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51E84"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68DD8853"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667EB5">
        <w:rPr>
          <w:lang w:val="ro-MD"/>
        </w:rPr>
        <w:t>5,</w:t>
      </w:r>
      <w:r w:rsidR="00DD03B9" w:rsidRPr="00FF430B">
        <w:rPr>
          <w:lang w:val="ro-MD"/>
        </w:rPr>
        <w:t xml:space="preserve"> 7 corespunzător CPL.01.01-2012</w:t>
      </w:r>
      <w:r w:rsidR="00667EB5">
        <w:rPr>
          <w:lang w:val="ro-MD"/>
        </w:rPr>
        <w:t xml:space="preserve"> și graficul de executare a lucrarilor – anexa nr.10</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7E123AD7" w14:textId="77777777" w:rsidR="00A505A2" w:rsidRPr="00051F12" w:rsidRDefault="00A505A2" w:rsidP="00A505A2">
      <w:pPr>
        <w:jc w:val="right"/>
        <w:rPr>
          <w:rFonts w:ascii="Arial Narrow" w:hAnsi="Arial Narrow"/>
          <w:noProof w:val="0"/>
          <w:sz w:val="22"/>
          <w:szCs w:val="22"/>
          <w:lang w:val="ro-MD"/>
        </w:rPr>
      </w:pPr>
      <w:r w:rsidRPr="00051F12">
        <w:rPr>
          <w:rFonts w:ascii="Arial Narrow" w:hAnsi="Arial Narrow"/>
          <w:noProof w:val="0"/>
          <w:lang w:val="ro-MD"/>
        </w:rPr>
        <w:lastRenderedPageBreak/>
        <w:t>Anexa nr. 2</w:t>
      </w:r>
    </w:p>
    <w:p w14:paraId="1C684404" w14:textId="77777777" w:rsidR="00A505A2" w:rsidRPr="00051F12" w:rsidRDefault="00A505A2" w:rsidP="00A505A2">
      <w:pPr>
        <w:jc w:val="right"/>
        <w:rPr>
          <w:rFonts w:ascii="Arial Narrow" w:hAnsi="Arial Narrow"/>
          <w:noProof w:val="0"/>
          <w:lang w:val="ro-MD"/>
        </w:rPr>
      </w:pPr>
      <w:r w:rsidRPr="00051F12">
        <w:rPr>
          <w:rFonts w:ascii="Arial Narrow" w:hAnsi="Arial Narrow"/>
          <w:noProof w:val="0"/>
          <w:lang w:val="ro-MD"/>
        </w:rPr>
        <w:t xml:space="preserve">la Documentația standard </w:t>
      </w:r>
    </w:p>
    <w:p w14:paraId="6706154F" w14:textId="77777777" w:rsidR="00A505A2" w:rsidRPr="00051F12" w:rsidRDefault="00A505A2" w:rsidP="00A505A2">
      <w:pPr>
        <w:jc w:val="right"/>
        <w:rPr>
          <w:rFonts w:ascii="Arial Narrow" w:hAnsi="Arial Narrow"/>
          <w:noProof w:val="0"/>
          <w:lang w:val="ro-MD"/>
        </w:rPr>
      </w:pPr>
    </w:p>
    <w:p w14:paraId="6F6C58F4" w14:textId="77777777" w:rsidR="00A505A2" w:rsidRPr="00051F12" w:rsidRDefault="00A505A2" w:rsidP="00A505A2">
      <w:pPr>
        <w:jc w:val="right"/>
        <w:rPr>
          <w:rFonts w:ascii="Arial Narrow" w:hAnsi="Arial Narrow"/>
          <w:noProof w:val="0"/>
          <w:lang w:val="ro-MD"/>
        </w:rPr>
      </w:pPr>
    </w:p>
    <w:p w14:paraId="2A9D8001" w14:textId="77777777" w:rsidR="00A505A2" w:rsidRPr="00051F12" w:rsidRDefault="00A505A2" w:rsidP="00A505A2">
      <w:pPr>
        <w:spacing w:before="120"/>
        <w:jc w:val="center"/>
        <w:outlineLvl w:val="0"/>
        <w:rPr>
          <w:rFonts w:ascii="Arial Narrow" w:hAnsi="Arial Narrow"/>
          <w:b/>
          <w:noProof w:val="0"/>
          <w:sz w:val="28"/>
          <w:szCs w:val="28"/>
          <w:lang w:val="ro-MD" w:eastAsia="ru-RU"/>
        </w:rPr>
      </w:pPr>
      <w:r w:rsidRPr="00051F12">
        <w:rPr>
          <w:rFonts w:ascii="Arial Narrow" w:hAnsi="Arial Narrow"/>
          <w:b/>
          <w:noProof w:val="0"/>
          <w:sz w:val="28"/>
          <w:szCs w:val="28"/>
          <w:lang w:val="ro-MD" w:eastAsia="ru-RU"/>
        </w:rPr>
        <w:t>ANUNȚ DE PARTICIPARE</w:t>
      </w:r>
    </w:p>
    <w:p w14:paraId="77446779" w14:textId="77777777" w:rsidR="00A505A2" w:rsidRPr="00051F12" w:rsidRDefault="00A505A2" w:rsidP="00A505A2">
      <w:pPr>
        <w:shd w:val="clear" w:color="auto" w:fill="FFFFFF"/>
        <w:spacing w:before="120"/>
        <w:jc w:val="center"/>
        <w:rPr>
          <w:rFonts w:ascii="Arial Narrow" w:hAnsi="Arial Narrow"/>
          <w:b/>
          <w:shd w:val="clear" w:color="auto" w:fill="FFFFFF"/>
        </w:rPr>
      </w:pPr>
      <w:r w:rsidRPr="00051F12">
        <w:rPr>
          <w:rFonts w:ascii="Arial Narrow" w:hAnsi="Arial Narrow"/>
        </w:rPr>
        <w:t>privind achiziționarea:</w:t>
      </w:r>
      <w:r w:rsidRPr="00051F12">
        <w:rPr>
          <w:rFonts w:ascii="Arial Narrow" w:hAnsi="Arial Narrow"/>
          <w:b/>
        </w:rPr>
        <w:t xml:space="preserve"> Lucrări de instalare a generatorului electric de 400 kVA</w:t>
      </w:r>
      <w:r>
        <w:rPr>
          <w:rFonts w:ascii="Arial Narrow" w:hAnsi="Arial Narrow"/>
          <w:b/>
        </w:rPr>
        <w:t xml:space="preserve"> - REPETAT</w:t>
      </w:r>
      <w:r w:rsidRPr="00051F12">
        <w:rPr>
          <w:rFonts w:ascii="Arial Narrow" w:hAnsi="Arial Narrow"/>
          <w:b/>
          <w:lang w:val="en-US"/>
        </w:rPr>
        <w:t xml:space="preserve">. </w:t>
      </w:r>
    </w:p>
    <w:p w14:paraId="1642873E" w14:textId="77777777" w:rsidR="00A505A2" w:rsidRPr="00051F12" w:rsidRDefault="00A505A2" w:rsidP="00A505A2">
      <w:pPr>
        <w:spacing w:before="120"/>
        <w:jc w:val="center"/>
        <w:outlineLvl w:val="0"/>
        <w:rPr>
          <w:rFonts w:ascii="Arial Narrow" w:hAnsi="Arial Narrow"/>
          <w:b/>
          <w:noProof w:val="0"/>
          <w:sz w:val="28"/>
          <w:szCs w:val="28"/>
          <w:lang w:val="ro-MD" w:eastAsia="ru-RU"/>
        </w:rPr>
      </w:pPr>
      <w:r w:rsidRPr="00051F12">
        <w:rPr>
          <w:rFonts w:ascii="Arial Narrow" w:hAnsi="Arial Narrow"/>
        </w:rPr>
        <w:t>prin procedura de achiziție</w:t>
      </w:r>
      <w:r w:rsidRPr="00051F12">
        <w:rPr>
          <w:rFonts w:ascii="Arial Narrow" w:hAnsi="Arial Narrow"/>
          <w:lang w:val="en-US"/>
        </w:rPr>
        <w:t>:</w:t>
      </w:r>
      <w:r w:rsidRPr="00051F12">
        <w:rPr>
          <w:rFonts w:ascii="Arial Narrow" w:hAnsi="Arial Narrow"/>
          <w:shd w:val="clear" w:color="auto" w:fill="FFFFFF"/>
        </w:rPr>
        <w:t xml:space="preserve">  COP</w:t>
      </w:r>
    </w:p>
    <w:p w14:paraId="114B19C9" w14:textId="77777777" w:rsidR="00A505A2" w:rsidRPr="00051F12" w:rsidRDefault="00A505A2" w:rsidP="00A505A2">
      <w:pPr>
        <w:rPr>
          <w:rFonts w:ascii="Arial Narrow" w:hAnsi="Arial Narrow"/>
          <w:noProof w:val="0"/>
          <w:sz w:val="20"/>
          <w:szCs w:val="20"/>
          <w:lang w:val="ro-MD" w:eastAsia="ru-RU"/>
        </w:rPr>
      </w:pPr>
    </w:p>
    <w:p w14:paraId="0928F9B5" w14:textId="77777777" w:rsidR="00A505A2" w:rsidRPr="00051F12" w:rsidRDefault="00A505A2" w:rsidP="00A505A2">
      <w:pPr>
        <w:shd w:val="clear" w:color="auto" w:fill="FFFFFF"/>
        <w:tabs>
          <w:tab w:val="left" w:pos="0"/>
          <w:tab w:val="left" w:pos="567"/>
        </w:tabs>
        <w:spacing w:before="120"/>
        <w:rPr>
          <w:rFonts w:ascii="Arial Narrow" w:hAnsi="Arial Narrow"/>
          <w:sz w:val="22"/>
          <w:szCs w:val="22"/>
          <w:lang w:val="ro-MD"/>
        </w:rPr>
      </w:pPr>
      <w:r w:rsidRPr="00051F12">
        <w:rPr>
          <w:rFonts w:ascii="Arial Narrow" w:hAnsi="Arial Narrow"/>
          <w:sz w:val="22"/>
          <w:szCs w:val="22"/>
          <w:lang w:val="ro-MD"/>
        </w:rPr>
        <w:t>*Procedura a fost inclusă în planul de achiziții publice a autorității contractante (Da/Nu): DA</w:t>
      </w:r>
    </w:p>
    <w:p w14:paraId="04004563" w14:textId="77777777" w:rsidR="00A505A2" w:rsidRPr="00051F12" w:rsidRDefault="00A505A2" w:rsidP="00A505A2">
      <w:pPr>
        <w:shd w:val="clear" w:color="auto" w:fill="FFFFFF"/>
        <w:spacing w:before="120"/>
        <w:rPr>
          <w:rFonts w:ascii="Arial Narrow" w:hAnsi="Arial Narrow"/>
          <w:lang w:val="ro-MD" w:eastAsia="ro-RO"/>
        </w:rPr>
      </w:pPr>
      <w:r w:rsidRPr="00051F12">
        <w:rPr>
          <w:rFonts w:ascii="Arial Narrow" w:hAnsi="Arial Narrow"/>
          <w:sz w:val="22"/>
          <w:szCs w:val="22"/>
          <w:lang w:val="ro-MD"/>
        </w:rPr>
        <w:t xml:space="preserve"> </w:t>
      </w:r>
      <w:r w:rsidRPr="00051F12">
        <w:rPr>
          <w:rFonts w:ascii="Arial Narrow" w:hAnsi="Arial Narrow"/>
          <w:lang w:val="ro-MD"/>
        </w:rPr>
        <w:t>Link-ul către planul de achiziții publice publicat</w:t>
      </w:r>
      <w:r w:rsidRPr="00051F12">
        <w:rPr>
          <w:rFonts w:ascii="Arial Narrow" w:hAnsi="Arial Narrow"/>
          <w:b/>
          <w:lang w:val="ro-MD"/>
        </w:rPr>
        <w:t xml:space="preserve">: </w:t>
      </w:r>
      <w:hyperlink r:id="rId13" w:history="1">
        <w:r w:rsidRPr="00051F12">
          <w:rPr>
            <w:rStyle w:val="af3"/>
            <w:rFonts w:ascii="Arial Narrow" w:hAnsi="Arial Narrow"/>
            <w:lang w:val="ro-MD" w:eastAsia="ro-RO"/>
          </w:rPr>
          <w:t>https://www.urgenta.md/planuri-de-achizitii.html</w:t>
        </w:r>
      </w:hyperlink>
    </w:p>
    <w:p w14:paraId="19729606" w14:textId="77777777" w:rsidR="00A505A2" w:rsidRPr="00051F12" w:rsidRDefault="00A505A2" w:rsidP="00A505A2">
      <w:pPr>
        <w:shd w:val="clear" w:color="auto" w:fill="FFFFFF"/>
        <w:spacing w:before="120"/>
        <w:rPr>
          <w:rFonts w:ascii="Arial Narrow" w:hAnsi="Arial Narrow"/>
          <w:sz w:val="22"/>
          <w:szCs w:val="22"/>
          <w:lang w:val="en-US"/>
        </w:rPr>
      </w:pPr>
    </w:p>
    <w:p w14:paraId="5BF21A5A" w14:textId="77777777" w:rsidR="00A505A2" w:rsidRPr="00051F12" w:rsidRDefault="00A505A2" w:rsidP="00A505A2">
      <w:pPr>
        <w:numPr>
          <w:ilvl w:val="0"/>
          <w:numId w:val="23"/>
        </w:numPr>
        <w:shd w:val="clear" w:color="auto" w:fill="FFFFFF"/>
        <w:tabs>
          <w:tab w:val="left" w:pos="284"/>
          <w:tab w:val="right" w:pos="9531"/>
        </w:tabs>
        <w:spacing w:before="120"/>
        <w:ind w:left="284" w:hanging="284"/>
        <w:rPr>
          <w:rFonts w:ascii="Arial Narrow" w:hAnsi="Arial Narrow"/>
          <w:b/>
        </w:rPr>
      </w:pPr>
      <w:r w:rsidRPr="00051F12">
        <w:rPr>
          <w:rFonts w:ascii="Arial Narrow" w:hAnsi="Arial Narrow"/>
        </w:rPr>
        <w:t>Denumirea autorității contractante:</w:t>
      </w:r>
      <w:r w:rsidRPr="00051F12">
        <w:rPr>
          <w:rFonts w:ascii="Arial Narrow" w:hAnsi="Arial Narrow"/>
          <w:b/>
        </w:rPr>
        <w:t xml:space="preserve"> </w:t>
      </w:r>
      <w:r w:rsidRPr="00051F12">
        <w:rPr>
          <w:rFonts w:ascii="Arial Narrow" w:hAnsi="Arial Narrow"/>
          <w:b/>
          <w:shd w:val="clear" w:color="auto" w:fill="FFFFFF"/>
        </w:rPr>
        <w:t>IMSP  Institutul de Medicină Urgentă</w:t>
      </w:r>
    </w:p>
    <w:p w14:paraId="71E9D50B" w14:textId="77777777" w:rsidR="00A505A2" w:rsidRPr="00051F12" w:rsidRDefault="00A505A2" w:rsidP="00A505A2">
      <w:pPr>
        <w:numPr>
          <w:ilvl w:val="0"/>
          <w:numId w:val="23"/>
        </w:numPr>
        <w:shd w:val="clear" w:color="auto" w:fill="FFFFFF"/>
        <w:tabs>
          <w:tab w:val="left" w:pos="284"/>
          <w:tab w:val="right" w:pos="9531"/>
        </w:tabs>
        <w:spacing w:before="120"/>
        <w:ind w:left="284" w:hanging="284"/>
        <w:rPr>
          <w:rFonts w:ascii="Arial Narrow" w:hAnsi="Arial Narrow"/>
          <w:b/>
        </w:rPr>
      </w:pPr>
      <w:r w:rsidRPr="00051F12">
        <w:rPr>
          <w:rFonts w:ascii="Arial Narrow" w:hAnsi="Arial Narrow"/>
        </w:rPr>
        <w:t>IDNO:</w:t>
      </w:r>
      <w:r w:rsidRPr="00051F12">
        <w:rPr>
          <w:rFonts w:ascii="Arial Narrow" w:hAnsi="Arial Narrow"/>
          <w:b/>
        </w:rPr>
        <w:t xml:space="preserve"> </w:t>
      </w:r>
      <w:r w:rsidRPr="00051F12">
        <w:rPr>
          <w:rFonts w:ascii="Arial Narrow" w:hAnsi="Arial Narrow"/>
          <w:b/>
          <w:shd w:val="clear" w:color="auto" w:fill="FFFFFF"/>
        </w:rPr>
        <w:t xml:space="preserve"> </w:t>
      </w:r>
      <w:r w:rsidRPr="00051F12">
        <w:rPr>
          <w:rFonts w:ascii="Arial Narrow" w:hAnsi="Arial Narrow"/>
          <w:b/>
          <w:lang w:val="en-US"/>
        </w:rPr>
        <w:t xml:space="preserve"> 1003600152606</w:t>
      </w:r>
    </w:p>
    <w:p w14:paraId="329F0BD8" w14:textId="77777777" w:rsidR="00A505A2" w:rsidRPr="00051F12" w:rsidRDefault="00A505A2" w:rsidP="00A505A2">
      <w:pPr>
        <w:numPr>
          <w:ilvl w:val="0"/>
          <w:numId w:val="23"/>
        </w:numPr>
        <w:shd w:val="clear" w:color="auto" w:fill="FFFFFF"/>
        <w:tabs>
          <w:tab w:val="left" w:pos="284"/>
          <w:tab w:val="right" w:pos="9531"/>
        </w:tabs>
        <w:spacing w:before="120"/>
        <w:ind w:left="284" w:hanging="284"/>
        <w:rPr>
          <w:rFonts w:ascii="Arial Narrow" w:hAnsi="Arial Narrow"/>
          <w:b/>
        </w:rPr>
      </w:pPr>
      <w:r w:rsidRPr="00051F12">
        <w:rPr>
          <w:rFonts w:ascii="Arial Narrow" w:hAnsi="Arial Narrow"/>
        </w:rPr>
        <w:t>Adresa:</w:t>
      </w:r>
      <w:r w:rsidRPr="00051F12">
        <w:rPr>
          <w:rFonts w:ascii="Arial Narrow" w:hAnsi="Arial Narrow"/>
          <w:b/>
        </w:rPr>
        <w:t xml:space="preserve"> </w:t>
      </w:r>
      <w:r w:rsidRPr="00051F12">
        <w:rPr>
          <w:rFonts w:ascii="Arial Narrow" w:hAnsi="Arial Narrow"/>
          <w:b/>
          <w:shd w:val="clear" w:color="auto" w:fill="FFFFFF"/>
        </w:rPr>
        <w:t xml:space="preserve"> mun.Chişinău, str. T. Ciorba,1</w:t>
      </w:r>
    </w:p>
    <w:p w14:paraId="1A963942" w14:textId="77777777" w:rsidR="00A505A2" w:rsidRPr="00051F12" w:rsidRDefault="00A505A2" w:rsidP="00A505A2">
      <w:pPr>
        <w:numPr>
          <w:ilvl w:val="0"/>
          <w:numId w:val="23"/>
        </w:numPr>
        <w:shd w:val="clear" w:color="auto" w:fill="FFFFFF"/>
        <w:tabs>
          <w:tab w:val="left" w:pos="284"/>
          <w:tab w:val="right" w:pos="9531"/>
        </w:tabs>
        <w:spacing w:before="120"/>
        <w:ind w:left="284" w:hanging="284"/>
        <w:rPr>
          <w:rFonts w:ascii="Arial Narrow" w:hAnsi="Arial Narrow"/>
          <w:b/>
        </w:rPr>
      </w:pPr>
      <w:r w:rsidRPr="00051F12">
        <w:rPr>
          <w:rFonts w:ascii="Arial Narrow" w:hAnsi="Arial Narrow"/>
          <w:b/>
        </w:rPr>
        <w:t xml:space="preserve">Numărul de telefon/fax: </w:t>
      </w:r>
      <w:r w:rsidRPr="00051F12">
        <w:rPr>
          <w:rFonts w:ascii="Arial Narrow" w:hAnsi="Arial Narrow"/>
          <w:b/>
          <w:highlight w:val="yellow"/>
          <w:lang w:val="en-US"/>
        </w:rPr>
        <w:t>060400907-Sîrbu Timur- Șef secție mentenanță infrastructură și dezvoltare</w:t>
      </w:r>
      <w:r w:rsidRPr="00051F12">
        <w:rPr>
          <w:rFonts w:ascii="Arial Narrow" w:hAnsi="Arial Narrow"/>
          <w:b/>
          <w:shd w:val="clear" w:color="auto" w:fill="FFFFFF"/>
        </w:rPr>
        <w:t>.</w:t>
      </w:r>
    </w:p>
    <w:p w14:paraId="101F6003" w14:textId="77777777" w:rsidR="00A505A2" w:rsidRPr="00051F12" w:rsidRDefault="00A505A2" w:rsidP="00A505A2">
      <w:pPr>
        <w:numPr>
          <w:ilvl w:val="0"/>
          <w:numId w:val="23"/>
        </w:numPr>
        <w:shd w:val="clear" w:color="auto" w:fill="FFFFFF"/>
        <w:tabs>
          <w:tab w:val="left" w:pos="284"/>
          <w:tab w:val="right" w:pos="9531"/>
        </w:tabs>
        <w:spacing w:before="120"/>
        <w:ind w:left="284" w:hanging="284"/>
        <w:rPr>
          <w:rFonts w:ascii="Arial Narrow" w:hAnsi="Arial Narrow"/>
          <w:b/>
        </w:rPr>
      </w:pPr>
      <w:r w:rsidRPr="00051F12">
        <w:rPr>
          <w:rFonts w:ascii="Arial Narrow" w:hAnsi="Arial Narrow"/>
        </w:rPr>
        <w:t>Adresa de e-mail și de internet a autorității contractante:</w:t>
      </w:r>
      <w:r w:rsidRPr="00051F12">
        <w:rPr>
          <w:rFonts w:ascii="Arial Narrow" w:hAnsi="Arial Narrow"/>
          <w:b/>
        </w:rPr>
        <w:t xml:space="preserve"> </w:t>
      </w:r>
      <w:r w:rsidRPr="00051F12">
        <w:rPr>
          <w:rFonts w:ascii="Arial Narrow" w:hAnsi="Arial Narrow"/>
          <w:b/>
          <w:shd w:val="clear" w:color="auto" w:fill="FFFFFF"/>
          <w:lang w:val="en-US"/>
        </w:rPr>
        <w:t>achizitii@urgenta.md</w:t>
      </w:r>
      <w:r w:rsidRPr="00051F12">
        <w:rPr>
          <w:rFonts w:ascii="Arial Narrow" w:hAnsi="Arial Narrow"/>
          <w:b/>
          <w:shd w:val="clear" w:color="auto" w:fill="FFFFFF"/>
        </w:rPr>
        <w:t>/www.urgenta.md;</w:t>
      </w:r>
      <w:r w:rsidRPr="00051F12">
        <w:rPr>
          <w:rFonts w:ascii="Arial Narrow" w:hAnsi="Arial Narrow"/>
          <w:b/>
          <w:shd w:val="clear" w:color="auto" w:fill="FFFF00"/>
        </w:rPr>
        <w:t xml:space="preserve"> </w:t>
      </w:r>
    </w:p>
    <w:p w14:paraId="1EB30E10" w14:textId="77777777" w:rsidR="00A505A2" w:rsidRPr="00051F12" w:rsidRDefault="00A505A2" w:rsidP="00A505A2">
      <w:pPr>
        <w:pStyle w:val="a"/>
        <w:numPr>
          <w:ilvl w:val="0"/>
          <w:numId w:val="23"/>
        </w:numPr>
        <w:tabs>
          <w:tab w:val="clear" w:pos="1134"/>
        </w:tabs>
        <w:ind w:left="360"/>
        <w:contextualSpacing/>
        <w:jc w:val="left"/>
        <w:rPr>
          <w:rFonts w:ascii="Arial Narrow" w:hAnsi="Arial Narrow"/>
        </w:rPr>
      </w:pPr>
      <w:r w:rsidRPr="00051F12">
        <w:rPr>
          <w:rFonts w:ascii="Arial Narrow" w:hAnsi="Arial Narrow"/>
          <w:lang w:val="ro-RO"/>
        </w:rPr>
        <w:t>Adresa de e-mail sau de internet de la care se va putea obține accesul la documentația de atribuire:</w:t>
      </w:r>
      <w:r w:rsidRPr="00051F12">
        <w:rPr>
          <w:rFonts w:ascii="Arial Narrow" w:hAnsi="Arial Narrow"/>
          <w:b/>
          <w:lang w:val="ro-RO"/>
        </w:rPr>
        <w:t xml:space="preserve"> </w:t>
      </w:r>
      <w:r w:rsidRPr="00051F12">
        <w:rPr>
          <w:rFonts w:ascii="Arial Narrow" w:hAnsi="Arial Narrow"/>
          <w:b/>
          <w:i/>
          <w:u w:val="single"/>
          <w:lang w:val="ro-RO"/>
        </w:rPr>
        <w:t>documentația de atribuire este anexată în cadrul procedurii în SIA RSAP</w:t>
      </w:r>
      <w:r w:rsidRPr="00051F12">
        <w:rPr>
          <w:rFonts w:ascii="Arial Narrow" w:hAnsi="Arial Narrow"/>
          <w:b/>
          <w:lang w:val="ro-RO"/>
        </w:rPr>
        <w:t xml:space="preserve"> </w:t>
      </w:r>
      <w:r w:rsidRPr="00051F12">
        <w:rPr>
          <w:rFonts w:ascii="Arial Narrow" w:hAnsi="Arial Narrow"/>
          <w:color w:val="333333"/>
          <w:shd w:val="clear" w:color="auto" w:fill="FFFFFF"/>
        </w:rPr>
        <w:t> </w:t>
      </w:r>
    </w:p>
    <w:p w14:paraId="562F2D6A" w14:textId="77777777" w:rsidR="00A505A2" w:rsidRPr="00051F12" w:rsidRDefault="00A505A2" w:rsidP="00A505A2">
      <w:pPr>
        <w:numPr>
          <w:ilvl w:val="0"/>
          <w:numId w:val="23"/>
        </w:numPr>
        <w:shd w:val="clear" w:color="auto" w:fill="FFFFFF"/>
        <w:tabs>
          <w:tab w:val="left" w:pos="284"/>
          <w:tab w:val="right" w:pos="9531"/>
        </w:tabs>
        <w:spacing w:before="120"/>
        <w:ind w:left="288" w:hanging="288"/>
        <w:jc w:val="both"/>
        <w:rPr>
          <w:rFonts w:ascii="Arial Narrow" w:hAnsi="Arial Narrow"/>
          <w:b/>
        </w:rPr>
      </w:pPr>
      <w:r w:rsidRPr="00051F12">
        <w:rPr>
          <w:rFonts w:ascii="Arial Narrow" w:hAnsi="Arial Narrow"/>
        </w:rPr>
        <w:t>Tipul autorității contractante și obiectul principal de activitate (</w:t>
      </w:r>
      <w:r w:rsidRPr="00051F12">
        <w:rPr>
          <w:rFonts w:ascii="Arial Narrow" w:hAnsi="Arial Narrow"/>
          <w:i/>
        </w:rPr>
        <w:t>dacă este cazul, mențiunea că autoritatea contractantă este o autoritate centrală de achiziție sau că achiziția implică o altă formă de achiziție comună</w:t>
      </w:r>
      <w:r w:rsidRPr="00051F12">
        <w:rPr>
          <w:rFonts w:ascii="Arial Narrow" w:hAnsi="Arial Narrow"/>
        </w:rPr>
        <w:t>):</w:t>
      </w:r>
      <w:r w:rsidRPr="00051F12">
        <w:rPr>
          <w:rFonts w:ascii="Arial Narrow" w:hAnsi="Arial Narrow"/>
          <w:b/>
        </w:rPr>
        <w:t xml:space="preserve"> </w:t>
      </w:r>
      <w:r w:rsidRPr="00051F12">
        <w:rPr>
          <w:rFonts w:ascii="Arial Narrow" w:hAnsi="Arial Narrow"/>
          <w:b/>
          <w:shd w:val="clear" w:color="auto" w:fill="FFFFFF"/>
        </w:rPr>
        <w:t>IMSP  Institutul de Medicină Urgentă</w:t>
      </w:r>
    </w:p>
    <w:p w14:paraId="6AEE1EC9" w14:textId="77777777" w:rsidR="00A505A2" w:rsidRPr="00051F12" w:rsidRDefault="00A505A2" w:rsidP="00A505A2">
      <w:pPr>
        <w:numPr>
          <w:ilvl w:val="0"/>
          <w:numId w:val="2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051F12">
        <w:rPr>
          <w:rFonts w:ascii="Arial Narrow" w:hAnsi="Arial Narrow"/>
          <w:noProof w:val="0"/>
          <w:lang w:val="ro-MD" w:eastAsia="ru-RU"/>
        </w:rPr>
        <w:t>Cumpărătorul invită operatorii economici interesați, care îi pot satisface necesitățile, să participe la procedura de achiziție privind prestarea/executarea următoarelor servicii de proiectare/lucrări</w:t>
      </w:r>
      <w:r w:rsidRPr="00051F12">
        <w:rPr>
          <w:rFonts w:ascii="Arial Narrow" w:hAnsi="Arial Narrow"/>
          <w:b/>
          <w:noProof w:val="0"/>
          <w:lang w:val="ro-MD" w:eastAsia="ru-RU"/>
        </w:rPr>
        <w:t>:</w:t>
      </w:r>
    </w:p>
    <w:p w14:paraId="4C1FF8B5" w14:textId="77777777" w:rsidR="00A505A2" w:rsidRPr="00051F12" w:rsidRDefault="00A505A2" w:rsidP="00A505A2">
      <w:pPr>
        <w:shd w:val="clear" w:color="auto" w:fill="FFFFFF" w:themeFill="background1"/>
        <w:tabs>
          <w:tab w:val="left" w:pos="284"/>
          <w:tab w:val="right" w:pos="426"/>
        </w:tabs>
        <w:spacing w:before="120"/>
        <w:ind w:left="284"/>
        <w:rPr>
          <w:rFonts w:ascii="Arial Narrow" w:hAnsi="Arial Narrow"/>
          <w:b/>
          <w:noProof w:val="0"/>
          <w:lang w:val="ro-MD" w:eastAsia="ru-RU"/>
        </w:rPr>
      </w:pPr>
    </w:p>
    <w:tbl>
      <w:tblPr>
        <w:tblW w:w="10490" w:type="dxa"/>
        <w:tblInd w:w="-289" w:type="dxa"/>
        <w:tblLayout w:type="fixed"/>
        <w:tblLook w:val="04A0" w:firstRow="1" w:lastRow="0" w:firstColumn="1" w:lastColumn="0" w:noHBand="0" w:noVBand="1"/>
      </w:tblPr>
      <w:tblGrid>
        <w:gridCol w:w="567"/>
        <w:gridCol w:w="851"/>
        <w:gridCol w:w="2552"/>
        <w:gridCol w:w="850"/>
        <w:gridCol w:w="851"/>
        <w:gridCol w:w="3402"/>
        <w:gridCol w:w="1417"/>
      </w:tblGrid>
      <w:tr w:rsidR="00A505A2" w:rsidRPr="00051F12" w14:paraId="1BEDF47E" w14:textId="77777777" w:rsidTr="00E0264C">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9522FB" w14:textId="77777777" w:rsidR="00A505A2" w:rsidRPr="00051F12" w:rsidRDefault="00A505A2" w:rsidP="00E0264C">
            <w:pPr>
              <w:jc w:val="center"/>
              <w:rPr>
                <w:rFonts w:ascii="Arial Narrow" w:hAnsi="Arial Narrow"/>
                <w:b/>
                <w:sz w:val="12"/>
                <w:szCs w:val="12"/>
              </w:rPr>
            </w:pPr>
            <w:r w:rsidRPr="00051F12">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6BA7E3" w14:textId="77777777" w:rsidR="00A505A2" w:rsidRPr="00051F12" w:rsidRDefault="00A505A2" w:rsidP="00E0264C">
            <w:pPr>
              <w:jc w:val="center"/>
              <w:rPr>
                <w:rFonts w:ascii="Arial Narrow" w:hAnsi="Arial Narrow"/>
                <w:b/>
                <w:sz w:val="12"/>
                <w:szCs w:val="12"/>
              </w:rPr>
            </w:pPr>
            <w:r w:rsidRPr="00051F12">
              <w:rPr>
                <w:rFonts w:ascii="Arial Narrow" w:hAnsi="Arial Narrow"/>
                <w:b/>
                <w:sz w:val="12"/>
                <w:szCs w:val="12"/>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148BDB" w14:textId="77777777" w:rsidR="00A505A2" w:rsidRPr="00051F12" w:rsidRDefault="00A505A2" w:rsidP="00E0264C">
            <w:pPr>
              <w:jc w:val="center"/>
              <w:rPr>
                <w:rFonts w:ascii="Arial Narrow" w:hAnsi="Arial Narrow"/>
                <w:b/>
                <w:sz w:val="12"/>
                <w:szCs w:val="12"/>
                <w:lang w:val="en-US"/>
              </w:rPr>
            </w:pPr>
            <w:r w:rsidRPr="00051F12">
              <w:rPr>
                <w:rFonts w:ascii="Arial Narrow" w:hAnsi="Arial Narrow"/>
                <w:b/>
                <w:sz w:val="12"/>
                <w:szCs w:val="12"/>
                <w:lang w:val="en-US"/>
              </w:rPr>
              <w:t>Denumirea 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460E12" w14:textId="77777777" w:rsidR="00A505A2" w:rsidRPr="00051F12" w:rsidRDefault="00A505A2" w:rsidP="00E0264C">
            <w:pPr>
              <w:jc w:val="center"/>
              <w:rPr>
                <w:rFonts w:ascii="Arial Narrow" w:hAnsi="Arial Narrow"/>
                <w:b/>
                <w:sz w:val="12"/>
                <w:szCs w:val="12"/>
              </w:rPr>
            </w:pPr>
            <w:r w:rsidRPr="00051F12">
              <w:rPr>
                <w:rFonts w:ascii="Arial Narrow" w:hAnsi="Arial Narrow"/>
                <w:b/>
                <w:sz w:val="12"/>
                <w:szCs w:val="12"/>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96CD9D" w14:textId="77777777" w:rsidR="00A505A2" w:rsidRPr="00051F12" w:rsidRDefault="00A505A2" w:rsidP="00E0264C">
            <w:pPr>
              <w:ind w:left="-108" w:right="-108"/>
              <w:jc w:val="center"/>
              <w:rPr>
                <w:rFonts w:ascii="Arial Narrow" w:hAnsi="Arial Narrow"/>
                <w:b/>
                <w:sz w:val="12"/>
                <w:szCs w:val="12"/>
              </w:rPr>
            </w:pPr>
            <w:r w:rsidRPr="00051F12">
              <w:rPr>
                <w:rFonts w:ascii="Arial Narrow" w:hAnsi="Arial Narrow"/>
                <w:b/>
                <w:sz w:val="12"/>
                <w:szCs w:val="12"/>
              </w:rPr>
              <w:t>Cant</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5ACA4A" w14:textId="77777777" w:rsidR="00A505A2" w:rsidRPr="00051F12" w:rsidRDefault="00A505A2" w:rsidP="00E0264C">
            <w:pPr>
              <w:jc w:val="center"/>
              <w:rPr>
                <w:rFonts w:ascii="Arial Narrow" w:hAnsi="Arial Narrow"/>
                <w:b/>
                <w:sz w:val="12"/>
                <w:szCs w:val="12"/>
                <w:lang w:val="en-US"/>
              </w:rPr>
            </w:pPr>
            <w:r w:rsidRPr="00051F12">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F52F3" w14:textId="77777777" w:rsidR="00A505A2" w:rsidRPr="00051F12" w:rsidRDefault="00A505A2" w:rsidP="00E0264C">
            <w:pPr>
              <w:jc w:val="center"/>
              <w:rPr>
                <w:rFonts w:ascii="Arial Narrow" w:hAnsi="Arial Narrow"/>
                <w:b/>
                <w:sz w:val="12"/>
                <w:szCs w:val="12"/>
                <w:lang w:val="en-US"/>
              </w:rPr>
            </w:pPr>
            <w:r w:rsidRPr="00051F12">
              <w:rPr>
                <w:rFonts w:ascii="Arial Narrow" w:hAnsi="Arial Narrow"/>
                <w:b/>
                <w:sz w:val="12"/>
                <w:szCs w:val="12"/>
                <w:lang w:val="en-US"/>
              </w:rPr>
              <w:t>Valoarea estimată</w:t>
            </w:r>
            <w:r w:rsidRPr="00051F12">
              <w:rPr>
                <w:rFonts w:ascii="Arial Narrow" w:hAnsi="Arial Narrow"/>
                <w:b/>
                <w:sz w:val="12"/>
                <w:szCs w:val="12"/>
                <w:lang w:val="en-US"/>
              </w:rPr>
              <w:br/>
              <w:t>(se va indica pentru fiecare lot în parte)</w:t>
            </w:r>
          </w:p>
        </w:tc>
      </w:tr>
      <w:tr w:rsidR="00A505A2" w:rsidRPr="00051F12" w14:paraId="4A90B087" w14:textId="77777777" w:rsidTr="00E0264C">
        <w:trPr>
          <w:trHeight w:val="206"/>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2C952CE" w14:textId="77777777" w:rsidR="00A505A2" w:rsidRPr="00051F12" w:rsidRDefault="00A505A2" w:rsidP="00E0264C">
            <w:pPr>
              <w:jc w:val="center"/>
              <w:rPr>
                <w:rFonts w:ascii="Arial Narrow" w:hAnsi="Arial Narrow"/>
                <w:b/>
                <w:sz w:val="22"/>
                <w:szCs w:val="22"/>
                <w:lang w:val="en-US"/>
              </w:rPr>
            </w:pPr>
            <w:r w:rsidRPr="00051F12">
              <w:rPr>
                <w:rFonts w:ascii="Arial Narrow" w:hAnsi="Arial Narrow"/>
                <w:b/>
                <w:sz w:val="22"/>
                <w:szCs w:val="22"/>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07A51D2" w14:textId="77777777" w:rsidR="00A505A2" w:rsidRPr="00051F12" w:rsidRDefault="00A505A2" w:rsidP="00E0264C">
            <w:pPr>
              <w:ind w:left="-108" w:right="-108"/>
              <w:jc w:val="center"/>
              <w:rPr>
                <w:rFonts w:ascii="Arial Narrow" w:hAnsi="Arial Narrow"/>
                <w:b/>
                <w:sz w:val="16"/>
                <w:szCs w:val="16"/>
                <w:lang w:val="en-US"/>
              </w:rPr>
            </w:pPr>
            <w:hyperlink r:id="rId14" w:history="1">
              <w:r w:rsidRPr="00051F12">
                <w:rPr>
                  <w:rStyle w:val="af3"/>
                  <w:rFonts w:ascii="Arial Narrow" w:eastAsiaTheme="majorEastAsia" w:hAnsi="Arial Narrow"/>
                  <w:b/>
                  <w:color w:val="auto"/>
                  <w:sz w:val="16"/>
                  <w:szCs w:val="16"/>
                  <w:u w:val="none"/>
                </w:rPr>
                <w:t>45310000-3</w:t>
              </w:r>
            </w:hyperlink>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7FA1CCD6" w14:textId="77777777" w:rsidR="00A505A2" w:rsidRPr="00051F12" w:rsidRDefault="00A505A2" w:rsidP="00E0264C">
            <w:pPr>
              <w:pStyle w:val="a"/>
              <w:numPr>
                <w:ilvl w:val="0"/>
                <w:numId w:val="0"/>
              </w:numPr>
              <w:ind w:left="32"/>
              <w:rPr>
                <w:rFonts w:ascii="Arial Narrow" w:hAnsi="Arial Narrow"/>
                <w:sz w:val="22"/>
                <w:szCs w:val="22"/>
              </w:rPr>
            </w:pPr>
            <w:r w:rsidRPr="00051F12">
              <w:rPr>
                <w:rFonts w:ascii="Arial Narrow" w:hAnsi="Arial Narrow"/>
                <w:b/>
                <w:sz w:val="22"/>
                <w:szCs w:val="22"/>
              </w:rPr>
              <w:t>1. Lucrări de instalare a generatorului electric de 400 kVA</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D3C2EFD" w14:textId="77777777" w:rsidR="00A505A2" w:rsidRPr="00051F12" w:rsidRDefault="00A505A2" w:rsidP="00E0264C">
            <w:pPr>
              <w:jc w:val="center"/>
              <w:rPr>
                <w:rFonts w:ascii="Arial Narrow" w:hAnsi="Arial Narrow"/>
                <w:sz w:val="22"/>
                <w:szCs w:val="22"/>
                <w:lang w:val="en-US"/>
              </w:rPr>
            </w:pPr>
            <w:r w:rsidRPr="00051F12">
              <w:rPr>
                <w:rFonts w:ascii="Arial Narrow" w:hAnsi="Arial Narrow"/>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8E3ACDB" w14:textId="77777777" w:rsidR="00A505A2" w:rsidRPr="00051F12" w:rsidRDefault="00A505A2" w:rsidP="00E0264C">
            <w:pPr>
              <w:jc w:val="center"/>
              <w:rPr>
                <w:rFonts w:ascii="Arial Narrow" w:hAnsi="Arial Narrow"/>
                <w:sz w:val="22"/>
                <w:szCs w:val="22"/>
                <w:lang w:val="en-US"/>
              </w:rPr>
            </w:pPr>
            <w:r w:rsidRPr="00051F12">
              <w:rPr>
                <w:rFonts w:ascii="Arial Narrow" w:hAnsi="Arial Narrow"/>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216AF44C" w14:textId="77777777" w:rsidR="00A505A2" w:rsidRPr="00051F12" w:rsidRDefault="00A505A2" w:rsidP="00E0264C">
            <w:pPr>
              <w:rPr>
                <w:rFonts w:ascii="Arial Narrow" w:hAnsi="Arial Narrow"/>
                <w:sz w:val="20"/>
                <w:szCs w:val="20"/>
                <w:lang w:val="en-US"/>
              </w:rPr>
            </w:pPr>
            <w:r w:rsidRPr="00051F12">
              <w:rPr>
                <w:rFonts w:ascii="Arial Narrow" w:hAnsi="Arial Narrow"/>
                <w:sz w:val="20"/>
                <w:szCs w:val="20"/>
                <w:lang w:val="en-US"/>
              </w:rPr>
              <w:t>Conform: Caietului de sarcini si  Documentației standart</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F2ADDEE" w14:textId="77777777" w:rsidR="00A505A2" w:rsidRPr="00051F12" w:rsidRDefault="00A505A2" w:rsidP="00E0264C">
            <w:pPr>
              <w:jc w:val="right"/>
              <w:rPr>
                <w:rFonts w:ascii="Arial Narrow" w:hAnsi="Arial Narrow"/>
                <w:sz w:val="22"/>
                <w:szCs w:val="22"/>
              </w:rPr>
            </w:pPr>
            <w:r w:rsidRPr="00051F12">
              <w:rPr>
                <w:rFonts w:ascii="Arial Narrow" w:hAnsi="Arial Narrow"/>
                <w:sz w:val="22"/>
                <w:szCs w:val="22"/>
              </w:rPr>
              <w:t>413 510,00</w:t>
            </w:r>
          </w:p>
        </w:tc>
      </w:tr>
      <w:tr w:rsidR="00A505A2" w:rsidRPr="00051F12" w14:paraId="4B64183E" w14:textId="77777777" w:rsidTr="00E0264C">
        <w:trPr>
          <w:trHeight w:val="206"/>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BD1064F" w14:textId="77777777" w:rsidR="00A505A2" w:rsidRPr="00051F12" w:rsidRDefault="00A505A2" w:rsidP="00E0264C">
            <w:pPr>
              <w:rPr>
                <w:rFonts w:ascii="Arial Narrow" w:hAnsi="Arial Narrow"/>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0CEBC152" w14:textId="77777777" w:rsidR="00A505A2" w:rsidRPr="00051F12" w:rsidRDefault="00A505A2" w:rsidP="00E0264C">
            <w:pPr>
              <w:jc w:val="right"/>
              <w:rPr>
                <w:rFonts w:ascii="Arial Narrow" w:hAnsi="Arial Narrow"/>
                <w:sz w:val="22"/>
                <w:szCs w:val="22"/>
              </w:rPr>
            </w:pPr>
          </w:p>
        </w:tc>
      </w:tr>
      <w:tr w:rsidR="00A505A2" w:rsidRPr="00051F12" w14:paraId="00A66975" w14:textId="77777777" w:rsidTr="00E0264C">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A02D7DE" w14:textId="77777777" w:rsidR="00A505A2" w:rsidRPr="00051F12" w:rsidRDefault="00A505A2" w:rsidP="00E0264C">
            <w:pPr>
              <w:ind w:left="708" w:hanging="708"/>
              <w:jc w:val="center"/>
              <w:rPr>
                <w:rFonts w:ascii="Arial Narrow" w:hAnsi="Arial Narrow"/>
                <w:lang w:val="en-US"/>
              </w:rPr>
            </w:pPr>
            <w:r w:rsidRPr="00051F12">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3A203538" w14:textId="77777777" w:rsidR="00A505A2" w:rsidRPr="00051F12" w:rsidRDefault="00A505A2" w:rsidP="00E0264C">
            <w:pPr>
              <w:jc w:val="right"/>
              <w:rPr>
                <w:rFonts w:ascii="Arial Narrow" w:hAnsi="Arial Narrow"/>
                <w:b/>
                <w:sz w:val="22"/>
                <w:szCs w:val="22"/>
              </w:rPr>
            </w:pPr>
            <w:r w:rsidRPr="00051F12">
              <w:rPr>
                <w:rFonts w:ascii="Arial Narrow" w:hAnsi="Arial Narrow"/>
                <w:b/>
                <w:sz w:val="22"/>
                <w:szCs w:val="22"/>
              </w:rPr>
              <w:t>413 510,00</w:t>
            </w:r>
          </w:p>
        </w:tc>
      </w:tr>
    </w:tbl>
    <w:p w14:paraId="0B286541" w14:textId="77777777" w:rsidR="00A505A2" w:rsidRPr="00051F12" w:rsidRDefault="00A505A2" w:rsidP="00A505A2">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27C1277D" w14:textId="77777777" w:rsidR="00A505A2" w:rsidRPr="00051F12" w:rsidRDefault="00A505A2" w:rsidP="00A505A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În cazul procedurilor de preselecție se indică numărul minim al candidaţilor şi, dacă este cazul, numărul maxim al acestora</w:t>
      </w:r>
      <w:r w:rsidRPr="00051F12">
        <w:rPr>
          <w:rFonts w:ascii="Arial Narrow" w:hAnsi="Arial Narrow"/>
          <w:noProof w:val="0"/>
          <w:lang w:val="en-US" w:eastAsia="ru-RU"/>
        </w:rPr>
        <w:t>:</w:t>
      </w:r>
      <w:r w:rsidRPr="00051F12">
        <w:rPr>
          <w:rFonts w:ascii="Arial Narrow" w:hAnsi="Arial Narrow"/>
          <w:b/>
          <w:sz w:val="22"/>
          <w:szCs w:val="22"/>
          <w:shd w:val="clear" w:color="auto" w:fill="FFFFFF"/>
        </w:rPr>
        <w:t xml:space="preserve"> nu se aplică</w:t>
      </w:r>
    </w:p>
    <w:p w14:paraId="3814A038" w14:textId="77777777" w:rsidR="00A505A2" w:rsidRPr="00051F12" w:rsidRDefault="00A505A2" w:rsidP="00A505A2">
      <w:pPr>
        <w:numPr>
          <w:ilvl w:val="0"/>
          <w:numId w:val="23"/>
        </w:numPr>
        <w:shd w:val="clear" w:color="auto" w:fill="FFFFFF" w:themeFill="background1"/>
        <w:tabs>
          <w:tab w:val="right" w:pos="426"/>
        </w:tabs>
        <w:ind w:left="357"/>
        <w:rPr>
          <w:rFonts w:ascii="Arial Narrow" w:hAnsi="Arial Narrow"/>
          <w:noProof w:val="0"/>
          <w:lang w:val="ro-MD" w:eastAsia="ru-RU"/>
        </w:rPr>
      </w:pPr>
      <w:r w:rsidRPr="00051F12">
        <w:rPr>
          <w:rFonts w:ascii="Arial Narrow" w:hAnsi="Arial Narrow"/>
          <w:noProof w:val="0"/>
          <w:lang w:val="ro-MD" w:eastAsia="ru-RU"/>
        </w:rPr>
        <w:t xml:space="preserve">În cazul în care contractul este împărțit pe loturi, un operator economic poate depune </w:t>
      </w:r>
    </w:p>
    <w:p w14:paraId="0A535036" w14:textId="77777777" w:rsidR="00A505A2" w:rsidRPr="00051F12" w:rsidRDefault="00A505A2" w:rsidP="00A505A2">
      <w:pPr>
        <w:shd w:val="clear" w:color="auto" w:fill="FFFFFF" w:themeFill="background1"/>
        <w:tabs>
          <w:tab w:val="right" w:pos="426"/>
        </w:tabs>
        <w:ind w:left="357"/>
        <w:rPr>
          <w:rFonts w:ascii="Arial Narrow" w:hAnsi="Arial Narrow"/>
          <w:noProof w:val="0"/>
          <w:lang w:val="ro-MD" w:eastAsia="ru-RU"/>
        </w:rPr>
      </w:pPr>
      <w:r w:rsidRPr="00051F12">
        <w:rPr>
          <w:rFonts w:ascii="Arial Narrow" w:hAnsi="Arial Narrow"/>
          <w:noProof w:val="0"/>
          <w:lang w:val="ro-MD" w:eastAsia="ru-RU"/>
        </w:rPr>
        <w:t>oferta (se va selecta):</w:t>
      </w:r>
    </w:p>
    <w:p w14:paraId="3938EAE7" w14:textId="77777777" w:rsidR="00A505A2" w:rsidRPr="00051F12" w:rsidRDefault="00A505A2" w:rsidP="00A505A2">
      <w:pPr>
        <w:numPr>
          <w:ilvl w:val="0"/>
          <w:numId w:val="24"/>
        </w:numPr>
        <w:shd w:val="clear" w:color="auto" w:fill="FFFFFF" w:themeFill="background1"/>
        <w:tabs>
          <w:tab w:val="right" w:pos="426"/>
        </w:tabs>
        <w:rPr>
          <w:rFonts w:ascii="Arial Narrow" w:hAnsi="Arial Narrow"/>
          <w:noProof w:val="0"/>
          <w:lang w:val="ro-MD" w:eastAsia="ru-RU"/>
        </w:rPr>
      </w:pPr>
      <w:r w:rsidRPr="00051F12">
        <w:rPr>
          <w:rFonts w:ascii="Arial Narrow" w:hAnsi="Arial Narrow"/>
          <w:b/>
          <w:noProof w:val="0"/>
          <w:u w:val="single"/>
          <w:lang w:val="ro-MD" w:eastAsia="ru-RU"/>
        </w:rPr>
        <w:t>Pentru un singur lot</w:t>
      </w:r>
      <w:r w:rsidRPr="00051F12">
        <w:rPr>
          <w:rFonts w:ascii="Arial Narrow" w:hAnsi="Arial Narrow"/>
          <w:noProof w:val="0"/>
          <w:lang w:val="ro-MD" w:eastAsia="ru-RU"/>
        </w:rPr>
        <w:t>;</w:t>
      </w:r>
    </w:p>
    <w:p w14:paraId="57987E1A" w14:textId="77777777" w:rsidR="00A505A2" w:rsidRPr="00051F12" w:rsidRDefault="00A505A2" w:rsidP="00A505A2">
      <w:pPr>
        <w:numPr>
          <w:ilvl w:val="0"/>
          <w:numId w:val="24"/>
        </w:num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Pentru mai multe loturi;</w:t>
      </w:r>
    </w:p>
    <w:p w14:paraId="102A91A7" w14:textId="77777777" w:rsidR="00A505A2" w:rsidRPr="00051F12" w:rsidRDefault="00A505A2" w:rsidP="00A505A2">
      <w:pPr>
        <w:numPr>
          <w:ilvl w:val="0"/>
          <w:numId w:val="24"/>
        </w:num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Pentru toate loturile;</w:t>
      </w:r>
    </w:p>
    <w:p w14:paraId="4C225DDA" w14:textId="77777777" w:rsidR="00A505A2" w:rsidRPr="00051F12" w:rsidRDefault="00A505A2" w:rsidP="00A505A2">
      <w:pPr>
        <w:numPr>
          <w:ilvl w:val="0"/>
          <w:numId w:val="24"/>
        </w:num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Alte limitări privind numărul de loturi care pot fi atribuite aceluiași ofertant</w:t>
      </w:r>
      <w:r w:rsidRPr="00051F12">
        <w:rPr>
          <w:rFonts w:ascii="Arial Narrow" w:hAnsi="Arial Narrow"/>
          <w:b/>
          <w:sz w:val="22"/>
          <w:szCs w:val="22"/>
          <w:shd w:val="clear" w:color="auto" w:fill="FFFFFF"/>
        </w:rPr>
        <w:t xml:space="preserve"> nu se aplică</w:t>
      </w:r>
    </w:p>
    <w:p w14:paraId="5D775826" w14:textId="77777777" w:rsidR="00A505A2" w:rsidRPr="00051F12" w:rsidRDefault="00A505A2" w:rsidP="00A505A2">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051F12">
        <w:rPr>
          <w:rFonts w:ascii="Arial Narrow" w:hAnsi="Arial Narrow"/>
          <w:noProof w:val="0"/>
          <w:lang w:val="ro-MD" w:eastAsia="ru-RU"/>
        </w:rPr>
        <w:t>Admiterea sau interzicerea ofertelor alternative</w:t>
      </w:r>
      <w:r w:rsidRPr="00051F12">
        <w:rPr>
          <w:rFonts w:ascii="Arial Narrow" w:hAnsi="Arial Narrow"/>
          <w:sz w:val="22"/>
          <w:szCs w:val="22"/>
        </w:rPr>
        <w:t>:</w:t>
      </w:r>
      <w:r w:rsidRPr="00051F12">
        <w:rPr>
          <w:rFonts w:ascii="Arial Narrow" w:hAnsi="Arial Narrow"/>
          <w:b/>
          <w:sz w:val="22"/>
          <w:szCs w:val="22"/>
        </w:rPr>
        <w:t xml:space="preserve"> </w:t>
      </w:r>
      <w:r w:rsidRPr="00051F12">
        <w:rPr>
          <w:rFonts w:ascii="Arial Narrow" w:hAnsi="Arial Narrow"/>
          <w:b/>
          <w:sz w:val="22"/>
          <w:szCs w:val="22"/>
          <w:shd w:val="clear" w:color="auto" w:fill="FFFFFF"/>
        </w:rPr>
        <w:t>nu se admite</w:t>
      </w:r>
      <w:r w:rsidRPr="00051F12">
        <w:rPr>
          <w:rFonts w:ascii="Arial Narrow" w:hAnsi="Arial Narrow"/>
          <w:b/>
          <w:noProof w:val="0"/>
          <w:lang w:val="ro-MD" w:eastAsia="ru-RU"/>
        </w:rPr>
        <w:t xml:space="preserve"> </w:t>
      </w:r>
    </w:p>
    <w:p w14:paraId="467D8F7B" w14:textId="77777777" w:rsidR="00A505A2" w:rsidRPr="00051F12" w:rsidRDefault="00A505A2" w:rsidP="00A505A2">
      <w:pPr>
        <w:shd w:val="clear" w:color="auto" w:fill="FFFFFF" w:themeFill="background1"/>
        <w:tabs>
          <w:tab w:val="right" w:pos="426"/>
        </w:tabs>
        <w:ind w:left="6206"/>
        <w:rPr>
          <w:rFonts w:ascii="Arial Narrow" w:hAnsi="Arial Narrow"/>
          <w:noProof w:val="0"/>
          <w:sz w:val="20"/>
          <w:lang w:val="ro-MD" w:eastAsia="ru-RU"/>
        </w:rPr>
      </w:pPr>
    </w:p>
    <w:p w14:paraId="59F64E2E" w14:textId="77777777" w:rsidR="00A505A2" w:rsidRPr="00051F12" w:rsidRDefault="00A505A2" w:rsidP="00A505A2">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051F12">
        <w:rPr>
          <w:rFonts w:ascii="Arial Narrow" w:hAnsi="Arial Narrow"/>
          <w:noProof w:val="0"/>
          <w:lang w:val="ro-MD" w:eastAsia="ru-RU"/>
        </w:rPr>
        <w:t>Termenii și condițiile de prestare/executare solicitați:</w:t>
      </w:r>
      <w:r w:rsidRPr="00051F12">
        <w:rPr>
          <w:rFonts w:ascii="Arial Narrow" w:hAnsi="Arial Narrow"/>
          <w:b/>
          <w:noProof w:val="0"/>
          <w:lang w:val="ro-MD" w:eastAsia="ru-RU"/>
        </w:rPr>
        <w:t xml:space="preserve"> </w:t>
      </w:r>
      <w:r w:rsidRPr="00051F12">
        <w:rPr>
          <w:rFonts w:ascii="Arial Narrow" w:hAnsi="Arial Narrow"/>
          <w:b/>
          <w:shd w:val="clear" w:color="auto" w:fill="FFFF00"/>
          <w:lang w:val="en-US"/>
        </w:rPr>
        <w:t>Luc</w:t>
      </w:r>
      <w:r w:rsidRPr="00051F12">
        <w:rPr>
          <w:rFonts w:ascii="Arial Narrow" w:hAnsi="Arial Narrow"/>
          <w:b/>
          <w:shd w:val="clear" w:color="auto" w:fill="FFFF00"/>
        </w:rPr>
        <w:t xml:space="preserve">rările vor fi executate </w:t>
      </w:r>
      <w:r w:rsidRPr="00051F12">
        <w:rPr>
          <w:rFonts w:ascii="Arial Narrow" w:hAnsi="Arial Narrow"/>
          <w:b/>
          <w:shd w:val="clear" w:color="auto" w:fill="FFFF00"/>
          <w:lang w:val="ro-MD"/>
        </w:rPr>
        <w:t>la comandă, în decurs de 14 (paisprezece) zile.</w:t>
      </w:r>
    </w:p>
    <w:p w14:paraId="59221526" w14:textId="77777777" w:rsidR="00A505A2" w:rsidRPr="00051F12" w:rsidRDefault="00A505A2" w:rsidP="00A505A2">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051F12">
        <w:rPr>
          <w:rFonts w:ascii="Arial Narrow" w:hAnsi="Arial Narrow"/>
          <w:noProof w:val="0"/>
          <w:lang w:val="ro-MD" w:eastAsia="ru-RU"/>
        </w:rPr>
        <w:t>Termenul de valabilitate a contractului:</w:t>
      </w:r>
      <w:r w:rsidRPr="00051F12">
        <w:rPr>
          <w:rFonts w:ascii="Arial Narrow" w:hAnsi="Arial Narrow"/>
          <w:b/>
          <w:shd w:val="clear" w:color="auto" w:fill="FFFF00"/>
          <w:lang w:val="ro-MD"/>
        </w:rPr>
        <w:t xml:space="preserve"> Din data semnării – 31.12.2024</w:t>
      </w:r>
    </w:p>
    <w:p w14:paraId="0B9235DD" w14:textId="77777777" w:rsidR="00A505A2" w:rsidRPr="00051F12" w:rsidRDefault="00A505A2" w:rsidP="00A505A2">
      <w:pPr>
        <w:numPr>
          <w:ilvl w:val="0"/>
          <w:numId w:val="23"/>
        </w:numPr>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Contract de achiziție rezervat atelierelor protejate sau că acesta poate fi executat numai în cadrul unor programe de angajare protejată (după caz):</w:t>
      </w:r>
      <w:r w:rsidRPr="00051F12">
        <w:rPr>
          <w:rFonts w:ascii="Arial Narrow" w:hAnsi="Arial Narrow"/>
          <w:b/>
          <w:noProof w:val="0"/>
          <w:lang w:val="ro-MD" w:eastAsia="ru-RU"/>
        </w:rPr>
        <w:t xml:space="preserve"> </w:t>
      </w:r>
      <w:r w:rsidRPr="00051F12">
        <w:rPr>
          <w:rFonts w:ascii="Arial Narrow" w:hAnsi="Arial Narrow"/>
          <w:b/>
          <w:sz w:val="22"/>
          <w:szCs w:val="22"/>
          <w:shd w:val="clear" w:color="auto" w:fill="FFFFFF"/>
        </w:rPr>
        <w:t>nu se aplică</w:t>
      </w:r>
    </w:p>
    <w:p w14:paraId="032917B6" w14:textId="77777777" w:rsidR="00A505A2" w:rsidRPr="00051F12" w:rsidRDefault="00A505A2" w:rsidP="00A505A2">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051F12">
        <w:rPr>
          <w:rFonts w:ascii="Arial Narrow" w:hAnsi="Arial Narrow"/>
          <w:noProof w:val="0"/>
          <w:lang w:val="ro-MD" w:eastAsia="ru-RU"/>
        </w:rPr>
        <w:lastRenderedPageBreak/>
        <w:t>Prestarea serviciului este rezervată unei anumite profesii în temeiul unor legisau al unor acte administrative (după caz):</w:t>
      </w:r>
      <w:r w:rsidRPr="00051F12">
        <w:rPr>
          <w:rFonts w:ascii="Arial Narrow" w:hAnsi="Arial Narrow"/>
          <w:b/>
          <w:noProof w:val="0"/>
          <w:lang w:val="ro-MD" w:eastAsia="ru-RU"/>
        </w:rPr>
        <w:t xml:space="preserve"> </w:t>
      </w:r>
      <w:r w:rsidRPr="00051F12">
        <w:rPr>
          <w:rFonts w:ascii="Arial Narrow" w:hAnsi="Arial Narrow"/>
          <w:b/>
          <w:sz w:val="22"/>
          <w:szCs w:val="22"/>
          <w:shd w:val="clear" w:color="auto" w:fill="FFFFFF"/>
        </w:rPr>
        <w:t>nu se aplică</w:t>
      </w:r>
      <w:r w:rsidRPr="00051F12">
        <w:rPr>
          <w:rFonts w:ascii="Arial Narrow" w:hAnsi="Arial Narrow"/>
          <w:b/>
          <w:noProof w:val="0"/>
          <w:lang w:val="ro-MD" w:eastAsia="ru-RU"/>
        </w:rPr>
        <w:t xml:space="preserve"> </w:t>
      </w:r>
    </w:p>
    <w:p w14:paraId="5A7F4BFA" w14:textId="77777777" w:rsidR="00A505A2" w:rsidRPr="00051F12" w:rsidRDefault="00A505A2" w:rsidP="00A505A2">
      <w:pPr>
        <w:numPr>
          <w:ilvl w:val="0"/>
          <w:numId w:val="23"/>
        </w:numPr>
        <w:shd w:val="clear" w:color="auto" w:fill="FFFFFF" w:themeFill="background1"/>
        <w:tabs>
          <w:tab w:val="right" w:pos="426"/>
        </w:tabs>
        <w:spacing w:before="120"/>
        <w:ind w:left="360"/>
        <w:rPr>
          <w:rFonts w:ascii="Arial Narrow" w:hAnsi="Arial Narrow"/>
          <w:noProof w:val="0"/>
          <w:lang w:val="ro-MD" w:eastAsia="ru-RU"/>
        </w:rPr>
      </w:pPr>
      <w:r w:rsidRPr="00051F12">
        <w:rPr>
          <w:rFonts w:ascii="Arial Narrow" w:hAnsi="Arial Narrow"/>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w:t>
      </w:r>
    </w:p>
    <w:p w14:paraId="60928BC4" w14:textId="77777777" w:rsidR="00A505A2" w:rsidRPr="00051F12" w:rsidRDefault="00A505A2" w:rsidP="00A505A2">
      <w:pPr>
        <w:shd w:val="clear" w:color="auto" w:fill="FFFFFF" w:themeFill="background1"/>
        <w:tabs>
          <w:tab w:val="right" w:pos="426"/>
        </w:tabs>
        <w:spacing w:before="120"/>
        <w:ind w:left="360"/>
        <w:rPr>
          <w:rFonts w:ascii="Arial Narrow" w:hAnsi="Arial Narrow"/>
          <w:noProof w:val="0"/>
          <w:lang w:val="ro-MD" w:eastAsia="ru-RU"/>
        </w:rPr>
      </w:pPr>
      <w:r w:rsidRPr="00051F12">
        <w:rPr>
          <w:rFonts w:ascii="Arial Narrow" w:hAnsi="Arial Narrow"/>
          <w:noProof w:val="0"/>
          <w:lang w:val="ro-MD" w:eastAsia="ru-RU"/>
        </w:rPr>
        <w:t xml:space="preserve"> </w:t>
      </w:r>
    </w:p>
    <w:tbl>
      <w:tblPr>
        <w:tblStyle w:val="Grigliatabella2"/>
        <w:tblW w:w="0" w:type="auto"/>
        <w:tblLook w:val="04A0" w:firstRow="1" w:lastRow="0" w:firstColumn="1" w:lastColumn="0" w:noHBand="0" w:noVBand="1"/>
      </w:tblPr>
      <w:tblGrid>
        <w:gridCol w:w="572"/>
        <w:gridCol w:w="3754"/>
        <w:gridCol w:w="3547"/>
        <w:gridCol w:w="1613"/>
      </w:tblGrid>
      <w:tr w:rsidR="00A505A2" w:rsidRPr="00051F12" w14:paraId="32889F7B" w14:textId="77777777" w:rsidTr="00E0264C">
        <w:tc>
          <w:tcPr>
            <w:tcW w:w="576" w:type="dxa"/>
            <w:shd w:val="clear" w:color="auto" w:fill="auto"/>
          </w:tcPr>
          <w:p w14:paraId="7108B5CB" w14:textId="77777777" w:rsidR="00A505A2" w:rsidRPr="00051F12" w:rsidRDefault="00A505A2" w:rsidP="00E0264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051F12">
              <w:rPr>
                <w:rFonts w:ascii="Arial Narrow" w:hAnsi="Arial Narrow"/>
                <w:b/>
                <w:iCs/>
                <w:noProof w:val="0"/>
                <w:sz w:val="20"/>
                <w:szCs w:val="20"/>
                <w:lang w:val="ro-MD" w:eastAsia="ru-RU"/>
              </w:rPr>
              <w:t>Nr. d/o</w:t>
            </w:r>
          </w:p>
        </w:tc>
        <w:tc>
          <w:tcPr>
            <w:tcW w:w="3810" w:type="dxa"/>
            <w:shd w:val="clear" w:color="auto" w:fill="auto"/>
          </w:tcPr>
          <w:p w14:paraId="7633138B" w14:textId="77777777" w:rsidR="00A505A2" w:rsidRPr="00051F12" w:rsidRDefault="00A505A2" w:rsidP="00E0264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051F12">
              <w:rPr>
                <w:rFonts w:ascii="Arial Narrow" w:hAnsi="Arial Narrow"/>
                <w:b/>
                <w:iCs/>
                <w:noProof w:val="0"/>
                <w:sz w:val="20"/>
                <w:szCs w:val="20"/>
                <w:lang w:val="ro-MD" w:eastAsia="ru-RU"/>
              </w:rPr>
              <w:t>Descrierea criteriului/cerinței</w:t>
            </w:r>
          </w:p>
        </w:tc>
        <w:tc>
          <w:tcPr>
            <w:tcW w:w="3563" w:type="dxa"/>
            <w:shd w:val="clear" w:color="auto" w:fill="auto"/>
          </w:tcPr>
          <w:p w14:paraId="2081C3CB" w14:textId="77777777" w:rsidR="00A505A2" w:rsidRPr="00051F12" w:rsidRDefault="00A505A2" w:rsidP="00E0264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051F12">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2D4105CF" w14:textId="77777777" w:rsidR="00A505A2" w:rsidRPr="00051F12" w:rsidRDefault="00A505A2" w:rsidP="00E0264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051F12">
              <w:rPr>
                <w:rFonts w:ascii="Arial Narrow" w:hAnsi="Arial Narrow"/>
                <w:b/>
                <w:iCs/>
                <w:noProof w:val="0"/>
                <w:sz w:val="20"/>
                <w:szCs w:val="20"/>
                <w:lang w:val="ro-MD" w:eastAsia="ru-RU"/>
              </w:rPr>
              <w:t>Nivelul minim/</w:t>
            </w:r>
            <w:r w:rsidRPr="00051F12">
              <w:rPr>
                <w:rFonts w:ascii="Arial Narrow" w:hAnsi="Arial Narrow"/>
                <w:b/>
                <w:iCs/>
                <w:noProof w:val="0"/>
                <w:sz w:val="20"/>
                <w:szCs w:val="20"/>
                <w:lang w:val="ro-MD" w:eastAsia="ru-RU"/>
              </w:rPr>
              <w:br/>
              <w:t>Obligativitatea</w:t>
            </w:r>
          </w:p>
        </w:tc>
      </w:tr>
      <w:tr w:rsidR="00A505A2" w:rsidRPr="00051F12" w14:paraId="1E262051" w14:textId="77777777" w:rsidTr="00E0264C">
        <w:tc>
          <w:tcPr>
            <w:tcW w:w="576" w:type="dxa"/>
            <w:shd w:val="clear" w:color="auto" w:fill="auto"/>
          </w:tcPr>
          <w:p w14:paraId="3E5AFDE3" w14:textId="77777777" w:rsidR="00A505A2" w:rsidRPr="00051F12" w:rsidRDefault="00A505A2" w:rsidP="00E0264C">
            <w:pPr>
              <w:shd w:val="clear" w:color="auto" w:fill="FFFFFF" w:themeFill="background1"/>
              <w:tabs>
                <w:tab w:val="left" w:pos="612"/>
              </w:tabs>
              <w:spacing w:before="120" w:after="120"/>
              <w:rPr>
                <w:rFonts w:ascii="Arial Narrow" w:hAnsi="Arial Narrow"/>
                <w:b/>
                <w:iCs/>
                <w:noProof w:val="0"/>
                <w:sz w:val="20"/>
                <w:szCs w:val="20"/>
                <w:lang w:val="ro-MD" w:eastAsia="ru-RU"/>
              </w:rPr>
            </w:pPr>
          </w:p>
        </w:tc>
        <w:tc>
          <w:tcPr>
            <w:tcW w:w="7373" w:type="dxa"/>
            <w:gridSpan w:val="2"/>
            <w:shd w:val="clear" w:color="auto" w:fill="auto"/>
          </w:tcPr>
          <w:p w14:paraId="43CABCE4" w14:textId="77777777" w:rsidR="00A505A2" w:rsidRPr="00051F12" w:rsidRDefault="00A505A2" w:rsidP="00E0264C">
            <w:pPr>
              <w:shd w:val="clear" w:color="auto" w:fill="FFFFFF" w:themeFill="background1"/>
              <w:tabs>
                <w:tab w:val="left" w:pos="612"/>
              </w:tabs>
              <w:spacing w:before="120" w:after="120"/>
              <w:jc w:val="center"/>
              <w:rPr>
                <w:rFonts w:ascii="Arial Narrow" w:hAnsi="Arial Narrow"/>
                <w:b/>
                <w:iCs/>
                <w:noProof w:val="0"/>
                <w:u w:val="single"/>
                <w:lang w:val="ro-MD" w:eastAsia="ru-RU"/>
              </w:rPr>
            </w:pPr>
            <w:r w:rsidRPr="00051F12">
              <w:rPr>
                <w:rFonts w:ascii="Arial Narrow" w:hAnsi="Arial Narrow"/>
                <w:b/>
                <w:iCs/>
                <w:noProof w:val="0"/>
                <w:u w:val="single"/>
                <w:lang w:val="ro-MD" w:eastAsia="ru-RU"/>
              </w:rPr>
              <w:t>Documente ce constituie oferta</w:t>
            </w:r>
          </w:p>
        </w:tc>
        <w:tc>
          <w:tcPr>
            <w:tcW w:w="1621" w:type="dxa"/>
            <w:shd w:val="clear" w:color="auto" w:fill="auto"/>
          </w:tcPr>
          <w:p w14:paraId="53BD3EFC" w14:textId="77777777" w:rsidR="00A505A2" w:rsidRPr="00051F12" w:rsidRDefault="00A505A2" w:rsidP="00E0264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p>
        </w:tc>
      </w:tr>
      <w:tr w:rsidR="00A505A2" w:rsidRPr="00051F12" w14:paraId="7B89A354" w14:textId="77777777" w:rsidTr="00E0264C">
        <w:tc>
          <w:tcPr>
            <w:tcW w:w="576" w:type="dxa"/>
            <w:shd w:val="clear" w:color="auto" w:fill="auto"/>
            <w:vAlign w:val="center"/>
          </w:tcPr>
          <w:p w14:paraId="37B283F1"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iCs/>
                <w:noProof w:val="0"/>
                <w:lang w:val="ro-MD" w:eastAsia="ru-RU"/>
              </w:rPr>
              <w:t>1</w:t>
            </w:r>
          </w:p>
        </w:tc>
        <w:tc>
          <w:tcPr>
            <w:tcW w:w="3810" w:type="dxa"/>
            <w:shd w:val="clear" w:color="auto" w:fill="auto"/>
          </w:tcPr>
          <w:p w14:paraId="567C7716"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sz w:val="22"/>
                <w:szCs w:val="22"/>
                <w:lang w:val="en-US"/>
              </w:rPr>
              <w:t xml:space="preserve">Propunerea tehnică </w:t>
            </w:r>
          </w:p>
        </w:tc>
        <w:tc>
          <w:tcPr>
            <w:tcW w:w="3563" w:type="dxa"/>
            <w:shd w:val="clear" w:color="auto" w:fill="auto"/>
          </w:tcPr>
          <w:p w14:paraId="7FF16C37" w14:textId="77777777" w:rsidR="00A505A2" w:rsidRPr="00051F12" w:rsidRDefault="00A505A2" w:rsidP="00E0264C">
            <w:pPr>
              <w:shd w:val="clear" w:color="auto" w:fill="FFFFFF" w:themeFill="background1"/>
              <w:tabs>
                <w:tab w:val="left" w:pos="612"/>
              </w:tabs>
              <w:spacing w:before="120" w:after="120"/>
              <w:rPr>
                <w:rFonts w:ascii="Arial Narrow" w:hAnsi="Arial Narrow"/>
                <w:lang w:val="ro-MD"/>
              </w:rPr>
            </w:pPr>
            <w:r w:rsidRPr="00051F12">
              <w:rPr>
                <w:rFonts w:ascii="Arial Narrow" w:hAnsi="Arial Narrow"/>
                <w:b/>
                <w:sz w:val="22"/>
                <w:szCs w:val="22"/>
                <w:lang w:val="en-US"/>
              </w:rPr>
              <w:t>1.Specificații tehnice-</w:t>
            </w:r>
            <w:r w:rsidRPr="00051F12">
              <w:rPr>
                <w:rFonts w:ascii="Arial Narrow" w:hAnsi="Arial Narrow"/>
                <w:b/>
                <w:lang w:val="ro-MD"/>
              </w:rPr>
              <w:t xml:space="preserve">documentația de deviz </w:t>
            </w:r>
            <w:r w:rsidRPr="00051F12">
              <w:rPr>
                <w:rFonts w:ascii="Arial Narrow" w:hAnsi="Arial Narrow"/>
                <w:lang w:val="ro-MD"/>
              </w:rPr>
              <w:t xml:space="preserve">(formularele 3, 5 și 7 corespunzător CPL.01.01-2012) </w:t>
            </w:r>
            <w:r w:rsidRPr="00051F12">
              <w:rPr>
                <w:rFonts w:ascii="Arial Narrow" w:hAnsi="Arial Narrow"/>
              </w:rPr>
              <w:t>și</w:t>
            </w:r>
            <w:r w:rsidRPr="00051F12">
              <w:rPr>
                <w:rFonts w:ascii="Arial Narrow" w:hAnsi="Arial Narrow"/>
                <w:lang w:val="ro-MD"/>
              </w:rPr>
              <w:t xml:space="preserve"> </w:t>
            </w:r>
            <w:r w:rsidRPr="00051F12">
              <w:rPr>
                <w:rFonts w:ascii="Arial Narrow" w:hAnsi="Arial Narrow"/>
                <w:b/>
                <w:lang w:val="ro-MD"/>
              </w:rPr>
              <w:t>2.graficul de executare a lucrarilor</w:t>
            </w:r>
            <w:r w:rsidRPr="00051F12">
              <w:rPr>
                <w:rFonts w:ascii="Arial Narrow" w:hAnsi="Arial Narrow"/>
                <w:lang w:val="ro-MD"/>
              </w:rPr>
              <w:t xml:space="preserve"> – anexa nr.10)</w:t>
            </w:r>
          </w:p>
          <w:p w14:paraId="6BD18964"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6090B4A4"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2A6EE666"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sz w:val="16"/>
                <w:szCs w:val="16"/>
              </w:rPr>
              <w:t>de a fi prezentate la depunerea ofertei prin intermediul SIA RSAP</w:t>
            </w:r>
          </w:p>
        </w:tc>
      </w:tr>
      <w:tr w:rsidR="00A505A2" w:rsidRPr="00051F12" w14:paraId="48E78331" w14:textId="77777777" w:rsidTr="00E0264C">
        <w:tc>
          <w:tcPr>
            <w:tcW w:w="576" w:type="dxa"/>
            <w:shd w:val="clear" w:color="auto" w:fill="auto"/>
            <w:vAlign w:val="center"/>
          </w:tcPr>
          <w:p w14:paraId="6A4BCA45"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iCs/>
              </w:rPr>
              <w:t>2</w:t>
            </w:r>
          </w:p>
        </w:tc>
        <w:tc>
          <w:tcPr>
            <w:tcW w:w="3810" w:type="dxa"/>
            <w:shd w:val="clear" w:color="auto" w:fill="auto"/>
          </w:tcPr>
          <w:p w14:paraId="789BA389" w14:textId="77777777" w:rsidR="00A505A2" w:rsidRPr="00051F12" w:rsidRDefault="00A505A2" w:rsidP="00E0264C">
            <w:pPr>
              <w:rPr>
                <w:rFonts w:ascii="Arial Narrow" w:hAnsi="Arial Narrow"/>
                <w:b/>
                <w:sz w:val="22"/>
                <w:szCs w:val="22"/>
                <w:lang w:val="en-US"/>
              </w:rPr>
            </w:pPr>
            <w:r w:rsidRPr="00051F12">
              <w:rPr>
                <w:rFonts w:ascii="Arial Narrow" w:hAnsi="Arial Narrow"/>
                <w:b/>
                <w:sz w:val="22"/>
                <w:szCs w:val="22"/>
                <w:lang w:val="en-US"/>
              </w:rPr>
              <w:t>Propunerea financiară</w:t>
            </w:r>
          </w:p>
          <w:p w14:paraId="05DDC33F"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279800C2" w14:textId="77777777" w:rsidR="00A505A2" w:rsidRPr="00051F12" w:rsidRDefault="00A505A2" w:rsidP="00E0264C">
            <w:pPr>
              <w:rPr>
                <w:rFonts w:ascii="Arial Narrow" w:hAnsi="Arial Narrow"/>
                <w:lang w:val="en-US"/>
              </w:rPr>
            </w:pPr>
            <w:r w:rsidRPr="00051F12">
              <w:rPr>
                <w:rFonts w:ascii="Arial Narrow" w:hAnsi="Arial Narrow"/>
                <w:b/>
                <w:sz w:val="22"/>
                <w:szCs w:val="22"/>
                <w:lang w:val="en-US"/>
              </w:rPr>
              <w:t>Specificații de preț conform documenta</w:t>
            </w:r>
            <w:r w:rsidRPr="00051F12">
              <w:rPr>
                <w:rFonts w:ascii="Arial Narrow" w:hAnsi="Arial Narrow"/>
                <w:b/>
                <w:sz w:val="22"/>
                <w:szCs w:val="22"/>
              </w:rPr>
              <w:t>ției de deviz și</w:t>
            </w:r>
            <w:r w:rsidRPr="00051F12">
              <w:rPr>
                <w:rFonts w:ascii="Arial Narrow" w:hAnsi="Arial Narrow"/>
                <w:b/>
                <w:sz w:val="22"/>
                <w:szCs w:val="22"/>
                <w:lang w:val="en-US"/>
              </w:rPr>
              <w:t xml:space="preserve"> conform anexei nr.29 din DS</w:t>
            </w:r>
          </w:p>
          <w:p w14:paraId="0D61E726"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7FED5A04"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4FA35B04"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sz w:val="16"/>
                <w:szCs w:val="16"/>
              </w:rPr>
              <w:t>de a fi prezentate la depunerea ofertei prin intermediul SIA RSAP</w:t>
            </w:r>
          </w:p>
        </w:tc>
      </w:tr>
      <w:tr w:rsidR="00A505A2" w:rsidRPr="00051F12" w14:paraId="30C607BC" w14:textId="77777777" w:rsidTr="00E0264C">
        <w:tc>
          <w:tcPr>
            <w:tcW w:w="576" w:type="dxa"/>
            <w:shd w:val="clear" w:color="auto" w:fill="auto"/>
            <w:vAlign w:val="center"/>
          </w:tcPr>
          <w:p w14:paraId="74A0C75D"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iCs/>
              </w:rPr>
              <w:t>3</w:t>
            </w:r>
          </w:p>
        </w:tc>
        <w:tc>
          <w:tcPr>
            <w:tcW w:w="3810" w:type="dxa"/>
            <w:shd w:val="clear" w:color="auto" w:fill="auto"/>
          </w:tcPr>
          <w:p w14:paraId="570D2F73" w14:textId="77777777" w:rsidR="00A505A2" w:rsidRPr="00051F12" w:rsidRDefault="00A505A2" w:rsidP="00E0264C">
            <w:pPr>
              <w:rPr>
                <w:rFonts w:ascii="Arial Narrow" w:hAnsi="Arial Narrow"/>
                <w:b/>
                <w:sz w:val="22"/>
                <w:szCs w:val="22"/>
                <w:u w:val="single"/>
                <w:lang w:val="en-US"/>
              </w:rPr>
            </w:pPr>
          </w:p>
          <w:p w14:paraId="2FE22193" w14:textId="77777777" w:rsidR="00A505A2" w:rsidRPr="00051F12" w:rsidRDefault="00A505A2" w:rsidP="00E0264C">
            <w:pPr>
              <w:rPr>
                <w:rFonts w:ascii="Arial Narrow" w:hAnsi="Arial Narrow"/>
                <w:b/>
                <w:sz w:val="22"/>
                <w:szCs w:val="22"/>
                <w:u w:val="single"/>
                <w:lang w:val="en-US"/>
              </w:rPr>
            </w:pPr>
          </w:p>
          <w:p w14:paraId="112ED33B" w14:textId="77777777" w:rsidR="00A505A2" w:rsidRPr="00051F12" w:rsidRDefault="00A505A2" w:rsidP="00E0264C">
            <w:pPr>
              <w:rPr>
                <w:rFonts w:ascii="Arial Narrow" w:hAnsi="Arial Narrow"/>
                <w:b/>
                <w:sz w:val="22"/>
                <w:szCs w:val="22"/>
                <w:u w:val="single"/>
                <w:lang w:val="en-US"/>
              </w:rPr>
            </w:pPr>
          </w:p>
          <w:p w14:paraId="4C6A3535"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sz w:val="22"/>
                <w:szCs w:val="22"/>
                <w:u w:val="single"/>
                <w:lang w:val="en-US"/>
              </w:rPr>
              <w:t xml:space="preserve">Garanția pentru ofertă </w:t>
            </w:r>
            <w:r w:rsidRPr="00051F12">
              <w:rPr>
                <w:rFonts w:ascii="Arial Narrow" w:hAnsi="Arial Narrow"/>
                <w:b/>
                <w:i/>
                <w:sz w:val="22"/>
                <w:szCs w:val="22"/>
                <w:lang w:val="en-US"/>
              </w:rPr>
              <w:t>1% din valoarea ofertei fără TVA</w:t>
            </w:r>
            <w:r w:rsidRPr="00051F12">
              <w:rPr>
                <w:rFonts w:ascii="Arial Narrow" w:hAnsi="Arial Narrow"/>
                <w:i/>
                <w:sz w:val="22"/>
                <w:szCs w:val="22"/>
                <w:lang w:val="en-US"/>
              </w:rPr>
              <w:t>.</w:t>
            </w:r>
            <w:r w:rsidRPr="00051F12">
              <w:rPr>
                <w:rFonts w:ascii="Arial Narrow" w:hAnsi="Arial Narrow"/>
                <w:b/>
                <w:sz w:val="22"/>
                <w:szCs w:val="22"/>
                <w:u w:val="single"/>
                <w:lang w:val="en-US"/>
              </w:rPr>
              <w:t xml:space="preserve"> </w:t>
            </w:r>
          </w:p>
        </w:tc>
        <w:tc>
          <w:tcPr>
            <w:tcW w:w="3563" w:type="dxa"/>
            <w:shd w:val="clear" w:color="auto" w:fill="auto"/>
          </w:tcPr>
          <w:p w14:paraId="218803A1" w14:textId="77777777" w:rsidR="00A505A2" w:rsidRPr="00051F12" w:rsidRDefault="00A505A2" w:rsidP="00A505A2">
            <w:pPr>
              <w:pStyle w:val="a"/>
              <w:numPr>
                <w:ilvl w:val="0"/>
                <w:numId w:val="39"/>
              </w:numPr>
              <w:tabs>
                <w:tab w:val="clear" w:pos="1134"/>
                <w:tab w:val="left" w:pos="106"/>
              </w:tabs>
              <w:spacing w:line="276" w:lineRule="auto"/>
              <w:ind w:left="0" w:firstLine="0"/>
              <w:contextualSpacing/>
              <w:jc w:val="left"/>
              <w:rPr>
                <w:rFonts w:ascii="Arial Narrow" w:hAnsi="Arial Narrow"/>
                <w:iCs/>
                <w:lang w:val="ro-MD"/>
              </w:rPr>
            </w:pPr>
            <w:r w:rsidRPr="00051F12">
              <w:rPr>
                <w:rFonts w:ascii="Arial Narrow" w:hAnsi="Arial Narrow"/>
                <w:iCs/>
                <w:lang w:val="ro-MD"/>
              </w:rPr>
              <w:t xml:space="preserve">Emisă de o bancă comercială </w:t>
            </w:r>
            <w:r w:rsidRPr="00051F12">
              <w:rPr>
                <w:rFonts w:ascii="Arial Narrow" w:hAnsi="Arial Narrow"/>
                <w:b/>
                <w:u w:val="single"/>
              </w:rPr>
              <w:t>(anexa nr.9 din DS)</w:t>
            </w:r>
          </w:p>
          <w:p w14:paraId="79FFF500" w14:textId="77777777" w:rsidR="00A505A2" w:rsidRPr="00051F12" w:rsidRDefault="00A505A2" w:rsidP="00E0264C">
            <w:pPr>
              <w:tabs>
                <w:tab w:val="left" w:pos="612"/>
              </w:tabs>
              <w:spacing w:line="276" w:lineRule="auto"/>
              <w:rPr>
                <w:rFonts w:ascii="Arial Narrow" w:hAnsi="Arial Narrow"/>
                <w:iCs/>
                <w:lang w:val="ro-MD"/>
              </w:rPr>
            </w:pPr>
            <w:r w:rsidRPr="00051F12">
              <w:rPr>
                <w:rFonts w:ascii="Arial Narrow" w:hAnsi="Arial Narrow"/>
                <w:iCs/>
                <w:lang w:val="ro-MD"/>
              </w:rPr>
              <w:t>sau</w:t>
            </w:r>
          </w:p>
          <w:p w14:paraId="6B670612" w14:textId="77777777" w:rsidR="00A505A2" w:rsidRPr="00051F12" w:rsidRDefault="00A505A2" w:rsidP="00A505A2">
            <w:pPr>
              <w:pStyle w:val="a"/>
              <w:numPr>
                <w:ilvl w:val="0"/>
                <w:numId w:val="39"/>
              </w:numPr>
              <w:tabs>
                <w:tab w:val="clear" w:pos="1134"/>
                <w:tab w:val="left" w:pos="248"/>
              </w:tabs>
              <w:spacing w:line="276" w:lineRule="auto"/>
              <w:ind w:left="106" w:firstLine="0"/>
              <w:contextualSpacing/>
              <w:jc w:val="left"/>
              <w:rPr>
                <w:rFonts w:ascii="Arial Narrow" w:hAnsi="Arial Narrow"/>
                <w:iCs/>
                <w:lang w:val="ro-MD"/>
              </w:rPr>
            </w:pPr>
            <w:r w:rsidRPr="00051F12">
              <w:rPr>
                <w:rFonts w:ascii="Arial Narrow" w:hAnsi="Arial Narrow"/>
                <w:iCs/>
                <w:lang w:val="ro-MD"/>
              </w:rPr>
              <w:t>Transfer la contul IMSP IMU (</w:t>
            </w:r>
            <w:r w:rsidRPr="00051F12">
              <w:rPr>
                <w:rFonts w:ascii="Arial Narrow" w:hAnsi="Arial Narrow"/>
                <w:b/>
                <w:iCs/>
                <w:lang w:val="ro-MD"/>
              </w:rPr>
              <w:t>confirmat prin ștampila băncii</w:t>
            </w:r>
            <w:r w:rsidRPr="00051F12">
              <w:rPr>
                <w:rFonts w:ascii="Arial Narrow" w:hAnsi="Arial Narrow"/>
                <w:iCs/>
                <w:lang w:val="ro-MD"/>
              </w:rPr>
              <w:t>)</w:t>
            </w:r>
          </w:p>
          <w:p w14:paraId="6A60D127" w14:textId="77777777" w:rsidR="00A505A2" w:rsidRPr="00051F12" w:rsidRDefault="00A505A2" w:rsidP="00E0264C">
            <w:pPr>
              <w:rPr>
                <w:rFonts w:ascii="Arial Narrow" w:hAnsi="Arial Narrow"/>
                <w:iCs/>
                <w:lang w:val="ro-MD"/>
              </w:rPr>
            </w:pPr>
            <w:r w:rsidRPr="00051F12">
              <w:rPr>
                <w:rFonts w:ascii="Arial Narrow" w:hAnsi="Arial Narrow"/>
                <w:iCs/>
                <w:lang w:val="ro-MD"/>
              </w:rPr>
              <w:t>(IBAN: MD55VI022510300000002MDL</w:t>
            </w:r>
            <w:r w:rsidRPr="00051F12">
              <w:rPr>
                <w:rFonts w:ascii="Arial Narrow" w:hAnsi="Arial Narrow"/>
                <w:iCs/>
                <w:lang w:val="en-US"/>
              </w:rPr>
              <w:t>, c/b:VICBMD2X416</w:t>
            </w:r>
            <w:r w:rsidRPr="00051F12">
              <w:rPr>
                <w:rFonts w:ascii="Arial Narrow" w:hAnsi="Arial Narrow"/>
                <w:iCs/>
                <w:lang w:val="ro-MD"/>
              </w:rPr>
              <w:t>)</w:t>
            </w:r>
          </w:p>
          <w:p w14:paraId="1F44C5AC" w14:textId="77777777" w:rsidR="00A505A2" w:rsidRPr="00051F12" w:rsidRDefault="00A505A2" w:rsidP="00E0264C">
            <w:pPr>
              <w:rPr>
                <w:rFonts w:ascii="Arial Narrow" w:hAnsi="Arial Narrow"/>
                <w:iCs/>
                <w:lang w:val="ro-MD"/>
              </w:rPr>
            </w:pPr>
          </w:p>
          <w:p w14:paraId="2C601EAB"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7E854F06"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5B358F44"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sz w:val="16"/>
                <w:szCs w:val="16"/>
              </w:rPr>
              <w:t>de a fi prezentate la depunerea ofertei prin intermediul SIA RSAP</w:t>
            </w:r>
          </w:p>
        </w:tc>
      </w:tr>
      <w:tr w:rsidR="00A505A2" w:rsidRPr="00051F12" w14:paraId="5C3FBC5A" w14:textId="77777777" w:rsidTr="00E0264C">
        <w:tc>
          <w:tcPr>
            <w:tcW w:w="576" w:type="dxa"/>
            <w:shd w:val="clear" w:color="auto" w:fill="auto"/>
            <w:vAlign w:val="center"/>
          </w:tcPr>
          <w:p w14:paraId="38237D95"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iCs/>
              </w:rPr>
              <w:t>4</w:t>
            </w:r>
          </w:p>
        </w:tc>
        <w:tc>
          <w:tcPr>
            <w:tcW w:w="3810" w:type="dxa"/>
            <w:shd w:val="clear" w:color="auto" w:fill="auto"/>
          </w:tcPr>
          <w:p w14:paraId="44957F24"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iCs/>
                <w:sz w:val="22"/>
                <w:szCs w:val="22"/>
              </w:rPr>
              <w:t>DUAE</w:t>
            </w:r>
          </w:p>
        </w:tc>
        <w:tc>
          <w:tcPr>
            <w:tcW w:w="3563" w:type="dxa"/>
            <w:shd w:val="clear" w:color="auto" w:fill="auto"/>
          </w:tcPr>
          <w:p w14:paraId="363B62E4" w14:textId="77777777" w:rsidR="00A505A2" w:rsidRPr="00051F12" w:rsidRDefault="00A505A2" w:rsidP="00E0264C">
            <w:pPr>
              <w:tabs>
                <w:tab w:val="left" w:pos="612"/>
              </w:tabs>
              <w:spacing w:before="120" w:after="120"/>
              <w:rPr>
                <w:rFonts w:ascii="Arial Narrow" w:hAnsi="Arial Narrow"/>
                <w:lang w:val="en-US"/>
              </w:rPr>
            </w:pPr>
            <w:r w:rsidRPr="00051F12">
              <w:rPr>
                <w:rFonts w:ascii="Arial Narrow" w:hAnsi="Arial Narrow"/>
                <w:b/>
                <w:u w:val="single"/>
                <w:lang w:val="en-US"/>
              </w:rPr>
              <w:t>Completat integral</w:t>
            </w:r>
            <w:r w:rsidRPr="00051F12">
              <w:rPr>
                <w:rFonts w:ascii="Arial Narrow" w:hAnsi="Arial Narrow"/>
                <w:lang w:val="en-US"/>
              </w:rPr>
              <w:t xml:space="preserve"> !!!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 xml:space="preserve">; </w:t>
            </w:r>
          </w:p>
          <w:p w14:paraId="1F4DA45D"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sz w:val="22"/>
                <w:szCs w:val="22"/>
                <w:lang w:val="ro-MD" w:eastAsia="ru-RU"/>
              </w:rPr>
            </w:pPr>
            <w:r w:rsidRPr="00051F12">
              <w:rPr>
                <w:rFonts w:ascii="Arial Narrow" w:hAnsi="Arial Narrow"/>
                <w:sz w:val="22"/>
                <w:szCs w:val="22"/>
                <w:lang w:val="en-US"/>
              </w:rPr>
              <w:t>În cazul în care se va prezenta un alt formular de DUAE decât cel încarcat de Autoritatea contractantă sau DUAE nu va fi complet, oferta va fi respinsă.</w:t>
            </w:r>
          </w:p>
        </w:tc>
        <w:tc>
          <w:tcPr>
            <w:tcW w:w="1621" w:type="dxa"/>
            <w:shd w:val="clear" w:color="auto" w:fill="auto"/>
          </w:tcPr>
          <w:p w14:paraId="00A74DF8"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2D66CFD4"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sz w:val="16"/>
                <w:szCs w:val="16"/>
              </w:rPr>
              <w:t>de a fi prezentate la depunerea ofertei prin intermediul SIA RSAP</w:t>
            </w:r>
          </w:p>
        </w:tc>
      </w:tr>
      <w:tr w:rsidR="00A505A2" w:rsidRPr="00051F12" w14:paraId="70DA59D8" w14:textId="77777777" w:rsidTr="00E0264C">
        <w:tc>
          <w:tcPr>
            <w:tcW w:w="576" w:type="dxa"/>
            <w:shd w:val="clear" w:color="auto" w:fill="auto"/>
            <w:vAlign w:val="center"/>
          </w:tcPr>
          <w:p w14:paraId="1429A0DA"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p>
        </w:tc>
        <w:tc>
          <w:tcPr>
            <w:tcW w:w="7373" w:type="dxa"/>
            <w:gridSpan w:val="2"/>
            <w:shd w:val="clear" w:color="auto" w:fill="auto"/>
          </w:tcPr>
          <w:p w14:paraId="1C0C8664" w14:textId="77777777" w:rsidR="00A505A2" w:rsidRPr="00051F12" w:rsidRDefault="00A505A2" w:rsidP="00E0264C">
            <w:pPr>
              <w:tabs>
                <w:tab w:val="left" w:pos="612"/>
              </w:tabs>
              <w:spacing w:before="120" w:after="120"/>
              <w:jc w:val="center"/>
              <w:rPr>
                <w:rFonts w:ascii="Arial Narrow" w:hAnsi="Arial Narrow"/>
                <w:b/>
                <w:u w:val="single"/>
                <w:lang w:val="en-US"/>
              </w:rPr>
            </w:pPr>
          </w:p>
          <w:p w14:paraId="278C70D6" w14:textId="77777777" w:rsidR="00A505A2" w:rsidRPr="00051F12" w:rsidRDefault="00A505A2" w:rsidP="00E0264C">
            <w:pPr>
              <w:tabs>
                <w:tab w:val="left" w:pos="612"/>
              </w:tabs>
              <w:spacing w:before="120" w:after="120"/>
              <w:jc w:val="center"/>
              <w:rPr>
                <w:rFonts w:ascii="Arial Narrow" w:hAnsi="Arial Narrow"/>
                <w:b/>
                <w:u w:val="single"/>
                <w:lang w:val="en-US"/>
              </w:rPr>
            </w:pPr>
            <w:r w:rsidRPr="00051F12">
              <w:rPr>
                <w:rFonts w:ascii="Arial Narrow" w:hAnsi="Arial Narrow"/>
                <w:b/>
                <w:u w:val="single"/>
                <w:lang w:val="en-US"/>
              </w:rPr>
              <w:t>Documente de calificare</w:t>
            </w:r>
          </w:p>
        </w:tc>
        <w:tc>
          <w:tcPr>
            <w:tcW w:w="1621" w:type="dxa"/>
            <w:shd w:val="clear" w:color="auto" w:fill="auto"/>
          </w:tcPr>
          <w:p w14:paraId="51D198A9"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p>
        </w:tc>
      </w:tr>
      <w:tr w:rsidR="00A505A2" w:rsidRPr="00051F12" w14:paraId="28DF2298" w14:textId="77777777" w:rsidTr="00E0264C">
        <w:tc>
          <w:tcPr>
            <w:tcW w:w="576" w:type="dxa"/>
            <w:shd w:val="clear" w:color="auto" w:fill="auto"/>
            <w:vAlign w:val="center"/>
          </w:tcPr>
          <w:p w14:paraId="03B59421"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5</w:t>
            </w:r>
          </w:p>
        </w:tc>
        <w:tc>
          <w:tcPr>
            <w:tcW w:w="3810" w:type="dxa"/>
            <w:shd w:val="clear" w:color="auto" w:fill="auto"/>
          </w:tcPr>
          <w:p w14:paraId="680075C0" w14:textId="77777777" w:rsidR="00A505A2" w:rsidRPr="00051F12" w:rsidRDefault="00A505A2" w:rsidP="00E0264C">
            <w:pPr>
              <w:shd w:val="clear" w:color="auto" w:fill="FFFFFF" w:themeFill="background1"/>
              <w:tabs>
                <w:tab w:val="left" w:pos="612"/>
              </w:tabs>
              <w:spacing w:before="120" w:after="120"/>
              <w:rPr>
                <w:rFonts w:ascii="Arial Narrow" w:hAnsi="Arial Narrow"/>
                <w:iCs/>
                <w:sz w:val="22"/>
                <w:szCs w:val="22"/>
              </w:rPr>
            </w:pPr>
            <w:r w:rsidRPr="00051F12">
              <w:rPr>
                <w:rFonts w:ascii="Arial Narrow" w:hAnsi="Arial Narrow"/>
                <w:iCs/>
                <w:sz w:val="22"/>
                <w:szCs w:val="22"/>
              </w:rPr>
              <w:t>Declarație privind valabilitatea ofertei (anexa nr.8 din DS)</w:t>
            </w:r>
          </w:p>
        </w:tc>
        <w:tc>
          <w:tcPr>
            <w:tcW w:w="3563" w:type="dxa"/>
            <w:shd w:val="clear" w:color="auto" w:fill="auto"/>
          </w:tcPr>
          <w:p w14:paraId="74B236B1" w14:textId="77777777" w:rsidR="00A505A2" w:rsidRPr="00051F12" w:rsidRDefault="00A505A2" w:rsidP="00E0264C">
            <w:pPr>
              <w:shd w:val="clear" w:color="auto" w:fill="FFFFFF"/>
              <w:tabs>
                <w:tab w:val="left" w:pos="612"/>
              </w:tabs>
              <w:spacing w:before="120" w:after="120"/>
              <w:rPr>
                <w:rFonts w:ascii="Arial Narrow" w:hAnsi="Arial Narrow"/>
                <w:lang w:val="en-US"/>
              </w:rPr>
            </w:pPr>
            <w:r w:rsidRPr="00051F12">
              <w:rPr>
                <w:rFonts w:ascii="Arial Narrow" w:hAnsi="Arial Narrow"/>
                <w:lang w:val="en-US"/>
              </w:rPr>
              <w:t xml:space="preserve">Conform </w:t>
            </w:r>
            <w:r w:rsidRPr="00051F12">
              <w:rPr>
                <w:rFonts w:ascii="Arial Narrow" w:hAnsi="Arial Narrow"/>
                <w:b/>
                <w:iCs/>
                <w:sz w:val="22"/>
                <w:szCs w:val="22"/>
              </w:rPr>
              <w:t>anexei nr.8 din DS</w:t>
            </w:r>
          </w:p>
          <w:p w14:paraId="73E90C60" w14:textId="77777777" w:rsidR="00A505A2" w:rsidRPr="00051F12" w:rsidRDefault="00A505A2" w:rsidP="00E0264C">
            <w:pPr>
              <w:tabs>
                <w:tab w:val="left" w:pos="612"/>
              </w:tabs>
              <w:spacing w:before="120" w:after="120"/>
              <w:rPr>
                <w:rFonts w:ascii="Arial Narrow" w:hAnsi="Arial Narrow"/>
                <w:b/>
                <w:u w:val="single"/>
                <w:lang w:val="en-US"/>
              </w:rPr>
            </w:pPr>
            <w:r w:rsidRPr="00051F12">
              <w:rPr>
                <w:rFonts w:ascii="Arial Narrow" w:hAnsi="Arial Narrow"/>
                <w:lang w:val="en-US"/>
              </w:rPr>
              <w:lastRenderedPageBreak/>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4E8CA441"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lastRenderedPageBreak/>
              <w:t xml:space="preserve">Obligatoriu </w:t>
            </w:r>
          </w:p>
          <w:p w14:paraId="04862251"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lastRenderedPageBreak/>
              <w:t>de a fi prezentate la depunerea ofertei prin intermediul SIA RSAP</w:t>
            </w:r>
          </w:p>
        </w:tc>
      </w:tr>
      <w:tr w:rsidR="00A505A2" w:rsidRPr="00051F12" w14:paraId="17288B32" w14:textId="77777777" w:rsidTr="00E0264C">
        <w:tc>
          <w:tcPr>
            <w:tcW w:w="576" w:type="dxa"/>
            <w:shd w:val="clear" w:color="auto" w:fill="auto"/>
            <w:vAlign w:val="center"/>
          </w:tcPr>
          <w:p w14:paraId="133ED84B"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lastRenderedPageBreak/>
              <w:t>6</w:t>
            </w:r>
          </w:p>
        </w:tc>
        <w:tc>
          <w:tcPr>
            <w:tcW w:w="3810" w:type="dxa"/>
            <w:shd w:val="clear" w:color="auto" w:fill="auto"/>
          </w:tcPr>
          <w:p w14:paraId="6CFC7C20" w14:textId="77777777" w:rsidR="00A505A2" w:rsidRPr="00051F12" w:rsidRDefault="00A505A2" w:rsidP="00E0264C">
            <w:pPr>
              <w:shd w:val="clear" w:color="auto" w:fill="FFFFFF" w:themeFill="background1"/>
              <w:tabs>
                <w:tab w:val="left" w:pos="612"/>
              </w:tabs>
              <w:spacing w:before="120" w:after="120"/>
              <w:rPr>
                <w:rFonts w:ascii="Arial Narrow" w:hAnsi="Arial Narrow"/>
                <w:lang w:val="ro-MD"/>
              </w:rPr>
            </w:pPr>
            <w:r w:rsidRPr="00051F12">
              <w:rPr>
                <w:rFonts w:ascii="Arial Narrow" w:hAnsi="Arial Narrow"/>
                <w:lang w:val="ro-MD"/>
              </w:rPr>
              <w:t>Declarație privind experienţa similară (anexa nr. 12)</w:t>
            </w:r>
          </w:p>
        </w:tc>
        <w:tc>
          <w:tcPr>
            <w:tcW w:w="3563" w:type="dxa"/>
            <w:shd w:val="clear" w:color="auto" w:fill="auto"/>
          </w:tcPr>
          <w:p w14:paraId="2D32D163" w14:textId="77777777" w:rsidR="00A505A2" w:rsidRPr="00051F12" w:rsidRDefault="00A505A2" w:rsidP="00E0264C">
            <w:pPr>
              <w:tabs>
                <w:tab w:val="left" w:pos="612"/>
              </w:tabs>
              <w:spacing w:before="120" w:after="120"/>
              <w:rPr>
                <w:rFonts w:ascii="Arial Narrow" w:hAnsi="Arial Narrow"/>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11977CE3"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7B9ED399"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A505A2" w:rsidRPr="00051F12" w14:paraId="1E200F03" w14:textId="77777777" w:rsidTr="00E0264C">
        <w:tc>
          <w:tcPr>
            <w:tcW w:w="576" w:type="dxa"/>
            <w:shd w:val="clear" w:color="auto" w:fill="auto"/>
            <w:vAlign w:val="center"/>
          </w:tcPr>
          <w:p w14:paraId="0970C553"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7</w:t>
            </w:r>
          </w:p>
        </w:tc>
        <w:tc>
          <w:tcPr>
            <w:tcW w:w="3810" w:type="dxa"/>
            <w:shd w:val="clear" w:color="auto" w:fill="auto"/>
          </w:tcPr>
          <w:p w14:paraId="464EB18E" w14:textId="77777777" w:rsidR="00A505A2" w:rsidRPr="00051F12" w:rsidRDefault="00A505A2" w:rsidP="00E0264C">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Declarație privind lista principalelor lucrări executate în ultimul an de activitate (anexa nr. 13)</w:t>
            </w:r>
          </w:p>
        </w:tc>
        <w:tc>
          <w:tcPr>
            <w:tcW w:w="3563" w:type="dxa"/>
            <w:shd w:val="clear" w:color="auto" w:fill="auto"/>
          </w:tcPr>
          <w:p w14:paraId="53FE7B76" w14:textId="77777777" w:rsidR="00A505A2" w:rsidRPr="00051F12" w:rsidRDefault="00A505A2" w:rsidP="00E0264C">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64D346C4"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184EB26F"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A505A2" w:rsidRPr="00051F12" w14:paraId="77C4B26F" w14:textId="77777777" w:rsidTr="00E0264C">
        <w:tc>
          <w:tcPr>
            <w:tcW w:w="576" w:type="dxa"/>
            <w:shd w:val="clear" w:color="auto" w:fill="auto"/>
            <w:vAlign w:val="center"/>
          </w:tcPr>
          <w:p w14:paraId="4EECB2E4"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8</w:t>
            </w:r>
          </w:p>
        </w:tc>
        <w:tc>
          <w:tcPr>
            <w:tcW w:w="3810" w:type="dxa"/>
            <w:shd w:val="clear" w:color="auto" w:fill="auto"/>
          </w:tcPr>
          <w:p w14:paraId="6997B5A2" w14:textId="77777777" w:rsidR="00A505A2" w:rsidRPr="00051F12" w:rsidRDefault="00A505A2" w:rsidP="00E0264C">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7C1FFBC3" w14:textId="77777777" w:rsidR="00A505A2" w:rsidRPr="00051F12" w:rsidRDefault="00A505A2" w:rsidP="00E0264C">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720A67F7"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14435FF3"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A505A2" w:rsidRPr="00051F12" w14:paraId="754B5E48" w14:textId="77777777" w:rsidTr="00E0264C">
        <w:tc>
          <w:tcPr>
            <w:tcW w:w="576" w:type="dxa"/>
            <w:shd w:val="clear" w:color="auto" w:fill="auto"/>
            <w:vAlign w:val="center"/>
          </w:tcPr>
          <w:p w14:paraId="4FFE3F43"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9</w:t>
            </w:r>
          </w:p>
        </w:tc>
        <w:tc>
          <w:tcPr>
            <w:tcW w:w="3810" w:type="dxa"/>
            <w:shd w:val="clear" w:color="auto" w:fill="auto"/>
          </w:tcPr>
          <w:p w14:paraId="67CDDFC1" w14:textId="77777777" w:rsidR="00A505A2" w:rsidRPr="00051F12" w:rsidRDefault="00A505A2" w:rsidP="00E0264C">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Declaraţie privind personalul de specialitate propus pentru implementarea contractului (anexa nr. 15)</w:t>
            </w:r>
          </w:p>
        </w:tc>
        <w:tc>
          <w:tcPr>
            <w:tcW w:w="3563" w:type="dxa"/>
            <w:shd w:val="clear" w:color="auto" w:fill="auto"/>
          </w:tcPr>
          <w:p w14:paraId="600DD6F6" w14:textId="77777777" w:rsidR="00A505A2" w:rsidRPr="00051F12" w:rsidRDefault="00A505A2" w:rsidP="00E0264C">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0DFC9222"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2D7ED202"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A505A2" w:rsidRPr="00051F12" w14:paraId="30793F54" w14:textId="77777777" w:rsidTr="00E0264C">
        <w:tc>
          <w:tcPr>
            <w:tcW w:w="576" w:type="dxa"/>
            <w:shd w:val="clear" w:color="auto" w:fill="auto"/>
            <w:vAlign w:val="center"/>
          </w:tcPr>
          <w:p w14:paraId="676CDBE7"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10</w:t>
            </w:r>
          </w:p>
        </w:tc>
        <w:tc>
          <w:tcPr>
            <w:tcW w:w="3810" w:type="dxa"/>
            <w:shd w:val="clear" w:color="auto" w:fill="auto"/>
          </w:tcPr>
          <w:p w14:paraId="563D0E8C" w14:textId="77777777" w:rsidR="00A505A2" w:rsidRPr="00051F12" w:rsidRDefault="00A505A2" w:rsidP="00E0264C">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Lista subcontractanților şi partea/părţile din contract care sunt îndeplinite de aceştia (anexa nr. 16)</w:t>
            </w:r>
          </w:p>
        </w:tc>
        <w:tc>
          <w:tcPr>
            <w:tcW w:w="3563" w:type="dxa"/>
            <w:shd w:val="clear" w:color="auto" w:fill="auto"/>
          </w:tcPr>
          <w:p w14:paraId="7F6404B2" w14:textId="77777777" w:rsidR="00A505A2" w:rsidRPr="00051F12" w:rsidRDefault="00A505A2" w:rsidP="00E0264C">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3B1519D3"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338C828E"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A505A2" w:rsidRPr="00051F12" w14:paraId="12310BF9" w14:textId="77777777" w:rsidTr="00E0264C">
        <w:tc>
          <w:tcPr>
            <w:tcW w:w="576" w:type="dxa"/>
            <w:shd w:val="clear" w:color="auto" w:fill="auto"/>
            <w:vAlign w:val="center"/>
          </w:tcPr>
          <w:p w14:paraId="367F46C5"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11</w:t>
            </w:r>
          </w:p>
        </w:tc>
        <w:tc>
          <w:tcPr>
            <w:tcW w:w="3810" w:type="dxa"/>
            <w:shd w:val="clear" w:color="auto" w:fill="auto"/>
          </w:tcPr>
          <w:p w14:paraId="4BCAB175" w14:textId="77777777" w:rsidR="00A505A2" w:rsidRPr="00051F12" w:rsidRDefault="00A505A2" w:rsidP="00E0264C">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Informaţii privind asocierea (anexa nr. 17)</w:t>
            </w:r>
          </w:p>
        </w:tc>
        <w:tc>
          <w:tcPr>
            <w:tcW w:w="3563" w:type="dxa"/>
            <w:shd w:val="clear" w:color="auto" w:fill="auto"/>
          </w:tcPr>
          <w:p w14:paraId="3A06B0B1" w14:textId="77777777" w:rsidR="00A505A2" w:rsidRPr="00051F12" w:rsidRDefault="00A505A2" w:rsidP="00E0264C">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2DB55250"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2023A300"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A505A2" w:rsidRPr="00051F12" w14:paraId="23BA9334" w14:textId="77777777" w:rsidTr="00E0264C">
        <w:tc>
          <w:tcPr>
            <w:tcW w:w="576" w:type="dxa"/>
            <w:shd w:val="clear" w:color="auto" w:fill="auto"/>
            <w:vAlign w:val="center"/>
          </w:tcPr>
          <w:p w14:paraId="7EA5022E"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12</w:t>
            </w:r>
          </w:p>
        </w:tc>
        <w:tc>
          <w:tcPr>
            <w:tcW w:w="3810" w:type="dxa"/>
            <w:shd w:val="clear" w:color="auto" w:fill="auto"/>
          </w:tcPr>
          <w:p w14:paraId="1B519DCB" w14:textId="77777777" w:rsidR="00A505A2" w:rsidRPr="00051F12" w:rsidRDefault="00A505A2" w:rsidP="00E0264C">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Angajament terţ susţinător financiar (anexa nr. 18)</w:t>
            </w:r>
          </w:p>
        </w:tc>
        <w:tc>
          <w:tcPr>
            <w:tcW w:w="3563" w:type="dxa"/>
            <w:shd w:val="clear" w:color="auto" w:fill="auto"/>
          </w:tcPr>
          <w:p w14:paraId="251F2A9F" w14:textId="77777777" w:rsidR="00A505A2" w:rsidRPr="00051F12" w:rsidRDefault="00A505A2" w:rsidP="00E0264C">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37B2E03E"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64517321"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A505A2" w:rsidRPr="00051F12" w14:paraId="4E29C99C" w14:textId="77777777" w:rsidTr="00E0264C">
        <w:tc>
          <w:tcPr>
            <w:tcW w:w="576" w:type="dxa"/>
            <w:shd w:val="clear" w:color="auto" w:fill="auto"/>
            <w:vAlign w:val="center"/>
          </w:tcPr>
          <w:p w14:paraId="47AE000A"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13</w:t>
            </w:r>
          </w:p>
        </w:tc>
        <w:tc>
          <w:tcPr>
            <w:tcW w:w="3810" w:type="dxa"/>
            <w:shd w:val="clear" w:color="auto" w:fill="auto"/>
          </w:tcPr>
          <w:p w14:paraId="79446AC7" w14:textId="77777777" w:rsidR="00A505A2" w:rsidRPr="00051F12" w:rsidRDefault="00A505A2" w:rsidP="00E0264C">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50C14AC1" w14:textId="77777777" w:rsidR="00A505A2" w:rsidRPr="00051F12" w:rsidRDefault="00A505A2" w:rsidP="00E0264C">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225DAEB3"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7F03C1AB"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A505A2" w:rsidRPr="00051F12" w14:paraId="598A5196" w14:textId="77777777" w:rsidTr="00E0264C">
        <w:tc>
          <w:tcPr>
            <w:tcW w:w="576" w:type="dxa"/>
            <w:shd w:val="clear" w:color="auto" w:fill="auto"/>
            <w:vAlign w:val="center"/>
          </w:tcPr>
          <w:p w14:paraId="342855B1"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14</w:t>
            </w:r>
          </w:p>
        </w:tc>
        <w:tc>
          <w:tcPr>
            <w:tcW w:w="3810" w:type="dxa"/>
            <w:shd w:val="clear" w:color="auto" w:fill="auto"/>
          </w:tcPr>
          <w:p w14:paraId="0A6C2FFC" w14:textId="77777777" w:rsidR="00A505A2" w:rsidRPr="00051F12" w:rsidRDefault="00A505A2" w:rsidP="00E0264C">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Declaraţie terţ susţinător tehnic (anexa nr. 20)</w:t>
            </w:r>
          </w:p>
        </w:tc>
        <w:tc>
          <w:tcPr>
            <w:tcW w:w="3563" w:type="dxa"/>
            <w:shd w:val="clear" w:color="auto" w:fill="auto"/>
          </w:tcPr>
          <w:p w14:paraId="7379915D" w14:textId="77777777" w:rsidR="00A505A2" w:rsidRPr="00051F12" w:rsidRDefault="00A505A2" w:rsidP="00E0264C">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19CA8D2E"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0A96E2E0"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A505A2" w:rsidRPr="00051F12" w14:paraId="3D509032" w14:textId="77777777" w:rsidTr="00E0264C">
        <w:tc>
          <w:tcPr>
            <w:tcW w:w="576" w:type="dxa"/>
            <w:shd w:val="clear" w:color="auto" w:fill="auto"/>
            <w:vAlign w:val="center"/>
          </w:tcPr>
          <w:p w14:paraId="2A68D9C2"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15</w:t>
            </w:r>
          </w:p>
        </w:tc>
        <w:tc>
          <w:tcPr>
            <w:tcW w:w="3810" w:type="dxa"/>
            <w:shd w:val="clear" w:color="auto" w:fill="auto"/>
          </w:tcPr>
          <w:p w14:paraId="1376C165" w14:textId="77777777" w:rsidR="00A505A2" w:rsidRPr="00051F12" w:rsidRDefault="00A505A2" w:rsidP="00E0264C">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Declaraţie terţ susţinător profesional (anexa nr. 21)</w:t>
            </w:r>
          </w:p>
        </w:tc>
        <w:tc>
          <w:tcPr>
            <w:tcW w:w="3563" w:type="dxa"/>
            <w:shd w:val="clear" w:color="auto" w:fill="auto"/>
          </w:tcPr>
          <w:p w14:paraId="4DE5F1F8" w14:textId="77777777" w:rsidR="00A505A2" w:rsidRPr="00051F12" w:rsidRDefault="00A505A2" w:rsidP="00E0264C">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09808C5E"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23959A63"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A505A2" w:rsidRPr="00051F12" w14:paraId="6823D123" w14:textId="77777777" w:rsidTr="00E0264C">
        <w:tc>
          <w:tcPr>
            <w:tcW w:w="576" w:type="dxa"/>
            <w:shd w:val="clear" w:color="auto" w:fill="auto"/>
            <w:vAlign w:val="center"/>
          </w:tcPr>
          <w:p w14:paraId="56B8ABE6"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16</w:t>
            </w:r>
          </w:p>
        </w:tc>
        <w:tc>
          <w:tcPr>
            <w:tcW w:w="3810" w:type="dxa"/>
            <w:shd w:val="clear" w:color="auto" w:fill="auto"/>
          </w:tcPr>
          <w:p w14:paraId="05A77950" w14:textId="77777777" w:rsidR="00A505A2" w:rsidRPr="00051F12" w:rsidRDefault="00A505A2" w:rsidP="00E0264C">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04E5B4FA" w14:textId="77777777" w:rsidR="00A505A2" w:rsidRPr="00051F12" w:rsidRDefault="00A505A2" w:rsidP="00E0264C">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7B5C9629"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29F99DB4"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A505A2" w:rsidRPr="00051F12" w14:paraId="40EB634C" w14:textId="77777777" w:rsidTr="00E0264C">
        <w:tc>
          <w:tcPr>
            <w:tcW w:w="576" w:type="dxa"/>
            <w:shd w:val="clear" w:color="auto" w:fill="auto"/>
            <w:vAlign w:val="center"/>
          </w:tcPr>
          <w:p w14:paraId="411B283F"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17</w:t>
            </w:r>
          </w:p>
        </w:tc>
        <w:tc>
          <w:tcPr>
            <w:tcW w:w="3810" w:type="dxa"/>
            <w:shd w:val="clear" w:color="auto" w:fill="auto"/>
          </w:tcPr>
          <w:p w14:paraId="49E3CE61" w14:textId="77777777" w:rsidR="00A505A2" w:rsidRPr="00051F12" w:rsidRDefault="00A505A2" w:rsidP="00E0264C">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iCs/>
                <w:lang w:val="ro-MD"/>
              </w:rPr>
              <w:t>Certificat de înregistrare a întreprinderii / Extras din registrul de stat al persoanelor juridice</w:t>
            </w:r>
          </w:p>
        </w:tc>
        <w:tc>
          <w:tcPr>
            <w:tcW w:w="3563" w:type="dxa"/>
            <w:shd w:val="clear" w:color="auto" w:fill="auto"/>
          </w:tcPr>
          <w:p w14:paraId="437142BE" w14:textId="77777777" w:rsidR="00A505A2" w:rsidRPr="00051F12" w:rsidRDefault="00A505A2" w:rsidP="00E0264C">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6B1A5541"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6C457D78"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A505A2" w:rsidRPr="00051F12" w14:paraId="5D78E00F" w14:textId="77777777" w:rsidTr="00E0264C">
        <w:tc>
          <w:tcPr>
            <w:tcW w:w="576" w:type="dxa"/>
            <w:shd w:val="clear" w:color="auto" w:fill="auto"/>
            <w:vAlign w:val="center"/>
          </w:tcPr>
          <w:p w14:paraId="214D3A72"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lastRenderedPageBreak/>
              <w:t>18</w:t>
            </w:r>
          </w:p>
        </w:tc>
        <w:tc>
          <w:tcPr>
            <w:tcW w:w="3810" w:type="dxa"/>
            <w:shd w:val="clear" w:color="auto" w:fill="auto"/>
          </w:tcPr>
          <w:p w14:paraId="2AC7E71B" w14:textId="77777777" w:rsidR="00A505A2" w:rsidRPr="00051F12" w:rsidRDefault="00A505A2" w:rsidP="00E0264C">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lang w:val="en-US"/>
              </w:rPr>
              <w:t>Certificate de calitate ale principalelor materiale utilizate</w:t>
            </w:r>
          </w:p>
        </w:tc>
        <w:tc>
          <w:tcPr>
            <w:tcW w:w="3563" w:type="dxa"/>
            <w:shd w:val="clear" w:color="auto" w:fill="auto"/>
          </w:tcPr>
          <w:p w14:paraId="51F9B96B" w14:textId="77777777" w:rsidR="00A505A2" w:rsidRPr="00051F12" w:rsidRDefault="00A505A2" w:rsidP="00E0264C">
            <w:pPr>
              <w:tabs>
                <w:tab w:val="left" w:pos="612"/>
              </w:tabs>
              <w:spacing w:before="120" w:after="120"/>
              <w:rPr>
                <w:rFonts w:ascii="Arial Narrow" w:hAnsi="Arial Narrow"/>
                <w:b/>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744B2A11"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0299B31C"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A505A2" w:rsidRPr="00051F12" w14:paraId="390D4DD8" w14:textId="77777777" w:rsidTr="00E0264C">
        <w:tc>
          <w:tcPr>
            <w:tcW w:w="576" w:type="dxa"/>
            <w:shd w:val="clear" w:color="auto" w:fill="auto"/>
            <w:vAlign w:val="center"/>
          </w:tcPr>
          <w:p w14:paraId="013883B6"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Pr>
                <w:rFonts w:ascii="Arial Narrow" w:hAnsi="Arial Narrow"/>
                <w:b/>
                <w:iCs/>
              </w:rPr>
              <w:t>19</w:t>
            </w:r>
          </w:p>
        </w:tc>
        <w:tc>
          <w:tcPr>
            <w:tcW w:w="3810" w:type="dxa"/>
            <w:shd w:val="clear" w:color="auto" w:fill="auto"/>
          </w:tcPr>
          <w:p w14:paraId="70218294" w14:textId="77777777" w:rsidR="00A505A2" w:rsidRPr="00051F12" w:rsidRDefault="00A505A2" w:rsidP="00E0264C">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Certificat (elibirat de institutie independentă) sau Declaratie de conformitate (de la producător) cu standardele 60947 pentru AAR (echipamentul de comutare)</w:t>
            </w:r>
          </w:p>
        </w:tc>
        <w:tc>
          <w:tcPr>
            <w:tcW w:w="3563" w:type="dxa"/>
            <w:shd w:val="clear" w:color="auto" w:fill="auto"/>
          </w:tcPr>
          <w:p w14:paraId="509B6113" w14:textId="77777777" w:rsidR="00A505A2" w:rsidRPr="00051F12" w:rsidRDefault="00A505A2" w:rsidP="00E0264C">
            <w:pPr>
              <w:tabs>
                <w:tab w:val="left" w:pos="612"/>
              </w:tabs>
              <w:spacing w:before="120" w:after="120"/>
              <w:rPr>
                <w:rFonts w:ascii="Arial Narrow" w:hAnsi="Arial Narrow"/>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73E7FE46"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 xml:space="preserve">Obligatoriu </w:t>
            </w:r>
          </w:p>
          <w:p w14:paraId="2612C49C"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necesitate, după caz</w:t>
            </w:r>
          </w:p>
        </w:tc>
      </w:tr>
      <w:tr w:rsidR="00A505A2" w:rsidRPr="00051F12" w14:paraId="467796B2" w14:textId="77777777" w:rsidTr="00E0264C">
        <w:tc>
          <w:tcPr>
            <w:tcW w:w="576" w:type="dxa"/>
            <w:shd w:val="clear" w:color="auto" w:fill="auto"/>
            <w:vAlign w:val="center"/>
          </w:tcPr>
          <w:p w14:paraId="4E7021A6"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Pr>
                <w:rFonts w:ascii="Arial Narrow" w:hAnsi="Arial Narrow"/>
                <w:b/>
                <w:iCs/>
              </w:rPr>
              <w:t>20</w:t>
            </w:r>
          </w:p>
        </w:tc>
        <w:tc>
          <w:tcPr>
            <w:tcW w:w="3810" w:type="dxa"/>
            <w:shd w:val="clear" w:color="auto" w:fill="auto"/>
          </w:tcPr>
          <w:p w14:paraId="3EC7B067" w14:textId="77777777" w:rsidR="00A505A2" w:rsidRPr="00051F12" w:rsidRDefault="00A505A2" w:rsidP="00E0264C">
            <w:pPr>
              <w:shd w:val="clear" w:color="auto" w:fill="FFFFFF" w:themeFill="background1"/>
              <w:tabs>
                <w:tab w:val="left" w:pos="612"/>
              </w:tabs>
              <w:spacing w:before="120" w:after="120"/>
              <w:rPr>
                <w:rFonts w:ascii="Arial Narrow" w:hAnsi="Arial Narrow"/>
                <w:lang w:val="en-US"/>
              </w:rPr>
            </w:pPr>
            <w:r w:rsidRPr="00051F12">
              <w:rPr>
                <w:rFonts w:ascii="Arial Narrow" w:hAnsi="Arial Narrow"/>
                <w:lang w:val="en-US"/>
              </w:rPr>
              <w:t>Capacitatea tehnico profesională</w:t>
            </w:r>
          </w:p>
        </w:tc>
        <w:tc>
          <w:tcPr>
            <w:tcW w:w="3563" w:type="dxa"/>
            <w:shd w:val="clear" w:color="auto" w:fill="auto"/>
          </w:tcPr>
          <w:p w14:paraId="0DC723C2" w14:textId="77777777" w:rsidR="00A505A2" w:rsidRPr="00051F12" w:rsidRDefault="00A505A2" w:rsidP="00E0264C">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 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2BB36FC4" w14:textId="77777777" w:rsidR="00A505A2" w:rsidRPr="00051F12" w:rsidRDefault="00A505A2" w:rsidP="00E0264C">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1DD38514" w14:textId="77777777" w:rsidR="00A505A2" w:rsidRPr="00051F12" w:rsidRDefault="00A505A2" w:rsidP="00E0264C">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p>
          <w:p w14:paraId="56A4FFB2" w14:textId="77777777" w:rsidR="00A505A2" w:rsidRPr="00051F12" w:rsidRDefault="00A505A2" w:rsidP="00E0264C">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12F228AF" w14:textId="77777777" w:rsidR="00A505A2" w:rsidRPr="00051F12" w:rsidRDefault="00A505A2" w:rsidP="00E0264C">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6F0F6CF5" w14:textId="77777777" w:rsidR="00A505A2" w:rsidRPr="00051F12" w:rsidRDefault="00A505A2" w:rsidP="00E0264C">
            <w:pPr>
              <w:tabs>
                <w:tab w:val="left" w:pos="612"/>
              </w:tabs>
              <w:spacing w:before="120" w:after="120"/>
              <w:rPr>
                <w:rFonts w:ascii="Arial Narrow" w:hAnsi="Arial Narrow"/>
                <w:b/>
                <w:sz w:val="18"/>
                <w:szCs w:val="18"/>
                <w:u w:val="single"/>
                <w:lang w:val="en-US"/>
              </w:rPr>
            </w:pPr>
            <w:r w:rsidRPr="00051F12">
              <w:rPr>
                <w:rFonts w:ascii="Arial Narrow" w:hAnsi="Arial Narrow"/>
                <w:lang w:val="en-US"/>
              </w:rPr>
              <w:t xml:space="preserve">– </w:t>
            </w:r>
            <w:r w:rsidRPr="00051F12">
              <w:rPr>
                <w:rFonts w:ascii="Arial Narrow" w:hAnsi="Arial Narrow"/>
                <w:iCs/>
                <w:lang w:val="ro-MD"/>
              </w:rPr>
              <w:t>În format electronic, confirmat prin semnătura electronică a participantului</w:t>
            </w:r>
            <w:r w:rsidRPr="00051F12">
              <w:rPr>
                <w:rFonts w:ascii="Arial Narrow" w:hAnsi="Arial Narrow"/>
                <w:lang w:val="en-US"/>
              </w:rPr>
              <w:t>;</w:t>
            </w:r>
          </w:p>
        </w:tc>
        <w:tc>
          <w:tcPr>
            <w:tcW w:w="1621" w:type="dxa"/>
            <w:shd w:val="clear" w:color="auto" w:fill="auto"/>
          </w:tcPr>
          <w:p w14:paraId="3DD3D35D"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Obligatoriu</w:t>
            </w:r>
          </w:p>
          <w:p w14:paraId="0260610B"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sz w:val="16"/>
                <w:szCs w:val="16"/>
              </w:rPr>
              <w:t>de a fi prezentate la depunerea ofertei prin intermediul SIA RSAP</w:t>
            </w:r>
          </w:p>
        </w:tc>
      </w:tr>
      <w:tr w:rsidR="00A505A2" w:rsidRPr="00051F12" w14:paraId="7B7738E4" w14:textId="77777777" w:rsidTr="00E0264C">
        <w:tc>
          <w:tcPr>
            <w:tcW w:w="576" w:type="dxa"/>
            <w:shd w:val="clear" w:color="auto" w:fill="auto"/>
            <w:vAlign w:val="center"/>
          </w:tcPr>
          <w:p w14:paraId="74DD113E"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p>
        </w:tc>
        <w:tc>
          <w:tcPr>
            <w:tcW w:w="7373" w:type="dxa"/>
            <w:gridSpan w:val="2"/>
            <w:shd w:val="clear" w:color="auto" w:fill="auto"/>
          </w:tcPr>
          <w:p w14:paraId="5FEB5B8D" w14:textId="77777777" w:rsidR="00A505A2" w:rsidRPr="00051F12" w:rsidRDefault="00A505A2" w:rsidP="00E0264C">
            <w:pPr>
              <w:tabs>
                <w:tab w:val="left" w:pos="612"/>
              </w:tabs>
              <w:spacing w:before="120" w:after="120"/>
              <w:rPr>
                <w:rFonts w:ascii="Arial Narrow" w:hAnsi="Arial Narrow"/>
                <w:sz w:val="18"/>
                <w:szCs w:val="18"/>
                <w:lang w:val="en-US"/>
              </w:rPr>
            </w:pPr>
          </w:p>
        </w:tc>
        <w:tc>
          <w:tcPr>
            <w:tcW w:w="1621" w:type="dxa"/>
            <w:shd w:val="clear" w:color="auto" w:fill="auto"/>
          </w:tcPr>
          <w:p w14:paraId="63241CF1"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p>
        </w:tc>
      </w:tr>
      <w:tr w:rsidR="00A505A2" w:rsidRPr="00051F12" w14:paraId="0713E5E0" w14:textId="77777777" w:rsidTr="00E0264C">
        <w:tc>
          <w:tcPr>
            <w:tcW w:w="576" w:type="dxa"/>
            <w:shd w:val="clear" w:color="auto" w:fill="auto"/>
            <w:vAlign w:val="center"/>
          </w:tcPr>
          <w:p w14:paraId="27CE7FE3"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2</w:t>
            </w:r>
            <w:r>
              <w:rPr>
                <w:rFonts w:ascii="Arial Narrow" w:hAnsi="Arial Narrow"/>
                <w:b/>
                <w:iCs/>
              </w:rPr>
              <w:t>1</w:t>
            </w:r>
          </w:p>
        </w:tc>
        <w:tc>
          <w:tcPr>
            <w:tcW w:w="3810" w:type="dxa"/>
            <w:shd w:val="clear" w:color="auto" w:fill="auto"/>
          </w:tcPr>
          <w:p w14:paraId="380CE116" w14:textId="77777777" w:rsidR="00A505A2" w:rsidRPr="00051F12" w:rsidRDefault="00A505A2" w:rsidP="00E0264C">
            <w:pPr>
              <w:shd w:val="clear" w:color="auto" w:fill="FFFFFF" w:themeFill="background1"/>
              <w:tabs>
                <w:tab w:val="left" w:pos="612"/>
              </w:tabs>
              <w:spacing w:before="120" w:after="120"/>
              <w:rPr>
                <w:rFonts w:ascii="Arial Narrow" w:hAnsi="Arial Narrow"/>
                <w:lang w:val="en-US"/>
              </w:rPr>
            </w:pPr>
            <w:r w:rsidRPr="00051F12">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6123D69E" w14:textId="77777777" w:rsidR="00A505A2" w:rsidRPr="00051F12" w:rsidRDefault="00A505A2" w:rsidP="00A505A2">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lang w:val="ro-RO"/>
              </w:rPr>
            </w:pPr>
            <w:r w:rsidRPr="00051F12">
              <w:rPr>
                <w:rFonts w:ascii="Arial Narrow" w:hAnsi="Arial Narrow"/>
                <w:sz w:val="18"/>
                <w:szCs w:val="18"/>
              </w:rPr>
              <w:t>E</w:t>
            </w:r>
            <w:r w:rsidRPr="00051F12">
              <w:rPr>
                <w:rFonts w:ascii="Arial Narrow" w:hAnsi="Arial Narrow"/>
                <w:bCs/>
                <w:sz w:val="18"/>
                <w:szCs w:val="18"/>
                <w:lang w:val="ro-RO"/>
              </w:rPr>
              <w:t>misă de o bancă comercială (</w:t>
            </w:r>
            <w:r w:rsidRPr="00051F12">
              <w:rPr>
                <w:rFonts w:ascii="Arial Narrow" w:hAnsi="Arial Narrow"/>
                <w:b/>
                <w:iCs/>
                <w:sz w:val="18"/>
                <w:szCs w:val="18"/>
                <w:lang w:val="ro-MD"/>
              </w:rPr>
              <w:t>Anexa nr.10 din DS</w:t>
            </w:r>
            <w:r w:rsidRPr="00051F12">
              <w:rPr>
                <w:rFonts w:ascii="Arial Narrow" w:hAnsi="Arial Narrow"/>
                <w:bCs/>
                <w:sz w:val="18"/>
                <w:szCs w:val="18"/>
                <w:lang w:val="ro-RO"/>
              </w:rPr>
              <w:t>)</w:t>
            </w:r>
          </w:p>
          <w:p w14:paraId="36ED4C22" w14:textId="77777777" w:rsidR="00A505A2" w:rsidRPr="00051F12" w:rsidRDefault="00A505A2" w:rsidP="00E0264C">
            <w:pPr>
              <w:spacing w:line="276" w:lineRule="auto"/>
              <w:ind w:left="-36"/>
              <w:rPr>
                <w:rFonts w:ascii="Arial Narrow" w:hAnsi="Arial Narrow"/>
                <w:sz w:val="18"/>
                <w:szCs w:val="18"/>
              </w:rPr>
            </w:pPr>
            <w:r w:rsidRPr="00051F12">
              <w:rPr>
                <w:rFonts w:ascii="Arial Narrow" w:hAnsi="Arial Narrow"/>
                <w:bCs/>
                <w:sz w:val="18"/>
                <w:szCs w:val="18"/>
              </w:rPr>
              <w:t>sau</w:t>
            </w:r>
          </w:p>
          <w:p w14:paraId="488E7AEF" w14:textId="77777777" w:rsidR="00A505A2" w:rsidRPr="00051F12" w:rsidRDefault="00A505A2" w:rsidP="00A505A2">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rPr>
            </w:pPr>
            <w:r w:rsidRPr="00051F12">
              <w:rPr>
                <w:rFonts w:ascii="Arial Narrow" w:hAnsi="Arial Narrow"/>
                <w:sz w:val="18"/>
                <w:szCs w:val="18"/>
              </w:rPr>
              <w:t>Transfer  la contul IMSP IMU</w:t>
            </w:r>
          </w:p>
          <w:p w14:paraId="1D0F00B6" w14:textId="77777777" w:rsidR="00A505A2" w:rsidRPr="00051F12" w:rsidRDefault="00A505A2" w:rsidP="00E0264C">
            <w:pPr>
              <w:pStyle w:val="a"/>
              <w:tabs>
                <w:tab w:val="left" w:pos="106"/>
              </w:tabs>
              <w:spacing w:line="276" w:lineRule="auto"/>
              <w:ind w:left="0" w:right="-122"/>
              <w:rPr>
                <w:rFonts w:ascii="Arial Narrow" w:hAnsi="Arial Narrow"/>
                <w:sz w:val="18"/>
                <w:szCs w:val="18"/>
              </w:rPr>
            </w:pPr>
            <w:r w:rsidRPr="00051F12">
              <w:rPr>
                <w:rFonts w:ascii="Arial Narrow" w:hAnsi="Arial Narrow"/>
                <w:sz w:val="18"/>
                <w:szCs w:val="18"/>
              </w:rPr>
              <w:t>(IBAN: MD55VI022510300000002MDL, c/b:VICBMD2X416)</w:t>
            </w:r>
          </w:p>
          <w:p w14:paraId="639B1072" w14:textId="77777777" w:rsidR="00A505A2" w:rsidRPr="00051F12" w:rsidRDefault="00A505A2" w:rsidP="00E0264C">
            <w:pPr>
              <w:tabs>
                <w:tab w:val="left" w:pos="106"/>
              </w:tabs>
              <w:spacing w:line="276" w:lineRule="auto"/>
              <w:rPr>
                <w:rFonts w:ascii="Arial Narrow" w:hAnsi="Arial Narrow"/>
                <w:b/>
                <w:sz w:val="18"/>
                <w:szCs w:val="18"/>
                <w:lang w:val="en-US"/>
              </w:rPr>
            </w:pPr>
          </w:p>
        </w:tc>
        <w:tc>
          <w:tcPr>
            <w:tcW w:w="1621" w:type="dxa"/>
            <w:shd w:val="clear" w:color="auto" w:fill="auto"/>
          </w:tcPr>
          <w:p w14:paraId="4ED2C672"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Obligatoriu</w:t>
            </w:r>
          </w:p>
        </w:tc>
      </w:tr>
      <w:tr w:rsidR="00A505A2" w:rsidRPr="00051F12" w14:paraId="0B8B795C" w14:textId="77777777" w:rsidTr="00E0264C">
        <w:tc>
          <w:tcPr>
            <w:tcW w:w="576" w:type="dxa"/>
            <w:shd w:val="clear" w:color="auto" w:fill="auto"/>
            <w:vAlign w:val="center"/>
          </w:tcPr>
          <w:p w14:paraId="2166696A" w14:textId="77777777" w:rsidR="00A505A2" w:rsidRPr="00E5597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lang w:val="ru-RU"/>
              </w:rPr>
              <w:t>2</w:t>
            </w:r>
            <w:r>
              <w:rPr>
                <w:rFonts w:ascii="Arial Narrow" w:hAnsi="Arial Narrow"/>
                <w:b/>
                <w:iCs/>
              </w:rPr>
              <w:t>2</w:t>
            </w:r>
          </w:p>
        </w:tc>
        <w:tc>
          <w:tcPr>
            <w:tcW w:w="3810" w:type="dxa"/>
            <w:shd w:val="clear" w:color="auto" w:fill="auto"/>
          </w:tcPr>
          <w:p w14:paraId="70E6D355" w14:textId="77777777" w:rsidR="00A505A2" w:rsidRPr="00051F12" w:rsidRDefault="00A505A2" w:rsidP="00E0264C">
            <w:pPr>
              <w:shd w:val="clear" w:color="auto" w:fill="FFFFFF" w:themeFill="background1"/>
              <w:tabs>
                <w:tab w:val="left" w:pos="612"/>
              </w:tabs>
              <w:spacing w:before="120" w:after="120"/>
              <w:rPr>
                <w:rFonts w:ascii="Arial Narrow" w:hAnsi="Arial Narrow"/>
                <w:iCs/>
                <w:lang w:val="ro-MD"/>
              </w:rPr>
            </w:pPr>
            <w:r w:rsidRPr="00051F12">
              <w:rPr>
                <w:rFonts w:ascii="Arial Narrow" w:hAnsi="Arial Narrow"/>
                <w:iCs/>
                <w:lang w:val="ro-MD"/>
              </w:rPr>
              <w:t>Cerințe suplimentare obligatorii</w:t>
            </w:r>
          </w:p>
        </w:tc>
        <w:tc>
          <w:tcPr>
            <w:tcW w:w="3563" w:type="dxa"/>
            <w:shd w:val="clear" w:color="auto" w:fill="auto"/>
          </w:tcPr>
          <w:p w14:paraId="62465D30" w14:textId="77777777" w:rsidR="00A505A2" w:rsidRPr="00BA79AE" w:rsidRDefault="00A505A2" w:rsidP="00E0264C">
            <w:pPr>
              <w:tabs>
                <w:tab w:val="left" w:pos="106"/>
              </w:tabs>
              <w:spacing w:line="276" w:lineRule="auto"/>
              <w:rPr>
                <w:rFonts w:ascii="Arial Narrow" w:hAnsi="Arial Narrow"/>
                <w:sz w:val="18"/>
                <w:szCs w:val="18"/>
              </w:rPr>
            </w:pPr>
            <w:r>
              <w:rPr>
                <w:rFonts w:ascii="Arial Narrow" w:hAnsi="Arial Narrow"/>
                <w:sz w:val="18"/>
                <w:szCs w:val="18"/>
                <w:lang w:val="en-US"/>
              </w:rPr>
              <w:t>1.Echipamentul AAR s</w:t>
            </w:r>
            <w:r>
              <w:rPr>
                <w:rFonts w:ascii="Arial Narrow" w:hAnsi="Arial Narrow"/>
                <w:sz w:val="18"/>
                <w:szCs w:val="18"/>
              </w:rPr>
              <w:t>ă fie cu marca CE.</w:t>
            </w:r>
          </w:p>
          <w:p w14:paraId="4071D746" w14:textId="77777777" w:rsidR="00A505A2" w:rsidRPr="00051F12" w:rsidRDefault="00A505A2" w:rsidP="00E0264C">
            <w:pPr>
              <w:tabs>
                <w:tab w:val="left" w:pos="106"/>
              </w:tabs>
              <w:spacing w:line="276" w:lineRule="auto"/>
              <w:rPr>
                <w:rFonts w:ascii="Arial Narrow" w:hAnsi="Arial Narrow"/>
                <w:sz w:val="18"/>
                <w:szCs w:val="18"/>
                <w:lang w:val="en-US"/>
              </w:rPr>
            </w:pPr>
            <w:r>
              <w:rPr>
                <w:rFonts w:ascii="Arial Narrow" w:hAnsi="Arial Narrow"/>
                <w:sz w:val="18"/>
                <w:szCs w:val="18"/>
                <w:lang w:val="en-US"/>
              </w:rPr>
              <w:t>2</w:t>
            </w:r>
            <w:r w:rsidRPr="00051F12">
              <w:rPr>
                <w:rFonts w:ascii="Arial Narrow" w:hAnsi="Arial Narrow"/>
                <w:sz w:val="18"/>
                <w:szCs w:val="18"/>
                <w:lang w:val="en-US"/>
              </w:rPr>
              <w:t>. Utilizarea materialelor/echipamentelor de calitatea indicate în deviz, cu prezentarea certificatelor de calitate si a mostrelor înaintea aplicării/montării</w:t>
            </w:r>
          </w:p>
          <w:p w14:paraId="6A5C744A" w14:textId="77777777" w:rsidR="00A505A2" w:rsidRPr="00051F12" w:rsidRDefault="00A505A2" w:rsidP="00E0264C">
            <w:pPr>
              <w:tabs>
                <w:tab w:val="left" w:pos="317"/>
              </w:tabs>
              <w:spacing w:line="276" w:lineRule="auto"/>
              <w:rPr>
                <w:rFonts w:ascii="Arial Narrow" w:hAnsi="Arial Narrow"/>
                <w:sz w:val="18"/>
                <w:szCs w:val="18"/>
                <w:lang w:val="en-US"/>
              </w:rPr>
            </w:pPr>
            <w:r>
              <w:rPr>
                <w:rFonts w:ascii="Arial Narrow" w:hAnsi="Arial Narrow"/>
                <w:sz w:val="18"/>
                <w:szCs w:val="18"/>
                <w:lang w:val="en-US"/>
              </w:rPr>
              <w:t>3</w:t>
            </w:r>
            <w:r w:rsidRPr="00051F12">
              <w:rPr>
                <w:rFonts w:ascii="Arial Narrow" w:hAnsi="Arial Narrow"/>
                <w:sz w:val="18"/>
                <w:szCs w:val="18"/>
                <w:lang w:val="en-US"/>
              </w:rPr>
              <w:t>. Materialele/echipamentele, înainte de a fi procurate, urmează a fi aprobate de către Beneficiar (IMSP Institutul de Medicină Urgentă).</w:t>
            </w:r>
          </w:p>
          <w:p w14:paraId="77E62F3E" w14:textId="77777777" w:rsidR="00A505A2" w:rsidRPr="00051F12" w:rsidRDefault="00A505A2" w:rsidP="00E0264C">
            <w:pPr>
              <w:tabs>
                <w:tab w:val="left" w:pos="317"/>
              </w:tabs>
              <w:spacing w:line="276" w:lineRule="auto"/>
              <w:jc w:val="both"/>
              <w:rPr>
                <w:rFonts w:ascii="Arial Narrow" w:hAnsi="Arial Narrow"/>
                <w:sz w:val="18"/>
                <w:szCs w:val="18"/>
                <w:lang w:val="en-US"/>
              </w:rPr>
            </w:pPr>
            <w:r>
              <w:rPr>
                <w:rFonts w:ascii="Arial Narrow" w:hAnsi="Arial Narrow"/>
                <w:sz w:val="18"/>
                <w:szCs w:val="18"/>
                <w:lang w:val="en-US"/>
              </w:rPr>
              <w:t>4</w:t>
            </w:r>
            <w:r w:rsidRPr="00051F12">
              <w:rPr>
                <w:rFonts w:ascii="Arial Narrow" w:hAnsi="Arial Narrow"/>
                <w:sz w:val="18"/>
                <w:szCs w:val="18"/>
                <w:lang w:val="en-US"/>
              </w:rPr>
              <w:t>. Materialele/echipamentele necalitative depistate vor fi înlocuite cu altele calitative din contul Antreprenorului.</w:t>
            </w:r>
          </w:p>
          <w:p w14:paraId="54AF6119" w14:textId="77777777" w:rsidR="00A505A2" w:rsidRPr="00051F12" w:rsidRDefault="00A505A2" w:rsidP="00E0264C">
            <w:pPr>
              <w:tabs>
                <w:tab w:val="left" w:pos="106"/>
              </w:tabs>
              <w:spacing w:line="276" w:lineRule="auto"/>
              <w:rPr>
                <w:rFonts w:ascii="Arial Narrow" w:hAnsi="Arial Narrow"/>
                <w:sz w:val="18"/>
                <w:szCs w:val="18"/>
                <w:lang w:val="en-US"/>
              </w:rPr>
            </w:pPr>
            <w:r>
              <w:rPr>
                <w:rFonts w:ascii="Arial Narrow" w:hAnsi="Arial Narrow"/>
                <w:sz w:val="18"/>
                <w:szCs w:val="18"/>
                <w:lang w:val="en-US"/>
              </w:rPr>
              <w:t>5</w:t>
            </w:r>
            <w:r w:rsidRPr="00051F12">
              <w:rPr>
                <w:rFonts w:ascii="Arial Narrow" w:hAnsi="Arial Narrow"/>
                <w:sz w:val="18"/>
                <w:szCs w:val="18"/>
                <w:lang w:val="en-US"/>
              </w:rPr>
              <w:t>.Viciile ascunse, defectele și lucrările executate  necalitativ vor fi remediate cu forțele și din contul Antreprenorului</w:t>
            </w:r>
          </w:p>
          <w:p w14:paraId="672CD46C" w14:textId="77777777" w:rsidR="00A505A2" w:rsidRPr="00051F12" w:rsidRDefault="00A505A2" w:rsidP="00E0264C">
            <w:pPr>
              <w:tabs>
                <w:tab w:val="left" w:pos="106"/>
              </w:tabs>
              <w:spacing w:line="276" w:lineRule="auto"/>
              <w:rPr>
                <w:rFonts w:ascii="Arial Narrow" w:hAnsi="Arial Narrow"/>
                <w:sz w:val="18"/>
                <w:szCs w:val="18"/>
                <w:lang w:val="en-US"/>
              </w:rPr>
            </w:pPr>
          </w:p>
        </w:tc>
        <w:tc>
          <w:tcPr>
            <w:tcW w:w="1621" w:type="dxa"/>
            <w:shd w:val="clear" w:color="auto" w:fill="auto"/>
          </w:tcPr>
          <w:p w14:paraId="3DDE12FE"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Obligatoriu</w:t>
            </w:r>
          </w:p>
        </w:tc>
      </w:tr>
      <w:tr w:rsidR="00A505A2" w:rsidRPr="00051F12" w14:paraId="0D214791" w14:textId="77777777" w:rsidTr="00E0264C">
        <w:tc>
          <w:tcPr>
            <w:tcW w:w="576" w:type="dxa"/>
            <w:shd w:val="clear" w:color="auto" w:fill="auto"/>
            <w:vAlign w:val="center"/>
          </w:tcPr>
          <w:p w14:paraId="00BB8529"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2</w:t>
            </w:r>
            <w:r>
              <w:rPr>
                <w:rFonts w:ascii="Arial Narrow" w:hAnsi="Arial Narrow"/>
                <w:b/>
                <w:iCs/>
              </w:rPr>
              <w:t>3</w:t>
            </w:r>
          </w:p>
        </w:tc>
        <w:tc>
          <w:tcPr>
            <w:tcW w:w="3810" w:type="dxa"/>
            <w:shd w:val="clear" w:color="auto" w:fill="auto"/>
          </w:tcPr>
          <w:p w14:paraId="34F014FE" w14:textId="77777777" w:rsidR="00A505A2" w:rsidRPr="00051F12" w:rsidRDefault="00A505A2" w:rsidP="00E0264C">
            <w:pPr>
              <w:shd w:val="clear" w:color="auto" w:fill="FFFFFF" w:themeFill="background1"/>
              <w:tabs>
                <w:tab w:val="left" w:pos="612"/>
              </w:tabs>
              <w:spacing w:before="120" w:after="120"/>
              <w:rPr>
                <w:rFonts w:ascii="Arial Narrow" w:hAnsi="Arial Narrow"/>
                <w:b/>
                <w:iCs/>
                <w:sz w:val="22"/>
                <w:szCs w:val="22"/>
              </w:rPr>
            </w:pPr>
            <w:r w:rsidRPr="00051F12">
              <w:rPr>
                <w:rStyle w:val="aff2"/>
                <w:rFonts w:ascii="Arial Narrow" w:hAnsi="Arial Narrow"/>
                <w:bCs/>
                <w:color w:val="000000" w:themeColor="text1"/>
                <w:sz w:val="22"/>
                <w:szCs w:val="22"/>
                <w:lang w:val="en-US"/>
              </w:rPr>
              <w:t xml:space="preserve">Declarația privind confirmarea identității beneficiarilor efectivi și neîncadrarea acestora în situația condamnării pentru participarea la activități ale unei organizații </w:t>
            </w:r>
            <w:r w:rsidRPr="00051F12">
              <w:rPr>
                <w:rStyle w:val="aff2"/>
                <w:rFonts w:ascii="Arial Narrow" w:hAnsi="Arial Narrow"/>
                <w:bCs/>
                <w:color w:val="000000" w:themeColor="text1"/>
                <w:sz w:val="22"/>
                <w:szCs w:val="22"/>
                <w:lang w:val="en-US"/>
              </w:rPr>
              <w:lastRenderedPageBreak/>
              <w:t>sau grupări criminale, pentru corupție, fraudă și/sau spălare de bani</w:t>
            </w:r>
            <w:r w:rsidRPr="00051F12">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7962165C" w14:textId="77777777" w:rsidR="00A505A2" w:rsidRPr="00051F12" w:rsidRDefault="00A505A2" w:rsidP="00E0264C">
            <w:pPr>
              <w:tabs>
                <w:tab w:val="left" w:pos="612"/>
              </w:tabs>
              <w:spacing w:before="120" w:after="120"/>
              <w:rPr>
                <w:rFonts w:ascii="Arial Narrow" w:hAnsi="Arial Narrow"/>
                <w:b/>
                <w:sz w:val="18"/>
                <w:szCs w:val="18"/>
                <w:u w:val="single"/>
                <w:lang w:val="en-US"/>
              </w:rPr>
            </w:pPr>
            <w:r w:rsidRPr="00051F12">
              <w:rPr>
                <w:rFonts w:ascii="Arial Narrow" w:hAnsi="Arial Narrow"/>
                <w:sz w:val="18"/>
                <w:szCs w:val="18"/>
                <w:shd w:val="clear" w:color="auto" w:fill="FFFFFF"/>
                <w:lang w:val="en-US"/>
              </w:rPr>
              <w:lastRenderedPageBreak/>
              <w:t xml:space="preserve">- În termen de 5 zile de la data comunicării rezultatelor procedurii de achiziție publică, ofertantul/ofertantul asociat desemnat câștigător </w:t>
            </w:r>
            <w:r w:rsidRPr="00051F12">
              <w:rPr>
                <w:rFonts w:ascii="Arial Narrow" w:hAnsi="Arial Narrow"/>
                <w:sz w:val="18"/>
                <w:szCs w:val="18"/>
                <w:shd w:val="clear" w:color="auto" w:fill="FFFFFF"/>
                <w:lang w:val="en-US"/>
              </w:rPr>
              <w:lastRenderedPageBreak/>
              <w:t>va prezenta Declarația autorității contractante și Agenției Achiziții Publice</w:t>
            </w:r>
          </w:p>
        </w:tc>
        <w:tc>
          <w:tcPr>
            <w:tcW w:w="1621" w:type="dxa"/>
            <w:shd w:val="clear" w:color="auto" w:fill="auto"/>
          </w:tcPr>
          <w:p w14:paraId="4300B4B4"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lastRenderedPageBreak/>
              <w:t>Obligatoriu</w:t>
            </w:r>
          </w:p>
        </w:tc>
      </w:tr>
      <w:tr w:rsidR="00A505A2" w:rsidRPr="00051F12" w14:paraId="15E023F9" w14:textId="77777777" w:rsidTr="00E0264C">
        <w:tc>
          <w:tcPr>
            <w:tcW w:w="576" w:type="dxa"/>
            <w:shd w:val="clear" w:color="auto" w:fill="auto"/>
            <w:vAlign w:val="center"/>
          </w:tcPr>
          <w:p w14:paraId="50C347E9"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lastRenderedPageBreak/>
              <w:t>2</w:t>
            </w:r>
            <w:r>
              <w:rPr>
                <w:rFonts w:ascii="Arial Narrow" w:hAnsi="Arial Narrow"/>
                <w:b/>
                <w:iCs/>
              </w:rPr>
              <w:t>4</w:t>
            </w:r>
          </w:p>
        </w:tc>
        <w:tc>
          <w:tcPr>
            <w:tcW w:w="3810" w:type="dxa"/>
            <w:shd w:val="clear" w:color="auto" w:fill="auto"/>
          </w:tcPr>
          <w:p w14:paraId="6EAAA55C" w14:textId="77777777" w:rsidR="00A505A2" w:rsidRPr="00051F12" w:rsidRDefault="00A505A2" w:rsidP="00E0264C">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051F12">
              <w:rPr>
                <w:rFonts w:ascii="Arial Narrow" w:hAnsi="Arial Narrow"/>
                <w:iCs/>
              </w:rPr>
              <w:t>Mostre (pentru evaluare)</w:t>
            </w:r>
          </w:p>
        </w:tc>
        <w:tc>
          <w:tcPr>
            <w:tcW w:w="3563" w:type="dxa"/>
            <w:shd w:val="clear" w:color="auto" w:fill="auto"/>
          </w:tcPr>
          <w:p w14:paraId="2396B3F5" w14:textId="77777777" w:rsidR="00A505A2" w:rsidRPr="00051F12" w:rsidRDefault="00A505A2" w:rsidP="00E0264C">
            <w:pPr>
              <w:tabs>
                <w:tab w:val="left" w:pos="612"/>
              </w:tabs>
              <w:spacing w:before="120" w:after="120"/>
              <w:rPr>
                <w:rFonts w:ascii="Arial Narrow" w:hAnsi="Arial Narrow"/>
                <w:sz w:val="18"/>
                <w:szCs w:val="18"/>
                <w:shd w:val="clear" w:color="auto" w:fill="FFFFFF"/>
                <w:lang w:val="en-US"/>
              </w:rPr>
            </w:pPr>
            <w:r w:rsidRPr="00051F12">
              <w:rPr>
                <w:rFonts w:ascii="Arial Narrow" w:hAnsi="Arial Narrow"/>
                <w:sz w:val="18"/>
                <w:szCs w:val="18"/>
                <w:lang w:val="en-US"/>
              </w:rPr>
              <w:t>La necessitate, in decurs de 1 zi de la solicitare.</w:t>
            </w:r>
          </w:p>
        </w:tc>
        <w:tc>
          <w:tcPr>
            <w:tcW w:w="1621" w:type="dxa"/>
            <w:shd w:val="clear" w:color="auto" w:fill="auto"/>
          </w:tcPr>
          <w:p w14:paraId="67828974"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22"/>
                <w:szCs w:val="22"/>
              </w:rPr>
              <w:t>Obligatoriu</w:t>
            </w:r>
          </w:p>
        </w:tc>
      </w:tr>
      <w:tr w:rsidR="00A505A2" w:rsidRPr="00051F12" w14:paraId="58E2F9F0" w14:textId="77777777" w:rsidTr="00E0264C">
        <w:tc>
          <w:tcPr>
            <w:tcW w:w="576" w:type="dxa"/>
            <w:shd w:val="clear" w:color="auto" w:fill="auto"/>
            <w:vAlign w:val="center"/>
          </w:tcPr>
          <w:p w14:paraId="52D0D276"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2</w:t>
            </w:r>
            <w:r>
              <w:rPr>
                <w:rFonts w:ascii="Arial Narrow" w:hAnsi="Arial Narrow"/>
                <w:b/>
                <w:iCs/>
              </w:rPr>
              <w:t>5</w:t>
            </w:r>
          </w:p>
        </w:tc>
        <w:tc>
          <w:tcPr>
            <w:tcW w:w="3810" w:type="dxa"/>
            <w:shd w:val="clear" w:color="auto" w:fill="auto"/>
          </w:tcPr>
          <w:p w14:paraId="3026CBE4" w14:textId="77777777" w:rsidR="00A505A2" w:rsidRPr="00051F12" w:rsidRDefault="00A505A2" w:rsidP="00E0264C">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051F12">
              <w:rPr>
                <w:rFonts w:ascii="Arial Narrow" w:hAnsi="Arial Narrow"/>
                <w:iCs/>
                <w:lang w:val="ro-MD"/>
              </w:rPr>
              <w:t>Not</w:t>
            </w:r>
            <w:r w:rsidRPr="00051F12">
              <w:rPr>
                <w:rFonts w:ascii="Arial Narrow" w:hAnsi="Arial Narrow"/>
                <w:iCs/>
              </w:rPr>
              <w:t>ă</w:t>
            </w:r>
          </w:p>
        </w:tc>
        <w:tc>
          <w:tcPr>
            <w:tcW w:w="5184" w:type="dxa"/>
            <w:gridSpan w:val="2"/>
            <w:shd w:val="clear" w:color="auto" w:fill="auto"/>
          </w:tcPr>
          <w:p w14:paraId="5B68A731" w14:textId="77777777" w:rsidR="00A505A2" w:rsidRPr="00051F12" w:rsidRDefault="00A505A2" w:rsidP="00E0264C">
            <w:pPr>
              <w:shd w:val="clear" w:color="auto" w:fill="FFFFFF"/>
              <w:tabs>
                <w:tab w:val="left" w:pos="612"/>
              </w:tabs>
              <w:spacing w:before="120" w:after="120"/>
              <w:jc w:val="center"/>
              <w:rPr>
                <w:rFonts w:ascii="Arial Narrow" w:hAnsi="Arial Narrow"/>
                <w:b/>
                <w:sz w:val="22"/>
                <w:szCs w:val="22"/>
              </w:rPr>
            </w:pPr>
            <w:r w:rsidRPr="00051F12">
              <w:rPr>
                <w:rFonts w:ascii="Arial Narrow" w:hAnsi="Arial Narrow"/>
                <w:b/>
                <w:sz w:val="18"/>
                <w:szCs w:val="18"/>
                <w:lang w:val="en-US"/>
              </w:rPr>
              <w:t>În scopul elaborării ofertei pentru participare la procedura de atribuire a contractului de achizitie publică de lucrări, autoritatea contractantă propune operatorilor economici să viziteze amplasamentul obiectului.</w:t>
            </w:r>
          </w:p>
        </w:tc>
      </w:tr>
      <w:tr w:rsidR="00A505A2" w:rsidRPr="00051F12" w14:paraId="5E795DDD" w14:textId="77777777" w:rsidTr="00E0264C">
        <w:tc>
          <w:tcPr>
            <w:tcW w:w="576" w:type="dxa"/>
            <w:shd w:val="clear" w:color="auto" w:fill="auto"/>
            <w:vAlign w:val="center"/>
          </w:tcPr>
          <w:p w14:paraId="169B3EB0" w14:textId="77777777" w:rsidR="00A505A2" w:rsidRPr="00051F12" w:rsidRDefault="00A505A2" w:rsidP="00E0264C">
            <w:pPr>
              <w:shd w:val="clear" w:color="auto" w:fill="FFFFFF" w:themeFill="background1"/>
              <w:tabs>
                <w:tab w:val="left" w:pos="612"/>
              </w:tabs>
              <w:spacing w:before="120" w:after="120"/>
              <w:rPr>
                <w:rFonts w:ascii="Arial Narrow" w:hAnsi="Arial Narrow"/>
                <w:b/>
                <w:iCs/>
              </w:rPr>
            </w:pPr>
            <w:r w:rsidRPr="00051F12">
              <w:rPr>
                <w:rFonts w:ascii="Arial Narrow" w:hAnsi="Arial Narrow"/>
                <w:b/>
                <w:iCs/>
              </w:rPr>
              <w:t>2</w:t>
            </w:r>
            <w:r>
              <w:rPr>
                <w:rFonts w:ascii="Arial Narrow" w:hAnsi="Arial Narrow"/>
                <w:b/>
                <w:iCs/>
              </w:rPr>
              <w:t>6</w:t>
            </w:r>
          </w:p>
        </w:tc>
        <w:tc>
          <w:tcPr>
            <w:tcW w:w="3810" w:type="dxa"/>
            <w:shd w:val="clear" w:color="auto" w:fill="auto"/>
          </w:tcPr>
          <w:p w14:paraId="5CC098E3" w14:textId="77777777" w:rsidR="00A505A2" w:rsidRPr="00051F12" w:rsidRDefault="00A505A2" w:rsidP="00E0264C">
            <w:pPr>
              <w:shd w:val="clear" w:color="auto" w:fill="FFFFFF" w:themeFill="background1"/>
              <w:tabs>
                <w:tab w:val="left" w:pos="612"/>
              </w:tabs>
              <w:spacing w:before="120" w:after="120"/>
              <w:rPr>
                <w:rFonts w:ascii="Arial Narrow" w:hAnsi="Arial Narrow"/>
                <w:b/>
                <w:iCs/>
                <w:sz w:val="22"/>
                <w:szCs w:val="22"/>
              </w:rPr>
            </w:pPr>
            <w:r w:rsidRPr="00051F12">
              <w:rPr>
                <w:rFonts w:ascii="Arial Narrow" w:hAnsi="Arial Narrow"/>
                <w:b/>
                <w:iCs/>
                <w:lang w:val="en-US"/>
              </w:rPr>
              <w:t>Metoda și condițiile de plată:</w:t>
            </w:r>
          </w:p>
        </w:tc>
        <w:tc>
          <w:tcPr>
            <w:tcW w:w="5184" w:type="dxa"/>
            <w:gridSpan w:val="2"/>
            <w:shd w:val="clear" w:color="auto" w:fill="auto"/>
          </w:tcPr>
          <w:p w14:paraId="63B62A15" w14:textId="77777777" w:rsidR="00A505A2" w:rsidRPr="00051F12" w:rsidRDefault="00A505A2" w:rsidP="00E0264C">
            <w:pPr>
              <w:shd w:val="clear" w:color="auto" w:fill="FFFFFF"/>
              <w:tabs>
                <w:tab w:val="left" w:pos="612"/>
              </w:tabs>
              <w:spacing w:before="120" w:after="120"/>
              <w:jc w:val="center"/>
              <w:rPr>
                <w:rFonts w:ascii="Arial Narrow" w:hAnsi="Arial Narrow"/>
                <w:b/>
                <w:sz w:val="20"/>
                <w:szCs w:val="20"/>
              </w:rPr>
            </w:pPr>
            <w:r w:rsidRPr="00051F12">
              <w:rPr>
                <w:rFonts w:ascii="Arial Narrow" w:hAnsi="Arial Narrow"/>
                <w:iCs/>
                <w:sz w:val="20"/>
                <w:szCs w:val="20"/>
                <w:lang w:val="en-US"/>
              </w:rPr>
              <w:t>– Prin transfer, în termen de 90 zile, după prezentarea facturii</w:t>
            </w:r>
          </w:p>
        </w:tc>
      </w:tr>
    </w:tbl>
    <w:p w14:paraId="7112D940" w14:textId="77777777" w:rsidR="00A505A2" w:rsidRPr="00051F12" w:rsidRDefault="00A505A2" w:rsidP="00A505A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Garanția pentru ofertă</w:t>
      </w:r>
      <w:r w:rsidRPr="00051F12">
        <w:rPr>
          <w:rFonts w:ascii="Arial Narrow" w:hAnsi="Arial Narrow"/>
          <w:noProof w:val="0"/>
          <w:lang w:val="en-US" w:eastAsia="ru-RU"/>
        </w:rPr>
        <w:t>:</w:t>
      </w:r>
      <w:r w:rsidRPr="00051F12">
        <w:rPr>
          <w:rFonts w:ascii="Arial Narrow" w:hAnsi="Arial Narrow"/>
          <w:b/>
          <w:noProof w:val="0"/>
          <w:lang w:val="ro-MD" w:eastAsia="ru-RU"/>
        </w:rPr>
        <w:t xml:space="preserve"> </w:t>
      </w:r>
      <w:r w:rsidRPr="00051F12">
        <w:rPr>
          <w:rFonts w:ascii="Arial Narrow" w:hAnsi="Arial Narrow"/>
          <w:b/>
          <w:lang w:val="it-IT"/>
          <w14:shadow w14:blurRad="50800" w14:dist="38100" w14:dir="2700000" w14:sx="100000" w14:sy="100000" w14:kx="0" w14:ky="0" w14:algn="tl">
            <w14:srgbClr w14:val="000000">
              <w14:alpha w14:val="60000"/>
            </w14:srgbClr>
          </w14:shadow>
        </w:rPr>
        <w:t xml:space="preserve">Obligatoriu, </w:t>
      </w:r>
      <w:r w:rsidRPr="00051F12">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051F12">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051F12">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Pr="00051F12">
        <w:rPr>
          <w:rFonts w:ascii="Arial Narrow" w:hAnsi="Arial Narrow"/>
          <w:b/>
          <w:lang w:val="it-IT"/>
          <w14:shadow w14:blurRad="50800" w14:dist="38100" w14:dir="2700000" w14:sx="100000" w14:sy="100000" w14:kx="0" w14:ky="0" w14:algn="tl">
            <w14:srgbClr w14:val="000000">
              <w14:alpha w14:val="60000"/>
            </w14:srgbClr>
          </w14:shadow>
        </w:rPr>
        <w:t>.</w:t>
      </w:r>
    </w:p>
    <w:p w14:paraId="7B2550A7" w14:textId="77777777" w:rsidR="00A505A2" w:rsidRPr="00051F12" w:rsidRDefault="00A505A2" w:rsidP="00A505A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Termenul de garanție a lucrărilor</w:t>
      </w:r>
      <w:r w:rsidRPr="00051F12">
        <w:rPr>
          <w:rFonts w:ascii="Arial Narrow" w:hAnsi="Arial Narrow"/>
          <w:b/>
          <w:noProof w:val="0"/>
          <w:lang w:val="ro-MD" w:eastAsia="ru-RU"/>
        </w:rPr>
        <w:t xml:space="preserve"> </w:t>
      </w:r>
      <w:r w:rsidRPr="00051F12">
        <w:rPr>
          <w:rFonts w:ascii="Arial Narrow" w:hAnsi="Arial Narrow"/>
          <w:b/>
          <w:noProof w:val="0"/>
          <w:sz w:val="28"/>
          <w:szCs w:val="28"/>
          <w:u w:val="single"/>
          <w:lang w:val="ro-MD" w:eastAsia="ru-RU"/>
        </w:rPr>
        <w:t>5 ani</w:t>
      </w:r>
      <w:r w:rsidRPr="00051F12">
        <w:rPr>
          <w:rFonts w:ascii="Arial Narrow" w:hAnsi="Arial Narrow"/>
          <w:b/>
          <w:noProof w:val="0"/>
          <w:lang w:val="ro-MD" w:eastAsia="ru-RU"/>
        </w:rPr>
        <w:t>.</w:t>
      </w:r>
    </w:p>
    <w:p w14:paraId="6193FFCA" w14:textId="77777777" w:rsidR="00A505A2" w:rsidRPr="00051F12" w:rsidRDefault="00A505A2" w:rsidP="00A505A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Garanția de bună execuție a contractului, după caz</w:t>
      </w:r>
      <w:r w:rsidRPr="00051F12">
        <w:rPr>
          <w:rFonts w:ascii="Arial Narrow" w:hAnsi="Arial Narrow"/>
          <w:lang w:val="en-US"/>
        </w:rPr>
        <w:t xml:space="preserve">: </w:t>
      </w:r>
      <w:r w:rsidRPr="00051F12">
        <w:rPr>
          <w:rFonts w:ascii="Arial Narrow" w:hAnsi="Arial Narrow"/>
          <w:b/>
          <w:lang w:val="en-US"/>
        </w:rPr>
        <w:t>Obligatoriu</w:t>
      </w:r>
      <w:r w:rsidRPr="00051F12">
        <w:rPr>
          <w:rFonts w:ascii="Arial Narrow" w:hAnsi="Arial Narrow"/>
          <w:b/>
          <w:lang w:val="it-IT"/>
        </w:rPr>
        <w:t>,</w:t>
      </w:r>
      <w:r w:rsidRPr="00051F12">
        <w:rPr>
          <w:rFonts w:ascii="Arial Narrow" w:hAnsi="Arial Narrow"/>
          <w:lang w:val="it-IT"/>
        </w:rPr>
        <w:t xml:space="preserve"> cuantumul </w:t>
      </w:r>
      <w:r w:rsidRPr="00051F12">
        <w:rPr>
          <w:rFonts w:ascii="Arial Narrow" w:hAnsi="Arial Narrow"/>
          <w:b/>
          <w:sz w:val="28"/>
          <w:szCs w:val="28"/>
          <w:u w:val="single"/>
          <w:lang w:val="it-IT"/>
        </w:rPr>
        <w:t>5%</w:t>
      </w:r>
      <w:r w:rsidRPr="00051F12">
        <w:rPr>
          <w:rFonts w:ascii="Arial Narrow" w:hAnsi="Arial Narrow"/>
          <w:b/>
          <w:lang w:val="it-IT"/>
        </w:rPr>
        <w:t xml:space="preserve"> </w:t>
      </w:r>
      <w:r w:rsidRPr="00051F12">
        <w:rPr>
          <w:rFonts w:ascii="Arial Narrow" w:hAnsi="Arial Narrow"/>
          <w:lang w:val="it-IT"/>
        </w:rPr>
        <w:t>din valoarea contractului cu TVA.</w:t>
      </w:r>
      <w:r w:rsidRPr="00051F12">
        <w:rPr>
          <w:rFonts w:ascii="Arial Narrow" w:hAnsi="Arial Narrow"/>
          <w:b/>
          <w:noProof w:val="0"/>
          <w:lang w:val="ro-MD" w:eastAsia="ru-RU"/>
        </w:rPr>
        <w:t>.</w:t>
      </w:r>
    </w:p>
    <w:p w14:paraId="05C8E298" w14:textId="77777777" w:rsidR="00A505A2" w:rsidRPr="00051F12" w:rsidRDefault="00A505A2" w:rsidP="00A505A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Motivul recurgerii la procedura accelerată (în cazul licitației deschise, restrânse și a procedurii negociate), după caz</w:t>
      </w:r>
      <w:r w:rsidRPr="00051F12">
        <w:rPr>
          <w:rFonts w:ascii="Arial Narrow" w:hAnsi="Arial Narrow"/>
          <w:noProof w:val="0"/>
          <w:lang w:val="en-US" w:eastAsia="ru-RU"/>
        </w:rPr>
        <w:t>:</w:t>
      </w:r>
      <w:r w:rsidRPr="00051F12">
        <w:rPr>
          <w:rFonts w:ascii="Arial Narrow" w:hAnsi="Arial Narrow"/>
          <w:b/>
          <w:sz w:val="22"/>
          <w:szCs w:val="22"/>
          <w:shd w:val="clear" w:color="auto" w:fill="FFFFFF"/>
        </w:rPr>
        <w:t xml:space="preserve"> </w:t>
      </w:r>
      <w:r w:rsidRPr="00051F12">
        <w:rPr>
          <w:rFonts w:ascii="Arial Narrow" w:hAnsi="Arial Narrow"/>
          <w:b/>
          <w:shd w:val="clear" w:color="auto" w:fill="FFFFFF"/>
        </w:rPr>
        <w:t>nu se aplică</w:t>
      </w:r>
    </w:p>
    <w:p w14:paraId="06A99E84" w14:textId="77777777" w:rsidR="00A505A2" w:rsidRPr="00051F12" w:rsidRDefault="00A505A2" w:rsidP="00A505A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Pr="00051F12">
        <w:rPr>
          <w:rFonts w:ascii="Arial Narrow" w:hAnsi="Arial Narrow"/>
          <w:b/>
          <w:shd w:val="clear" w:color="auto" w:fill="FFFFFF"/>
        </w:rPr>
        <w:t xml:space="preserve"> nu se aplică</w:t>
      </w:r>
    </w:p>
    <w:p w14:paraId="3432D165" w14:textId="77777777" w:rsidR="00A505A2" w:rsidRPr="00051F12" w:rsidRDefault="00A505A2" w:rsidP="00A505A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Condiții speciale de care depinde îndeplinirea contractului (indicați după caz</w:t>
      </w:r>
      <w:r w:rsidRPr="00051F12">
        <w:rPr>
          <w:rFonts w:ascii="Arial Narrow" w:hAnsi="Arial Narrow"/>
          <w:b/>
          <w:noProof w:val="0"/>
          <w:lang w:val="ro-MD" w:eastAsia="ru-RU"/>
        </w:rPr>
        <w:t xml:space="preserve">): </w:t>
      </w:r>
      <w:r w:rsidRPr="00051F12">
        <w:rPr>
          <w:rFonts w:ascii="Arial Narrow" w:hAnsi="Arial Narrow"/>
          <w:b/>
          <w:shd w:val="clear" w:color="auto" w:fill="FFFFFF"/>
        </w:rPr>
        <w:t>nu se aplică</w:t>
      </w:r>
    </w:p>
    <w:p w14:paraId="1C97E650" w14:textId="77777777" w:rsidR="00A505A2" w:rsidRPr="00051F12" w:rsidRDefault="00A505A2" w:rsidP="00A505A2">
      <w:pPr>
        <w:numPr>
          <w:ilvl w:val="0"/>
          <w:numId w:val="23"/>
        </w:numPr>
        <w:shd w:val="clear" w:color="auto" w:fill="FFFFFF"/>
        <w:tabs>
          <w:tab w:val="right" w:pos="426"/>
        </w:tabs>
        <w:spacing w:before="120"/>
        <w:ind w:left="0" w:firstLine="0"/>
        <w:rPr>
          <w:rFonts w:ascii="Arial Narrow" w:hAnsi="Arial Narrow"/>
          <w:sz w:val="22"/>
          <w:szCs w:val="22"/>
        </w:rPr>
      </w:pPr>
      <w:r w:rsidRPr="00051F12">
        <w:rPr>
          <w:rFonts w:ascii="Arial Narrow" w:hAnsi="Arial Narrow"/>
          <w:sz w:val="22"/>
          <w:szCs w:val="22"/>
          <w:lang w:val="it-IT"/>
        </w:rPr>
        <w:t>Ofertele se prezintă în valuta na</w:t>
      </w:r>
      <w:r w:rsidRPr="00051F12">
        <w:rPr>
          <w:rFonts w:ascii="Arial Narrow" w:hAnsi="Arial Narrow"/>
          <w:sz w:val="22"/>
          <w:szCs w:val="22"/>
        </w:rPr>
        <w:t xml:space="preserve">ționlă </w:t>
      </w:r>
      <w:r w:rsidRPr="00051F12">
        <w:rPr>
          <w:rFonts w:ascii="Arial Narrow" w:hAnsi="Arial Narrow"/>
          <w:b/>
          <w:sz w:val="22"/>
          <w:szCs w:val="22"/>
        </w:rPr>
        <w:t>MDL</w:t>
      </w:r>
      <w:r w:rsidRPr="00051F12">
        <w:rPr>
          <w:rFonts w:ascii="Arial Narrow" w:hAnsi="Arial Narrow"/>
          <w:sz w:val="22"/>
          <w:szCs w:val="22"/>
        </w:rPr>
        <w:t>.</w:t>
      </w:r>
    </w:p>
    <w:p w14:paraId="0A6B3DA5" w14:textId="77777777" w:rsidR="00A505A2" w:rsidRPr="00051F12" w:rsidRDefault="00A505A2" w:rsidP="00A505A2">
      <w:pPr>
        <w:numPr>
          <w:ilvl w:val="0"/>
          <w:numId w:val="23"/>
        </w:numPr>
        <w:tabs>
          <w:tab w:val="right" w:pos="426"/>
        </w:tabs>
        <w:spacing w:before="120"/>
        <w:ind w:left="0" w:firstLine="0"/>
        <w:rPr>
          <w:rFonts w:ascii="Arial Narrow" w:hAnsi="Arial Narrow"/>
          <w:b/>
          <w:noProof w:val="0"/>
          <w:lang w:val="ro-MD" w:eastAsia="ru-RU"/>
        </w:rPr>
      </w:pPr>
      <w:r w:rsidRPr="00051F12">
        <w:rPr>
          <w:rFonts w:ascii="Arial Narrow" w:hAnsi="Arial Narrow"/>
          <w:noProof w:val="0"/>
          <w:lang w:val="ro-MD" w:eastAsia="ru-RU"/>
        </w:rPr>
        <w:t>Criteriul de evaluare aplicat pentru atribuirea contractului:</w:t>
      </w:r>
      <w:r w:rsidRPr="00051F12">
        <w:rPr>
          <w:rFonts w:ascii="Arial Narrow" w:hAnsi="Arial Narrow"/>
          <w:b/>
          <w:sz w:val="22"/>
          <w:szCs w:val="22"/>
          <w:shd w:val="clear" w:color="auto" w:fill="FFFFFF"/>
        </w:rPr>
        <w:t xml:space="preserve"> preţul cel mai scăzut, în corespundere cu parametrii solicitați în caietul sarcini.</w:t>
      </w:r>
    </w:p>
    <w:p w14:paraId="4F28875B" w14:textId="77777777" w:rsidR="00A505A2" w:rsidRPr="00051F12" w:rsidRDefault="00A505A2" w:rsidP="00A505A2">
      <w:pPr>
        <w:numPr>
          <w:ilvl w:val="0"/>
          <w:numId w:val="23"/>
        </w:numPr>
        <w:tabs>
          <w:tab w:val="right" w:pos="426"/>
        </w:tabs>
        <w:spacing w:before="120"/>
        <w:ind w:left="0" w:firstLine="0"/>
        <w:rPr>
          <w:rFonts w:ascii="Arial Narrow" w:hAnsi="Arial Narrow"/>
          <w:noProof w:val="0"/>
          <w:lang w:val="ro-MD" w:eastAsia="ru-RU"/>
        </w:rPr>
      </w:pPr>
      <w:r w:rsidRPr="00051F12">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7126"/>
        <w:gridCol w:w="1786"/>
      </w:tblGrid>
      <w:tr w:rsidR="00A505A2" w:rsidRPr="00051F12" w14:paraId="6B930FE2" w14:textId="77777777" w:rsidTr="00E0264C">
        <w:tc>
          <w:tcPr>
            <w:tcW w:w="577" w:type="dxa"/>
            <w:shd w:val="clear" w:color="auto" w:fill="auto"/>
          </w:tcPr>
          <w:p w14:paraId="60DD9289" w14:textId="77777777" w:rsidR="00A505A2" w:rsidRPr="00051F12" w:rsidRDefault="00A505A2" w:rsidP="00E0264C">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051F12">
              <w:rPr>
                <w:rFonts w:ascii="Arial Narrow" w:hAnsi="Arial Narrow"/>
                <w:b/>
                <w:iCs/>
                <w:noProof w:val="0"/>
                <w:sz w:val="16"/>
                <w:szCs w:val="16"/>
                <w:lang w:val="ro-MD" w:eastAsia="ru-RU"/>
              </w:rPr>
              <w:t>Nr. d/o</w:t>
            </w:r>
          </w:p>
        </w:tc>
        <w:tc>
          <w:tcPr>
            <w:tcW w:w="7248" w:type="dxa"/>
            <w:shd w:val="clear" w:color="auto" w:fill="auto"/>
          </w:tcPr>
          <w:p w14:paraId="2F4B81DD" w14:textId="77777777" w:rsidR="00A505A2" w:rsidRPr="00051F12" w:rsidRDefault="00A505A2" w:rsidP="00E0264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051F12">
              <w:rPr>
                <w:rFonts w:ascii="Arial Narrow" w:hAnsi="Arial Narrow"/>
                <w:b/>
                <w:iCs/>
                <w:noProof w:val="0"/>
                <w:sz w:val="20"/>
                <w:szCs w:val="20"/>
                <w:lang w:val="ro-MD" w:eastAsia="ru-RU"/>
              </w:rPr>
              <w:t>Denumirea factorului de evaluare</w:t>
            </w:r>
          </w:p>
        </w:tc>
        <w:tc>
          <w:tcPr>
            <w:tcW w:w="1800" w:type="dxa"/>
            <w:shd w:val="clear" w:color="auto" w:fill="auto"/>
          </w:tcPr>
          <w:p w14:paraId="7EC1CAEE" w14:textId="77777777" w:rsidR="00A505A2" w:rsidRPr="00051F12" w:rsidRDefault="00A505A2" w:rsidP="00E0264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051F12">
              <w:rPr>
                <w:rFonts w:ascii="Arial Narrow" w:hAnsi="Arial Narrow"/>
                <w:b/>
                <w:iCs/>
                <w:noProof w:val="0"/>
                <w:sz w:val="20"/>
                <w:szCs w:val="20"/>
                <w:lang w:val="ro-MD" w:eastAsia="ru-RU"/>
              </w:rPr>
              <w:t>Ponderea%</w:t>
            </w:r>
          </w:p>
        </w:tc>
      </w:tr>
      <w:tr w:rsidR="00A505A2" w:rsidRPr="00051F12" w14:paraId="099D42A7" w14:textId="77777777" w:rsidTr="00E0264C">
        <w:tc>
          <w:tcPr>
            <w:tcW w:w="577" w:type="dxa"/>
            <w:shd w:val="clear" w:color="auto" w:fill="auto"/>
          </w:tcPr>
          <w:p w14:paraId="03D54206"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27528978"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lang w:val="ro-MD" w:eastAsia="ru-RU"/>
              </w:rPr>
            </w:pPr>
            <w:r w:rsidRPr="00051F12">
              <w:rPr>
                <w:rFonts w:ascii="Arial Narrow" w:hAnsi="Arial Narrow"/>
                <w:b/>
                <w:shd w:val="clear" w:color="auto" w:fill="FFFFFF"/>
              </w:rPr>
              <w:t>nu se aplică</w:t>
            </w:r>
          </w:p>
        </w:tc>
        <w:tc>
          <w:tcPr>
            <w:tcW w:w="1800" w:type="dxa"/>
            <w:shd w:val="clear" w:color="auto" w:fill="auto"/>
          </w:tcPr>
          <w:p w14:paraId="2470774B" w14:textId="77777777" w:rsidR="00A505A2" w:rsidRPr="00051F12" w:rsidRDefault="00A505A2" w:rsidP="00E0264C">
            <w:pPr>
              <w:shd w:val="clear" w:color="auto" w:fill="FFFFFF" w:themeFill="background1"/>
              <w:tabs>
                <w:tab w:val="left" w:pos="612"/>
              </w:tabs>
              <w:spacing w:before="120" w:after="120"/>
              <w:rPr>
                <w:rFonts w:ascii="Arial Narrow" w:hAnsi="Arial Narrow"/>
                <w:iCs/>
                <w:noProof w:val="0"/>
                <w:lang w:val="ro-MD" w:eastAsia="ru-RU"/>
              </w:rPr>
            </w:pPr>
          </w:p>
        </w:tc>
      </w:tr>
    </w:tbl>
    <w:p w14:paraId="7112C24D" w14:textId="77777777" w:rsidR="00A505A2" w:rsidRPr="00051F12" w:rsidRDefault="00A505A2" w:rsidP="00A505A2">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051F12">
        <w:rPr>
          <w:rFonts w:ascii="Arial Narrow" w:hAnsi="Arial Narrow"/>
          <w:noProof w:val="0"/>
          <w:lang w:val="ro-MD" w:eastAsia="ru-RU"/>
        </w:rPr>
        <w:t>Termenul limită de depunere/deschidere a ofertelor</w:t>
      </w:r>
      <w:r w:rsidRPr="00051F12">
        <w:rPr>
          <w:rFonts w:ascii="Arial Narrow" w:hAnsi="Arial Narrow"/>
          <w:b/>
          <w:noProof w:val="0"/>
          <w:lang w:val="ro-MD" w:eastAsia="ru-RU"/>
        </w:rPr>
        <w:t>:</w:t>
      </w:r>
    </w:p>
    <w:p w14:paraId="77B508AB" w14:textId="77777777" w:rsidR="00A505A2" w:rsidRPr="00051F12" w:rsidRDefault="00A505A2" w:rsidP="00A505A2">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051F12">
        <w:rPr>
          <w:rFonts w:ascii="Arial Narrow" w:hAnsi="Arial Narrow"/>
          <w:b/>
          <w:noProof w:val="0"/>
          <w:lang w:val="ro-MD" w:eastAsia="ru-RU"/>
        </w:rPr>
        <w:t xml:space="preserve">conform SIA RSAP /până la: </w:t>
      </w:r>
      <w:r w:rsidRPr="00051F12">
        <w:rPr>
          <w:rFonts w:ascii="Arial Narrow" w:hAnsi="Arial Narrow"/>
          <w:b/>
          <w:i/>
        </w:rPr>
        <w:t>[ora exactă]</w:t>
      </w:r>
      <w:r w:rsidRPr="00051F12">
        <w:rPr>
          <w:rFonts w:ascii="Arial Narrow" w:hAnsi="Arial Narrow"/>
          <w:b/>
        </w:rPr>
        <w:t xml:space="preserve"> </w:t>
      </w:r>
      <w:r w:rsidRPr="00051F12">
        <w:rPr>
          <w:rFonts w:ascii="Arial Narrow" w:hAnsi="Arial Narrow"/>
          <w:b/>
          <w:highlight w:val="yellow"/>
        </w:rPr>
        <w:t>Informația o găsiți în SIA RSAP</w:t>
      </w:r>
    </w:p>
    <w:p w14:paraId="771A7C55" w14:textId="77777777" w:rsidR="00A505A2" w:rsidRPr="00051F12" w:rsidRDefault="00A505A2" w:rsidP="00A505A2">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051F12">
        <w:rPr>
          <w:rFonts w:ascii="Arial Narrow" w:hAnsi="Arial Narrow"/>
          <w:b/>
          <w:noProof w:val="0"/>
          <w:lang w:val="ro-MD" w:eastAsia="ru-RU"/>
        </w:rPr>
        <w:t xml:space="preserve">pe: </w:t>
      </w:r>
      <w:r w:rsidRPr="00051F12">
        <w:rPr>
          <w:rFonts w:ascii="Arial Narrow" w:hAnsi="Arial Narrow"/>
          <w:b/>
          <w:i/>
          <w:noProof w:val="0"/>
          <w:lang w:val="ro-MD" w:eastAsia="ru-RU"/>
        </w:rPr>
        <w:t>[data]</w:t>
      </w:r>
      <w:r w:rsidRPr="00051F12">
        <w:rPr>
          <w:rFonts w:ascii="Arial Narrow" w:hAnsi="Arial Narrow"/>
          <w:b/>
          <w:noProof w:val="0"/>
          <w:lang w:val="ro-MD" w:eastAsia="ru-RU"/>
        </w:rPr>
        <w:t>_</w:t>
      </w:r>
      <w:r w:rsidRPr="00051F12">
        <w:rPr>
          <w:rFonts w:ascii="Arial Narrow" w:hAnsi="Arial Narrow"/>
          <w:b/>
          <w:highlight w:val="yellow"/>
        </w:rPr>
        <w:t xml:space="preserve"> Informația o găsiți în SIA RSAP</w:t>
      </w:r>
      <w:r w:rsidRPr="00051F12">
        <w:rPr>
          <w:rFonts w:ascii="Arial Narrow" w:hAnsi="Arial Narrow"/>
          <w:b/>
          <w:noProof w:val="0"/>
          <w:lang w:val="ro-MD" w:eastAsia="ru-RU"/>
        </w:rPr>
        <w:t xml:space="preserve"> </w:t>
      </w:r>
    </w:p>
    <w:p w14:paraId="4E20BE97" w14:textId="77777777" w:rsidR="00A505A2" w:rsidRPr="00051F12" w:rsidRDefault="00A505A2" w:rsidP="00A505A2">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051F12">
        <w:rPr>
          <w:rFonts w:ascii="Arial Narrow" w:hAnsi="Arial Narrow"/>
          <w:noProof w:val="0"/>
          <w:lang w:val="ro-MD" w:eastAsia="ru-RU"/>
        </w:rPr>
        <w:t xml:space="preserve">Adresa la care trebuie transmise ofertele sau cererile de participare: </w:t>
      </w:r>
    </w:p>
    <w:p w14:paraId="593C8E7B" w14:textId="77777777" w:rsidR="00A505A2" w:rsidRPr="00051F12" w:rsidRDefault="00A505A2" w:rsidP="00A505A2">
      <w:pPr>
        <w:shd w:val="clear" w:color="auto" w:fill="FFFFFF" w:themeFill="background1"/>
        <w:tabs>
          <w:tab w:val="right" w:pos="426"/>
        </w:tabs>
        <w:spacing w:before="120"/>
        <w:ind w:left="450"/>
        <w:rPr>
          <w:rFonts w:ascii="Arial Narrow" w:hAnsi="Arial Narrow"/>
          <w:b/>
          <w:noProof w:val="0"/>
          <w:lang w:val="ro-MD" w:eastAsia="ru-RU"/>
        </w:rPr>
      </w:pPr>
      <w:r w:rsidRPr="00051F12">
        <w:rPr>
          <w:rFonts w:ascii="Arial Narrow" w:hAnsi="Arial Narrow"/>
          <w:b/>
          <w:i/>
          <w:noProof w:val="0"/>
          <w:lang w:val="ro-MD" w:eastAsia="ru-RU"/>
        </w:rPr>
        <w:t>Ofertele sau cererile de participare vor fi depuse electronic prin intermediul SIA RSAP</w:t>
      </w:r>
    </w:p>
    <w:p w14:paraId="0332E68B" w14:textId="77777777" w:rsidR="00A505A2" w:rsidRPr="00051F12" w:rsidRDefault="00A505A2" w:rsidP="00A505A2">
      <w:pPr>
        <w:numPr>
          <w:ilvl w:val="0"/>
          <w:numId w:val="23"/>
        </w:numPr>
        <w:tabs>
          <w:tab w:val="right" w:pos="426"/>
        </w:tabs>
        <w:spacing w:before="120"/>
        <w:ind w:left="0" w:firstLine="0"/>
        <w:rPr>
          <w:rFonts w:ascii="Arial Narrow" w:hAnsi="Arial Narrow"/>
          <w:b/>
          <w:noProof w:val="0"/>
          <w:lang w:val="ro-MD" w:eastAsia="ru-RU"/>
        </w:rPr>
      </w:pPr>
      <w:r w:rsidRPr="00051F12">
        <w:rPr>
          <w:rFonts w:ascii="Arial Narrow" w:hAnsi="Arial Narrow"/>
          <w:noProof w:val="0"/>
          <w:lang w:val="ro-MD" w:eastAsia="ru-RU"/>
        </w:rPr>
        <w:t>Termenul de valabilitate a ofertelor:</w:t>
      </w:r>
      <w:r w:rsidRPr="00051F12">
        <w:rPr>
          <w:rFonts w:ascii="Arial Narrow" w:hAnsi="Arial Narrow"/>
          <w:b/>
          <w:noProof w:val="0"/>
          <w:lang w:val="ro-MD" w:eastAsia="ru-RU"/>
        </w:rPr>
        <w:t xml:space="preserve"> </w:t>
      </w:r>
      <w:r w:rsidRPr="00051F12">
        <w:rPr>
          <w:rFonts w:ascii="Arial Narrow" w:hAnsi="Arial Narrow"/>
          <w:b/>
          <w:shd w:val="clear" w:color="auto" w:fill="FFFF00"/>
        </w:rPr>
        <w:t>60 zile</w:t>
      </w:r>
    </w:p>
    <w:p w14:paraId="52C31E83" w14:textId="77777777" w:rsidR="00A505A2" w:rsidRPr="00051F12" w:rsidRDefault="00A505A2" w:rsidP="00A505A2">
      <w:pPr>
        <w:numPr>
          <w:ilvl w:val="0"/>
          <w:numId w:val="23"/>
        </w:numPr>
        <w:tabs>
          <w:tab w:val="right" w:pos="426"/>
        </w:tabs>
        <w:spacing w:before="120"/>
        <w:ind w:left="0" w:firstLine="0"/>
        <w:rPr>
          <w:rFonts w:ascii="Arial Narrow" w:hAnsi="Arial Narrow"/>
          <w:b/>
          <w:noProof w:val="0"/>
          <w:lang w:val="ro-MD" w:eastAsia="ru-RU"/>
        </w:rPr>
      </w:pPr>
      <w:r w:rsidRPr="00051F12">
        <w:rPr>
          <w:rFonts w:ascii="Arial Narrow" w:hAnsi="Arial Narrow"/>
          <w:noProof w:val="0"/>
          <w:lang w:val="ro-MD" w:eastAsia="ru-RU"/>
        </w:rPr>
        <w:t>Locul deschiderii ofertelor:</w:t>
      </w:r>
      <w:r w:rsidRPr="00051F12">
        <w:rPr>
          <w:rFonts w:ascii="Arial Narrow" w:hAnsi="Arial Narrow"/>
          <w:b/>
          <w:noProof w:val="0"/>
          <w:lang w:val="ro-MD" w:eastAsia="ru-RU"/>
        </w:rPr>
        <w:t xml:space="preserve"> </w:t>
      </w:r>
      <w:r w:rsidRPr="00051F12">
        <w:rPr>
          <w:rFonts w:ascii="Arial Narrow" w:hAnsi="Arial Narrow"/>
          <w:b/>
          <w:shd w:val="clear" w:color="auto" w:fill="FFFF00"/>
        </w:rPr>
        <w:t>_SIA RSAP</w:t>
      </w:r>
      <w:r w:rsidRPr="00051F12">
        <w:rPr>
          <w:rFonts w:ascii="Arial Narrow" w:hAnsi="Arial Narrow"/>
          <w:b/>
          <w:noProof w:val="0"/>
          <w:lang w:val="ro-MD" w:eastAsia="ru-RU"/>
        </w:rPr>
        <w:t xml:space="preserve"> _</w:t>
      </w:r>
    </w:p>
    <w:p w14:paraId="22767464" w14:textId="77777777" w:rsidR="00A505A2" w:rsidRPr="00051F12" w:rsidRDefault="00A505A2" w:rsidP="00A505A2">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051F12">
        <w:rPr>
          <w:rFonts w:ascii="Arial Narrow" w:hAnsi="Arial Narrow"/>
          <w:b/>
          <w:i/>
          <w:noProof w:val="0"/>
          <w:lang w:val="ro-MD" w:eastAsia="ru-RU"/>
        </w:rPr>
        <w:t xml:space="preserve">Ofertele întârziate vor fi respinse. </w:t>
      </w:r>
    </w:p>
    <w:p w14:paraId="355BE0EB" w14:textId="77777777" w:rsidR="00A505A2" w:rsidRPr="00051F12" w:rsidRDefault="00A505A2" w:rsidP="00A505A2">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051F12">
        <w:rPr>
          <w:rFonts w:ascii="Arial Narrow" w:hAnsi="Arial Narrow"/>
          <w:noProof w:val="0"/>
          <w:lang w:val="ro-MD" w:eastAsia="ru-RU"/>
        </w:rPr>
        <w:t>Persoanele autorizate să asiste la deschiderea ofertelor:</w:t>
      </w:r>
      <w:r w:rsidRPr="00051F12">
        <w:rPr>
          <w:rFonts w:ascii="Arial Narrow" w:hAnsi="Arial Narrow"/>
          <w:b/>
          <w:noProof w:val="0"/>
          <w:lang w:val="ro-MD" w:eastAsia="ru-RU"/>
        </w:rPr>
        <w:t xml:space="preserve"> </w:t>
      </w:r>
      <w:r w:rsidRPr="00051F12">
        <w:rPr>
          <w:rFonts w:ascii="Arial Narrow" w:hAnsi="Arial Narrow"/>
          <w:b/>
          <w:noProof w:val="0"/>
          <w:lang w:val="ro-MD" w:eastAsia="ru-RU"/>
        </w:rPr>
        <w:br/>
      </w:r>
      <w:r w:rsidRPr="00051F12">
        <w:rPr>
          <w:rFonts w:ascii="Arial Narrow" w:hAnsi="Arial Narrow"/>
          <w:b/>
          <w:i/>
          <w:noProof w:val="0"/>
          <w:lang w:val="ro-MD" w:eastAsia="ru-RU"/>
        </w:rPr>
        <w:t>Ofertanții sau reprezentanții acestora au dreptul să participe la deschiderea ofertelor, cu excepția cazului când ofertele au fost depuse prin SIA RSAP</w:t>
      </w:r>
      <w:r w:rsidRPr="00051F12">
        <w:rPr>
          <w:rFonts w:ascii="Arial Narrow" w:hAnsi="Arial Narrow"/>
          <w:b/>
          <w:noProof w:val="0"/>
          <w:lang w:val="ro-MD" w:eastAsia="ru-RU"/>
        </w:rPr>
        <w:t>.</w:t>
      </w:r>
    </w:p>
    <w:p w14:paraId="20D060E1" w14:textId="77777777" w:rsidR="00A505A2" w:rsidRPr="00051F12" w:rsidRDefault="00A505A2" w:rsidP="00A505A2">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051F12">
        <w:rPr>
          <w:rFonts w:ascii="Arial Narrow" w:hAnsi="Arial Narrow"/>
          <w:noProof w:val="0"/>
          <w:lang w:val="ro-MD" w:eastAsia="ru-RU"/>
        </w:rPr>
        <w:t>Limba sau limbile în care trebuie redactate ofertele sau cererile de participare:</w:t>
      </w:r>
      <w:r w:rsidRPr="00051F12">
        <w:rPr>
          <w:rFonts w:ascii="Arial Narrow" w:hAnsi="Arial Narrow"/>
          <w:b/>
          <w:noProof w:val="0"/>
          <w:lang w:val="ro-MD" w:eastAsia="ru-RU"/>
        </w:rPr>
        <w:t xml:space="preserve"> LIMBA DE STAT.</w:t>
      </w:r>
    </w:p>
    <w:p w14:paraId="7521527B" w14:textId="77777777" w:rsidR="00A505A2" w:rsidRPr="00051F12" w:rsidRDefault="00A505A2" w:rsidP="00A505A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Respectivul contract se referă la un proiect și/sau program finanțat din fonduri ale Uniunii Europene:</w:t>
      </w:r>
      <w:r w:rsidRPr="00051F12">
        <w:rPr>
          <w:rFonts w:ascii="Arial Narrow" w:hAnsi="Arial Narrow"/>
          <w:b/>
          <w:noProof w:val="0"/>
          <w:lang w:val="ro-MD" w:eastAsia="ru-RU"/>
        </w:rPr>
        <w:t xml:space="preserve"> nu se aplică</w:t>
      </w:r>
    </w:p>
    <w:p w14:paraId="1A66221C" w14:textId="77777777" w:rsidR="00A505A2" w:rsidRPr="00051F12" w:rsidRDefault="00A505A2" w:rsidP="00A505A2">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051F12">
        <w:rPr>
          <w:rFonts w:ascii="Arial Narrow" w:hAnsi="Arial Narrow"/>
          <w:noProof w:val="0"/>
          <w:lang w:val="ro-MD" w:eastAsia="ru-RU"/>
        </w:rPr>
        <w:t xml:space="preserve">Denumirea și adresa organismului competent de soluționare a contestațiilor: </w:t>
      </w:r>
    </w:p>
    <w:p w14:paraId="5B375586" w14:textId="77777777" w:rsidR="00A505A2" w:rsidRPr="00051F12" w:rsidRDefault="00A505A2" w:rsidP="00A505A2">
      <w:pPr>
        <w:shd w:val="clear" w:color="auto" w:fill="FFFFFF" w:themeFill="background1"/>
        <w:tabs>
          <w:tab w:val="right" w:pos="426"/>
        </w:tabs>
        <w:ind w:left="450"/>
        <w:rPr>
          <w:rFonts w:ascii="Arial Narrow" w:hAnsi="Arial Narrow"/>
          <w:b/>
          <w:i/>
          <w:noProof w:val="0"/>
          <w:lang w:val="ro-MD" w:eastAsia="ru-RU"/>
        </w:rPr>
      </w:pPr>
      <w:r w:rsidRPr="00051F12">
        <w:rPr>
          <w:rFonts w:ascii="Arial Narrow" w:hAnsi="Arial Narrow"/>
          <w:b/>
          <w:i/>
          <w:noProof w:val="0"/>
          <w:lang w:val="ro-MD" w:eastAsia="ru-RU"/>
        </w:rPr>
        <w:t>Agenția Națională pentru Soluționarea Contestațiilor</w:t>
      </w:r>
    </w:p>
    <w:p w14:paraId="74D8EF36" w14:textId="77777777" w:rsidR="00A505A2" w:rsidRPr="00051F12" w:rsidRDefault="00A505A2" w:rsidP="00A505A2">
      <w:pPr>
        <w:shd w:val="clear" w:color="auto" w:fill="FFFFFF" w:themeFill="background1"/>
        <w:tabs>
          <w:tab w:val="right" w:pos="426"/>
        </w:tabs>
        <w:ind w:left="450"/>
        <w:rPr>
          <w:rFonts w:ascii="Arial Narrow" w:hAnsi="Arial Narrow"/>
          <w:b/>
          <w:i/>
          <w:noProof w:val="0"/>
          <w:lang w:val="ro-MD" w:eastAsia="ru-RU"/>
        </w:rPr>
      </w:pPr>
      <w:r w:rsidRPr="00051F12">
        <w:rPr>
          <w:rFonts w:ascii="Arial Narrow" w:hAnsi="Arial Narrow"/>
          <w:b/>
          <w:i/>
          <w:noProof w:val="0"/>
          <w:lang w:val="ro-MD" w:eastAsia="ru-RU"/>
        </w:rPr>
        <w:t>Adresa: mun. Chișinău, bd. Ștefan cel Mare și Sfânt nr.124 (et.4), MD 2001;</w:t>
      </w:r>
    </w:p>
    <w:p w14:paraId="415DDC49" w14:textId="77777777" w:rsidR="00A505A2" w:rsidRPr="00051F12" w:rsidRDefault="00A505A2" w:rsidP="00A505A2">
      <w:pPr>
        <w:shd w:val="clear" w:color="auto" w:fill="FFFFFF" w:themeFill="background1"/>
        <w:tabs>
          <w:tab w:val="right" w:pos="426"/>
        </w:tabs>
        <w:ind w:left="450"/>
        <w:rPr>
          <w:rFonts w:ascii="Arial Narrow" w:hAnsi="Arial Narrow"/>
          <w:b/>
          <w:i/>
          <w:noProof w:val="0"/>
          <w:lang w:val="ro-MD" w:eastAsia="ru-RU"/>
        </w:rPr>
      </w:pPr>
      <w:r w:rsidRPr="00051F12">
        <w:rPr>
          <w:rFonts w:ascii="Arial Narrow" w:hAnsi="Arial Narrow"/>
          <w:b/>
          <w:i/>
          <w:noProof w:val="0"/>
          <w:lang w:val="ro-MD" w:eastAsia="ru-RU"/>
        </w:rPr>
        <w:t>Tel/Fax/email: 022-820 652, 022 820-651, contestatii@ansc.md</w:t>
      </w:r>
    </w:p>
    <w:p w14:paraId="48D8A520" w14:textId="77777777" w:rsidR="00A505A2" w:rsidRPr="00051F12" w:rsidRDefault="00A505A2" w:rsidP="00A505A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lastRenderedPageBreak/>
        <w:t>Data (datele) și referința (referințele) publicărilor anterioare în Jurnalul Oficial al Uniunii Europene privind contractul (contractele) la care se referă anunțul respectiv (dacă este cazul):</w:t>
      </w:r>
      <w:r w:rsidRPr="00051F12">
        <w:rPr>
          <w:rFonts w:ascii="Arial Narrow" w:hAnsi="Arial Narrow"/>
          <w:b/>
          <w:shd w:val="clear" w:color="auto" w:fill="FFFFFF"/>
        </w:rPr>
        <w:t xml:space="preserve"> nu se aplică</w:t>
      </w:r>
    </w:p>
    <w:p w14:paraId="3A4396D7" w14:textId="77777777" w:rsidR="00A505A2" w:rsidRPr="00051F12" w:rsidRDefault="00A505A2" w:rsidP="00A505A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În cazul achizițiilor periodice, calendarul estimat pentru publicarea anunțurilor viitoare</w:t>
      </w:r>
      <w:r w:rsidRPr="00051F12">
        <w:rPr>
          <w:rFonts w:ascii="Arial Narrow" w:hAnsi="Arial Narrow"/>
          <w:noProof w:val="0"/>
          <w:shd w:val="clear" w:color="auto" w:fill="FFFFFF" w:themeFill="background1"/>
          <w:lang w:val="ro-MD" w:eastAsia="ru-RU"/>
        </w:rPr>
        <w:t>:</w:t>
      </w:r>
      <w:r w:rsidRPr="00051F12">
        <w:rPr>
          <w:rFonts w:ascii="Arial Narrow" w:hAnsi="Arial Narrow"/>
          <w:b/>
          <w:shd w:val="clear" w:color="auto" w:fill="FFFFFF"/>
        </w:rPr>
        <w:t xml:space="preserve"> nu se aplică</w:t>
      </w:r>
    </w:p>
    <w:p w14:paraId="4DFE8441" w14:textId="77777777" w:rsidR="00A505A2" w:rsidRPr="00051F12" w:rsidRDefault="00A505A2" w:rsidP="00A505A2">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051F12">
        <w:rPr>
          <w:rFonts w:ascii="Arial Narrow" w:hAnsi="Arial Narrow"/>
          <w:noProof w:val="0"/>
          <w:lang w:val="ro-MD" w:eastAsia="ru-RU"/>
        </w:rPr>
        <w:t xml:space="preserve">Data publicării anunțului de intenție sau, după caz, precizarea că nu a fost publicat un astfel de </w:t>
      </w:r>
      <w:r w:rsidRPr="00051F12">
        <w:rPr>
          <w:rFonts w:ascii="Arial Narrow" w:hAnsi="Arial Narrow"/>
          <w:noProof w:val="0"/>
          <w:shd w:val="clear" w:color="auto" w:fill="FFFFFF" w:themeFill="background1"/>
          <w:lang w:val="ro-MD" w:eastAsia="ru-RU"/>
        </w:rPr>
        <w:t>anunţ:</w:t>
      </w:r>
      <w:r w:rsidRPr="00051F12">
        <w:rPr>
          <w:rFonts w:ascii="Arial Narrow" w:hAnsi="Arial Narrow"/>
          <w:b/>
          <w:shd w:val="clear" w:color="auto" w:fill="FFFFFF"/>
        </w:rPr>
        <w:t xml:space="preserve"> nu se aplică</w:t>
      </w:r>
    </w:p>
    <w:p w14:paraId="38249CC3" w14:textId="77777777" w:rsidR="00A505A2" w:rsidRPr="00051F12" w:rsidRDefault="00A505A2" w:rsidP="00A505A2">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051F12">
        <w:rPr>
          <w:rFonts w:ascii="Arial Narrow" w:hAnsi="Arial Narrow"/>
          <w:noProof w:val="0"/>
          <w:lang w:val="ro-MD" w:eastAsia="ru-RU"/>
        </w:rPr>
        <w:t>Data transmiterii spre publicare a anunțului de participar</w:t>
      </w:r>
      <w:r w:rsidRPr="00051F12">
        <w:rPr>
          <w:rFonts w:ascii="Arial Narrow" w:hAnsi="Arial Narrow"/>
          <w:noProof w:val="0"/>
          <w:shd w:val="clear" w:color="auto" w:fill="FFFFFF" w:themeFill="background1"/>
          <w:lang w:val="ro-MD" w:eastAsia="ru-RU"/>
        </w:rPr>
        <w:t>e:</w:t>
      </w:r>
      <w:r w:rsidRPr="00051F12">
        <w:rPr>
          <w:rFonts w:ascii="Arial Narrow" w:hAnsi="Arial Narrow"/>
          <w:sz w:val="22"/>
          <w:szCs w:val="22"/>
          <w:shd w:val="clear" w:color="auto" w:fill="FFFFFF"/>
        </w:rPr>
        <w:t xml:space="preserve"> </w:t>
      </w:r>
      <w:r w:rsidRPr="00051F12">
        <w:rPr>
          <w:rFonts w:ascii="Arial Narrow" w:hAnsi="Arial Narrow"/>
          <w:b/>
          <w:sz w:val="22"/>
          <w:szCs w:val="22"/>
          <w:shd w:val="clear" w:color="auto" w:fill="FFFFFF"/>
        </w:rPr>
        <w:t>conform SIA RSAP M-Tender</w:t>
      </w:r>
    </w:p>
    <w:p w14:paraId="6F9EB4F0" w14:textId="77777777" w:rsidR="00A505A2" w:rsidRPr="00051F12" w:rsidRDefault="00A505A2" w:rsidP="00A505A2">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051F12">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A505A2" w:rsidRPr="00051F12" w14:paraId="2DE82AA4" w14:textId="77777777" w:rsidTr="00E0264C">
        <w:tc>
          <w:tcPr>
            <w:tcW w:w="5305" w:type="dxa"/>
            <w:shd w:val="clear" w:color="auto" w:fill="FFFFFF" w:themeFill="background1"/>
          </w:tcPr>
          <w:p w14:paraId="36903BB2" w14:textId="77777777" w:rsidR="00A505A2" w:rsidRPr="00051F12" w:rsidRDefault="00A505A2" w:rsidP="00E0264C">
            <w:pPr>
              <w:shd w:val="clear" w:color="auto" w:fill="FFFFFF" w:themeFill="background1"/>
              <w:tabs>
                <w:tab w:val="right" w:pos="426"/>
              </w:tabs>
              <w:rPr>
                <w:rFonts w:ascii="Arial Narrow" w:hAnsi="Arial Narrow"/>
                <w:b/>
                <w:noProof w:val="0"/>
                <w:lang w:val="ro-MD" w:eastAsia="ru-RU"/>
              </w:rPr>
            </w:pPr>
            <w:r w:rsidRPr="00051F12">
              <w:rPr>
                <w:rFonts w:ascii="Arial Narrow" w:hAnsi="Arial Narrow"/>
                <w:b/>
                <w:noProof w:val="0"/>
                <w:lang w:val="ro-MD" w:eastAsia="ru-RU"/>
              </w:rPr>
              <w:t>Denumirea instrumentului electronic</w:t>
            </w:r>
          </w:p>
        </w:tc>
        <w:tc>
          <w:tcPr>
            <w:tcW w:w="3785" w:type="dxa"/>
            <w:shd w:val="clear" w:color="auto" w:fill="FFFFFF" w:themeFill="background1"/>
          </w:tcPr>
          <w:p w14:paraId="564EF3B4" w14:textId="77777777" w:rsidR="00A505A2" w:rsidRPr="00051F12" w:rsidRDefault="00A505A2" w:rsidP="00E0264C">
            <w:pPr>
              <w:shd w:val="clear" w:color="auto" w:fill="FFFFFF" w:themeFill="background1"/>
              <w:tabs>
                <w:tab w:val="right" w:pos="426"/>
              </w:tabs>
              <w:rPr>
                <w:rFonts w:ascii="Arial Narrow" w:hAnsi="Arial Narrow"/>
                <w:b/>
                <w:noProof w:val="0"/>
                <w:lang w:val="ro-MD" w:eastAsia="ru-RU"/>
              </w:rPr>
            </w:pPr>
            <w:r w:rsidRPr="00051F12">
              <w:rPr>
                <w:rFonts w:ascii="Arial Narrow" w:hAnsi="Arial Narrow"/>
                <w:b/>
                <w:noProof w:val="0"/>
                <w:lang w:val="ro-MD" w:eastAsia="ru-RU"/>
              </w:rPr>
              <w:t>Se va utiliza/accepta sau nu</w:t>
            </w:r>
          </w:p>
        </w:tc>
      </w:tr>
      <w:tr w:rsidR="00A505A2" w:rsidRPr="00051F12" w14:paraId="451D7329" w14:textId="77777777" w:rsidTr="00E0264C">
        <w:tc>
          <w:tcPr>
            <w:tcW w:w="5305" w:type="dxa"/>
            <w:shd w:val="clear" w:color="auto" w:fill="FFFFFF" w:themeFill="background1"/>
          </w:tcPr>
          <w:p w14:paraId="3EB89EC9" w14:textId="77777777" w:rsidR="00A505A2" w:rsidRPr="00051F12" w:rsidRDefault="00A505A2" w:rsidP="00E0264C">
            <w:p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4BB04A41" w14:textId="77777777" w:rsidR="00A505A2" w:rsidRPr="00051F12" w:rsidRDefault="00A505A2" w:rsidP="00E0264C">
            <w:pPr>
              <w:shd w:val="clear" w:color="auto" w:fill="FFFFFF" w:themeFill="background1"/>
              <w:tabs>
                <w:tab w:val="right" w:pos="426"/>
              </w:tabs>
              <w:rPr>
                <w:rFonts w:ascii="Arial Narrow" w:hAnsi="Arial Narrow"/>
                <w:noProof w:val="0"/>
                <w:lang w:val="ro-MD" w:eastAsia="ru-RU"/>
              </w:rPr>
            </w:pPr>
            <w:r w:rsidRPr="00051F12">
              <w:rPr>
                <w:rFonts w:ascii="Arial Narrow" w:hAnsi="Arial Narrow"/>
                <w:sz w:val="22"/>
                <w:szCs w:val="22"/>
              </w:rPr>
              <w:t>Se acceptă prin intermediul MTender</w:t>
            </w:r>
          </w:p>
        </w:tc>
      </w:tr>
      <w:tr w:rsidR="00A505A2" w:rsidRPr="00051F12" w14:paraId="2C34E9D6" w14:textId="77777777" w:rsidTr="00E0264C">
        <w:tc>
          <w:tcPr>
            <w:tcW w:w="5305" w:type="dxa"/>
            <w:shd w:val="clear" w:color="auto" w:fill="FFFFFF" w:themeFill="background1"/>
          </w:tcPr>
          <w:p w14:paraId="15D7B3AE" w14:textId="77777777" w:rsidR="00A505A2" w:rsidRPr="00051F12" w:rsidRDefault="00A505A2" w:rsidP="00E0264C">
            <w:p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sistemul de comenzi electronice</w:t>
            </w:r>
          </w:p>
        </w:tc>
        <w:tc>
          <w:tcPr>
            <w:tcW w:w="3785" w:type="dxa"/>
            <w:shd w:val="clear" w:color="auto" w:fill="FFFFFF" w:themeFill="background1"/>
          </w:tcPr>
          <w:p w14:paraId="0F14CE24" w14:textId="77777777" w:rsidR="00A505A2" w:rsidRPr="00051F12" w:rsidRDefault="00A505A2" w:rsidP="00E0264C">
            <w:pPr>
              <w:shd w:val="clear" w:color="auto" w:fill="FFFFFF" w:themeFill="background1"/>
              <w:tabs>
                <w:tab w:val="right" w:pos="426"/>
              </w:tabs>
              <w:rPr>
                <w:rFonts w:ascii="Arial Narrow" w:hAnsi="Arial Narrow"/>
                <w:noProof w:val="0"/>
                <w:lang w:val="ro-MD" w:eastAsia="ru-RU"/>
              </w:rPr>
            </w:pPr>
            <w:r w:rsidRPr="00051F12">
              <w:rPr>
                <w:rFonts w:ascii="Arial Narrow" w:hAnsi="Arial Narrow"/>
                <w:sz w:val="22"/>
                <w:szCs w:val="22"/>
              </w:rPr>
              <w:t>Nu se acceptă</w:t>
            </w:r>
          </w:p>
        </w:tc>
      </w:tr>
      <w:tr w:rsidR="00A505A2" w:rsidRPr="00051F12" w14:paraId="04D7179A" w14:textId="77777777" w:rsidTr="00E0264C">
        <w:tc>
          <w:tcPr>
            <w:tcW w:w="5305" w:type="dxa"/>
            <w:shd w:val="clear" w:color="auto" w:fill="FFFFFF" w:themeFill="background1"/>
          </w:tcPr>
          <w:p w14:paraId="04FB7769" w14:textId="77777777" w:rsidR="00A505A2" w:rsidRPr="00051F12" w:rsidRDefault="00A505A2" w:rsidP="00E0264C">
            <w:p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facturarea electronică</w:t>
            </w:r>
          </w:p>
        </w:tc>
        <w:tc>
          <w:tcPr>
            <w:tcW w:w="3785" w:type="dxa"/>
            <w:shd w:val="clear" w:color="auto" w:fill="FFFFFF" w:themeFill="background1"/>
          </w:tcPr>
          <w:p w14:paraId="3E20A141" w14:textId="77777777" w:rsidR="00A505A2" w:rsidRPr="00051F12" w:rsidRDefault="00A505A2" w:rsidP="00E0264C">
            <w:pPr>
              <w:shd w:val="clear" w:color="auto" w:fill="FFFFFF" w:themeFill="background1"/>
              <w:tabs>
                <w:tab w:val="right" w:pos="426"/>
              </w:tabs>
              <w:rPr>
                <w:rFonts w:ascii="Arial Narrow" w:hAnsi="Arial Narrow"/>
                <w:noProof w:val="0"/>
                <w:lang w:val="ro-MD" w:eastAsia="ru-RU"/>
              </w:rPr>
            </w:pPr>
            <w:r w:rsidRPr="00051F12">
              <w:rPr>
                <w:rFonts w:ascii="Arial Narrow" w:hAnsi="Arial Narrow"/>
                <w:sz w:val="22"/>
                <w:szCs w:val="22"/>
              </w:rPr>
              <w:t>Se acceptă</w:t>
            </w:r>
          </w:p>
        </w:tc>
      </w:tr>
      <w:tr w:rsidR="00A505A2" w:rsidRPr="00051F12" w14:paraId="4C7C6A62" w14:textId="77777777" w:rsidTr="00E0264C">
        <w:trPr>
          <w:trHeight w:val="77"/>
        </w:trPr>
        <w:tc>
          <w:tcPr>
            <w:tcW w:w="5305" w:type="dxa"/>
            <w:shd w:val="clear" w:color="auto" w:fill="FFFFFF" w:themeFill="background1"/>
          </w:tcPr>
          <w:p w14:paraId="4AB13261" w14:textId="77777777" w:rsidR="00A505A2" w:rsidRPr="00051F12" w:rsidRDefault="00A505A2" w:rsidP="00E0264C">
            <w:pPr>
              <w:shd w:val="clear" w:color="auto" w:fill="FFFFFF" w:themeFill="background1"/>
              <w:tabs>
                <w:tab w:val="right" w:pos="426"/>
              </w:tabs>
              <w:rPr>
                <w:rFonts w:ascii="Arial Narrow" w:hAnsi="Arial Narrow"/>
                <w:noProof w:val="0"/>
                <w:lang w:val="ro-MD" w:eastAsia="ru-RU"/>
              </w:rPr>
            </w:pPr>
            <w:r w:rsidRPr="00051F12">
              <w:rPr>
                <w:rFonts w:ascii="Arial Narrow" w:hAnsi="Arial Narrow"/>
                <w:noProof w:val="0"/>
                <w:lang w:val="ro-MD" w:eastAsia="ru-RU"/>
              </w:rPr>
              <w:t>plățile electronice</w:t>
            </w:r>
          </w:p>
        </w:tc>
        <w:tc>
          <w:tcPr>
            <w:tcW w:w="3785" w:type="dxa"/>
            <w:shd w:val="clear" w:color="auto" w:fill="FFFFFF" w:themeFill="background1"/>
          </w:tcPr>
          <w:p w14:paraId="0AE69F5D" w14:textId="77777777" w:rsidR="00A505A2" w:rsidRPr="00051F12" w:rsidRDefault="00A505A2" w:rsidP="00E0264C">
            <w:pPr>
              <w:shd w:val="clear" w:color="auto" w:fill="FFFFFF" w:themeFill="background1"/>
              <w:tabs>
                <w:tab w:val="right" w:pos="426"/>
              </w:tabs>
              <w:rPr>
                <w:rFonts w:ascii="Arial Narrow" w:hAnsi="Arial Narrow"/>
                <w:noProof w:val="0"/>
                <w:lang w:val="ro-MD" w:eastAsia="ru-RU"/>
              </w:rPr>
            </w:pPr>
            <w:r w:rsidRPr="00051F12">
              <w:rPr>
                <w:rFonts w:ascii="Arial Narrow" w:hAnsi="Arial Narrow"/>
                <w:sz w:val="22"/>
                <w:szCs w:val="22"/>
              </w:rPr>
              <w:t>Se acceptă</w:t>
            </w:r>
          </w:p>
        </w:tc>
      </w:tr>
    </w:tbl>
    <w:p w14:paraId="5C0A02E6" w14:textId="77777777" w:rsidR="00A505A2" w:rsidRPr="00051F12" w:rsidRDefault="00A505A2" w:rsidP="00A505A2">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051F12">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051F12">
        <w:rPr>
          <w:rFonts w:ascii="Arial Narrow" w:hAnsi="Arial Narrow"/>
          <w:b/>
          <w:noProof w:val="0"/>
          <w:lang w:val="ro-MD" w:eastAsia="ru-RU"/>
        </w:rPr>
        <w:t xml:space="preserve"> </w:t>
      </w:r>
      <w:r w:rsidRPr="00051F12">
        <w:rPr>
          <w:rFonts w:ascii="Arial Narrow" w:hAnsi="Arial Narrow"/>
          <w:b/>
          <w:sz w:val="22"/>
          <w:szCs w:val="22"/>
          <w:shd w:val="clear" w:color="auto" w:fill="FFFFFF"/>
        </w:rPr>
        <w:t>nu se aplică</w:t>
      </w:r>
      <w:r w:rsidRPr="00051F12">
        <w:rPr>
          <w:rFonts w:ascii="Arial Narrow" w:hAnsi="Arial Narrow"/>
          <w:b/>
          <w:sz w:val="22"/>
          <w:szCs w:val="22"/>
          <w:shd w:val="clear" w:color="auto" w:fill="FFFF00"/>
        </w:rPr>
        <w:t xml:space="preserve"> </w:t>
      </w:r>
    </w:p>
    <w:p w14:paraId="071E0E78" w14:textId="77777777" w:rsidR="00A505A2" w:rsidRPr="00051F12" w:rsidRDefault="00A505A2" w:rsidP="00A505A2">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051F12">
        <w:rPr>
          <w:rFonts w:ascii="Arial Narrow" w:hAnsi="Arial Narrow"/>
          <w:b/>
          <w:noProof w:val="0"/>
          <w:lang w:val="ro-MD" w:eastAsia="ru-RU"/>
        </w:rPr>
        <w:t xml:space="preserve">Alte informații relevante: </w:t>
      </w:r>
      <w:r w:rsidRPr="00051F12">
        <w:rPr>
          <w:rFonts w:ascii="Arial Narrow" w:hAnsi="Arial Narrow"/>
          <w:lang w:val="en-US"/>
        </w:rPr>
        <w:t>(</w:t>
      </w:r>
      <w:r w:rsidRPr="00051F12">
        <w:rPr>
          <w:rFonts w:ascii="Arial Narrow" w:hAnsi="Arial Narrow"/>
          <w:shd w:val="clear" w:color="auto" w:fill="FFFF00"/>
          <w:lang w:val="en-US"/>
        </w:rPr>
        <w:t>022) 250-707 Serviciul achiziții publice.</w:t>
      </w:r>
    </w:p>
    <w:p w14:paraId="271DCE10" w14:textId="77777777" w:rsidR="00A505A2" w:rsidRPr="00051F12" w:rsidRDefault="00A505A2" w:rsidP="00A505A2">
      <w:pPr>
        <w:shd w:val="clear" w:color="auto" w:fill="FFFFFF" w:themeFill="background1"/>
        <w:spacing w:before="120" w:after="120"/>
        <w:rPr>
          <w:rFonts w:ascii="Arial Narrow" w:hAnsi="Arial Narrow"/>
          <w:b/>
          <w:noProof w:val="0"/>
          <w:lang w:val="ro-MD" w:eastAsia="ru-RU"/>
        </w:rPr>
      </w:pPr>
    </w:p>
    <w:p w14:paraId="3D7705B1" w14:textId="77777777" w:rsidR="00A505A2" w:rsidRPr="00051F12" w:rsidRDefault="00A505A2" w:rsidP="00A505A2">
      <w:pPr>
        <w:shd w:val="clear" w:color="auto" w:fill="FFFFFF" w:themeFill="background1"/>
        <w:spacing w:before="120" w:after="120"/>
        <w:rPr>
          <w:rFonts w:ascii="Arial Narrow" w:hAnsi="Arial Narrow"/>
          <w:b/>
          <w:noProof w:val="0"/>
          <w:lang w:val="ro-MD" w:eastAsia="ru-RU"/>
        </w:rPr>
      </w:pPr>
    </w:p>
    <w:p w14:paraId="1A2234E4" w14:textId="77777777" w:rsidR="00A505A2" w:rsidRPr="00051F12" w:rsidRDefault="00A505A2" w:rsidP="00A505A2">
      <w:pPr>
        <w:shd w:val="clear" w:color="auto" w:fill="FFFFFF" w:themeFill="background1"/>
        <w:spacing w:before="120" w:after="120"/>
        <w:rPr>
          <w:rFonts w:ascii="Arial Narrow" w:hAnsi="Arial Narrow"/>
          <w:b/>
          <w:noProof w:val="0"/>
          <w:lang w:val="ro-MD" w:eastAsia="ru-RU"/>
        </w:rPr>
      </w:pPr>
    </w:p>
    <w:p w14:paraId="2D53BD49" w14:textId="77777777" w:rsidR="00A505A2" w:rsidRPr="00051F12" w:rsidRDefault="00A505A2" w:rsidP="00A505A2">
      <w:pPr>
        <w:shd w:val="clear" w:color="auto" w:fill="FFFFFF" w:themeFill="background1"/>
        <w:spacing w:before="120" w:after="120"/>
        <w:rPr>
          <w:rFonts w:ascii="Arial Narrow" w:hAnsi="Arial Narrow"/>
          <w:b/>
          <w:noProof w:val="0"/>
          <w:lang w:val="ro-MD" w:eastAsia="ru-RU"/>
        </w:rPr>
      </w:pPr>
    </w:p>
    <w:p w14:paraId="009164AD" w14:textId="77777777" w:rsidR="00A505A2" w:rsidRPr="00051F12" w:rsidRDefault="00A505A2" w:rsidP="00A505A2">
      <w:pPr>
        <w:shd w:val="clear" w:color="auto" w:fill="FFFFFF" w:themeFill="background1"/>
        <w:spacing w:before="120" w:after="120"/>
        <w:rPr>
          <w:rFonts w:ascii="Arial Narrow" w:hAnsi="Arial Narrow"/>
          <w:b/>
          <w:noProof w:val="0"/>
          <w:lang w:val="ro-MD" w:eastAsia="ru-RU"/>
        </w:rPr>
      </w:pPr>
    </w:p>
    <w:p w14:paraId="64CFFB71" w14:textId="77777777" w:rsidR="00A505A2" w:rsidRPr="00051F12" w:rsidRDefault="00A505A2" w:rsidP="00A505A2">
      <w:pPr>
        <w:shd w:val="clear" w:color="auto" w:fill="FFFFFF" w:themeFill="background1"/>
        <w:spacing w:before="120" w:after="120"/>
        <w:rPr>
          <w:rFonts w:ascii="Arial Narrow" w:hAnsi="Arial Narrow"/>
          <w:b/>
          <w:noProof w:val="0"/>
          <w:lang w:val="ro-MD" w:eastAsia="ru-RU"/>
        </w:rPr>
      </w:pPr>
    </w:p>
    <w:p w14:paraId="19EDF98B" w14:textId="77777777" w:rsidR="00A505A2" w:rsidRPr="00051F12" w:rsidRDefault="00A505A2" w:rsidP="00A505A2">
      <w:pPr>
        <w:shd w:val="clear" w:color="auto" w:fill="FFFFFF"/>
        <w:spacing w:before="120" w:after="120"/>
        <w:rPr>
          <w:rFonts w:ascii="Arial Narrow" w:eastAsia="PMingLiU" w:hAnsi="Arial Narrow"/>
          <w:lang w:val="ro-MD" w:eastAsia="zh-CN"/>
        </w:rPr>
      </w:pPr>
      <w:r w:rsidRPr="00051F12">
        <w:rPr>
          <w:rFonts w:ascii="Arial Narrow" w:hAnsi="Arial Narrow"/>
          <w:b/>
          <w:lang w:val="en-US"/>
        </w:rPr>
        <w:t xml:space="preserve">Conducătorul grupului de lucru:                                         </w:t>
      </w:r>
      <w:r w:rsidRPr="00051F12">
        <w:rPr>
          <w:rFonts w:ascii="Arial Narrow" w:hAnsi="Arial Narrow"/>
          <w:b/>
          <w:shd w:val="clear" w:color="auto" w:fill="FFFF00"/>
          <w:lang w:val="en-US"/>
        </w:rPr>
        <w:t xml:space="preserve">Diana MANEA </w:t>
      </w:r>
      <w:r w:rsidRPr="00051F12">
        <w:rPr>
          <w:rFonts w:ascii="Arial Narrow" w:hAnsi="Arial Narrow"/>
          <w:b/>
          <w:lang w:val="en-US"/>
        </w:rPr>
        <w:t xml:space="preserve">                            L.Ș.</w:t>
      </w:r>
    </w:p>
    <w:p w14:paraId="598B001E" w14:textId="77777777" w:rsidR="00A505A2" w:rsidRPr="00051F12" w:rsidRDefault="00A505A2" w:rsidP="00A505A2">
      <w:pPr>
        <w:pStyle w:val="Style3"/>
        <w:tabs>
          <w:tab w:val="left" w:pos="567"/>
        </w:tabs>
        <w:spacing w:before="0" w:beforeAutospacing="0" w:after="0"/>
        <w:ind w:left="0" w:firstLine="0"/>
        <w:rPr>
          <w:rFonts w:ascii="Arial Narrow" w:eastAsia="PMingLiU" w:hAnsi="Arial Narrow"/>
          <w:lang w:val="ro-MD" w:eastAsia="zh-CN"/>
        </w:rPr>
      </w:pPr>
    </w:p>
    <w:p w14:paraId="1B506A88" w14:textId="449068B2" w:rsidR="004C1852" w:rsidRDefault="004C1852" w:rsidP="004C1852">
      <w:pPr>
        <w:shd w:val="clear" w:color="auto" w:fill="FFFFFF"/>
        <w:spacing w:before="120" w:after="120"/>
        <w:rPr>
          <w:rFonts w:eastAsia="PMingLiU"/>
          <w:lang w:val="ro-MD" w:eastAsia="zh-CN"/>
        </w:rPr>
      </w:pPr>
    </w:p>
    <w:p w14:paraId="730D60C8" w14:textId="5C136ACE" w:rsidR="00A505A2" w:rsidRDefault="00A505A2" w:rsidP="004C1852">
      <w:pPr>
        <w:shd w:val="clear" w:color="auto" w:fill="FFFFFF"/>
        <w:spacing w:before="120" w:after="120"/>
        <w:rPr>
          <w:rFonts w:eastAsia="PMingLiU"/>
          <w:lang w:val="ro-MD" w:eastAsia="zh-CN"/>
        </w:rPr>
      </w:pPr>
    </w:p>
    <w:p w14:paraId="6FF53A86" w14:textId="2DD310C8" w:rsidR="00A505A2" w:rsidRDefault="00A505A2" w:rsidP="004C1852">
      <w:pPr>
        <w:shd w:val="clear" w:color="auto" w:fill="FFFFFF"/>
        <w:spacing w:before="120" w:after="120"/>
        <w:rPr>
          <w:rFonts w:eastAsia="PMingLiU"/>
          <w:lang w:val="ro-MD" w:eastAsia="zh-CN"/>
        </w:rPr>
      </w:pPr>
    </w:p>
    <w:p w14:paraId="153783ED" w14:textId="1E2C277E" w:rsidR="00A505A2" w:rsidRDefault="00A505A2" w:rsidP="004C1852">
      <w:pPr>
        <w:shd w:val="clear" w:color="auto" w:fill="FFFFFF"/>
        <w:spacing w:before="120" w:after="120"/>
        <w:rPr>
          <w:rFonts w:eastAsia="PMingLiU"/>
          <w:lang w:val="ro-MD" w:eastAsia="zh-CN"/>
        </w:rPr>
      </w:pPr>
    </w:p>
    <w:p w14:paraId="1EF3C173" w14:textId="085126DB" w:rsidR="00A505A2" w:rsidRDefault="00A505A2" w:rsidP="004C1852">
      <w:pPr>
        <w:shd w:val="clear" w:color="auto" w:fill="FFFFFF"/>
        <w:spacing w:before="120" w:after="120"/>
        <w:rPr>
          <w:rFonts w:eastAsia="PMingLiU"/>
          <w:lang w:val="ro-MD" w:eastAsia="zh-CN"/>
        </w:rPr>
      </w:pPr>
    </w:p>
    <w:p w14:paraId="2C4C5D60" w14:textId="08A70019" w:rsidR="00A505A2" w:rsidRDefault="00A505A2" w:rsidP="004C1852">
      <w:pPr>
        <w:shd w:val="clear" w:color="auto" w:fill="FFFFFF"/>
        <w:spacing w:before="120" w:after="120"/>
        <w:rPr>
          <w:rFonts w:eastAsia="PMingLiU"/>
          <w:lang w:val="ro-MD" w:eastAsia="zh-CN"/>
        </w:rPr>
      </w:pPr>
    </w:p>
    <w:p w14:paraId="09BB78DB" w14:textId="78181EC1" w:rsidR="00A505A2" w:rsidRDefault="00A505A2" w:rsidP="004C1852">
      <w:pPr>
        <w:shd w:val="clear" w:color="auto" w:fill="FFFFFF"/>
        <w:spacing w:before="120" w:after="120"/>
        <w:rPr>
          <w:rFonts w:eastAsia="PMingLiU"/>
          <w:lang w:val="ro-MD" w:eastAsia="zh-CN"/>
        </w:rPr>
      </w:pPr>
    </w:p>
    <w:p w14:paraId="5060D0F7" w14:textId="77777777" w:rsidR="00A505A2" w:rsidRPr="00602887" w:rsidRDefault="00A505A2" w:rsidP="004C1852">
      <w:pPr>
        <w:shd w:val="clear" w:color="auto" w:fill="FFFFFF"/>
        <w:spacing w:before="120" w:after="120"/>
        <w:rPr>
          <w:rFonts w:eastAsia="PMingLiU"/>
          <w:lang w:val="ro-MD" w:eastAsia="zh-CN"/>
        </w:rPr>
      </w:pPr>
    </w:p>
    <w:p w14:paraId="7713B526" w14:textId="77777777" w:rsidR="004C1852" w:rsidRPr="00602887" w:rsidRDefault="004C1852" w:rsidP="004C1852">
      <w:pPr>
        <w:pStyle w:val="Style3"/>
        <w:tabs>
          <w:tab w:val="left" w:pos="567"/>
        </w:tabs>
        <w:spacing w:before="0" w:beforeAutospacing="0" w:after="0"/>
        <w:ind w:left="0" w:firstLine="0"/>
        <w:rPr>
          <w:rFonts w:eastAsia="PMingLiU"/>
          <w:lang w:val="ro-MD" w:eastAsia="zh-CN"/>
        </w:rPr>
      </w:pPr>
    </w:p>
    <w:p w14:paraId="04E275B1" w14:textId="5DCCEA61" w:rsidR="009E45E8" w:rsidRPr="00602887" w:rsidRDefault="009E45E8" w:rsidP="009E45E8">
      <w:pPr>
        <w:shd w:val="clear" w:color="auto" w:fill="FFFFFF"/>
        <w:spacing w:before="120" w:after="120"/>
        <w:rPr>
          <w:rFonts w:eastAsia="PMingLiU"/>
          <w:lang w:val="ro-MD" w:eastAsia="zh-CN"/>
        </w:rPr>
      </w:pPr>
    </w:p>
    <w:p w14:paraId="7EC9C902" w14:textId="77777777" w:rsidR="009E45E8" w:rsidRPr="00602887" w:rsidRDefault="009E45E8" w:rsidP="009E45E8">
      <w:pPr>
        <w:pStyle w:val="Style3"/>
        <w:tabs>
          <w:tab w:val="left" w:pos="567"/>
        </w:tabs>
        <w:spacing w:before="0" w:beforeAutospacing="0" w:after="0"/>
        <w:ind w:left="0" w:firstLine="0"/>
        <w:rPr>
          <w:rFonts w:eastAsia="PMingLiU"/>
          <w:lang w:val="ro-MD" w:eastAsia="zh-CN"/>
        </w:rPr>
      </w:pPr>
    </w:p>
    <w:p w14:paraId="6841775A" w14:textId="526B8675" w:rsidR="0027722E" w:rsidRPr="00602887" w:rsidRDefault="0027722E" w:rsidP="0027722E">
      <w:pPr>
        <w:shd w:val="clear" w:color="auto" w:fill="FFFFFF"/>
        <w:spacing w:before="120" w:after="120"/>
        <w:rPr>
          <w:rFonts w:eastAsia="PMingLiU"/>
          <w:lang w:val="ro-MD" w:eastAsia="zh-CN"/>
        </w:rPr>
      </w:pPr>
    </w:p>
    <w:p w14:paraId="328CB593" w14:textId="77777777" w:rsidR="0027722E" w:rsidRPr="00602887" w:rsidRDefault="0027722E" w:rsidP="0027722E">
      <w:pPr>
        <w:pStyle w:val="Style3"/>
        <w:tabs>
          <w:tab w:val="left" w:pos="567"/>
        </w:tabs>
        <w:spacing w:before="0" w:beforeAutospacing="0" w:after="0"/>
        <w:ind w:left="0" w:firstLine="0"/>
        <w:rPr>
          <w:rFonts w:eastAsia="PMingLiU"/>
          <w:lang w:val="ro-MD" w:eastAsia="zh-CN"/>
        </w:rPr>
      </w:pPr>
    </w:p>
    <w:p w14:paraId="3F7E6E09" w14:textId="1CC0C599" w:rsidR="00F51D33" w:rsidRDefault="00F51D33" w:rsidP="00F51D33">
      <w:pPr>
        <w:pStyle w:val="Style3"/>
        <w:tabs>
          <w:tab w:val="left" w:pos="567"/>
        </w:tabs>
        <w:spacing w:before="0" w:beforeAutospacing="0" w:after="0"/>
        <w:ind w:left="0" w:firstLine="0"/>
        <w:rPr>
          <w:rFonts w:eastAsia="PMingLiU"/>
          <w:lang w:val="ro-MD" w:eastAsia="zh-CN"/>
        </w:rPr>
      </w:pPr>
    </w:p>
    <w:p w14:paraId="2A693D73" w14:textId="22672777" w:rsidR="0027722E" w:rsidRDefault="0027722E" w:rsidP="00F51D33">
      <w:pPr>
        <w:pStyle w:val="Style3"/>
        <w:tabs>
          <w:tab w:val="left" w:pos="567"/>
        </w:tabs>
        <w:spacing w:before="0" w:beforeAutospacing="0" w:after="0"/>
        <w:ind w:left="0" w:firstLine="0"/>
        <w:rPr>
          <w:rFonts w:eastAsia="PMingLiU"/>
          <w:lang w:val="ro-MD" w:eastAsia="zh-CN"/>
        </w:rPr>
      </w:pPr>
    </w:p>
    <w:p w14:paraId="6A61CD08" w14:textId="45038CB7" w:rsidR="0027722E" w:rsidRDefault="0027722E" w:rsidP="00F51D33">
      <w:pPr>
        <w:pStyle w:val="Style3"/>
        <w:tabs>
          <w:tab w:val="left" w:pos="567"/>
        </w:tabs>
        <w:spacing w:before="0" w:beforeAutospacing="0" w:after="0"/>
        <w:ind w:left="0" w:firstLine="0"/>
        <w:rPr>
          <w:rFonts w:eastAsia="PMingLiU"/>
          <w:lang w:val="ro-MD" w:eastAsia="zh-CN"/>
        </w:rPr>
      </w:pPr>
    </w:p>
    <w:p w14:paraId="343A1608" w14:textId="336C0AAC" w:rsidR="0027722E" w:rsidRDefault="0027722E" w:rsidP="00F51D33">
      <w:pPr>
        <w:pStyle w:val="Style3"/>
        <w:tabs>
          <w:tab w:val="left" w:pos="567"/>
        </w:tabs>
        <w:spacing w:before="0" w:beforeAutospacing="0" w:after="0"/>
        <w:ind w:left="0" w:firstLine="0"/>
        <w:rPr>
          <w:rFonts w:eastAsia="PMingLiU"/>
          <w:lang w:val="ro-MD" w:eastAsia="zh-CN"/>
        </w:rPr>
      </w:pPr>
    </w:p>
    <w:p w14:paraId="52E23330" w14:textId="77777777" w:rsidR="0027722E" w:rsidRPr="00602887" w:rsidRDefault="0027722E" w:rsidP="00F51D33">
      <w:pPr>
        <w:pStyle w:val="Style3"/>
        <w:tabs>
          <w:tab w:val="left" w:pos="567"/>
        </w:tabs>
        <w:spacing w:before="0" w:beforeAutospacing="0" w:after="0"/>
        <w:ind w:left="0" w:firstLine="0"/>
        <w:rPr>
          <w:rFonts w:eastAsia="PMingLiU"/>
          <w:lang w:val="ro-MD" w:eastAsia="zh-CN"/>
        </w:rPr>
      </w:pPr>
    </w:p>
    <w:p w14:paraId="36D54343" w14:textId="03DF394C" w:rsidR="00F963A7" w:rsidRPr="00602887" w:rsidRDefault="00F963A7" w:rsidP="00F963A7">
      <w:pPr>
        <w:shd w:val="clear" w:color="auto" w:fill="FFFFFF"/>
        <w:spacing w:before="120" w:after="120"/>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2A6B284D"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8B2153">
              <w:rPr>
                <w:b/>
                <w:lang w:val="ro-MD"/>
              </w:rPr>
              <w:t xml:space="preserve"> </w:t>
            </w:r>
            <w:r w:rsidR="00F963A7">
              <w:rPr>
                <w:b/>
                <w:lang w:val="ro-MD"/>
              </w:rPr>
              <w:t>LD</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4F35D9EB" w:rsidR="00460653" w:rsidRDefault="007D5C2B" w:rsidP="006445FA">
            <w:pPr>
              <w:tabs>
                <w:tab w:val="center" w:pos="-6663"/>
                <w:tab w:val="left" w:pos="567"/>
                <w:tab w:val="right" w:pos="10206"/>
              </w:tabs>
              <w:jc w:val="right"/>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8B2153">
              <w:rPr>
                <w:lang w:val="ro-MD"/>
              </w:rPr>
              <w:t>mun.Chișinău</w:t>
            </w:r>
          </w:p>
          <w:p w14:paraId="5FF5F8A4" w14:textId="77777777" w:rsidR="006445FA" w:rsidRPr="00FF430B" w:rsidRDefault="006445FA" w:rsidP="00F26535">
            <w:pPr>
              <w:tabs>
                <w:tab w:val="center" w:pos="-6663"/>
                <w:tab w:val="left" w:pos="567"/>
                <w:tab w:val="right" w:pos="10206"/>
              </w:tabs>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6706F85E" w14:textId="6A632A87" w:rsidR="00460653" w:rsidRPr="008333A9" w:rsidRDefault="00460653" w:rsidP="008333A9">
            <w:pPr>
              <w:jc w:val="both"/>
              <w:rPr>
                <w:noProof w:val="0"/>
                <w:lang w:val="ro-MD" w:eastAsia="ru-RU"/>
              </w:rPr>
            </w:pPr>
            <w:r w:rsidRPr="008333A9">
              <w:rPr>
                <w:lang w:val="ro-MD"/>
              </w:rPr>
              <w:t>Prezentul contract este încheiat în urma procedurii de achiziție nr</w:t>
            </w:r>
            <w:r w:rsidRPr="0027722E">
              <w:rPr>
                <w:color w:val="C00000"/>
                <w:lang w:val="ro-MD"/>
              </w:rPr>
              <w:t xml:space="preserve">. </w:t>
            </w:r>
            <w:r w:rsidR="008333A9" w:rsidRPr="0027722E">
              <w:rPr>
                <w:color w:val="C00000"/>
                <w:sz w:val="2"/>
                <w:szCs w:val="2"/>
                <w:shd w:val="clear" w:color="auto" w:fill="FFFFFF"/>
              </w:rPr>
              <w:t> </w:t>
            </w:r>
            <w:r w:rsidR="004C1852">
              <w:t>conform SIA RSAP</w:t>
            </w:r>
            <w:r w:rsidRPr="008333A9">
              <w:rPr>
                <w:u w:val="single"/>
                <w:lang w:val="ro-MD"/>
              </w:rPr>
              <w:t xml:space="preserve"> </w:t>
            </w:r>
            <w:r w:rsidRPr="008333A9">
              <w:rPr>
                <w:lang w:val="ro-MD"/>
              </w:rPr>
              <w:t>din data</w:t>
            </w:r>
            <w:r w:rsidR="002C48D3" w:rsidRPr="008333A9">
              <w:rPr>
                <w:lang w:val="ro-MD"/>
              </w:rPr>
              <w:t xml:space="preserve"> conform</w:t>
            </w:r>
            <w:r w:rsidR="002C48D3" w:rsidRPr="008333A9">
              <w:rPr>
                <w:b/>
                <w:shd w:val="clear" w:color="auto" w:fill="FFFF00"/>
              </w:rPr>
              <w:t xml:space="preserve"> SIA RSAP</w:t>
            </w:r>
            <w:r w:rsidRPr="008333A9">
              <w:rPr>
                <w:lang w:val="ro-MD"/>
              </w:rPr>
              <w:t>, între</w:t>
            </w:r>
            <w:r w:rsidR="006445FA" w:rsidRPr="008333A9">
              <w:rPr>
                <w:lang w:val="ro-MD"/>
              </w:rPr>
              <w:t xml:space="preserve"> </w:t>
            </w:r>
            <w:r w:rsidR="006445FA" w:rsidRPr="008333A9">
              <w:rPr>
                <w:rFonts w:eastAsia="PMingLiU"/>
                <w:b/>
                <w:noProof w:val="0"/>
                <w:u w:val="single"/>
                <w:lang w:val="ro-MD" w:eastAsia="zh-CN"/>
              </w:rPr>
              <w:t>IMSP Institutul de Medicină Urgentă</w:t>
            </w:r>
            <w:r w:rsidR="006445FA" w:rsidRPr="008333A9">
              <w:rPr>
                <w:rFonts w:eastAsia="PMingLiU"/>
                <w:b/>
                <w:u w:val="single"/>
                <w:lang w:val="ro-MD" w:eastAsia="zh-CN"/>
              </w:rPr>
              <w:t>,</w:t>
            </w:r>
            <w:r w:rsidRPr="008333A9">
              <w:rPr>
                <w:lang w:val="ro-MD"/>
              </w:rPr>
              <w:t xml:space="preserve"> cu sediul în</w:t>
            </w:r>
            <w:r w:rsidR="006445FA" w:rsidRPr="008333A9">
              <w:rPr>
                <w:lang w:val="ro-MD"/>
              </w:rPr>
              <w:t xml:space="preserve"> </w:t>
            </w:r>
            <w:r w:rsidR="006445FA" w:rsidRPr="008333A9">
              <w:rPr>
                <w:rFonts w:eastAsia="PMingLiU"/>
                <w:noProof w:val="0"/>
                <w:lang w:eastAsia="zh-CN"/>
              </w:rPr>
              <w:t>MD-2004, mun.Chișinău, str.Toma Ciorbă, 1</w:t>
            </w:r>
            <w:r w:rsidRPr="008333A9">
              <w:rPr>
                <w:lang w:val="ro-MD"/>
              </w:rPr>
              <w:t xml:space="preserve">, telefon: </w:t>
            </w:r>
            <w:r w:rsidR="006445FA" w:rsidRPr="008333A9">
              <w:rPr>
                <w:rFonts w:eastAsia="PMingLiU"/>
                <w:noProof w:val="0"/>
                <w:lang w:eastAsia="zh-CN"/>
              </w:rPr>
              <w:t>(022) 250-704 / 250-808 / 250-809</w:t>
            </w:r>
            <w:r w:rsidRPr="008333A9">
              <w:rPr>
                <w:lang w:val="ro-MD"/>
              </w:rPr>
              <w:t xml:space="preserve">, </w:t>
            </w:r>
            <w:r w:rsidR="009157BF" w:rsidRPr="008333A9">
              <w:rPr>
                <w:lang w:val="ro-MD"/>
              </w:rPr>
              <w:t>IDNO</w:t>
            </w:r>
            <w:r w:rsidR="00447A9A" w:rsidRPr="008333A9">
              <w:rPr>
                <w:lang w:val="ro-MD"/>
              </w:rPr>
              <w:t xml:space="preserve"> </w:t>
            </w:r>
            <w:r w:rsidR="00447A9A" w:rsidRPr="008333A9">
              <w:rPr>
                <w:rFonts w:eastAsia="PMingLiU"/>
                <w:lang w:val="ro-MD" w:eastAsia="zh-CN"/>
              </w:rPr>
              <w:t>1003600152606</w:t>
            </w:r>
            <w:r w:rsidR="00B51B6E" w:rsidRPr="008333A9">
              <w:rPr>
                <w:lang w:val="ro-MD"/>
              </w:rPr>
              <w:t xml:space="preserve"> reprezentat prin </w:t>
            </w:r>
            <w:r w:rsidR="006360B8" w:rsidRPr="008333A9">
              <w:rPr>
                <w:rFonts w:eastAsia="PMingLiU"/>
                <w:b/>
                <w:sz w:val="22"/>
                <w:u w:val="single"/>
                <w:lang w:val="ro-MD" w:eastAsia="zh-CN"/>
              </w:rPr>
              <w:t>Mihail Ciocanu</w:t>
            </w:r>
            <w:r w:rsidR="006360B8" w:rsidRPr="008333A9">
              <w:rPr>
                <w:rFonts w:eastAsia="PMingLiU"/>
                <w:b/>
                <w:u w:val="single"/>
                <w:lang w:val="ro-MD" w:eastAsia="zh-CN"/>
              </w:rPr>
              <w:t xml:space="preserve"> – director</w:t>
            </w:r>
            <w:r w:rsidRPr="008333A9">
              <w:rPr>
                <w:sz w:val="20"/>
                <w:szCs w:val="20"/>
                <w:lang w:val="ro-MD"/>
              </w:rPr>
              <w:t xml:space="preserve"> </w:t>
            </w:r>
          </w:p>
          <w:p w14:paraId="3323D58B" w14:textId="77777777" w:rsidR="006360B8" w:rsidRPr="008333A9" w:rsidRDefault="00460653" w:rsidP="008333A9">
            <w:pPr>
              <w:tabs>
                <w:tab w:val="left" w:pos="567"/>
                <w:tab w:val="right" w:pos="9531"/>
              </w:tabs>
              <w:jc w:val="both"/>
              <w:rPr>
                <w:lang w:val="ro-MD"/>
              </w:rPr>
            </w:pPr>
            <w:r w:rsidRPr="008333A9">
              <w:rPr>
                <w:lang w:val="ro-MD"/>
              </w:rPr>
              <w:t>în calitate de</w:t>
            </w:r>
            <w:r w:rsidR="00B51B6E" w:rsidRPr="008333A9">
              <w:rPr>
                <w:lang w:val="ro-MD"/>
              </w:rPr>
              <w:t xml:space="preserve"> Beneficiar, </w:t>
            </w:r>
          </w:p>
          <w:p w14:paraId="117328E3" w14:textId="4D9047EB" w:rsidR="00460653" w:rsidRPr="00FF430B" w:rsidRDefault="00B51B6E" w:rsidP="00385C85">
            <w:pPr>
              <w:tabs>
                <w:tab w:val="left" w:pos="567"/>
                <w:tab w:val="right" w:pos="9531"/>
              </w:tabs>
              <w:jc w:val="both"/>
              <w:rPr>
                <w:lang w:val="ro-MD"/>
              </w:rPr>
            </w:pPr>
            <w:r w:rsidRPr="00FF430B">
              <w:rPr>
                <w:lang w:val="ro-MD"/>
              </w:rPr>
              <w:t>pe de o parte, şi</w:t>
            </w:r>
            <w:r w:rsidR="00460653" w:rsidRPr="00FF430B">
              <w:rPr>
                <w:lang w:val="ro-MD"/>
              </w:rPr>
              <w:t xml:space="preserve">______________________________________________, </w:t>
            </w:r>
          </w:p>
          <w:p w14:paraId="09F444D1" w14:textId="1A76D4AB"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006360B8">
              <w:rPr>
                <w:sz w:val="20"/>
                <w:szCs w:val="20"/>
                <w:lang w:val="ro-MD"/>
              </w:rPr>
              <w:t xml:space="preserve"> </w:t>
            </w:r>
            <w:r w:rsidRPr="00FF430B">
              <w:rPr>
                <w:sz w:val="20"/>
                <w:szCs w:val="20"/>
                <w:lang w:val="ro-MD"/>
              </w:rPr>
              <w:t xml:space="preserve">(denumirea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0DE2D4DA"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C61A4A" w:rsidRPr="00602887">
              <w:rPr>
                <w:b/>
                <w:lang w:val="en-US"/>
              </w:rPr>
              <w:t xml:space="preserve">Lucrări de </w:t>
            </w:r>
            <w:r w:rsidR="009E45E8">
              <w:rPr>
                <w:b/>
                <w:lang w:val="en-US"/>
              </w:rPr>
              <w:t>instalare a generatorului electric</w:t>
            </w:r>
            <w:r w:rsidR="004C1852">
              <w:rPr>
                <w:b/>
                <w:lang w:val="en-US"/>
              </w:rPr>
              <w:t xml:space="preserve"> de 400 kVA</w:t>
            </w:r>
            <w:r w:rsidR="00A505A2">
              <w:rPr>
                <w:b/>
                <w:lang w:val="en-US"/>
              </w:rPr>
              <w:t xml:space="preserve"> - REPETAT</w:t>
            </w:r>
            <w:bookmarkStart w:id="62" w:name="_GoBack"/>
            <w:bookmarkEnd w:id="62"/>
            <w:r w:rsidR="003E7303">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60691F24"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Durata de execuţie a lucrărilor contractate este de</w:t>
            </w:r>
            <w:r w:rsidR="00954E5E">
              <w:rPr>
                <w:lang w:val="ro-MD"/>
              </w:rPr>
              <w:t xml:space="preserve"> </w:t>
            </w:r>
            <w:r w:rsidR="0027722E">
              <w:rPr>
                <w:b/>
                <w:lang w:val="ro-MD"/>
              </w:rPr>
              <w:t>14</w:t>
            </w:r>
            <w:r w:rsidR="0041760E" w:rsidRPr="006C7BFC">
              <w:rPr>
                <w:b/>
                <w:lang w:val="ro-MD"/>
              </w:rPr>
              <w:t xml:space="preserve"> </w:t>
            </w:r>
            <w:r w:rsidR="006C7BFC">
              <w:rPr>
                <w:b/>
                <w:lang w:val="ro-MD"/>
              </w:rPr>
              <w:t>zile</w:t>
            </w:r>
            <w:r w:rsidR="005D4B79" w:rsidRPr="006C7BFC">
              <w:rPr>
                <w:b/>
                <w:lang w:val="ro-MD"/>
              </w:rPr>
              <w:t xml:space="preserve"> </w:t>
            </w:r>
            <w:r w:rsidR="003751C7" w:rsidRPr="004C31A4">
              <w:rPr>
                <w:lang w:val="ro-MD"/>
              </w:rPr>
              <w:t>și</w:t>
            </w:r>
            <w:r w:rsidR="003751C7" w:rsidRPr="006C7BFC">
              <w:rPr>
                <w:b/>
                <w:lang w:val="ro-MD"/>
              </w:rPr>
              <w:t xml:space="preserve"> </w:t>
            </w:r>
            <w:r w:rsidR="0041760E" w:rsidRPr="006C7BFC">
              <w:rPr>
                <w:b/>
                <w:lang w:val="ro-MD"/>
              </w:rPr>
              <w:t>2</w:t>
            </w:r>
            <w:r w:rsidR="0041760E">
              <w:rPr>
                <w:lang w:val="ro-MD"/>
              </w:rPr>
              <w:t xml:space="preserve"> </w:t>
            </w:r>
            <w:r w:rsidR="003751C7">
              <w:rPr>
                <w:lang w:val="ro-MD"/>
              </w:rPr>
              <w:t xml:space="preserve">zile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lastRenderedPageBreak/>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968DA16"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w:t>
            </w:r>
            <w:r w:rsidR="00C51DBB">
              <w:rPr>
                <w:b/>
                <w:noProof w:val="0"/>
                <w:lang w:val="ro-MD" w:eastAsia="ru-RU"/>
              </w:rPr>
              <w:t>5 ani</w:t>
            </w:r>
            <w:r w:rsidRPr="00FF430B">
              <w:rPr>
                <w:b/>
                <w:noProof w:val="0"/>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50FFA180"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Achitările vor fi efectuate prin transfer</w:t>
            </w:r>
            <w:r w:rsidR="00D33278">
              <w:rPr>
                <w:lang w:val="ro-MD"/>
              </w:rPr>
              <w:t xml:space="preserve"> </w:t>
            </w:r>
            <w:r w:rsidR="00D33278">
              <w:rPr>
                <w:lang w:val="ro-RO"/>
              </w:rPr>
              <w:t>în termen de 90 zile,</w:t>
            </w:r>
            <w:r w:rsidR="00460653" w:rsidRPr="00FF430B">
              <w:rPr>
                <w:lang w:val="ro-MD"/>
              </w:rPr>
              <w:t xml:space="preserve">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lastRenderedPageBreak/>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068AA515"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F40ED7" w:rsidRPr="0027722E">
              <w:rPr>
                <w:b/>
                <w:sz w:val="28"/>
                <w:szCs w:val="28"/>
                <w:u w:val="single"/>
                <w:lang w:val="ro-MD"/>
              </w:rPr>
              <w:t>5</w:t>
            </w:r>
            <w:r w:rsidR="00EA64B0" w:rsidRPr="0027722E">
              <w:rPr>
                <w:b/>
                <w:sz w:val="28"/>
                <w:szCs w:val="28"/>
                <w:u w:val="single"/>
                <w:lang w:val="ro-MD"/>
              </w:rPr>
              <w:t>%</w:t>
            </w:r>
            <w:r w:rsidR="00EA64B0" w:rsidRPr="00FF430B">
              <w:rPr>
                <w:lang w:val="ro-MD"/>
              </w:rPr>
              <w:t xml:space="preserve">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lastRenderedPageBreak/>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părţi de lucrare la dispoziţia Beneficiarului şi va reface această parte sau părţi de lucrare, dacă este cazul. Dacă se constată că lucrările au fost de calitate </w:t>
            </w:r>
            <w:r w:rsidR="00460653" w:rsidRPr="00FF430B">
              <w:rPr>
                <w:lang w:val="ro-MD"/>
              </w:rPr>
              <w:lastRenderedPageBreak/>
              <w:t>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2887312" w:rsidR="00460653" w:rsidRPr="00FF430B" w:rsidRDefault="00D05A94" w:rsidP="000D41D8">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C51DBB" w:rsidRPr="006C7BFC">
              <w:rPr>
                <w:b/>
                <w:lang w:val="ro-MD"/>
              </w:rPr>
              <w:t>2</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0D41D8">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13B5AA9"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3751C7">
              <w:rPr>
                <w:lang w:val="ro-MD"/>
              </w:rPr>
              <w:t xml:space="preserve"> </w:t>
            </w:r>
            <w:r w:rsidR="00460653" w:rsidRPr="00FF430B">
              <w:rPr>
                <w:lang w:val="ro-MD"/>
              </w:rPr>
              <w:t xml:space="preserve">este de  </w:t>
            </w:r>
            <w:r w:rsidR="003751C7">
              <w:rPr>
                <w:b/>
                <w:lang w:val="ro-MD"/>
              </w:rPr>
              <w:t xml:space="preserve">5 </w:t>
            </w:r>
            <w:r w:rsidR="00460653" w:rsidRPr="00FF430B">
              <w:rPr>
                <w:lang w:val="ro-MD"/>
              </w:rPr>
              <w:t xml:space="preserve">ani. </w:t>
            </w:r>
          </w:p>
          <w:p w14:paraId="1CEFAD7D" w14:textId="77777777"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0D41D8">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w:t>
            </w:r>
            <w:r w:rsidR="00460653" w:rsidRPr="00FF430B">
              <w:rPr>
                <w:lang w:val="ro-MD"/>
              </w:rPr>
              <w:lastRenderedPageBreak/>
              <w:t xml:space="preserve">caracter obligatoriu la executarea lucrărilor, provoacă pagube pentru Beneficiar, acesta va fi despăgubit de Antreprenor în mărimea sumei prejudiciului. </w:t>
            </w:r>
          </w:p>
          <w:p w14:paraId="2B049099"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0D41D8">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0D41D8">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0D41D8">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0D41D8">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0D41D8">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3A94795E"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w:t>
            </w:r>
            <w:r w:rsidR="004C31A4">
              <w:rPr>
                <w:lang w:val="ro-MD"/>
              </w:rPr>
              <w:t>4</w:t>
            </w:r>
            <w:r w:rsidR="00460653" w:rsidRPr="00FF430B">
              <w:rPr>
                <w:lang w:val="ro-MD"/>
              </w:rPr>
              <w:t xml:space="preserve">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lastRenderedPageBreak/>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0D41D8">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0D41D8">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0D41D8">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1A24F838" w14:textId="77777777" w:rsidR="00460653" w:rsidRPr="00FF430B" w:rsidRDefault="00C33344" w:rsidP="000D41D8">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6CE8B841" w14:textId="23DBED1F" w:rsidR="00D76BD0" w:rsidRPr="00FF430B" w:rsidRDefault="00D76BD0" w:rsidP="00F40ED7">
                  <w:pPr>
                    <w:tabs>
                      <w:tab w:val="left" w:pos="1134"/>
                      <w:tab w:val="left" w:pos="4680"/>
                      <w:tab w:val="left" w:pos="7020"/>
                    </w:tabs>
                    <w:suppressAutoHyphens/>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712B8261" w14:textId="77777777" w:rsidR="00F963A7" w:rsidRDefault="00F963A7" w:rsidP="004D7C86">
            <w:pPr>
              <w:tabs>
                <w:tab w:val="left" w:pos="2295"/>
              </w:tabs>
              <w:jc w:val="right"/>
              <w:rPr>
                <w:lang w:val="ro-MD"/>
              </w:rPr>
            </w:pPr>
          </w:p>
          <w:p w14:paraId="71B32C21" w14:textId="77777777" w:rsidR="00F963A7" w:rsidRDefault="00F963A7" w:rsidP="004D7C86">
            <w:pPr>
              <w:tabs>
                <w:tab w:val="left" w:pos="2295"/>
              </w:tabs>
              <w:jc w:val="right"/>
              <w:rPr>
                <w:lang w:val="ro-MD"/>
              </w:rPr>
            </w:pPr>
          </w:p>
          <w:p w14:paraId="75DAED89" w14:textId="77777777" w:rsidR="00F963A7" w:rsidRDefault="00F963A7" w:rsidP="004D7C86">
            <w:pPr>
              <w:tabs>
                <w:tab w:val="left" w:pos="2295"/>
              </w:tabs>
              <w:jc w:val="right"/>
              <w:rPr>
                <w:lang w:val="ro-MD"/>
              </w:rPr>
            </w:pPr>
          </w:p>
          <w:p w14:paraId="50EF2DCC" w14:textId="77777777" w:rsidR="00F963A7" w:rsidRDefault="00F963A7" w:rsidP="004D7C86">
            <w:pPr>
              <w:tabs>
                <w:tab w:val="left" w:pos="2295"/>
              </w:tabs>
              <w:jc w:val="right"/>
              <w:rPr>
                <w:lang w:val="ro-MD"/>
              </w:rPr>
            </w:pPr>
          </w:p>
          <w:p w14:paraId="19F7FAF8" w14:textId="654631BE"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79E671DE" w:rsidR="00A14C96" w:rsidRDefault="00A14C96" w:rsidP="00196AB4">
            <w:pPr>
              <w:tabs>
                <w:tab w:val="left" w:pos="2295"/>
              </w:tabs>
              <w:jc w:val="both"/>
              <w:rPr>
                <w:lang w:val="ro-MD"/>
              </w:rPr>
            </w:pPr>
          </w:p>
          <w:p w14:paraId="18AB3BF9" w14:textId="41EFA90F" w:rsidR="003E7303" w:rsidRDefault="003E7303" w:rsidP="00196AB4">
            <w:pPr>
              <w:tabs>
                <w:tab w:val="left" w:pos="2295"/>
              </w:tabs>
              <w:jc w:val="both"/>
              <w:rPr>
                <w:lang w:val="ro-MD"/>
              </w:rPr>
            </w:pPr>
          </w:p>
          <w:p w14:paraId="2235778C" w14:textId="20D21843" w:rsidR="003E7303" w:rsidRDefault="003E7303" w:rsidP="00196AB4">
            <w:pPr>
              <w:tabs>
                <w:tab w:val="left" w:pos="2295"/>
              </w:tabs>
              <w:jc w:val="both"/>
              <w:rPr>
                <w:lang w:val="ro-MD"/>
              </w:rPr>
            </w:pPr>
          </w:p>
          <w:p w14:paraId="36F97345" w14:textId="7B8E6568" w:rsidR="003E7303" w:rsidRDefault="003E7303" w:rsidP="00196AB4">
            <w:pPr>
              <w:tabs>
                <w:tab w:val="left" w:pos="2295"/>
              </w:tabs>
              <w:jc w:val="both"/>
              <w:rPr>
                <w:lang w:val="ro-MD"/>
              </w:rPr>
            </w:pPr>
          </w:p>
          <w:p w14:paraId="20D543FD" w14:textId="77777777" w:rsidR="003E7303" w:rsidRDefault="003E7303"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41B3CBB4" w14:textId="3AE3F1E8" w:rsidR="00042042" w:rsidRDefault="00042042" w:rsidP="00196AB4">
      <w:pPr>
        <w:jc w:val="both"/>
        <w:rPr>
          <w:lang w:val="ro-MD"/>
        </w:rPr>
      </w:pPr>
    </w:p>
    <w:p w14:paraId="55C427F9" w14:textId="3CAA359C" w:rsidR="00042042" w:rsidRDefault="00042042" w:rsidP="00196AB4">
      <w:pPr>
        <w:jc w:val="both"/>
        <w:rPr>
          <w:lang w:val="ro-MD"/>
        </w:rPr>
      </w:pPr>
    </w:p>
    <w:p w14:paraId="68D77DFB" w14:textId="578473D7" w:rsidR="00042042" w:rsidRDefault="00042042"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6295ADED" w14:textId="420B5E0F" w:rsidR="001B7EBF" w:rsidRDefault="001B7EBF" w:rsidP="00196AB4">
      <w:pPr>
        <w:jc w:val="both"/>
        <w:rPr>
          <w:lang w:val="ro-MD"/>
        </w:rPr>
      </w:pPr>
    </w:p>
    <w:p w14:paraId="1BFABF23" w14:textId="4E5FF49D" w:rsidR="001B7EBF" w:rsidRPr="001B7EBF" w:rsidRDefault="001B7EBF" w:rsidP="001B7EBF">
      <w:pPr>
        <w:jc w:val="center"/>
        <w:rPr>
          <w:b/>
          <w:sz w:val="22"/>
          <w:szCs w:val="22"/>
          <w:lang w:val="en-US"/>
        </w:rPr>
      </w:pPr>
      <w:r w:rsidRPr="001B7EBF">
        <w:rPr>
          <w:b/>
          <w:sz w:val="22"/>
          <w:szCs w:val="22"/>
          <w:lang w:val="en-US"/>
        </w:rPr>
        <w:t>Propunerea financiară</w:t>
      </w:r>
    </w:p>
    <w:p w14:paraId="67A5E2CF" w14:textId="7F6C5E59" w:rsidR="001B7EBF" w:rsidRPr="00724067" w:rsidRDefault="001B7EBF" w:rsidP="001B7EBF">
      <w:pPr>
        <w:pStyle w:val="Style3"/>
        <w:tabs>
          <w:tab w:val="left" w:pos="567"/>
        </w:tabs>
        <w:spacing w:before="0" w:beforeAutospacing="0" w:after="0" w:line="276" w:lineRule="auto"/>
        <w:ind w:left="-709" w:firstLine="0"/>
        <w:jc w:val="center"/>
        <w:rPr>
          <w:rFonts w:ascii="Arial Narrow" w:eastAsia="PMingLiU" w:hAnsi="Arial Narrow" w:cstheme="majorHAnsi"/>
          <w:b w:val="0"/>
          <w:lang w:val="ro-RO" w:eastAsia="zh-CN"/>
        </w:rPr>
      </w:pPr>
    </w:p>
    <w:p w14:paraId="76FC8619" w14:textId="77777777" w:rsidR="001B7EBF" w:rsidRPr="001B7EBF" w:rsidRDefault="001B7EBF" w:rsidP="001B7EBF">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50B17680" w14:textId="4574DCC6"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Către</w:t>
      </w:r>
      <w:r w:rsidR="00E004B8">
        <w:rPr>
          <w:rFonts w:ascii="Times New Roman" w:hAnsi="Times New Roman"/>
          <w:szCs w:val="24"/>
        </w:rPr>
        <w:t xml:space="preserve">:    </w:t>
      </w:r>
      <w:r w:rsidR="00E004B8" w:rsidRPr="00E004B8">
        <w:rPr>
          <w:b/>
          <w:shd w:val="clear" w:color="auto" w:fill="FFFFFF"/>
        </w:rPr>
        <w:t xml:space="preserve"> </w:t>
      </w:r>
      <w:r w:rsidR="00E004B8" w:rsidRPr="00602887">
        <w:rPr>
          <w:b/>
          <w:shd w:val="clear" w:color="auto" w:fill="FFFFFF"/>
        </w:rPr>
        <w:t>IMSP  Institutul de Medicină Urgentă</w:t>
      </w:r>
    </w:p>
    <w:p w14:paraId="2123E07C" w14:textId="77777777" w:rsidR="001B7EBF" w:rsidRPr="001B7EBF" w:rsidRDefault="001B7EBF" w:rsidP="001B7EBF">
      <w:pPr>
        <w:pStyle w:val="a7"/>
        <w:tabs>
          <w:tab w:val="left" w:pos="567"/>
        </w:tabs>
        <w:spacing w:line="276" w:lineRule="auto"/>
        <w:rPr>
          <w:rFonts w:ascii="Times New Roman" w:hAnsi="Times New Roman"/>
          <w:szCs w:val="24"/>
        </w:rPr>
      </w:pPr>
    </w:p>
    <w:p w14:paraId="7867C2BF"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Stimaţi domni,</w:t>
      </w:r>
    </w:p>
    <w:p w14:paraId="3FA70116" w14:textId="13330F54"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04E191D2" w14:textId="2A4DB07B" w:rsidR="001B7EBF" w:rsidRPr="001B7EBF" w:rsidRDefault="001B7EBF" w:rsidP="001B7EBF">
      <w:pPr>
        <w:pStyle w:val="a7"/>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5CA3DD2F" w14:textId="77777777" w:rsidR="001B7EBF" w:rsidRPr="001B7EBF" w:rsidRDefault="001B7EBF" w:rsidP="001B7EBF">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569413F"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p>
    <w:p w14:paraId="01F8DA51" w14:textId="6900A2DC"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_____________________________________________________________</w:t>
      </w:r>
      <w:r>
        <w:rPr>
          <w:rFonts w:ascii="Times New Roman" w:hAnsi="Times New Roman"/>
          <w:szCs w:val="24"/>
        </w:rPr>
        <w:t>_________________________</w:t>
      </w:r>
    </w:p>
    <w:p w14:paraId="42DC1364" w14:textId="77777777" w:rsidR="001B7EBF" w:rsidRPr="001B7EBF" w:rsidRDefault="001B7EBF" w:rsidP="001B7EBF">
      <w:pPr>
        <w:pStyle w:val="a7"/>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(denumirea lucrării)</w:t>
      </w:r>
    </w:p>
    <w:p w14:paraId="0FE0C57D"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3D0514F1" w14:textId="77777777" w:rsidR="001B7EBF" w:rsidRPr="001B7EBF" w:rsidRDefault="001B7EBF" w:rsidP="001B7EBF">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070134CD" w14:textId="27870272"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54534861" w14:textId="5DE3FCBF" w:rsidR="001B7EBF" w:rsidRPr="001B7EBF" w:rsidRDefault="001B7EBF" w:rsidP="001B7EBF">
      <w:pPr>
        <w:pStyle w:val="a7"/>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2540E145" w14:textId="77777777"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450ED04F" w14:textId="77777777"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645A4209" w14:textId="77777777" w:rsidR="001B7EBF" w:rsidRPr="001B7EBF" w:rsidRDefault="001B7EBF" w:rsidP="001B7EBF">
      <w:pPr>
        <w:pStyle w:val="a7"/>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75A43D37" w14:textId="77777777" w:rsidR="001B7EBF" w:rsidRPr="001B7EBF" w:rsidRDefault="001B7EBF" w:rsidP="001B7EBF">
      <w:pPr>
        <w:pStyle w:val="a7"/>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38CD610A" w14:textId="77777777"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3A10926D" w14:textId="31897E59" w:rsid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orice altă ofertă pe care o puteţi primi.</w:t>
      </w:r>
    </w:p>
    <w:p w14:paraId="02C0DB33" w14:textId="77777777" w:rsidR="001B0A3B" w:rsidRPr="001B7EBF" w:rsidRDefault="001B0A3B" w:rsidP="001B0A3B">
      <w:pPr>
        <w:pStyle w:val="a7"/>
        <w:tabs>
          <w:tab w:val="left" w:pos="567"/>
        </w:tabs>
        <w:spacing w:line="276" w:lineRule="auto"/>
        <w:jc w:val="both"/>
        <w:rPr>
          <w:rFonts w:ascii="Times New Roman" w:hAnsi="Times New Roman"/>
          <w:szCs w:val="24"/>
        </w:rPr>
      </w:pPr>
    </w:p>
    <w:p w14:paraId="0A5EB0C9"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Data____________/__________/___________</w:t>
      </w:r>
    </w:p>
    <w:p w14:paraId="321C688F"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___________________________________________,   în calitate de _______________________________________, </w:t>
      </w:r>
    </w:p>
    <w:p w14:paraId="06E40228"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legal autorizat să semnez oferta pentru şi în numele ______________________________________________________</w:t>
      </w:r>
    </w:p>
    <w:p w14:paraId="43CAFEBA" w14:textId="6554D1B6" w:rsidR="001B7EBF" w:rsidRPr="00042042" w:rsidRDefault="001B7EBF" w:rsidP="00042042">
      <w:pPr>
        <w:pStyle w:val="a7"/>
        <w:tabs>
          <w:tab w:val="left" w:pos="567"/>
          <w:tab w:val="left" w:pos="10065"/>
          <w:tab w:val="left" w:pos="10631"/>
        </w:tabs>
        <w:spacing w:line="276" w:lineRule="auto"/>
        <w:jc w:val="center"/>
        <w:rPr>
          <w:rFonts w:ascii="Times New Roman" w:hAnsi="Times New Roman"/>
          <w:sz w:val="18"/>
          <w:szCs w:val="24"/>
        </w:rPr>
      </w:pPr>
      <w:r w:rsidRPr="001B7EBF">
        <w:rPr>
          <w:rFonts w:ascii="Times New Roman" w:hAnsi="Times New Roman"/>
          <w:sz w:val="18"/>
          <w:szCs w:val="24"/>
        </w:rPr>
        <w:t>(denumirea/numele ofertantului)</w:t>
      </w:r>
    </w:p>
    <w:sectPr w:rsidR="001B7EBF" w:rsidRPr="00042042" w:rsidSect="00042042">
      <w:footerReference w:type="default" r:id="rId18"/>
      <w:pgSz w:w="11906" w:h="16838"/>
      <w:pgMar w:top="709" w:right="566" w:bottom="1135"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1FD5D0" w14:textId="77777777" w:rsidR="00551E84" w:rsidRDefault="00551E84" w:rsidP="00A20ACF">
      <w:r>
        <w:separator/>
      </w:r>
    </w:p>
  </w:endnote>
  <w:endnote w:type="continuationSeparator" w:id="0">
    <w:p w14:paraId="7C3AB296" w14:textId="77777777" w:rsidR="00551E84" w:rsidRDefault="00551E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A14263" w:rsidRDefault="00A14263"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530074"/>
      <w:docPartObj>
        <w:docPartGallery w:val="Page Numbers (Bottom of Page)"/>
        <w:docPartUnique/>
      </w:docPartObj>
    </w:sdtPr>
    <w:sdtEndPr/>
    <w:sdtContent>
      <w:p w14:paraId="16FD1D34" w14:textId="6844ACC4" w:rsidR="00A14263" w:rsidRDefault="00A14263">
        <w:pPr>
          <w:pStyle w:val="a4"/>
          <w:jc w:val="right"/>
        </w:pPr>
        <w:r>
          <w:fldChar w:fldCharType="begin"/>
        </w:r>
        <w:r>
          <w:instrText xml:space="preserve"> PAGE   \* MERGEFORMAT </w:instrText>
        </w:r>
        <w:r>
          <w:fldChar w:fldCharType="separate"/>
        </w:r>
        <w:r w:rsidR="00A505A2">
          <w:t>62</w:t>
        </w:r>
        <w:r>
          <w:fldChar w:fldCharType="end"/>
        </w:r>
      </w:p>
    </w:sdtContent>
  </w:sdt>
  <w:p w14:paraId="075618FA" w14:textId="77777777" w:rsidR="00A14263" w:rsidRDefault="00A1426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22C74" w14:textId="77777777" w:rsidR="00551E84" w:rsidRDefault="00551E84" w:rsidP="00A20ACF">
      <w:r>
        <w:separator/>
      </w:r>
    </w:p>
  </w:footnote>
  <w:footnote w:type="continuationSeparator" w:id="0">
    <w:p w14:paraId="74C3392B" w14:textId="77777777" w:rsidR="00551E84" w:rsidRDefault="00551E8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6"/>
  </w:num>
  <w:num w:numId="38">
    <w:abstractNumId w:val="37"/>
  </w:num>
  <w:num w:numId="39">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2A33"/>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0A"/>
    <w:rsid w:val="00211C74"/>
    <w:rsid w:val="002149A3"/>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0C7C"/>
    <w:rsid w:val="002439D3"/>
    <w:rsid w:val="00244A30"/>
    <w:rsid w:val="0024699C"/>
    <w:rsid w:val="002477E2"/>
    <w:rsid w:val="00247A37"/>
    <w:rsid w:val="00247ABB"/>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7722E"/>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48D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564A"/>
    <w:rsid w:val="00366B72"/>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303"/>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760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852"/>
    <w:rsid w:val="004C1EC0"/>
    <w:rsid w:val="004C23A8"/>
    <w:rsid w:val="004C30A2"/>
    <w:rsid w:val="004C31A4"/>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1E84"/>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1094"/>
    <w:rsid w:val="006620F8"/>
    <w:rsid w:val="006636C7"/>
    <w:rsid w:val="006638BF"/>
    <w:rsid w:val="00666A9B"/>
    <w:rsid w:val="00667B1F"/>
    <w:rsid w:val="00667C91"/>
    <w:rsid w:val="00667EB5"/>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FC"/>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970"/>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3A9"/>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7B36"/>
    <w:rsid w:val="00881A2E"/>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4E5E"/>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45E8"/>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263"/>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196"/>
    <w:rsid w:val="00A27B5D"/>
    <w:rsid w:val="00A30B00"/>
    <w:rsid w:val="00A3296C"/>
    <w:rsid w:val="00A33F25"/>
    <w:rsid w:val="00A366B8"/>
    <w:rsid w:val="00A3681E"/>
    <w:rsid w:val="00A42299"/>
    <w:rsid w:val="00A441E3"/>
    <w:rsid w:val="00A4474E"/>
    <w:rsid w:val="00A45123"/>
    <w:rsid w:val="00A505A2"/>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701"/>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DBB"/>
    <w:rsid w:val="00C5446F"/>
    <w:rsid w:val="00C545CD"/>
    <w:rsid w:val="00C546BD"/>
    <w:rsid w:val="00C54D89"/>
    <w:rsid w:val="00C55FC5"/>
    <w:rsid w:val="00C562C2"/>
    <w:rsid w:val="00C57430"/>
    <w:rsid w:val="00C60F8F"/>
    <w:rsid w:val="00C6170E"/>
    <w:rsid w:val="00C617B0"/>
    <w:rsid w:val="00C61A4A"/>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61DA"/>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278"/>
    <w:rsid w:val="00D34BFF"/>
    <w:rsid w:val="00D372D7"/>
    <w:rsid w:val="00D379F6"/>
    <w:rsid w:val="00D37F9E"/>
    <w:rsid w:val="00D4075B"/>
    <w:rsid w:val="00D41122"/>
    <w:rsid w:val="00D41FAC"/>
    <w:rsid w:val="00D42379"/>
    <w:rsid w:val="00D43956"/>
    <w:rsid w:val="00D5036B"/>
    <w:rsid w:val="00D51B4C"/>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B8"/>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4E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D3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3A7"/>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3E73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8444065">
      <w:bodyDiv w:val="1"/>
      <w:marLeft w:val="0"/>
      <w:marRight w:val="0"/>
      <w:marTop w:val="0"/>
      <w:marBottom w:val="0"/>
      <w:divBdr>
        <w:top w:val="none" w:sz="0" w:space="0" w:color="auto"/>
        <w:left w:val="none" w:sz="0" w:space="0" w:color="auto"/>
        <w:bottom w:val="none" w:sz="0" w:space="0" w:color="auto"/>
        <w:right w:val="none" w:sz="0" w:space="0" w:color="auto"/>
      </w:divBdr>
      <w:divsChild>
        <w:div w:id="132778060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22158316">
      <w:bodyDiv w:val="1"/>
      <w:marLeft w:val="0"/>
      <w:marRight w:val="0"/>
      <w:marTop w:val="0"/>
      <w:marBottom w:val="0"/>
      <w:divBdr>
        <w:top w:val="none" w:sz="0" w:space="0" w:color="auto"/>
        <w:left w:val="none" w:sz="0" w:space="0" w:color="auto"/>
        <w:bottom w:val="none" w:sz="0" w:space="0" w:color="auto"/>
        <w:right w:val="none" w:sz="0" w:space="0" w:color="auto"/>
      </w:divBdr>
      <w:divsChild>
        <w:div w:id="769817047">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8040472">
      <w:bodyDiv w:val="1"/>
      <w:marLeft w:val="0"/>
      <w:marRight w:val="0"/>
      <w:marTop w:val="0"/>
      <w:marBottom w:val="0"/>
      <w:divBdr>
        <w:top w:val="none" w:sz="0" w:space="0" w:color="auto"/>
        <w:left w:val="none" w:sz="0" w:space="0" w:color="auto"/>
        <w:bottom w:val="none" w:sz="0" w:space="0" w:color="auto"/>
        <w:right w:val="none" w:sz="0" w:space="0" w:color="auto"/>
      </w:divBdr>
      <w:divsChild>
        <w:div w:id="1849637271">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www.urgenta.md/planuri-de-achizitii.htm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cpv.enem.pl/ro/453100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BB7D-8DF2-4C15-B33F-040CDBEBA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72</Pages>
  <Words>25854</Words>
  <Characters>147368</Characters>
  <Application>Microsoft Office Word</Application>
  <DocSecurity>0</DocSecurity>
  <Lines>1228</Lines>
  <Paragraphs>345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38</cp:revision>
  <cp:lastPrinted>2021-06-01T11:52:00Z</cp:lastPrinted>
  <dcterms:created xsi:type="dcterms:W3CDTF">2021-06-14T10:00:00Z</dcterms:created>
  <dcterms:modified xsi:type="dcterms:W3CDTF">2024-02-09T09:49:00Z</dcterms:modified>
</cp:coreProperties>
</file>