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A90E6" w14:textId="77777777" w:rsidR="009A314E" w:rsidRDefault="009A314E" w:rsidP="00C805CC">
      <w:pPr>
        <w:tabs>
          <w:tab w:val="left" w:pos="5103"/>
          <w:tab w:val="left" w:pos="10348"/>
        </w:tabs>
        <w:jc w:val="right"/>
        <w:rPr>
          <w:noProof w:val="0"/>
          <w:lang w:eastAsia="ru-RU"/>
        </w:rPr>
      </w:pPr>
    </w:p>
    <w:p w14:paraId="4AF594F5" w14:textId="77777777" w:rsidR="009A314E" w:rsidRPr="004B53AE" w:rsidRDefault="009A314E" w:rsidP="009A314E">
      <w:pPr>
        <w:jc w:val="right"/>
        <w:rPr>
          <w:b/>
          <w:caps/>
          <w:color w:val="000000" w:themeColor="text1"/>
        </w:rPr>
      </w:pPr>
      <w:r w:rsidRPr="004B53AE">
        <w:rPr>
          <w:b/>
          <w:caps/>
          <w:color w:val="000000" w:themeColor="text1"/>
        </w:rPr>
        <w:t>APROBAT:</w:t>
      </w:r>
    </w:p>
    <w:p w14:paraId="4A6046D5" w14:textId="77777777" w:rsidR="009A314E" w:rsidRPr="004B53AE" w:rsidRDefault="009A314E" w:rsidP="009A314E">
      <w:pPr>
        <w:jc w:val="right"/>
        <w:rPr>
          <w:caps/>
          <w:color w:val="000000" w:themeColor="text1"/>
        </w:rPr>
      </w:pPr>
      <w:r w:rsidRPr="004B53AE">
        <w:rPr>
          <w:color w:val="000000" w:themeColor="text1"/>
        </w:rPr>
        <w:t>prin Ordinul</w:t>
      </w:r>
    </w:p>
    <w:p w14:paraId="6A8A2C52" w14:textId="77777777" w:rsidR="009A314E" w:rsidRPr="00633C6C" w:rsidRDefault="009A314E" w:rsidP="009A314E">
      <w:pPr>
        <w:pStyle w:val="4"/>
        <w:shd w:val="clear" w:color="auto" w:fill="FFFFFF"/>
        <w:spacing w:before="165" w:after="165"/>
        <w:jc w:val="right"/>
        <w:rPr>
          <w:rFonts w:ascii="Georgia" w:hAnsi="Georgia"/>
          <w:b w:val="0"/>
          <w:color w:val="333333"/>
          <w:szCs w:val="24"/>
          <w:lang w:val="en-US"/>
        </w:rPr>
      </w:pPr>
      <w:r>
        <w:rPr>
          <w:rFonts w:ascii="Georgia" w:hAnsi="Georgia"/>
          <w:b w:val="0"/>
          <w:bCs/>
          <w:color w:val="333333"/>
        </w:rPr>
        <w:t>Nr. 69</w:t>
      </w:r>
      <w:r>
        <w:rPr>
          <w:rFonts w:ascii="Georgia" w:hAnsi="Georgia"/>
          <w:b w:val="0"/>
          <w:bCs/>
          <w:color w:val="333333"/>
        </w:rPr>
        <w:br/>
        <w:t>din 07-05-2021</w:t>
      </w:r>
    </w:p>
    <w:p w14:paraId="51D348EA" w14:textId="77777777" w:rsidR="009A314E" w:rsidRPr="004B53AE" w:rsidRDefault="009A314E" w:rsidP="009A314E">
      <w:pPr>
        <w:rPr>
          <w:b/>
          <w:caps/>
          <w:color w:val="000000" w:themeColor="text1"/>
        </w:rPr>
      </w:pPr>
    </w:p>
    <w:p w14:paraId="31A10DE7" w14:textId="77777777" w:rsidR="009A314E" w:rsidRPr="004B53AE" w:rsidRDefault="009A314E" w:rsidP="009A314E">
      <w:pPr>
        <w:rPr>
          <w:b/>
          <w:caps/>
          <w:color w:val="000000" w:themeColor="text1"/>
        </w:rPr>
      </w:pPr>
    </w:p>
    <w:p w14:paraId="0A9F290B" w14:textId="77777777" w:rsidR="009A314E" w:rsidRPr="004B53AE" w:rsidRDefault="009A314E" w:rsidP="009A314E">
      <w:pPr>
        <w:jc w:val="center"/>
        <w:rPr>
          <w:b/>
          <w:caps/>
          <w:color w:val="000000" w:themeColor="text1"/>
          <w:sz w:val="32"/>
          <w:szCs w:val="32"/>
        </w:rPr>
      </w:pPr>
      <w:r w:rsidRPr="004B53AE">
        <w:rPr>
          <w:b/>
          <w:caps/>
          <w:color w:val="000000" w:themeColor="text1"/>
          <w:sz w:val="32"/>
          <w:szCs w:val="32"/>
        </w:rPr>
        <w:t>DOCUMENTAŢIA STANDARD</w:t>
      </w:r>
    </w:p>
    <w:p w14:paraId="16F64179" w14:textId="77777777" w:rsidR="009A314E" w:rsidRPr="004B53AE" w:rsidRDefault="009A314E" w:rsidP="009A314E">
      <w:pPr>
        <w:jc w:val="center"/>
        <w:rPr>
          <w:b/>
          <w:color w:val="000000" w:themeColor="text1"/>
          <w:sz w:val="32"/>
          <w:szCs w:val="32"/>
        </w:rPr>
      </w:pPr>
      <w:r w:rsidRPr="004B53AE">
        <w:rPr>
          <w:b/>
          <w:color w:val="000000" w:themeColor="text1"/>
          <w:sz w:val="32"/>
          <w:szCs w:val="32"/>
        </w:rPr>
        <w:t>pentru realizarea achiziţiilor publice</w:t>
      </w:r>
    </w:p>
    <w:p w14:paraId="003A7476" w14:textId="77777777" w:rsidR="009A314E" w:rsidRPr="004B53AE" w:rsidRDefault="009A314E" w:rsidP="009A314E">
      <w:pPr>
        <w:jc w:val="center"/>
        <w:rPr>
          <w:b/>
          <w:color w:val="000000" w:themeColor="text1"/>
          <w:sz w:val="32"/>
          <w:szCs w:val="32"/>
        </w:rPr>
      </w:pPr>
      <w:r w:rsidRPr="004B53AE">
        <w:rPr>
          <w:b/>
          <w:color w:val="000000" w:themeColor="text1"/>
          <w:sz w:val="32"/>
          <w:szCs w:val="32"/>
        </w:rPr>
        <w:t>de lucrări</w:t>
      </w:r>
    </w:p>
    <w:p w14:paraId="5D927A81" w14:textId="77777777" w:rsidR="009A314E" w:rsidRPr="004B53AE" w:rsidRDefault="009A314E" w:rsidP="009A314E">
      <w:pPr>
        <w:jc w:val="center"/>
        <w:rPr>
          <w:b/>
          <w:color w:val="000000" w:themeColor="text1"/>
          <w:sz w:val="32"/>
          <w:szCs w:val="32"/>
        </w:rPr>
      </w:pPr>
    </w:p>
    <w:p w14:paraId="57728413" w14:textId="77777777" w:rsidR="009A314E" w:rsidRPr="004B53AE" w:rsidRDefault="009A314E" w:rsidP="009A314E">
      <w:pPr>
        <w:ind w:firstLine="709"/>
        <w:jc w:val="both"/>
        <w:rPr>
          <w:b/>
          <w:color w:val="000000" w:themeColor="text1"/>
        </w:rPr>
      </w:pPr>
    </w:p>
    <w:p w14:paraId="5F41B3A1" w14:textId="77777777" w:rsidR="009A314E" w:rsidRPr="004B53AE" w:rsidRDefault="009A314E" w:rsidP="009A314E">
      <w:pPr>
        <w:ind w:firstLine="709"/>
        <w:jc w:val="both"/>
        <w:rPr>
          <w:b/>
          <w:color w:val="000000" w:themeColor="text1"/>
        </w:rPr>
      </w:pPr>
    </w:p>
    <w:p w14:paraId="76950273" w14:textId="77777777" w:rsidR="009A314E" w:rsidRPr="004B53AE" w:rsidRDefault="009A314E" w:rsidP="009A314E">
      <w:pPr>
        <w:ind w:firstLine="709"/>
        <w:jc w:val="both"/>
        <w:rPr>
          <w:b/>
          <w:color w:val="000000" w:themeColor="text1"/>
        </w:rPr>
      </w:pPr>
    </w:p>
    <w:p w14:paraId="4D8BE33F" w14:textId="77777777" w:rsidR="009A314E" w:rsidRPr="004B53AE" w:rsidRDefault="009A314E" w:rsidP="009A314E">
      <w:pPr>
        <w:ind w:firstLine="709"/>
        <w:jc w:val="both"/>
        <w:rPr>
          <w:b/>
          <w:color w:val="000000" w:themeColor="text1"/>
        </w:rPr>
      </w:pPr>
    </w:p>
    <w:p w14:paraId="0A99D044" w14:textId="79BC9AAF" w:rsidR="009A314E" w:rsidRDefault="009A314E" w:rsidP="00161E03">
      <w:pPr>
        <w:spacing w:line="360" w:lineRule="auto"/>
        <w:rPr>
          <w:b/>
          <w:bCs/>
          <w:i/>
          <w:iCs/>
          <w:sz w:val="28"/>
          <w:szCs w:val="28"/>
          <w:u w:val="single"/>
        </w:rPr>
      </w:pPr>
      <w:r w:rsidRPr="004B53AE">
        <w:rPr>
          <w:color w:val="000000" w:themeColor="text1"/>
          <w:sz w:val="28"/>
          <w:szCs w:val="28"/>
        </w:rPr>
        <w:t>Obiectul achiziţiei:</w:t>
      </w:r>
      <w:r w:rsidRPr="004B53AE">
        <w:rPr>
          <w:b/>
          <w:color w:val="000000" w:themeColor="text1"/>
          <w:sz w:val="28"/>
          <w:szCs w:val="28"/>
        </w:rPr>
        <w:t xml:space="preserve"> </w:t>
      </w:r>
      <w:r w:rsidR="006D056C" w:rsidRPr="00002881">
        <w:rPr>
          <w:b/>
          <w:bCs/>
          <w:i/>
          <w:iCs/>
          <w:sz w:val="28"/>
          <w:szCs w:val="28"/>
          <w:u w:val="single"/>
        </w:rPr>
        <w:t xml:space="preserve">Lucrări de reparație </w:t>
      </w:r>
      <w:r w:rsidR="006D056C" w:rsidRPr="00002881">
        <w:rPr>
          <w:b/>
          <w:bCs/>
          <w:i/>
          <w:iCs/>
          <w:sz w:val="28"/>
          <w:szCs w:val="28"/>
          <w:u w:val="single"/>
          <w:lang w:val="ro-MD"/>
        </w:rPr>
        <w:t>capitală a   intersecției de la str. Ștefan cel Mare cu Eminescu , str-la 31 August</w:t>
      </w:r>
      <w:r w:rsidR="006D056C">
        <w:rPr>
          <w:b/>
          <w:bCs/>
          <w:i/>
          <w:iCs/>
          <w:sz w:val="28"/>
          <w:szCs w:val="28"/>
          <w:u w:val="single"/>
          <w:lang w:val="ro-MD"/>
        </w:rPr>
        <w:t xml:space="preserve"> or. Călărași</w:t>
      </w:r>
    </w:p>
    <w:p w14:paraId="3227BF06" w14:textId="77777777" w:rsidR="00161E03" w:rsidRDefault="00161E03" w:rsidP="00161E03">
      <w:pPr>
        <w:spacing w:line="360" w:lineRule="auto"/>
        <w:rPr>
          <w:b/>
          <w:color w:val="000000" w:themeColor="text1"/>
          <w:sz w:val="28"/>
          <w:szCs w:val="28"/>
        </w:rPr>
      </w:pPr>
    </w:p>
    <w:p w14:paraId="49D77527" w14:textId="09333DCD" w:rsidR="009A314E" w:rsidRPr="004B53AE" w:rsidRDefault="009A314E" w:rsidP="009A314E">
      <w:pPr>
        <w:spacing w:line="360" w:lineRule="auto"/>
        <w:jc w:val="both"/>
        <w:rPr>
          <w:b/>
          <w:color w:val="000000" w:themeColor="text1"/>
          <w:sz w:val="28"/>
          <w:szCs w:val="28"/>
        </w:rPr>
      </w:pPr>
      <w:r w:rsidRPr="004B53AE">
        <w:rPr>
          <w:color w:val="000000" w:themeColor="text1"/>
          <w:sz w:val="28"/>
          <w:szCs w:val="28"/>
        </w:rPr>
        <w:t>Cod CPV:</w:t>
      </w:r>
      <w:r w:rsidRPr="004B53AE">
        <w:rPr>
          <w:b/>
          <w:color w:val="000000" w:themeColor="text1"/>
          <w:sz w:val="28"/>
          <w:szCs w:val="28"/>
        </w:rPr>
        <w:tab/>
      </w:r>
      <w:r w:rsidR="006D056C">
        <w:rPr>
          <w:b/>
          <w:bCs/>
          <w:noProof w:val="0"/>
          <w:sz w:val="28"/>
          <w:szCs w:val="28"/>
          <w:lang w:eastAsia="ru-RU"/>
        </w:rPr>
        <w:t>45321000-3</w:t>
      </w:r>
      <w:r w:rsidRPr="004B53AE">
        <w:rPr>
          <w:b/>
          <w:color w:val="000000" w:themeColor="text1"/>
          <w:sz w:val="28"/>
          <w:szCs w:val="28"/>
        </w:rPr>
        <w:tab/>
      </w:r>
    </w:p>
    <w:p w14:paraId="69B638B3" w14:textId="77777777" w:rsidR="009A314E" w:rsidRPr="004B53AE" w:rsidRDefault="009A314E" w:rsidP="009A314E">
      <w:pPr>
        <w:spacing w:line="360" w:lineRule="auto"/>
        <w:jc w:val="both"/>
        <w:rPr>
          <w:b/>
          <w:color w:val="000000" w:themeColor="text1"/>
          <w:sz w:val="28"/>
          <w:szCs w:val="28"/>
        </w:rPr>
      </w:pPr>
    </w:p>
    <w:p w14:paraId="0EAA1B93" w14:textId="77777777" w:rsidR="009A314E" w:rsidRPr="004B53AE" w:rsidRDefault="009A314E" w:rsidP="009A314E">
      <w:pPr>
        <w:spacing w:line="360" w:lineRule="auto"/>
        <w:jc w:val="both"/>
        <w:rPr>
          <w:b/>
          <w:color w:val="000000" w:themeColor="text1"/>
          <w:sz w:val="28"/>
          <w:szCs w:val="28"/>
        </w:rPr>
      </w:pPr>
      <w:r w:rsidRPr="004B53AE">
        <w:rPr>
          <w:color w:val="000000" w:themeColor="text1"/>
          <w:sz w:val="28"/>
          <w:szCs w:val="28"/>
        </w:rPr>
        <w:t>Autoritatea Contractantă:</w:t>
      </w:r>
      <w:r w:rsidRPr="004B53AE">
        <w:rPr>
          <w:b/>
          <w:color w:val="000000" w:themeColor="text1"/>
          <w:sz w:val="28"/>
          <w:szCs w:val="28"/>
        </w:rPr>
        <w:t xml:space="preserve"> </w:t>
      </w:r>
      <w:r>
        <w:rPr>
          <w:b/>
          <w:color w:val="000000" w:themeColor="text1"/>
          <w:sz w:val="28"/>
          <w:szCs w:val="28"/>
        </w:rPr>
        <w:t>Primăria orașului Călărași</w:t>
      </w:r>
    </w:p>
    <w:p w14:paraId="2EF08323" w14:textId="77777777" w:rsidR="009A314E" w:rsidRPr="004B53AE" w:rsidRDefault="009A314E" w:rsidP="009A314E">
      <w:pPr>
        <w:spacing w:line="360" w:lineRule="auto"/>
        <w:jc w:val="both"/>
        <w:rPr>
          <w:b/>
          <w:color w:val="000000" w:themeColor="text1"/>
          <w:sz w:val="28"/>
          <w:szCs w:val="28"/>
        </w:rPr>
      </w:pPr>
    </w:p>
    <w:p w14:paraId="5BE39A0C" w14:textId="41AD5468" w:rsidR="009A314E" w:rsidRPr="004B53AE" w:rsidRDefault="009A314E" w:rsidP="009A314E">
      <w:pPr>
        <w:spacing w:line="360" w:lineRule="auto"/>
        <w:jc w:val="both"/>
        <w:rPr>
          <w:color w:val="000000" w:themeColor="text1"/>
        </w:rPr>
      </w:pPr>
      <w:r w:rsidRPr="004B53AE">
        <w:rPr>
          <w:color w:val="000000" w:themeColor="text1"/>
          <w:sz w:val="28"/>
          <w:szCs w:val="28"/>
        </w:rPr>
        <w:t>Procedura achiziţiei:</w:t>
      </w:r>
      <w:r w:rsidRPr="004B53AE">
        <w:rPr>
          <w:b/>
          <w:color w:val="000000" w:themeColor="text1"/>
          <w:sz w:val="28"/>
          <w:szCs w:val="28"/>
        </w:rPr>
        <w:t xml:space="preserve">  </w:t>
      </w:r>
      <w:r w:rsidR="006D056C">
        <w:rPr>
          <w:b/>
          <w:color w:val="000000" w:themeColor="text1"/>
          <w:sz w:val="28"/>
          <w:szCs w:val="28"/>
        </w:rPr>
        <w:t>Licitație Deschisă</w:t>
      </w:r>
      <w:r w:rsidRPr="004B53AE">
        <w:rPr>
          <w:color w:val="000000" w:themeColor="text1"/>
        </w:rPr>
        <w:tab/>
      </w:r>
      <w:r w:rsidRPr="004B53AE">
        <w:rPr>
          <w:color w:val="000000" w:themeColor="text1"/>
        </w:rPr>
        <w:tab/>
      </w:r>
    </w:p>
    <w:p w14:paraId="4599B160" w14:textId="77777777" w:rsidR="009A314E" w:rsidRPr="004B53AE" w:rsidRDefault="009A314E" w:rsidP="009A314E">
      <w:pPr>
        <w:ind w:firstLine="709"/>
        <w:jc w:val="both"/>
        <w:rPr>
          <w:b/>
          <w:color w:val="000000" w:themeColor="text1"/>
        </w:rPr>
      </w:pPr>
    </w:p>
    <w:p w14:paraId="343682BF" w14:textId="77777777" w:rsidR="009A314E" w:rsidRDefault="009A314E" w:rsidP="00C805CC">
      <w:pPr>
        <w:tabs>
          <w:tab w:val="left" w:pos="5103"/>
          <w:tab w:val="left" w:pos="10348"/>
        </w:tabs>
        <w:jc w:val="right"/>
        <w:rPr>
          <w:b/>
          <w:color w:val="000000" w:themeColor="text1"/>
        </w:rPr>
      </w:pPr>
    </w:p>
    <w:p w14:paraId="2A42AF2E" w14:textId="77777777" w:rsidR="009A314E" w:rsidRDefault="009A314E" w:rsidP="00C805CC">
      <w:pPr>
        <w:tabs>
          <w:tab w:val="left" w:pos="5103"/>
          <w:tab w:val="left" w:pos="10348"/>
        </w:tabs>
        <w:jc w:val="right"/>
        <w:rPr>
          <w:b/>
          <w:color w:val="000000" w:themeColor="text1"/>
        </w:rPr>
      </w:pPr>
    </w:p>
    <w:p w14:paraId="5B4750B9" w14:textId="77777777" w:rsidR="009A314E" w:rsidRDefault="009A314E" w:rsidP="00C805CC">
      <w:pPr>
        <w:tabs>
          <w:tab w:val="left" w:pos="5103"/>
          <w:tab w:val="left" w:pos="10348"/>
        </w:tabs>
        <w:jc w:val="right"/>
        <w:rPr>
          <w:b/>
          <w:color w:val="000000" w:themeColor="text1"/>
        </w:rPr>
      </w:pPr>
    </w:p>
    <w:p w14:paraId="59F0C151" w14:textId="77777777" w:rsidR="009A314E" w:rsidRDefault="009A314E" w:rsidP="00C805CC">
      <w:pPr>
        <w:tabs>
          <w:tab w:val="left" w:pos="5103"/>
          <w:tab w:val="left" w:pos="10348"/>
        </w:tabs>
        <w:jc w:val="right"/>
        <w:rPr>
          <w:b/>
          <w:color w:val="000000" w:themeColor="text1"/>
        </w:rPr>
      </w:pPr>
    </w:p>
    <w:p w14:paraId="043520CA" w14:textId="77777777" w:rsidR="009A314E" w:rsidRDefault="009A314E" w:rsidP="00C805CC">
      <w:pPr>
        <w:tabs>
          <w:tab w:val="left" w:pos="5103"/>
          <w:tab w:val="left" w:pos="10348"/>
        </w:tabs>
        <w:jc w:val="right"/>
        <w:rPr>
          <w:b/>
          <w:color w:val="000000" w:themeColor="text1"/>
        </w:rPr>
      </w:pPr>
    </w:p>
    <w:p w14:paraId="05378921" w14:textId="77777777" w:rsidR="009A314E" w:rsidRDefault="009A314E" w:rsidP="00C805CC">
      <w:pPr>
        <w:tabs>
          <w:tab w:val="left" w:pos="5103"/>
          <w:tab w:val="left" w:pos="10348"/>
        </w:tabs>
        <w:jc w:val="right"/>
        <w:rPr>
          <w:b/>
          <w:color w:val="000000" w:themeColor="text1"/>
        </w:rPr>
      </w:pPr>
    </w:p>
    <w:p w14:paraId="3E945CC1" w14:textId="77777777" w:rsidR="009A314E" w:rsidRDefault="009A314E" w:rsidP="00C805CC">
      <w:pPr>
        <w:tabs>
          <w:tab w:val="left" w:pos="5103"/>
          <w:tab w:val="left" w:pos="10348"/>
        </w:tabs>
        <w:jc w:val="right"/>
        <w:rPr>
          <w:b/>
          <w:color w:val="000000" w:themeColor="text1"/>
        </w:rPr>
      </w:pPr>
    </w:p>
    <w:p w14:paraId="5CB72091" w14:textId="77777777" w:rsidR="009A314E" w:rsidRDefault="009A314E" w:rsidP="00C805CC">
      <w:pPr>
        <w:tabs>
          <w:tab w:val="left" w:pos="5103"/>
          <w:tab w:val="left" w:pos="10348"/>
        </w:tabs>
        <w:jc w:val="right"/>
        <w:rPr>
          <w:b/>
          <w:color w:val="000000" w:themeColor="text1"/>
        </w:rPr>
      </w:pPr>
    </w:p>
    <w:p w14:paraId="78694D50" w14:textId="77777777" w:rsidR="009A314E" w:rsidRDefault="009A314E" w:rsidP="00C805CC">
      <w:pPr>
        <w:tabs>
          <w:tab w:val="left" w:pos="5103"/>
          <w:tab w:val="left" w:pos="10348"/>
        </w:tabs>
        <w:jc w:val="right"/>
        <w:rPr>
          <w:noProof w:val="0"/>
          <w:lang w:eastAsia="ru-RU"/>
        </w:rPr>
      </w:pPr>
    </w:p>
    <w:p w14:paraId="7AC7F2D1" w14:textId="77777777" w:rsidR="008F1D40" w:rsidRPr="00FF430B" w:rsidRDefault="008F1D40" w:rsidP="003961E7">
      <w:pPr>
        <w:tabs>
          <w:tab w:val="left" w:pos="5103"/>
          <w:tab w:val="left" w:pos="10348"/>
        </w:tabs>
        <w:jc w:val="right"/>
        <w:rPr>
          <w:noProof w:val="0"/>
          <w:lang w:eastAsia="ru-RU"/>
        </w:rPr>
      </w:pPr>
    </w:p>
    <w:p w14:paraId="63BB2666" w14:textId="77777777" w:rsidR="00D925B0" w:rsidRDefault="00D925B0" w:rsidP="003961E7">
      <w:pPr>
        <w:tabs>
          <w:tab w:val="left" w:pos="5103"/>
          <w:tab w:val="left" w:pos="10348"/>
        </w:tabs>
        <w:jc w:val="center"/>
        <w:rPr>
          <w:noProof w:val="0"/>
          <w:lang w:eastAsia="ru-RU"/>
        </w:rPr>
      </w:pPr>
    </w:p>
    <w:p w14:paraId="1DBCF53E" w14:textId="77777777" w:rsidR="009A314E" w:rsidRDefault="009A314E" w:rsidP="003961E7">
      <w:pPr>
        <w:tabs>
          <w:tab w:val="left" w:pos="5103"/>
          <w:tab w:val="left" w:pos="10348"/>
        </w:tabs>
        <w:jc w:val="center"/>
        <w:rPr>
          <w:noProof w:val="0"/>
          <w:lang w:eastAsia="ru-RU"/>
        </w:rPr>
      </w:pPr>
    </w:p>
    <w:p w14:paraId="75190B5C" w14:textId="77777777" w:rsidR="009A314E" w:rsidRDefault="009A314E" w:rsidP="003961E7">
      <w:pPr>
        <w:tabs>
          <w:tab w:val="left" w:pos="5103"/>
          <w:tab w:val="left" w:pos="10348"/>
        </w:tabs>
        <w:jc w:val="center"/>
        <w:rPr>
          <w:noProof w:val="0"/>
          <w:lang w:eastAsia="ru-RU"/>
        </w:rPr>
      </w:pPr>
    </w:p>
    <w:p w14:paraId="5CD5BF55" w14:textId="77777777" w:rsidR="009A314E" w:rsidRDefault="009A314E" w:rsidP="003961E7">
      <w:pPr>
        <w:tabs>
          <w:tab w:val="left" w:pos="5103"/>
          <w:tab w:val="left" w:pos="10348"/>
        </w:tabs>
        <w:jc w:val="center"/>
        <w:rPr>
          <w:noProof w:val="0"/>
          <w:lang w:eastAsia="ru-RU"/>
        </w:rPr>
      </w:pPr>
    </w:p>
    <w:p w14:paraId="0F1A03E9" w14:textId="77777777" w:rsidR="009A314E" w:rsidRDefault="009A314E" w:rsidP="003961E7">
      <w:pPr>
        <w:tabs>
          <w:tab w:val="left" w:pos="5103"/>
          <w:tab w:val="left" w:pos="10348"/>
        </w:tabs>
        <w:jc w:val="center"/>
        <w:rPr>
          <w:noProof w:val="0"/>
          <w:lang w:eastAsia="ru-RU"/>
        </w:rPr>
      </w:pPr>
    </w:p>
    <w:p w14:paraId="7414C7ED" w14:textId="77777777" w:rsidR="009A314E" w:rsidRDefault="009A314E" w:rsidP="003961E7">
      <w:pPr>
        <w:tabs>
          <w:tab w:val="left" w:pos="5103"/>
          <w:tab w:val="left" w:pos="10348"/>
        </w:tabs>
        <w:jc w:val="center"/>
        <w:rPr>
          <w:noProof w:val="0"/>
          <w:lang w:eastAsia="ru-RU"/>
        </w:rPr>
      </w:pPr>
    </w:p>
    <w:p w14:paraId="5C46B779" w14:textId="77777777" w:rsidR="009A314E" w:rsidRDefault="009A314E" w:rsidP="003961E7">
      <w:pPr>
        <w:tabs>
          <w:tab w:val="left" w:pos="5103"/>
          <w:tab w:val="left" w:pos="10348"/>
        </w:tabs>
        <w:jc w:val="center"/>
        <w:rPr>
          <w:noProof w:val="0"/>
          <w:lang w:eastAsia="ru-RU"/>
        </w:rPr>
      </w:pPr>
    </w:p>
    <w:p w14:paraId="1FF977D9" w14:textId="77777777" w:rsidR="009A314E" w:rsidRDefault="009A314E" w:rsidP="003961E7">
      <w:pPr>
        <w:tabs>
          <w:tab w:val="left" w:pos="5103"/>
          <w:tab w:val="left" w:pos="10348"/>
        </w:tabs>
        <w:jc w:val="center"/>
        <w:rPr>
          <w:noProof w:val="0"/>
          <w:lang w:eastAsia="ru-RU"/>
        </w:rPr>
      </w:pPr>
    </w:p>
    <w:p w14:paraId="40777FF9" w14:textId="77777777" w:rsidR="009A314E" w:rsidRDefault="009A314E" w:rsidP="003961E7">
      <w:pPr>
        <w:tabs>
          <w:tab w:val="left" w:pos="5103"/>
          <w:tab w:val="left" w:pos="10348"/>
        </w:tabs>
        <w:jc w:val="center"/>
        <w:rPr>
          <w:noProof w:val="0"/>
          <w:lang w:eastAsia="ru-RU"/>
        </w:rPr>
      </w:pPr>
    </w:p>
    <w:p w14:paraId="43753984" w14:textId="77777777" w:rsidR="009A314E" w:rsidRDefault="009A314E" w:rsidP="003961E7">
      <w:pPr>
        <w:tabs>
          <w:tab w:val="left" w:pos="5103"/>
          <w:tab w:val="left" w:pos="10348"/>
        </w:tabs>
        <w:jc w:val="center"/>
        <w:rPr>
          <w:noProof w:val="0"/>
          <w:lang w:eastAsia="ru-RU"/>
        </w:rPr>
      </w:pPr>
    </w:p>
    <w:p w14:paraId="032C506D" w14:textId="77777777" w:rsidR="009A314E" w:rsidRDefault="009A314E" w:rsidP="003961E7">
      <w:pPr>
        <w:tabs>
          <w:tab w:val="left" w:pos="5103"/>
          <w:tab w:val="left" w:pos="10348"/>
        </w:tabs>
        <w:jc w:val="center"/>
        <w:rPr>
          <w:noProof w:val="0"/>
          <w:lang w:eastAsia="ru-RU"/>
        </w:rPr>
      </w:pPr>
    </w:p>
    <w:p w14:paraId="56162669" w14:textId="77777777" w:rsidR="009A314E" w:rsidRDefault="009A314E" w:rsidP="003961E7">
      <w:pPr>
        <w:tabs>
          <w:tab w:val="left" w:pos="5103"/>
          <w:tab w:val="left" w:pos="10348"/>
        </w:tabs>
        <w:jc w:val="center"/>
        <w:rPr>
          <w:noProof w:val="0"/>
          <w:lang w:eastAsia="ru-RU"/>
        </w:rPr>
      </w:pPr>
    </w:p>
    <w:p w14:paraId="2ACC688F" w14:textId="77777777" w:rsidR="009A314E" w:rsidRPr="00FF430B" w:rsidRDefault="009A314E" w:rsidP="003961E7">
      <w:pPr>
        <w:tabs>
          <w:tab w:val="left" w:pos="5103"/>
          <w:tab w:val="left" w:pos="10348"/>
        </w:tabs>
        <w:jc w:val="center"/>
        <w:rPr>
          <w:noProof w:val="0"/>
          <w:lang w:eastAsia="ru-RU"/>
        </w:rPr>
      </w:pPr>
    </w:p>
    <w:p w14:paraId="7ED3FB54" w14:textId="77777777" w:rsidR="00DA6115" w:rsidRPr="00FF430B" w:rsidRDefault="00DA6115" w:rsidP="003961E7">
      <w:pPr>
        <w:tabs>
          <w:tab w:val="left" w:pos="5103"/>
          <w:tab w:val="left" w:pos="10348"/>
        </w:tabs>
        <w:jc w:val="center"/>
        <w:rPr>
          <w:b/>
          <w:noProof w:val="0"/>
          <w:lang w:eastAsia="ru-RU"/>
        </w:rPr>
      </w:pPr>
    </w:p>
    <w:p w14:paraId="255DCD5D"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1A9C2867"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3C6B30F" w14:textId="77777777" w:rsidR="003961E7" w:rsidRPr="00FF430B" w:rsidRDefault="003961E7" w:rsidP="003961E7">
      <w:pPr>
        <w:tabs>
          <w:tab w:val="left" w:pos="5103"/>
          <w:tab w:val="left" w:pos="10348"/>
        </w:tabs>
        <w:jc w:val="center"/>
        <w:rPr>
          <w:noProof w:val="0"/>
          <w:lang w:eastAsia="ru-RU"/>
        </w:rPr>
      </w:pPr>
    </w:p>
    <w:p w14:paraId="28D036C5" w14:textId="77777777" w:rsidR="007D2250" w:rsidRPr="00A14C96" w:rsidRDefault="007D2250" w:rsidP="007D2250"/>
    <w:p w14:paraId="56D1E1D5" w14:textId="77777777" w:rsidR="00922F8A" w:rsidRPr="00FF430B" w:rsidRDefault="00033577" w:rsidP="009B5779">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4CD1800B" w14:textId="77777777" w:rsidR="00922F8A" w:rsidRPr="00FF430B" w:rsidRDefault="00922F8A" w:rsidP="009B5779">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1C2A13C5" w14:textId="77777777" w:rsidR="00922F8A" w:rsidRPr="00FF430B" w:rsidRDefault="00D8130E" w:rsidP="009B5779">
      <w:pPr>
        <w:pStyle w:val="a"/>
        <w:numPr>
          <w:ilvl w:val="0"/>
          <w:numId w:val="1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15452404" w14:textId="77777777" w:rsidR="00922F8A" w:rsidRPr="00FF430B" w:rsidRDefault="0072565E" w:rsidP="009B5779">
      <w:pPr>
        <w:pStyle w:val="a"/>
        <w:numPr>
          <w:ilvl w:val="0"/>
          <w:numId w:val="1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188370D1" w14:textId="77777777" w:rsidR="00922F8A" w:rsidRPr="00FF430B" w:rsidRDefault="00922F8A" w:rsidP="009B5779">
      <w:pPr>
        <w:pStyle w:val="a"/>
        <w:numPr>
          <w:ilvl w:val="0"/>
          <w:numId w:val="1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058BC0B8" w14:textId="77777777" w:rsidR="00922F8A" w:rsidRPr="00FF430B" w:rsidRDefault="00922F8A" w:rsidP="009B5779">
      <w:pPr>
        <w:pStyle w:val="a"/>
        <w:numPr>
          <w:ilvl w:val="0"/>
          <w:numId w:val="1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5D6D0E8F"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3BD47B3C"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1888D3A"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w:t>
      </w:r>
      <w:r w:rsidR="0072565E" w:rsidRPr="00775F76">
        <w:t>an</w:t>
      </w:r>
      <w:r w:rsidR="0072565E" w:rsidRPr="00FF430B">
        <w:t xml:space="preserve">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4E9EE181"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403E003C" w14:textId="77777777" w:rsidR="00922F8A" w:rsidRPr="00FF430B" w:rsidRDefault="00922F8A" w:rsidP="009B5779">
      <w:pPr>
        <w:pStyle w:val="a"/>
        <w:numPr>
          <w:ilvl w:val="0"/>
          <w:numId w:val="1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259BC6A1" w14:textId="77777777" w:rsidR="00922F8A" w:rsidRPr="00FF430B" w:rsidRDefault="00922F8A" w:rsidP="009B5779">
      <w:pPr>
        <w:pStyle w:val="a"/>
        <w:numPr>
          <w:ilvl w:val="0"/>
          <w:numId w:val="1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641FD73E" w14:textId="77777777" w:rsidR="00922F8A" w:rsidRPr="00FF430B" w:rsidRDefault="0072565E" w:rsidP="009B5779">
      <w:pPr>
        <w:pStyle w:val="a"/>
        <w:numPr>
          <w:ilvl w:val="0"/>
          <w:numId w:val="1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34914DA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455DABC1"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592F703"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21AF72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F88241A"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4DDD53B"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2D4A25D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109A175A"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27E894D"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4B660BE4"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24E2F729"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32309565"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CE011B2"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B139084"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089BC9EF"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5B9E8F38" w14:textId="77777777" w:rsidR="00842706" w:rsidRDefault="00842706" w:rsidP="00842706">
      <w:pPr>
        <w:pStyle w:val="a"/>
        <w:numPr>
          <w:ilvl w:val="0"/>
          <w:numId w:val="0"/>
        </w:numPr>
        <w:tabs>
          <w:tab w:val="clear" w:pos="1134"/>
          <w:tab w:val="left" w:pos="-284"/>
          <w:tab w:val="left" w:pos="196"/>
          <w:tab w:val="left" w:pos="567"/>
        </w:tabs>
        <w:rPr>
          <w:color w:val="000000" w:themeColor="text1"/>
        </w:rPr>
      </w:pPr>
    </w:p>
    <w:p w14:paraId="6CE9366D" w14:textId="77777777" w:rsidR="00842706" w:rsidRDefault="00842706" w:rsidP="00615E49">
      <w:pPr>
        <w:spacing w:after="160" w:line="276" w:lineRule="auto"/>
        <w:rPr>
          <w:rFonts w:ascii="Calibri" w:eastAsia="Calibri" w:hAnsi="Calibri"/>
          <w:noProof w:val="0"/>
          <w:sz w:val="22"/>
          <w:szCs w:val="22"/>
        </w:rPr>
      </w:pPr>
    </w:p>
    <w:p w14:paraId="49D9E0B1" w14:textId="77777777" w:rsidR="009A314E" w:rsidRDefault="009A314E" w:rsidP="00615E49">
      <w:pPr>
        <w:spacing w:after="160" w:line="276" w:lineRule="auto"/>
        <w:rPr>
          <w:rFonts w:ascii="Calibri" w:eastAsia="Calibri" w:hAnsi="Calibri"/>
          <w:noProof w:val="0"/>
          <w:sz w:val="22"/>
          <w:szCs w:val="22"/>
        </w:rPr>
      </w:pPr>
    </w:p>
    <w:p w14:paraId="3E1DF028" w14:textId="77777777" w:rsidR="00753423" w:rsidRPr="00FF430B" w:rsidRDefault="00753423" w:rsidP="00753423">
      <w:pPr>
        <w:spacing w:before="120"/>
        <w:jc w:val="center"/>
        <w:outlineLvl w:val="0"/>
        <w:rPr>
          <w:b/>
          <w:noProof w:val="0"/>
          <w:sz w:val="28"/>
          <w:szCs w:val="28"/>
          <w:lang w:eastAsia="ru-RU"/>
        </w:rPr>
      </w:pPr>
      <w:bookmarkStart w:id="0" w:name="_Toc449692095"/>
      <w:r w:rsidRPr="00FF430B">
        <w:rPr>
          <w:b/>
          <w:noProof w:val="0"/>
          <w:sz w:val="28"/>
          <w:szCs w:val="28"/>
          <w:lang w:eastAsia="ru-RU"/>
        </w:rPr>
        <w:t>ANUNȚ DE PARTICIPARE, INCLUSIV PENTRU PROCEDURILE DE PRESELECȚIE/PROCEDURILE NEGOCIATE</w:t>
      </w:r>
    </w:p>
    <w:p w14:paraId="1D92F737" w14:textId="77777777" w:rsidR="00753423" w:rsidRPr="00FF430B" w:rsidRDefault="00753423" w:rsidP="00753423">
      <w:pPr>
        <w:rPr>
          <w:noProof w:val="0"/>
          <w:sz w:val="20"/>
          <w:szCs w:val="20"/>
          <w:lang w:eastAsia="ru-RU"/>
        </w:rPr>
      </w:pPr>
    </w:p>
    <w:p w14:paraId="2A22B3CD" w14:textId="77777777" w:rsidR="00753423" w:rsidRDefault="00753423" w:rsidP="00753423">
      <w:pPr>
        <w:shd w:val="clear" w:color="auto" w:fill="FFFFFF" w:themeFill="background1"/>
        <w:spacing w:before="120"/>
        <w:jc w:val="center"/>
        <w:rPr>
          <w:noProof w:val="0"/>
          <w:sz w:val="20"/>
          <w:lang w:eastAsia="ru-RU"/>
        </w:rPr>
      </w:pPr>
      <w:r w:rsidRPr="00FF430B">
        <w:rPr>
          <w:b/>
          <w:noProof w:val="0"/>
          <w:lang w:eastAsia="ru-RU"/>
        </w:rPr>
        <w:t xml:space="preserve">privind achiziționarea </w:t>
      </w:r>
      <w:r w:rsidRPr="00002881">
        <w:rPr>
          <w:b/>
          <w:bCs/>
          <w:i/>
          <w:iCs/>
          <w:sz w:val="28"/>
          <w:szCs w:val="28"/>
          <w:u w:val="single"/>
        </w:rPr>
        <w:t xml:space="preserve">Lucrări de reparație </w:t>
      </w:r>
      <w:r w:rsidRPr="00002881">
        <w:rPr>
          <w:b/>
          <w:bCs/>
          <w:i/>
          <w:iCs/>
          <w:sz w:val="28"/>
          <w:szCs w:val="28"/>
          <w:u w:val="single"/>
          <w:lang w:val="ro-MD"/>
        </w:rPr>
        <w:t>capitală a   intersecției de la str. Ștefan cel Mare cu Eminescu , str-la 31 August</w:t>
      </w:r>
      <w:r>
        <w:rPr>
          <w:b/>
          <w:bCs/>
          <w:i/>
          <w:iCs/>
          <w:sz w:val="28"/>
          <w:szCs w:val="28"/>
          <w:u w:val="single"/>
          <w:lang w:val="ro-MD"/>
        </w:rPr>
        <w:t xml:space="preserve"> or. Călărași</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sidRPr="00653CFA">
        <w:rPr>
          <w:b/>
          <w:i/>
          <w:iCs/>
          <w:noProof w:val="0"/>
          <w:u w:val="single"/>
          <w:lang w:eastAsia="ru-RU"/>
        </w:rPr>
        <w:t>Licitație deschisă</w:t>
      </w:r>
      <w:r w:rsidRPr="00FF430B">
        <w:rPr>
          <w:b/>
          <w:noProof w:val="0"/>
          <w:lang w:eastAsia="ru-RU"/>
        </w:rPr>
        <w:br/>
      </w:r>
      <w:r w:rsidRPr="00FF430B">
        <w:rPr>
          <w:noProof w:val="0"/>
          <w:sz w:val="20"/>
          <w:lang w:eastAsia="ru-RU"/>
        </w:rPr>
        <w:t xml:space="preserve">                                                          (tipul procedurii de achiziție)</w:t>
      </w:r>
    </w:p>
    <w:p w14:paraId="10588981" w14:textId="77777777" w:rsidR="00753423" w:rsidRDefault="00753423" w:rsidP="00753423">
      <w:pPr>
        <w:tabs>
          <w:tab w:val="left" w:pos="284"/>
          <w:tab w:val="right" w:pos="9531"/>
        </w:tabs>
        <w:spacing w:before="120"/>
        <w:rPr>
          <w:b/>
          <w:highlight w:val="yellow"/>
        </w:rPr>
      </w:pPr>
      <w:r>
        <w:rPr>
          <w:b/>
          <w:highlight w:val="yellow"/>
        </w:rPr>
        <w:t>*Procedura a fost inclusă în planul de achiziții publice a autorității contractante (Da/Nu):</w:t>
      </w:r>
      <w:r>
        <w:rPr>
          <w:b/>
          <w:i/>
          <w:highlight w:val="yellow"/>
          <w:u w:val="single"/>
        </w:rPr>
        <w:t>Da</w:t>
      </w:r>
    </w:p>
    <w:p w14:paraId="2F9FDF06" w14:textId="77777777" w:rsidR="00753423" w:rsidRPr="00FF430B" w:rsidRDefault="00753423" w:rsidP="00753423">
      <w:pPr>
        <w:shd w:val="clear" w:color="auto" w:fill="FFFFFF" w:themeFill="background1"/>
        <w:spacing w:before="120"/>
        <w:outlineLvl w:val="0"/>
        <w:rPr>
          <w:b/>
          <w:noProof w:val="0"/>
          <w:lang w:eastAsia="ru-RU"/>
        </w:rPr>
      </w:pPr>
      <w:r>
        <w:rPr>
          <w:b/>
          <w:highlight w:val="yellow"/>
        </w:rPr>
        <w:t>Link-ul către planul de achiziții publice publicat:</w:t>
      </w:r>
      <w:r>
        <w:t xml:space="preserve"> </w:t>
      </w:r>
      <w:r w:rsidRPr="00002881">
        <w:rPr>
          <w:b/>
        </w:rPr>
        <w:t>http://calarasi-primaria.md/wp-content/uploads/2023/03/plan-de-achizitii-martie-2023.pdf</w:t>
      </w:r>
    </w:p>
    <w:p w14:paraId="233BB5C2"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w:t>
      </w:r>
      <w:r>
        <w:rPr>
          <w:b/>
          <w:noProof w:val="0"/>
          <w:lang w:eastAsia="ru-RU"/>
        </w:rPr>
        <w:t xml:space="preserve">irea autorității contractante: </w:t>
      </w:r>
      <w:r w:rsidRPr="00D86FDE">
        <w:rPr>
          <w:rFonts w:eastAsia="Cambria"/>
        </w:rPr>
        <w:t xml:space="preserve"> </w:t>
      </w:r>
      <w:r w:rsidRPr="009C0C8B">
        <w:rPr>
          <w:rFonts w:eastAsia="Cambria"/>
          <w:i/>
          <w:u w:val="single"/>
        </w:rPr>
        <w:t>Primăria or. Călărași</w:t>
      </w:r>
    </w:p>
    <w:p w14:paraId="44B89F61"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9C0C8B">
        <w:rPr>
          <w:rFonts w:eastAsia="Cambria"/>
          <w:i/>
          <w:u w:val="single"/>
        </w:rPr>
        <w:t>1007601009004</w:t>
      </w:r>
    </w:p>
    <w:p w14:paraId="79C72626"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9C0C8B">
        <w:rPr>
          <w:rFonts w:eastAsia="Cambria"/>
          <w:i/>
          <w:u w:val="single"/>
        </w:rPr>
        <w:t>Str. Mihai Eminescu nr. 19 or. Călărași</w:t>
      </w:r>
    </w:p>
    <w:p w14:paraId="680F7ECE"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9C0C8B">
        <w:rPr>
          <w:rFonts w:eastAsia="Cambria"/>
          <w:i/>
        </w:rPr>
        <w:t>0244 2-27-73;</w:t>
      </w:r>
      <w:r w:rsidRPr="00653CFA">
        <w:rPr>
          <w:rFonts w:eastAsia="Cambria"/>
          <w:i/>
        </w:rPr>
        <w:t xml:space="preserve"> </w:t>
      </w:r>
      <w:r w:rsidRPr="009C0C8B">
        <w:rPr>
          <w:rFonts w:eastAsia="Cambria"/>
          <w:i/>
        </w:rPr>
        <w:t>0244</w:t>
      </w:r>
      <w:r>
        <w:rPr>
          <w:rFonts w:eastAsia="Cambria"/>
          <w:i/>
        </w:rPr>
        <w:t xml:space="preserve"> 2-20-52;</w:t>
      </w:r>
    </w:p>
    <w:p w14:paraId="3580A08B" w14:textId="77777777" w:rsidR="00753423" w:rsidRDefault="00753423" w:rsidP="00753423">
      <w:pPr>
        <w:numPr>
          <w:ilvl w:val="0"/>
          <w:numId w:val="1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 de e-mail și pagina web oficială a autorității contractante:</w:t>
      </w:r>
    </w:p>
    <w:p w14:paraId="229BCA11" w14:textId="77777777" w:rsidR="00753423" w:rsidRPr="00FF430B" w:rsidRDefault="00753423" w:rsidP="00753423">
      <w:pPr>
        <w:shd w:val="clear" w:color="auto" w:fill="FFFFFF" w:themeFill="background1"/>
        <w:tabs>
          <w:tab w:val="left" w:pos="284"/>
          <w:tab w:val="right" w:pos="9531"/>
        </w:tabs>
        <w:spacing w:before="120"/>
        <w:ind w:left="284"/>
        <w:rPr>
          <w:b/>
          <w:noProof w:val="0"/>
          <w:lang w:eastAsia="ru-RU"/>
        </w:rPr>
      </w:pPr>
      <w:r w:rsidRPr="00FF430B">
        <w:rPr>
          <w:b/>
          <w:noProof w:val="0"/>
          <w:lang w:eastAsia="ru-RU"/>
        </w:rPr>
        <w:t xml:space="preserve"> </w:t>
      </w:r>
      <w:hyperlink r:id="rId8" w:history="1">
        <w:r w:rsidRPr="000F056A">
          <w:rPr>
            <w:rStyle w:val="af4"/>
            <w:rFonts w:eastAsia="Cambria"/>
          </w:rPr>
          <w:t>www.calarasi-primaria.md</w:t>
        </w:r>
      </w:hyperlink>
      <w:r>
        <w:rPr>
          <w:rStyle w:val="af4"/>
          <w:rFonts w:eastAsia="Cambria"/>
        </w:rPr>
        <w:t>; anachicu22@gmail.com;</w:t>
      </w:r>
    </w:p>
    <w:p w14:paraId="4DA3B249"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r>
        <w:rPr>
          <w:b/>
          <w:i/>
          <w:noProof w:val="0"/>
          <w:lang w:eastAsia="ru-RU"/>
        </w:rPr>
        <w:t xml:space="preserve"> </w:t>
      </w:r>
      <w:r>
        <w:rPr>
          <w:b/>
          <w:lang w:val="en-US"/>
        </w:rPr>
        <w:t>www.achizitii.md</w:t>
      </w:r>
    </w:p>
    <w:p w14:paraId="1BFB78A2" w14:textId="77777777" w:rsidR="00753423" w:rsidRPr="00FF430B" w:rsidRDefault="00753423" w:rsidP="00753423">
      <w:pPr>
        <w:numPr>
          <w:ilvl w:val="0"/>
          <w:numId w:val="1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en-US"/>
        </w:rPr>
        <w:t>nu se aplica</w:t>
      </w:r>
    </w:p>
    <w:p w14:paraId="194F97BA" w14:textId="77777777" w:rsidR="00753423" w:rsidRPr="00FF430B" w:rsidRDefault="00753423" w:rsidP="00753423">
      <w:pPr>
        <w:numPr>
          <w:ilvl w:val="0"/>
          <w:numId w:val="1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51" w:type="dxa"/>
        <w:tblInd w:w="-431" w:type="dxa"/>
        <w:tblLayout w:type="fixed"/>
        <w:tblLook w:val="04A0" w:firstRow="1" w:lastRow="0" w:firstColumn="1" w:lastColumn="0" w:noHBand="0" w:noVBand="1"/>
      </w:tblPr>
      <w:tblGrid>
        <w:gridCol w:w="513"/>
        <w:gridCol w:w="1189"/>
        <w:gridCol w:w="2835"/>
        <w:gridCol w:w="851"/>
        <w:gridCol w:w="703"/>
        <w:gridCol w:w="1980"/>
        <w:gridCol w:w="1980"/>
      </w:tblGrid>
      <w:tr w:rsidR="00753423" w:rsidRPr="000478BB" w14:paraId="537406CA" w14:textId="77777777" w:rsidTr="00FF35E7">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D7C68E1"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8D03CF4"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7BF45D6"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Denumirea serviciilor de proiectare sau de lucrări solicitate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FE723D7"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Unitatea de măsură</w:t>
            </w: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6156EE1B"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EF97D83"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4510686" w14:textId="77777777" w:rsidR="00753423" w:rsidRPr="000478BB" w:rsidRDefault="00753423" w:rsidP="00FF35E7">
            <w:pPr>
              <w:shd w:val="clear" w:color="auto" w:fill="FFFFFF" w:themeFill="background1"/>
              <w:spacing w:before="120"/>
              <w:jc w:val="center"/>
              <w:rPr>
                <w:b/>
                <w:noProof w:val="0"/>
                <w:sz w:val="20"/>
                <w:szCs w:val="20"/>
                <w:lang w:eastAsia="ru-RU"/>
              </w:rPr>
            </w:pPr>
            <w:r w:rsidRPr="000478BB">
              <w:rPr>
                <w:b/>
                <w:noProof w:val="0"/>
                <w:sz w:val="20"/>
                <w:szCs w:val="20"/>
                <w:lang w:eastAsia="ru-RU"/>
              </w:rPr>
              <w:t>Valoarea estimată</w:t>
            </w:r>
            <w:r w:rsidRPr="000478BB">
              <w:rPr>
                <w:b/>
                <w:noProof w:val="0"/>
                <w:sz w:val="20"/>
                <w:szCs w:val="20"/>
                <w:lang w:eastAsia="ru-RU"/>
              </w:rPr>
              <w:br/>
              <w:t>(se va indica pentru fiecare lot în parte)</w:t>
            </w:r>
          </w:p>
        </w:tc>
      </w:tr>
      <w:tr w:rsidR="00753423" w:rsidRPr="000478BB" w14:paraId="4E219AB3" w14:textId="77777777" w:rsidTr="00FF35E7">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2535517F" w14:textId="77777777" w:rsidR="00753423" w:rsidRPr="000478BB" w:rsidRDefault="00753423" w:rsidP="00FF35E7">
            <w:pPr>
              <w:shd w:val="clear" w:color="auto" w:fill="FFFFFF" w:themeFill="background1"/>
              <w:spacing w:before="120"/>
              <w:jc w:val="center"/>
              <w:rPr>
                <w:b/>
                <w:noProof w:val="0"/>
                <w:sz w:val="20"/>
                <w:szCs w:val="20"/>
                <w:lang w:eastAsia="ru-RU"/>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9842E03" w14:textId="77777777" w:rsidR="00753423" w:rsidRPr="000478BB" w:rsidRDefault="00753423" w:rsidP="00FF35E7">
            <w:pPr>
              <w:shd w:val="clear" w:color="auto" w:fill="FFFFFF" w:themeFill="background1"/>
              <w:spacing w:before="120"/>
              <w:jc w:val="center"/>
              <w:rPr>
                <w:b/>
                <w:noProof w:val="0"/>
                <w:sz w:val="20"/>
                <w:szCs w:val="20"/>
                <w:lang w:eastAsia="ru-RU"/>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EE5D766" w14:textId="77777777" w:rsidR="00753423" w:rsidRPr="009C5E54" w:rsidRDefault="00753423" w:rsidP="00FF35E7">
            <w:pPr>
              <w:shd w:val="clear" w:color="auto" w:fill="FFFFFF" w:themeFill="background1"/>
              <w:spacing w:before="120"/>
              <w:jc w:val="center"/>
              <w:rPr>
                <w:b/>
                <w:noProof w:val="0"/>
                <w:lang w:eastAsia="ru-RU"/>
              </w:rPr>
            </w:pPr>
            <w:r w:rsidRPr="009C5E54">
              <w:rPr>
                <w:b/>
                <w:noProof w:val="0"/>
                <w:lang w:eastAsia="ru-RU"/>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852145" w14:textId="77777777" w:rsidR="00753423" w:rsidRPr="000478BB" w:rsidRDefault="00753423" w:rsidP="00FF35E7">
            <w:pPr>
              <w:shd w:val="clear" w:color="auto" w:fill="FFFFFF" w:themeFill="background1"/>
              <w:spacing w:before="120"/>
              <w:jc w:val="center"/>
              <w:rPr>
                <w:b/>
                <w:noProof w:val="0"/>
                <w:sz w:val="20"/>
                <w:szCs w:val="20"/>
                <w:lang w:eastAsia="ru-RU"/>
              </w:rPr>
            </w:pPr>
          </w:p>
        </w:tc>
        <w:tc>
          <w:tcPr>
            <w:tcW w:w="703" w:type="dxa"/>
            <w:tcBorders>
              <w:top w:val="single" w:sz="4" w:space="0" w:color="auto"/>
              <w:left w:val="single" w:sz="4" w:space="0" w:color="auto"/>
              <w:bottom w:val="single" w:sz="4" w:space="0" w:color="auto"/>
              <w:right w:val="single" w:sz="4" w:space="0" w:color="auto"/>
            </w:tcBorders>
            <w:shd w:val="clear" w:color="auto" w:fill="auto"/>
            <w:vAlign w:val="center"/>
          </w:tcPr>
          <w:p w14:paraId="085A3D45" w14:textId="77777777" w:rsidR="00753423" w:rsidRPr="000478BB" w:rsidRDefault="00753423" w:rsidP="00FF35E7">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ED3472" w14:textId="77777777" w:rsidR="00753423" w:rsidRPr="000478BB" w:rsidRDefault="00753423" w:rsidP="00FF35E7">
            <w:pPr>
              <w:shd w:val="clear" w:color="auto" w:fill="FFFFFF" w:themeFill="background1"/>
              <w:spacing w:before="120"/>
              <w:jc w:val="center"/>
              <w:rPr>
                <w:b/>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F01AB9F" w14:textId="77777777" w:rsidR="00753423" w:rsidRPr="000478BB" w:rsidRDefault="00753423" w:rsidP="00FF35E7">
            <w:pPr>
              <w:shd w:val="clear" w:color="auto" w:fill="FFFFFF" w:themeFill="background1"/>
              <w:spacing w:before="120"/>
              <w:jc w:val="center"/>
              <w:rPr>
                <w:b/>
                <w:noProof w:val="0"/>
                <w:sz w:val="20"/>
                <w:szCs w:val="20"/>
                <w:lang w:eastAsia="ru-RU"/>
              </w:rPr>
            </w:pPr>
          </w:p>
        </w:tc>
      </w:tr>
      <w:tr w:rsidR="00753423" w:rsidRPr="000478BB" w14:paraId="4430CED4" w14:textId="77777777" w:rsidTr="00FF35E7">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7A3897BF" w14:textId="77777777" w:rsidR="00753423" w:rsidRPr="000478BB" w:rsidRDefault="00753423" w:rsidP="00FF35E7">
            <w:pPr>
              <w:shd w:val="clear" w:color="auto" w:fill="FFFFFF" w:themeFill="background1"/>
              <w:spacing w:before="120"/>
              <w:jc w:val="center"/>
              <w:rPr>
                <w:noProof w:val="0"/>
                <w:sz w:val="20"/>
                <w:szCs w:val="20"/>
                <w:lang w:eastAsia="ru-RU"/>
              </w:rPr>
            </w:pPr>
            <w:r w:rsidRPr="000478BB">
              <w:rPr>
                <w:noProof w:val="0"/>
                <w:sz w:val="20"/>
                <w:szCs w:val="20"/>
                <w:lang w:eastAsia="ru-RU"/>
              </w:rPr>
              <w:t>1</w:t>
            </w:r>
            <w:r>
              <w:rPr>
                <w:noProof w:val="0"/>
                <w:sz w:val="20"/>
                <w:szCs w:val="20"/>
                <w:lang w:eastAsia="ru-RU"/>
              </w:rPr>
              <w:t xml:space="preserve">.1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822689B" w14:textId="53ACE004" w:rsidR="00753423" w:rsidRPr="000478BB" w:rsidRDefault="00753423" w:rsidP="00FF35E7">
            <w:pPr>
              <w:shd w:val="clear" w:color="auto" w:fill="FFFFFF" w:themeFill="background1"/>
              <w:spacing w:before="120"/>
              <w:jc w:val="center"/>
              <w:rPr>
                <w:noProof w:val="0"/>
                <w:sz w:val="20"/>
                <w:szCs w:val="20"/>
                <w:lang w:eastAsia="ru-RU"/>
              </w:rPr>
            </w:pPr>
            <w:r>
              <w:rPr>
                <w:noProof w:val="0"/>
                <w:sz w:val="20"/>
                <w:szCs w:val="20"/>
                <w:lang w:eastAsia="ru-RU"/>
              </w:rPr>
              <w:t>45</w:t>
            </w:r>
            <w:r w:rsidR="00382B0C">
              <w:rPr>
                <w:noProof w:val="0"/>
                <w:sz w:val="20"/>
                <w:szCs w:val="20"/>
                <w:lang w:eastAsia="ru-RU"/>
              </w:rPr>
              <w:t>200000</w:t>
            </w:r>
            <w:r>
              <w:rPr>
                <w:noProof w:val="0"/>
                <w:sz w:val="20"/>
                <w:szCs w:val="20"/>
                <w:lang w:eastAsia="ru-RU"/>
              </w:rPr>
              <w:t>-</w:t>
            </w:r>
            <w:r w:rsidR="00382B0C">
              <w:rPr>
                <w:noProof w:val="0"/>
                <w:sz w:val="20"/>
                <w:szCs w:val="20"/>
                <w:lang w:eastAsia="ru-RU"/>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13E3A5" w14:textId="77777777" w:rsidR="00753423" w:rsidRPr="000478BB" w:rsidRDefault="00753423" w:rsidP="00FF35E7">
            <w:pPr>
              <w:shd w:val="clear" w:color="auto" w:fill="FFFFFF" w:themeFill="background1"/>
              <w:spacing w:before="120"/>
              <w:rPr>
                <w:noProof w:val="0"/>
                <w:sz w:val="20"/>
                <w:szCs w:val="20"/>
                <w:lang w:eastAsia="ru-RU"/>
              </w:rPr>
            </w:pPr>
            <w:r>
              <w:rPr>
                <w:lang w:val="ro-MD"/>
              </w:rPr>
              <w:t>Reparația capitală a   intersecției de la str. Stefan cel Mare cu Eminescu , str-la 31 August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10E28C" w14:textId="77777777" w:rsidR="00753423" w:rsidRPr="000478BB" w:rsidRDefault="00753423" w:rsidP="00FF35E7">
            <w:pPr>
              <w:shd w:val="clear" w:color="auto" w:fill="FFFFFF" w:themeFill="background1"/>
              <w:spacing w:before="120"/>
              <w:jc w:val="right"/>
              <w:rPr>
                <w:noProof w:val="0"/>
                <w:sz w:val="20"/>
                <w:szCs w:val="20"/>
                <w:lang w:eastAsia="ru-RU"/>
              </w:rPr>
            </w:pPr>
            <w:r w:rsidRPr="000478BB">
              <w:rPr>
                <w:noProof w:val="0"/>
                <w:sz w:val="20"/>
                <w:szCs w:val="20"/>
                <w:lang w:eastAsia="ru-RU"/>
              </w:rPr>
              <w:t>Buc.</w:t>
            </w:r>
          </w:p>
        </w:tc>
        <w:tc>
          <w:tcPr>
            <w:tcW w:w="703" w:type="dxa"/>
            <w:tcBorders>
              <w:top w:val="single" w:sz="4" w:space="0" w:color="auto"/>
              <w:left w:val="single" w:sz="4" w:space="0" w:color="auto"/>
              <w:bottom w:val="single" w:sz="4" w:space="0" w:color="auto"/>
              <w:right w:val="single" w:sz="4" w:space="0" w:color="auto"/>
            </w:tcBorders>
            <w:shd w:val="clear" w:color="auto" w:fill="auto"/>
          </w:tcPr>
          <w:p w14:paraId="43CFD1C7" w14:textId="77777777" w:rsidR="00753423" w:rsidRPr="000478BB" w:rsidRDefault="00753423" w:rsidP="00FF35E7">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AF8C9F" w14:textId="77777777" w:rsidR="00753423" w:rsidRPr="000478BB" w:rsidRDefault="00753423" w:rsidP="00FF35E7">
            <w:pPr>
              <w:shd w:val="clear" w:color="auto" w:fill="FFFFFF" w:themeFill="background1"/>
              <w:spacing w:before="120"/>
              <w:rPr>
                <w:noProof w:val="0"/>
                <w:sz w:val="20"/>
                <w:szCs w:val="20"/>
                <w:lang w:eastAsia="ru-RU"/>
              </w:rPr>
            </w:pPr>
            <w:r w:rsidRPr="000478BB">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B2749E" w14:textId="77777777" w:rsidR="00753423" w:rsidRPr="000478BB" w:rsidRDefault="00753423" w:rsidP="00FF35E7">
            <w:pPr>
              <w:shd w:val="clear" w:color="auto" w:fill="FFFFFF" w:themeFill="background1"/>
              <w:spacing w:before="120"/>
              <w:jc w:val="right"/>
              <w:rPr>
                <w:noProof w:val="0"/>
                <w:sz w:val="20"/>
                <w:szCs w:val="20"/>
                <w:lang w:eastAsia="ru-RU"/>
              </w:rPr>
            </w:pPr>
            <w:r>
              <w:rPr>
                <w:noProof w:val="0"/>
                <w:sz w:val="20"/>
                <w:szCs w:val="20"/>
                <w:lang w:eastAsia="ru-RU"/>
              </w:rPr>
              <w:t>2 921 980,47</w:t>
            </w:r>
            <w:r w:rsidRPr="000478BB">
              <w:rPr>
                <w:noProof w:val="0"/>
                <w:sz w:val="20"/>
                <w:szCs w:val="20"/>
                <w:lang w:eastAsia="ru-RU"/>
              </w:rPr>
              <w:t xml:space="preserve"> lei </w:t>
            </w:r>
          </w:p>
        </w:tc>
      </w:tr>
      <w:tr w:rsidR="00753423" w:rsidRPr="000478BB" w14:paraId="6EFE9984" w14:textId="77777777" w:rsidTr="00FF35E7">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1F7B7768" w14:textId="77777777" w:rsidR="00753423" w:rsidRPr="000478BB" w:rsidRDefault="00753423" w:rsidP="00FF35E7">
            <w:pPr>
              <w:shd w:val="clear" w:color="auto" w:fill="FFFFFF" w:themeFill="background1"/>
              <w:spacing w:before="120"/>
              <w:jc w:val="center"/>
              <w:rPr>
                <w:noProof w:val="0"/>
                <w:sz w:val="20"/>
                <w:szCs w:val="20"/>
                <w:lang w:eastAsia="ru-RU"/>
              </w:rPr>
            </w:pPr>
            <w:r>
              <w:rPr>
                <w:noProof w:val="0"/>
                <w:sz w:val="20"/>
                <w:szCs w:val="20"/>
                <w:lang w:eastAsia="ru-RU"/>
              </w:rPr>
              <w:t>1.2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EA082D5" w14:textId="7F11665E" w:rsidR="00753423" w:rsidRDefault="00382B0C" w:rsidP="00FF35E7">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C80C1B" w14:textId="77777777" w:rsidR="00753423" w:rsidRPr="000478BB" w:rsidRDefault="00753423" w:rsidP="00FF35E7">
            <w:pPr>
              <w:shd w:val="clear" w:color="auto" w:fill="FFFFFF" w:themeFill="background1"/>
              <w:spacing w:before="120"/>
              <w:rPr>
                <w:noProof w:val="0"/>
                <w:u w:val="single"/>
                <w:shd w:val="clear" w:color="auto" w:fill="FFFFFF" w:themeFill="background1"/>
                <w:lang w:eastAsia="ru-RU"/>
              </w:rPr>
            </w:pPr>
            <w:r>
              <w:rPr>
                <w:lang w:val="ro-MD"/>
              </w:rPr>
              <w:t>Asigurarea accesului auto-pietonal către instituțiile publice ( Primăria , Poșta Moldovei , Estrada de vară) Bugetarea participativă</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8542C5" w14:textId="77777777" w:rsidR="00753423" w:rsidRPr="000478BB" w:rsidRDefault="00753423" w:rsidP="00FF35E7">
            <w:pPr>
              <w:shd w:val="clear" w:color="auto" w:fill="FFFFFF" w:themeFill="background1"/>
              <w:spacing w:before="120"/>
              <w:jc w:val="right"/>
              <w:rPr>
                <w:noProof w:val="0"/>
                <w:sz w:val="20"/>
                <w:szCs w:val="20"/>
                <w:lang w:eastAsia="ru-RU"/>
              </w:rPr>
            </w:pPr>
            <w:r w:rsidRPr="000478BB">
              <w:rPr>
                <w:noProof w:val="0"/>
                <w:sz w:val="20"/>
                <w:szCs w:val="20"/>
                <w:lang w:eastAsia="ru-RU"/>
              </w:rPr>
              <w:t>Buc.</w:t>
            </w:r>
          </w:p>
        </w:tc>
        <w:tc>
          <w:tcPr>
            <w:tcW w:w="703" w:type="dxa"/>
            <w:tcBorders>
              <w:top w:val="single" w:sz="4" w:space="0" w:color="auto"/>
              <w:left w:val="single" w:sz="4" w:space="0" w:color="auto"/>
              <w:bottom w:val="single" w:sz="4" w:space="0" w:color="auto"/>
              <w:right w:val="single" w:sz="4" w:space="0" w:color="auto"/>
            </w:tcBorders>
            <w:shd w:val="clear" w:color="auto" w:fill="auto"/>
          </w:tcPr>
          <w:p w14:paraId="725F6D09" w14:textId="77777777" w:rsidR="00753423" w:rsidRPr="000478BB" w:rsidRDefault="00753423" w:rsidP="00FF35E7">
            <w:pPr>
              <w:shd w:val="clear" w:color="auto" w:fill="FFFFFF" w:themeFill="background1"/>
              <w:spacing w:before="120"/>
              <w:jc w:val="right"/>
              <w:rPr>
                <w:noProof w:val="0"/>
                <w:sz w:val="20"/>
                <w:szCs w:val="20"/>
                <w:lang w:eastAsia="ru-RU"/>
              </w:rPr>
            </w:pPr>
            <w:r w:rsidRPr="000478BB">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E6DAA5" w14:textId="77777777" w:rsidR="00753423" w:rsidRPr="000478BB" w:rsidRDefault="00753423" w:rsidP="00FF35E7">
            <w:pPr>
              <w:shd w:val="clear" w:color="auto" w:fill="FFFFFF" w:themeFill="background1"/>
              <w:spacing w:before="120"/>
            </w:pPr>
            <w:r w:rsidRPr="000478BB">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5EC6D5" w14:textId="77777777" w:rsidR="00753423" w:rsidRPr="000478BB" w:rsidRDefault="00753423" w:rsidP="00FF35E7">
            <w:pPr>
              <w:shd w:val="clear" w:color="auto" w:fill="FFFFFF" w:themeFill="background1"/>
              <w:spacing w:before="120"/>
              <w:jc w:val="right"/>
              <w:rPr>
                <w:noProof w:val="0"/>
                <w:sz w:val="20"/>
                <w:szCs w:val="20"/>
                <w:lang w:eastAsia="ru-RU"/>
              </w:rPr>
            </w:pPr>
            <w:r>
              <w:rPr>
                <w:noProof w:val="0"/>
                <w:sz w:val="20"/>
                <w:szCs w:val="20"/>
                <w:lang w:eastAsia="ru-RU"/>
              </w:rPr>
              <w:t xml:space="preserve">82986,42 lei </w:t>
            </w:r>
          </w:p>
        </w:tc>
      </w:tr>
      <w:tr w:rsidR="00753423" w:rsidRPr="00EC30C2" w14:paraId="148FBB6C" w14:textId="77777777" w:rsidTr="00FF35E7">
        <w:trPr>
          <w:trHeight w:val="397"/>
        </w:trPr>
        <w:tc>
          <w:tcPr>
            <w:tcW w:w="1005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8544960" w14:textId="77777777" w:rsidR="00753423" w:rsidRPr="009C5E54" w:rsidRDefault="00753423" w:rsidP="00FF35E7">
            <w:pPr>
              <w:shd w:val="clear" w:color="auto" w:fill="FFFFFF" w:themeFill="background1"/>
              <w:spacing w:before="120"/>
              <w:jc w:val="right"/>
              <w:rPr>
                <w:b/>
                <w:bCs/>
                <w:i/>
                <w:iCs/>
                <w:noProof w:val="0"/>
                <w:sz w:val="28"/>
                <w:szCs w:val="28"/>
                <w:lang w:eastAsia="ru-RU"/>
              </w:rPr>
            </w:pPr>
            <w:r w:rsidRPr="009C5E54">
              <w:rPr>
                <w:b/>
                <w:bCs/>
                <w:i/>
                <w:iCs/>
                <w:sz w:val="28"/>
                <w:szCs w:val="28"/>
                <w:lang w:eastAsia="ru-RU"/>
              </w:rPr>
              <w:t xml:space="preserve">Valoarea estimativă totală fără TVA : </w:t>
            </w:r>
            <w:r>
              <w:rPr>
                <w:b/>
                <w:bCs/>
                <w:i/>
                <w:iCs/>
                <w:sz w:val="28"/>
                <w:szCs w:val="28"/>
                <w:lang w:eastAsia="ru-RU"/>
              </w:rPr>
              <w:t>3 004 966,89</w:t>
            </w:r>
            <w:r w:rsidRPr="009C5E54">
              <w:rPr>
                <w:b/>
                <w:bCs/>
                <w:i/>
                <w:iCs/>
                <w:sz w:val="28"/>
                <w:szCs w:val="28"/>
                <w:lang w:eastAsia="ru-RU"/>
              </w:rPr>
              <w:t xml:space="preserve"> lei</w:t>
            </w:r>
          </w:p>
        </w:tc>
      </w:tr>
    </w:tbl>
    <w:p w14:paraId="6915E603" w14:textId="77777777" w:rsidR="00753423" w:rsidRPr="009C0C8B" w:rsidRDefault="00753423" w:rsidP="00753423">
      <w:pPr>
        <w:numPr>
          <w:ilvl w:val="0"/>
          <w:numId w:val="16"/>
        </w:numPr>
        <w:shd w:val="clear" w:color="auto" w:fill="FFFFFF" w:themeFill="background1"/>
        <w:tabs>
          <w:tab w:val="right" w:pos="426"/>
        </w:tabs>
        <w:spacing w:before="120"/>
        <w:ind w:left="357"/>
        <w:rPr>
          <w:b/>
          <w:i/>
          <w:noProof w:val="0"/>
          <w:lang w:eastAsia="ru-RU"/>
        </w:rPr>
      </w:pPr>
      <w:r w:rsidRPr="00EA3477">
        <w:rPr>
          <w:b/>
          <w:noProof w:val="0"/>
          <w:lang w:eastAsia="ru-RU"/>
        </w:rPr>
        <w:t>În cazul procedurilor de preselecție se indică numărul minim al candidaţilor şi, dacă este cazul, numărul maxim al acestora.</w:t>
      </w:r>
      <w:r w:rsidRPr="00EA3477">
        <w:rPr>
          <w:b/>
          <w:lang w:val="en-US"/>
        </w:rPr>
        <w:t xml:space="preserve"> </w:t>
      </w:r>
      <w:r w:rsidRPr="009C0C8B">
        <w:rPr>
          <w:b/>
          <w:i/>
          <w:lang w:val="en-US"/>
        </w:rPr>
        <w:t>Nu se aplică</w:t>
      </w:r>
    </w:p>
    <w:p w14:paraId="082601BF" w14:textId="77777777" w:rsidR="00753423" w:rsidRPr="00EA3477" w:rsidRDefault="00753423" w:rsidP="00753423">
      <w:pPr>
        <w:numPr>
          <w:ilvl w:val="0"/>
          <w:numId w:val="16"/>
        </w:numPr>
        <w:shd w:val="clear" w:color="auto" w:fill="FFFFFF" w:themeFill="background1"/>
        <w:tabs>
          <w:tab w:val="right" w:pos="426"/>
        </w:tabs>
        <w:spacing w:before="120"/>
        <w:ind w:left="357"/>
        <w:rPr>
          <w:b/>
          <w:noProof w:val="0"/>
          <w:lang w:eastAsia="ru-RU"/>
        </w:rPr>
      </w:pPr>
      <w:r w:rsidRPr="00EA3477">
        <w:rPr>
          <w:b/>
          <w:noProof w:val="0"/>
          <w:lang w:eastAsia="ru-RU"/>
        </w:rPr>
        <w:t xml:space="preserve">În cazul în care contractul este împărțit pe loturi, un operator economic poate depune </w:t>
      </w:r>
    </w:p>
    <w:p w14:paraId="351DAB25" w14:textId="77777777" w:rsidR="00753423" w:rsidRPr="00FF430B" w:rsidRDefault="00753423" w:rsidP="00753423">
      <w:pPr>
        <w:shd w:val="clear" w:color="auto" w:fill="FFFFFF" w:themeFill="background1"/>
        <w:tabs>
          <w:tab w:val="right" w:pos="426"/>
        </w:tabs>
        <w:ind w:left="357"/>
        <w:rPr>
          <w:b/>
          <w:noProof w:val="0"/>
          <w:lang w:eastAsia="ru-RU"/>
        </w:rPr>
      </w:pPr>
      <w:r w:rsidRPr="00FF430B">
        <w:rPr>
          <w:b/>
          <w:noProof w:val="0"/>
          <w:lang w:eastAsia="ru-RU"/>
        </w:rPr>
        <w:t>oferta (se va selecta):</w:t>
      </w:r>
    </w:p>
    <w:p w14:paraId="4E3B6B1B" w14:textId="77777777" w:rsidR="00753423" w:rsidRPr="009C0C8B" w:rsidRDefault="00753423" w:rsidP="00753423">
      <w:pPr>
        <w:numPr>
          <w:ilvl w:val="0"/>
          <w:numId w:val="17"/>
        </w:numPr>
        <w:shd w:val="clear" w:color="auto" w:fill="FFFFFF" w:themeFill="background1"/>
        <w:tabs>
          <w:tab w:val="right" w:pos="426"/>
        </w:tabs>
        <w:rPr>
          <w:i/>
          <w:noProof w:val="0"/>
          <w:lang w:eastAsia="ru-RU"/>
        </w:rPr>
      </w:pPr>
      <w:r w:rsidRPr="009C0C8B">
        <w:rPr>
          <w:i/>
          <w:noProof w:val="0"/>
          <w:lang w:eastAsia="ru-RU"/>
        </w:rPr>
        <w:t>Pentru lot</w:t>
      </w:r>
      <w:r>
        <w:rPr>
          <w:i/>
          <w:noProof w:val="0"/>
          <w:lang w:eastAsia="ru-RU"/>
        </w:rPr>
        <w:t>uri</w:t>
      </w:r>
      <w:r w:rsidRPr="009C0C8B">
        <w:rPr>
          <w:i/>
          <w:noProof w:val="0"/>
          <w:lang w:eastAsia="ru-RU"/>
        </w:rPr>
        <w:t>;</w:t>
      </w:r>
    </w:p>
    <w:p w14:paraId="5888BB48"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Pr>
          <w:b/>
          <w:noProof w:val="0"/>
          <w:lang w:eastAsia="ru-RU"/>
        </w:rPr>
        <w:t xml:space="preserve"> </w:t>
      </w:r>
      <w:r w:rsidRPr="00FF430B">
        <w:rPr>
          <w:b/>
          <w:noProof w:val="0"/>
          <w:lang w:eastAsia="ru-RU"/>
        </w:rPr>
        <w:t>Admiterea sau inte</w:t>
      </w:r>
      <w:r>
        <w:rPr>
          <w:b/>
          <w:noProof w:val="0"/>
          <w:lang w:eastAsia="ru-RU"/>
        </w:rPr>
        <w:t>rzicerea ofertelor alternative:</w:t>
      </w:r>
      <w:r w:rsidRPr="009C0C8B">
        <w:rPr>
          <w:b/>
          <w:i/>
          <w:noProof w:val="0"/>
          <w:lang w:eastAsia="ru-RU"/>
        </w:rPr>
        <w:t>nu se admite</w:t>
      </w:r>
      <w:r>
        <w:rPr>
          <w:b/>
          <w:noProof w:val="0"/>
          <w:lang w:eastAsia="ru-RU"/>
        </w:rPr>
        <w:t xml:space="preserve"> </w:t>
      </w:r>
    </w:p>
    <w:p w14:paraId="10859625" w14:textId="77777777" w:rsidR="00753423" w:rsidRPr="00FF430B" w:rsidRDefault="00753423" w:rsidP="00753423">
      <w:pPr>
        <w:shd w:val="clear" w:color="auto" w:fill="FFFFFF" w:themeFill="background1"/>
        <w:tabs>
          <w:tab w:val="right" w:pos="426"/>
        </w:tabs>
        <w:ind w:left="6206"/>
        <w:rPr>
          <w:noProof w:val="0"/>
          <w:sz w:val="20"/>
          <w:lang w:eastAsia="ru-RU"/>
        </w:rPr>
      </w:pPr>
    </w:p>
    <w:p w14:paraId="6FDDCCE0" w14:textId="77777777" w:rsidR="00753423" w:rsidRPr="00FC08D7" w:rsidRDefault="00753423" w:rsidP="00753423">
      <w:pPr>
        <w:numPr>
          <w:ilvl w:val="0"/>
          <w:numId w:val="16"/>
        </w:numPr>
        <w:shd w:val="clear" w:color="auto" w:fill="FFFFFF" w:themeFill="background1"/>
        <w:tabs>
          <w:tab w:val="left" w:pos="0"/>
          <w:tab w:val="left" w:pos="284"/>
          <w:tab w:val="left" w:pos="426"/>
        </w:tabs>
        <w:spacing w:before="120"/>
        <w:ind w:left="284" w:hanging="284"/>
        <w:rPr>
          <w:b/>
          <w:i/>
          <w:noProof w:val="0"/>
          <w:lang w:eastAsia="ru-RU"/>
        </w:rPr>
      </w:pPr>
      <w:r w:rsidRPr="000478BB">
        <w:rPr>
          <w:b/>
          <w:noProof w:val="0"/>
          <w:lang w:eastAsia="ru-RU"/>
        </w:rPr>
        <w:t xml:space="preserve">Termenii și condițiile de executare solicitați: </w:t>
      </w:r>
      <w:r>
        <w:rPr>
          <w:b/>
          <w:i/>
          <w:noProof w:val="0"/>
          <w:lang w:eastAsia="ru-RU"/>
        </w:rPr>
        <w:t>30</w:t>
      </w:r>
      <w:r w:rsidRPr="00FC08D7">
        <w:rPr>
          <w:b/>
          <w:i/>
          <w:noProof w:val="0"/>
          <w:lang w:eastAsia="ru-RU"/>
        </w:rPr>
        <w:t xml:space="preserve"> zile calendaristice de la primirea ordinului de începerea lucrărilor.</w:t>
      </w:r>
    </w:p>
    <w:p w14:paraId="2B099980" w14:textId="77777777" w:rsidR="00753423" w:rsidRPr="00FF430B" w:rsidRDefault="00753423" w:rsidP="00753423">
      <w:pPr>
        <w:numPr>
          <w:ilvl w:val="0"/>
          <w:numId w:val="16"/>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Pr>
          <w:b/>
          <w:noProof w:val="0"/>
          <w:lang w:eastAsia="ru-RU"/>
        </w:rPr>
        <w:t xml:space="preserve"> 31.12.2023</w:t>
      </w:r>
    </w:p>
    <w:p w14:paraId="2A527B2C" w14:textId="77777777" w:rsidR="00753423" w:rsidRPr="00FF430B" w:rsidRDefault="00753423" w:rsidP="00753423">
      <w:pPr>
        <w:numPr>
          <w:ilvl w:val="0"/>
          <w:numId w:val="16"/>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w:t>
      </w:r>
      <w:r>
        <w:rPr>
          <w:b/>
          <w:noProof w:val="0"/>
          <w:lang w:eastAsia="ru-RU"/>
        </w:rPr>
        <w:t>nu</w:t>
      </w:r>
      <w:r w:rsidRPr="00FF430B">
        <w:rPr>
          <w:b/>
          <w:noProof w:val="0"/>
          <w:lang w:eastAsia="ru-RU"/>
        </w:rPr>
        <w:t>____________</w:t>
      </w:r>
    </w:p>
    <w:p w14:paraId="394C1F40" w14:textId="77777777" w:rsidR="00753423" w:rsidRPr="00FF430B" w:rsidRDefault="00753423" w:rsidP="00753423">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3857B30A"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9C0C8B">
        <w:rPr>
          <w:b/>
          <w:i/>
          <w:noProof w:val="0"/>
          <w:u w:val="single"/>
          <w:lang w:eastAsia="ru-RU"/>
        </w:rPr>
        <w:t>nu se aplică</w:t>
      </w:r>
    </w:p>
    <w:p w14:paraId="177C69D7" w14:textId="77777777" w:rsidR="00753423" w:rsidRPr="00FF430B" w:rsidRDefault="00753423" w:rsidP="00753423">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14:paraId="1AF52377" w14:textId="77777777" w:rsidR="00753423"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9755" w:type="dxa"/>
        <w:tblLayout w:type="fixed"/>
        <w:tblLook w:val="04A0" w:firstRow="1" w:lastRow="0" w:firstColumn="1" w:lastColumn="0" w:noHBand="0" w:noVBand="1"/>
      </w:tblPr>
      <w:tblGrid>
        <w:gridCol w:w="959"/>
        <w:gridCol w:w="2693"/>
        <w:gridCol w:w="4353"/>
        <w:gridCol w:w="1750"/>
      </w:tblGrid>
      <w:tr w:rsidR="00753423" w:rsidRPr="007B4B6C" w14:paraId="2959975F" w14:textId="77777777" w:rsidTr="00FF35E7">
        <w:tc>
          <w:tcPr>
            <w:tcW w:w="959" w:type="dxa"/>
          </w:tcPr>
          <w:p w14:paraId="495E5536" w14:textId="77777777" w:rsidR="00753423" w:rsidRPr="007B4B6C" w:rsidRDefault="00753423" w:rsidP="00FF35E7">
            <w:pPr>
              <w:tabs>
                <w:tab w:val="left" w:pos="612"/>
              </w:tabs>
              <w:jc w:val="center"/>
              <w:rPr>
                <w:b/>
                <w:iCs/>
                <w:color w:val="000000" w:themeColor="text1"/>
              </w:rPr>
            </w:pPr>
            <w:r w:rsidRPr="007B4B6C">
              <w:rPr>
                <w:b/>
                <w:iCs/>
                <w:color w:val="000000" w:themeColor="text1"/>
              </w:rPr>
              <w:t>Nr. d/o</w:t>
            </w:r>
          </w:p>
        </w:tc>
        <w:tc>
          <w:tcPr>
            <w:tcW w:w="2693" w:type="dxa"/>
          </w:tcPr>
          <w:p w14:paraId="42F7CF4F" w14:textId="77777777" w:rsidR="00753423" w:rsidRPr="007B4B6C" w:rsidRDefault="00753423" w:rsidP="00FF35E7">
            <w:pPr>
              <w:tabs>
                <w:tab w:val="left" w:pos="612"/>
              </w:tabs>
              <w:jc w:val="center"/>
              <w:rPr>
                <w:b/>
                <w:iCs/>
                <w:color w:val="000000" w:themeColor="text1"/>
              </w:rPr>
            </w:pPr>
            <w:r w:rsidRPr="007B4B6C">
              <w:rPr>
                <w:b/>
                <w:iCs/>
                <w:color w:val="000000" w:themeColor="text1"/>
              </w:rPr>
              <w:t>Descrierea criteriului/cerinței</w:t>
            </w:r>
          </w:p>
        </w:tc>
        <w:tc>
          <w:tcPr>
            <w:tcW w:w="4353" w:type="dxa"/>
          </w:tcPr>
          <w:p w14:paraId="37D8E99C" w14:textId="77777777" w:rsidR="00753423" w:rsidRPr="007B4B6C" w:rsidRDefault="00753423" w:rsidP="00FF35E7">
            <w:pPr>
              <w:tabs>
                <w:tab w:val="left" w:pos="612"/>
              </w:tabs>
              <w:jc w:val="center"/>
              <w:rPr>
                <w:b/>
                <w:iCs/>
                <w:color w:val="000000" w:themeColor="text1"/>
                <w:lang w:val="en-US"/>
              </w:rPr>
            </w:pPr>
            <w:r w:rsidRPr="007B4B6C">
              <w:rPr>
                <w:b/>
                <w:iCs/>
                <w:color w:val="000000" w:themeColor="text1"/>
                <w:lang w:val="en-US"/>
              </w:rPr>
              <w:t>Mod de demonstrare a îndeplinirii criteriului/cerinței:</w:t>
            </w:r>
          </w:p>
        </w:tc>
        <w:tc>
          <w:tcPr>
            <w:tcW w:w="1750" w:type="dxa"/>
          </w:tcPr>
          <w:p w14:paraId="1786CC55" w14:textId="77777777" w:rsidR="00753423" w:rsidRPr="007B4B6C" w:rsidRDefault="00753423" w:rsidP="00FF35E7">
            <w:pPr>
              <w:tabs>
                <w:tab w:val="left" w:pos="612"/>
              </w:tabs>
              <w:jc w:val="center"/>
              <w:rPr>
                <w:b/>
                <w:iCs/>
                <w:color w:val="000000" w:themeColor="text1"/>
              </w:rPr>
            </w:pPr>
            <w:r w:rsidRPr="007B4B6C">
              <w:rPr>
                <w:b/>
                <w:iCs/>
                <w:color w:val="000000" w:themeColor="text1"/>
              </w:rPr>
              <w:t>Nivelul minim/</w:t>
            </w:r>
            <w:r w:rsidRPr="007B4B6C">
              <w:rPr>
                <w:b/>
                <w:iCs/>
                <w:color w:val="000000" w:themeColor="text1"/>
              </w:rPr>
              <w:br/>
              <w:t>Obligativitatea</w:t>
            </w:r>
          </w:p>
        </w:tc>
      </w:tr>
      <w:tr w:rsidR="00753423" w:rsidRPr="007B4B6C" w14:paraId="7BE824A5" w14:textId="77777777" w:rsidTr="00FF35E7">
        <w:tc>
          <w:tcPr>
            <w:tcW w:w="959" w:type="dxa"/>
          </w:tcPr>
          <w:p w14:paraId="6D10DDB8"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3B16BD40" w14:textId="77777777" w:rsidR="00753423" w:rsidRPr="007B4B6C" w:rsidRDefault="00753423" w:rsidP="00FF35E7">
            <w:pPr>
              <w:rPr>
                <w:color w:val="000000" w:themeColor="text1"/>
              </w:rPr>
            </w:pPr>
            <w:r w:rsidRPr="007B4B6C">
              <w:rPr>
                <w:color w:val="000000" w:themeColor="text1"/>
              </w:rPr>
              <w:t>DUAE</w:t>
            </w:r>
          </w:p>
        </w:tc>
        <w:tc>
          <w:tcPr>
            <w:tcW w:w="4353" w:type="dxa"/>
          </w:tcPr>
          <w:p w14:paraId="72671F2E" w14:textId="77777777" w:rsidR="00753423" w:rsidRPr="007B4B6C" w:rsidRDefault="00753423" w:rsidP="00FF35E7">
            <w:pPr>
              <w:ind w:right="-22"/>
              <w:rPr>
                <w:color w:val="000000" w:themeColor="text1"/>
                <w:lang w:val="en-US"/>
              </w:rPr>
            </w:pPr>
            <w:r w:rsidRPr="00975670">
              <w:rPr>
                <w:lang w:val="en-US"/>
              </w:rPr>
              <w:t>DUAE aprobat prin ordinul ministrului finanțelor nr. 72/2020  din 26.11.2020-  Complectat si semnat electronic;</w:t>
            </w:r>
            <w:r w:rsidRPr="0074505A">
              <w:rPr>
                <w:i/>
                <w:lang w:val="en-US"/>
              </w:rPr>
              <w:t>(se lucrează în DUAE-ul plasat la setul de documente)</w:t>
            </w:r>
          </w:p>
        </w:tc>
        <w:tc>
          <w:tcPr>
            <w:tcW w:w="1750" w:type="dxa"/>
          </w:tcPr>
          <w:p w14:paraId="79242D3B" w14:textId="77777777" w:rsidR="00753423" w:rsidRPr="006D3868" w:rsidRDefault="00753423" w:rsidP="00FF35E7">
            <w:pPr>
              <w:jc w:val="center"/>
              <w:rPr>
                <w:color w:val="000000" w:themeColor="text1"/>
              </w:rPr>
            </w:pPr>
            <w:r w:rsidRPr="006D3868">
              <w:rPr>
                <w:iCs/>
                <w:color w:val="000000" w:themeColor="text1"/>
              </w:rPr>
              <w:t>Obligatoriu</w:t>
            </w:r>
          </w:p>
        </w:tc>
      </w:tr>
      <w:tr w:rsidR="00753423" w:rsidRPr="007B4B6C" w14:paraId="52D60673" w14:textId="77777777" w:rsidTr="00FF35E7">
        <w:tc>
          <w:tcPr>
            <w:tcW w:w="959" w:type="dxa"/>
          </w:tcPr>
          <w:p w14:paraId="13D2C3A8"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17A8C54C" w14:textId="77777777" w:rsidR="00753423" w:rsidRPr="007B4B6C" w:rsidRDefault="00753423" w:rsidP="00FF35E7">
            <w:pPr>
              <w:rPr>
                <w:color w:val="000000" w:themeColor="text1"/>
              </w:rPr>
            </w:pPr>
            <w:r w:rsidRPr="007B4B6C">
              <w:rPr>
                <w:color w:val="000000" w:themeColor="text1"/>
              </w:rPr>
              <w:t>Oferta</w:t>
            </w:r>
          </w:p>
        </w:tc>
        <w:tc>
          <w:tcPr>
            <w:tcW w:w="4353" w:type="dxa"/>
          </w:tcPr>
          <w:p w14:paraId="40A5B01A" w14:textId="77777777" w:rsidR="00753423" w:rsidRPr="007B4B6C" w:rsidRDefault="00753423" w:rsidP="00FF35E7">
            <w:pPr>
              <w:rPr>
                <w:color w:val="000000" w:themeColor="text1"/>
                <w:lang w:val="en-US"/>
              </w:rPr>
            </w:pPr>
            <w:r w:rsidRPr="00BE164A">
              <w:rPr>
                <w:color w:val="000000" w:themeColor="text1"/>
                <w:highlight w:val="yellow"/>
                <w:lang w:val="en-US"/>
              </w:rPr>
              <w:t>Formularul F 3.1</w:t>
            </w:r>
            <w:r w:rsidRPr="007B4B6C">
              <w:rPr>
                <w:color w:val="000000" w:themeColor="text1"/>
                <w:lang w:val="en-US"/>
              </w:rPr>
              <w:t>, confirmat prin aplicartea semnăturii electronice de către operator economic;</w:t>
            </w:r>
          </w:p>
        </w:tc>
        <w:tc>
          <w:tcPr>
            <w:tcW w:w="1750" w:type="dxa"/>
          </w:tcPr>
          <w:p w14:paraId="2F61B7D4"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1382BBB6" w14:textId="77777777" w:rsidTr="00FF35E7">
        <w:tc>
          <w:tcPr>
            <w:tcW w:w="959" w:type="dxa"/>
          </w:tcPr>
          <w:p w14:paraId="77C239B9"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712D6723" w14:textId="77777777" w:rsidR="00753423" w:rsidRPr="007B4B6C" w:rsidRDefault="00753423" w:rsidP="00FF35E7">
            <w:pPr>
              <w:rPr>
                <w:color w:val="000000" w:themeColor="text1"/>
              </w:rPr>
            </w:pPr>
            <w:r w:rsidRPr="007B4B6C">
              <w:rPr>
                <w:color w:val="000000" w:themeColor="text1"/>
              </w:rPr>
              <w:t>Declarație privind valabilitatea ofertei</w:t>
            </w:r>
          </w:p>
        </w:tc>
        <w:tc>
          <w:tcPr>
            <w:tcW w:w="4353" w:type="dxa"/>
          </w:tcPr>
          <w:p w14:paraId="75DAB082" w14:textId="77777777" w:rsidR="00753423" w:rsidRPr="007B4B6C" w:rsidRDefault="00753423" w:rsidP="00FF35E7">
            <w:pPr>
              <w:rPr>
                <w:color w:val="000000" w:themeColor="text1"/>
                <w:lang w:val="en-US"/>
              </w:rPr>
            </w:pPr>
            <w:r w:rsidRPr="00BE164A">
              <w:rPr>
                <w:color w:val="000000" w:themeColor="text1"/>
                <w:highlight w:val="yellow"/>
                <w:lang w:val="en-US"/>
              </w:rPr>
              <w:t>Anexa nr. 8, HG 69/2021</w:t>
            </w:r>
            <w:r w:rsidRPr="007B4B6C">
              <w:rPr>
                <w:color w:val="000000" w:themeColor="text1"/>
                <w:lang w:val="en-US"/>
              </w:rPr>
              <w:t>, confirmat prin aplicartea semnăturii electronice de către operator economic;</w:t>
            </w:r>
          </w:p>
        </w:tc>
        <w:tc>
          <w:tcPr>
            <w:tcW w:w="1750" w:type="dxa"/>
          </w:tcPr>
          <w:p w14:paraId="61B262BC" w14:textId="77777777" w:rsidR="00753423" w:rsidRPr="006D3868" w:rsidRDefault="00753423" w:rsidP="00FF35E7">
            <w:pPr>
              <w:tabs>
                <w:tab w:val="left" w:pos="612"/>
              </w:tabs>
              <w:jc w:val="center"/>
              <w:rPr>
                <w:iCs/>
                <w:color w:val="000000" w:themeColor="text1"/>
                <w:lang w:val="en-US"/>
              </w:rPr>
            </w:pPr>
            <w:r w:rsidRPr="006D3868">
              <w:rPr>
                <w:iCs/>
                <w:color w:val="000000" w:themeColor="text1"/>
              </w:rPr>
              <w:t>Obligatoriu</w:t>
            </w:r>
          </w:p>
        </w:tc>
      </w:tr>
      <w:tr w:rsidR="00753423" w:rsidRPr="007B4B6C" w14:paraId="28AE16FB" w14:textId="77777777" w:rsidTr="00FF35E7">
        <w:trPr>
          <w:trHeight w:val="591"/>
        </w:trPr>
        <w:tc>
          <w:tcPr>
            <w:tcW w:w="959" w:type="dxa"/>
          </w:tcPr>
          <w:p w14:paraId="196800CC"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45F3571E" w14:textId="77777777" w:rsidR="00753423" w:rsidRPr="007B4B6C" w:rsidRDefault="00753423" w:rsidP="00FF35E7">
            <w:pPr>
              <w:rPr>
                <w:color w:val="000000" w:themeColor="text1"/>
                <w:lang w:val="en-US"/>
              </w:rPr>
            </w:pPr>
            <w:r w:rsidRPr="007B4B6C">
              <w:rPr>
                <w:color w:val="000000" w:themeColor="text1"/>
                <w:lang w:val="en-US"/>
              </w:rPr>
              <w:t xml:space="preserve">Documentația de deviz </w:t>
            </w:r>
            <w:r w:rsidRPr="00BE164A">
              <w:rPr>
                <w:color w:val="000000" w:themeColor="text1"/>
                <w:highlight w:val="yellow"/>
                <w:lang w:val="en-US"/>
              </w:rPr>
              <w:t>(Formularul nr. 3, 5, 7)</w:t>
            </w:r>
          </w:p>
        </w:tc>
        <w:tc>
          <w:tcPr>
            <w:tcW w:w="4353" w:type="dxa"/>
          </w:tcPr>
          <w:p w14:paraId="2361FEE7" w14:textId="77777777" w:rsidR="00753423" w:rsidRPr="007B4B6C" w:rsidRDefault="00753423" w:rsidP="00FF35E7">
            <w:pPr>
              <w:rPr>
                <w:color w:val="000000" w:themeColor="text1"/>
                <w:lang w:val="en-US"/>
              </w:rPr>
            </w:pPr>
            <w:r w:rsidRPr="007B4B6C">
              <w:rPr>
                <w:color w:val="000000" w:themeColor="text1"/>
                <w:lang w:val="en-US"/>
              </w:rPr>
              <w:t>Semnată electronic de către operatorul economic;</w:t>
            </w:r>
          </w:p>
        </w:tc>
        <w:tc>
          <w:tcPr>
            <w:tcW w:w="1750" w:type="dxa"/>
          </w:tcPr>
          <w:p w14:paraId="017CB811" w14:textId="77777777" w:rsidR="00753423" w:rsidRPr="006D3868" w:rsidRDefault="00753423" w:rsidP="00FF35E7">
            <w:pPr>
              <w:jc w:val="center"/>
              <w:rPr>
                <w:color w:val="000000" w:themeColor="text1"/>
              </w:rPr>
            </w:pPr>
            <w:r w:rsidRPr="006D3868">
              <w:rPr>
                <w:iCs/>
                <w:color w:val="000000" w:themeColor="text1"/>
              </w:rPr>
              <w:t>Obligatoriu</w:t>
            </w:r>
          </w:p>
        </w:tc>
      </w:tr>
      <w:tr w:rsidR="00753423" w:rsidRPr="007B4B6C" w14:paraId="2E770622" w14:textId="77777777" w:rsidTr="00FF35E7">
        <w:tc>
          <w:tcPr>
            <w:tcW w:w="959" w:type="dxa"/>
          </w:tcPr>
          <w:p w14:paraId="39B45481"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561ABC7B" w14:textId="77777777" w:rsidR="00753423" w:rsidRPr="00F42402" w:rsidRDefault="00753423" w:rsidP="00FF35E7">
            <w:pPr>
              <w:rPr>
                <w:color w:val="000000" w:themeColor="text1"/>
                <w:lang w:val="en-US"/>
              </w:rPr>
            </w:pPr>
            <w:r w:rsidRPr="00F42402">
              <w:t>Garanţia pentru ofertă – 2 % din valoarea ofertei</w:t>
            </w:r>
          </w:p>
        </w:tc>
        <w:tc>
          <w:tcPr>
            <w:tcW w:w="4353" w:type="dxa"/>
          </w:tcPr>
          <w:p w14:paraId="5ABD9426" w14:textId="77777777" w:rsidR="00753423" w:rsidRDefault="00753423" w:rsidP="00FF35E7">
            <w:r>
              <w:t>forma garanției a/b/c]</w:t>
            </w:r>
          </w:p>
          <w:p w14:paraId="35E94B00" w14:textId="77777777" w:rsidR="00753423" w:rsidRDefault="00753423" w:rsidP="00FF35E7">
            <w:r>
              <w:t xml:space="preserve">a)Oferta va fi însoţită de o Garanţie pentru ofertă (emisă de o bancă comercială) conform </w:t>
            </w:r>
            <w:r w:rsidRPr="00462BD5">
              <w:rPr>
                <w:highlight w:val="yellow"/>
                <w:lang w:val="en-US"/>
              </w:rPr>
              <w:t>(anexei nr .9)</w:t>
            </w:r>
            <w:r>
              <w:t xml:space="preserve">din documentatia de atribuire pentru depunerea ofertei sau </w:t>
            </w:r>
          </w:p>
          <w:p w14:paraId="51EF06A1" w14:textId="77777777" w:rsidR="00753423" w:rsidRDefault="00753423" w:rsidP="00FF35E7">
            <w:r>
              <w:t>b)Garanţia pentru ofertă prin transfer la contul autorităţii contractante, conform următoarelor date bancare:</w:t>
            </w:r>
          </w:p>
          <w:p w14:paraId="59DE4134" w14:textId="77777777" w:rsidR="00753423" w:rsidRDefault="00753423" w:rsidP="00FF35E7">
            <w:r>
              <w:t>Beneficiarul plăţii:</w:t>
            </w:r>
          </w:p>
          <w:p w14:paraId="3E784540" w14:textId="77777777" w:rsidR="00753423" w:rsidRDefault="00753423" w:rsidP="00FF35E7">
            <w:r>
              <w:t xml:space="preserve">Primăria pr.Călărași </w:t>
            </w:r>
          </w:p>
          <w:p w14:paraId="27058E87" w14:textId="77777777" w:rsidR="00753423" w:rsidRDefault="00753423" w:rsidP="00FF35E7">
            <w:r>
              <w:t>Denumirea Băncii: MF  TR Centru Călărași</w:t>
            </w:r>
          </w:p>
          <w:p w14:paraId="1B39A890" w14:textId="77777777" w:rsidR="00753423" w:rsidRDefault="00753423" w:rsidP="00FF35E7">
            <w:r>
              <w:t xml:space="preserve">BIC: TREZMD2x </w:t>
            </w:r>
          </w:p>
          <w:p w14:paraId="0E0455C9" w14:textId="77777777" w:rsidR="00753423" w:rsidRDefault="00753423" w:rsidP="00FF35E7">
            <w:r>
              <w:t>Codul fiscal: 1007601009004</w:t>
            </w:r>
          </w:p>
          <w:p w14:paraId="575BBFB5" w14:textId="77777777" w:rsidR="00753423" w:rsidRDefault="00753423" w:rsidP="00FF35E7">
            <w:r>
              <w:t>IBAN:  MD72TRPCDX518410B01078AA</w:t>
            </w:r>
          </w:p>
          <w:p w14:paraId="75D66BBA" w14:textId="77777777" w:rsidR="00753423" w:rsidRPr="000D00AB" w:rsidRDefault="00753423" w:rsidP="00FF35E7">
            <w:pPr>
              <w:pStyle w:val="a"/>
              <w:ind w:left="783"/>
              <w:rPr>
                <w:color w:val="000000" w:themeColor="text1"/>
              </w:rPr>
            </w:pPr>
            <w:r>
              <w:rPr>
                <w:lang w:val="ro-RO"/>
              </w:rPr>
              <w:t>cu nota “Pentru garanţia pentru ofertă la COP  nr.  din</w:t>
            </w:r>
          </w:p>
        </w:tc>
        <w:tc>
          <w:tcPr>
            <w:tcW w:w="1750" w:type="dxa"/>
          </w:tcPr>
          <w:p w14:paraId="3DEFAAC4" w14:textId="77777777" w:rsidR="00753423" w:rsidRPr="006D3868" w:rsidRDefault="00753423" w:rsidP="00FF35E7">
            <w:pPr>
              <w:jc w:val="center"/>
              <w:rPr>
                <w:color w:val="000000" w:themeColor="text1"/>
              </w:rPr>
            </w:pPr>
            <w:r w:rsidRPr="006D3868">
              <w:rPr>
                <w:iCs/>
                <w:color w:val="000000" w:themeColor="text1"/>
              </w:rPr>
              <w:t>Obligatoriu</w:t>
            </w:r>
          </w:p>
        </w:tc>
      </w:tr>
      <w:tr w:rsidR="00753423" w:rsidRPr="006C6E49" w14:paraId="09772058" w14:textId="77777777" w:rsidTr="00FF35E7">
        <w:tc>
          <w:tcPr>
            <w:tcW w:w="959" w:type="dxa"/>
          </w:tcPr>
          <w:p w14:paraId="27331388"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6D80FF54" w14:textId="77777777" w:rsidR="00753423" w:rsidRPr="00BE164A" w:rsidRDefault="00753423" w:rsidP="00FF35E7">
            <w:pPr>
              <w:rPr>
                <w:lang w:val="en-US"/>
              </w:rPr>
            </w:pPr>
            <w:r w:rsidRPr="00BE164A">
              <w:rPr>
                <w:lang w:val="en-US"/>
              </w:rPr>
              <w:t>Garanția de bună execuție 5%</w:t>
            </w:r>
          </w:p>
        </w:tc>
        <w:tc>
          <w:tcPr>
            <w:tcW w:w="4353" w:type="dxa"/>
          </w:tcPr>
          <w:p w14:paraId="08D018D4" w14:textId="77777777" w:rsidR="00753423" w:rsidRPr="00BE164A" w:rsidRDefault="00753423" w:rsidP="00FF35E7">
            <w:pPr>
              <w:rPr>
                <w:lang w:val="en-US"/>
              </w:rPr>
            </w:pPr>
            <w:r w:rsidRPr="00BE164A">
              <w:rPr>
                <w:lang w:val="en-US"/>
              </w:rPr>
              <w:t xml:space="preserve">Original, confirmat prin semnătura electronica a participantului </w:t>
            </w:r>
            <w:r w:rsidRPr="00462BD5">
              <w:rPr>
                <w:highlight w:val="yellow"/>
                <w:lang w:val="en-US"/>
              </w:rPr>
              <w:t>(anexa nr. 10)</w:t>
            </w:r>
          </w:p>
        </w:tc>
        <w:tc>
          <w:tcPr>
            <w:tcW w:w="1750" w:type="dxa"/>
          </w:tcPr>
          <w:p w14:paraId="3255324A" w14:textId="77777777" w:rsidR="00753423" w:rsidRPr="006C6E49" w:rsidRDefault="00753423" w:rsidP="00FF35E7">
            <w:pPr>
              <w:jc w:val="center"/>
              <w:rPr>
                <w:iCs/>
                <w:color w:val="000000" w:themeColor="text1"/>
                <w:lang w:val="en-US"/>
              </w:rPr>
            </w:pPr>
            <w:r w:rsidRPr="006D3868">
              <w:rPr>
                <w:iCs/>
                <w:color w:val="000000" w:themeColor="text1"/>
              </w:rPr>
              <w:t>Obligatoriu</w:t>
            </w:r>
          </w:p>
        </w:tc>
      </w:tr>
      <w:tr w:rsidR="00753423" w:rsidRPr="006C6E49" w14:paraId="70F32841" w14:textId="77777777" w:rsidTr="00FF35E7">
        <w:tc>
          <w:tcPr>
            <w:tcW w:w="959" w:type="dxa"/>
          </w:tcPr>
          <w:p w14:paraId="3A20932E"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0EBB22EE" w14:textId="77777777" w:rsidR="00753423" w:rsidRPr="00BE164A" w:rsidRDefault="00753423" w:rsidP="00FF35E7">
            <w:pPr>
              <w:rPr>
                <w:lang w:val="en-US"/>
              </w:rPr>
            </w:pPr>
            <w:r>
              <w:rPr>
                <w:lang w:val="en-US"/>
              </w:rPr>
              <w:t>Cererea de participare</w:t>
            </w:r>
          </w:p>
        </w:tc>
        <w:tc>
          <w:tcPr>
            <w:tcW w:w="4353" w:type="dxa"/>
          </w:tcPr>
          <w:p w14:paraId="3C37C86C" w14:textId="77777777" w:rsidR="00753423" w:rsidRPr="00BE164A" w:rsidRDefault="00753423" w:rsidP="00FF35E7">
            <w:pPr>
              <w:rPr>
                <w:lang w:val="en-US"/>
              </w:rPr>
            </w:pPr>
            <w:r>
              <w:rPr>
                <w:color w:val="000000" w:themeColor="text1"/>
                <w:lang w:val="en-US"/>
              </w:rPr>
              <w:t xml:space="preserve">Anexa (anexe nr.7) Original, </w:t>
            </w:r>
            <w:r w:rsidRPr="007B4B6C">
              <w:rPr>
                <w:color w:val="000000" w:themeColor="text1"/>
                <w:lang w:val="en-US"/>
              </w:rPr>
              <w:t>confirmat prin aplicartea semnăturii electronice de către operatorul economic;</w:t>
            </w:r>
          </w:p>
        </w:tc>
        <w:tc>
          <w:tcPr>
            <w:tcW w:w="1750" w:type="dxa"/>
          </w:tcPr>
          <w:p w14:paraId="4310A768" w14:textId="77777777" w:rsidR="00753423" w:rsidRPr="006D3868" w:rsidRDefault="00753423" w:rsidP="00FF35E7">
            <w:pPr>
              <w:jc w:val="center"/>
              <w:rPr>
                <w:iCs/>
                <w:color w:val="000000" w:themeColor="text1"/>
              </w:rPr>
            </w:pPr>
            <w:r w:rsidRPr="006D3868">
              <w:rPr>
                <w:iCs/>
                <w:color w:val="000000" w:themeColor="text1"/>
              </w:rPr>
              <w:t>Obligatoriu</w:t>
            </w:r>
          </w:p>
        </w:tc>
      </w:tr>
      <w:tr w:rsidR="00753423" w:rsidRPr="007B4B6C" w14:paraId="428D6DE2" w14:textId="77777777" w:rsidTr="00FF35E7">
        <w:trPr>
          <w:trHeight w:val="883"/>
        </w:trPr>
        <w:tc>
          <w:tcPr>
            <w:tcW w:w="959" w:type="dxa"/>
          </w:tcPr>
          <w:p w14:paraId="3B5C3FE6" w14:textId="77777777" w:rsidR="00753423" w:rsidRPr="006C6E49"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5D0C1ED0" w14:textId="77777777" w:rsidR="00753423" w:rsidRPr="007B4B6C" w:rsidRDefault="00753423" w:rsidP="00FF35E7">
            <w:pPr>
              <w:rPr>
                <w:color w:val="000000" w:themeColor="text1"/>
                <w:lang w:val="en-US"/>
              </w:rPr>
            </w:pPr>
            <w:r w:rsidRPr="007B4B6C">
              <w:rPr>
                <w:color w:val="000000" w:themeColor="text1"/>
                <w:lang w:val="en-US"/>
              </w:rPr>
              <w:t>Graficul de executare a lucrărilor</w:t>
            </w:r>
          </w:p>
        </w:tc>
        <w:tc>
          <w:tcPr>
            <w:tcW w:w="4353" w:type="dxa"/>
          </w:tcPr>
          <w:p w14:paraId="3506FD9C" w14:textId="77777777" w:rsidR="00753423" w:rsidRDefault="00753423" w:rsidP="00FF35E7">
            <w:pPr>
              <w:rPr>
                <w:color w:val="000000" w:themeColor="text1"/>
                <w:lang w:val="en-US"/>
              </w:rPr>
            </w:pPr>
            <w:r w:rsidRPr="007B4B6C">
              <w:rPr>
                <w:color w:val="000000" w:themeColor="text1"/>
                <w:lang w:val="en-US"/>
              </w:rPr>
              <w:t xml:space="preserve">Anexa nr. 10, HG </w:t>
            </w:r>
            <w:r>
              <w:rPr>
                <w:color w:val="000000" w:themeColor="text1"/>
                <w:lang w:val="en-US"/>
              </w:rPr>
              <w:t>69/2021, confirmat prin aplicar</w:t>
            </w:r>
            <w:r w:rsidRPr="007B4B6C">
              <w:rPr>
                <w:color w:val="000000" w:themeColor="text1"/>
                <w:lang w:val="en-US"/>
              </w:rPr>
              <w:t>ea semnăturii electronice de către operator economic;</w:t>
            </w:r>
          </w:p>
          <w:p w14:paraId="683C20A9" w14:textId="77777777" w:rsidR="00753423" w:rsidRPr="000D00AB" w:rsidRDefault="00753423" w:rsidP="00FF35E7">
            <w:pPr>
              <w:rPr>
                <w:b/>
              </w:rPr>
            </w:pPr>
            <w:r w:rsidRPr="00F235E6">
              <w:rPr>
                <w:b/>
              </w:rPr>
              <w:t>Ofertantul trebuie să aibă capacitatea de a finaliza proiectul în limita de timp stabilită</w:t>
            </w:r>
            <w:r>
              <w:rPr>
                <w:b/>
              </w:rPr>
              <w:t xml:space="preserve"> </w:t>
            </w:r>
          </w:p>
        </w:tc>
        <w:tc>
          <w:tcPr>
            <w:tcW w:w="1750" w:type="dxa"/>
          </w:tcPr>
          <w:p w14:paraId="65BDEF2D" w14:textId="77777777" w:rsidR="00753423" w:rsidRPr="006D3868" w:rsidRDefault="00753423" w:rsidP="00FF35E7">
            <w:pPr>
              <w:jc w:val="center"/>
              <w:rPr>
                <w:color w:val="000000" w:themeColor="text1"/>
              </w:rPr>
            </w:pPr>
            <w:r w:rsidRPr="006D3868">
              <w:rPr>
                <w:iCs/>
                <w:color w:val="000000" w:themeColor="text1"/>
              </w:rPr>
              <w:t>Obligatoriu</w:t>
            </w:r>
          </w:p>
        </w:tc>
      </w:tr>
      <w:tr w:rsidR="00753423" w:rsidRPr="007B4B6C" w14:paraId="0E00D914" w14:textId="77777777" w:rsidTr="00FF35E7">
        <w:trPr>
          <w:trHeight w:val="883"/>
        </w:trPr>
        <w:tc>
          <w:tcPr>
            <w:tcW w:w="959" w:type="dxa"/>
          </w:tcPr>
          <w:p w14:paraId="46BD5D74" w14:textId="77777777" w:rsidR="00753423" w:rsidRPr="007B4B6C" w:rsidRDefault="00753423" w:rsidP="00753423">
            <w:pPr>
              <w:pStyle w:val="a"/>
              <w:numPr>
                <w:ilvl w:val="0"/>
                <w:numId w:val="20"/>
              </w:numPr>
              <w:tabs>
                <w:tab w:val="clear" w:pos="1134"/>
              </w:tabs>
              <w:ind w:left="501"/>
              <w:contextualSpacing/>
              <w:jc w:val="left"/>
              <w:rPr>
                <w:color w:val="000000" w:themeColor="text1"/>
              </w:rPr>
            </w:pPr>
          </w:p>
        </w:tc>
        <w:tc>
          <w:tcPr>
            <w:tcW w:w="2693" w:type="dxa"/>
          </w:tcPr>
          <w:p w14:paraId="69B7099F" w14:textId="77777777" w:rsidR="00753423" w:rsidRPr="007B4B6C" w:rsidRDefault="00753423" w:rsidP="00FF35E7">
            <w:pPr>
              <w:rPr>
                <w:color w:val="000000" w:themeColor="text1"/>
                <w:lang w:val="en-US"/>
              </w:rPr>
            </w:pPr>
            <w:r w:rsidRPr="00975670">
              <w:t>Certificat/ Decizie de</w:t>
            </w:r>
            <w:r w:rsidRPr="00975670">
              <w:br/>
              <w:t xml:space="preserve">înregistrare a întreprinderii/ </w:t>
            </w:r>
            <w:r>
              <w:t xml:space="preserve">Extras din Registrul de Stat al </w:t>
            </w:r>
            <w:r w:rsidRPr="00975670">
              <w:t>persoanelor juridice</w:t>
            </w:r>
            <w:r>
              <w:t xml:space="preserve"> ce confirmă autorizarea operatorului economic de a executa lucrări similare</w:t>
            </w:r>
          </w:p>
        </w:tc>
        <w:tc>
          <w:tcPr>
            <w:tcW w:w="4353" w:type="dxa"/>
          </w:tcPr>
          <w:p w14:paraId="2DF91AD7" w14:textId="77777777" w:rsidR="00753423" w:rsidRPr="007B4B6C" w:rsidRDefault="00753423" w:rsidP="00FF35E7">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48876A2B" w14:textId="77777777" w:rsidR="00753423" w:rsidRPr="006D3868" w:rsidRDefault="00753423" w:rsidP="00FF35E7">
            <w:pPr>
              <w:jc w:val="center"/>
              <w:rPr>
                <w:iCs/>
                <w:color w:val="000000" w:themeColor="text1"/>
                <w:lang w:val="en-US"/>
              </w:rPr>
            </w:pPr>
            <w:r w:rsidRPr="006D3868">
              <w:rPr>
                <w:iCs/>
                <w:color w:val="000000" w:themeColor="text1"/>
              </w:rPr>
              <w:t>Obligatoriu</w:t>
            </w:r>
          </w:p>
        </w:tc>
      </w:tr>
      <w:tr w:rsidR="00753423" w:rsidRPr="007B4B6C" w14:paraId="5D1B55BE" w14:textId="77777777" w:rsidTr="00FF35E7">
        <w:trPr>
          <w:trHeight w:val="883"/>
        </w:trPr>
        <w:tc>
          <w:tcPr>
            <w:tcW w:w="959" w:type="dxa"/>
          </w:tcPr>
          <w:p w14:paraId="5194857E"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49D21993" w14:textId="77777777" w:rsidR="00753423" w:rsidRPr="007B4B6C" w:rsidRDefault="00753423" w:rsidP="00FF35E7">
            <w:pPr>
              <w:keepNext/>
              <w:outlineLvl w:val="0"/>
              <w:rPr>
                <w:bCs/>
                <w:color w:val="000000" w:themeColor="text1"/>
                <w:lang w:val="en-US" w:eastAsia="ro-RO"/>
              </w:rPr>
            </w:pPr>
            <w:r w:rsidRPr="007B4B6C">
              <w:rPr>
                <w:bCs/>
                <w:color w:val="000000" w:themeColor="text1"/>
                <w:lang w:val="en-US" w:eastAsia="ro-RO"/>
              </w:rPr>
              <w:t>Documente prin care se demonstrează că operatorul economic are acces la laboratoare de încercări și test</w:t>
            </w:r>
            <w:r>
              <w:rPr>
                <w:bCs/>
                <w:color w:val="000000" w:themeColor="text1"/>
                <w:lang w:val="en-US" w:eastAsia="ro-RO"/>
              </w:rPr>
              <w:t>e a materialelor ce vor fi util</w:t>
            </w:r>
            <w:r w:rsidRPr="007B4B6C">
              <w:rPr>
                <w:bCs/>
                <w:color w:val="000000" w:themeColor="text1"/>
                <w:lang w:val="en-US" w:eastAsia="ro-RO"/>
              </w:rPr>
              <w:t>izate în conformitate cu natura și specificul lucrărilor ce fac obiectul viitorului contract</w:t>
            </w:r>
          </w:p>
        </w:tc>
        <w:tc>
          <w:tcPr>
            <w:tcW w:w="4353" w:type="dxa"/>
          </w:tcPr>
          <w:p w14:paraId="1C2BFE56" w14:textId="77777777" w:rsidR="00753423" w:rsidRPr="007B4B6C" w:rsidRDefault="00753423" w:rsidP="00FF35E7">
            <w:pPr>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5EC8EC3A"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606BE013" w14:textId="77777777" w:rsidTr="00FF35E7">
        <w:trPr>
          <w:trHeight w:val="883"/>
        </w:trPr>
        <w:tc>
          <w:tcPr>
            <w:tcW w:w="959" w:type="dxa"/>
          </w:tcPr>
          <w:p w14:paraId="7CB550B5"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52E6252A" w14:textId="77777777" w:rsidR="00753423" w:rsidRPr="007B4B6C" w:rsidRDefault="00753423" w:rsidP="00FF35E7">
            <w:pPr>
              <w:keepNext/>
              <w:outlineLvl w:val="0"/>
              <w:rPr>
                <w:bCs/>
                <w:color w:val="000000" w:themeColor="text1"/>
                <w:lang w:val="en-US" w:eastAsia="ro-RO"/>
              </w:rPr>
            </w:pPr>
            <w:r w:rsidRPr="007B4B6C">
              <w:rPr>
                <w:bCs/>
                <w:color w:val="000000" w:themeColor="text1"/>
                <w:lang w:val="en-US" w:eastAsia="ro-RO"/>
              </w:rPr>
              <w:t xml:space="preserve">Avizul pentru participare la licitațiile publice de lucrări din domeniul construcțiilor și instalațiilor </w:t>
            </w:r>
          </w:p>
        </w:tc>
        <w:tc>
          <w:tcPr>
            <w:tcW w:w="4353" w:type="dxa"/>
          </w:tcPr>
          <w:p w14:paraId="622CAE5F" w14:textId="77777777" w:rsidR="00753423" w:rsidRPr="007B4B6C" w:rsidRDefault="00753423" w:rsidP="00FF35E7">
            <w:pPr>
              <w:rPr>
                <w:color w:val="000000" w:themeColor="text1"/>
                <w:lang w:val="en-US"/>
              </w:rPr>
            </w:pPr>
            <w:r>
              <w:rPr>
                <w:color w:val="000000" w:themeColor="text1"/>
                <w:highlight w:val="yellow"/>
                <w:lang w:val="en-US"/>
              </w:rPr>
              <w:t>Anexa nr.</w:t>
            </w:r>
            <w:r w:rsidRPr="00635D60">
              <w:rPr>
                <w:color w:val="000000" w:themeColor="text1"/>
                <w:highlight w:val="yellow"/>
                <w:lang w:val="en-US"/>
              </w:rPr>
              <w:t xml:space="preserve"> 22</w:t>
            </w:r>
            <w:r w:rsidRPr="007B4B6C">
              <w:rPr>
                <w:color w:val="000000" w:themeColor="text1"/>
                <w:lang w:val="en-US"/>
              </w:rPr>
              <w:t>, HG 69/2021, confirmată prin aplicarea  semnăturii electronice de către operatorul economic;</w:t>
            </w:r>
          </w:p>
        </w:tc>
        <w:tc>
          <w:tcPr>
            <w:tcW w:w="1750" w:type="dxa"/>
          </w:tcPr>
          <w:p w14:paraId="672A64DA" w14:textId="77777777" w:rsidR="00753423" w:rsidRPr="006D3868" w:rsidRDefault="00753423" w:rsidP="00FF35E7">
            <w:pPr>
              <w:tabs>
                <w:tab w:val="left" w:pos="612"/>
              </w:tabs>
              <w:jc w:val="center"/>
              <w:rPr>
                <w:iCs/>
                <w:color w:val="000000" w:themeColor="text1"/>
                <w:lang w:val="en-US"/>
              </w:rPr>
            </w:pPr>
            <w:r w:rsidRPr="006D3868">
              <w:rPr>
                <w:iCs/>
                <w:color w:val="000000" w:themeColor="text1"/>
              </w:rPr>
              <w:t>Obligatoriu</w:t>
            </w:r>
          </w:p>
        </w:tc>
      </w:tr>
      <w:tr w:rsidR="00753423" w:rsidRPr="007B4B6C" w14:paraId="37410F9E" w14:textId="77777777" w:rsidTr="00FF35E7">
        <w:trPr>
          <w:trHeight w:val="883"/>
        </w:trPr>
        <w:tc>
          <w:tcPr>
            <w:tcW w:w="959" w:type="dxa"/>
          </w:tcPr>
          <w:p w14:paraId="258033C9"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424F7BAA" w14:textId="77777777" w:rsidR="00753423" w:rsidRPr="007B4B6C" w:rsidRDefault="00753423" w:rsidP="00FF35E7">
            <w:pPr>
              <w:rPr>
                <w:color w:val="000000" w:themeColor="text1"/>
              </w:rPr>
            </w:pPr>
            <w:r w:rsidRPr="007B4B6C">
              <w:rPr>
                <w:color w:val="000000" w:themeColor="text1"/>
              </w:rPr>
              <w:t>Situațiile financiare</w:t>
            </w:r>
          </w:p>
        </w:tc>
        <w:tc>
          <w:tcPr>
            <w:tcW w:w="4353" w:type="dxa"/>
          </w:tcPr>
          <w:p w14:paraId="7E47F3D5" w14:textId="77777777" w:rsidR="00753423" w:rsidRPr="007B4B6C" w:rsidRDefault="00753423" w:rsidP="00FF35E7">
            <w:pPr>
              <w:widowControl w:val="0"/>
              <w:autoSpaceDE w:val="0"/>
              <w:autoSpaceDN w:val="0"/>
              <w:ind w:left="31"/>
              <w:rPr>
                <w:color w:val="000000" w:themeColor="text1"/>
                <w:lang w:val="en-US"/>
              </w:rPr>
            </w:pPr>
            <w:r w:rsidRPr="007B4B6C">
              <w:rPr>
                <w:color w:val="000000" w:themeColor="text1"/>
                <w:lang w:val="en-US"/>
              </w:rPr>
              <w:t>– pentru anul 2020, aprobate de către Direcția Generală pentru Statistică sau însoțite de recipisa de primire de către Direcția Generală pentru Statistică, în cazul prezentării Situațiilor financiare online, confirmat prin aplicartea semnăturii electronice de către operatorul economic;</w:t>
            </w:r>
          </w:p>
        </w:tc>
        <w:tc>
          <w:tcPr>
            <w:tcW w:w="1750" w:type="dxa"/>
          </w:tcPr>
          <w:p w14:paraId="296232BC"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41818BC1" w14:textId="77777777" w:rsidTr="00FF35E7">
        <w:trPr>
          <w:trHeight w:val="883"/>
        </w:trPr>
        <w:tc>
          <w:tcPr>
            <w:tcW w:w="959" w:type="dxa"/>
          </w:tcPr>
          <w:p w14:paraId="5600F883"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7E4AAACE" w14:textId="77777777" w:rsidR="00753423" w:rsidRPr="007B4B6C" w:rsidRDefault="00753423" w:rsidP="00FF35E7">
            <w:pPr>
              <w:rPr>
                <w:color w:val="000000" w:themeColor="text1"/>
                <w:lang w:val="en-US"/>
              </w:rPr>
            </w:pPr>
            <w:r w:rsidRPr="007B4B6C">
              <w:rPr>
                <w:color w:val="000000" w:themeColor="text1"/>
                <w:lang w:val="en-US"/>
              </w:rPr>
              <w:t>Certificat de atribuire a contului bancar</w:t>
            </w:r>
          </w:p>
        </w:tc>
        <w:tc>
          <w:tcPr>
            <w:tcW w:w="4353" w:type="dxa"/>
          </w:tcPr>
          <w:p w14:paraId="11878C49" w14:textId="77777777" w:rsidR="00753423" w:rsidRPr="007B4B6C" w:rsidRDefault="00753423" w:rsidP="00FF35E7">
            <w:pPr>
              <w:rPr>
                <w:color w:val="000000" w:themeColor="text1"/>
                <w:lang w:val="en-US"/>
              </w:rPr>
            </w:pPr>
            <w:r w:rsidRPr="007B4B6C">
              <w:rPr>
                <w:color w:val="000000" w:themeColor="text1"/>
                <w:lang w:val="en-US"/>
              </w:rPr>
              <w:t>eliberat de banca deţinătoare de cont, confirmat prin aplicartea semnăturii electronice de către operatorul economic;</w:t>
            </w:r>
          </w:p>
        </w:tc>
        <w:tc>
          <w:tcPr>
            <w:tcW w:w="1750" w:type="dxa"/>
          </w:tcPr>
          <w:p w14:paraId="181D9248"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01F8BDB6" w14:textId="77777777" w:rsidTr="00FF35E7">
        <w:trPr>
          <w:trHeight w:val="883"/>
        </w:trPr>
        <w:tc>
          <w:tcPr>
            <w:tcW w:w="959" w:type="dxa"/>
          </w:tcPr>
          <w:p w14:paraId="21DB3C6A"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72A9650E" w14:textId="77777777" w:rsidR="00753423" w:rsidRPr="007B4B6C" w:rsidRDefault="00753423" w:rsidP="00FF35E7">
            <w:pPr>
              <w:tabs>
                <w:tab w:val="left" w:pos="612"/>
              </w:tabs>
              <w:rPr>
                <w:color w:val="000000" w:themeColor="text1"/>
                <w:lang w:val="en-US"/>
              </w:rPr>
            </w:pPr>
            <w:r w:rsidRPr="007B4B6C">
              <w:rPr>
                <w:color w:val="000000" w:themeColor="text1"/>
                <w:lang w:val="en-US"/>
              </w:rPr>
              <w:t>Certificat de efectuare sistematică a plăţii impozitelor, contribuţiilor</w:t>
            </w:r>
          </w:p>
        </w:tc>
        <w:tc>
          <w:tcPr>
            <w:tcW w:w="4353" w:type="dxa"/>
          </w:tcPr>
          <w:p w14:paraId="6796ACEA" w14:textId="77777777" w:rsidR="00753423" w:rsidRPr="007B4B6C" w:rsidRDefault="00753423" w:rsidP="00FF35E7">
            <w:pPr>
              <w:rPr>
                <w:color w:val="000000" w:themeColor="text1"/>
                <w:lang w:val="en-US"/>
              </w:rPr>
            </w:pPr>
            <w:r w:rsidRPr="007B4B6C">
              <w:rPr>
                <w:color w:val="000000" w:themeColor="text1"/>
                <w:lang w:val="en-US"/>
              </w:rPr>
              <w:t>eliberat de Inspectoratul Fiscal, valabil la momentul deschiderii ofertelor, confirmat prin aplicartea semnăturii electronice de către operatorul economic;</w:t>
            </w:r>
          </w:p>
        </w:tc>
        <w:tc>
          <w:tcPr>
            <w:tcW w:w="1750" w:type="dxa"/>
          </w:tcPr>
          <w:p w14:paraId="1A747D54"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2A408E49" w14:textId="77777777" w:rsidTr="00FF35E7">
        <w:trPr>
          <w:trHeight w:val="883"/>
        </w:trPr>
        <w:tc>
          <w:tcPr>
            <w:tcW w:w="959" w:type="dxa"/>
          </w:tcPr>
          <w:p w14:paraId="3E929974"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1915C2AC" w14:textId="77777777" w:rsidR="00753423" w:rsidRPr="007B4B6C" w:rsidRDefault="00753423" w:rsidP="00FF35E7">
            <w:pPr>
              <w:tabs>
                <w:tab w:val="left" w:pos="612"/>
              </w:tabs>
              <w:rPr>
                <w:color w:val="000000" w:themeColor="text1"/>
                <w:lang w:val="en-US"/>
              </w:rPr>
            </w:pPr>
            <w:r w:rsidRPr="007B4B6C">
              <w:rPr>
                <w:color w:val="000000" w:themeColor="text1"/>
                <w:lang w:val="en-US"/>
              </w:rPr>
              <w:t>Declarație de neîncadrare în situațiile ce determină excluderea de la procedura de atribuire, ce vin în aplicarea art. 18 din Legea nr. 131 din 03.07.2015</w:t>
            </w:r>
          </w:p>
        </w:tc>
        <w:tc>
          <w:tcPr>
            <w:tcW w:w="4353" w:type="dxa"/>
          </w:tcPr>
          <w:p w14:paraId="72DA0E8F" w14:textId="77777777" w:rsidR="00753423" w:rsidRPr="007B4B6C" w:rsidRDefault="00753423" w:rsidP="00FF35E7">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326D6821" w14:textId="77777777" w:rsidR="00753423" w:rsidRPr="006D3868" w:rsidRDefault="00753423" w:rsidP="00FF35E7">
            <w:pPr>
              <w:tabs>
                <w:tab w:val="left" w:pos="612"/>
              </w:tabs>
              <w:jc w:val="center"/>
              <w:rPr>
                <w:iCs/>
                <w:color w:val="000000" w:themeColor="text1"/>
                <w:lang w:val="en-US"/>
              </w:rPr>
            </w:pPr>
            <w:r w:rsidRPr="006D3868">
              <w:rPr>
                <w:iCs/>
                <w:color w:val="000000" w:themeColor="text1"/>
              </w:rPr>
              <w:t>Obligatoriu</w:t>
            </w:r>
          </w:p>
        </w:tc>
      </w:tr>
      <w:tr w:rsidR="00753423" w:rsidRPr="007B4B6C" w14:paraId="483D2945" w14:textId="77777777" w:rsidTr="00FF35E7">
        <w:trPr>
          <w:trHeight w:val="883"/>
        </w:trPr>
        <w:tc>
          <w:tcPr>
            <w:tcW w:w="959" w:type="dxa"/>
          </w:tcPr>
          <w:p w14:paraId="099F4743"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3E7D866B" w14:textId="77777777" w:rsidR="00753423" w:rsidRPr="007B4B6C" w:rsidRDefault="00753423" w:rsidP="00FF35E7">
            <w:pPr>
              <w:rPr>
                <w:color w:val="000000" w:themeColor="text1"/>
              </w:rPr>
            </w:pPr>
            <w:r w:rsidRPr="007B4B6C">
              <w:rPr>
                <w:color w:val="000000" w:themeColor="text1"/>
              </w:rPr>
              <w:t>Formularul informativ despre ofertant</w:t>
            </w:r>
          </w:p>
        </w:tc>
        <w:tc>
          <w:tcPr>
            <w:tcW w:w="4353" w:type="dxa"/>
          </w:tcPr>
          <w:p w14:paraId="709A8FBC" w14:textId="77777777" w:rsidR="00753423" w:rsidRPr="007B4B6C" w:rsidRDefault="00753423" w:rsidP="00FF35E7">
            <w:pPr>
              <w:rPr>
                <w:color w:val="000000" w:themeColor="text1"/>
                <w:lang w:val="en-US"/>
              </w:rPr>
            </w:pPr>
            <w:r w:rsidRPr="007B4B6C">
              <w:rPr>
                <w:color w:val="000000" w:themeColor="text1"/>
                <w:lang w:val="en-US"/>
              </w:rPr>
              <w:t>confirmat prin aplicartea semnăturii electronice de către operatorul economic;</w:t>
            </w:r>
          </w:p>
        </w:tc>
        <w:tc>
          <w:tcPr>
            <w:tcW w:w="1750" w:type="dxa"/>
          </w:tcPr>
          <w:p w14:paraId="74890978"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9237A9" w14:paraId="498188C3" w14:textId="77777777" w:rsidTr="00FF35E7">
        <w:trPr>
          <w:trHeight w:val="883"/>
        </w:trPr>
        <w:tc>
          <w:tcPr>
            <w:tcW w:w="959" w:type="dxa"/>
          </w:tcPr>
          <w:p w14:paraId="6D650C76"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589C073F" w14:textId="77777777" w:rsidR="00753423" w:rsidRPr="007B4B6C" w:rsidRDefault="00753423" w:rsidP="00FF35E7">
            <w:pPr>
              <w:rPr>
                <w:color w:val="000000" w:themeColor="text1"/>
                <w:lang w:val="en-US"/>
              </w:rPr>
            </w:pPr>
            <w:r w:rsidRPr="007B4B6C">
              <w:rPr>
                <w:color w:val="000000" w:themeColor="text1"/>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353" w:type="dxa"/>
          </w:tcPr>
          <w:p w14:paraId="74CEE9CE" w14:textId="77777777" w:rsidR="00753423" w:rsidRPr="007B4B6C" w:rsidRDefault="00753423" w:rsidP="00FF35E7">
            <w:pPr>
              <w:jc w:val="both"/>
              <w:rPr>
                <w:color w:val="000000" w:themeColor="text1"/>
                <w:lang w:val="en-US"/>
              </w:rPr>
            </w:pPr>
            <w:r w:rsidRPr="007B4B6C">
              <w:rPr>
                <w:color w:val="000000" w:themeColor="text1"/>
                <w:lang w:val="en-US"/>
              </w:rPr>
              <w:t>semnată electronic de c</w:t>
            </w:r>
            <w:r>
              <w:rPr>
                <w:color w:val="000000" w:themeColor="text1"/>
                <w:lang w:val="en-US"/>
              </w:rPr>
              <w:t>ătre</w:t>
            </w:r>
            <w:r w:rsidRPr="007B4B6C">
              <w:rPr>
                <w:color w:val="000000" w:themeColor="text1"/>
                <w:lang w:val="en-US"/>
              </w:rPr>
              <w:t xml:space="preserve"> operator economic, ce va fi prezentată de cater  ofertantul/ofertantul asociat desemnat câștigător, în termen de 5 zile de la data comunicării rezultatelor procedurii de achiziție publică.</w:t>
            </w:r>
          </w:p>
        </w:tc>
        <w:tc>
          <w:tcPr>
            <w:tcW w:w="1750" w:type="dxa"/>
          </w:tcPr>
          <w:p w14:paraId="40EC6F95"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0ABA89C2" w14:textId="77777777" w:rsidTr="00FF35E7">
        <w:trPr>
          <w:trHeight w:val="883"/>
        </w:trPr>
        <w:tc>
          <w:tcPr>
            <w:tcW w:w="959" w:type="dxa"/>
          </w:tcPr>
          <w:p w14:paraId="09686E52"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065CEC3A" w14:textId="77777777" w:rsidR="00753423" w:rsidRDefault="00753423" w:rsidP="00FF35E7">
            <w:pPr>
              <w:tabs>
                <w:tab w:val="left" w:pos="612"/>
              </w:tabs>
              <w:rPr>
                <w:color w:val="000000" w:themeColor="text1"/>
                <w:lang w:val="ro-MD"/>
              </w:rPr>
            </w:pPr>
            <w:r w:rsidRPr="008C59C4">
              <w:rPr>
                <w:color w:val="000000" w:themeColor="text1"/>
                <w:lang w:val="en-US"/>
              </w:rPr>
              <w:t>Declaratie privind experiența similară</w:t>
            </w:r>
            <w:r>
              <w:rPr>
                <w:color w:val="000000" w:themeColor="text1"/>
                <w:lang w:val="ro-MD"/>
              </w:rPr>
              <w:t>( minim 2 ani de activitate)</w:t>
            </w:r>
          </w:p>
          <w:p w14:paraId="35DF1588" w14:textId="77777777" w:rsidR="00753423" w:rsidRDefault="00753423" w:rsidP="00FF35E7">
            <w:pPr>
              <w:rPr>
                <w:b/>
                <w:bCs/>
              </w:rPr>
            </w:pPr>
            <w:r>
              <w:t xml:space="preserve">Ofertantul  furnizează </w:t>
            </w:r>
            <w:r w:rsidRPr="005723E1">
              <w:t xml:space="preserve">informațiile necesare privind </w:t>
            </w:r>
            <w:r>
              <w:t>experiența anterioară</w:t>
            </w:r>
            <w:r w:rsidRPr="005723E1">
              <w:t xml:space="preserve"> pentru contracte similare</w:t>
            </w:r>
            <w:r>
              <w:t>*</w:t>
            </w:r>
            <w:r w:rsidRPr="005723E1">
              <w:t xml:space="preserve"> de </w:t>
            </w:r>
            <w:r>
              <w:t xml:space="preserve">construcții </w:t>
            </w:r>
            <w:r w:rsidRPr="005723E1">
              <w:t xml:space="preserve"> din ultimii 5 ani </w:t>
            </w:r>
            <w:r w:rsidRPr="00D5579F">
              <w:rPr>
                <w:b/>
                <w:bCs/>
              </w:rPr>
              <w:t xml:space="preserve">(solicitantul trebuie să aibă minimum </w:t>
            </w:r>
            <w:r>
              <w:rPr>
                <w:b/>
                <w:bCs/>
              </w:rPr>
              <w:t xml:space="preserve">doi </w:t>
            </w:r>
            <w:r w:rsidRPr="00D5579F">
              <w:rPr>
                <w:b/>
                <w:bCs/>
              </w:rPr>
              <w:t xml:space="preserve">(2) ani de experiență relevantă (de exemplu, lucrări </w:t>
            </w:r>
            <w:r>
              <w:rPr>
                <w:b/>
                <w:bCs/>
              </w:rPr>
              <w:t>de construcții de drumuri</w:t>
            </w:r>
            <w:r w:rsidRPr="00D5579F">
              <w:rPr>
                <w:b/>
                <w:bCs/>
              </w:rPr>
              <w:t>) pentru a se califica)</w:t>
            </w:r>
          </w:p>
          <w:p w14:paraId="4A49DF8B" w14:textId="77777777" w:rsidR="00753423" w:rsidRPr="00BF6FF8" w:rsidRDefault="00753423" w:rsidP="00FF35E7">
            <w:r>
              <w:rPr>
                <w:b/>
                <w:bCs/>
              </w:rPr>
              <w:t>*</w:t>
            </w:r>
            <w:r w:rsidRPr="44DA3435">
              <w:t xml:space="preserve"> Similar înseamnă- construcții</w:t>
            </w:r>
            <w:r>
              <w:t xml:space="preserve"> de drumuri sau trotuare </w:t>
            </w:r>
            <w:r w:rsidRPr="44DA3435">
              <w:t xml:space="preserve">cu o valoare contractuală de cel puțin </w:t>
            </w:r>
            <w:r>
              <w:t xml:space="preserve">75 </w:t>
            </w:r>
            <w:r w:rsidRPr="44DA3435">
              <w:t xml:space="preserve">% din valoarea estimată a obiectului licitat. </w:t>
            </w:r>
          </w:p>
        </w:tc>
        <w:tc>
          <w:tcPr>
            <w:tcW w:w="4353" w:type="dxa"/>
          </w:tcPr>
          <w:p w14:paraId="0F11A8DF" w14:textId="77777777" w:rsidR="00753423" w:rsidRPr="007B4B6C" w:rsidRDefault="00753423" w:rsidP="00FF35E7">
            <w:pPr>
              <w:jc w:val="both"/>
              <w:rPr>
                <w:color w:val="000000" w:themeColor="text1"/>
                <w:lang w:val="en-US"/>
              </w:rPr>
            </w:pPr>
            <w:r w:rsidRPr="00272C18">
              <w:rPr>
                <w:color w:val="000000" w:themeColor="text1"/>
                <w:highlight w:val="yellow"/>
                <w:lang w:val="en-US"/>
              </w:rPr>
              <w:t>Anexa nr. 12,</w:t>
            </w:r>
            <w:r w:rsidRPr="007B4B6C">
              <w:rPr>
                <w:color w:val="000000" w:themeColor="text1"/>
                <w:lang w:val="en-US"/>
              </w:rPr>
              <w:t xml:space="preserve"> HG 69/2021 confirmat prin 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50" w:type="dxa"/>
          </w:tcPr>
          <w:p w14:paraId="33883087" w14:textId="77777777" w:rsidR="00753423" w:rsidRPr="006D3868" w:rsidRDefault="00753423" w:rsidP="00FF35E7">
            <w:pPr>
              <w:tabs>
                <w:tab w:val="left" w:pos="612"/>
              </w:tabs>
              <w:jc w:val="center"/>
              <w:rPr>
                <w:iCs/>
                <w:color w:val="000000" w:themeColor="text1"/>
                <w:lang w:val="en-US"/>
              </w:rPr>
            </w:pPr>
            <w:r w:rsidRPr="006D3868">
              <w:rPr>
                <w:iCs/>
                <w:color w:val="000000" w:themeColor="text1"/>
              </w:rPr>
              <w:t>Obligatoriu</w:t>
            </w:r>
          </w:p>
        </w:tc>
      </w:tr>
      <w:tr w:rsidR="00753423" w:rsidRPr="007B4B6C" w14:paraId="5B31EF26" w14:textId="77777777" w:rsidTr="00FF35E7">
        <w:trPr>
          <w:trHeight w:val="883"/>
        </w:trPr>
        <w:tc>
          <w:tcPr>
            <w:tcW w:w="959" w:type="dxa"/>
          </w:tcPr>
          <w:p w14:paraId="31437B5E"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04E09F37" w14:textId="77777777" w:rsidR="00753423" w:rsidRPr="007B4B6C" w:rsidRDefault="00753423" w:rsidP="00FF35E7">
            <w:pPr>
              <w:tabs>
                <w:tab w:val="left" w:pos="612"/>
              </w:tabs>
              <w:rPr>
                <w:color w:val="000000" w:themeColor="text1"/>
                <w:lang w:val="en-US"/>
              </w:rPr>
            </w:pPr>
            <w:r w:rsidRPr="007B4B6C">
              <w:rPr>
                <w:color w:val="000000" w:themeColor="text1"/>
                <w:lang w:val="en-US"/>
              </w:rPr>
              <w:t>Declarație privind lista principalelor lucrări executate în ultimul an de activitate</w:t>
            </w:r>
          </w:p>
        </w:tc>
        <w:tc>
          <w:tcPr>
            <w:tcW w:w="4353" w:type="dxa"/>
          </w:tcPr>
          <w:p w14:paraId="3848C132" w14:textId="77777777" w:rsidR="00753423" w:rsidRPr="007B4B6C" w:rsidRDefault="00753423" w:rsidP="00FF35E7">
            <w:pPr>
              <w:jc w:val="both"/>
              <w:rPr>
                <w:color w:val="000000" w:themeColor="text1"/>
                <w:lang w:val="en-US"/>
              </w:rPr>
            </w:pPr>
            <w:r w:rsidRPr="00272C18">
              <w:rPr>
                <w:color w:val="000000" w:themeColor="text1"/>
                <w:highlight w:val="yellow"/>
                <w:lang w:val="en-US"/>
              </w:rPr>
              <w:t>Anexa nr. 1</w:t>
            </w:r>
            <w:r w:rsidRPr="000D00AB">
              <w:rPr>
                <w:color w:val="000000" w:themeColor="text1"/>
                <w:highlight w:val="yellow"/>
                <w:lang w:val="en-US"/>
              </w:rPr>
              <w:t>3</w:t>
            </w:r>
            <w:r w:rsidRPr="007B4B6C">
              <w:rPr>
                <w:color w:val="000000" w:themeColor="text1"/>
                <w:lang w:val="en-US"/>
              </w:rPr>
              <w:t>, HG 69/2021 confirmat prin prezentarea copiei contractului de antrepriză sau subantrepriză, executat în ultimul an cu o valoare egală sau mai mare decât 75 % din valoarea viitorului contract și procesul-verbal de recepţie la terminarea lucrărilor (întocmit conform Anexei nr. 1 la HG nr. 285 din 23.05.1996 cu privire la aprobarea Regulamentului de recepție a construcțiilor și instalațiilor aferente)  sau valoarea cumulată a tuturor contractelor executate în ultimul an de activitate să fie egală sau mai mare decât valoarea viitorului contract și procesele-verbale de recepţie la terminarea lucrărilor (întocmite conform Anexei nr. 1 la HG nr. 285 din 23.05.1996 cu privire la aprobarea Regulamentului de recepție a construcțiilor și instalațiilor aferente), semnate electronic de către operatorul economic.</w:t>
            </w:r>
          </w:p>
        </w:tc>
        <w:tc>
          <w:tcPr>
            <w:tcW w:w="1750" w:type="dxa"/>
          </w:tcPr>
          <w:p w14:paraId="5A286830"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416493CA" w14:textId="77777777" w:rsidTr="00FF35E7">
        <w:trPr>
          <w:trHeight w:val="883"/>
        </w:trPr>
        <w:tc>
          <w:tcPr>
            <w:tcW w:w="959" w:type="dxa"/>
          </w:tcPr>
          <w:p w14:paraId="25B06C5C"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7C39B9F1" w14:textId="77777777" w:rsidR="00753423" w:rsidRPr="007B4B6C" w:rsidRDefault="00753423" w:rsidP="00FF35E7">
            <w:pPr>
              <w:tabs>
                <w:tab w:val="left" w:pos="612"/>
              </w:tabs>
              <w:rPr>
                <w:color w:val="000000" w:themeColor="text1"/>
                <w:lang w:val="en-US"/>
              </w:rPr>
            </w:pPr>
            <w:r w:rsidRPr="007B4B6C">
              <w:rPr>
                <w:color w:val="000000" w:themeColor="text1"/>
                <w:lang w:val="en-US"/>
              </w:rPr>
              <w:t>Declarație privind personalul de specialitate propus pentru</w:t>
            </w:r>
          </w:p>
          <w:p w14:paraId="4D9F5F6A" w14:textId="77777777" w:rsidR="00753423" w:rsidRPr="007B4B6C" w:rsidRDefault="00753423" w:rsidP="00FF35E7">
            <w:pPr>
              <w:rPr>
                <w:color w:val="000000" w:themeColor="text1"/>
              </w:rPr>
            </w:pPr>
            <w:r w:rsidRPr="007B4B6C">
              <w:rPr>
                <w:color w:val="000000" w:themeColor="text1"/>
              </w:rPr>
              <w:t>implementarea contractului</w:t>
            </w:r>
          </w:p>
        </w:tc>
        <w:tc>
          <w:tcPr>
            <w:tcW w:w="4353" w:type="dxa"/>
          </w:tcPr>
          <w:p w14:paraId="761C51ED" w14:textId="77777777" w:rsidR="00753423" w:rsidRPr="007B4B6C" w:rsidRDefault="00753423" w:rsidP="00FF35E7">
            <w:pPr>
              <w:rPr>
                <w:color w:val="000000" w:themeColor="text1"/>
                <w:lang w:val="en-US"/>
              </w:rPr>
            </w:pPr>
            <w:r w:rsidRPr="00272C18">
              <w:rPr>
                <w:color w:val="000000" w:themeColor="text1"/>
                <w:highlight w:val="yellow"/>
                <w:lang w:val="en-US"/>
              </w:rPr>
              <w:t>Anexa nr. 15</w:t>
            </w:r>
            <w:r w:rsidRPr="007B4B6C">
              <w:rPr>
                <w:color w:val="000000" w:themeColor="text1"/>
                <w:lang w:val="en-US"/>
              </w:rPr>
              <w:t>, HG 69/2021 , confirmat prin aplicartea semnăturii electronice de către operatorul economic;</w:t>
            </w:r>
          </w:p>
        </w:tc>
        <w:tc>
          <w:tcPr>
            <w:tcW w:w="1750" w:type="dxa"/>
          </w:tcPr>
          <w:p w14:paraId="377FEAEF"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7F268AF4" w14:textId="77777777" w:rsidTr="00FF35E7">
        <w:trPr>
          <w:trHeight w:val="883"/>
        </w:trPr>
        <w:tc>
          <w:tcPr>
            <w:tcW w:w="959" w:type="dxa"/>
          </w:tcPr>
          <w:p w14:paraId="4A86725E"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22DE4CA7" w14:textId="77777777" w:rsidR="00753423" w:rsidRPr="007B4B6C" w:rsidRDefault="00753423" w:rsidP="00FF35E7">
            <w:pPr>
              <w:ind w:right="-108"/>
              <w:rPr>
                <w:color w:val="000000" w:themeColor="text1"/>
                <w:lang w:val="en-US"/>
              </w:rPr>
            </w:pPr>
            <w:r w:rsidRPr="007B4B6C">
              <w:rPr>
                <w:color w:val="000000" w:themeColor="text1"/>
                <w:lang w:val="en-US"/>
              </w:rPr>
              <w:t>Declarație privind dotările specifice, utilajul și echipamentul necesar pentru îndeplinirea corespunzătoare a contractului</w:t>
            </w:r>
          </w:p>
        </w:tc>
        <w:tc>
          <w:tcPr>
            <w:tcW w:w="4353" w:type="dxa"/>
          </w:tcPr>
          <w:p w14:paraId="452F679A" w14:textId="77777777" w:rsidR="00753423" w:rsidRDefault="00753423" w:rsidP="00FF35E7">
            <w:pPr>
              <w:jc w:val="both"/>
              <w:rPr>
                <w:color w:val="000000" w:themeColor="text1"/>
                <w:lang w:val="en-US"/>
              </w:rPr>
            </w:pPr>
            <w:r w:rsidRPr="00272C18">
              <w:rPr>
                <w:color w:val="000000" w:themeColor="text1"/>
                <w:highlight w:val="yellow"/>
                <w:lang w:val="en-US"/>
              </w:rPr>
              <w:t>Anexa nr. 14</w:t>
            </w:r>
            <w:r w:rsidRPr="007B4B6C">
              <w:rPr>
                <w:color w:val="000000" w:themeColor="text1"/>
                <w:lang w:val="en-US"/>
              </w:rPr>
              <w:t>, HG 69/2021 , confirmat prin aplicartea semnăturii electronice de către operatorul economic;</w:t>
            </w:r>
          </w:p>
          <w:p w14:paraId="46A65CFB" w14:textId="77777777" w:rsidR="00753423" w:rsidRPr="008C59C4" w:rsidRDefault="00753423" w:rsidP="00FF35E7">
            <w:pPr>
              <w:jc w:val="both"/>
              <w:rPr>
                <w:b/>
              </w:rPr>
            </w:pPr>
            <w:r w:rsidRPr="008C59C4">
              <w:rPr>
                <w:b/>
              </w:rPr>
              <w:t>Ofertantul descrie  clar ce echipament va folosi pentru a finaliza activitatea și cum are acces la acest echipament</w:t>
            </w:r>
          </w:p>
          <w:p w14:paraId="7749E172" w14:textId="77777777" w:rsidR="00753423" w:rsidRPr="008C59C4" w:rsidRDefault="00753423" w:rsidP="00FF35E7">
            <w:pPr>
              <w:rPr>
                <w:color w:val="000000" w:themeColor="text1"/>
              </w:rPr>
            </w:pPr>
          </w:p>
        </w:tc>
        <w:tc>
          <w:tcPr>
            <w:tcW w:w="1750" w:type="dxa"/>
          </w:tcPr>
          <w:p w14:paraId="685AD191"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092BBA7F" w14:textId="77777777" w:rsidTr="00FF35E7">
        <w:trPr>
          <w:trHeight w:val="883"/>
        </w:trPr>
        <w:tc>
          <w:tcPr>
            <w:tcW w:w="959" w:type="dxa"/>
          </w:tcPr>
          <w:p w14:paraId="04ADA655"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14D2CFBE" w14:textId="77777777" w:rsidR="00753423" w:rsidRPr="007B4B6C" w:rsidRDefault="00753423" w:rsidP="00FF35E7">
            <w:pPr>
              <w:rPr>
                <w:color w:val="000000" w:themeColor="text1"/>
                <w:lang w:val="en-US"/>
              </w:rPr>
            </w:pPr>
            <w:r w:rsidRPr="007B4B6C">
              <w:rPr>
                <w:color w:val="000000" w:themeColor="text1"/>
                <w:lang w:val="en-US"/>
              </w:rPr>
              <w:t>Perioada de garanție asupra lucrărilor achiziționate</w:t>
            </w:r>
          </w:p>
        </w:tc>
        <w:tc>
          <w:tcPr>
            <w:tcW w:w="4353" w:type="dxa"/>
          </w:tcPr>
          <w:p w14:paraId="76785CB9" w14:textId="77777777" w:rsidR="00753423" w:rsidRPr="007B4B6C" w:rsidRDefault="00753423" w:rsidP="00FF35E7">
            <w:pPr>
              <w:rPr>
                <w:color w:val="000000" w:themeColor="text1"/>
              </w:rPr>
            </w:pPr>
            <w:r w:rsidRPr="007B4B6C">
              <w:rPr>
                <w:color w:val="000000" w:themeColor="text1"/>
              </w:rPr>
              <w:t>minim 5 ani;</w:t>
            </w:r>
          </w:p>
        </w:tc>
        <w:tc>
          <w:tcPr>
            <w:tcW w:w="1750" w:type="dxa"/>
          </w:tcPr>
          <w:p w14:paraId="028A27F6"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3F2AF524" w14:textId="77777777" w:rsidTr="00FF35E7">
        <w:trPr>
          <w:trHeight w:val="883"/>
        </w:trPr>
        <w:tc>
          <w:tcPr>
            <w:tcW w:w="959" w:type="dxa"/>
          </w:tcPr>
          <w:p w14:paraId="6D9E6178"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700E266D" w14:textId="77777777" w:rsidR="00753423" w:rsidRPr="007B4B6C" w:rsidRDefault="00753423" w:rsidP="00FF35E7">
            <w:pPr>
              <w:rPr>
                <w:color w:val="000000" w:themeColor="text1"/>
                <w:lang w:val="en-US"/>
              </w:rPr>
            </w:pPr>
            <w:r w:rsidRPr="007B4B6C">
              <w:rPr>
                <w:color w:val="000000" w:themeColor="text1"/>
                <w:lang w:val="en-US"/>
              </w:rPr>
              <w:t xml:space="preserve">Lichiditate generală în ultimul an minim 100 % </w:t>
            </w:r>
          </w:p>
        </w:tc>
        <w:tc>
          <w:tcPr>
            <w:tcW w:w="4353" w:type="dxa"/>
          </w:tcPr>
          <w:p w14:paraId="69E51F9A" w14:textId="77777777" w:rsidR="00753423" w:rsidRPr="007B4B6C" w:rsidRDefault="00753423" w:rsidP="00FF35E7">
            <w:pPr>
              <w:rPr>
                <w:color w:val="000000" w:themeColor="text1"/>
                <w:lang w:val="en-US"/>
              </w:rPr>
            </w:pPr>
            <w:r w:rsidRPr="007B4B6C">
              <w:rPr>
                <w:color w:val="000000" w:themeColor="text1"/>
                <w:lang w:val="en-US"/>
              </w:rPr>
              <w:t xml:space="preserve">Original, confirmat prin semnătura electronică a OE. </w:t>
            </w:r>
          </w:p>
          <w:p w14:paraId="15FA4877" w14:textId="77777777" w:rsidR="00753423" w:rsidRPr="007B4B6C" w:rsidRDefault="00753423" w:rsidP="00FF35E7">
            <w:pPr>
              <w:rPr>
                <w:color w:val="000000" w:themeColor="text1"/>
                <w:lang w:val="en-US"/>
              </w:rPr>
            </w:pPr>
            <w:r w:rsidRPr="007B4B6C">
              <w:rPr>
                <w:color w:val="000000" w:themeColor="text1"/>
                <w:lang w:val="en-US"/>
              </w:rPr>
              <w:t>Lichiditate</w:t>
            </w:r>
            <w:r>
              <w:rPr>
                <w:color w:val="000000" w:themeColor="text1"/>
                <w:lang w:val="en-US"/>
              </w:rPr>
              <w:t xml:space="preserve"> </w:t>
            </w:r>
            <w:r w:rsidRPr="007B4B6C">
              <w:rPr>
                <w:color w:val="000000" w:themeColor="text1"/>
                <w:lang w:val="en-US"/>
              </w:rPr>
              <w:t xml:space="preserve">generală=(active circulante/datorii curente*100)%    </w:t>
            </w:r>
          </w:p>
        </w:tc>
        <w:tc>
          <w:tcPr>
            <w:tcW w:w="1750" w:type="dxa"/>
          </w:tcPr>
          <w:p w14:paraId="3DBAB7D3"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07A4127E" w14:textId="77777777" w:rsidTr="00FF35E7">
        <w:trPr>
          <w:trHeight w:val="883"/>
        </w:trPr>
        <w:tc>
          <w:tcPr>
            <w:tcW w:w="959" w:type="dxa"/>
          </w:tcPr>
          <w:p w14:paraId="6E0B3799"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3F60DA66" w14:textId="77777777" w:rsidR="00753423" w:rsidRPr="007B4B6C" w:rsidRDefault="00753423" w:rsidP="00FF35E7">
            <w:pPr>
              <w:rPr>
                <w:color w:val="000000" w:themeColor="text1"/>
                <w:lang w:val="en-US"/>
              </w:rPr>
            </w:pPr>
            <w:r w:rsidRPr="007B4B6C">
              <w:rPr>
                <w:color w:val="000000" w:themeColor="text1"/>
                <w:lang w:val="en-US"/>
              </w:rPr>
              <w:t>Cifra medie anuală de afaceri pe ultimii 3 ani</w:t>
            </w:r>
          </w:p>
        </w:tc>
        <w:tc>
          <w:tcPr>
            <w:tcW w:w="4353" w:type="dxa"/>
          </w:tcPr>
          <w:p w14:paraId="01A7519A" w14:textId="77777777" w:rsidR="00753423" w:rsidRPr="007B4B6C" w:rsidRDefault="00753423" w:rsidP="00FF35E7">
            <w:pPr>
              <w:jc w:val="both"/>
              <w:rPr>
                <w:color w:val="000000" w:themeColor="text1"/>
                <w:lang w:val="en-US"/>
              </w:rPr>
            </w:pPr>
            <w:r w:rsidRPr="007B4B6C">
              <w:rPr>
                <w:color w:val="000000" w:themeColor="text1"/>
                <w:lang w:val="en-US"/>
              </w:rPr>
              <w:t xml:space="preserve">Minim 100% din valoare ofertei </w:t>
            </w:r>
          </w:p>
        </w:tc>
        <w:tc>
          <w:tcPr>
            <w:tcW w:w="1750" w:type="dxa"/>
          </w:tcPr>
          <w:p w14:paraId="0AF22C8F"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4C51FEB5" w14:textId="77777777" w:rsidTr="00FF35E7">
        <w:trPr>
          <w:trHeight w:val="883"/>
        </w:trPr>
        <w:tc>
          <w:tcPr>
            <w:tcW w:w="959" w:type="dxa"/>
          </w:tcPr>
          <w:p w14:paraId="3C660EA7"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324CF892" w14:textId="77777777" w:rsidR="00753423" w:rsidRPr="007B4B6C" w:rsidRDefault="00753423" w:rsidP="00FF35E7">
            <w:pPr>
              <w:rPr>
                <w:color w:val="000000" w:themeColor="text1"/>
                <w:lang w:val="en-US"/>
              </w:rPr>
            </w:pPr>
            <w:r w:rsidRPr="007B4B6C">
              <w:rPr>
                <w:color w:val="000000" w:themeColor="text1"/>
                <w:lang w:val="en-US"/>
              </w:rPr>
              <w:t>Certificate de atestare profesională pentru pe</w:t>
            </w:r>
            <w:r>
              <w:rPr>
                <w:color w:val="000000" w:themeColor="text1"/>
                <w:lang w:val="en-US"/>
              </w:rPr>
              <w:t xml:space="preserve">rsoanele responsabile (dirigințelui de șantier , a </w:t>
            </w:r>
            <w:r w:rsidRPr="007B4B6C">
              <w:rPr>
                <w:color w:val="000000" w:themeColor="text1"/>
                <w:lang w:val="en-US"/>
              </w:rPr>
              <w:t>asociațilo</w:t>
            </w:r>
            <w:r>
              <w:rPr>
                <w:color w:val="000000" w:themeColor="text1"/>
                <w:lang w:val="en-US"/>
              </w:rPr>
              <w:t>r</w:t>
            </w:r>
            <w:r w:rsidRPr="007B4B6C">
              <w:rPr>
                <w:color w:val="000000" w:themeColor="text1"/>
                <w:lang w:val="en-US"/>
              </w:rPr>
              <w:t xml:space="preserve"> și subcontractaților)</w:t>
            </w:r>
          </w:p>
        </w:tc>
        <w:tc>
          <w:tcPr>
            <w:tcW w:w="4353" w:type="dxa"/>
          </w:tcPr>
          <w:p w14:paraId="4DE8B761" w14:textId="77777777" w:rsidR="00753423" w:rsidRDefault="00753423" w:rsidP="00FF35E7">
            <w:pPr>
              <w:jc w:val="both"/>
              <w:rPr>
                <w:color w:val="000000" w:themeColor="text1"/>
                <w:lang w:val="en-US"/>
              </w:rPr>
            </w:pPr>
            <w:r w:rsidRPr="007B4B6C">
              <w:rPr>
                <w:color w:val="000000" w:themeColor="text1"/>
                <w:lang w:val="en-US"/>
              </w:rPr>
              <w:t>Copie , eliberată de către Ministerul  Dezvoltării Regionale  și Construcțiilor confirmată prin aplicarea semnăturii  electronice de către operatorul economic;</w:t>
            </w:r>
          </w:p>
          <w:p w14:paraId="73CFE2DF" w14:textId="77777777" w:rsidR="00753423" w:rsidRPr="008260CA" w:rsidRDefault="00753423" w:rsidP="00FF35E7">
            <w:pPr>
              <w:jc w:val="both"/>
              <w:rPr>
                <w:b/>
                <w:bCs/>
              </w:rPr>
            </w:pPr>
            <w:r>
              <w:rPr>
                <w:b/>
                <w:bCs/>
              </w:rPr>
              <w:t>Diriginte de șantier</w:t>
            </w:r>
            <w:r w:rsidRPr="008260CA">
              <w:rPr>
                <w:b/>
                <w:bCs/>
              </w:rPr>
              <w:t xml:space="preserve"> (</w:t>
            </w:r>
            <w:r>
              <w:rPr>
                <w:b/>
                <w:bCs/>
              </w:rPr>
              <w:t>trebuie să aibă Certificat de atestare în domeniu drumuri. Se va calcula doar expriența ca diriginte de șantier</w:t>
            </w:r>
            <w:r w:rsidRPr="008260CA">
              <w:rPr>
                <w:b/>
                <w:bCs/>
              </w:rPr>
              <w:t>)</w:t>
            </w:r>
          </w:p>
          <w:p w14:paraId="093F6EAA" w14:textId="77777777" w:rsidR="00753423" w:rsidRPr="007B4B6C" w:rsidRDefault="00753423" w:rsidP="00FF35E7">
            <w:pPr>
              <w:jc w:val="both"/>
              <w:rPr>
                <w:color w:val="000000" w:themeColor="text1"/>
                <w:lang w:val="en-US"/>
              </w:rPr>
            </w:pPr>
            <w:r w:rsidRPr="008260CA">
              <w:t>CV-ul trebuie să includă anii de experiență relevantă, descrierea experienței de lucru detaliate, inclusiv amplasarea proiectului și informații de contact ale beneficiarului</w:t>
            </w:r>
            <w:r>
              <w:t xml:space="preserve">- </w:t>
            </w:r>
            <w:r w:rsidRPr="008C59C4">
              <w:rPr>
                <w:b/>
              </w:rPr>
              <w:t>OBLIGATORIU</w:t>
            </w:r>
          </w:p>
        </w:tc>
        <w:tc>
          <w:tcPr>
            <w:tcW w:w="1750" w:type="dxa"/>
          </w:tcPr>
          <w:p w14:paraId="618527BA"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r w:rsidR="00753423" w:rsidRPr="007B4B6C" w14:paraId="297D7CFD" w14:textId="77777777" w:rsidTr="00FF35E7">
        <w:trPr>
          <w:trHeight w:val="883"/>
        </w:trPr>
        <w:tc>
          <w:tcPr>
            <w:tcW w:w="959" w:type="dxa"/>
          </w:tcPr>
          <w:p w14:paraId="00A5546D" w14:textId="77777777" w:rsidR="00753423" w:rsidRPr="007B4B6C" w:rsidRDefault="00753423" w:rsidP="00753423">
            <w:pPr>
              <w:pStyle w:val="a"/>
              <w:numPr>
                <w:ilvl w:val="0"/>
                <w:numId w:val="20"/>
              </w:numPr>
              <w:tabs>
                <w:tab w:val="clear" w:pos="1134"/>
              </w:tabs>
              <w:ind w:left="501"/>
              <w:contextualSpacing/>
              <w:jc w:val="left"/>
              <w:rPr>
                <w:noProof/>
                <w:color w:val="000000" w:themeColor="text1"/>
              </w:rPr>
            </w:pPr>
          </w:p>
        </w:tc>
        <w:tc>
          <w:tcPr>
            <w:tcW w:w="2693" w:type="dxa"/>
          </w:tcPr>
          <w:p w14:paraId="61A497F0" w14:textId="77777777" w:rsidR="00753423" w:rsidRDefault="00753423" w:rsidP="00FF35E7">
            <w:pPr>
              <w:keepNext/>
              <w:outlineLvl w:val="0"/>
              <w:rPr>
                <w:bCs/>
                <w:color w:val="000000" w:themeColor="text1"/>
                <w:lang w:val="en-US" w:eastAsia="ro-RO"/>
              </w:rPr>
            </w:pPr>
            <w:r w:rsidRPr="007B4B6C">
              <w:rPr>
                <w:bCs/>
                <w:color w:val="000000" w:themeColor="text1"/>
                <w:lang w:val="en-US" w:eastAsia="ro-RO"/>
              </w:rPr>
              <w:t>Manualul calității,</w:t>
            </w:r>
            <w:r>
              <w:rPr>
                <w:bCs/>
                <w:color w:val="000000" w:themeColor="text1"/>
                <w:lang w:val="en-US" w:eastAsia="ro-RO"/>
              </w:rPr>
              <w:t>(1 pagină)</w:t>
            </w:r>
            <w:r w:rsidRPr="007B4B6C">
              <w:rPr>
                <w:bCs/>
                <w:color w:val="000000" w:themeColor="text1"/>
                <w:lang w:val="en-US" w:eastAsia="ro-RO"/>
              </w:rPr>
              <w:t xml:space="preserve"> cu aplicarea obligatorie a ștampilei Inspecției de Stat în construcții a RM, ce confirmă verificarea manualului calității</w:t>
            </w:r>
          </w:p>
          <w:p w14:paraId="0265B0D4" w14:textId="77777777" w:rsidR="00753423" w:rsidRPr="007B4B6C" w:rsidRDefault="00753423" w:rsidP="00FF35E7">
            <w:pPr>
              <w:keepNext/>
              <w:outlineLvl w:val="0"/>
              <w:rPr>
                <w:bCs/>
                <w:color w:val="000000" w:themeColor="text1"/>
                <w:lang w:val="en-US" w:eastAsia="ro-RO"/>
              </w:rPr>
            </w:pPr>
          </w:p>
        </w:tc>
        <w:tc>
          <w:tcPr>
            <w:tcW w:w="4353" w:type="dxa"/>
          </w:tcPr>
          <w:p w14:paraId="123D5D68" w14:textId="77777777" w:rsidR="00753423" w:rsidRPr="007B4B6C" w:rsidRDefault="00753423" w:rsidP="00FF35E7">
            <w:pPr>
              <w:jc w:val="both"/>
              <w:rPr>
                <w:color w:val="000000" w:themeColor="text1"/>
                <w:lang w:val="en-US"/>
              </w:rPr>
            </w:pPr>
            <w:r w:rsidRPr="007B4B6C">
              <w:rPr>
                <w:color w:val="000000" w:themeColor="text1"/>
                <w:lang w:val="en-US"/>
              </w:rPr>
              <w:t>Copie, confirmată prin aplicarea semnăturii  electronice de către operatorul economic;</w:t>
            </w:r>
          </w:p>
        </w:tc>
        <w:tc>
          <w:tcPr>
            <w:tcW w:w="1750" w:type="dxa"/>
          </w:tcPr>
          <w:p w14:paraId="57350E96" w14:textId="77777777" w:rsidR="00753423" w:rsidRPr="006D3868" w:rsidRDefault="00753423" w:rsidP="00FF35E7">
            <w:pPr>
              <w:tabs>
                <w:tab w:val="left" w:pos="612"/>
              </w:tabs>
              <w:jc w:val="center"/>
              <w:rPr>
                <w:iCs/>
                <w:color w:val="000000" w:themeColor="text1"/>
              </w:rPr>
            </w:pPr>
            <w:r w:rsidRPr="006D3868">
              <w:rPr>
                <w:iCs/>
                <w:color w:val="000000" w:themeColor="text1"/>
              </w:rPr>
              <w:t>Obligatoriu</w:t>
            </w:r>
          </w:p>
        </w:tc>
      </w:tr>
    </w:tbl>
    <w:p w14:paraId="4E30D059" w14:textId="77777777" w:rsidR="00753423" w:rsidRPr="00FF430B" w:rsidRDefault="00753423" w:rsidP="00753423">
      <w:pPr>
        <w:shd w:val="clear" w:color="auto" w:fill="FFFFFF" w:themeFill="background1"/>
        <w:tabs>
          <w:tab w:val="right" w:pos="426"/>
        </w:tabs>
        <w:spacing w:before="120"/>
        <w:rPr>
          <w:b/>
          <w:noProof w:val="0"/>
          <w:lang w:eastAsia="ru-RU"/>
        </w:rPr>
      </w:pPr>
    </w:p>
    <w:p w14:paraId="41B5C963"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w:t>
      </w:r>
      <w:r w:rsidRPr="00FF430B">
        <w:t xml:space="preserve">, </w:t>
      </w:r>
      <w:r w:rsidRPr="00FF430B">
        <w:rPr>
          <w:b/>
          <w:noProof w:val="0"/>
          <w:lang w:eastAsia="ru-RU"/>
        </w:rPr>
        <w:t>cuantumul</w:t>
      </w:r>
      <w:r>
        <w:rPr>
          <w:b/>
          <w:noProof w:val="0"/>
          <w:lang w:eastAsia="ru-RU"/>
        </w:rPr>
        <w:t xml:space="preserve">  2%</w:t>
      </w:r>
      <w:r w:rsidRPr="00FF430B">
        <w:rPr>
          <w:b/>
          <w:noProof w:val="0"/>
          <w:lang w:eastAsia="ru-RU"/>
        </w:rPr>
        <w:t>.</w:t>
      </w:r>
    </w:p>
    <w:p w14:paraId="75FBB9BF" w14:textId="77777777" w:rsidR="00753423" w:rsidRDefault="00753423" w:rsidP="00753423">
      <w:pPr>
        <w:numPr>
          <w:ilvl w:val="0"/>
          <w:numId w:val="16"/>
        </w:numPr>
        <w:shd w:val="clear" w:color="auto" w:fill="FFFFFF" w:themeFill="background1"/>
        <w:tabs>
          <w:tab w:val="right" w:pos="426"/>
        </w:tabs>
        <w:spacing w:before="120"/>
        <w:ind w:left="360"/>
        <w:rPr>
          <w:b/>
          <w:noProof w:val="0"/>
          <w:lang w:eastAsia="ru-RU"/>
        </w:rPr>
      </w:pPr>
      <w:r w:rsidRPr="000D00AB">
        <w:rPr>
          <w:b/>
          <w:noProof w:val="0"/>
          <w:lang w:eastAsia="ru-RU"/>
        </w:rPr>
        <w:t>Termenul</w:t>
      </w:r>
      <w:r w:rsidRPr="00FF430B">
        <w:rPr>
          <w:b/>
          <w:noProof w:val="0"/>
          <w:lang w:eastAsia="ru-RU"/>
        </w:rPr>
        <w:t xml:space="preserve"> de garanție a lucrărilor</w:t>
      </w:r>
      <w:r>
        <w:rPr>
          <w:b/>
          <w:noProof w:val="0"/>
          <w:lang w:eastAsia="ru-RU"/>
        </w:rPr>
        <w:t xml:space="preserve"> : </w:t>
      </w:r>
      <w:r w:rsidRPr="000D00AB">
        <w:rPr>
          <w:b/>
          <w:noProof w:val="0"/>
          <w:u w:val="single"/>
          <w:lang w:eastAsia="ru-RU"/>
        </w:rPr>
        <w:t>5 ani</w:t>
      </w:r>
      <w:r>
        <w:rPr>
          <w:b/>
          <w:noProof w:val="0"/>
          <w:lang w:eastAsia="ru-RU"/>
        </w:rPr>
        <w:t xml:space="preserve"> </w:t>
      </w:r>
      <w:r w:rsidRPr="00FF430B">
        <w:rPr>
          <w:b/>
          <w:noProof w:val="0"/>
          <w:lang w:eastAsia="ru-RU"/>
        </w:rPr>
        <w:t>.</w:t>
      </w:r>
    </w:p>
    <w:p w14:paraId="5511CBF9" w14:textId="77777777" w:rsidR="00753423" w:rsidRPr="000D00AB" w:rsidRDefault="00753423" w:rsidP="00753423">
      <w:pPr>
        <w:numPr>
          <w:ilvl w:val="0"/>
          <w:numId w:val="16"/>
        </w:numPr>
        <w:shd w:val="clear" w:color="auto" w:fill="FFFFFF" w:themeFill="background1"/>
        <w:tabs>
          <w:tab w:val="right" w:pos="426"/>
        </w:tabs>
        <w:spacing w:before="120"/>
        <w:ind w:left="360"/>
        <w:rPr>
          <w:b/>
          <w:noProof w:val="0"/>
          <w:lang w:eastAsia="ru-RU"/>
        </w:rPr>
      </w:pPr>
      <w:proofErr w:type="spellStart"/>
      <w:r w:rsidRPr="000D00AB">
        <w:rPr>
          <w:noProof w:val="0"/>
          <w:lang w:val="en-US"/>
        </w:rPr>
        <w:t>Garanția</w:t>
      </w:r>
      <w:proofErr w:type="spellEnd"/>
      <w:r w:rsidRPr="000D00AB">
        <w:rPr>
          <w:noProof w:val="0"/>
          <w:lang w:val="en-US"/>
        </w:rPr>
        <w:t xml:space="preserve"> de </w:t>
      </w:r>
      <w:proofErr w:type="spellStart"/>
      <w:r w:rsidRPr="000D00AB">
        <w:rPr>
          <w:noProof w:val="0"/>
          <w:lang w:val="en-US"/>
        </w:rPr>
        <w:t>bună</w:t>
      </w:r>
      <w:proofErr w:type="spellEnd"/>
      <w:r w:rsidRPr="000D00AB">
        <w:rPr>
          <w:noProof w:val="0"/>
          <w:lang w:val="en-US"/>
        </w:rPr>
        <w:t xml:space="preserve"> </w:t>
      </w:r>
      <w:proofErr w:type="spellStart"/>
      <w:r w:rsidRPr="000D00AB">
        <w:rPr>
          <w:noProof w:val="0"/>
          <w:lang w:val="en-US"/>
        </w:rPr>
        <w:t>execuție</w:t>
      </w:r>
      <w:proofErr w:type="spellEnd"/>
      <w:r w:rsidRPr="000D00AB">
        <w:rPr>
          <w:noProof w:val="0"/>
          <w:lang w:val="en-US"/>
        </w:rPr>
        <w:t xml:space="preserve"> a </w:t>
      </w:r>
      <w:proofErr w:type="spellStart"/>
      <w:r w:rsidRPr="000D00AB">
        <w:rPr>
          <w:noProof w:val="0"/>
          <w:lang w:val="en-US"/>
        </w:rPr>
        <w:t>contractului</w:t>
      </w:r>
      <w:proofErr w:type="spellEnd"/>
      <w:r w:rsidRPr="000D00AB">
        <w:rPr>
          <w:noProof w:val="0"/>
          <w:lang w:val="en-US"/>
        </w:rPr>
        <w:t xml:space="preserve">, </w:t>
      </w:r>
      <w:proofErr w:type="spellStart"/>
      <w:r w:rsidRPr="000D00AB">
        <w:rPr>
          <w:noProof w:val="0"/>
          <w:lang w:val="en-US"/>
        </w:rPr>
        <w:t>după</w:t>
      </w:r>
      <w:proofErr w:type="spellEnd"/>
      <w:r w:rsidRPr="000D00AB">
        <w:rPr>
          <w:noProof w:val="0"/>
          <w:lang w:val="en-US"/>
        </w:rPr>
        <w:t xml:space="preserve"> </w:t>
      </w:r>
      <w:proofErr w:type="spellStart"/>
      <w:r w:rsidRPr="000D00AB">
        <w:rPr>
          <w:noProof w:val="0"/>
          <w:lang w:val="en-US"/>
        </w:rPr>
        <w:t>caz</w:t>
      </w:r>
      <w:proofErr w:type="spellEnd"/>
      <w:r w:rsidRPr="000D00AB">
        <w:rPr>
          <w:noProof w:val="0"/>
          <w:lang w:val="en-US"/>
        </w:rPr>
        <w:t xml:space="preserve"> , </w:t>
      </w:r>
      <w:proofErr w:type="spellStart"/>
      <w:r w:rsidRPr="000D00AB">
        <w:rPr>
          <w:noProof w:val="0"/>
          <w:lang w:val="en-US"/>
        </w:rPr>
        <w:t>cuantumul</w:t>
      </w:r>
      <w:proofErr w:type="spellEnd"/>
      <w:r w:rsidRPr="000D00AB">
        <w:rPr>
          <w:noProof w:val="0"/>
          <w:lang w:val="en-US"/>
        </w:rPr>
        <w:t xml:space="preserve"> 5% </w:t>
      </w:r>
      <w:r w:rsidRPr="000D00AB">
        <w:rPr>
          <w:highlight w:val="yellow"/>
          <w:lang w:val="it-IT"/>
        </w:rPr>
        <w:t xml:space="preserve"> valabilă </w:t>
      </w:r>
      <w:r>
        <w:rPr>
          <w:highlight w:val="yellow"/>
          <w:lang w:val="it-IT"/>
        </w:rPr>
        <w:t xml:space="preserve"> 60 zile după semnarea contractului</w:t>
      </w:r>
      <w:r>
        <w:rPr>
          <w:lang w:val="it-IT"/>
        </w:rPr>
        <w:t>.</w:t>
      </w:r>
    </w:p>
    <w:p w14:paraId="26CAE567"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w:t>
      </w:r>
      <w:r w:rsidRPr="00E6329F">
        <w:rPr>
          <w:b/>
          <w:i/>
          <w:noProof w:val="0"/>
          <w:lang w:eastAsia="ru-RU"/>
        </w:rPr>
        <w:t>nu se aplică</w:t>
      </w:r>
    </w:p>
    <w:p w14:paraId="50CF6101" w14:textId="77777777" w:rsidR="00753423" w:rsidRPr="00E6329F" w:rsidRDefault="00753423" w:rsidP="00753423">
      <w:pPr>
        <w:numPr>
          <w:ilvl w:val="0"/>
          <w:numId w:val="16"/>
        </w:numPr>
        <w:shd w:val="clear" w:color="auto" w:fill="FFFFFF" w:themeFill="background1"/>
        <w:tabs>
          <w:tab w:val="right" w:pos="426"/>
        </w:tabs>
        <w:spacing w:before="120"/>
        <w:ind w:left="360"/>
        <w:rPr>
          <w:b/>
          <w:i/>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E6329F">
        <w:rPr>
          <w:b/>
          <w:i/>
          <w:noProof w:val="0"/>
          <w:lang w:eastAsia="ru-RU"/>
        </w:rPr>
        <w:t>nu se aplică</w:t>
      </w:r>
    </w:p>
    <w:p w14:paraId="3EC9533B" w14:textId="77777777" w:rsidR="00753423" w:rsidRPr="00E6329F" w:rsidRDefault="00753423" w:rsidP="00753423">
      <w:pPr>
        <w:numPr>
          <w:ilvl w:val="0"/>
          <w:numId w:val="16"/>
        </w:numPr>
        <w:tabs>
          <w:tab w:val="right" w:pos="426"/>
        </w:tabs>
        <w:spacing w:before="120"/>
        <w:ind w:left="0" w:firstLine="0"/>
        <w:rPr>
          <w:b/>
          <w:i/>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E6329F">
        <w:rPr>
          <w:b/>
          <w:i/>
          <w:noProof w:val="0"/>
          <w:lang w:eastAsia="ru-RU"/>
        </w:rPr>
        <w:t>nu se aplică</w:t>
      </w:r>
    </w:p>
    <w:p w14:paraId="4C8ADF8A" w14:textId="77777777" w:rsidR="00753423" w:rsidRPr="00FF430B" w:rsidRDefault="00753423" w:rsidP="00753423">
      <w:pPr>
        <w:numPr>
          <w:ilvl w:val="0"/>
          <w:numId w:val="16"/>
        </w:numPr>
        <w:tabs>
          <w:tab w:val="right" w:pos="426"/>
        </w:tabs>
        <w:spacing w:before="120"/>
        <w:ind w:left="0" w:firstLine="0"/>
        <w:rPr>
          <w:b/>
          <w:noProof w:val="0"/>
          <w:lang w:eastAsia="ru-RU"/>
        </w:rPr>
      </w:pPr>
      <w:bookmarkStart w:id="1" w:name="_Hlk71621175"/>
      <w:r w:rsidRPr="00FF430B">
        <w:rPr>
          <w:b/>
          <w:noProof w:val="0"/>
          <w:lang w:eastAsia="ru-RU"/>
        </w:rPr>
        <w:t>Ofertele se prezintă în valuta_</w:t>
      </w:r>
      <w:bookmarkEnd w:id="1"/>
      <w:r w:rsidRPr="00E6329F">
        <w:rPr>
          <w:b/>
          <w:noProof w:val="0"/>
          <w:lang w:val="it-IT" w:eastAsia="ru-RU"/>
        </w:rPr>
        <w:t xml:space="preserve"> </w:t>
      </w:r>
      <w:r w:rsidRPr="00E6329F">
        <w:rPr>
          <w:b/>
          <w:i/>
          <w:noProof w:val="0"/>
          <w:lang w:val="it-IT" w:eastAsia="ru-RU"/>
        </w:rPr>
        <w:t>MDL  lei moldovenești</w:t>
      </w:r>
    </w:p>
    <w:p w14:paraId="06AE9A90" w14:textId="77777777" w:rsidR="00753423" w:rsidRPr="00FF430B" w:rsidRDefault="00753423" w:rsidP="00753423">
      <w:pPr>
        <w:numPr>
          <w:ilvl w:val="0"/>
          <w:numId w:val="16"/>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E6329F">
        <w:rPr>
          <w:b/>
          <w:noProof w:val="0"/>
          <w:lang w:val="it-IT" w:eastAsia="ru-RU"/>
        </w:rPr>
        <w:t xml:space="preserve"> </w:t>
      </w:r>
      <w:r w:rsidRPr="00E6329F">
        <w:rPr>
          <w:b/>
          <w:i/>
          <w:noProof w:val="0"/>
          <w:lang w:val="it-IT" w:eastAsia="ru-RU"/>
        </w:rPr>
        <w:t>prețul cel mai scăzut</w:t>
      </w:r>
    </w:p>
    <w:p w14:paraId="736C293A" w14:textId="77777777" w:rsidR="00753423" w:rsidRPr="00FF430B" w:rsidRDefault="00753423" w:rsidP="00753423">
      <w:pPr>
        <w:numPr>
          <w:ilvl w:val="0"/>
          <w:numId w:val="16"/>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98"/>
        <w:gridCol w:w="1748"/>
      </w:tblGrid>
      <w:tr w:rsidR="00753423" w:rsidRPr="00EC30C2" w14:paraId="2A9C3FF5" w14:textId="77777777" w:rsidTr="00FF35E7">
        <w:tc>
          <w:tcPr>
            <w:tcW w:w="577" w:type="dxa"/>
            <w:shd w:val="clear" w:color="auto" w:fill="auto"/>
          </w:tcPr>
          <w:p w14:paraId="177688A3" w14:textId="77777777" w:rsidR="00753423" w:rsidRPr="00FF430B" w:rsidRDefault="00753423" w:rsidP="00FF35E7">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3964A4B7" w14:textId="77777777" w:rsidR="00753423" w:rsidRPr="00FF430B" w:rsidRDefault="00753423" w:rsidP="00FF35E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650FCF9A" w14:textId="77777777" w:rsidR="00753423" w:rsidRPr="00FF430B" w:rsidRDefault="00753423" w:rsidP="00FF35E7">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753423" w:rsidRPr="00EC30C2" w14:paraId="55F9EB4C" w14:textId="77777777" w:rsidTr="00FF35E7">
        <w:tc>
          <w:tcPr>
            <w:tcW w:w="577" w:type="dxa"/>
            <w:shd w:val="clear" w:color="auto" w:fill="auto"/>
          </w:tcPr>
          <w:p w14:paraId="474E5AE4" w14:textId="77777777" w:rsidR="00753423" w:rsidRPr="00FF430B" w:rsidRDefault="00753423" w:rsidP="00FF35E7">
            <w:pPr>
              <w:shd w:val="clear" w:color="auto" w:fill="FFFFFF" w:themeFill="background1"/>
              <w:tabs>
                <w:tab w:val="left" w:pos="612"/>
              </w:tabs>
              <w:spacing w:before="120" w:after="120"/>
              <w:rPr>
                <w:iCs/>
                <w:noProof w:val="0"/>
                <w:lang w:eastAsia="ru-RU"/>
              </w:rPr>
            </w:pPr>
          </w:p>
        </w:tc>
        <w:tc>
          <w:tcPr>
            <w:tcW w:w="7248" w:type="dxa"/>
            <w:shd w:val="clear" w:color="auto" w:fill="auto"/>
          </w:tcPr>
          <w:p w14:paraId="2401C235" w14:textId="77777777" w:rsidR="00753423" w:rsidRPr="00FF430B" w:rsidRDefault="00753423" w:rsidP="00FF35E7">
            <w:pPr>
              <w:shd w:val="clear" w:color="auto" w:fill="FFFFFF" w:themeFill="background1"/>
              <w:tabs>
                <w:tab w:val="left" w:pos="612"/>
              </w:tabs>
              <w:spacing w:before="120" w:after="120"/>
              <w:rPr>
                <w:iCs/>
                <w:noProof w:val="0"/>
                <w:lang w:eastAsia="ru-RU"/>
              </w:rPr>
            </w:pPr>
            <w:r>
              <w:rPr>
                <w:iCs/>
                <w:noProof w:val="0"/>
                <w:lang w:eastAsia="ru-RU"/>
              </w:rPr>
              <w:t>Nu se aplică</w:t>
            </w:r>
          </w:p>
        </w:tc>
        <w:tc>
          <w:tcPr>
            <w:tcW w:w="1800" w:type="dxa"/>
            <w:shd w:val="clear" w:color="auto" w:fill="auto"/>
          </w:tcPr>
          <w:p w14:paraId="72843BE0" w14:textId="77777777" w:rsidR="00753423" w:rsidRPr="00FF430B" w:rsidRDefault="00753423" w:rsidP="00FF35E7">
            <w:pPr>
              <w:shd w:val="clear" w:color="auto" w:fill="FFFFFF" w:themeFill="background1"/>
              <w:tabs>
                <w:tab w:val="left" w:pos="612"/>
              </w:tabs>
              <w:spacing w:before="120" w:after="120"/>
              <w:rPr>
                <w:iCs/>
                <w:noProof w:val="0"/>
                <w:lang w:eastAsia="ru-RU"/>
              </w:rPr>
            </w:pPr>
          </w:p>
        </w:tc>
      </w:tr>
      <w:tr w:rsidR="00753423" w:rsidRPr="00EC30C2" w14:paraId="4D0D76AD" w14:textId="77777777" w:rsidTr="00FF35E7">
        <w:tc>
          <w:tcPr>
            <w:tcW w:w="577" w:type="dxa"/>
            <w:shd w:val="clear" w:color="auto" w:fill="auto"/>
          </w:tcPr>
          <w:p w14:paraId="6FC4A43D" w14:textId="77777777" w:rsidR="00753423" w:rsidRPr="00FF430B" w:rsidRDefault="00753423" w:rsidP="00FF35E7">
            <w:pPr>
              <w:shd w:val="clear" w:color="auto" w:fill="FFFFFF" w:themeFill="background1"/>
              <w:tabs>
                <w:tab w:val="left" w:pos="612"/>
              </w:tabs>
              <w:spacing w:before="120" w:after="120"/>
              <w:rPr>
                <w:iCs/>
                <w:noProof w:val="0"/>
                <w:lang w:eastAsia="ru-RU"/>
              </w:rPr>
            </w:pPr>
          </w:p>
        </w:tc>
        <w:tc>
          <w:tcPr>
            <w:tcW w:w="7248" w:type="dxa"/>
            <w:shd w:val="clear" w:color="auto" w:fill="auto"/>
          </w:tcPr>
          <w:p w14:paraId="65DDABFF" w14:textId="77777777" w:rsidR="00753423" w:rsidRPr="00FF430B" w:rsidRDefault="00753423" w:rsidP="00FF35E7">
            <w:pPr>
              <w:shd w:val="clear" w:color="auto" w:fill="FFFFFF" w:themeFill="background1"/>
              <w:tabs>
                <w:tab w:val="left" w:pos="612"/>
              </w:tabs>
              <w:spacing w:before="120" w:after="120"/>
              <w:rPr>
                <w:iCs/>
                <w:noProof w:val="0"/>
                <w:lang w:eastAsia="ru-RU"/>
              </w:rPr>
            </w:pPr>
          </w:p>
        </w:tc>
        <w:tc>
          <w:tcPr>
            <w:tcW w:w="1800" w:type="dxa"/>
            <w:shd w:val="clear" w:color="auto" w:fill="auto"/>
          </w:tcPr>
          <w:p w14:paraId="041C4EF3" w14:textId="77777777" w:rsidR="00753423" w:rsidRPr="00FF430B" w:rsidRDefault="00753423" w:rsidP="00FF35E7">
            <w:pPr>
              <w:shd w:val="clear" w:color="auto" w:fill="FFFFFF" w:themeFill="background1"/>
              <w:tabs>
                <w:tab w:val="left" w:pos="612"/>
              </w:tabs>
              <w:spacing w:before="120" w:after="120"/>
              <w:rPr>
                <w:iCs/>
                <w:noProof w:val="0"/>
                <w:lang w:eastAsia="ru-RU"/>
              </w:rPr>
            </w:pPr>
          </w:p>
        </w:tc>
      </w:tr>
    </w:tbl>
    <w:p w14:paraId="188E9FBF"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930E25" w14:textId="77777777" w:rsidR="00753423" w:rsidRPr="00FF430B" w:rsidRDefault="00753423" w:rsidP="00753423">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E6329F">
        <w:rPr>
          <w:b/>
          <w:noProof w:val="0"/>
          <w:lang w:val="en-US"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4E927E47" w14:textId="77777777" w:rsidR="00753423" w:rsidRPr="00FF430B" w:rsidRDefault="00753423" w:rsidP="00753423">
      <w:pPr>
        <w:numPr>
          <w:ilvl w:val="0"/>
          <w:numId w:val="18"/>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Pr>
          <w:b/>
          <w:i/>
          <w:noProof w:val="0"/>
          <w:lang w:eastAsia="ru-RU"/>
        </w:rPr>
        <w:t xml:space="preserve"> </w:t>
      </w:r>
      <w:proofErr w:type="spellStart"/>
      <w:r w:rsidRPr="00E6329F">
        <w:rPr>
          <w:b/>
          <w:i/>
          <w:noProof w:val="0"/>
          <w:lang w:val="en-US" w:eastAsia="ru-RU"/>
        </w:rPr>
        <w:t>Informația</w:t>
      </w:r>
      <w:proofErr w:type="spellEnd"/>
      <w:r w:rsidRPr="00E6329F">
        <w:rPr>
          <w:b/>
          <w:i/>
          <w:noProof w:val="0"/>
          <w:lang w:val="en-US" w:eastAsia="ru-RU"/>
        </w:rPr>
        <w:t xml:space="preserve"> o </w:t>
      </w:r>
      <w:proofErr w:type="spellStart"/>
      <w:r w:rsidRPr="00E6329F">
        <w:rPr>
          <w:b/>
          <w:i/>
          <w:noProof w:val="0"/>
          <w:lang w:val="en-US" w:eastAsia="ru-RU"/>
        </w:rPr>
        <w:t>găsiți</w:t>
      </w:r>
      <w:proofErr w:type="spellEnd"/>
      <w:r w:rsidRPr="00E6329F">
        <w:rPr>
          <w:b/>
          <w:i/>
          <w:noProof w:val="0"/>
          <w:lang w:val="en-US" w:eastAsia="ru-RU"/>
        </w:rPr>
        <w:t xml:space="preserve"> </w:t>
      </w:r>
      <w:proofErr w:type="spellStart"/>
      <w:r w:rsidRPr="00E6329F">
        <w:rPr>
          <w:b/>
          <w:i/>
          <w:noProof w:val="0"/>
          <w:lang w:val="en-US" w:eastAsia="ru-RU"/>
        </w:rPr>
        <w:t>în</w:t>
      </w:r>
      <w:proofErr w:type="spellEnd"/>
      <w:r w:rsidRPr="00E6329F">
        <w:rPr>
          <w:b/>
          <w:i/>
          <w:noProof w:val="0"/>
          <w:lang w:val="en-US" w:eastAsia="ru-RU"/>
        </w:rPr>
        <w:t xml:space="preserve"> SIA RSAP</w:t>
      </w:r>
    </w:p>
    <w:p w14:paraId="650345A7"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49940C08" w14:textId="77777777" w:rsidR="00753423" w:rsidRPr="00FF430B" w:rsidRDefault="00753423" w:rsidP="00753423">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4F9E6C1E" w14:textId="77777777" w:rsidR="00753423" w:rsidRPr="00FF430B" w:rsidRDefault="00753423" w:rsidP="00753423">
      <w:pPr>
        <w:numPr>
          <w:ilvl w:val="0"/>
          <w:numId w:val="16"/>
        </w:numPr>
        <w:tabs>
          <w:tab w:val="right" w:pos="426"/>
        </w:tabs>
        <w:spacing w:before="120"/>
        <w:ind w:left="0" w:firstLine="0"/>
        <w:rPr>
          <w:b/>
          <w:noProof w:val="0"/>
          <w:lang w:eastAsia="ru-RU"/>
        </w:rPr>
      </w:pPr>
      <w:r w:rsidRPr="00FF430B">
        <w:rPr>
          <w:b/>
          <w:noProof w:val="0"/>
          <w:lang w:eastAsia="ru-RU"/>
        </w:rPr>
        <w:t xml:space="preserve">Termenul de valabilitate a ofertelor: </w:t>
      </w:r>
      <w:r>
        <w:rPr>
          <w:b/>
          <w:noProof w:val="0"/>
          <w:lang w:eastAsia="ru-RU"/>
        </w:rPr>
        <w:t>60 zile.</w:t>
      </w:r>
    </w:p>
    <w:p w14:paraId="0BA6933E" w14:textId="77777777" w:rsidR="00753423" w:rsidRPr="00FF430B" w:rsidRDefault="00753423" w:rsidP="00753423">
      <w:pPr>
        <w:numPr>
          <w:ilvl w:val="0"/>
          <w:numId w:val="16"/>
        </w:numPr>
        <w:tabs>
          <w:tab w:val="right" w:pos="426"/>
        </w:tabs>
        <w:spacing w:before="120"/>
        <w:ind w:left="0" w:firstLine="0"/>
        <w:rPr>
          <w:b/>
          <w:noProof w:val="0"/>
          <w:lang w:eastAsia="ru-RU"/>
        </w:rPr>
      </w:pPr>
      <w:r w:rsidRPr="00FF430B">
        <w:rPr>
          <w:b/>
          <w:noProof w:val="0"/>
          <w:lang w:eastAsia="ru-RU"/>
        </w:rPr>
        <w:t>Locul deschiderii ofertelor: ____</w:t>
      </w:r>
      <w:r w:rsidRPr="005778DC">
        <w:rPr>
          <w:noProof w:val="0"/>
          <w:sz w:val="20"/>
          <w:lang w:eastAsia="ru-RU"/>
        </w:rPr>
        <w:t xml:space="preserve"> </w:t>
      </w:r>
      <w:r w:rsidRPr="005778DC">
        <w:rPr>
          <w:noProof w:val="0"/>
          <w:sz w:val="20"/>
          <w:u w:val="single"/>
          <w:lang w:eastAsia="ru-RU"/>
        </w:rPr>
        <w:t>SIA RSAP</w:t>
      </w:r>
      <w:r w:rsidRPr="00FF430B">
        <w:rPr>
          <w:noProof w:val="0"/>
          <w:sz w:val="20"/>
          <w:lang w:eastAsia="ru-RU"/>
        </w:rPr>
        <w:t xml:space="preserve"> </w:t>
      </w:r>
      <w:r w:rsidRPr="00FF430B">
        <w:rPr>
          <w:b/>
          <w:noProof w:val="0"/>
          <w:lang w:eastAsia="ru-RU"/>
        </w:rPr>
        <w:t>___________________________</w:t>
      </w:r>
    </w:p>
    <w:p w14:paraId="106B6AEC" w14:textId="77777777" w:rsidR="00753423" w:rsidRPr="00FF430B" w:rsidRDefault="00753423" w:rsidP="00753423">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03F19876" w14:textId="77777777" w:rsidR="00753423" w:rsidRPr="00FF430B" w:rsidRDefault="00753423" w:rsidP="00753423">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14:paraId="6672873C" w14:textId="77777777" w:rsidR="00753423" w:rsidRPr="00FF430B" w:rsidRDefault="00753423" w:rsidP="00753423">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14:paraId="52BAF49E" w14:textId="77777777" w:rsidR="00753423" w:rsidRPr="00FF430B" w:rsidRDefault="00753423" w:rsidP="00753423">
      <w:pPr>
        <w:numPr>
          <w:ilvl w:val="0"/>
          <w:numId w:val="1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w:t>
      </w:r>
      <w:r w:rsidRPr="005778DC">
        <w:rPr>
          <w:b/>
          <w:shd w:val="clear" w:color="auto" w:fill="FFFF00"/>
          <w:lang w:val="en-US"/>
        </w:rPr>
        <w:t xml:space="preserve"> </w:t>
      </w:r>
      <w:r>
        <w:rPr>
          <w:b/>
          <w:shd w:val="clear" w:color="auto" w:fill="FFFF00"/>
          <w:lang w:val="en-US"/>
        </w:rPr>
        <w:t>Limba Romană</w:t>
      </w:r>
      <w:r w:rsidRPr="00FF430B">
        <w:rPr>
          <w:b/>
          <w:noProof w:val="0"/>
          <w:lang w:eastAsia="ru-RU"/>
        </w:rPr>
        <w:t xml:space="preserve"> </w:t>
      </w:r>
    </w:p>
    <w:p w14:paraId="694739D9"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Respectivul contract se referă la un proiect și/sau program finanțat din fonduri ale Uniunii Europene:</w:t>
      </w:r>
      <w:r w:rsidRPr="00FF430B">
        <w:rPr>
          <w:b/>
          <w:noProof w:val="0"/>
          <w:lang w:eastAsia="ru-RU"/>
        </w:rPr>
        <w:t xml:space="preserve"> __________</w:t>
      </w:r>
      <w:r w:rsidRPr="00F64B7E">
        <w:rPr>
          <w:b/>
          <w:i/>
          <w:noProof w:val="0"/>
          <w:lang w:eastAsia="ru-RU"/>
        </w:rPr>
        <w:t>nu se aplică</w:t>
      </w:r>
      <w:r w:rsidRPr="00FF430B">
        <w:rPr>
          <w:b/>
          <w:noProof w:val="0"/>
          <w:lang w:eastAsia="ru-RU"/>
        </w:rPr>
        <w:t>____________________________</w:t>
      </w:r>
    </w:p>
    <w:p w14:paraId="6C831B9C" w14:textId="77777777" w:rsidR="00753423" w:rsidRPr="00FF430B" w:rsidRDefault="00753423" w:rsidP="00753423">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7CC73172"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00C0D356" w14:textId="77777777" w:rsidR="00753423" w:rsidRPr="00FF430B" w:rsidRDefault="00753423" w:rsidP="00753423">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00783388" w14:textId="77777777" w:rsidR="00753423" w:rsidRPr="00FF430B" w:rsidRDefault="00753423" w:rsidP="00753423">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1E5D9F1C" w14:textId="77777777" w:rsidR="00753423" w:rsidRPr="00FF430B" w:rsidRDefault="00753423" w:rsidP="00753423">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14:paraId="08ADA4B7" w14:textId="77777777" w:rsidR="00753423" w:rsidRPr="00F64B7E" w:rsidRDefault="00753423" w:rsidP="00753423">
      <w:pPr>
        <w:numPr>
          <w:ilvl w:val="0"/>
          <w:numId w:val="16"/>
        </w:numPr>
        <w:shd w:val="clear" w:color="auto" w:fill="FFFFFF" w:themeFill="background1"/>
        <w:tabs>
          <w:tab w:val="right" w:pos="426"/>
        </w:tabs>
        <w:spacing w:before="120"/>
        <w:ind w:left="360"/>
        <w:rPr>
          <w:b/>
          <w:noProof w:val="0"/>
          <w:lang w:eastAsia="ru-RU"/>
        </w:rPr>
      </w:pPr>
      <w:r w:rsidRPr="00F64B7E">
        <w:rPr>
          <w:b/>
          <w:noProof w:val="0"/>
          <w:lang w:eastAsia="ru-RU"/>
        </w:rPr>
        <w:t>Data (datele) și referința (referințele) publicărilor anterioare în Jurnalul Oficial al Uniunii Europene privind contractul (contractele) la care se referă anunțul respectiv (dacă este cazul):_____</w:t>
      </w:r>
      <w:r w:rsidRPr="00F64B7E">
        <w:rPr>
          <w:b/>
          <w:i/>
          <w:noProof w:val="0"/>
          <w:lang w:eastAsia="ru-RU"/>
        </w:rPr>
        <w:t xml:space="preserve"> nu se aplică</w:t>
      </w:r>
      <w:r w:rsidRPr="00F64B7E">
        <w:rPr>
          <w:b/>
          <w:noProof w:val="0"/>
          <w:lang w:eastAsia="ru-RU"/>
        </w:rPr>
        <w:t xml:space="preserve"> _________________________________________</w:t>
      </w:r>
    </w:p>
    <w:p w14:paraId="0894B9C4"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w:t>
      </w:r>
    </w:p>
    <w:p w14:paraId="4CA755A7" w14:textId="77777777" w:rsidR="00753423" w:rsidRPr="00FF430B" w:rsidRDefault="00753423" w:rsidP="00753423">
      <w:pPr>
        <w:numPr>
          <w:ilvl w:val="0"/>
          <w:numId w:val="16"/>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w:t>
      </w:r>
      <w:r w:rsidRPr="00F64B7E">
        <w:rPr>
          <w:b/>
          <w:i/>
          <w:noProof w:val="0"/>
          <w:lang w:eastAsia="ru-RU"/>
        </w:rPr>
        <w:t xml:space="preserve"> nu se aplică</w:t>
      </w:r>
      <w:r w:rsidRPr="00FF430B">
        <w:rPr>
          <w:b/>
          <w:noProof w:val="0"/>
          <w:shd w:val="clear" w:color="auto" w:fill="FFFFFF" w:themeFill="background1"/>
          <w:lang w:eastAsia="ru-RU"/>
        </w:rPr>
        <w:t xml:space="preserve"> ___________________________________</w:t>
      </w:r>
    </w:p>
    <w:p w14:paraId="4A8DC7C3"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14:paraId="3C356F23"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78"/>
        <w:gridCol w:w="3593"/>
      </w:tblGrid>
      <w:tr w:rsidR="00753423" w:rsidRPr="00EC30C2" w14:paraId="1346FF3F" w14:textId="77777777" w:rsidTr="00FF35E7">
        <w:tc>
          <w:tcPr>
            <w:tcW w:w="5305" w:type="dxa"/>
            <w:shd w:val="clear" w:color="auto" w:fill="FFFFFF" w:themeFill="background1"/>
          </w:tcPr>
          <w:p w14:paraId="68F56FBF" w14:textId="77777777" w:rsidR="00753423" w:rsidRPr="00FF430B" w:rsidRDefault="00753423" w:rsidP="00FF35E7">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2ACCF104" w14:textId="77777777" w:rsidR="00753423" w:rsidRPr="00FF430B" w:rsidRDefault="00753423" w:rsidP="00FF35E7">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753423" w:rsidRPr="00EC30C2" w14:paraId="426F723A" w14:textId="77777777" w:rsidTr="00FF35E7">
        <w:tc>
          <w:tcPr>
            <w:tcW w:w="5305" w:type="dxa"/>
            <w:shd w:val="clear" w:color="auto" w:fill="FFFFFF" w:themeFill="background1"/>
          </w:tcPr>
          <w:p w14:paraId="25BAD0BB" w14:textId="77777777" w:rsidR="00753423" w:rsidRPr="00FF430B" w:rsidRDefault="00753423" w:rsidP="00FF35E7">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0AE65C4B" w14:textId="77777777" w:rsidR="00753423" w:rsidRPr="00FF430B" w:rsidRDefault="00753423" w:rsidP="00FF35E7">
            <w:pPr>
              <w:shd w:val="clear" w:color="auto" w:fill="FFFFFF" w:themeFill="background1"/>
              <w:tabs>
                <w:tab w:val="right" w:pos="426"/>
              </w:tabs>
              <w:rPr>
                <w:noProof w:val="0"/>
                <w:lang w:eastAsia="ru-RU"/>
              </w:rPr>
            </w:pPr>
            <w:r>
              <w:rPr>
                <w:noProof w:val="0"/>
                <w:lang w:eastAsia="ru-RU"/>
              </w:rPr>
              <w:t>Se acceptă</w:t>
            </w:r>
          </w:p>
        </w:tc>
      </w:tr>
      <w:tr w:rsidR="00753423" w:rsidRPr="00EC30C2" w14:paraId="6DD37D68" w14:textId="77777777" w:rsidTr="00FF35E7">
        <w:tc>
          <w:tcPr>
            <w:tcW w:w="5305" w:type="dxa"/>
            <w:shd w:val="clear" w:color="auto" w:fill="FFFFFF" w:themeFill="background1"/>
          </w:tcPr>
          <w:p w14:paraId="487DF1C3" w14:textId="77777777" w:rsidR="00753423" w:rsidRPr="00FF430B" w:rsidRDefault="00753423" w:rsidP="00FF35E7">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22B0A5C0" w14:textId="77777777" w:rsidR="00753423" w:rsidRPr="00FF430B" w:rsidRDefault="00753423" w:rsidP="00FF35E7">
            <w:pPr>
              <w:shd w:val="clear" w:color="auto" w:fill="FFFFFF" w:themeFill="background1"/>
              <w:tabs>
                <w:tab w:val="right" w:pos="426"/>
              </w:tabs>
              <w:rPr>
                <w:noProof w:val="0"/>
                <w:lang w:eastAsia="ru-RU"/>
              </w:rPr>
            </w:pPr>
            <w:r>
              <w:rPr>
                <w:noProof w:val="0"/>
                <w:lang w:eastAsia="ru-RU"/>
              </w:rPr>
              <w:t>Nu se acceptă</w:t>
            </w:r>
          </w:p>
        </w:tc>
      </w:tr>
      <w:tr w:rsidR="00753423" w:rsidRPr="00EC30C2" w14:paraId="386F9262" w14:textId="77777777" w:rsidTr="00FF35E7">
        <w:tc>
          <w:tcPr>
            <w:tcW w:w="5305" w:type="dxa"/>
            <w:shd w:val="clear" w:color="auto" w:fill="FFFFFF" w:themeFill="background1"/>
          </w:tcPr>
          <w:p w14:paraId="657EE3A2" w14:textId="77777777" w:rsidR="00753423" w:rsidRPr="00FF430B" w:rsidRDefault="00753423" w:rsidP="00FF35E7">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4FEFAA92" w14:textId="77777777" w:rsidR="00753423" w:rsidRPr="00FF430B" w:rsidRDefault="00753423" w:rsidP="00FF35E7">
            <w:pPr>
              <w:shd w:val="clear" w:color="auto" w:fill="FFFFFF" w:themeFill="background1"/>
              <w:tabs>
                <w:tab w:val="right" w:pos="426"/>
              </w:tabs>
              <w:rPr>
                <w:noProof w:val="0"/>
                <w:lang w:eastAsia="ru-RU"/>
              </w:rPr>
            </w:pPr>
            <w:r>
              <w:rPr>
                <w:noProof w:val="0"/>
                <w:lang w:eastAsia="ru-RU"/>
              </w:rPr>
              <w:t>Se acceptă</w:t>
            </w:r>
          </w:p>
        </w:tc>
      </w:tr>
      <w:tr w:rsidR="00753423" w:rsidRPr="00EC30C2" w14:paraId="35EB5E31" w14:textId="77777777" w:rsidTr="00FF35E7">
        <w:trPr>
          <w:trHeight w:val="77"/>
        </w:trPr>
        <w:tc>
          <w:tcPr>
            <w:tcW w:w="5305" w:type="dxa"/>
            <w:shd w:val="clear" w:color="auto" w:fill="FFFFFF" w:themeFill="background1"/>
          </w:tcPr>
          <w:p w14:paraId="2B4F904C" w14:textId="77777777" w:rsidR="00753423" w:rsidRPr="00FF430B" w:rsidRDefault="00753423" w:rsidP="00FF35E7">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65F6D28" w14:textId="77777777" w:rsidR="00753423" w:rsidRPr="00FF430B" w:rsidRDefault="00753423" w:rsidP="00FF35E7">
            <w:pPr>
              <w:shd w:val="clear" w:color="auto" w:fill="FFFFFF" w:themeFill="background1"/>
              <w:tabs>
                <w:tab w:val="right" w:pos="426"/>
              </w:tabs>
              <w:rPr>
                <w:noProof w:val="0"/>
                <w:lang w:eastAsia="ru-RU"/>
              </w:rPr>
            </w:pPr>
            <w:r>
              <w:rPr>
                <w:noProof w:val="0"/>
                <w:lang w:eastAsia="ru-RU"/>
              </w:rPr>
              <w:t>Se acceptă</w:t>
            </w:r>
          </w:p>
        </w:tc>
      </w:tr>
    </w:tbl>
    <w:p w14:paraId="21893C4B" w14:textId="77777777" w:rsidR="00753423" w:rsidRPr="00F64B7E"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4B7E">
        <w:rPr>
          <w:b/>
          <w:noProof w:val="0"/>
          <w:shd w:val="clear" w:color="auto" w:fill="FFFFFF" w:themeFill="background1"/>
          <w:lang w:eastAsia="ru-RU"/>
        </w:rPr>
        <w:t>_______nu______</w:t>
      </w:r>
      <w:r w:rsidRPr="00F64B7E">
        <w:rPr>
          <w:noProof w:val="0"/>
          <w:sz w:val="20"/>
          <w:lang w:eastAsia="ru-RU"/>
        </w:rPr>
        <w:t xml:space="preserve">   </w:t>
      </w:r>
    </w:p>
    <w:p w14:paraId="28DACF75" w14:textId="77777777" w:rsidR="00753423" w:rsidRPr="00FF430B" w:rsidRDefault="00753423" w:rsidP="00753423">
      <w:pPr>
        <w:numPr>
          <w:ilvl w:val="0"/>
          <w:numId w:val="16"/>
        </w:numPr>
        <w:shd w:val="clear" w:color="auto" w:fill="FFFFFF" w:themeFill="background1"/>
        <w:tabs>
          <w:tab w:val="right" w:pos="426"/>
        </w:tabs>
        <w:spacing w:before="120"/>
        <w:ind w:left="0" w:firstLine="0"/>
        <w:rPr>
          <w:b/>
          <w:noProof w:val="0"/>
          <w:lang w:eastAsia="ru-RU"/>
        </w:rPr>
      </w:pPr>
      <w:r w:rsidRPr="00F64B7E">
        <w:rPr>
          <w:b/>
          <w:noProof w:val="0"/>
          <w:lang w:eastAsia="ru-RU"/>
        </w:rPr>
        <w:t>Alte informații relevante:</w:t>
      </w:r>
      <w:r w:rsidRPr="00F64B7E">
        <w:rPr>
          <w:b/>
          <w:noProof w:val="0"/>
          <w:shd w:val="clear" w:color="auto" w:fill="FFFFFF" w:themeFill="background1"/>
          <w:lang w:eastAsia="ru-RU"/>
        </w:rPr>
        <w:t xml:space="preserve"> ____________________________________________________</w:t>
      </w:r>
    </w:p>
    <w:p w14:paraId="6D55768C" w14:textId="77777777" w:rsidR="00753423" w:rsidRPr="00FF430B" w:rsidRDefault="00753423" w:rsidP="00753423">
      <w:pPr>
        <w:shd w:val="clear" w:color="auto" w:fill="FFFFFF" w:themeFill="background1"/>
        <w:spacing w:before="120" w:after="120"/>
        <w:rPr>
          <w:b/>
          <w:noProof w:val="0"/>
          <w:lang w:eastAsia="ru-RU"/>
        </w:rPr>
      </w:pPr>
    </w:p>
    <w:p w14:paraId="02B1B7CC" w14:textId="77777777" w:rsidR="00753423" w:rsidRPr="00FF430B" w:rsidRDefault="00753423" w:rsidP="00753423">
      <w:pPr>
        <w:shd w:val="clear" w:color="auto" w:fill="FFFFFF" w:themeFill="background1"/>
        <w:spacing w:before="120" w:after="120"/>
        <w:rPr>
          <w:b/>
          <w:noProof w:val="0"/>
          <w:lang w:eastAsia="ru-RU"/>
        </w:rPr>
      </w:pPr>
    </w:p>
    <w:p w14:paraId="76E4C5FA" w14:textId="77777777" w:rsidR="00753423" w:rsidRPr="00FF430B" w:rsidRDefault="00753423" w:rsidP="00753423">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Pr>
          <w:b/>
          <w:noProof w:val="0"/>
          <w:lang w:eastAsia="ru-RU"/>
        </w:rPr>
        <w:t>_________</w:t>
      </w:r>
      <w:r w:rsidRPr="00FF430B">
        <w:rPr>
          <w:b/>
          <w:noProof w:val="0"/>
          <w:lang w:eastAsia="ru-RU"/>
        </w:rPr>
        <w:t xml:space="preserve"> </w:t>
      </w:r>
      <w:r>
        <w:rPr>
          <w:b/>
          <w:noProof w:val="0"/>
          <w:shd w:val="clear" w:color="auto" w:fill="FFFFFF" w:themeFill="background1"/>
          <w:lang w:eastAsia="ru-RU"/>
        </w:rPr>
        <w:t xml:space="preserve">Vladimir Susarenco       </w:t>
      </w:r>
      <w:r w:rsidRPr="00FF430B">
        <w:rPr>
          <w:b/>
          <w:noProof w:val="0"/>
          <w:shd w:val="clear" w:color="auto" w:fill="FFFFFF" w:themeFill="background1"/>
          <w:lang w:eastAsia="ru-RU"/>
        </w:rPr>
        <w:t xml:space="preserve">  </w:t>
      </w:r>
      <w:r>
        <w:rPr>
          <w:b/>
        </w:rPr>
        <w:t xml:space="preserve"> L.Ș.</w:t>
      </w:r>
    </w:p>
    <w:p w14:paraId="418C02DB" w14:textId="77777777" w:rsidR="00753423" w:rsidRDefault="00753423" w:rsidP="00753423"/>
    <w:p w14:paraId="1ABAB12E" w14:textId="77777777" w:rsidR="00081499" w:rsidRDefault="00081499" w:rsidP="00081499"/>
    <w:p w14:paraId="6E4AB3FF" w14:textId="42E83E5D" w:rsidR="00161E03" w:rsidRDefault="00161E03" w:rsidP="00161E03"/>
    <w:p w14:paraId="62AD5205" w14:textId="2E307AA9" w:rsidR="00161E03" w:rsidRDefault="00161E03" w:rsidP="00161E03"/>
    <w:p w14:paraId="14DE6E01" w14:textId="342ED037" w:rsidR="00161E03" w:rsidRDefault="00161E03" w:rsidP="00161E03"/>
    <w:p w14:paraId="02F69C22" w14:textId="49D08923" w:rsidR="00161E03" w:rsidRDefault="00161E03" w:rsidP="00161E03"/>
    <w:p w14:paraId="6029D3D0" w14:textId="3FAFCA13" w:rsidR="00161E03" w:rsidRDefault="00161E03" w:rsidP="00161E03"/>
    <w:p w14:paraId="55E809E0" w14:textId="41CFC173" w:rsidR="00161E03" w:rsidRDefault="00161E03" w:rsidP="00161E03"/>
    <w:p w14:paraId="5A3D21E8" w14:textId="764AA5E8" w:rsidR="00161E03" w:rsidRDefault="00161E03" w:rsidP="00161E03"/>
    <w:p w14:paraId="28CBB350" w14:textId="29AACB9F" w:rsidR="00161E03" w:rsidRDefault="00161E03" w:rsidP="00161E03"/>
    <w:p w14:paraId="0C71373B" w14:textId="170A5DC4" w:rsidR="00057AE2" w:rsidRDefault="00057AE2" w:rsidP="00161E03"/>
    <w:p w14:paraId="03BBF203" w14:textId="77777777" w:rsidR="00753423" w:rsidRDefault="00753423" w:rsidP="00161E03"/>
    <w:p w14:paraId="68029F22" w14:textId="77777777" w:rsidR="00161E03" w:rsidRDefault="00161E03" w:rsidP="00161E03"/>
    <w:p w14:paraId="4BB0E2CD" w14:textId="77777777" w:rsidR="00CC6AF2" w:rsidRDefault="00CC6AF2" w:rsidP="00CC6AF2"/>
    <w:p w14:paraId="5BF9AA10"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13FE0E9E"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4837EF8" w14:textId="77777777" w:rsidR="00BA7FF4" w:rsidRPr="00FF430B" w:rsidRDefault="00BA7FF4" w:rsidP="00BA7FF4">
      <w:pPr>
        <w:jc w:val="right"/>
        <w:rPr>
          <w:noProof w:val="0"/>
        </w:rPr>
      </w:pPr>
      <w:r w:rsidRPr="00FF430B">
        <w:rPr>
          <w:noProof w:val="0"/>
        </w:rPr>
        <w:t>din “____” ________ 20___</w:t>
      </w:r>
    </w:p>
    <w:p w14:paraId="13AAB315" w14:textId="77777777" w:rsidR="00101CBC" w:rsidRPr="00FF430B" w:rsidRDefault="00101CBC">
      <w:pPr>
        <w:pStyle w:val="Style3"/>
        <w:tabs>
          <w:tab w:val="left" w:pos="567"/>
        </w:tabs>
        <w:spacing w:before="0" w:beforeAutospacing="0" w:after="0"/>
        <w:ind w:left="0" w:firstLine="0"/>
        <w:rPr>
          <w:rFonts w:eastAsia="PMingLiU"/>
          <w:lang w:eastAsia="zh-CN"/>
        </w:rPr>
      </w:pPr>
    </w:p>
    <w:p w14:paraId="16A4EEF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06F63E0" w14:textId="77777777" w:rsidR="00F5261B" w:rsidRPr="00FF430B" w:rsidRDefault="00F5261B" w:rsidP="00F5261B">
      <w:pPr>
        <w:pStyle w:val="a8"/>
        <w:tabs>
          <w:tab w:val="left" w:pos="567"/>
        </w:tabs>
        <w:rPr>
          <w:rFonts w:asciiTheme="majorHAnsi" w:hAnsiTheme="majorHAnsi" w:cstheme="majorHAnsi"/>
          <w:b/>
          <w:szCs w:val="24"/>
        </w:rPr>
      </w:pPr>
      <w:bookmarkStart w:id="2" w:name="_Toc449692096"/>
      <w:bookmarkEnd w:id="0"/>
    </w:p>
    <w:p w14:paraId="5C57576C"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1DC1BC4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2C60B4C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1505017B"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7C167976"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53EA366"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4F0F3986" w14:textId="77777777" w:rsidR="00E706C1" w:rsidRPr="00FF430B" w:rsidRDefault="00E706C1" w:rsidP="00F5261B">
      <w:pPr>
        <w:pStyle w:val="a8"/>
        <w:tabs>
          <w:tab w:val="left" w:pos="567"/>
        </w:tabs>
        <w:spacing w:line="360" w:lineRule="auto"/>
        <w:rPr>
          <w:rFonts w:ascii="Times New Roman" w:hAnsi="Times New Roman"/>
          <w:szCs w:val="24"/>
        </w:rPr>
      </w:pPr>
    </w:p>
    <w:p w14:paraId="161EAFBC"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24881E9"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2AC8D7B"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0BC663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6AB726D" w14:textId="77777777" w:rsidR="00227348" w:rsidRPr="00FF430B" w:rsidRDefault="00227348" w:rsidP="00950D18">
      <w:pPr>
        <w:pStyle w:val="a8"/>
        <w:tabs>
          <w:tab w:val="left" w:pos="567"/>
        </w:tabs>
        <w:spacing w:line="360" w:lineRule="auto"/>
        <w:rPr>
          <w:rFonts w:ascii="Times New Roman" w:hAnsi="Times New Roman"/>
          <w:szCs w:val="24"/>
        </w:rPr>
      </w:pPr>
    </w:p>
    <w:p w14:paraId="5A519CE2" w14:textId="77777777" w:rsidR="0033109C" w:rsidRPr="00FF430B" w:rsidRDefault="0033109C" w:rsidP="00950D18">
      <w:pPr>
        <w:pStyle w:val="a8"/>
        <w:tabs>
          <w:tab w:val="left" w:pos="567"/>
        </w:tabs>
        <w:spacing w:line="360" w:lineRule="auto"/>
        <w:rPr>
          <w:rFonts w:ascii="Times New Roman" w:hAnsi="Times New Roman"/>
          <w:szCs w:val="24"/>
        </w:rPr>
      </w:pPr>
    </w:p>
    <w:p w14:paraId="07FC696A" w14:textId="77777777" w:rsidR="00B65C93" w:rsidRPr="00FF430B" w:rsidRDefault="00B65C93" w:rsidP="00950D18">
      <w:pPr>
        <w:pStyle w:val="a8"/>
        <w:tabs>
          <w:tab w:val="left" w:pos="567"/>
        </w:tabs>
        <w:spacing w:line="360" w:lineRule="auto"/>
        <w:rPr>
          <w:rFonts w:ascii="Times New Roman" w:hAnsi="Times New Roman"/>
          <w:szCs w:val="24"/>
        </w:rPr>
      </w:pPr>
    </w:p>
    <w:p w14:paraId="7964BCC7" w14:textId="77777777" w:rsidR="00B65C93" w:rsidRPr="00FF430B" w:rsidRDefault="00B65C93" w:rsidP="00950D18">
      <w:pPr>
        <w:pStyle w:val="a8"/>
        <w:tabs>
          <w:tab w:val="left" w:pos="567"/>
        </w:tabs>
        <w:spacing w:line="360" w:lineRule="auto"/>
        <w:rPr>
          <w:rFonts w:ascii="Times New Roman" w:hAnsi="Times New Roman"/>
          <w:szCs w:val="24"/>
        </w:rPr>
      </w:pPr>
    </w:p>
    <w:p w14:paraId="28AB241E" w14:textId="77777777" w:rsidR="00B65C93" w:rsidRPr="00FF430B" w:rsidRDefault="00B65C93" w:rsidP="00950D18">
      <w:pPr>
        <w:pStyle w:val="a8"/>
        <w:tabs>
          <w:tab w:val="left" w:pos="567"/>
        </w:tabs>
        <w:spacing w:line="360" w:lineRule="auto"/>
        <w:rPr>
          <w:rFonts w:ascii="Times New Roman" w:hAnsi="Times New Roman"/>
          <w:szCs w:val="24"/>
        </w:rPr>
      </w:pPr>
    </w:p>
    <w:p w14:paraId="48955642" w14:textId="77777777" w:rsidR="00B65C93" w:rsidRPr="00FF430B" w:rsidRDefault="00B65C93" w:rsidP="00950D18">
      <w:pPr>
        <w:pStyle w:val="a8"/>
        <w:tabs>
          <w:tab w:val="left" w:pos="567"/>
        </w:tabs>
        <w:spacing w:line="360" w:lineRule="auto"/>
        <w:rPr>
          <w:rFonts w:ascii="Times New Roman" w:hAnsi="Times New Roman"/>
          <w:szCs w:val="24"/>
        </w:rPr>
      </w:pPr>
    </w:p>
    <w:p w14:paraId="241B0722" w14:textId="77777777" w:rsidR="00B65C93" w:rsidRPr="00FF430B" w:rsidRDefault="00B65C93" w:rsidP="00950D18">
      <w:pPr>
        <w:pStyle w:val="a8"/>
        <w:tabs>
          <w:tab w:val="left" w:pos="567"/>
        </w:tabs>
        <w:spacing w:line="360" w:lineRule="auto"/>
        <w:rPr>
          <w:rFonts w:ascii="Times New Roman" w:hAnsi="Times New Roman"/>
          <w:szCs w:val="24"/>
        </w:rPr>
      </w:pPr>
    </w:p>
    <w:p w14:paraId="3BED5F12" w14:textId="77777777" w:rsidR="00B65C93" w:rsidRPr="00FF430B" w:rsidRDefault="00B65C93" w:rsidP="00950D18">
      <w:pPr>
        <w:pStyle w:val="a8"/>
        <w:tabs>
          <w:tab w:val="left" w:pos="567"/>
        </w:tabs>
        <w:spacing w:line="360" w:lineRule="auto"/>
        <w:rPr>
          <w:rFonts w:ascii="Times New Roman" w:hAnsi="Times New Roman"/>
          <w:szCs w:val="24"/>
        </w:rPr>
      </w:pPr>
    </w:p>
    <w:p w14:paraId="1C650677" w14:textId="77777777" w:rsidR="00B65C93" w:rsidRPr="00FF430B" w:rsidRDefault="00B65C93" w:rsidP="00950D18">
      <w:pPr>
        <w:pStyle w:val="a8"/>
        <w:tabs>
          <w:tab w:val="left" w:pos="567"/>
        </w:tabs>
        <w:spacing w:line="360" w:lineRule="auto"/>
        <w:rPr>
          <w:rFonts w:ascii="Times New Roman" w:hAnsi="Times New Roman"/>
          <w:szCs w:val="24"/>
        </w:rPr>
      </w:pPr>
    </w:p>
    <w:p w14:paraId="6AB5BD4C" w14:textId="77777777" w:rsidR="00B65C93" w:rsidRPr="00FF430B" w:rsidRDefault="00B65C93" w:rsidP="00950D18">
      <w:pPr>
        <w:pStyle w:val="a8"/>
        <w:tabs>
          <w:tab w:val="left" w:pos="567"/>
        </w:tabs>
        <w:spacing w:line="360" w:lineRule="auto"/>
        <w:rPr>
          <w:rFonts w:ascii="Times New Roman" w:hAnsi="Times New Roman"/>
          <w:szCs w:val="24"/>
        </w:rPr>
      </w:pPr>
    </w:p>
    <w:p w14:paraId="592C040B" w14:textId="77777777" w:rsidR="00B65C93" w:rsidRPr="00FF430B" w:rsidRDefault="00B65C93" w:rsidP="00950D18">
      <w:pPr>
        <w:pStyle w:val="a8"/>
        <w:tabs>
          <w:tab w:val="left" w:pos="567"/>
        </w:tabs>
        <w:spacing w:line="360" w:lineRule="auto"/>
        <w:rPr>
          <w:rFonts w:ascii="Times New Roman" w:hAnsi="Times New Roman"/>
          <w:szCs w:val="24"/>
        </w:rPr>
      </w:pPr>
    </w:p>
    <w:p w14:paraId="08A4085F" w14:textId="77777777" w:rsidR="00B65C93" w:rsidRPr="00FF430B" w:rsidRDefault="00B65C93" w:rsidP="00950D18">
      <w:pPr>
        <w:pStyle w:val="a8"/>
        <w:tabs>
          <w:tab w:val="left" w:pos="567"/>
        </w:tabs>
        <w:spacing w:line="360" w:lineRule="auto"/>
        <w:rPr>
          <w:rFonts w:ascii="Times New Roman" w:hAnsi="Times New Roman"/>
          <w:szCs w:val="24"/>
        </w:rPr>
      </w:pPr>
    </w:p>
    <w:p w14:paraId="17E1C6FB" w14:textId="77777777" w:rsidR="00B65C93" w:rsidRPr="00FF430B" w:rsidRDefault="00B65C93" w:rsidP="00950D18">
      <w:pPr>
        <w:pStyle w:val="a8"/>
        <w:tabs>
          <w:tab w:val="left" w:pos="567"/>
        </w:tabs>
        <w:spacing w:line="360" w:lineRule="auto"/>
        <w:rPr>
          <w:rFonts w:ascii="Times New Roman" w:hAnsi="Times New Roman"/>
          <w:szCs w:val="24"/>
        </w:rPr>
      </w:pPr>
    </w:p>
    <w:p w14:paraId="4B9B53F0" w14:textId="77777777" w:rsidR="00B65C93" w:rsidRPr="00FF430B" w:rsidRDefault="00B65C93" w:rsidP="00950D18">
      <w:pPr>
        <w:pStyle w:val="a8"/>
        <w:tabs>
          <w:tab w:val="left" w:pos="567"/>
        </w:tabs>
        <w:spacing w:line="360" w:lineRule="auto"/>
        <w:rPr>
          <w:rFonts w:ascii="Times New Roman" w:hAnsi="Times New Roman"/>
          <w:szCs w:val="24"/>
        </w:rPr>
      </w:pPr>
    </w:p>
    <w:p w14:paraId="20F00657"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332FFD84"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31D767C" w14:textId="77777777" w:rsidR="00BA7FF4" w:rsidRPr="00FF430B" w:rsidRDefault="00BA7FF4" w:rsidP="00BA7FF4">
      <w:pPr>
        <w:jc w:val="right"/>
        <w:rPr>
          <w:noProof w:val="0"/>
        </w:rPr>
      </w:pPr>
      <w:r w:rsidRPr="00FF430B">
        <w:rPr>
          <w:noProof w:val="0"/>
        </w:rPr>
        <w:t>din “____” ________ 20___</w:t>
      </w:r>
    </w:p>
    <w:p w14:paraId="2C576277" w14:textId="77777777" w:rsidR="00B65C93" w:rsidRPr="00FF430B" w:rsidRDefault="00B65C93" w:rsidP="00950D18">
      <w:pPr>
        <w:pStyle w:val="a8"/>
        <w:tabs>
          <w:tab w:val="left" w:pos="567"/>
        </w:tabs>
        <w:spacing w:line="360" w:lineRule="auto"/>
        <w:rPr>
          <w:rFonts w:ascii="Times New Roman" w:hAnsi="Times New Roman"/>
          <w:szCs w:val="24"/>
        </w:rPr>
      </w:pPr>
    </w:p>
    <w:p w14:paraId="2F694CE4" w14:textId="77777777" w:rsidR="00BE49DD" w:rsidRPr="00FF430B" w:rsidRDefault="00BE49DD" w:rsidP="00950D18">
      <w:pPr>
        <w:pStyle w:val="a8"/>
        <w:tabs>
          <w:tab w:val="left" w:pos="567"/>
        </w:tabs>
        <w:spacing w:line="360" w:lineRule="auto"/>
        <w:rPr>
          <w:rFonts w:ascii="Times New Roman" w:hAnsi="Times New Roman"/>
          <w:szCs w:val="24"/>
        </w:rPr>
      </w:pPr>
    </w:p>
    <w:p w14:paraId="75B7A29D"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20E64E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3E5BB34B" w14:textId="77777777" w:rsidR="00BB1EC7" w:rsidRPr="00FF430B" w:rsidRDefault="00BB1EC7" w:rsidP="00950D18">
      <w:pPr>
        <w:pStyle w:val="a8"/>
        <w:tabs>
          <w:tab w:val="left" w:pos="567"/>
        </w:tabs>
        <w:spacing w:line="360" w:lineRule="auto"/>
        <w:rPr>
          <w:rFonts w:ascii="Times New Roman" w:hAnsi="Times New Roman"/>
          <w:szCs w:val="24"/>
        </w:rPr>
      </w:pPr>
    </w:p>
    <w:p w14:paraId="5EFA1C36"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3C1926E6"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2BF612E2"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1A3F2CF7"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04ACB070" w14:textId="77777777" w:rsidR="00BB1EC7" w:rsidRPr="00FF430B" w:rsidRDefault="00BB1EC7" w:rsidP="00950D18">
      <w:pPr>
        <w:pStyle w:val="a8"/>
        <w:tabs>
          <w:tab w:val="left" w:pos="567"/>
        </w:tabs>
        <w:spacing w:line="360" w:lineRule="auto"/>
        <w:rPr>
          <w:rFonts w:ascii="Times New Roman" w:hAnsi="Times New Roman"/>
          <w:szCs w:val="24"/>
        </w:rPr>
      </w:pPr>
    </w:p>
    <w:p w14:paraId="6FF96EB5"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F191488"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0358C23" w14:textId="77777777" w:rsidR="00BB1EC7" w:rsidRPr="00FF430B" w:rsidRDefault="00BB1EC7" w:rsidP="00950D18">
      <w:pPr>
        <w:pStyle w:val="a8"/>
        <w:tabs>
          <w:tab w:val="left" w:pos="567"/>
        </w:tabs>
        <w:spacing w:line="360" w:lineRule="auto"/>
        <w:rPr>
          <w:rFonts w:ascii="Times New Roman" w:hAnsi="Times New Roman"/>
          <w:szCs w:val="24"/>
        </w:rPr>
      </w:pPr>
    </w:p>
    <w:p w14:paraId="714DCF50" w14:textId="77777777" w:rsidR="00BB1EC7" w:rsidRPr="00FF430B" w:rsidRDefault="00BB1EC7" w:rsidP="00950D18">
      <w:pPr>
        <w:pStyle w:val="a8"/>
        <w:tabs>
          <w:tab w:val="left" w:pos="567"/>
        </w:tabs>
        <w:spacing w:line="360" w:lineRule="auto"/>
        <w:rPr>
          <w:rFonts w:ascii="Times New Roman" w:hAnsi="Times New Roman"/>
          <w:szCs w:val="24"/>
        </w:rPr>
      </w:pPr>
    </w:p>
    <w:p w14:paraId="51171D88" w14:textId="77777777" w:rsidR="00BB1EC7" w:rsidRPr="00FF430B" w:rsidRDefault="00BB1EC7" w:rsidP="00950D18">
      <w:pPr>
        <w:pStyle w:val="a8"/>
        <w:tabs>
          <w:tab w:val="left" w:pos="567"/>
        </w:tabs>
        <w:spacing w:line="360" w:lineRule="auto"/>
        <w:rPr>
          <w:rFonts w:ascii="Times New Roman" w:hAnsi="Times New Roman"/>
          <w:szCs w:val="24"/>
        </w:rPr>
      </w:pPr>
    </w:p>
    <w:p w14:paraId="7ED4D2C7" w14:textId="77777777" w:rsidR="00BB1EC7" w:rsidRPr="00FF430B" w:rsidRDefault="00BB1EC7" w:rsidP="00950D18">
      <w:pPr>
        <w:pStyle w:val="a8"/>
        <w:tabs>
          <w:tab w:val="left" w:pos="567"/>
        </w:tabs>
        <w:spacing w:line="360" w:lineRule="auto"/>
        <w:rPr>
          <w:rFonts w:ascii="Times New Roman" w:hAnsi="Times New Roman"/>
          <w:szCs w:val="24"/>
        </w:rPr>
      </w:pPr>
    </w:p>
    <w:p w14:paraId="45A71D78" w14:textId="77777777" w:rsidR="00BE49DD" w:rsidRPr="00FF430B" w:rsidRDefault="00BE49DD" w:rsidP="00950D18">
      <w:pPr>
        <w:pStyle w:val="a8"/>
        <w:tabs>
          <w:tab w:val="left" w:pos="567"/>
        </w:tabs>
        <w:spacing w:line="360" w:lineRule="auto"/>
        <w:rPr>
          <w:rFonts w:ascii="Times New Roman" w:hAnsi="Times New Roman"/>
          <w:szCs w:val="24"/>
        </w:rPr>
      </w:pPr>
    </w:p>
    <w:p w14:paraId="37226421" w14:textId="77777777" w:rsidR="00BE49DD" w:rsidRPr="00FF430B" w:rsidRDefault="00BE49DD" w:rsidP="00950D18">
      <w:pPr>
        <w:pStyle w:val="a8"/>
        <w:tabs>
          <w:tab w:val="left" w:pos="567"/>
        </w:tabs>
        <w:spacing w:line="360" w:lineRule="auto"/>
        <w:rPr>
          <w:rFonts w:ascii="Times New Roman" w:hAnsi="Times New Roman"/>
          <w:szCs w:val="24"/>
        </w:rPr>
      </w:pPr>
    </w:p>
    <w:p w14:paraId="3D68102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5C4114B7"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47C49B2E"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5C8200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254C2A9" w14:textId="77777777" w:rsidR="00BE49DD" w:rsidRPr="00FF430B" w:rsidRDefault="00BE49DD" w:rsidP="00950D18">
      <w:pPr>
        <w:pStyle w:val="a8"/>
        <w:tabs>
          <w:tab w:val="left" w:pos="567"/>
        </w:tabs>
        <w:spacing w:line="360" w:lineRule="auto"/>
        <w:rPr>
          <w:rFonts w:ascii="Times New Roman" w:hAnsi="Times New Roman"/>
          <w:szCs w:val="24"/>
        </w:rPr>
      </w:pPr>
    </w:p>
    <w:p w14:paraId="08BC7CD4" w14:textId="77777777" w:rsidR="00BE49DD" w:rsidRPr="00FF430B" w:rsidRDefault="00BE49DD" w:rsidP="00950D18">
      <w:pPr>
        <w:pStyle w:val="a8"/>
        <w:tabs>
          <w:tab w:val="left" w:pos="567"/>
        </w:tabs>
        <w:spacing w:line="360" w:lineRule="auto"/>
        <w:rPr>
          <w:rFonts w:ascii="Times New Roman" w:hAnsi="Times New Roman"/>
          <w:szCs w:val="24"/>
        </w:rPr>
      </w:pPr>
    </w:p>
    <w:p w14:paraId="420D83AB" w14:textId="77777777" w:rsidR="00BE49DD" w:rsidRPr="00FF430B" w:rsidRDefault="00BE49DD" w:rsidP="00950D18">
      <w:pPr>
        <w:pStyle w:val="a8"/>
        <w:tabs>
          <w:tab w:val="left" w:pos="567"/>
        </w:tabs>
        <w:spacing w:line="360" w:lineRule="auto"/>
        <w:rPr>
          <w:rFonts w:ascii="Times New Roman" w:hAnsi="Times New Roman"/>
          <w:szCs w:val="24"/>
        </w:rPr>
      </w:pPr>
    </w:p>
    <w:p w14:paraId="1B811FDD" w14:textId="77777777" w:rsidR="00BE49DD" w:rsidRPr="00FF430B" w:rsidRDefault="00BE49DD" w:rsidP="00950D18">
      <w:pPr>
        <w:pStyle w:val="a8"/>
        <w:tabs>
          <w:tab w:val="left" w:pos="567"/>
        </w:tabs>
        <w:spacing w:line="360" w:lineRule="auto"/>
        <w:rPr>
          <w:rFonts w:ascii="Times New Roman" w:hAnsi="Times New Roman"/>
          <w:szCs w:val="24"/>
        </w:rPr>
      </w:pPr>
    </w:p>
    <w:p w14:paraId="43B0294B" w14:textId="77777777" w:rsidR="00BE49DD" w:rsidRPr="00FF430B" w:rsidRDefault="00BE49DD" w:rsidP="00950D18">
      <w:pPr>
        <w:pStyle w:val="a8"/>
        <w:tabs>
          <w:tab w:val="left" w:pos="567"/>
        </w:tabs>
        <w:spacing w:line="360" w:lineRule="auto"/>
        <w:rPr>
          <w:rFonts w:ascii="Times New Roman" w:hAnsi="Times New Roman"/>
          <w:szCs w:val="24"/>
        </w:rPr>
      </w:pPr>
    </w:p>
    <w:p w14:paraId="582CEB13" w14:textId="77777777" w:rsidR="00BE49DD" w:rsidRPr="00FF430B" w:rsidRDefault="00BE49DD" w:rsidP="00950D18">
      <w:pPr>
        <w:pStyle w:val="a8"/>
        <w:tabs>
          <w:tab w:val="left" w:pos="567"/>
        </w:tabs>
        <w:spacing w:line="360" w:lineRule="auto"/>
        <w:rPr>
          <w:rFonts w:ascii="Times New Roman" w:hAnsi="Times New Roman"/>
          <w:szCs w:val="24"/>
        </w:rPr>
      </w:pPr>
    </w:p>
    <w:p w14:paraId="4E432705"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013CD2F9"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5763A01" w14:textId="77777777" w:rsidR="00BE49DD" w:rsidRPr="00FF430B" w:rsidRDefault="00BE49DD" w:rsidP="00BE49DD">
      <w:pPr>
        <w:jc w:val="right"/>
        <w:rPr>
          <w:noProof w:val="0"/>
        </w:rPr>
      </w:pPr>
      <w:r w:rsidRPr="00FF430B">
        <w:rPr>
          <w:noProof w:val="0"/>
        </w:rPr>
        <w:t>din “____” ________ 20___</w:t>
      </w:r>
    </w:p>
    <w:p w14:paraId="739BFDE5" w14:textId="77777777" w:rsidR="00BB1EC7" w:rsidRPr="00FF430B" w:rsidRDefault="00BB1EC7" w:rsidP="00950D18">
      <w:pPr>
        <w:pStyle w:val="a8"/>
        <w:tabs>
          <w:tab w:val="left" w:pos="567"/>
        </w:tabs>
        <w:spacing w:line="360" w:lineRule="auto"/>
        <w:rPr>
          <w:rFonts w:ascii="Times New Roman" w:hAnsi="Times New Roman"/>
          <w:szCs w:val="24"/>
        </w:rPr>
      </w:pPr>
    </w:p>
    <w:bookmarkEnd w:id="2"/>
    <w:p w14:paraId="4268351D" w14:textId="77777777" w:rsidR="00AA1372" w:rsidRPr="00FF430B" w:rsidRDefault="00AA1372" w:rsidP="00950D18">
      <w:pPr>
        <w:pStyle w:val="a8"/>
        <w:tabs>
          <w:tab w:val="left" w:pos="567"/>
        </w:tabs>
        <w:rPr>
          <w:rFonts w:ascii="Times New Roman" w:hAnsi="Times New Roman"/>
          <w:b/>
          <w:szCs w:val="24"/>
        </w:rPr>
      </w:pPr>
    </w:p>
    <w:p w14:paraId="32CA5F9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18C21DB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9F9D0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2FB1C6F2" w14:textId="77777777" w:rsidR="00AA1372" w:rsidRPr="00FF430B" w:rsidRDefault="00AA1372" w:rsidP="00950D18">
      <w:pPr>
        <w:pStyle w:val="a8"/>
        <w:tabs>
          <w:tab w:val="left" w:pos="567"/>
        </w:tabs>
        <w:rPr>
          <w:rFonts w:ascii="Times New Roman" w:hAnsi="Times New Roman"/>
          <w:b/>
          <w:szCs w:val="24"/>
        </w:rPr>
      </w:pPr>
    </w:p>
    <w:p w14:paraId="522A06A8"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314E4595"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2D023D9" w14:textId="77777777" w:rsidR="00AA1372" w:rsidRPr="00FF430B" w:rsidRDefault="00AA1372" w:rsidP="00950D18">
      <w:pPr>
        <w:pStyle w:val="a8"/>
        <w:tabs>
          <w:tab w:val="left" w:pos="567"/>
        </w:tabs>
        <w:rPr>
          <w:rFonts w:ascii="Times New Roman" w:hAnsi="Times New Roman"/>
          <w:szCs w:val="24"/>
        </w:rPr>
      </w:pPr>
    </w:p>
    <w:p w14:paraId="25FBF095" w14:textId="77777777" w:rsidR="00AA1372" w:rsidRPr="00FF430B" w:rsidRDefault="00AA1372" w:rsidP="00950D18">
      <w:pPr>
        <w:pStyle w:val="a8"/>
        <w:tabs>
          <w:tab w:val="left" w:pos="567"/>
        </w:tabs>
        <w:rPr>
          <w:rFonts w:ascii="Times New Roman" w:hAnsi="Times New Roman"/>
          <w:szCs w:val="24"/>
        </w:rPr>
      </w:pPr>
    </w:p>
    <w:p w14:paraId="4D49592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1EECD0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113CF3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A59C47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10D2F68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849599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00FEAB95"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5092FA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0C76AA56"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3F7163CF"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7C0EC9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5E504529"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87A154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E8F2767"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4E74F65" w14:textId="77777777" w:rsidR="00AA1372" w:rsidRPr="00FF430B" w:rsidRDefault="00A227F2" w:rsidP="009B5779">
      <w:pPr>
        <w:pStyle w:val="a8"/>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58DD9947"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484E0C7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7541ED20"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7D32DD08" w14:textId="77777777" w:rsidR="00AA1372" w:rsidRPr="00FF430B" w:rsidRDefault="00A227F2" w:rsidP="009B5779">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567837"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474E96A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2CF6086A" w14:textId="77777777" w:rsidR="00AA1372" w:rsidRPr="00FF430B" w:rsidRDefault="00A227F2" w:rsidP="009B5779">
      <w:pPr>
        <w:pStyle w:val="a8"/>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75ADA77E"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1FF7693"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6074AB29" w14:textId="77777777" w:rsidR="00AA1372" w:rsidRPr="00FF430B" w:rsidRDefault="00AA1372" w:rsidP="00950D18">
      <w:pPr>
        <w:pStyle w:val="a8"/>
        <w:tabs>
          <w:tab w:val="left" w:pos="567"/>
        </w:tabs>
        <w:ind w:hanging="502"/>
        <w:rPr>
          <w:rFonts w:ascii="Times New Roman" w:hAnsi="Times New Roman"/>
          <w:szCs w:val="24"/>
        </w:rPr>
      </w:pPr>
    </w:p>
    <w:p w14:paraId="76D721DA"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63A9FD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0213718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EF7CB4C"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433EE85F" w14:textId="77777777" w:rsidR="00950D18" w:rsidRPr="00FF430B" w:rsidRDefault="00950D18" w:rsidP="00196AB4">
      <w:pPr>
        <w:spacing w:after="200" w:line="276" w:lineRule="auto"/>
        <w:jc w:val="center"/>
        <w:rPr>
          <w:lang w:eastAsia="zh-CN"/>
        </w:rPr>
      </w:pPr>
      <w:bookmarkStart w:id="3" w:name="_Toc449692097"/>
    </w:p>
    <w:p w14:paraId="5F65531C" w14:textId="77777777" w:rsidR="008726D2" w:rsidRPr="00FF430B" w:rsidRDefault="008726D2" w:rsidP="00196AB4">
      <w:pPr>
        <w:spacing w:after="200" w:line="276" w:lineRule="auto"/>
        <w:jc w:val="center"/>
        <w:rPr>
          <w:lang w:eastAsia="zh-CN"/>
        </w:rPr>
      </w:pPr>
    </w:p>
    <w:p w14:paraId="4D3247C4" w14:textId="77777777" w:rsidR="002927B7" w:rsidRPr="00FF430B" w:rsidRDefault="002927B7" w:rsidP="00196AB4">
      <w:pPr>
        <w:spacing w:after="200" w:line="276" w:lineRule="auto"/>
        <w:jc w:val="center"/>
        <w:rPr>
          <w:lang w:eastAsia="zh-CN"/>
        </w:rPr>
      </w:pPr>
    </w:p>
    <w:p w14:paraId="1CF807F1" w14:textId="77777777" w:rsidR="00775F76" w:rsidRDefault="00775F76" w:rsidP="00BA7FF4">
      <w:pPr>
        <w:jc w:val="right"/>
        <w:rPr>
          <w:noProof w:val="0"/>
        </w:rPr>
      </w:pPr>
    </w:p>
    <w:p w14:paraId="725564F1" w14:textId="77777777" w:rsidR="00775F76" w:rsidRDefault="00775F76" w:rsidP="00BA7FF4">
      <w:pPr>
        <w:jc w:val="right"/>
        <w:rPr>
          <w:noProof w:val="0"/>
        </w:rPr>
      </w:pPr>
    </w:p>
    <w:p w14:paraId="510E5AD3" w14:textId="77777777" w:rsidR="00775F76" w:rsidRDefault="00775F76" w:rsidP="00BA7FF4">
      <w:pPr>
        <w:jc w:val="right"/>
        <w:rPr>
          <w:noProof w:val="0"/>
        </w:rPr>
      </w:pPr>
    </w:p>
    <w:p w14:paraId="2EBF326F" w14:textId="77777777" w:rsidR="00775F76" w:rsidRDefault="00775F76" w:rsidP="00BA7FF4">
      <w:pPr>
        <w:jc w:val="right"/>
        <w:rPr>
          <w:noProof w:val="0"/>
        </w:rPr>
      </w:pPr>
    </w:p>
    <w:p w14:paraId="77FEA7BC" w14:textId="77777777" w:rsidR="00775F76" w:rsidRDefault="00775F76" w:rsidP="00BA7FF4">
      <w:pPr>
        <w:jc w:val="right"/>
        <w:rPr>
          <w:noProof w:val="0"/>
        </w:rPr>
      </w:pPr>
    </w:p>
    <w:p w14:paraId="7F75C836" w14:textId="77777777" w:rsidR="00775F76" w:rsidRDefault="00775F76" w:rsidP="00BA7FF4">
      <w:pPr>
        <w:jc w:val="right"/>
        <w:rPr>
          <w:noProof w:val="0"/>
        </w:rPr>
      </w:pPr>
    </w:p>
    <w:p w14:paraId="648EB5A1" w14:textId="77777777" w:rsidR="00775F76" w:rsidRDefault="00775F76" w:rsidP="00BA7FF4">
      <w:pPr>
        <w:jc w:val="right"/>
        <w:rPr>
          <w:noProof w:val="0"/>
        </w:rPr>
      </w:pPr>
    </w:p>
    <w:p w14:paraId="51DABEA0" w14:textId="77777777" w:rsidR="00775F76" w:rsidRDefault="00775F76" w:rsidP="00BA7FF4">
      <w:pPr>
        <w:jc w:val="right"/>
        <w:rPr>
          <w:noProof w:val="0"/>
        </w:rPr>
      </w:pPr>
    </w:p>
    <w:p w14:paraId="4FCFD17F" w14:textId="77777777" w:rsidR="00775F76" w:rsidRDefault="00775F76" w:rsidP="00BA7FF4">
      <w:pPr>
        <w:jc w:val="right"/>
        <w:rPr>
          <w:noProof w:val="0"/>
        </w:rPr>
      </w:pPr>
    </w:p>
    <w:p w14:paraId="72A4D903" w14:textId="77777777" w:rsidR="00775F76" w:rsidRDefault="00775F76" w:rsidP="00BA7FF4">
      <w:pPr>
        <w:jc w:val="right"/>
        <w:rPr>
          <w:noProof w:val="0"/>
        </w:rPr>
      </w:pPr>
    </w:p>
    <w:p w14:paraId="39264D2A" w14:textId="77777777" w:rsidR="00775F76" w:rsidRDefault="00775F76" w:rsidP="00BA7FF4">
      <w:pPr>
        <w:jc w:val="right"/>
        <w:rPr>
          <w:noProof w:val="0"/>
        </w:rPr>
      </w:pPr>
    </w:p>
    <w:p w14:paraId="0D6B0E84" w14:textId="77777777" w:rsidR="00775F76" w:rsidRDefault="00775F76" w:rsidP="00BA7FF4">
      <w:pPr>
        <w:jc w:val="right"/>
        <w:rPr>
          <w:noProof w:val="0"/>
        </w:rPr>
      </w:pPr>
    </w:p>
    <w:p w14:paraId="5F1891A7" w14:textId="77777777" w:rsidR="00775F76" w:rsidRDefault="00775F76" w:rsidP="00BA7FF4">
      <w:pPr>
        <w:jc w:val="right"/>
        <w:rPr>
          <w:noProof w:val="0"/>
        </w:rPr>
      </w:pPr>
    </w:p>
    <w:p w14:paraId="4C989A3F" w14:textId="77777777" w:rsidR="00775F76" w:rsidRDefault="00775F76" w:rsidP="00BA7FF4">
      <w:pPr>
        <w:jc w:val="right"/>
        <w:rPr>
          <w:noProof w:val="0"/>
        </w:rPr>
      </w:pPr>
    </w:p>
    <w:p w14:paraId="15622FEA" w14:textId="77777777" w:rsidR="00775F76" w:rsidRDefault="00775F76" w:rsidP="00BA7FF4">
      <w:pPr>
        <w:jc w:val="right"/>
        <w:rPr>
          <w:noProof w:val="0"/>
        </w:rPr>
      </w:pPr>
    </w:p>
    <w:p w14:paraId="72D4F35B" w14:textId="77777777" w:rsidR="00775F76" w:rsidRDefault="00775F76" w:rsidP="00BA7FF4">
      <w:pPr>
        <w:jc w:val="right"/>
        <w:rPr>
          <w:noProof w:val="0"/>
        </w:rPr>
      </w:pPr>
    </w:p>
    <w:p w14:paraId="6E88D19B" w14:textId="77777777" w:rsidR="00775F76" w:rsidRDefault="00775F76" w:rsidP="00BA7FF4">
      <w:pPr>
        <w:jc w:val="right"/>
        <w:rPr>
          <w:noProof w:val="0"/>
        </w:rPr>
      </w:pPr>
    </w:p>
    <w:p w14:paraId="11DE28B7" w14:textId="77777777" w:rsidR="00775F76" w:rsidRDefault="00775F76" w:rsidP="00BA7FF4">
      <w:pPr>
        <w:jc w:val="right"/>
        <w:rPr>
          <w:noProof w:val="0"/>
        </w:rPr>
      </w:pPr>
    </w:p>
    <w:p w14:paraId="12CC9C45" w14:textId="77777777" w:rsidR="00775F76" w:rsidRDefault="00775F76" w:rsidP="00BA7FF4">
      <w:pPr>
        <w:jc w:val="right"/>
        <w:rPr>
          <w:noProof w:val="0"/>
        </w:rPr>
      </w:pPr>
    </w:p>
    <w:p w14:paraId="4E93C7DA" w14:textId="77777777" w:rsidR="00775F76" w:rsidRDefault="00775F76" w:rsidP="00BA7FF4">
      <w:pPr>
        <w:jc w:val="right"/>
        <w:rPr>
          <w:noProof w:val="0"/>
        </w:rPr>
      </w:pPr>
    </w:p>
    <w:p w14:paraId="1666C64C" w14:textId="77777777" w:rsidR="00775F76" w:rsidRDefault="00775F76" w:rsidP="00BA7FF4">
      <w:pPr>
        <w:jc w:val="right"/>
        <w:rPr>
          <w:noProof w:val="0"/>
        </w:rPr>
      </w:pPr>
    </w:p>
    <w:p w14:paraId="7FD20BC0" w14:textId="77777777" w:rsidR="00775F76" w:rsidRDefault="00775F76" w:rsidP="00BA7FF4">
      <w:pPr>
        <w:jc w:val="right"/>
        <w:rPr>
          <w:noProof w:val="0"/>
        </w:rPr>
      </w:pPr>
    </w:p>
    <w:p w14:paraId="3819C328" w14:textId="77777777" w:rsidR="00775F76" w:rsidRDefault="00775F76" w:rsidP="00BA7FF4">
      <w:pPr>
        <w:jc w:val="right"/>
        <w:rPr>
          <w:noProof w:val="0"/>
        </w:rPr>
      </w:pPr>
    </w:p>
    <w:p w14:paraId="4F60997E" w14:textId="77777777" w:rsidR="00775F76" w:rsidRDefault="00775F76" w:rsidP="00BA7FF4">
      <w:pPr>
        <w:jc w:val="right"/>
        <w:rPr>
          <w:noProof w:val="0"/>
        </w:rPr>
      </w:pPr>
    </w:p>
    <w:p w14:paraId="47ED46F2" w14:textId="77777777" w:rsidR="00775F76" w:rsidRDefault="00775F76" w:rsidP="00BA7FF4">
      <w:pPr>
        <w:jc w:val="right"/>
        <w:rPr>
          <w:noProof w:val="0"/>
        </w:rPr>
      </w:pPr>
    </w:p>
    <w:p w14:paraId="74C79963" w14:textId="77777777" w:rsidR="00775F76" w:rsidRDefault="00775F76" w:rsidP="00BA7FF4">
      <w:pPr>
        <w:jc w:val="right"/>
        <w:rPr>
          <w:noProof w:val="0"/>
        </w:rPr>
      </w:pPr>
    </w:p>
    <w:p w14:paraId="28546540" w14:textId="77777777" w:rsidR="00775F76" w:rsidRDefault="00775F76" w:rsidP="00BA7FF4">
      <w:pPr>
        <w:jc w:val="right"/>
        <w:rPr>
          <w:noProof w:val="0"/>
        </w:rPr>
      </w:pPr>
    </w:p>
    <w:p w14:paraId="48BD0C82" w14:textId="77777777" w:rsidR="00775F76" w:rsidRDefault="00775F76" w:rsidP="00BA7FF4">
      <w:pPr>
        <w:jc w:val="right"/>
        <w:rPr>
          <w:noProof w:val="0"/>
        </w:rPr>
      </w:pPr>
    </w:p>
    <w:p w14:paraId="1795C347" w14:textId="77777777" w:rsidR="00775F76" w:rsidRDefault="00775F76" w:rsidP="00BA7FF4">
      <w:pPr>
        <w:jc w:val="right"/>
        <w:rPr>
          <w:noProof w:val="0"/>
        </w:rPr>
      </w:pPr>
    </w:p>
    <w:p w14:paraId="67712B6B" w14:textId="77777777" w:rsidR="00775F76" w:rsidRDefault="00775F76" w:rsidP="00BA7FF4">
      <w:pPr>
        <w:jc w:val="right"/>
        <w:rPr>
          <w:noProof w:val="0"/>
        </w:rPr>
      </w:pPr>
    </w:p>
    <w:p w14:paraId="7B9BA3A6" w14:textId="77777777" w:rsidR="00775F76" w:rsidRDefault="00775F76" w:rsidP="00BA7FF4">
      <w:pPr>
        <w:jc w:val="right"/>
        <w:rPr>
          <w:noProof w:val="0"/>
        </w:rPr>
      </w:pPr>
    </w:p>
    <w:p w14:paraId="1CE21A35" w14:textId="77777777" w:rsidR="00775F76" w:rsidRDefault="00775F76" w:rsidP="00BA7FF4">
      <w:pPr>
        <w:jc w:val="right"/>
        <w:rPr>
          <w:noProof w:val="0"/>
        </w:rPr>
      </w:pPr>
    </w:p>
    <w:p w14:paraId="29142352" w14:textId="77777777" w:rsidR="00775F76" w:rsidRDefault="00775F76" w:rsidP="00BA7FF4">
      <w:pPr>
        <w:jc w:val="right"/>
        <w:rPr>
          <w:noProof w:val="0"/>
        </w:rPr>
      </w:pPr>
    </w:p>
    <w:p w14:paraId="049BBFE2" w14:textId="77777777" w:rsidR="00775F76" w:rsidRDefault="00775F76" w:rsidP="00BA7FF4">
      <w:pPr>
        <w:jc w:val="right"/>
        <w:rPr>
          <w:noProof w:val="0"/>
        </w:rPr>
      </w:pPr>
    </w:p>
    <w:p w14:paraId="661CF254" w14:textId="77777777" w:rsidR="00775F76" w:rsidRDefault="00775F76" w:rsidP="00BA7FF4">
      <w:pPr>
        <w:jc w:val="right"/>
        <w:rPr>
          <w:noProof w:val="0"/>
        </w:rPr>
      </w:pPr>
    </w:p>
    <w:p w14:paraId="7F896750" w14:textId="77777777" w:rsidR="00775F76" w:rsidRDefault="00775F76" w:rsidP="00BA7FF4">
      <w:pPr>
        <w:jc w:val="right"/>
        <w:rPr>
          <w:noProof w:val="0"/>
        </w:rPr>
      </w:pPr>
    </w:p>
    <w:p w14:paraId="554D705B" w14:textId="77777777" w:rsidR="00775F76" w:rsidRDefault="00775F76" w:rsidP="00BA7FF4">
      <w:pPr>
        <w:jc w:val="right"/>
        <w:rPr>
          <w:noProof w:val="0"/>
        </w:rPr>
      </w:pPr>
    </w:p>
    <w:p w14:paraId="16DC3C7C" w14:textId="77777777" w:rsidR="00C54C49" w:rsidRDefault="00C54C49" w:rsidP="00BA7FF4">
      <w:pPr>
        <w:jc w:val="right"/>
        <w:rPr>
          <w:noProof w:val="0"/>
        </w:rPr>
      </w:pPr>
    </w:p>
    <w:p w14:paraId="1A092A54"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6CA9A4B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4320F645" w14:textId="77777777" w:rsidR="00BA7FF4" w:rsidRPr="00FF430B" w:rsidRDefault="00BA7FF4" w:rsidP="00BA7FF4">
      <w:pPr>
        <w:jc w:val="right"/>
        <w:rPr>
          <w:noProof w:val="0"/>
        </w:rPr>
      </w:pPr>
      <w:r w:rsidRPr="00FF430B">
        <w:rPr>
          <w:noProof w:val="0"/>
        </w:rPr>
        <w:t>din “____” ________ 20___</w:t>
      </w:r>
    </w:p>
    <w:p w14:paraId="62947D38" w14:textId="77777777" w:rsidR="00B65C93" w:rsidRPr="00FF430B" w:rsidRDefault="00B65C93" w:rsidP="00196AB4">
      <w:pPr>
        <w:spacing w:after="200" w:line="276" w:lineRule="auto"/>
        <w:jc w:val="center"/>
        <w:rPr>
          <w:lang w:eastAsia="zh-CN"/>
        </w:rPr>
      </w:pPr>
    </w:p>
    <w:p w14:paraId="7594CA79" w14:textId="77777777" w:rsidR="00950D18" w:rsidRPr="00FF430B" w:rsidRDefault="00950D18" w:rsidP="00950D18">
      <w:pPr>
        <w:rPr>
          <w:lang w:eastAsia="zh-CN"/>
        </w:rPr>
      </w:pPr>
    </w:p>
    <w:bookmarkEnd w:id="3"/>
    <w:p w14:paraId="68286AD5" w14:textId="77777777" w:rsidR="008B330F" w:rsidRPr="00FF430B" w:rsidRDefault="008B330F" w:rsidP="00950D18">
      <w:pPr>
        <w:jc w:val="center"/>
        <w:rPr>
          <w:b/>
        </w:rPr>
      </w:pPr>
    </w:p>
    <w:p w14:paraId="7197565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55D8A6E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3875DC1"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B24A8A8"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4237645B" w14:textId="77777777" w:rsidTr="00233538">
        <w:trPr>
          <w:cantSplit/>
          <w:trHeight w:val="300"/>
        </w:trPr>
        <w:tc>
          <w:tcPr>
            <w:tcW w:w="709" w:type="dxa"/>
            <w:vMerge w:val="restart"/>
          </w:tcPr>
          <w:p w14:paraId="3866EC1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5F7C8EB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87AEFB2"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2F4A5F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534CD08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44E938D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025CBE75" w14:textId="77777777" w:rsidTr="00233538">
        <w:trPr>
          <w:cantSplit/>
          <w:trHeight w:val="240"/>
        </w:trPr>
        <w:tc>
          <w:tcPr>
            <w:tcW w:w="709" w:type="dxa"/>
            <w:vMerge/>
          </w:tcPr>
          <w:p w14:paraId="6211CA61"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5F8DC47A"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CB762F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08C29046" w14:textId="77777777" w:rsidTr="00233538">
        <w:trPr>
          <w:cantSplit/>
          <w:trHeight w:val="120"/>
        </w:trPr>
        <w:tc>
          <w:tcPr>
            <w:tcW w:w="709" w:type="dxa"/>
            <w:vMerge/>
          </w:tcPr>
          <w:p w14:paraId="3B03335F"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4D68515"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34BC1846"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2EFBFE4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56191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460D95DE"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23B51EC"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6519C967" w14:textId="77777777" w:rsidTr="00233538">
        <w:trPr>
          <w:cantSplit/>
          <w:trHeight w:val="180"/>
        </w:trPr>
        <w:tc>
          <w:tcPr>
            <w:tcW w:w="709" w:type="dxa"/>
          </w:tcPr>
          <w:p w14:paraId="2B2570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564B32E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1DED6386" w14:textId="77777777" w:rsidR="00AA1372" w:rsidRPr="00FF430B" w:rsidRDefault="00AA1372" w:rsidP="00950D18">
            <w:pPr>
              <w:pStyle w:val="a8"/>
              <w:tabs>
                <w:tab w:val="left" w:pos="567"/>
              </w:tabs>
              <w:rPr>
                <w:rFonts w:ascii="Times New Roman" w:hAnsi="Times New Roman"/>
                <w:szCs w:val="24"/>
              </w:rPr>
            </w:pPr>
          </w:p>
        </w:tc>
        <w:tc>
          <w:tcPr>
            <w:tcW w:w="1215" w:type="dxa"/>
          </w:tcPr>
          <w:p w14:paraId="370FD2B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75137172"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05F420BF" w14:textId="77777777" w:rsidR="00AA1372" w:rsidRPr="00FF430B" w:rsidRDefault="00AA1372" w:rsidP="00950D18">
            <w:pPr>
              <w:pStyle w:val="a8"/>
              <w:tabs>
                <w:tab w:val="left" w:pos="567"/>
              </w:tabs>
              <w:rPr>
                <w:rFonts w:ascii="Times New Roman" w:hAnsi="Times New Roman"/>
                <w:szCs w:val="24"/>
              </w:rPr>
            </w:pPr>
          </w:p>
        </w:tc>
        <w:tc>
          <w:tcPr>
            <w:tcW w:w="1245" w:type="dxa"/>
          </w:tcPr>
          <w:p w14:paraId="0198FC75" w14:textId="77777777" w:rsidR="00AA1372" w:rsidRPr="00FF430B" w:rsidRDefault="00AA1372" w:rsidP="00950D18">
            <w:pPr>
              <w:pStyle w:val="a8"/>
              <w:tabs>
                <w:tab w:val="left" w:pos="567"/>
              </w:tabs>
              <w:rPr>
                <w:rFonts w:ascii="Times New Roman" w:hAnsi="Times New Roman"/>
                <w:szCs w:val="24"/>
              </w:rPr>
            </w:pPr>
          </w:p>
        </w:tc>
      </w:tr>
      <w:tr w:rsidR="00AA1372" w:rsidRPr="00EC30C2" w14:paraId="6FAAD6D1" w14:textId="77777777" w:rsidTr="00233538">
        <w:trPr>
          <w:cantSplit/>
          <w:trHeight w:val="1372"/>
        </w:trPr>
        <w:tc>
          <w:tcPr>
            <w:tcW w:w="709" w:type="dxa"/>
          </w:tcPr>
          <w:p w14:paraId="2950576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0A35C757" w14:textId="77777777" w:rsidR="00AA1372" w:rsidRPr="00FF430B" w:rsidRDefault="00AA1372" w:rsidP="00950D18">
            <w:pPr>
              <w:pStyle w:val="a8"/>
              <w:tabs>
                <w:tab w:val="left" w:pos="567"/>
              </w:tabs>
              <w:rPr>
                <w:rFonts w:ascii="Times New Roman" w:hAnsi="Times New Roman"/>
                <w:szCs w:val="24"/>
              </w:rPr>
            </w:pPr>
          </w:p>
          <w:p w14:paraId="4C2CFB91" w14:textId="77777777" w:rsidR="00AA1372" w:rsidRPr="00FF430B" w:rsidRDefault="00AA1372" w:rsidP="00950D18">
            <w:pPr>
              <w:pStyle w:val="a8"/>
              <w:tabs>
                <w:tab w:val="left" w:pos="567"/>
              </w:tabs>
              <w:rPr>
                <w:rFonts w:ascii="Times New Roman" w:hAnsi="Times New Roman"/>
                <w:szCs w:val="24"/>
              </w:rPr>
            </w:pPr>
          </w:p>
          <w:p w14:paraId="74BBD4E5" w14:textId="77777777" w:rsidR="00AA1372" w:rsidRPr="00FF430B" w:rsidRDefault="00AA1372" w:rsidP="00950D18">
            <w:pPr>
              <w:pStyle w:val="a8"/>
              <w:tabs>
                <w:tab w:val="left" w:pos="567"/>
              </w:tabs>
              <w:rPr>
                <w:rFonts w:ascii="Times New Roman" w:hAnsi="Times New Roman"/>
                <w:szCs w:val="24"/>
              </w:rPr>
            </w:pPr>
          </w:p>
          <w:p w14:paraId="64E3529F" w14:textId="77777777" w:rsidR="00AA1372" w:rsidRPr="00FF430B" w:rsidRDefault="00AA1372" w:rsidP="00950D18">
            <w:pPr>
              <w:pStyle w:val="a8"/>
              <w:tabs>
                <w:tab w:val="left" w:pos="567"/>
              </w:tabs>
              <w:rPr>
                <w:rFonts w:ascii="Times New Roman" w:hAnsi="Times New Roman"/>
                <w:szCs w:val="24"/>
              </w:rPr>
            </w:pPr>
          </w:p>
        </w:tc>
        <w:tc>
          <w:tcPr>
            <w:tcW w:w="2825" w:type="dxa"/>
          </w:tcPr>
          <w:p w14:paraId="7FE57A4B"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21919BF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A190B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5DC7E8A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5935067D" w14:textId="77777777" w:rsidR="00AA1372" w:rsidRPr="00FF430B" w:rsidRDefault="00AA1372" w:rsidP="00950D18">
            <w:pPr>
              <w:pStyle w:val="a8"/>
              <w:tabs>
                <w:tab w:val="left" w:pos="567"/>
              </w:tabs>
              <w:rPr>
                <w:rFonts w:ascii="Times New Roman" w:hAnsi="Times New Roman"/>
                <w:szCs w:val="24"/>
              </w:rPr>
            </w:pPr>
          </w:p>
        </w:tc>
        <w:tc>
          <w:tcPr>
            <w:tcW w:w="1035" w:type="dxa"/>
          </w:tcPr>
          <w:p w14:paraId="6246CF9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1978A95"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3DAC5A1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808BD4F" w14:textId="77777777" w:rsidR="00AA1372" w:rsidRPr="00FF430B" w:rsidRDefault="00AA1372" w:rsidP="00950D18">
            <w:pPr>
              <w:pStyle w:val="a8"/>
              <w:tabs>
                <w:tab w:val="left" w:pos="567"/>
              </w:tabs>
              <w:rPr>
                <w:rFonts w:ascii="Times New Roman" w:hAnsi="Times New Roman"/>
                <w:szCs w:val="24"/>
              </w:rPr>
            </w:pPr>
          </w:p>
        </w:tc>
        <w:tc>
          <w:tcPr>
            <w:tcW w:w="1245" w:type="dxa"/>
          </w:tcPr>
          <w:p w14:paraId="225345D6" w14:textId="77777777" w:rsidR="00AA1372" w:rsidRPr="00FF430B" w:rsidRDefault="00AA1372" w:rsidP="00950D18">
            <w:pPr>
              <w:pStyle w:val="a8"/>
              <w:tabs>
                <w:tab w:val="left" w:pos="567"/>
              </w:tabs>
              <w:rPr>
                <w:rFonts w:ascii="Times New Roman" w:hAnsi="Times New Roman"/>
                <w:szCs w:val="24"/>
              </w:rPr>
            </w:pPr>
          </w:p>
        </w:tc>
      </w:tr>
      <w:tr w:rsidR="00AA1372" w:rsidRPr="00EC30C2" w14:paraId="01630770" w14:textId="77777777" w:rsidTr="00233538">
        <w:trPr>
          <w:cantSplit/>
          <w:trHeight w:val="1412"/>
        </w:trPr>
        <w:tc>
          <w:tcPr>
            <w:tcW w:w="709" w:type="dxa"/>
          </w:tcPr>
          <w:p w14:paraId="07FFF2F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0119661F" w14:textId="77777777" w:rsidR="00AA1372" w:rsidRPr="00FF430B" w:rsidRDefault="00AA1372" w:rsidP="00950D18">
            <w:pPr>
              <w:pStyle w:val="a8"/>
              <w:tabs>
                <w:tab w:val="left" w:pos="567"/>
              </w:tabs>
              <w:rPr>
                <w:rFonts w:ascii="Times New Roman" w:hAnsi="Times New Roman"/>
                <w:szCs w:val="24"/>
              </w:rPr>
            </w:pPr>
          </w:p>
          <w:p w14:paraId="466F6C0F" w14:textId="77777777" w:rsidR="00AA1372" w:rsidRPr="00FF430B" w:rsidRDefault="00AA1372" w:rsidP="00950D18">
            <w:pPr>
              <w:pStyle w:val="a8"/>
              <w:tabs>
                <w:tab w:val="left" w:pos="567"/>
              </w:tabs>
              <w:rPr>
                <w:rFonts w:ascii="Times New Roman" w:hAnsi="Times New Roman"/>
                <w:szCs w:val="24"/>
              </w:rPr>
            </w:pPr>
          </w:p>
          <w:p w14:paraId="3B914927" w14:textId="77777777" w:rsidR="00AA1372" w:rsidRPr="00FF430B" w:rsidRDefault="00AA1372" w:rsidP="00950D18">
            <w:pPr>
              <w:pStyle w:val="a8"/>
              <w:tabs>
                <w:tab w:val="left" w:pos="567"/>
              </w:tabs>
              <w:rPr>
                <w:rFonts w:ascii="Times New Roman" w:hAnsi="Times New Roman"/>
                <w:szCs w:val="24"/>
              </w:rPr>
            </w:pPr>
          </w:p>
          <w:p w14:paraId="4FB029F8" w14:textId="77777777" w:rsidR="00AA1372" w:rsidRPr="00FF430B" w:rsidRDefault="00AA1372" w:rsidP="00950D18">
            <w:pPr>
              <w:pStyle w:val="a8"/>
              <w:tabs>
                <w:tab w:val="left" w:pos="567"/>
              </w:tabs>
              <w:rPr>
                <w:rFonts w:ascii="Times New Roman" w:hAnsi="Times New Roman"/>
                <w:szCs w:val="24"/>
              </w:rPr>
            </w:pPr>
          </w:p>
        </w:tc>
        <w:tc>
          <w:tcPr>
            <w:tcW w:w="2825" w:type="dxa"/>
          </w:tcPr>
          <w:p w14:paraId="3446EFE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06E3E7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405F5B5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540A32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3BBEE023" w14:textId="77777777" w:rsidR="00AA1372" w:rsidRPr="00FF430B" w:rsidRDefault="00AA1372" w:rsidP="00950D18">
            <w:pPr>
              <w:pStyle w:val="a8"/>
              <w:tabs>
                <w:tab w:val="left" w:pos="567"/>
              </w:tabs>
              <w:rPr>
                <w:rFonts w:ascii="Times New Roman" w:hAnsi="Times New Roman"/>
                <w:szCs w:val="24"/>
              </w:rPr>
            </w:pPr>
          </w:p>
        </w:tc>
        <w:tc>
          <w:tcPr>
            <w:tcW w:w="1035" w:type="dxa"/>
          </w:tcPr>
          <w:p w14:paraId="24A96C91" w14:textId="77777777" w:rsidR="00AA1372" w:rsidRPr="00FF430B" w:rsidRDefault="00AA1372" w:rsidP="00950D18">
            <w:pPr>
              <w:pStyle w:val="a8"/>
              <w:tabs>
                <w:tab w:val="left" w:pos="567"/>
              </w:tabs>
              <w:rPr>
                <w:rFonts w:ascii="Times New Roman" w:hAnsi="Times New Roman"/>
                <w:szCs w:val="24"/>
              </w:rPr>
            </w:pPr>
          </w:p>
        </w:tc>
        <w:tc>
          <w:tcPr>
            <w:tcW w:w="1215" w:type="dxa"/>
          </w:tcPr>
          <w:p w14:paraId="12B6C5F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8D4DBDD"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690365EE" w14:textId="77777777" w:rsidR="00AA1372" w:rsidRPr="00FF430B" w:rsidRDefault="00AA1372" w:rsidP="00950D18">
            <w:pPr>
              <w:pStyle w:val="a8"/>
              <w:tabs>
                <w:tab w:val="left" w:pos="567"/>
              </w:tabs>
              <w:rPr>
                <w:rFonts w:ascii="Times New Roman" w:hAnsi="Times New Roman"/>
                <w:szCs w:val="24"/>
              </w:rPr>
            </w:pPr>
          </w:p>
        </w:tc>
        <w:tc>
          <w:tcPr>
            <w:tcW w:w="1245" w:type="dxa"/>
          </w:tcPr>
          <w:p w14:paraId="426A4197" w14:textId="77777777" w:rsidR="00AA1372" w:rsidRPr="00FF430B" w:rsidRDefault="00AA1372" w:rsidP="00950D18">
            <w:pPr>
              <w:pStyle w:val="a8"/>
              <w:tabs>
                <w:tab w:val="left" w:pos="567"/>
              </w:tabs>
              <w:rPr>
                <w:rFonts w:ascii="Times New Roman" w:hAnsi="Times New Roman"/>
                <w:szCs w:val="24"/>
              </w:rPr>
            </w:pPr>
          </w:p>
        </w:tc>
      </w:tr>
      <w:tr w:rsidR="00AA1372" w:rsidRPr="00EC30C2" w14:paraId="64596970" w14:textId="77777777" w:rsidTr="00233538">
        <w:trPr>
          <w:cantSplit/>
          <w:trHeight w:val="1593"/>
        </w:trPr>
        <w:tc>
          <w:tcPr>
            <w:tcW w:w="709" w:type="dxa"/>
          </w:tcPr>
          <w:p w14:paraId="4F21156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33ECF5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BA5D18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364822A"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1E22F5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D400623" w14:textId="77777777" w:rsidR="00AA1372" w:rsidRPr="00FF430B" w:rsidRDefault="00AA1372" w:rsidP="00950D18">
            <w:pPr>
              <w:pStyle w:val="a8"/>
              <w:tabs>
                <w:tab w:val="left" w:pos="567"/>
              </w:tabs>
              <w:rPr>
                <w:rFonts w:ascii="Times New Roman" w:hAnsi="Times New Roman"/>
                <w:szCs w:val="24"/>
              </w:rPr>
            </w:pPr>
          </w:p>
        </w:tc>
        <w:tc>
          <w:tcPr>
            <w:tcW w:w="1035" w:type="dxa"/>
          </w:tcPr>
          <w:p w14:paraId="3C383027" w14:textId="77777777" w:rsidR="00AA1372" w:rsidRPr="00FF430B" w:rsidRDefault="00AA1372" w:rsidP="00950D18">
            <w:pPr>
              <w:pStyle w:val="a8"/>
              <w:tabs>
                <w:tab w:val="left" w:pos="567"/>
              </w:tabs>
              <w:rPr>
                <w:rFonts w:ascii="Times New Roman" w:hAnsi="Times New Roman"/>
                <w:szCs w:val="24"/>
              </w:rPr>
            </w:pPr>
          </w:p>
        </w:tc>
        <w:tc>
          <w:tcPr>
            <w:tcW w:w="1215" w:type="dxa"/>
          </w:tcPr>
          <w:p w14:paraId="529C0DED"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47CF1B0F"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6F4DDFBE" w14:textId="77777777" w:rsidR="00AA1372" w:rsidRPr="00FF430B" w:rsidRDefault="00AA1372" w:rsidP="00950D18">
            <w:pPr>
              <w:pStyle w:val="a8"/>
              <w:tabs>
                <w:tab w:val="left" w:pos="567"/>
              </w:tabs>
              <w:rPr>
                <w:rFonts w:ascii="Times New Roman" w:hAnsi="Times New Roman"/>
                <w:szCs w:val="24"/>
              </w:rPr>
            </w:pPr>
          </w:p>
        </w:tc>
        <w:tc>
          <w:tcPr>
            <w:tcW w:w="1245" w:type="dxa"/>
          </w:tcPr>
          <w:p w14:paraId="198D7F4D" w14:textId="77777777" w:rsidR="00AA1372" w:rsidRPr="00FF430B" w:rsidRDefault="00AA1372" w:rsidP="00950D18">
            <w:pPr>
              <w:pStyle w:val="a8"/>
              <w:tabs>
                <w:tab w:val="left" w:pos="567"/>
              </w:tabs>
              <w:rPr>
                <w:rFonts w:ascii="Times New Roman" w:hAnsi="Times New Roman"/>
                <w:szCs w:val="24"/>
              </w:rPr>
            </w:pPr>
          </w:p>
        </w:tc>
      </w:tr>
    </w:tbl>
    <w:p w14:paraId="552EDDEE" w14:textId="77777777" w:rsidR="00AA1372" w:rsidRPr="00FF430B" w:rsidRDefault="00AA1372" w:rsidP="00950D18">
      <w:pPr>
        <w:jc w:val="both"/>
      </w:pPr>
    </w:p>
    <w:p w14:paraId="0204D10D" w14:textId="77777777" w:rsidR="00E706C1" w:rsidRPr="00FF430B" w:rsidRDefault="00E706C1" w:rsidP="00950D18">
      <w:pPr>
        <w:jc w:val="both"/>
      </w:pPr>
    </w:p>
    <w:p w14:paraId="0DD48E2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2E5F45DE"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18082740"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BD66E50"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 w:name="_Toc449692098"/>
      <w:r w:rsidRPr="00FF430B">
        <w:rPr>
          <w:rFonts w:eastAsia="PMingLiU"/>
          <w:lang w:eastAsia="zh-CN"/>
        </w:rPr>
        <w:t>____</w:t>
      </w:r>
    </w:p>
    <w:p w14:paraId="3C529F0C" w14:textId="77777777" w:rsidR="00F43D02" w:rsidRPr="00FF430B" w:rsidRDefault="00F43D02" w:rsidP="00F43D02">
      <w:pPr>
        <w:jc w:val="both"/>
        <w:rPr>
          <w:rFonts w:eastAsia="PMingLiU"/>
          <w:lang w:eastAsia="zh-CN"/>
        </w:rPr>
      </w:pPr>
    </w:p>
    <w:p w14:paraId="48AC5ABD" w14:textId="77777777" w:rsidR="00B65C93" w:rsidRPr="00FF430B" w:rsidRDefault="00B65C93" w:rsidP="00F43D02">
      <w:pPr>
        <w:jc w:val="both"/>
        <w:rPr>
          <w:rFonts w:eastAsia="PMingLiU"/>
          <w:lang w:eastAsia="zh-CN"/>
        </w:rPr>
      </w:pPr>
    </w:p>
    <w:p w14:paraId="1721D429" w14:textId="77777777" w:rsidR="00B65C93" w:rsidRPr="00FF430B" w:rsidRDefault="00B65C93" w:rsidP="00F43D02">
      <w:pPr>
        <w:jc w:val="both"/>
        <w:rPr>
          <w:rFonts w:eastAsia="PMingLiU"/>
          <w:lang w:eastAsia="zh-CN"/>
        </w:rPr>
      </w:pPr>
    </w:p>
    <w:p w14:paraId="07D4F806" w14:textId="77777777" w:rsidR="00B65C93" w:rsidRPr="00FF430B" w:rsidRDefault="00B65C93" w:rsidP="00F43D02">
      <w:pPr>
        <w:jc w:val="both"/>
        <w:rPr>
          <w:rFonts w:eastAsia="PMingLiU"/>
          <w:lang w:eastAsia="zh-CN"/>
        </w:rPr>
      </w:pPr>
    </w:p>
    <w:p w14:paraId="103BAA77" w14:textId="77777777" w:rsidR="00B65C93" w:rsidRPr="00FF430B" w:rsidRDefault="00B65C93" w:rsidP="00F43D02">
      <w:pPr>
        <w:jc w:val="both"/>
        <w:rPr>
          <w:rFonts w:eastAsia="PMingLiU"/>
          <w:lang w:eastAsia="zh-CN"/>
        </w:rPr>
      </w:pPr>
    </w:p>
    <w:p w14:paraId="5C07581E" w14:textId="77777777" w:rsidR="00B65C93" w:rsidRPr="00FF430B" w:rsidRDefault="00B65C93" w:rsidP="00F43D02">
      <w:pPr>
        <w:jc w:val="both"/>
        <w:rPr>
          <w:rFonts w:eastAsia="PMingLiU"/>
          <w:lang w:eastAsia="zh-CN"/>
        </w:rPr>
      </w:pPr>
    </w:p>
    <w:p w14:paraId="20CC5C47" w14:textId="77777777" w:rsidR="00B65C93" w:rsidRPr="00FF430B" w:rsidRDefault="00B65C93" w:rsidP="00F43D02">
      <w:pPr>
        <w:jc w:val="both"/>
        <w:rPr>
          <w:rFonts w:eastAsia="PMingLiU"/>
          <w:lang w:eastAsia="zh-CN"/>
        </w:rPr>
      </w:pPr>
    </w:p>
    <w:p w14:paraId="5AFCE06A" w14:textId="77777777" w:rsidR="00B65C93" w:rsidRPr="00FF430B" w:rsidRDefault="00B65C93" w:rsidP="00F43D02">
      <w:pPr>
        <w:jc w:val="both"/>
        <w:rPr>
          <w:rFonts w:eastAsia="PMingLiU"/>
          <w:lang w:eastAsia="zh-CN"/>
        </w:rPr>
      </w:pPr>
    </w:p>
    <w:p w14:paraId="323A2D6F" w14:textId="77777777" w:rsidR="00B65C93" w:rsidRPr="00FF430B" w:rsidRDefault="00B65C93" w:rsidP="00F43D02">
      <w:pPr>
        <w:jc w:val="both"/>
        <w:rPr>
          <w:rFonts w:eastAsia="PMingLiU"/>
          <w:lang w:eastAsia="zh-CN"/>
        </w:rPr>
      </w:pPr>
    </w:p>
    <w:p w14:paraId="7CEDB684" w14:textId="77777777" w:rsidR="00B65C93" w:rsidRPr="00FF430B" w:rsidRDefault="00B65C93" w:rsidP="00F43D02">
      <w:pPr>
        <w:jc w:val="both"/>
        <w:rPr>
          <w:rFonts w:eastAsia="PMingLiU"/>
          <w:lang w:eastAsia="zh-CN"/>
        </w:rPr>
      </w:pPr>
    </w:p>
    <w:p w14:paraId="467FD2D3" w14:textId="77777777" w:rsidR="00B65C93" w:rsidRPr="00FF430B" w:rsidRDefault="00B65C93" w:rsidP="00F43D02">
      <w:pPr>
        <w:jc w:val="both"/>
        <w:rPr>
          <w:rFonts w:eastAsia="PMingLiU"/>
          <w:lang w:eastAsia="zh-CN"/>
        </w:rPr>
      </w:pPr>
    </w:p>
    <w:p w14:paraId="30C7BFA5" w14:textId="77777777" w:rsidR="00B65C93" w:rsidRPr="00FF430B" w:rsidRDefault="00B65C93" w:rsidP="00F43D02">
      <w:pPr>
        <w:jc w:val="both"/>
        <w:rPr>
          <w:rFonts w:eastAsia="PMingLiU"/>
          <w:lang w:eastAsia="zh-CN"/>
        </w:rPr>
      </w:pPr>
    </w:p>
    <w:p w14:paraId="7A0FF25B" w14:textId="77777777" w:rsidR="00B65C93" w:rsidRPr="00FF430B" w:rsidRDefault="00B65C93" w:rsidP="00F43D02">
      <w:pPr>
        <w:jc w:val="both"/>
        <w:rPr>
          <w:rFonts w:eastAsia="PMingLiU"/>
          <w:lang w:eastAsia="zh-CN"/>
        </w:rPr>
      </w:pPr>
    </w:p>
    <w:p w14:paraId="50D18FF5" w14:textId="77777777" w:rsidR="00B65C93" w:rsidRPr="00FF430B" w:rsidRDefault="00B65C93" w:rsidP="00F43D02">
      <w:pPr>
        <w:jc w:val="both"/>
        <w:rPr>
          <w:rFonts w:eastAsia="PMingLiU"/>
          <w:lang w:eastAsia="zh-CN"/>
        </w:rPr>
      </w:pPr>
    </w:p>
    <w:p w14:paraId="324E994D" w14:textId="77777777" w:rsidR="00161E03" w:rsidRDefault="00161E03" w:rsidP="00BA7FF4">
      <w:pPr>
        <w:jc w:val="right"/>
        <w:rPr>
          <w:noProof w:val="0"/>
        </w:rPr>
      </w:pPr>
    </w:p>
    <w:p w14:paraId="358DB16A" w14:textId="39D8194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17DC071A"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F0930E2" w14:textId="77777777" w:rsidR="00BA7FF4" w:rsidRPr="00FF430B" w:rsidRDefault="00BA7FF4" w:rsidP="00BA7FF4">
      <w:pPr>
        <w:jc w:val="right"/>
        <w:rPr>
          <w:noProof w:val="0"/>
        </w:rPr>
      </w:pPr>
      <w:r w:rsidRPr="00FF430B">
        <w:rPr>
          <w:noProof w:val="0"/>
        </w:rPr>
        <w:t>din “____” ________ 20___</w:t>
      </w:r>
    </w:p>
    <w:bookmarkEnd w:id="4"/>
    <w:p w14:paraId="4EA53008" w14:textId="77777777" w:rsidR="002242A0" w:rsidRPr="00FF430B" w:rsidRDefault="002242A0" w:rsidP="00773FE9">
      <w:pPr>
        <w:rPr>
          <w:rFonts w:eastAsia="PMingLiU"/>
          <w:b/>
          <w:lang w:eastAsia="zh-CN"/>
        </w:rPr>
      </w:pPr>
    </w:p>
    <w:p w14:paraId="32308C55"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0B84622A"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70B68B18" w14:textId="77777777" w:rsidR="00FB2FFC" w:rsidRPr="00FF430B" w:rsidRDefault="00FB2FFC">
      <w:pPr>
        <w:pStyle w:val="a8"/>
        <w:tabs>
          <w:tab w:val="left" w:pos="567"/>
        </w:tabs>
        <w:jc w:val="center"/>
        <w:rPr>
          <w:rFonts w:ascii="Times New Roman" w:hAnsi="Times New Roman"/>
          <w:b/>
          <w:szCs w:val="24"/>
        </w:rPr>
      </w:pPr>
    </w:p>
    <w:p w14:paraId="26030D82"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E29FC62"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BC4125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C01870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61A5DA14"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2AC167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0EE7C8D4"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6D101374" w14:textId="77777777" w:rsidR="00AA1372" w:rsidRPr="00FF430B" w:rsidRDefault="00A227F2" w:rsidP="009B5779">
      <w:pPr>
        <w:pStyle w:val="a8"/>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CC729F3" w14:textId="77777777" w:rsidR="00AA1372" w:rsidRPr="00FF430B" w:rsidRDefault="00A227F2" w:rsidP="009B5779">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FA11CD5" w14:textId="77777777" w:rsidR="00AA1372" w:rsidRPr="00FF430B" w:rsidRDefault="00A227F2" w:rsidP="009B5779">
      <w:pPr>
        <w:pStyle w:val="a8"/>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02DBCAC9"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4FF255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0B4917F0"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0E2810AE"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214A96C"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5DB44F47"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695235BA"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11E3FFBB" w14:textId="72A412CB" w:rsidR="006C34D7" w:rsidRPr="00FF430B" w:rsidRDefault="00A227F2" w:rsidP="00C54C49">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w:t>
      </w:r>
    </w:p>
    <w:p w14:paraId="72D676A2" w14:textId="77777777" w:rsidR="00AA1372" w:rsidRPr="00FF430B" w:rsidRDefault="00A227F2" w:rsidP="00C54C4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28920C8E" w14:textId="77777777" w:rsidR="00AA1372" w:rsidRPr="00FF430B" w:rsidRDefault="00A227F2" w:rsidP="00C54C49">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05F8660D"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256FB89F" w14:textId="7777777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A0A7292" w14:textId="3F201857"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w:t>
      </w:r>
    </w:p>
    <w:p w14:paraId="0DDA1778" w14:textId="0C5BF704" w:rsidR="00AA1372" w:rsidRPr="00FF430B" w:rsidRDefault="00A227F2" w:rsidP="00C54C4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w:t>
      </w:r>
    </w:p>
    <w:p w14:paraId="02C31490" w14:textId="77777777" w:rsidR="0019071C" w:rsidRPr="00FF430B" w:rsidRDefault="0019071C" w:rsidP="00C54C49">
      <w:pPr>
        <w:rPr>
          <w:rFonts w:eastAsia="MS Mincho"/>
          <w:lang w:eastAsia="zh-CN"/>
        </w:rPr>
      </w:pPr>
    </w:p>
    <w:p w14:paraId="10F8941C" w14:textId="77777777" w:rsidR="00AA1372" w:rsidRPr="00FF430B" w:rsidRDefault="00A227F2" w:rsidP="00C54C49">
      <w:pPr>
        <w:rPr>
          <w:rFonts w:eastAsia="MS Mincho"/>
          <w:lang w:eastAsia="zh-CN"/>
        </w:rPr>
      </w:pPr>
      <w:r w:rsidRPr="00FF430B">
        <w:rPr>
          <w:rFonts w:eastAsia="MS Mincho"/>
          <w:lang w:eastAsia="zh-CN"/>
        </w:rPr>
        <w:t>Data completării:______________________</w:t>
      </w:r>
    </w:p>
    <w:p w14:paraId="2B56A7B4" w14:textId="77777777" w:rsidR="00AA1372" w:rsidRPr="00FF430B" w:rsidRDefault="00A227F2" w:rsidP="00C54C49">
      <w:pPr>
        <w:jc w:val="both"/>
        <w:rPr>
          <w:rFonts w:eastAsia="PMingLiU"/>
          <w:lang w:eastAsia="zh-CN"/>
        </w:rPr>
      </w:pPr>
      <w:r w:rsidRPr="00FF430B">
        <w:rPr>
          <w:rFonts w:eastAsia="PMingLiU"/>
          <w:lang w:eastAsia="zh-CN"/>
        </w:rPr>
        <w:t>Semnat: _____________________________</w:t>
      </w:r>
    </w:p>
    <w:p w14:paraId="366C7158" w14:textId="77777777" w:rsidR="00AA1372" w:rsidRPr="00FF430B" w:rsidRDefault="00A227F2" w:rsidP="00C54C49">
      <w:pPr>
        <w:jc w:val="both"/>
        <w:rPr>
          <w:rFonts w:eastAsia="PMingLiU"/>
          <w:lang w:eastAsia="zh-CN"/>
        </w:rPr>
      </w:pPr>
      <w:r w:rsidRPr="00FF430B">
        <w:rPr>
          <w:rFonts w:eastAsia="PMingLiU"/>
          <w:lang w:eastAsia="zh-CN"/>
        </w:rPr>
        <w:t>Nume: ______________________________</w:t>
      </w:r>
    </w:p>
    <w:p w14:paraId="79450559" w14:textId="77777777" w:rsidR="00AA1372" w:rsidRPr="00FF430B" w:rsidRDefault="00A227F2" w:rsidP="00C54C4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B5DDE76" w14:textId="1B71EFA8" w:rsidR="00670B0D" w:rsidRPr="00161E03" w:rsidRDefault="00A227F2" w:rsidP="00161E03">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bookmarkStart w:id="5" w:name="_Toc449692109"/>
    </w:p>
    <w:p w14:paraId="6B2C327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199860F6"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5CC8886" w14:textId="77777777" w:rsidR="00BA7FF4" w:rsidRPr="00FF430B" w:rsidRDefault="00BA7FF4" w:rsidP="00BA7FF4">
      <w:pPr>
        <w:jc w:val="right"/>
        <w:rPr>
          <w:noProof w:val="0"/>
        </w:rPr>
      </w:pPr>
      <w:r w:rsidRPr="00FF430B">
        <w:rPr>
          <w:noProof w:val="0"/>
        </w:rPr>
        <w:t>din “____” ________ 20___</w:t>
      </w:r>
    </w:p>
    <w:p w14:paraId="129E3747" w14:textId="77777777" w:rsidR="002D6E71" w:rsidRPr="00FF430B" w:rsidRDefault="002D6E71" w:rsidP="009A7C84">
      <w:pPr>
        <w:jc w:val="center"/>
        <w:rPr>
          <w:rFonts w:eastAsia="PMingLiU"/>
          <w:b/>
          <w:lang w:eastAsia="zh-CN"/>
        </w:rPr>
      </w:pPr>
    </w:p>
    <w:p w14:paraId="5ABB53EA" w14:textId="77777777" w:rsidR="002D6E71" w:rsidRPr="00FF430B" w:rsidRDefault="002D6E71" w:rsidP="009A7C84">
      <w:pPr>
        <w:jc w:val="center"/>
        <w:rPr>
          <w:rFonts w:eastAsia="PMingLiU"/>
          <w:b/>
          <w:lang w:eastAsia="zh-CN"/>
        </w:rPr>
      </w:pPr>
    </w:p>
    <w:bookmarkEnd w:id="5"/>
    <w:p w14:paraId="5F8F2FE4" w14:textId="77777777" w:rsidR="00B14173" w:rsidRPr="00FF430B" w:rsidRDefault="00B14173" w:rsidP="009A7C84">
      <w:pPr>
        <w:jc w:val="center"/>
        <w:rPr>
          <w:b/>
        </w:rPr>
      </w:pPr>
    </w:p>
    <w:p w14:paraId="132D2FA6"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4789A369"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064EBE27"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7827A568"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5E18AD4" w14:textId="77777777" w:rsidR="00AA1372" w:rsidRPr="00FF430B" w:rsidRDefault="00A227F2" w:rsidP="00196AB4">
            <w:pPr>
              <w:jc w:val="center"/>
              <w:rPr>
                <w:b/>
                <w:bCs/>
              </w:rPr>
            </w:pPr>
            <w:r w:rsidRPr="00FF430B">
              <w:rPr>
                <w:b/>
                <w:bCs/>
              </w:rPr>
              <w:t>Nr</w:t>
            </w:r>
          </w:p>
          <w:p w14:paraId="0897A463"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3C8A1460"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83C7960"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63090AD3"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6CF12E45"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7B89034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52509316"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4BFAFC61"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4016EA2"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FE0D6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54E602"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A08C06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CA1BE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09DBA73"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2E068A78" w14:textId="77777777" w:rsidR="00AA1372" w:rsidRPr="00FF430B" w:rsidRDefault="00A227F2" w:rsidP="00196AB4">
            <w:pPr>
              <w:jc w:val="center"/>
            </w:pPr>
            <w:r w:rsidRPr="00FF430B">
              <w:t> </w:t>
            </w:r>
          </w:p>
        </w:tc>
      </w:tr>
      <w:tr w:rsidR="00AA1372" w:rsidRPr="00EC30C2" w14:paraId="053A420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6B0E675"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7B8612CE"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618C7639"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64A05F9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781145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F6A6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6A597715" w14:textId="77777777" w:rsidR="00AA1372" w:rsidRPr="00FF430B" w:rsidRDefault="00A227F2" w:rsidP="00196AB4">
            <w:pPr>
              <w:jc w:val="center"/>
            </w:pPr>
            <w:r w:rsidRPr="00FF430B">
              <w:t> </w:t>
            </w:r>
          </w:p>
        </w:tc>
      </w:tr>
      <w:tr w:rsidR="00AA1372" w:rsidRPr="00EC30C2" w14:paraId="515D737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704323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6706D40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C01C46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3AD94AF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D1C9BA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8C0D9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0F13A7B" w14:textId="77777777" w:rsidR="00AA1372" w:rsidRPr="00FF430B" w:rsidRDefault="00A227F2" w:rsidP="00196AB4">
            <w:pPr>
              <w:jc w:val="center"/>
            </w:pPr>
            <w:r w:rsidRPr="00FF430B">
              <w:t> </w:t>
            </w:r>
          </w:p>
        </w:tc>
      </w:tr>
    </w:tbl>
    <w:p w14:paraId="0923CD4A" w14:textId="77777777" w:rsidR="00AB1EC3" w:rsidRPr="00FF430B" w:rsidRDefault="00AB1EC3" w:rsidP="009A7C84">
      <w:pPr>
        <w:jc w:val="both"/>
      </w:pPr>
    </w:p>
    <w:p w14:paraId="3D874BAD"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0A6F03BE" w14:textId="77777777" w:rsidR="00AB1EC3" w:rsidRPr="00FF430B" w:rsidRDefault="00AB1EC3" w:rsidP="00196AB4">
      <w:pPr>
        <w:jc w:val="both"/>
        <w:rPr>
          <w:rFonts w:eastAsia="PMingLiU"/>
          <w:lang w:eastAsia="zh-CN"/>
        </w:rPr>
      </w:pPr>
    </w:p>
    <w:p w14:paraId="5FEF45F8"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795C32E7"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119B2C4"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31EBE3F1"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1946D1E" w14:textId="77777777" w:rsidR="002D6E71" w:rsidRPr="00FF430B" w:rsidRDefault="002D6E71" w:rsidP="00284ED0">
      <w:pPr>
        <w:spacing w:line="276" w:lineRule="auto"/>
        <w:jc w:val="center"/>
        <w:rPr>
          <w:rFonts w:eastAsia="PMingLiU"/>
          <w:b/>
          <w:lang w:eastAsia="zh-CN"/>
        </w:rPr>
      </w:pPr>
      <w:bookmarkStart w:id="6" w:name="_Toc449692110"/>
    </w:p>
    <w:p w14:paraId="151830BA" w14:textId="77777777" w:rsidR="00161E03" w:rsidRDefault="00161E03" w:rsidP="00BA7FF4">
      <w:pPr>
        <w:jc w:val="right"/>
        <w:rPr>
          <w:noProof w:val="0"/>
        </w:rPr>
      </w:pPr>
    </w:p>
    <w:p w14:paraId="38BE4409" w14:textId="77777777" w:rsidR="00161E03" w:rsidRDefault="00161E03" w:rsidP="00BA7FF4">
      <w:pPr>
        <w:jc w:val="right"/>
        <w:rPr>
          <w:noProof w:val="0"/>
        </w:rPr>
      </w:pPr>
    </w:p>
    <w:p w14:paraId="49385350" w14:textId="77777777" w:rsidR="00161E03" w:rsidRDefault="00161E03" w:rsidP="00BA7FF4">
      <w:pPr>
        <w:jc w:val="right"/>
        <w:rPr>
          <w:noProof w:val="0"/>
        </w:rPr>
      </w:pPr>
    </w:p>
    <w:p w14:paraId="241745F8" w14:textId="77777777" w:rsidR="00161E03" w:rsidRDefault="00161E03" w:rsidP="00BA7FF4">
      <w:pPr>
        <w:jc w:val="right"/>
        <w:rPr>
          <w:noProof w:val="0"/>
        </w:rPr>
      </w:pPr>
    </w:p>
    <w:p w14:paraId="6540C64F" w14:textId="77777777" w:rsidR="00161E03" w:rsidRDefault="00161E03" w:rsidP="00BA7FF4">
      <w:pPr>
        <w:jc w:val="right"/>
        <w:rPr>
          <w:noProof w:val="0"/>
        </w:rPr>
      </w:pPr>
    </w:p>
    <w:p w14:paraId="2BA44A64" w14:textId="77777777" w:rsidR="00161E03" w:rsidRDefault="00161E03" w:rsidP="00BA7FF4">
      <w:pPr>
        <w:jc w:val="right"/>
        <w:rPr>
          <w:noProof w:val="0"/>
        </w:rPr>
      </w:pPr>
    </w:p>
    <w:p w14:paraId="56109AC8" w14:textId="77777777" w:rsidR="00161E03" w:rsidRDefault="00161E03" w:rsidP="00BA7FF4">
      <w:pPr>
        <w:jc w:val="right"/>
        <w:rPr>
          <w:noProof w:val="0"/>
        </w:rPr>
      </w:pPr>
    </w:p>
    <w:p w14:paraId="12C28936" w14:textId="77777777" w:rsidR="00161E03" w:rsidRDefault="00161E03" w:rsidP="00BA7FF4">
      <w:pPr>
        <w:jc w:val="right"/>
        <w:rPr>
          <w:noProof w:val="0"/>
        </w:rPr>
      </w:pPr>
    </w:p>
    <w:p w14:paraId="1C03F377" w14:textId="77777777" w:rsidR="00161E03" w:rsidRDefault="00161E03" w:rsidP="00BA7FF4">
      <w:pPr>
        <w:jc w:val="right"/>
        <w:rPr>
          <w:noProof w:val="0"/>
        </w:rPr>
      </w:pPr>
    </w:p>
    <w:p w14:paraId="37B3191A" w14:textId="77777777" w:rsidR="00161E03" w:rsidRDefault="00161E03" w:rsidP="00BA7FF4">
      <w:pPr>
        <w:jc w:val="right"/>
        <w:rPr>
          <w:noProof w:val="0"/>
        </w:rPr>
      </w:pPr>
    </w:p>
    <w:p w14:paraId="089DA611" w14:textId="77777777" w:rsidR="00161E03" w:rsidRDefault="00161E03" w:rsidP="00BA7FF4">
      <w:pPr>
        <w:jc w:val="right"/>
        <w:rPr>
          <w:noProof w:val="0"/>
        </w:rPr>
      </w:pPr>
    </w:p>
    <w:p w14:paraId="33B2991A" w14:textId="77777777" w:rsidR="00161E03" w:rsidRDefault="00161E03" w:rsidP="00BA7FF4">
      <w:pPr>
        <w:jc w:val="right"/>
        <w:rPr>
          <w:noProof w:val="0"/>
        </w:rPr>
      </w:pPr>
    </w:p>
    <w:p w14:paraId="0274ABB3" w14:textId="77777777" w:rsidR="00161E03" w:rsidRDefault="00161E03" w:rsidP="00BA7FF4">
      <w:pPr>
        <w:jc w:val="right"/>
        <w:rPr>
          <w:noProof w:val="0"/>
        </w:rPr>
      </w:pPr>
    </w:p>
    <w:p w14:paraId="7C080E39" w14:textId="77777777" w:rsidR="00161E03" w:rsidRDefault="00161E03" w:rsidP="00BA7FF4">
      <w:pPr>
        <w:jc w:val="right"/>
        <w:rPr>
          <w:noProof w:val="0"/>
        </w:rPr>
      </w:pPr>
    </w:p>
    <w:p w14:paraId="6A504603" w14:textId="77777777" w:rsidR="00161E03" w:rsidRDefault="00161E03" w:rsidP="00BA7FF4">
      <w:pPr>
        <w:jc w:val="right"/>
        <w:rPr>
          <w:noProof w:val="0"/>
        </w:rPr>
      </w:pPr>
    </w:p>
    <w:p w14:paraId="6503E8F1" w14:textId="77777777" w:rsidR="00161E03" w:rsidRDefault="00161E03" w:rsidP="00BA7FF4">
      <w:pPr>
        <w:jc w:val="right"/>
        <w:rPr>
          <w:noProof w:val="0"/>
        </w:rPr>
      </w:pPr>
    </w:p>
    <w:p w14:paraId="0DE26EBB" w14:textId="77777777" w:rsidR="00161E03" w:rsidRDefault="00161E03" w:rsidP="00BA7FF4">
      <w:pPr>
        <w:jc w:val="right"/>
        <w:rPr>
          <w:noProof w:val="0"/>
        </w:rPr>
      </w:pPr>
    </w:p>
    <w:p w14:paraId="2B5B9E4A" w14:textId="77777777" w:rsidR="00161E03" w:rsidRDefault="00161E03" w:rsidP="00BA7FF4">
      <w:pPr>
        <w:jc w:val="right"/>
        <w:rPr>
          <w:noProof w:val="0"/>
        </w:rPr>
      </w:pPr>
    </w:p>
    <w:p w14:paraId="0D1356CB" w14:textId="77777777" w:rsidR="00161E03" w:rsidRDefault="00161E03" w:rsidP="00BA7FF4">
      <w:pPr>
        <w:jc w:val="right"/>
        <w:rPr>
          <w:noProof w:val="0"/>
        </w:rPr>
      </w:pPr>
    </w:p>
    <w:p w14:paraId="15BE1D1B" w14:textId="77777777" w:rsidR="00161E03" w:rsidRDefault="00161E03" w:rsidP="00BA7FF4">
      <w:pPr>
        <w:jc w:val="right"/>
        <w:rPr>
          <w:noProof w:val="0"/>
        </w:rPr>
      </w:pPr>
    </w:p>
    <w:p w14:paraId="7DDBA2B0" w14:textId="77777777" w:rsidR="00161E03" w:rsidRDefault="00161E03" w:rsidP="00BA7FF4">
      <w:pPr>
        <w:jc w:val="right"/>
        <w:rPr>
          <w:noProof w:val="0"/>
        </w:rPr>
      </w:pPr>
    </w:p>
    <w:p w14:paraId="2547D8DD" w14:textId="77777777" w:rsidR="00161E03" w:rsidRDefault="00161E03" w:rsidP="00BA7FF4">
      <w:pPr>
        <w:jc w:val="right"/>
        <w:rPr>
          <w:noProof w:val="0"/>
        </w:rPr>
      </w:pPr>
    </w:p>
    <w:p w14:paraId="4289EEEC" w14:textId="77777777" w:rsidR="00161E03" w:rsidRDefault="00161E03" w:rsidP="00BA7FF4">
      <w:pPr>
        <w:jc w:val="right"/>
        <w:rPr>
          <w:noProof w:val="0"/>
        </w:rPr>
      </w:pPr>
    </w:p>
    <w:p w14:paraId="4859F781" w14:textId="77777777" w:rsidR="00161E03" w:rsidRDefault="00161E03" w:rsidP="00BA7FF4">
      <w:pPr>
        <w:jc w:val="right"/>
        <w:rPr>
          <w:noProof w:val="0"/>
        </w:rPr>
      </w:pPr>
    </w:p>
    <w:p w14:paraId="762AE632" w14:textId="409FAA6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66CE053F"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8AC301C" w14:textId="77777777" w:rsidR="00BA7FF4" w:rsidRPr="00FF430B" w:rsidRDefault="00BA7FF4" w:rsidP="00BA7FF4">
      <w:pPr>
        <w:jc w:val="right"/>
        <w:rPr>
          <w:noProof w:val="0"/>
        </w:rPr>
      </w:pPr>
      <w:r w:rsidRPr="00FF430B">
        <w:rPr>
          <w:noProof w:val="0"/>
        </w:rPr>
        <w:t>din “____” ________ 20___</w:t>
      </w:r>
    </w:p>
    <w:p w14:paraId="50BE5D11" w14:textId="77777777" w:rsidR="002D6E71" w:rsidRPr="00FF430B" w:rsidRDefault="002D6E71" w:rsidP="00284ED0">
      <w:pPr>
        <w:spacing w:line="276" w:lineRule="auto"/>
        <w:jc w:val="center"/>
        <w:rPr>
          <w:rFonts w:eastAsia="PMingLiU"/>
          <w:b/>
          <w:lang w:eastAsia="zh-CN"/>
        </w:rPr>
      </w:pPr>
    </w:p>
    <w:p w14:paraId="3205262D" w14:textId="77777777" w:rsidR="002D6E71" w:rsidRPr="00FF430B" w:rsidRDefault="002D6E71" w:rsidP="00284ED0">
      <w:pPr>
        <w:spacing w:line="276" w:lineRule="auto"/>
        <w:jc w:val="center"/>
        <w:rPr>
          <w:rFonts w:eastAsia="PMingLiU"/>
          <w:b/>
          <w:lang w:eastAsia="zh-CN"/>
        </w:rPr>
      </w:pPr>
    </w:p>
    <w:bookmarkEnd w:id="6"/>
    <w:p w14:paraId="0A964D64" w14:textId="77777777" w:rsidR="00B14173" w:rsidRPr="00FF430B" w:rsidRDefault="00B14173" w:rsidP="00284ED0">
      <w:pPr>
        <w:spacing w:line="276" w:lineRule="auto"/>
        <w:jc w:val="center"/>
        <w:rPr>
          <w:rFonts w:eastAsia="PMingLiU"/>
          <w:b/>
          <w:noProof w:val="0"/>
          <w:lang w:eastAsia="zh-CN"/>
        </w:rPr>
      </w:pPr>
    </w:p>
    <w:p w14:paraId="43239BEB" w14:textId="77777777" w:rsidR="00AA1372" w:rsidRPr="00FF430B" w:rsidRDefault="00A227F2" w:rsidP="00284ED0">
      <w:pPr>
        <w:keepNext/>
        <w:ind w:firstLine="1"/>
        <w:jc w:val="center"/>
        <w:outlineLvl w:val="1"/>
        <w:rPr>
          <w:rFonts w:eastAsia="PMingLiU"/>
          <w:b/>
          <w:bCs/>
          <w:iCs/>
          <w:lang w:eastAsia="zh-CN"/>
        </w:rPr>
      </w:pPr>
      <w:bookmarkStart w:id="7" w:name="_Toc449632664"/>
      <w:bookmarkStart w:id="8" w:name="_Toc449633156"/>
      <w:bookmarkStart w:id="9" w:name="_Toc449692111"/>
      <w:r w:rsidRPr="00FF430B">
        <w:rPr>
          <w:rFonts w:eastAsia="PMingLiU"/>
          <w:b/>
          <w:bCs/>
          <w:iCs/>
          <w:lang w:eastAsia="zh-CN"/>
        </w:rPr>
        <w:t>DECLARAŢIE</w:t>
      </w:r>
      <w:bookmarkEnd w:id="7"/>
      <w:bookmarkEnd w:id="8"/>
      <w:bookmarkEnd w:id="9"/>
    </w:p>
    <w:p w14:paraId="48214EC0" w14:textId="77777777" w:rsidR="00AA1372" w:rsidRPr="00FF430B" w:rsidRDefault="00A227F2" w:rsidP="00284ED0">
      <w:pPr>
        <w:tabs>
          <w:tab w:val="left" w:pos="720"/>
        </w:tabs>
        <w:jc w:val="center"/>
        <w:outlineLvl w:val="1"/>
        <w:rPr>
          <w:rFonts w:eastAsia="PMingLiU"/>
          <w:b/>
          <w:lang w:eastAsia="zh-CN"/>
        </w:rPr>
      </w:pPr>
      <w:bookmarkStart w:id="10" w:name="_Toc449632665"/>
      <w:bookmarkStart w:id="11" w:name="_Toc449633157"/>
      <w:bookmarkStart w:id="12"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10"/>
      <w:bookmarkEnd w:id="11"/>
      <w:bookmarkEnd w:id="12"/>
    </w:p>
    <w:p w14:paraId="40D7076C"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7EBC7DF9" w14:textId="77777777" w:rsidTr="00233538">
        <w:trPr>
          <w:trHeight w:val="700"/>
        </w:trPr>
        <w:tc>
          <w:tcPr>
            <w:tcW w:w="720" w:type="dxa"/>
          </w:tcPr>
          <w:p w14:paraId="144494C0" w14:textId="77777777" w:rsidR="00AA1372" w:rsidRPr="00FF430B" w:rsidRDefault="00AA1372" w:rsidP="008A6911">
            <w:pPr>
              <w:tabs>
                <w:tab w:val="left" w:pos="567"/>
                <w:tab w:val="left" w:pos="1134"/>
              </w:tabs>
              <w:ind w:left="360"/>
              <w:jc w:val="both"/>
              <w:outlineLvl w:val="0"/>
              <w:rPr>
                <w:b/>
              </w:rPr>
            </w:pPr>
          </w:p>
          <w:p w14:paraId="260B4D6A" w14:textId="77777777" w:rsidR="00AA1372" w:rsidRPr="00FF430B" w:rsidRDefault="00A227F2" w:rsidP="00196AB4">
            <w:pPr>
              <w:tabs>
                <w:tab w:val="left" w:pos="567"/>
              </w:tabs>
              <w:jc w:val="both"/>
              <w:rPr>
                <w:b/>
              </w:rPr>
            </w:pPr>
            <w:r w:rsidRPr="00FF430B">
              <w:rPr>
                <w:b/>
              </w:rPr>
              <w:t>Nr.</w:t>
            </w:r>
          </w:p>
          <w:p w14:paraId="1AA58FCF" w14:textId="77777777" w:rsidR="00AA1372" w:rsidRPr="00FF430B" w:rsidRDefault="00A227F2" w:rsidP="00196AB4">
            <w:pPr>
              <w:tabs>
                <w:tab w:val="left" w:pos="567"/>
              </w:tabs>
              <w:jc w:val="both"/>
              <w:rPr>
                <w:b/>
              </w:rPr>
            </w:pPr>
            <w:r w:rsidRPr="00FF430B">
              <w:rPr>
                <w:b/>
              </w:rPr>
              <w:t>d/o</w:t>
            </w:r>
          </w:p>
        </w:tc>
        <w:tc>
          <w:tcPr>
            <w:tcW w:w="4680" w:type="dxa"/>
            <w:vAlign w:val="center"/>
          </w:tcPr>
          <w:p w14:paraId="5C8AC9CB"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536C6988" w14:textId="77777777" w:rsidR="00AA1372" w:rsidRPr="00FF430B" w:rsidRDefault="00AA1372" w:rsidP="008A6911">
            <w:pPr>
              <w:tabs>
                <w:tab w:val="left" w:pos="567"/>
                <w:tab w:val="left" w:pos="1134"/>
              </w:tabs>
              <w:ind w:left="360"/>
              <w:jc w:val="center"/>
              <w:outlineLvl w:val="0"/>
              <w:rPr>
                <w:b/>
              </w:rPr>
            </w:pPr>
          </w:p>
          <w:p w14:paraId="011958C2" w14:textId="77777777" w:rsidR="00AA1372" w:rsidRPr="00FF430B" w:rsidRDefault="00A227F2" w:rsidP="00196AB4">
            <w:pPr>
              <w:tabs>
                <w:tab w:val="left" w:pos="567"/>
              </w:tabs>
              <w:jc w:val="center"/>
              <w:rPr>
                <w:b/>
              </w:rPr>
            </w:pPr>
            <w:r w:rsidRPr="00FF430B">
              <w:rPr>
                <w:b/>
              </w:rPr>
              <w:t>Unitatea de măsură</w:t>
            </w:r>
          </w:p>
          <w:p w14:paraId="446EAF7E"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54F4446" w14:textId="77777777" w:rsidR="00AA1372" w:rsidRPr="00FF430B" w:rsidRDefault="00AA1372" w:rsidP="008A6911">
            <w:pPr>
              <w:tabs>
                <w:tab w:val="left" w:pos="567"/>
                <w:tab w:val="left" w:pos="1134"/>
              </w:tabs>
              <w:ind w:left="360"/>
              <w:jc w:val="center"/>
              <w:outlineLvl w:val="0"/>
              <w:rPr>
                <w:b/>
              </w:rPr>
            </w:pPr>
          </w:p>
          <w:p w14:paraId="2CFB0C05"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3608E672" w14:textId="77777777" w:rsidR="00AA1372" w:rsidRPr="00FF430B" w:rsidRDefault="00AA1372" w:rsidP="008A6911">
            <w:pPr>
              <w:tabs>
                <w:tab w:val="left" w:pos="567"/>
                <w:tab w:val="left" w:pos="1134"/>
              </w:tabs>
              <w:ind w:left="360"/>
              <w:jc w:val="center"/>
              <w:outlineLvl w:val="0"/>
              <w:rPr>
                <w:b/>
              </w:rPr>
            </w:pPr>
          </w:p>
          <w:p w14:paraId="0E7D79F6"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6D51A17D" w14:textId="77777777" w:rsidTr="00233538">
        <w:trPr>
          <w:trHeight w:val="240"/>
        </w:trPr>
        <w:tc>
          <w:tcPr>
            <w:tcW w:w="720" w:type="dxa"/>
          </w:tcPr>
          <w:p w14:paraId="2039AEB9" w14:textId="77777777" w:rsidR="00AA1372" w:rsidRPr="00FF430B" w:rsidRDefault="00D7570D" w:rsidP="00196AB4">
            <w:pPr>
              <w:tabs>
                <w:tab w:val="left" w:pos="567"/>
              </w:tabs>
              <w:jc w:val="both"/>
              <w:rPr>
                <w:b/>
              </w:rPr>
            </w:pPr>
            <w:r w:rsidRPr="00FF430B">
              <w:rPr>
                <w:b/>
              </w:rPr>
              <w:t>0</w:t>
            </w:r>
          </w:p>
        </w:tc>
        <w:tc>
          <w:tcPr>
            <w:tcW w:w="4680" w:type="dxa"/>
          </w:tcPr>
          <w:p w14:paraId="5FF0AD05" w14:textId="77777777" w:rsidR="00AA1372" w:rsidRPr="00FF430B" w:rsidRDefault="00D7570D" w:rsidP="00196AB4">
            <w:pPr>
              <w:tabs>
                <w:tab w:val="left" w:pos="567"/>
              </w:tabs>
              <w:jc w:val="both"/>
              <w:rPr>
                <w:b/>
              </w:rPr>
            </w:pPr>
            <w:r w:rsidRPr="00FF430B">
              <w:rPr>
                <w:b/>
              </w:rPr>
              <w:t xml:space="preserve">                             1</w:t>
            </w:r>
          </w:p>
        </w:tc>
        <w:tc>
          <w:tcPr>
            <w:tcW w:w="1260" w:type="dxa"/>
          </w:tcPr>
          <w:p w14:paraId="2F2A9367" w14:textId="77777777" w:rsidR="00AA1372" w:rsidRPr="00FF430B" w:rsidRDefault="0003591A" w:rsidP="00196AB4">
            <w:pPr>
              <w:tabs>
                <w:tab w:val="left" w:pos="567"/>
              </w:tabs>
              <w:jc w:val="both"/>
              <w:rPr>
                <w:b/>
              </w:rPr>
            </w:pPr>
            <w:r w:rsidRPr="00FF430B">
              <w:rPr>
                <w:b/>
              </w:rPr>
              <w:t>2</w:t>
            </w:r>
          </w:p>
        </w:tc>
        <w:tc>
          <w:tcPr>
            <w:tcW w:w="1289" w:type="dxa"/>
          </w:tcPr>
          <w:p w14:paraId="0F659031" w14:textId="77777777" w:rsidR="00AA1372" w:rsidRPr="00FF430B" w:rsidRDefault="0003591A" w:rsidP="00196AB4">
            <w:pPr>
              <w:tabs>
                <w:tab w:val="left" w:pos="567"/>
              </w:tabs>
              <w:jc w:val="both"/>
              <w:rPr>
                <w:b/>
              </w:rPr>
            </w:pPr>
            <w:r w:rsidRPr="00FF430B">
              <w:rPr>
                <w:b/>
              </w:rPr>
              <w:t>3</w:t>
            </w:r>
          </w:p>
        </w:tc>
        <w:tc>
          <w:tcPr>
            <w:tcW w:w="1544" w:type="dxa"/>
          </w:tcPr>
          <w:p w14:paraId="46595D00" w14:textId="77777777" w:rsidR="00AA1372" w:rsidRPr="00FF430B" w:rsidRDefault="0003591A" w:rsidP="00196AB4">
            <w:pPr>
              <w:tabs>
                <w:tab w:val="left" w:pos="567"/>
              </w:tabs>
              <w:jc w:val="both"/>
              <w:rPr>
                <w:b/>
              </w:rPr>
            </w:pPr>
            <w:r w:rsidRPr="00FF430B">
              <w:rPr>
                <w:b/>
              </w:rPr>
              <w:t>4</w:t>
            </w:r>
          </w:p>
        </w:tc>
      </w:tr>
      <w:tr w:rsidR="00AA1372" w:rsidRPr="00EC30C2" w14:paraId="76A46CA9" w14:textId="77777777" w:rsidTr="00233538">
        <w:trPr>
          <w:trHeight w:val="240"/>
        </w:trPr>
        <w:tc>
          <w:tcPr>
            <w:tcW w:w="720" w:type="dxa"/>
          </w:tcPr>
          <w:p w14:paraId="6FAD261A" w14:textId="77777777" w:rsidR="00AA1372" w:rsidRPr="00FF430B" w:rsidRDefault="0003591A" w:rsidP="00196AB4">
            <w:pPr>
              <w:tabs>
                <w:tab w:val="left" w:pos="567"/>
              </w:tabs>
              <w:jc w:val="both"/>
            </w:pPr>
            <w:r w:rsidRPr="00FF430B">
              <w:t>1.</w:t>
            </w:r>
          </w:p>
        </w:tc>
        <w:tc>
          <w:tcPr>
            <w:tcW w:w="4680" w:type="dxa"/>
          </w:tcPr>
          <w:p w14:paraId="609BB0A6" w14:textId="77777777" w:rsidR="00AA1372" w:rsidRPr="00FF430B" w:rsidRDefault="00AA1372" w:rsidP="00196AB4">
            <w:pPr>
              <w:keepNext/>
              <w:keepLines/>
              <w:tabs>
                <w:tab w:val="left" w:pos="567"/>
              </w:tabs>
              <w:spacing w:before="200"/>
              <w:jc w:val="both"/>
              <w:outlineLvl w:val="2"/>
            </w:pPr>
          </w:p>
        </w:tc>
        <w:tc>
          <w:tcPr>
            <w:tcW w:w="1260" w:type="dxa"/>
          </w:tcPr>
          <w:p w14:paraId="4FD4BE39" w14:textId="77777777" w:rsidR="00AA1372" w:rsidRPr="00FF430B" w:rsidRDefault="00AA1372" w:rsidP="00196AB4">
            <w:pPr>
              <w:keepNext/>
              <w:keepLines/>
              <w:tabs>
                <w:tab w:val="left" w:pos="567"/>
              </w:tabs>
              <w:spacing w:before="200"/>
              <w:jc w:val="both"/>
              <w:outlineLvl w:val="2"/>
            </w:pPr>
          </w:p>
        </w:tc>
        <w:tc>
          <w:tcPr>
            <w:tcW w:w="1289" w:type="dxa"/>
          </w:tcPr>
          <w:p w14:paraId="2F927C75" w14:textId="77777777" w:rsidR="00AA1372" w:rsidRPr="00FF430B" w:rsidRDefault="00AA1372" w:rsidP="00196AB4">
            <w:pPr>
              <w:keepNext/>
              <w:keepLines/>
              <w:tabs>
                <w:tab w:val="left" w:pos="567"/>
              </w:tabs>
              <w:spacing w:before="200"/>
              <w:jc w:val="both"/>
              <w:outlineLvl w:val="2"/>
            </w:pPr>
          </w:p>
        </w:tc>
        <w:tc>
          <w:tcPr>
            <w:tcW w:w="1544" w:type="dxa"/>
          </w:tcPr>
          <w:p w14:paraId="21BD4FA0" w14:textId="77777777" w:rsidR="00AA1372" w:rsidRPr="00FF430B" w:rsidRDefault="00AA1372" w:rsidP="00196AB4">
            <w:pPr>
              <w:keepNext/>
              <w:keepLines/>
              <w:tabs>
                <w:tab w:val="left" w:pos="567"/>
              </w:tabs>
              <w:spacing w:before="200"/>
              <w:jc w:val="both"/>
              <w:outlineLvl w:val="2"/>
            </w:pPr>
          </w:p>
        </w:tc>
      </w:tr>
      <w:tr w:rsidR="00AA1372" w:rsidRPr="00EC30C2" w14:paraId="27102765" w14:textId="77777777" w:rsidTr="00233538">
        <w:trPr>
          <w:trHeight w:val="240"/>
        </w:trPr>
        <w:tc>
          <w:tcPr>
            <w:tcW w:w="720" w:type="dxa"/>
          </w:tcPr>
          <w:p w14:paraId="1CE990CC" w14:textId="77777777" w:rsidR="00AA1372" w:rsidRPr="00FF430B" w:rsidRDefault="0003591A" w:rsidP="00196AB4">
            <w:pPr>
              <w:tabs>
                <w:tab w:val="left" w:pos="567"/>
              </w:tabs>
              <w:jc w:val="both"/>
            </w:pPr>
            <w:r w:rsidRPr="00FF430B">
              <w:t>2.</w:t>
            </w:r>
          </w:p>
        </w:tc>
        <w:tc>
          <w:tcPr>
            <w:tcW w:w="4680" w:type="dxa"/>
          </w:tcPr>
          <w:p w14:paraId="4764B042" w14:textId="77777777" w:rsidR="00AA1372" w:rsidRPr="00FF430B" w:rsidRDefault="00AA1372" w:rsidP="00196AB4">
            <w:pPr>
              <w:keepNext/>
              <w:keepLines/>
              <w:tabs>
                <w:tab w:val="left" w:pos="567"/>
              </w:tabs>
              <w:spacing w:before="200"/>
              <w:jc w:val="both"/>
              <w:outlineLvl w:val="2"/>
            </w:pPr>
          </w:p>
        </w:tc>
        <w:tc>
          <w:tcPr>
            <w:tcW w:w="1260" w:type="dxa"/>
          </w:tcPr>
          <w:p w14:paraId="7CCABF1F" w14:textId="77777777" w:rsidR="00AA1372" w:rsidRPr="00FF430B" w:rsidRDefault="00AA1372" w:rsidP="00196AB4">
            <w:pPr>
              <w:keepNext/>
              <w:keepLines/>
              <w:tabs>
                <w:tab w:val="left" w:pos="567"/>
              </w:tabs>
              <w:spacing w:before="200"/>
              <w:jc w:val="both"/>
              <w:outlineLvl w:val="2"/>
            </w:pPr>
          </w:p>
        </w:tc>
        <w:tc>
          <w:tcPr>
            <w:tcW w:w="1289" w:type="dxa"/>
          </w:tcPr>
          <w:p w14:paraId="0912FEBA" w14:textId="77777777" w:rsidR="00AA1372" w:rsidRPr="00FF430B" w:rsidRDefault="00AA1372" w:rsidP="00196AB4">
            <w:pPr>
              <w:keepNext/>
              <w:keepLines/>
              <w:tabs>
                <w:tab w:val="left" w:pos="567"/>
              </w:tabs>
              <w:spacing w:before="200"/>
              <w:jc w:val="both"/>
              <w:outlineLvl w:val="2"/>
            </w:pPr>
          </w:p>
        </w:tc>
        <w:tc>
          <w:tcPr>
            <w:tcW w:w="1544" w:type="dxa"/>
          </w:tcPr>
          <w:p w14:paraId="38C2DFCA" w14:textId="77777777" w:rsidR="00AA1372" w:rsidRPr="00FF430B" w:rsidRDefault="00AA1372" w:rsidP="00196AB4">
            <w:pPr>
              <w:keepNext/>
              <w:keepLines/>
              <w:tabs>
                <w:tab w:val="left" w:pos="567"/>
              </w:tabs>
              <w:spacing w:before="200"/>
              <w:jc w:val="both"/>
              <w:outlineLvl w:val="2"/>
            </w:pPr>
          </w:p>
        </w:tc>
      </w:tr>
      <w:tr w:rsidR="00AA1372" w:rsidRPr="00EC30C2" w14:paraId="78697A77" w14:textId="77777777" w:rsidTr="00233538">
        <w:trPr>
          <w:trHeight w:val="240"/>
        </w:trPr>
        <w:tc>
          <w:tcPr>
            <w:tcW w:w="720" w:type="dxa"/>
          </w:tcPr>
          <w:p w14:paraId="31C40D75" w14:textId="77777777" w:rsidR="00AA1372" w:rsidRPr="00FF430B" w:rsidRDefault="0003591A" w:rsidP="00196AB4">
            <w:pPr>
              <w:tabs>
                <w:tab w:val="left" w:pos="567"/>
              </w:tabs>
              <w:jc w:val="both"/>
            </w:pPr>
            <w:r w:rsidRPr="00FF430B">
              <w:t>3.</w:t>
            </w:r>
          </w:p>
        </w:tc>
        <w:tc>
          <w:tcPr>
            <w:tcW w:w="4680" w:type="dxa"/>
          </w:tcPr>
          <w:p w14:paraId="49450B15" w14:textId="77777777" w:rsidR="00AA1372" w:rsidRPr="00FF430B" w:rsidRDefault="00AA1372" w:rsidP="00196AB4">
            <w:pPr>
              <w:keepNext/>
              <w:keepLines/>
              <w:tabs>
                <w:tab w:val="left" w:pos="567"/>
              </w:tabs>
              <w:spacing w:before="200"/>
              <w:jc w:val="both"/>
              <w:outlineLvl w:val="2"/>
            </w:pPr>
          </w:p>
        </w:tc>
        <w:tc>
          <w:tcPr>
            <w:tcW w:w="1260" w:type="dxa"/>
          </w:tcPr>
          <w:p w14:paraId="78C70CB3" w14:textId="77777777" w:rsidR="00AA1372" w:rsidRPr="00FF430B" w:rsidRDefault="00AA1372" w:rsidP="00196AB4">
            <w:pPr>
              <w:keepNext/>
              <w:keepLines/>
              <w:tabs>
                <w:tab w:val="left" w:pos="567"/>
              </w:tabs>
              <w:spacing w:before="200"/>
              <w:jc w:val="both"/>
              <w:outlineLvl w:val="2"/>
            </w:pPr>
          </w:p>
        </w:tc>
        <w:tc>
          <w:tcPr>
            <w:tcW w:w="1289" w:type="dxa"/>
          </w:tcPr>
          <w:p w14:paraId="073F3AB3" w14:textId="77777777" w:rsidR="00AA1372" w:rsidRPr="00FF430B" w:rsidRDefault="00AA1372" w:rsidP="00196AB4">
            <w:pPr>
              <w:keepNext/>
              <w:keepLines/>
              <w:tabs>
                <w:tab w:val="left" w:pos="567"/>
              </w:tabs>
              <w:spacing w:before="200"/>
              <w:jc w:val="both"/>
              <w:outlineLvl w:val="2"/>
            </w:pPr>
          </w:p>
        </w:tc>
        <w:tc>
          <w:tcPr>
            <w:tcW w:w="1544" w:type="dxa"/>
          </w:tcPr>
          <w:p w14:paraId="1FBB8852" w14:textId="77777777" w:rsidR="00AA1372" w:rsidRPr="00FF430B" w:rsidRDefault="00AA1372" w:rsidP="00196AB4">
            <w:pPr>
              <w:keepNext/>
              <w:keepLines/>
              <w:tabs>
                <w:tab w:val="left" w:pos="567"/>
              </w:tabs>
              <w:spacing w:before="200"/>
              <w:jc w:val="both"/>
              <w:outlineLvl w:val="2"/>
            </w:pPr>
          </w:p>
        </w:tc>
      </w:tr>
      <w:tr w:rsidR="00AA1372" w:rsidRPr="00EC30C2" w14:paraId="49A62221" w14:textId="77777777" w:rsidTr="00233538">
        <w:trPr>
          <w:trHeight w:val="240"/>
        </w:trPr>
        <w:tc>
          <w:tcPr>
            <w:tcW w:w="720" w:type="dxa"/>
          </w:tcPr>
          <w:p w14:paraId="018C2EC8" w14:textId="77777777" w:rsidR="00AA1372" w:rsidRPr="00FF430B" w:rsidRDefault="0003591A" w:rsidP="00196AB4">
            <w:pPr>
              <w:tabs>
                <w:tab w:val="left" w:pos="567"/>
              </w:tabs>
              <w:jc w:val="both"/>
            </w:pPr>
            <w:r w:rsidRPr="00FF430B">
              <w:t>.</w:t>
            </w:r>
          </w:p>
        </w:tc>
        <w:tc>
          <w:tcPr>
            <w:tcW w:w="4680" w:type="dxa"/>
          </w:tcPr>
          <w:p w14:paraId="79EB5265" w14:textId="77777777" w:rsidR="00AA1372" w:rsidRPr="00FF430B" w:rsidRDefault="00AA1372" w:rsidP="00196AB4">
            <w:pPr>
              <w:keepNext/>
              <w:keepLines/>
              <w:tabs>
                <w:tab w:val="left" w:pos="567"/>
              </w:tabs>
              <w:spacing w:before="200"/>
              <w:jc w:val="both"/>
              <w:outlineLvl w:val="2"/>
            </w:pPr>
          </w:p>
        </w:tc>
        <w:tc>
          <w:tcPr>
            <w:tcW w:w="1260" w:type="dxa"/>
          </w:tcPr>
          <w:p w14:paraId="53C4DF2F" w14:textId="77777777" w:rsidR="00AA1372" w:rsidRPr="00FF430B" w:rsidRDefault="00AA1372" w:rsidP="00196AB4">
            <w:pPr>
              <w:keepNext/>
              <w:keepLines/>
              <w:tabs>
                <w:tab w:val="left" w:pos="567"/>
              </w:tabs>
              <w:spacing w:before="200"/>
              <w:jc w:val="both"/>
              <w:outlineLvl w:val="2"/>
            </w:pPr>
          </w:p>
        </w:tc>
        <w:tc>
          <w:tcPr>
            <w:tcW w:w="1289" w:type="dxa"/>
          </w:tcPr>
          <w:p w14:paraId="42B2E212" w14:textId="77777777" w:rsidR="00AA1372" w:rsidRPr="00FF430B" w:rsidRDefault="00AA1372" w:rsidP="00196AB4">
            <w:pPr>
              <w:keepNext/>
              <w:keepLines/>
              <w:tabs>
                <w:tab w:val="left" w:pos="567"/>
              </w:tabs>
              <w:spacing w:before="200"/>
              <w:jc w:val="both"/>
              <w:outlineLvl w:val="2"/>
            </w:pPr>
          </w:p>
        </w:tc>
        <w:tc>
          <w:tcPr>
            <w:tcW w:w="1544" w:type="dxa"/>
          </w:tcPr>
          <w:p w14:paraId="639797C4" w14:textId="77777777" w:rsidR="00AA1372" w:rsidRPr="00FF430B" w:rsidRDefault="00AA1372" w:rsidP="00196AB4">
            <w:pPr>
              <w:keepNext/>
              <w:keepLines/>
              <w:tabs>
                <w:tab w:val="left" w:pos="567"/>
              </w:tabs>
              <w:spacing w:before="200"/>
              <w:jc w:val="both"/>
              <w:outlineLvl w:val="2"/>
            </w:pPr>
          </w:p>
        </w:tc>
      </w:tr>
      <w:tr w:rsidR="00AA1372" w:rsidRPr="00EC30C2" w14:paraId="5E4AEA4D" w14:textId="77777777" w:rsidTr="00233538">
        <w:trPr>
          <w:trHeight w:val="240"/>
        </w:trPr>
        <w:tc>
          <w:tcPr>
            <w:tcW w:w="720" w:type="dxa"/>
          </w:tcPr>
          <w:p w14:paraId="0578235C" w14:textId="77777777" w:rsidR="00AA1372" w:rsidRPr="00FF430B" w:rsidRDefault="00AA1372" w:rsidP="00196AB4">
            <w:pPr>
              <w:keepNext/>
              <w:keepLines/>
              <w:tabs>
                <w:tab w:val="left" w:pos="567"/>
              </w:tabs>
              <w:spacing w:before="200"/>
              <w:jc w:val="both"/>
              <w:outlineLvl w:val="2"/>
            </w:pPr>
          </w:p>
        </w:tc>
        <w:tc>
          <w:tcPr>
            <w:tcW w:w="4680" w:type="dxa"/>
          </w:tcPr>
          <w:p w14:paraId="6CF12BF4" w14:textId="77777777" w:rsidR="00AA1372" w:rsidRPr="00FF430B" w:rsidRDefault="00AA1372" w:rsidP="00196AB4">
            <w:pPr>
              <w:keepNext/>
              <w:keepLines/>
              <w:tabs>
                <w:tab w:val="left" w:pos="567"/>
              </w:tabs>
              <w:spacing w:before="200"/>
              <w:jc w:val="both"/>
              <w:outlineLvl w:val="2"/>
            </w:pPr>
          </w:p>
        </w:tc>
        <w:tc>
          <w:tcPr>
            <w:tcW w:w="1260" w:type="dxa"/>
          </w:tcPr>
          <w:p w14:paraId="7B301DEF" w14:textId="77777777" w:rsidR="00AA1372" w:rsidRPr="00FF430B" w:rsidRDefault="00AA1372" w:rsidP="00196AB4">
            <w:pPr>
              <w:keepNext/>
              <w:keepLines/>
              <w:tabs>
                <w:tab w:val="left" w:pos="567"/>
              </w:tabs>
              <w:spacing w:before="200"/>
              <w:jc w:val="both"/>
              <w:outlineLvl w:val="2"/>
            </w:pPr>
          </w:p>
        </w:tc>
        <w:tc>
          <w:tcPr>
            <w:tcW w:w="1289" w:type="dxa"/>
          </w:tcPr>
          <w:p w14:paraId="7FF9420C" w14:textId="77777777" w:rsidR="00AA1372" w:rsidRPr="00FF430B" w:rsidRDefault="00AA1372" w:rsidP="00196AB4">
            <w:pPr>
              <w:keepNext/>
              <w:keepLines/>
              <w:tabs>
                <w:tab w:val="left" w:pos="567"/>
              </w:tabs>
              <w:spacing w:before="200"/>
              <w:jc w:val="both"/>
              <w:outlineLvl w:val="2"/>
            </w:pPr>
          </w:p>
        </w:tc>
        <w:tc>
          <w:tcPr>
            <w:tcW w:w="1544" w:type="dxa"/>
          </w:tcPr>
          <w:p w14:paraId="1867B9AD" w14:textId="77777777" w:rsidR="00AA1372" w:rsidRPr="00FF430B" w:rsidRDefault="00AA1372" w:rsidP="00196AB4">
            <w:pPr>
              <w:keepNext/>
              <w:keepLines/>
              <w:tabs>
                <w:tab w:val="left" w:pos="567"/>
              </w:tabs>
              <w:spacing w:before="200"/>
              <w:jc w:val="both"/>
              <w:outlineLvl w:val="2"/>
            </w:pPr>
          </w:p>
        </w:tc>
      </w:tr>
      <w:tr w:rsidR="00AA1372" w:rsidRPr="00EC30C2" w14:paraId="4C0820F8" w14:textId="77777777" w:rsidTr="00233538">
        <w:trPr>
          <w:trHeight w:val="240"/>
        </w:trPr>
        <w:tc>
          <w:tcPr>
            <w:tcW w:w="720" w:type="dxa"/>
          </w:tcPr>
          <w:p w14:paraId="7B0B7E9C" w14:textId="77777777" w:rsidR="00AA1372" w:rsidRPr="00FF430B" w:rsidRDefault="0003591A" w:rsidP="00196AB4">
            <w:pPr>
              <w:tabs>
                <w:tab w:val="left" w:pos="567"/>
              </w:tabs>
              <w:jc w:val="both"/>
            </w:pPr>
            <w:r w:rsidRPr="00FF430B">
              <w:t>n</w:t>
            </w:r>
          </w:p>
        </w:tc>
        <w:tc>
          <w:tcPr>
            <w:tcW w:w="4680" w:type="dxa"/>
          </w:tcPr>
          <w:p w14:paraId="0305236E" w14:textId="77777777" w:rsidR="00AA1372" w:rsidRPr="00FF430B" w:rsidRDefault="00AA1372" w:rsidP="00196AB4">
            <w:pPr>
              <w:keepNext/>
              <w:keepLines/>
              <w:tabs>
                <w:tab w:val="left" w:pos="567"/>
              </w:tabs>
              <w:spacing w:before="200"/>
              <w:jc w:val="both"/>
              <w:outlineLvl w:val="2"/>
            </w:pPr>
          </w:p>
        </w:tc>
        <w:tc>
          <w:tcPr>
            <w:tcW w:w="1260" w:type="dxa"/>
          </w:tcPr>
          <w:p w14:paraId="772CF711" w14:textId="77777777" w:rsidR="00AA1372" w:rsidRPr="00FF430B" w:rsidRDefault="00AA1372" w:rsidP="00196AB4">
            <w:pPr>
              <w:keepNext/>
              <w:keepLines/>
              <w:tabs>
                <w:tab w:val="left" w:pos="567"/>
              </w:tabs>
              <w:spacing w:before="200"/>
              <w:jc w:val="both"/>
              <w:outlineLvl w:val="2"/>
            </w:pPr>
          </w:p>
        </w:tc>
        <w:tc>
          <w:tcPr>
            <w:tcW w:w="1289" w:type="dxa"/>
          </w:tcPr>
          <w:p w14:paraId="130F4BA8" w14:textId="77777777" w:rsidR="00AA1372" w:rsidRPr="00FF430B" w:rsidRDefault="00AA1372" w:rsidP="00196AB4">
            <w:pPr>
              <w:keepNext/>
              <w:keepLines/>
              <w:tabs>
                <w:tab w:val="left" w:pos="567"/>
              </w:tabs>
              <w:spacing w:before="200"/>
              <w:jc w:val="both"/>
              <w:outlineLvl w:val="2"/>
            </w:pPr>
          </w:p>
        </w:tc>
        <w:tc>
          <w:tcPr>
            <w:tcW w:w="1544" w:type="dxa"/>
          </w:tcPr>
          <w:p w14:paraId="4CD6159E" w14:textId="77777777" w:rsidR="00AA1372" w:rsidRPr="00FF430B" w:rsidRDefault="00AA1372" w:rsidP="00196AB4">
            <w:pPr>
              <w:keepNext/>
              <w:keepLines/>
              <w:tabs>
                <w:tab w:val="left" w:pos="567"/>
              </w:tabs>
              <w:spacing w:before="200"/>
              <w:jc w:val="both"/>
              <w:outlineLvl w:val="2"/>
            </w:pPr>
          </w:p>
        </w:tc>
      </w:tr>
    </w:tbl>
    <w:p w14:paraId="6EE5AA60" w14:textId="77777777" w:rsidR="008A6911" w:rsidRPr="00FF430B" w:rsidRDefault="008A6911" w:rsidP="00196AB4">
      <w:pPr>
        <w:jc w:val="both"/>
        <w:rPr>
          <w:rFonts w:eastAsia="PMingLiU"/>
          <w:lang w:eastAsia="zh-CN"/>
        </w:rPr>
      </w:pPr>
    </w:p>
    <w:p w14:paraId="7BC60E5F" w14:textId="77777777" w:rsidR="0019071C" w:rsidRPr="00FF430B" w:rsidRDefault="0019071C" w:rsidP="00196AB4">
      <w:pPr>
        <w:jc w:val="both"/>
        <w:rPr>
          <w:rFonts w:eastAsia="PMingLiU"/>
          <w:lang w:eastAsia="zh-CN"/>
        </w:rPr>
      </w:pPr>
    </w:p>
    <w:p w14:paraId="7822491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5C18C8"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62F8780"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86E00FC"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F2881F5" w14:textId="77777777" w:rsidR="00B322B4" w:rsidRPr="00FF430B" w:rsidRDefault="00B322B4" w:rsidP="00B322B4">
      <w:pPr>
        <w:spacing w:after="200" w:line="276" w:lineRule="auto"/>
        <w:jc w:val="center"/>
        <w:rPr>
          <w:rFonts w:eastAsia="PMingLiU"/>
          <w:lang w:eastAsia="zh-CN"/>
        </w:rPr>
      </w:pPr>
      <w:bookmarkStart w:id="13" w:name="_Toc449692113"/>
    </w:p>
    <w:p w14:paraId="500E9FF8" w14:textId="77777777" w:rsidR="002D6E71" w:rsidRPr="00FF430B" w:rsidRDefault="002D6E71" w:rsidP="00B322B4">
      <w:pPr>
        <w:spacing w:line="276" w:lineRule="auto"/>
        <w:jc w:val="center"/>
        <w:rPr>
          <w:rFonts w:eastAsia="PMingLiU"/>
          <w:b/>
          <w:lang w:eastAsia="zh-CN"/>
        </w:rPr>
      </w:pPr>
    </w:p>
    <w:p w14:paraId="5C1BD29F" w14:textId="77777777" w:rsidR="002D6E71" w:rsidRPr="00FF430B" w:rsidRDefault="002D6E71" w:rsidP="00B322B4">
      <w:pPr>
        <w:spacing w:line="276" w:lineRule="auto"/>
        <w:jc w:val="center"/>
        <w:rPr>
          <w:rFonts w:eastAsia="PMingLiU"/>
          <w:b/>
          <w:lang w:eastAsia="zh-CN"/>
        </w:rPr>
      </w:pPr>
    </w:p>
    <w:p w14:paraId="326BFC53" w14:textId="77777777" w:rsidR="002D6E71" w:rsidRPr="00FF430B" w:rsidRDefault="002D6E71" w:rsidP="00B322B4">
      <w:pPr>
        <w:spacing w:line="276" w:lineRule="auto"/>
        <w:jc w:val="center"/>
        <w:rPr>
          <w:rFonts w:eastAsia="PMingLiU"/>
          <w:b/>
          <w:lang w:eastAsia="zh-CN"/>
        </w:rPr>
      </w:pPr>
    </w:p>
    <w:p w14:paraId="73BBB877" w14:textId="77777777" w:rsidR="002D6E71" w:rsidRPr="00FF430B" w:rsidRDefault="002D6E71" w:rsidP="00B322B4">
      <w:pPr>
        <w:spacing w:line="276" w:lineRule="auto"/>
        <w:jc w:val="center"/>
        <w:rPr>
          <w:rFonts w:eastAsia="PMingLiU"/>
          <w:b/>
          <w:lang w:eastAsia="zh-CN"/>
        </w:rPr>
      </w:pPr>
    </w:p>
    <w:p w14:paraId="03A0B5E7" w14:textId="77777777" w:rsidR="002D6E71" w:rsidRPr="00FF430B" w:rsidRDefault="002D6E71" w:rsidP="00B322B4">
      <w:pPr>
        <w:spacing w:line="276" w:lineRule="auto"/>
        <w:jc w:val="center"/>
        <w:rPr>
          <w:rFonts w:eastAsia="PMingLiU"/>
          <w:b/>
          <w:lang w:eastAsia="zh-CN"/>
        </w:rPr>
      </w:pPr>
    </w:p>
    <w:p w14:paraId="476F1E62" w14:textId="77777777" w:rsidR="002D6E71" w:rsidRPr="00FF430B" w:rsidRDefault="002D6E71" w:rsidP="00B322B4">
      <w:pPr>
        <w:spacing w:line="276" w:lineRule="auto"/>
        <w:jc w:val="center"/>
        <w:rPr>
          <w:rFonts w:eastAsia="PMingLiU"/>
          <w:b/>
          <w:lang w:eastAsia="zh-CN"/>
        </w:rPr>
      </w:pPr>
    </w:p>
    <w:p w14:paraId="0CED69AD" w14:textId="77777777" w:rsidR="002D6E71" w:rsidRPr="00FF430B" w:rsidRDefault="002D6E71" w:rsidP="00B322B4">
      <w:pPr>
        <w:spacing w:line="276" w:lineRule="auto"/>
        <w:jc w:val="center"/>
        <w:rPr>
          <w:rFonts w:eastAsia="PMingLiU"/>
          <w:b/>
          <w:lang w:eastAsia="zh-CN"/>
        </w:rPr>
      </w:pPr>
    </w:p>
    <w:p w14:paraId="0AFBBDAF" w14:textId="77777777" w:rsidR="002D6E71" w:rsidRPr="00FF430B" w:rsidRDefault="002D6E71" w:rsidP="00B322B4">
      <w:pPr>
        <w:spacing w:line="276" w:lineRule="auto"/>
        <w:jc w:val="center"/>
        <w:rPr>
          <w:rFonts w:eastAsia="PMingLiU"/>
          <w:b/>
          <w:lang w:eastAsia="zh-CN"/>
        </w:rPr>
      </w:pPr>
    </w:p>
    <w:p w14:paraId="76A8A003" w14:textId="77777777" w:rsidR="002D6E71" w:rsidRPr="00FF430B" w:rsidRDefault="002D6E71" w:rsidP="00B322B4">
      <w:pPr>
        <w:spacing w:line="276" w:lineRule="auto"/>
        <w:jc w:val="center"/>
        <w:rPr>
          <w:rFonts w:eastAsia="PMingLiU"/>
          <w:b/>
          <w:lang w:eastAsia="zh-CN"/>
        </w:rPr>
      </w:pPr>
    </w:p>
    <w:p w14:paraId="3E0F9132" w14:textId="77777777" w:rsidR="002D6E71" w:rsidRPr="00FF430B" w:rsidRDefault="002D6E71" w:rsidP="00B322B4">
      <w:pPr>
        <w:spacing w:line="276" w:lineRule="auto"/>
        <w:jc w:val="center"/>
        <w:rPr>
          <w:rFonts w:eastAsia="PMingLiU"/>
          <w:b/>
          <w:lang w:eastAsia="zh-CN"/>
        </w:rPr>
      </w:pPr>
    </w:p>
    <w:p w14:paraId="7641F99C" w14:textId="77777777" w:rsidR="002D6E71" w:rsidRPr="00FF430B" w:rsidRDefault="002D6E71" w:rsidP="00B322B4">
      <w:pPr>
        <w:spacing w:line="276" w:lineRule="auto"/>
        <w:jc w:val="center"/>
        <w:rPr>
          <w:rFonts w:eastAsia="PMingLiU"/>
          <w:b/>
          <w:lang w:eastAsia="zh-CN"/>
        </w:rPr>
      </w:pPr>
    </w:p>
    <w:p w14:paraId="5C11DCB1" w14:textId="77777777" w:rsidR="002D6E71" w:rsidRPr="00FF430B" w:rsidRDefault="002D6E71" w:rsidP="00B322B4">
      <w:pPr>
        <w:spacing w:line="276" w:lineRule="auto"/>
        <w:jc w:val="center"/>
        <w:rPr>
          <w:rFonts w:eastAsia="PMingLiU"/>
          <w:b/>
          <w:lang w:eastAsia="zh-CN"/>
        </w:rPr>
      </w:pPr>
    </w:p>
    <w:p w14:paraId="344C586E" w14:textId="77777777" w:rsidR="000E4D7D" w:rsidRPr="00FF430B" w:rsidRDefault="000E4D7D" w:rsidP="00B322B4">
      <w:pPr>
        <w:spacing w:line="276" w:lineRule="auto"/>
        <w:jc w:val="center"/>
        <w:rPr>
          <w:rFonts w:eastAsia="PMingLiU"/>
          <w:b/>
          <w:lang w:eastAsia="zh-CN"/>
        </w:rPr>
      </w:pPr>
    </w:p>
    <w:p w14:paraId="6FE93D8A" w14:textId="77777777" w:rsidR="000E4D7D" w:rsidRPr="00FF430B" w:rsidRDefault="000E4D7D" w:rsidP="00B322B4">
      <w:pPr>
        <w:spacing w:line="276" w:lineRule="auto"/>
        <w:jc w:val="center"/>
        <w:rPr>
          <w:rFonts w:eastAsia="PMingLiU"/>
          <w:b/>
          <w:lang w:eastAsia="zh-CN"/>
        </w:rPr>
      </w:pPr>
    </w:p>
    <w:p w14:paraId="61EABF3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05B639A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3ACDCC7A" w14:textId="77777777" w:rsidR="00BA7FF4" w:rsidRPr="00FF430B" w:rsidRDefault="00BA7FF4" w:rsidP="00BA7FF4">
      <w:pPr>
        <w:jc w:val="right"/>
        <w:rPr>
          <w:noProof w:val="0"/>
        </w:rPr>
      </w:pPr>
      <w:r w:rsidRPr="00FF430B">
        <w:rPr>
          <w:noProof w:val="0"/>
        </w:rPr>
        <w:t>din “____” ________ 20___</w:t>
      </w:r>
    </w:p>
    <w:p w14:paraId="042A28E2" w14:textId="77777777" w:rsidR="002D6E71" w:rsidRPr="00FF430B" w:rsidRDefault="002D6E71" w:rsidP="00B322B4">
      <w:pPr>
        <w:spacing w:line="276" w:lineRule="auto"/>
        <w:jc w:val="center"/>
        <w:rPr>
          <w:rFonts w:eastAsia="PMingLiU"/>
          <w:b/>
          <w:lang w:eastAsia="zh-CN"/>
        </w:rPr>
      </w:pPr>
    </w:p>
    <w:p w14:paraId="606F214B" w14:textId="77777777" w:rsidR="002D6E71" w:rsidRPr="00FF430B" w:rsidRDefault="002D6E71" w:rsidP="00B322B4">
      <w:pPr>
        <w:spacing w:line="276" w:lineRule="auto"/>
        <w:jc w:val="center"/>
        <w:rPr>
          <w:rFonts w:eastAsia="PMingLiU"/>
          <w:b/>
          <w:lang w:eastAsia="zh-CN"/>
        </w:rPr>
      </w:pPr>
    </w:p>
    <w:bookmarkEnd w:id="13"/>
    <w:p w14:paraId="225D271E" w14:textId="77777777" w:rsidR="00316C81" w:rsidRPr="00FF430B" w:rsidRDefault="00316C81" w:rsidP="00B322B4">
      <w:pPr>
        <w:spacing w:line="276" w:lineRule="auto"/>
        <w:jc w:val="center"/>
        <w:rPr>
          <w:rFonts w:eastAsia="PMingLiU"/>
          <w:b/>
          <w:noProof w:val="0"/>
          <w:lang w:eastAsia="zh-CN"/>
        </w:rPr>
      </w:pPr>
    </w:p>
    <w:p w14:paraId="6AB280D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5D04A060"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15896389"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738786F8" w14:textId="77777777" w:rsidTr="00233538">
        <w:trPr>
          <w:cantSplit/>
          <w:trHeight w:val="1942"/>
        </w:trPr>
        <w:tc>
          <w:tcPr>
            <w:tcW w:w="273" w:type="pct"/>
            <w:vAlign w:val="center"/>
          </w:tcPr>
          <w:p w14:paraId="52BC3E62" w14:textId="77777777" w:rsidR="00AA1372" w:rsidRPr="00FF430B" w:rsidRDefault="00AA1372" w:rsidP="00196AB4">
            <w:pPr>
              <w:tabs>
                <w:tab w:val="left" w:pos="567"/>
              </w:tabs>
              <w:jc w:val="center"/>
              <w:rPr>
                <w:b/>
                <w:bCs/>
              </w:rPr>
            </w:pPr>
          </w:p>
          <w:p w14:paraId="1AB2179C" w14:textId="77777777" w:rsidR="00AA1372" w:rsidRPr="00FF430B" w:rsidRDefault="0003591A" w:rsidP="00196AB4">
            <w:pPr>
              <w:tabs>
                <w:tab w:val="left" w:pos="567"/>
              </w:tabs>
              <w:jc w:val="center"/>
              <w:rPr>
                <w:b/>
                <w:bCs/>
              </w:rPr>
            </w:pPr>
            <w:r w:rsidRPr="00FF430B">
              <w:rPr>
                <w:b/>
                <w:bCs/>
              </w:rPr>
              <w:t>Nr.</w:t>
            </w:r>
          </w:p>
          <w:p w14:paraId="3D4085A0"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6F532FAD" w14:textId="77777777" w:rsidR="00AA1372" w:rsidRPr="00FF430B" w:rsidRDefault="00AA1372" w:rsidP="008A6911">
            <w:pPr>
              <w:tabs>
                <w:tab w:val="left" w:pos="567"/>
                <w:tab w:val="left" w:pos="1134"/>
              </w:tabs>
              <w:ind w:left="360"/>
              <w:jc w:val="center"/>
              <w:outlineLvl w:val="0"/>
              <w:rPr>
                <w:b/>
                <w:bCs/>
              </w:rPr>
            </w:pPr>
          </w:p>
          <w:p w14:paraId="6558F6E8"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21051440" w14:textId="77777777" w:rsidR="00AA1372" w:rsidRPr="00FF430B" w:rsidRDefault="00AA1372" w:rsidP="008A6911">
            <w:pPr>
              <w:tabs>
                <w:tab w:val="left" w:pos="567"/>
                <w:tab w:val="left" w:pos="1134"/>
              </w:tabs>
              <w:ind w:left="360"/>
              <w:jc w:val="center"/>
              <w:outlineLvl w:val="0"/>
              <w:rPr>
                <w:b/>
                <w:bCs/>
              </w:rPr>
            </w:pPr>
          </w:p>
          <w:p w14:paraId="5AE6994A"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5B939501"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47C8417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688581D2" w14:textId="77777777" w:rsidR="00AA1372" w:rsidRPr="00FF430B" w:rsidRDefault="0003591A" w:rsidP="00196AB4">
            <w:pPr>
              <w:tabs>
                <w:tab w:val="left" w:pos="567"/>
              </w:tabs>
              <w:jc w:val="center"/>
              <w:rPr>
                <w:b/>
                <w:bCs/>
              </w:rPr>
            </w:pPr>
            <w:r w:rsidRPr="00FF430B">
              <w:rPr>
                <w:b/>
                <w:bCs/>
              </w:rPr>
              <w:t>Numărul certificatului de atestare</w:t>
            </w:r>
          </w:p>
          <w:p w14:paraId="64D24993"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25D8901" w14:textId="77777777" w:rsidR="00AA1372" w:rsidRPr="00FF430B" w:rsidRDefault="00AA1372" w:rsidP="008A6911">
            <w:pPr>
              <w:tabs>
                <w:tab w:val="left" w:pos="567"/>
                <w:tab w:val="left" w:pos="1134"/>
              </w:tabs>
              <w:ind w:left="360"/>
              <w:jc w:val="center"/>
              <w:outlineLvl w:val="0"/>
              <w:rPr>
                <w:b/>
                <w:bCs/>
              </w:rPr>
            </w:pPr>
          </w:p>
          <w:p w14:paraId="095DEE31" w14:textId="77777777" w:rsidR="00AA1372" w:rsidRPr="00FF430B" w:rsidRDefault="00AA1372" w:rsidP="008A6911">
            <w:pPr>
              <w:tabs>
                <w:tab w:val="left" w:pos="567"/>
                <w:tab w:val="left" w:pos="1134"/>
              </w:tabs>
              <w:ind w:left="360"/>
              <w:jc w:val="center"/>
              <w:outlineLvl w:val="0"/>
              <w:rPr>
                <w:b/>
                <w:bCs/>
              </w:rPr>
            </w:pPr>
          </w:p>
        </w:tc>
      </w:tr>
      <w:tr w:rsidR="00AA1372" w:rsidRPr="00EC30C2" w14:paraId="00E68D34" w14:textId="77777777" w:rsidTr="00233538">
        <w:trPr>
          <w:cantSplit/>
          <w:trHeight w:val="320"/>
        </w:trPr>
        <w:tc>
          <w:tcPr>
            <w:tcW w:w="273" w:type="pct"/>
          </w:tcPr>
          <w:p w14:paraId="3151C8A3" w14:textId="77777777" w:rsidR="00AA1372" w:rsidRPr="00FF430B" w:rsidRDefault="00AA1372" w:rsidP="008A6911">
            <w:pPr>
              <w:tabs>
                <w:tab w:val="left" w:pos="567"/>
                <w:tab w:val="left" w:pos="1134"/>
              </w:tabs>
              <w:ind w:left="360"/>
              <w:jc w:val="both"/>
              <w:outlineLvl w:val="0"/>
              <w:rPr>
                <w:b/>
                <w:bCs/>
              </w:rPr>
            </w:pPr>
          </w:p>
        </w:tc>
        <w:tc>
          <w:tcPr>
            <w:tcW w:w="727" w:type="pct"/>
          </w:tcPr>
          <w:p w14:paraId="298AE876" w14:textId="77777777" w:rsidR="00AA1372" w:rsidRPr="00FF430B" w:rsidRDefault="0003591A" w:rsidP="00196AB4">
            <w:pPr>
              <w:tabs>
                <w:tab w:val="left" w:pos="567"/>
              </w:tabs>
              <w:jc w:val="both"/>
              <w:rPr>
                <w:b/>
                <w:bCs/>
              </w:rPr>
            </w:pPr>
            <w:r w:rsidRPr="00FF430B">
              <w:rPr>
                <w:b/>
                <w:bCs/>
              </w:rPr>
              <w:t>1</w:t>
            </w:r>
          </w:p>
        </w:tc>
        <w:tc>
          <w:tcPr>
            <w:tcW w:w="1000" w:type="pct"/>
          </w:tcPr>
          <w:p w14:paraId="5104C923" w14:textId="77777777" w:rsidR="00AA1372" w:rsidRPr="00FF430B" w:rsidRDefault="0003591A" w:rsidP="00196AB4">
            <w:pPr>
              <w:tabs>
                <w:tab w:val="left" w:pos="567"/>
              </w:tabs>
              <w:jc w:val="both"/>
              <w:rPr>
                <w:b/>
                <w:bCs/>
              </w:rPr>
            </w:pPr>
            <w:r w:rsidRPr="00FF430B">
              <w:rPr>
                <w:b/>
                <w:bCs/>
              </w:rPr>
              <w:t>2</w:t>
            </w:r>
          </w:p>
        </w:tc>
        <w:tc>
          <w:tcPr>
            <w:tcW w:w="1036" w:type="pct"/>
          </w:tcPr>
          <w:p w14:paraId="3FA52E7D" w14:textId="77777777" w:rsidR="00AA1372" w:rsidRPr="00FF430B" w:rsidRDefault="0003591A" w:rsidP="00196AB4">
            <w:pPr>
              <w:tabs>
                <w:tab w:val="left" w:pos="567"/>
              </w:tabs>
              <w:jc w:val="both"/>
              <w:rPr>
                <w:b/>
                <w:bCs/>
              </w:rPr>
            </w:pPr>
            <w:r w:rsidRPr="00FF430B">
              <w:rPr>
                <w:b/>
                <w:bCs/>
              </w:rPr>
              <w:t>3</w:t>
            </w:r>
          </w:p>
        </w:tc>
        <w:tc>
          <w:tcPr>
            <w:tcW w:w="1056" w:type="pct"/>
          </w:tcPr>
          <w:p w14:paraId="3EF54508" w14:textId="77777777" w:rsidR="00AA1372" w:rsidRPr="00FF430B" w:rsidRDefault="0003591A" w:rsidP="00196AB4">
            <w:pPr>
              <w:tabs>
                <w:tab w:val="left" w:pos="567"/>
              </w:tabs>
              <w:jc w:val="both"/>
              <w:rPr>
                <w:b/>
                <w:bCs/>
              </w:rPr>
            </w:pPr>
            <w:r w:rsidRPr="00FF430B">
              <w:rPr>
                <w:b/>
                <w:bCs/>
              </w:rPr>
              <w:t>4</w:t>
            </w:r>
          </w:p>
        </w:tc>
        <w:tc>
          <w:tcPr>
            <w:tcW w:w="908" w:type="pct"/>
          </w:tcPr>
          <w:p w14:paraId="626612A7" w14:textId="77777777" w:rsidR="00AA1372" w:rsidRPr="00FF430B" w:rsidRDefault="008A6911" w:rsidP="008A6911">
            <w:pPr>
              <w:tabs>
                <w:tab w:val="left" w:pos="567"/>
              </w:tabs>
              <w:jc w:val="both"/>
              <w:rPr>
                <w:b/>
                <w:bCs/>
              </w:rPr>
            </w:pPr>
            <w:r w:rsidRPr="00FF430B">
              <w:rPr>
                <w:b/>
                <w:bCs/>
              </w:rPr>
              <w:t>5</w:t>
            </w:r>
          </w:p>
        </w:tc>
      </w:tr>
      <w:tr w:rsidR="00AA1372" w:rsidRPr="00EC30C2" w14:paraId="1E5CB5AA" w14:textId="77777777" w:rsidTr="00233538">
        <w:trPr>
          <w:cantSplit/>
          <w:trHeight w:val="140"/>
        </w:trPr>
        <w:tc>
          <w:tcPr>
            <w:tcW w:w="273" w:type="pct"/>
          </w:tcPr>
          <w:p w14:paraId="27C3B306" w14:textId="77777777" w:rsidR="00AA1372" w:rsidRPr="00FF430B" w:rsidRDefault="00AA1372" w:rsidP="00196AB4">
            <w:pPr>
              <w:keepNext/>
              <w:keepLines/>
              <w:tabs>
                <w:tab w:val="left" w:pos="567"/>
              </w:tabs>
              <w:spacing w:before="200"/>
              <w:jc w:val="both"/>
              <w:outlineLvl w:val="2"/>
              <w:rPr>
                <w:bCs/>
              </w:rPr>
            </w:pPr>
          </w:p>
        </w:tc>
        <w:tc>
          <w:tcPr>
            <w:tcW w:w="727" w:type="pct"/>
          </w:tcPr>
          <w:p w14:paraId="19B7AA5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360DF986" w14:textId="77777777" w:rsidR="00AA1372" w:rsidRPr="00FF430B" w:rsidRDefault="00AA1372" w:rsidP="00196AB4">
            <w:pPr>
              <w:keepNext/>
              <w:keepLines/>
              <w:tabs>
                <w:tab w:val="left" w:pos="567"/>
              </w:tabs>
              <w:spacing w:before="200"/>
              <w:jc w:val="both"/>
              <w:outlineLvl w:val="2"/>
              <w:rPr>
                <w:bCs/>
              </w:rPr>
            </w:pPr>
          </w:p>
        </w:tc>
        <w:tc>
          <w:tcPr>
            <w:tcW w:w="1036" w:type="pct"/>
          </w:tcPr>
          <w:p w14:paraId="512A50D3" w14:textId="77777777" w:rsidR="00AA1372" w:rsidRPr="00FF430B" w:rsidRDefault="00AA1372" w:rsidP="00196AB4">
            <w:pPr>
              <w:keepNext/>
              <w:keepLines/>
              <w:tabs>
                <w:tab w:val="left" w:pos="567"/>
              </w:tabs>
              <w:spacing w:before="200"/>
              <w:jc w:val="both"/>
              <w:outlineLvl w:val="2"/>
              <w:rPr>
                <w:bCs/>
              </w:rPr>
            </w:pPr>
          </w:p>
        </w:tc>
        <w:tc>
          <w:tcPr>
            <w:tcW w:w="1056" w:type="pct"/>
          </w:tcPr>
          <w:p w14:paraId="5F6B8737" w14:textId="77777777" w:rsidR="00AA1372" w:rsidRPr="00FF430B" w:rsidRDefault="00AA1372" w:rsidP="00196AB4">
            <w:pPr>
              <w:keepNext/>
              <w:keepLines/>
              <w:tabs>
                <w:tab w:val="left" w:pos="567"/>
              </w:tabs>
              <w:spacing w:before="200"/>
              <w:jc w:val="both"/>
              <w:outlineLvl w:val="2"/>
              <w:rPr>
                <w:bCs/>
              </w:rPr>
            </w:pPr>
          </w:p>
        </w:tc>
        <w:tc>
          <w:tcPr>
            <w:tcW w:w="908" w:type="pct"/>
          </w:tcPr>
          <w:p w14:paraId="3B2F3DA5" w14:textId="77777777" w:rsidR="00AA1372" w:rsidRPr="00FF430B" w:rsidRDefault="00AA1372" w:rsidP="00196AB4">
            <w:pPr>
              <w:keepNext/>
              <w:keepLines/>
              <w:tabs>
                <w:tab w:val="left" w:pos="567"/>
              </w:tabs>
              <w:spacing w:before="200"/>
              <w:jc w:val="both"/>
              <w:outlineLvl w:val="2"/>
              <w:rPr>
                <w:bCs/>
              </w:rPr>
            </w:pPr>
          </w:p>
        </w:tc>
      </w:tr>
      <w:tr w:rsidR="009451E2" w:rsidRPr="00EC30C2" w14:paraId="0A4891CA" w14:textId="77777777" w:rsidTr="00233538">
        <w:trPr>
          <w:cantSplit/>
          <w:trHeight w:val="140"/>
        </w:trPr>
        <w:tc>
          <w:tcPr>
            <w:tcW w:w="273" w:type="pct"/>
          </w:tcPr>
          <w:p w14:paraId="65B2029D" w14:textId="77777777" w:rsidR="009451E2" w:rsidRPr="00FF430B" w:rsidRDefault="009451E2" w:rsidP="00196AB4">
            <w:pPr>
              <w:keepNext/>
              <w:keepLines/>
              <w:tabs>
                <w:tab w:val="left" w:pos="567"/>
              </w:tabs>
              <w:spacing w:before="200"/>
              <w:jc w:val="both"/>
              <w:outlineLvl w:val="2"/>
              <w:rPr>
                <w:bCs/>
              </w:rPr>
            </w:pPr>
          </w:p>
        </w:tc>
        <w:tc>
          <w:tcPr>
            <w:tcW w:w="727" w:type="pct"/>
          </w:tcPr>
          <w:p w14:paraId="791B224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20FF683F" w14:textId="77777777" w:rsidR="009451E2" w:rsidRPr="00FF430B" w:rsidRDefault="009451E2" w:rsidP="00196AB4">
            <w:pPr>
              <w:keepNext/>
              <w:keepLines/>
              <w:tabs>
                <w:tab w:val="left" w:pos="567"/>
              </w:tabs>
              <w:spacing w:before="200"/>
              <w:jc w:val="both"/>
              <w:outlineLvl w:val="2"/>
              <w:rPr>
                <w:bCs/>
              </w:rPr>
            </w:pPr>
          </w:p>
        </w:tc>
        <w:tc>
          <w:tcPr>
            <w:tcW w:w="1036" w:type="pct"/>
          </w:tcPr>
          <w:p w14:paraId="014EFA01" w14:textId="77777777" w:rsidR="009451E2" w:rsidRPr="00FF430B" w:rsidRDefault="009451E2" w:rsidP="00196AB4">
            <w:pPr>
              <w:keepNext/>
              <w:keepLines/>
              <w:tabs>
                <w:tab w:val="left" w:pos="567"/>
              </w:tabs>
              <w:spacing w:before="200"/>
              <w:jc w:val="both"/>
              <w:outlineLvl w:val="2"/>
              <w:rPr>
                <w:bCs/>
              </w:rPr>
            </w:pPr>
          </w:p>
        </w:tc>
        <w:tc>
          <w:tcPr>
            <w:tcW w:w="1056" w:type="pct"/>
          </w:tcPr>
          <w:p w14:paraId="4DD9A5EB" w14:textId="77777777" w:rsidR="009451E2" w:rsidRPr="00FF430B" w:rsidRDefault="009451E2" w:rsidP="00196AB4">
            <w:pPr>
              <w:keepNext/>
              <w:keepLines/>
              <w:tabs>
                <w:tab w:val="left" w:pos="567"/>
              </w:tabs>
              <w:spacing w:before="200"/>
              <w:jc w:val="both"/>
              <w:outlineLvl w:val="2"/>
              <w:rPr>
                <w:bCs/>
              </w:rPr>
            </w:pPr>
          </w:p>
        </w:tc>
        <w:tc>
          <w:tcPr>
            <w:tcW w:w="908" w:type="pct"/>
          </w:tcPr>
          <w:p w14:paraId="31BF12FF" w14:textId="77777777" w:rsidR="009451E2" w:rsidRPr="00FF430B" w:rsidRDefault="009451E2" w:rsidP="00196AB4">
            <w:pPr>
              <w:keepNext/>
              <w:keepLines/>
              <w:tabs>
                <w:tab w:val="left" w:pos="567"/>
              </w:tabs>
              <w:spacing w:before="200"/>
              <w:jc w:val="both"/>
              <w:outlineLvl w:val="2"/>
              <w:rPr>
                <w:bCs/>
              </w:rPr>
            </w:pPr>
          </w:p>
        </w:tc>
      </w:tr>
      <w:tr w:rsidR="009451E2" w:rsidRPr="00EC30C2" w14:paraId="5D762455" w14:textId="77777777" w:rsidTr="00233538">
        <w:trPr>
          <w:cantSplit/>
          <w:trHeight w:val="140"/>
        </w:trPr>
        <w:tc>
          <w:tcPr>
            <w:tcW w:w="273" w:type="pct"/>
          </w:tcPr>
          <w:p w14:paraId="1D0D9AFF" w14:textId="77777777" w:rsidR="009451E2" w:rsidRPr="00FF430B" w:rsidRDefault="009451E2" w:rsidP="00196AB4">
            <w:pPr>
              <w:keepNext/>
              <w:keepLines/>
              <w:tabs>
                <w:tab w:val="left" w:pos="567"/>
              </w:tabs>
              <w:spacing w:before="200"/>
              <w:jc w:val="both"/>
              <w:outlineLvl w:val="2"/>
              <w:rPr>
                <w:bCs/>
              </w:rPr>
            </w:pPr>
          </w:p>
        </w:tc>
        <w:tc>
          <w:tcPr>
            <w:tcW w:w="727" w:type="pct"/>
          </w:tcPr>
          <w:p w14:paraId="2DFFED59"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4E413876" w14:textId="77777777" w:rsidR="009451E2" w:rsidRPr="00FF430B" w:rsidRDefault="009451E2" w:rsidP="00196AB4">
            <w:pPr>
              <w:keepNext/>
              <w:keepLines/>
              <w:tabs>
                <w:tab w:val="left" w:pos="567"/>
              </w:tabs>
              <w:spacing w:before="200"/>
              <w:jc w:val="both"/>
              <w:outlineLvl w:val="2"/>
              <w:rPr>
                <w:bCs/>
              </w:rPr>
            </w:pPr>
          </w:p>
        </w:tc>
        <w:tc>
          <w:tcPr>
            <w:tcW w:w="1036" w:type="pct"/>
          </w:tcPr>
          <w:p w14:paraId="371FEB7F" w14:textId="77777777" w:rsidR="009451E2" w:rsidRPr="00FF430B" w:rsidRDefault="009451E2" w:rsidP="00196AB4">
            <w:pPr>
              <w:keepNext/>
              <w:keepLines/>
              <w:tabs>
                <w:tab w:val="left" w:pos="567"/>
              </w:tabs>
              <w:spacing w:before="200"/>
              <w:jc w:val="both"/>
              <w:outlineLvl w:val="2"/>
              <w:rPr>
                <w:bCs/>
              </w:rPr>
            </w:pPr>
          </w:p>
        </w:tc>
        <w:tc>
          <w:tcPr>
            <w:tcW w:w="1056" w:type="pct"/>
          </w:tcPr>
          <w:p w14:paraId="5E9A3ECD" w14:textId="77777777" w:rsidR="009451E2" w:rsidRPr="00FF430B" w:rsidRDefault="009451E2" w:rsidP="00196AB4">
            <w:pPr>
              <w:keepNext/>
              <w:keepLines/>
              <w:tabs>
                <w:tab w:val="left" w:pos="567"/>
              </w:tabs>
              <w:spacing w:before="200"/>
              <w:jc w:val="both"/>
              <w:outlineLvl w:val="2"/>
              <w:rPr>
                <w:bCs/>
              </w:rPr>
            </w:pPr>
          </w:p>
        </w:tc>
        <w:tc>
          <w:tcPr>
            <w:tcW w:w="908" w:type="pct"/>
          </w:tcPr>
          <w:p w14:paraId="5E682C3E" w14:textId="77777777" w:rsidR="009451E2" w:rsidRPr="00FF430B" w:rsidRDefault="009451E2" w:rsidP="00196AB4">
            <w:pPr>
              <w:keepNext/>
              <w:keepLines/>
              <w:tabs>
                <w:tab w:val="left" w:pos="567"/>
              </w:tabs>
              <w:spacing w:before="200"/>
              <w:jc w:val="both"/>
              <w:outlineLvl w:val="2"/>
              <w:rPr>
                <w:bCs/>
              </w:rPr>
            </w:pPr>
          </w:p>
        </w:tc>
      </w:tr>
      <w:tr w:rsidR="00AA1372" w:rsidRPr="00EC30C2" w14:paraId="165C54F6" w14:textId="77777777" w:rsidTr="00233538">
        <w:trPr>
          <w:cantSplit/>
          <w:trHeight w:val="140"/>
        </w:trPr>
        <w:tc>
          <w:tcPr>
            <w:tcW w:w="273" w:type="pct"/>
          </w:tcPr>
          <w:p w14:paraId="185CBA9B" w14:textId="77777777" w:rsidR="00AA1372" w:rsidRPr="00FF430B" w:rsidRDefault="00AA1372" w:rsidP="00196AB4">
            <w:pPr>
              <w:keepNext/>
              <w:keepLines/>
              <w:tabs>
                <w:tab w:val="left" w:pos="567"/>
              </w:tabs>
              <w:spacing w:before="200"/>
              <w:jc w:val="both"/>
              <w:outlineLvl w:val="2"/>
              <w:rPr>
                <w:bCs/>
              </w:rPr>
            </w:pPr>
          </w:p>
        </w:tc>
        <w:tc>
          <w:tcPr>
            <w:tcW w:w="727" w:type="pct"/>
          </w:tcPr>
          <w:p w14:paraId="386F8B19" w14:textId="77777777" w:rsidR="00AA1372" w:rsidRPr="00FF430B" w:rsidRDefault="0003591A" w:rsidP="00196AB4">
            <w:pPr>
              <w:tabs>
                <w:tab w:val="left" w:pos="567"/>
              </w:tabs>
              <w:jc w:val="both"/>
              <w:rPr>
                <w:bCs/>
              </w:rPr>
            </w:pPr>
            <w:r w:rsidRPr="00FF430B">
              <w:rPr>
                <w:bCs/>
              </w:rPr>
              <w:t>Maiştri</w:t>
            </w:r>
          </w:p>
        </w:tc>
        <w:tc>
          <w:tcPr>
            <w:tcW w:w="1000" w:type="pct"/>
          </w:tcPr>
          <w:p w14:paraId="2A38202A" w14:textId="77777777" w:rsidR="00AA1372" w:rsidRPr="00FF430B" w:rsidRDefault="00AA1372" w:rsidP="00196AB4">
            <w:pPr>
              <w:keepNext/>
              <w:keepLines/>
              <w:tabs>
                <w:tab w:val="left" w:pos="567"/>
              </w:tabs>
              <w:spacing w:before="200"/>
              <w:jc w:val="both"/>
              <w:outlineLvl w:val="2"/>
              <w:rPr>
                <w:bCs/>
              </w:rPr>
            </w:pPr>
          </w:p>
        </w:tc>
        <w:tc>
          <w:tcPr>
            <w:tcW w:w="1036" w:type="pct"/>
          </w:tcPr>
          <w:p w14:paraId="4636BC2E" w14:textId="77777777" w:rsidR="00AA1372" w:rsidRPr="00FF430B" w:rsidRDefault="00AA1372" w:rsidP="00196AB4">
            <w:pPr>
              <w:keepNext/>
              <w:keepLines/>
              <w:tabs>
                <w:tab w:val="left" w:pos="567"/>
              </w:tabs>
              <w:spacing w:before="200"/>
              <w:jc w:val="both"/>
              <w:outlineLvl w:val="2"/>
              <w:rPr>
                <w:bCs/>
              </w:rPr>
            </w:pPr>
          </w:p>
        </w:tc>
        <w:tc>
          <w:tcPr>
            <w:tcW w:w="1056" w:type="pct"/>
          </w:tcPr>
          <w:p w14:paraId="3CDE1125" w14:textId="77777777" w:rsidR="00AA1372" w:rsidRPr="00FF430B" w:rsidRDefault="00AA1372" w:rsidP="00196AB4">
            <w:pPr>
              <w:keepNext/>
              <w:keepLines/>
              <w:tabs>
                <w:tab w:val="left" w:pos="567"/>
              </w:tabs>
              <w:spacing w:before="200"/>
              <w:jc w:val="both"/>
              <w:outlineLvl w:val="2"/>
              <w:rPr>
                <w:bCs/>
              </w:rPr>
            </w:pPr>
          </w:p>
        </w:tc>
        <w:tc>
          <w:tcPr>
            <w:tcW w:w="908" w:type="pct"/>
          </w:tcPr>
          <w:p w14:paraId="2E448984" w14:textId="77777777" w:rsidR="00AA1372" w:rsidRPr="00FF430B" w:rsidRDefault="00AA1372" w:rsidP="00196AB4">
            <w:pPr>
              <w:keepNext/>
              <w:keepLines/>
              <w:tabs>
                <w:tab w:val="left" w:pos="567"/>
              </w:tabs>
              <w:spacing w:before="200"/>
              <w:jc w:val="both"/>
              <w:outlineLvl w:val="2"/>
              <w:rPr>
                <w:bCs/>
              </w:rPr>
            </w:pPr>
          </w:p>
        </w:tc>
      </w:tr>
      <w:tr w:rsidR="00AA1372" w:rsidRPr="00EC30C2" w14:paraId="3CF7128F" w14:textId="77777777" w:rsidTr="00233538">
        <w:trPr>
          <w:cantSplit/>
          <w:trHeight w:val="1270"/>
        </w:trPr>
        <w:tc>
          <w:tcPr>
            <w:tcW w:w="273" w:type="pct"/>
          </w:tcPr>
          <w:p w14:paraId="6F342A32" w14:textId="77777777" w:rsidR="00AA1372" w:rsidRPr="00FF430B" w:rsidRDefault="00AA1372" w:rsidP="00196AB4">
            <w:pPr>
              <w:keepNext/>
              <w:keepLines/>
              <w:tabs>
                <w:tab w:val="left" w:pos="567"/>
              </w:tabs>
              <w:spacing w:before="200"/>
              <w:jc w:val="both"/>
              <w:outlineLvl w:val="2"/>
              <w:rPr>
                <w:bCs/>
              </w:rPr>
            </w:pPr>
          </w:p>
        </w:tc>
        <w:tc>
          <w:tcPr>
            <w:tcW w:w="727" w:type="pct"/>
          </w:tcPr>
          <w:p w14:paraId="3F43AF48" w14:textId="77777777" w:rsidR="00AA1372" w:rsidRPr="00FF430B" w:rsidRDefault="0003591A" w:rsidP="00196AB4">
            <w:pPr>
              <w:tabs>
                <w:tab w:val="left" w:pos="567"/>
              </w:tabs>
              <w:jc w:val="both"/>
              <w:rPr>
                <w:bCs/>
              </w:rPr>
            </w:pPr>
            <w:r w:rsidRPr="00FF430B">
              <w:rPr>
                <w:bCs/>
              </w:rPr>
              <w:t>Specialişti</w:t>
            </w:r>
          </w:p>
          <w:p w14:paraId="22A84562" w14:textId="77777777" w:rsidR="00AA1372" w:rsidRPr="00FF430B" w:rsidRDefault="0003591A" w:rsidP="00196AB4">
            <w:pPr>
              <w:tabs>
                <w:tab w:val="left" w:pos="567"/>
              </w:tabs>
              <w:jc w:val="both"/>
              <w:rPr>
                <w:bCs/>
              </w:rPr>
            </w:pPr>
            <w:r w:rsidRPr="00FF430B">
              <w:rPr>
                <w:bCs/>
              </w:rPr>
              <w:t>……………</w:t>
            </w:r>
          </w:p>
          <w:p w14:paraId="2C7A8D7B" w14:textId="77777777" w:rsidR="00AA1372" w:rsidRPr="00FF430B" w:rsidRDefault="0003591A" w:rsidP="00196AB4">
            <w:pPr>
              <w:tabs>
                <w:tab w:val="left" w:pos="567"/>
              </w:tabs>
              <w:jc w:val="both"/>
              <w:rPr>
                <w:bCs/>
              </w:rPr>
            </w:pPr>
            <w:r w:rsidRPr="00FF430B">
              <w:rPr>
                <w:bCs/>
              </w:rPr>
              <w:t>……………</w:t>
            </w:r>
          </w:p>
          <w:p w14:paraId="74926918" w14:textId="77777777" w:rsidR="00AA1372" w:rsidRPr="00FF430B" w:rsidRDefault="0003591A" w:rsidP="00196AB4">
            <w:pPr>
              <w:tabs>
                <w:tab w:val="left" w:pos="567"/>
              </w:tabs>
              <w:jc w:val="both"/>
              <w:rPr>
                <w:bCs/>
              </w:rPr>
            </w:pPr>
            <w:r w:rsidRPr="00FF430B">
              <w:rPr>
                <w:bCs/>
              </w:rPr>
              <w:t>…………….</w:t>
            </w:r>
          </w:p>
        </w:tc>
        <w:tc>
          <w:tcPr>
            <w:tcW w:w="1000" w:type="pct"/>
          </w:tcPr>
          <w:p w14:paraId="2FD6AD83" w14:textId="77777777" w:rsidR="00AA1372" w:rsidRPr="00FF430B" w:rsidRDefault="00AA1372" w:rsidP="00196AB4">
            <w:pPr>
              <w:keepNext/>
              <w:keepLines/>
              <w:tabs>
                <w:tab w:val="left" w:pos="567"/>
              </w:tabs>
              <w:spacing w:before="200"/>
              <w:jc w:val="both"/>
              <w:outlineLvl w:val="2"/>
              <w:rPr>
                <w:bCs/>
              </w:rPr>
            </w:pPr>
          </w:p>
        </w:tc>
        <w:tc>
          <w:tcPr>
            <w:tcW w:w="1036" w:type="pct"/>
          </w:tcPr>
          <w:p w14:paraId="59CB54BA" w14:textId="77777777" w:rsidR="00AA1372" w:rsidRPr="00FF430B" w:rsidRDefault="00AA1372" w:rsidP="00196AB4">
            <w:pPr>
              <w:keepNext/>
              <w:keepLines/>
              <w:tabs>
                <w:tab w:val="left" w:pos="567"/>
              </w:tabs>
              <w:spacing w:before="200"/>
              <w:jc w:val="both"/>
              <w:outlineLvl w:val="2"/>
              <w:rPr>
                <w:bCs/>
              </w:rPr>
            </w:pPr>
          </w:p>
        </w:tc>
        <w:tc>
          <w:tcPr>
            <w:tcW w:w="1056" w:type="pct"/>
          </w:tcPr>
          <w:p w14:paraId="687E511D" w14:textId="77777777" w:rsidR="00AA1372" w:rsidRPr="00FF430B" w:rsidRDefault="00AA1372" w:rsidP="00196AB4">
            <w:pPr>
              <w:keepNext/>
              <w:keepLines/>
              <w:tabs>
                <w:tab w:val="left" w:pos="567"/>
              </w:tabs>
              <w:spacing w:before="200"/>
              <w:jc w:val="both"/>
              <w:outlineLvl w:val="2"/>
              <w:rPr>
                <w:bCs/>
              </w:rPr>
            </w:pPr>
          </w:p>
        </w:tc>
        <w:tc>
          <w:tcPr>
            <w:tcW w:w="908" w:type="pct"/>
          </w:tcPr>
          <w:p w14:paraId="50FAB4CE" w14:textId="77777777" w:rsidR="00AA1372" w:rsidRPr="00FF430B" w:rsidRDefault="00AA1372" w:rsidP="00196AB4">
            <w:pPr>
              <w:keepNext/>
              <w:keepLines/>
              <w:tabs>
                <w:tab w:val="left" w:pos="567"/>
              </w:tabs>
              <w:spacing w:before="200"/>
              <w:jc w:val="both"/>
              <w:outlineLvl w:val="2"/>
              <w:rPr>
                <w:bCs/>
              </w:rPr>
            </w:pPr>
          </w:p>
        </w:tc>
      </w:tr>
    </w:tbl>
    <w:p w14:paraId="6D8FDBFA" w14:textId="77777777" w:rsidR="008A6911" w:rsidRPr="00FF430B" w:rsidRDefault="008A6911" w:rsidP="00196AB4">
      <w:pPr>
        <w:jc w:val="both"/>
        <w:rPr>
          <w:rFonts w:eastAsia="PMingLiU"/>
          <w:lang w:eastAsia="zh-CN"/>
        </w:rPr>
      </w:pPr>
    </w:p>
    <w:p w14:paraId="42F6F27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6C0A7C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7F07FDC"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60661893"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7C9B0C5" w14:textId="77777777" w:rsidR="004F77F1" w:rsidRPr="00FF430B" w:rsidRDefault="004F77F1" w:rsidP="004F77F1">
      <w:pPr>
        <w:spacing w:after="200" w:line="276" w:lineRule="auto"/>
        <w:rPr>
          <w:rFonts w:eastAsia="PMingLiU"/>
          <w:lang w:eastAsia="zh-CN"/>
        </w:rPr>
      </w:pPr>
      <w:bookmarkStart w:id="14" w:name="_Toc449692114"/>
    </w:p>
    <w:p w14:paraId="1F8F4897" w14:textId="77777777" w:rsidR="002D6E71" w:rsidRPr="00FF430B" w:rsidRDefault="002D6E71" w:rsidP="004F77F1">
      <w:pPr>
        <w:spacing w:line="276" w:lineRule="auto"/>
        <w:jc w:val="center"/>
        <w:rPr>
          <w:rFonts w:eastAsia="PMingLiU"/>
          <w:b/>
          <w:lang w:eastAsia="zh-CN"/>
        </w:rPr>
      </w:pPr>
    </w:p>
    <w:p w14:paraId="56E08638" w14:textId="77777777" w:rsidR="002D6E71" w:rsidRPr="00FF430B" w:rsidRDefault="002D6E71" w:rsidP="004F77F1">
      <w:pPr>
        <w:spacing w:line="276" w:lineRule="auto"/>
        <w:jc w:val="center"/>
        <w:rPr>
          <w:rFonts w:eastAsia="PMingLiU"/>
          <w:b/>
          <w:lang w:eastAsia="zh-CN"/>
        </w:rPr>
      </w:pPr>
    </w:p>
    <w:p w14:paraId="7E8A097A" w14:textId="77777777" w:rsidR="002D6E71" w:rsidRPr="00FF430B" w:rsidRDefault="002D6E71" w:rsidP="004F77F1">
      <w:pPr>
        <w:spacing w:line="276" w:lineRule="auto"/>
        <w:jc w:val="center"/>
        <w:rPr>
          <w:rFonts w:eastAsia="PMingLiU"/>
          <w:b/>
          <w:lang w:eastAsia="zh-CN"/>
        </w:rPr>
      </w:pPr>
    </w:p>
    <w:p w14:paraId="109A862F" w14:textId="77777777" w:rsidR="002D6E71" w:rsidRPr="00FF430B" w:rsidRDefault="002D6E71" w:rsidP="004F77F1">
      <w:pPr>
        <w:spacing w:line="276" w:lineRule="auto"/>
        <w:jc w:val="center"/>
        <w:rPr>
          <w:rFonts w:eastAsia="PMingLiU"/>
          <w:b/>
          <w:lang w:eastAsia="zh-CN"/>
        </w:rPr>
      </w:pPr>
    </w:p>
    <w:p w14:paraId="131A6C1A" w14:textId="77777777" w:rsidR="002D6E71" w:rsidRPr="00FF430B" w:rsidRDefault="002D6E71" w:rsidP="004F77F1">
      <w:pPr>
        <w:spacing w:line="276" w:lineRule="auto"/>
        <w:jc w:val="center"/>
        <w:rPr>
          <w:rFonts w:eastAsia="PMingLiU"/>
          <w:b/>
          <w:lang w:eastAsia="zh-CN"/>
        </w:rPr>
      </w:pPr>
    </w:p>
    <w:p w14:paraId="77B1EFAB" w14:textId="77777777" w:rsidR="002D6E71" w:rsidRPr="00FF430B" w:rsidRDefault="002D6E71" w:rsidP="004F77F1">
      <w:pPr>
        <w:spacing w:line="276" w:lineRule="auto"/>
        <w:jc w:val="center"/>
        <w:rPr>
          <w:rFonts w:eastAsia="PMingLiU"/>
          <w:b/>
          <w:lang w:eastAsia="zh-CN"/>
        </w:rPr>
      </w:pPr>
    </w:p>
    <w:p w14:paraId="0044653E" w14:textId="77777777" w:rsidR="002D6E71" w:rsidRPr="00FF430B" w:rsidRDefault="002D6E71" w:rsidP="004F77F1">
      <w:pPr>
        <w:spacing w:line="276" w:lineRule="auto"/>
        <w:jc w:val="center"/>
        <w:rPr>
          <w:rFonts w:eastAsia="PMingLiU"/>
          <w:b/>
          <w:lang w:eastAsia="zh-CN"/>
        </w:rPr>
      </w:pPr>
    </w:p>
    <w:p w14:paraId="5AECA136" w14:textId="77777777" w:rsidR="002D6E71" w:rsidRPr="00FF430B" w:rsidRDefault="002D6E71" w:rsidP="004F77F1">
      <w:pPr>
        <w:spacing w:line="276" w:lineRule="auto"/>
        <w:jc w:val="center"/>
        <w:rPr>
          <w:rFonts w:eastAsia="PMingLiU"/>
          <w:b/>
          <w:lang w:eastAsia="zh-CN"/>
        </w:rPr>
      </w:pPr>
    </w:p>
    <w:p w14:paraId="42F17C78" w14:textId="77777777" w:rsidR="002D6E71" w:rsidRPr="00FF430B" w:rsidRDefault="002D6E71" w:rsidP="004F77F1">
      <w:pPr>
        <w:spacing w:line="276" w:lineRule="auto"/>
        <w:jc w:val="center"/>
        <w:rPr>
          <w:rFonts w:eastAsia="PMingLiU"/>
          <w:b/>
          <w:lang w:eastAsia="zh-CN"/>
        </w:rPr>
      </w:pPr>
    </w:p>
    <w:p w14:paraId="4540E661" w14:textId="77777777" w:rsidR="002D6E71" w:rsidRPr="00FF430B" w:rsidRDefault="002D6E71" w:rsidP="004F77F1">
      <w:pPr>
        <w:spacing w:line="276" w:lineRule="auto"/>
        <w:jc w:val="center"/>
        <w:rPr>
          <w:rFonts w:eastAsia="PMingLiU"/>
          <w:b/>
          <w:lang w:eastAsia="zh-CN"/>
        </w:rPr>
      </w:pPr>
    </w:p>
    <w:p w14:paraId="65D2E875" w14:textId="77777777" w:rsidR="002D6E71" w:rsidRPr="00FF430B" w:rsidRDefault="002D6E71" w:rsidP="004F77F1">
      <w:pPr>
        <w:spacing w:line="276" w:lineRule="auto"/>
        <w:jc w:val="center"/>
        <w:rPr>
          <w:rFonts w:eastAsia="PMingLiU"/>
          <w:b/>
          <w:lang w:eastAsia="zh-CN"/>
        </w:rPr>
      </w:pPr>
    </w:p>
    <w:p w14:paraId="672CCCCF" w14:textId="77777777" w:rsidR="000E4D7D" w:rsidRPr="00FF430B" w:rsidRDefault="000E4D7D" w:rsidP="004F77F1">
      <w:pPr>
        <w:spacing w:line="276" w:lineRule="auto"/>
        <w:jc w:val="center"/>
        <w:rPr>
          <w:rFonts w:eastAsia="PMingLiU"/>
          <w:b/>
          <w:lang w:eastAsia="zh-CN"/>
        </w:rPr>
      </w:pPr>
    </w:p>
    <w:p w14:paraId="3CBA0827" w14:textId="77777777" w:rsidR="000E4D7D" w:rsidRPr="00FF430B" w:rsidRDefault="000E4D7D" w:rsidP="00C9624A">
      <w:pPr>
        <w:spacing w:line="276" w:lineRule="auto"/>
        <w:rPr>
          <w:rFonts w:eastAsia="PMingLiU"/>
          <w:b/>
          <w:lang w:eastAsia="zh-CN"/>
        </w:rPr>
      </w:pPr>
    </w:p>
    <w:p w14:paraId="47D789AC" w14:textId="77777777" w:rsidR="00211C74" w:rsidRPr="00FF430B" w:rsidRDefault="00211C74" w:rsidP="00C9624A">
      <w:pPr>
        <w:rPr>
          <w:noProof w:val="0"/>
        </w:rPr>
      </w:pPr>
    </w:p>
    <w:bookmarkEnd w:id="14"/>
    <w:p w14:paraId="32C96C98"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7457C647"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5E816F" w14:textId="77777777" w:rsidR="00BA7FF4" w:rsidRPr="00FF430B" w:rsidRDefault="00BA7FF4" w:rsidP="00BA7FF4">
      <w:pPr>
        <w:jc w:val="right"/>
        <w:rPr>
          <w:noProof w:val="0"/>
        </w:rPr>
      </w:pPr>
      <w:r w:rsidRPr="00FF430B">
        <w:rPr>
          <w:noProof w:val="0"/>
        </w:rPr>
        <w:t>din “____” ________ 20___</w:t>
      </w:r>
    </w:p>
    <w:p w14:paraId="5298720A" w14:textId="77777777" w:rsidR="00B27D8B" w:rsidRPr="00FF430B" w:rsidRDefault="00B27D8B" w:rsidP="00A1178E">
      <w:pPr>
        <w:tabs>
          <w:tab w:val="left" w:pos="567"/>
        </w:tabs>
        <w:jc w:val="center"/>
        <w:rPr>
          <w:b/>
          <w:color w:val="000000"/>
          <w:w w:val="90"/>
        </w:rPr>
      </w:pPr>
    </w:p>
    <w:p w14:paraId="3D5BC6F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4EDE48E"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565CCBD"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1D6C4E7F"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5F0C1DD3"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EE110A0"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4B47B652"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192A4CB8"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06CDFC0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4A291B"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6317A9C1"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06FDF615" w14:textId="77777777" w:rsidTr="00413218">
        <w:tc>
          <w:tcPr>
            <w:tcW w:w="471" w:type="dxa"/>
          </w:tcPr>
          <w:p w14:paraId="1DD82CC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39A136"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02EA57D5"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7338373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4EABBCC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D7545A7"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9DA18DA" w14:textId="77777777" w:rsidTr="00413218">
        <w:trPr>
          <w:trHeight w:val="540"/>
        </w:trPr>
        <w:tc>
          <w:tcPr>
            <w:tcW w:w="471" w:type="dxa"/>
            <w:vMerge w:val="restart"/>
          </w:tcPr>
          <w:p w14:paraId="57D63202"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F496146"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4D259F8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37651957"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C89F3A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1355075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40084F6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7D5A063" w14:textId="77777777" w:rsidTr="00413218">
        <w:trPr>
          <w:trHeight w:val="1380"/>
        </w:trPr>
        <w:tc>
          <w:tcPr>
            <w:tcW w:w="471" w:type="dxa"/>
            <w:vMerge/>
          </w:tcPr>
          <w:p w14:paraId="5EF82A27"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7175F4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5532E17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C0181C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00DBA0E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4B99F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034776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8880AC4" w14:textId="77777777" w:rsidTr="00413218">
        <w:trPr>
          <w:trHeight w:val="420"/>
        </w:trPr>
        <w:tc>
          <w:tcPr>
            <w:tcW w:w="471" w:type="dxa"/>
            <w:vMerge w:val="restart"/>
          </w:tcPr>
          <w:p w14:paraId="3976DB1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1FC0EFF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7C3411B"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28A5893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18EE098"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4B1597"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24CFB863" w14:textId="77777777" w:rsidTr="00413218">
        <w:trPr>
          <w:trHeight w:val="535"/>
        </w:trPr>
        <w:tc>
          <w:tcPr>
            <w:tcW w:w="471" w:type="dxa"/>
            <w:vMerge/>
          </w:tcPr>
          <w:p w14:paraId="6611AA9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93A57"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8D00841"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7FD9679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2693FF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AC6B9B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F4A1E93" w14:textId="77777777" w:rsidTr="00DA5198">
        <w:trPr>
          <w:trHeight w:val="1770"/>
        </w:trPr>
        <w:tc>
          <w:tcPr>
            <w:tcW w:w="471" w:type="dxa"/>
            <w:vMerge w:val="restart"/>
          </w:tcPr>
          <w:p w14:paraId="4FE1810F"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19210726"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231C097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5A3A06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14C58A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18F2712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7EB1D7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1D618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D6C332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AF4117B"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504F54C7" w14:textId="77777777" w:rsidR="00F366C7" w:rsidRPr="00FF430B" w:rsidRDefault="000F650B" w:rsidP="00F366C7">
            <w:pPr>
              <w:tabs>
                <w:tab w:val="left" w:pos="567"/>
              </w:tabs>
            </w:pPr>
            <w:r w:rsidRPr="00FF430B">
              <w:t>A.Terasamente, lucrări la structura clădirilor;</w:t>
            </w:r>
          </w:p>
          <w:p w14:paraId="0E743FDF"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1CC2FEDE"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7FB84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CAC86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1BDF41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9F3931B" w14:textId="77777777" w:rsidTr="00F40A1C">
        <w:trPr>
          <w:trHeight w:val="1260"/>
        </w:trPr>
        <w:tc>
          <w:tcPr>
            <w:tcW w:w="471" w:type="dxa"/>
            <w:vMerge/>
          </w:tcPr>
          <w:p w14:paraId="6983CFC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0C7187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01EA16"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717E46ED"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1473DDEC" w14:textId="77777777" w:rsidR="0079357E" w:rsidRPr="00FF430B" w:rsidRDefault="00FD2140" w:rsidP="00DA5198">
            <w:pPr>
              <w:tabs>
                <w:tab w:val="left" w:leader="underscore" w:pos="6465"/>
                <w:tab w:val="right" w:leader="underscore" w:pos="9777"/>
              </w:tabs>
              <w:jc w:val="both"/>
            </w:pPr>
            <w:r w:rsidRPr="00FF430B">
              <w:t xml:space="preserve">B.poduri; </w:t>
            </w:r>
          </w:p>
          <w:p w14:paraId="3C1568E6"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1C6601F2"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06551D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A019666"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688D5112" w14:textId="77777777" w:rsidTr="00F40A1C">
        <w:trPr>
          <w:trHeight w:val="1260"/>
        </w:trPr>
        <w:tc>
          <w:tcPr>
            <w:tcW w:w="471" w:type="dxa"/>
            <w:vMerge/>
          </w:tcPr>
          <w:p w14:paraId="205F5AA9"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525D5CC"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787A2C4" w14:textId="77777777" w:rsidR="00F366C7" w:rsidRPr="00FF430B" w:rsidRDefault="00F366C7" w:rsidP="00F366C7">
            <w:pPr>
              <w:tabs>
                <w:tab w:val="left" w:pos="567"/>
              </w:tabs>
              <w:spacing w:line="276" w:lineRule="auto"/>
            </w:pPr>
            <w:r w:rsidRPr="00FF430B">
              <w:t>Construcții speciale:</w:t>
            </w:r>
          </w:p>
          <w:p w14:paraId="497C00C2" w14:textId="77777777" w:rsidR="00F366C7" w:rsidRPr="00FF430B" w:rsidRDefault="00F366C7" w:rsidP="00F366C7">
            <w:pPr>
              <w:tabs>
                <w:tab w:val="left" w:pos="567"/>
              </w:tabs>
              <w:spacing w:line="276" w:lineRule="auto"/>
            </w:pPr>
            <w:r w:rsidRPr="00FF430B">
              <w:t>A. hidrotehnice și pentru îmbunătățiri funciare;</w:t>
            </w:r>
          </w:p>
          <w:p w14:paraId="3535FE39"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7366B230" w14:textId="77777777" w:rsidR="00F366C7" w:rsidRPr="00FF430B" w:rsidRDefault="00F366C7" w:rsidP="00F366C7">
            <w:pPr>
              <w:tabs>
                <w:tab w:val="left" w:pos="567"/>
              </w:tabs>
              <w:spacing w:line="276" w:lineRule="auto"/>
            </w:pPr>
            <w:r w:rsidRPr="00FF430B">
              <w:t>C. porturi și debarcadere;</w:t>
            </w:r>
          </w:p>
          <w:p w14:paraId="45CEC157"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7DC01A5"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E37E50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59AEA3"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90A2EEE" w14:textId="77777777" w:rsidTr="00F40A1C">
        <w:trPr>
          <w:trHeight w:val="2055"/>
        </w:trPr>
        <w:tc>
          <w:tcPr>
            <w:tcW w:w="471" w:type="dxa"/>
            <w:vMerge/>
          </w:tcPr>
          <w:p w14:paraId="106BFFA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1A3C508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E98211"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72F7CCD" w14:textId="77777777" w:rsidR="00F366C7" w:rsidRPr="00FF430B" w:rsidRDefault="00F366C7" w:rsidP="00F366C7">
            <w:pPr>
              <w:tabs>
                <w:tab w:val="left" w:pos="567"/>
              </w:tabs>
              <w:spacing w:line="276" w:lineRule="auto"/>
            </w:pPr>
            <w:r w:rsidRPr="00FF430B">
              <w:t>A.de alimentare cu apă și canalizare;</w:t>
            </w:r>
          </w:p>
          <w:p w14:paraId="13D387E9" w14:textId="77777777" w:rsidR="0079357E" w:rsidRPr="00FF430B" w:rsidRDefault="00F366C7" w:rsidP="00F366C7">
            <w:pPr>
              <w:tabs>
                <w:tab w:val="left" w:pos="567"/>
              </w:tabs>
              <w:spacing w:line="276" w:lineRule="auto"/>
            </w:pPr>
            <w:r w:rsidRPr="00FF430B">
              <w:t xml:space="preserve">B.de încălzire; </w:t>
            </w:r>
          </w:p>
          <w:p w14:paraId="3511BB67"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044F3C62"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6ECC268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28EF32AF"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B78200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720FE0"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4D7E21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53881ACC" w14:textId="77777777" w:rsidTr="00413218">
        <w:trPr>
          <w:trHeight w:val="945"/>
        </w:trPr>
        <w:tc>
          <w:tcPr>
            <w:tcW w:w="471" w:type="dxa"/>
            <w:vMerge/>
          </w:tcPr>
          <w:p w14:paraId="56B7235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AD4D538"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499C9"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658CA90E" w14:textId="77777777" w:rsidR="00F366C7" w:rsidRPr="00FF430B" w:rsidRDefault="00F366C7" w:rsidP="00F366C7">
            <w:pPr>
              <w:tabs>
                <w:tab w:val="left" w:pos="567"/>
              </w:tabs>
              <w:spacing w:line="276" w:lineRule="auto"/>
            </w:pPr>
            <w:r w:rsidRPr="00FF430B">
              <w:t>A. sub presiune, mecanisme de ridicat, cazane;</w:t>
            </w:r>
          </w:p>
          <w:p w14:paraId="603E73A6" w14:textId="77777777" w:rsidR="00F366C7" w:rsidRPr="00FF430B" w:rsidRDefault="00F366C7" w:rsidP="00F366C7">
            <w:pPr>
              <w:tabs>
                <w:tab w:val="left" w:pos="567"/>
              </w:tabs>
              <w:spacing w:line="276" w:lineRule="auto"/>
            </w:pPr>
            <w:r w:rsidRPr="00FF430B">
              <w:t>B. chimico-tehnologice; C. gazoducte magistrale;</w:t>
            </w:r>
          </w:p>
          <w:p w14:paraId="56E780EB" w14:textId="77777777" w:rsidR="006C4C0E" w:rsidRPr="00FF430B" w:rsidRDefault="00F366C7" w:rsidP="009B5779">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0A499A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4B9064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931B8B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2778E78B"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64577465"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0A1929AD"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260834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B99F651"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C8B56F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8954FC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3214DC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3FB244CE"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3506676E"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51BAC392"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04EDA55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D94C9"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5471BF1B"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2ABD51B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BF4AA5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43731F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4853F6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6DD3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F1BBE5D" w14:textId="77777777" w:rsidR="002D6E71" w:rsidRDefault="0051370B" w:rsidP="00C9624A">
      <w:pPr>
        <w:tabs>
          <w:tab w:val="left" w:leader="underscore" w:pos="6465"/>
          <w:tab w:val="right" w:leader="underscore" w:pos="9777"/>
        </w:tabs>
        <w:spacing w:line="302" w:lineRule="auto"/>
        <w:jc w:val="center"/>
        <w:rPr>
          <w:b/>
        </w:rPr>
      </w:pPr>
      <w:r w:rsidRPr="00FF430B">
        <w:rPr>
          <w:b/>
        </w:rPr>
        <w:t>~~~~~~~~~~~~~~~~~~~~~~~~~~~~~~~~~~~~~~~~~~~~~~~</w:t>
      </w:r>
      <w:r w:rsidR="00BE73CA" w:rsidRPr="00FF430B">
        <w:rPr>
          <w:b/>
        </w:rPr>
        <w:t>~~~~~~~~~~~~~~~~~~~~~~~~~~</w:t>
      </w:r>
      <w:r w:rsidRPr="00FF430B">
        <w:rPr>
          <w:b/>
        </w:rPr>
        <w:t xml:space="preserve"> (Antetul instituției)</w:t>
      </w:r>
    </w:p>
    <w:p w14:paraId="5662D325" w14:textId="77777777" w:rsidR="006619FB" w:rsidRPr="00FF430B" w:rsidRDefault="006619FB" w:rsidP="006619FB">
      <w:pPr>
        <w:jc w:val="right"/>
        <w:rPr>
          <w:noProof w:val="0"/>
          <w:sz w:val="22"/>
          <w:szCs w:val="22"/>
        </w:rPr>
      </w:pPr>
      <w:r w:rsidRPr="00FF430B">
        <w:rPr>
          <w:noProof w:val="0"/>
        </w:rPr>
        <w:t>Anexa nr.</w:t>
      </w:r>
      <w:r>
        <w:rPr>
          <w:noProof w:val="0"/>
        </w:rPr>
        <w:t xml:space="preserve"> </w:t>
      </w:r>
      <w:r w:rsidRPr="00FF430B">
        <w:rPr>
          <w:noProof w:val="0"/>
        </w:rPr>
        <w:t>25</w:t>
      </w:r>
    </w:p>
    <w:p w14:paraId="284B18B8" w14:textId="77777777" w:rsidR="006619FB" w:rsidRPr="00FF430B" w:rsidRDefault="006619FB" w:rsidP="006619FB">
      <w:pPr>
        <w:jc w:val="right"/>
        <w:rPr>
          <w:noProof w:val="0"/>
        </w:rPr>
      </w:pPr>
      <w:r w:rsidRPr="00FF430B">
        <w:rPr>
          <w:noProof w:val="0"/>
        </w:rPr>
        <w:t>la Documentația standard nr._____</w:t>
      </w:r>
    </w:p>
    <w:p w14:paraId="6400225C" w14:textId="77777777" w:rsidR="006619FB" w:rsidRPr="00FF430B" w:rsidRDefault="006619FB" w:rsidP="006619FB">
      <w:pPr>
        <w:jc w:val="right"/>
        <w:rPr>
          <w:noProof w:val="0"/>
        </w:rPr>
      </w:pPr>
      <w:r w:rsidRPr="00FF430B">
        <w:rPr>
          <w:noProof w:val="0"/>
        </w:rPr>
        <w:t>din “____” ________ 20___</w:t>
      </w:r>
    </w:p>
    <w:p w14:paraId="74330341" w14:textId="77777777" w:rsidR="006619FB" w:rsidRPr="00FF430B" w:rsidRDefault="006619FB" w:rsidP="006619FB">
      <w:pPr>
        <w:pStyle w:val="a"/>
        <w:numPr>
          <w:ilvl w:val="0"/>
          <w:numId w:val="0"/>
        </w:numPr>
        <w:ind w:right="-1"/>
        <w:rPr>
          <w:i/>
        </w:rPr>
      </w:pPr>
    </w:p>
    <w:p w14:paraId="6410BAAA" w14:textId="77777777" w:rsidR="006619FB" w:rsidRPr="00FF430B" w:rsidRDefault="006619FB" w:rsidP="002512E1">
      <w:pPr>
        <w:rPr>
          <w:b/>
          <w:noProof w:val="0"/>
        </w:rPr>
      </w:pPr>
    </w:p>
    <w:p w14:paraId="70D5F4E1" w14:textId="77777777" w:rsidR="006619FB" w:rsidRPr="00FF430B" w:rsidRDefault="006619FB" w:rsidP="006619FB">
      <w:pPr>
        <w:jc w:val="center"/>
        <w:rPr>
          <w:b/>
          <w:noProof w:val="0"/>
        </w:rPr>
      </w:pPr>
      <w:r w:rsidRPr="00FF430B">
        <w:rPr>
          <w:b/>
          <w:noProof w:val="0"/>
        </w:rPr>
        <w:t>CONTRACT – MODEL</w:t>
      </w:r>
    </w:p>
    <w:p w14:paraId="5B2055DF" w14:textId="77777777" w:rsidR="006619FB" w:rsidRPr="00FF430B" w:rsidRDefault="006619FB" w:rsidP="006619FB">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6619FB" w:rsidRPr="00EC30C2" w14:paraId="7A1CA98A" w14:textId="77777777" w:rsidTr="006619FB">
        <w:trPr>
          <w:trHeight w:val="697"/>
        </w:trPr>
        <w:tc>
          <w:tcPr>
            <w:tcW w:w="9748" w:type="dxa"/>
            <w:vAlign w:val="center"/>
          </w:tcPr>
          <w:p w14:paraId="028B28DA" w14:textId="77777777" w:rsidR="006619FB" w:rsidRPr="00FF430B" w:rsidRDefault="006619FB" w:rsidP="006619FB">
            <w:pPr>
              <w:jc w:val="both"/>
              <w:rPr>
                <w:b/>
                <w:caps/>
                <w:sz w:val="28"/>
                <w:szCs w:val="28"/>
              </w:rPr>
            </w:pPr>
          </w:p>
          <w:p w14:paraId="2FAAE8B2" w14:textId="77777777" w:rsidR="006619FB" w:rsidRPr="00FF430B" w:rsidRDefault="006619FB" w:rsidP="006619FB">
            <w:pPr>
              <w:jc w:val="center"/>
              <w:rPr>
                <w:b/>
                <w:sz w:val="28"/>
                <w:szCs w:val="28"/>
                <w:u w:val="single"/>
              </w:rPr>
            </w:pPr>
            <w:r w:rsidRPr="00FF430B">
              <w:rPr>
                <w:b/>
                <w:caps/>
                <w:sz w:val="28"/>
                <w:szCs w:val="28"/>
              </w:rPr>
              <w:t>Contract</w:t>
            </w:r>
            <w:r w:rsidRPr="00FF430B">
              <w:rPr>
                <w:b/>
                <w:sz w:val="28"/>
                <w:szCs w:val="28"/>
              </w:rPr>
              <w:t xml:space="preserve"> DE ANTREPRIZĂ Nr.</w:t>
            </w:r>
          </w:p>
          <w:p w14:paraId="4AADC2AB" w14:textId="77777777" w:rsidR="006619FB" w:rsidRPr="00FF430B" w:rsidRDefault="006619FB" w:rsidP="006619FB">
            <w:pPr>
              <w:jc w:val="center"/>
              <w:rPr>
                <w:b/>
              </w:rPr>
            </w:pPr>
            <w:r w:rsidRPr="00FF430B">
              <w:rPr>
                <w:b/>
              </w:rPr>
              <w:t>privind achiziţia prin</w:t>
            </w:r>
            <w:r w:rsidRPr="00FF430B">
              <w:rPr>
                <w:b/>
              </w:rPr>
              <w:softHyphen/>
            </w:r>
            <w:r w:rsidRPr="00FF430B">
              <w:rPr>
                <w:b/>
              </w:rPr>
              <w:softHyphen/>
            </w:r>
            <w:r w:rsidRPr="00FF430B">
              <w:rPr>
                <w:b/>
              </w:rPr>
              <w:softHyphen/>
              <w:t>________________</w:t>
            </w:r>
          </w:p>
          <w:p w14:paraId="0711E7FA" w14:textId="77777777" w:rsidR="006619FB" w:rsidRPr="00FF430B" w:rsidRDefault="006619FB" w:rsidP="006619FB">
            <w:pPr>
              <w:jc w:val="both"/>
              <w:rPr>
                <w:b/>
                <w:i/>
              </w:rPr>
            </w:pPr>
          </w:p>
          <w:p w14:paraId="54FD0ABB" w14:textId="77777777" w:rsidR="006619FB" w:rsidRPr="00FF430B" w:rsidRDefault="006619FB" w:rsidP="006619FB">
            <w:pPr>
              <w:jc w:val="both"/>
              <w:rPr>
                <w:b/>
                <w:i/>
              </w:rPr>
            </w:pPr>
          </w:p>
          <w:p w14:paraId="0A918885" w14:textId="77777777" w:rsidR="006619FB" w:rsidRPr="00FF430B" w:rsidRDefault="006619FB" w:rsidP="006619FB">
            <w:pPr>
              <w:tabs>
                <w:tab w:val="center" w:pos="-6663"/>
                <w:tab w:val="left" w:pos="567"/>
                <w:tab w:val="right" w:pos="10206"/>
              </w:tabs>
            </w:pPr>
            <w:r w:rsidRPr="00FF430B">
              <w:t>„___”_________20__                                                                                  _________________</w:t>
            </w:r>
          </w:p>
          <w:p w14:paraId="0C2F0EF7" w14:textId="77777777" w:rsidR="006619FB" w:rsidRPr="00FF430B" w:rsidRDefault="006619FB" w:rsidP="006619FB">
            <w:pPr>
              <w:jc w:val="center"/>
            </w:pPr>
            <w:r w:rsidRPr="00FF430B">
              <w:rPr>
                <w:sz w:val="20"/>
                <w:szCs w:val="20"/>
              </w:rPr>
              <w:t xml:space="preserve">                                                                                                                                    (municipiu, oraş)</w:t>
            </w:r>
          </w:p>
          <w:p w14:paraId="045DD980" w14:textId="77777777" w:rsidR="006619FB" w:rsidRPr="00FF430B" w:rsidRDefault="006619FB" w:rsidP="006619FB">
            <w:pPr>
              <w:jc w:val="both"/>
            </w:pPr>
          </w:p>
          <w:p w14:paraId="1F6DA6B8" w14:textId="77777777" w:rsidR="006619FB" w:rsidRPr="00FF430B" w:rsidRDefault="006619FB" w:rsidP="006619FB">
            <w:pPr>
              <w:pStyle w:val="a"/>
              <w:numPr>
                <w:ilvl w:val="3"/>
                <w:numId w:val="3"/>
              </w:numPr>
              <w:rPr>
                <w:b/>
                <w:kern w:val="28"/>
              </w:rPr>
            </w:pPr>
            <w:r w:rsidRPr="00FF430B">
              <w:rPr>
                <w:b/>
                <w:kern w:val="28"/>
              </w:rPr>
              <w:t>PARTEA GENERALĂ</w:t>
            </w:r>
          </w:p>
          <w:p w14:paraId="4CA1A28E" w14:textId="77777777" w:rsidR="006619FB" w:rsidRPr="00FF430B" w:rsidRDefault="006619FB" w:rsidP="006619FB">
            <w:pPr>
              <w:pStyle w:val="a"/>
              <w:numPr>
                <w:ilvl w:val="0"/>
                <w:numId w:val="0"/>
              </w:numPr>
              <w:ind w:left="3240"/>
              <w:rPr>
                <w:kern w:val="28"/>
                <w:sz w:val="20"/>
                <w:szCs w:val="20"/>
              </w:rPr>
            </w:pPr>
            <w:r w:rsidRPr="00FF430B">
              <w:rPr>
                <w:kern w:val="28"/>
                <w:sz w:val="20"/>
                <w:szCs w:val="20"/>
              </w:rPr>
              <w:t xml:space="preserve"> (OBLIGATORIU)</w:t>
            </w:r>
          </w:p>
          <w:p w14:paraId="6FE606E3" w14:textId="77777777" w:rsidR="006619FB" w:rsidRPr="00FF430B" w:rsidRDefault="006619FB" w:rsidP="006619FB">
            <w:pPr>
              <w:rPr>
                <w:b/>
                <w:kern w:val="28"/>
              </w:rPr>
            </w:pPr>
          </w:p>
          <w:p w14:paraId="66A3227B" w14:textId="77777777" w:rsidR="006619FB" w:rsidRPr="00FF430B" w:rsidRDefault="006619FB" w:rsidP="006619FB">
            <w:pPr>
              <w:rPr>
                <w:b/>
                <w:kern w:val="28"/>
              </w:rPr>
            </w:pPr>
            <w:r w:rsidRPr="00FF430B">
              <w:rPr>
                <w:b/>
                <w:kern w:val="28"/>
              </w:rPr>
              <w:t>PĂRŢILE CONTRACTANTE</w:t>
            </w:r>
          </w:p>
          <w:p w14:paraId="1B6EB7CE" w14:textId="77777777" w:rsidR="006619FB" w:rsidRPr="00FF430B" w:rsidRDefault="006619FB" w:rsidP="006619FB">
            <w:pPr>
              <w:rPr>
                <w:b/>
                <w:kern w:val="28"/>
              </w:rPr>
            </w:pPr>
          </w:p>
          <w:p w14:paraId="018E1BA1" w14:textId="77777777" w:rsidR="006619FB" w:rsidRPr="00E67F35" w:rsidRDefault="006619FB" w:rsidP="006619FB">
            <w:pPr>
              <w:pStyle w:val="af3"/>
              <w:tabs>
                <w:tab w:val="left" w:pos="567"/>
                <w:tab w:val="right" w:pos="9531"/>
              </w:tabs>
              <w:ind w:firstLine="0"/>
              <w:rPr>
                <w:lang w:val="en-US"/>
              </w:rPr>
            </w:pPr>
            <w:proofErr w:type="spellStart"/>
            <w:r w:rsidRPr="00E67F35">
              <w:rPr>
                <w:lang w:val="en-US"/>
              </w:rPr>
              <w:t>Prezentul</w:t>
            </w:r>
            <w:proofErr w:type="spellEnd"/>
            <w:r w:rsidRPr="00E67F35">
              <w:rPr>
                <w:lang w:val="en-US"/>
              </w:rPr>
              <w:t xml:space="preserve"> contract </w:t>
            </w:r>
            <w:proofErr w:type="spellStart"/>
            <w:r w:rsidRPr="00E67F35">
              <w:rPr>
                <w:lang w:val="en-US"/>
              </w:rPr>
              <w:t>este</w:t>
            </w:r>
            <w:proofErr w:type="spellEnd"/>
            <w:r w:rsidRPr="00E67F35">
              <w:rPr>
                <w:lang w:val="en-US"/>
              </w:rPr>
              <w:t xml:space="preserve"> </w:t>
            </w:r>
            <w:proofErr w:type="spellStart"/>
            <w:r w:rsidRPr="00E67F35">
              <w:rPr>
                <w:lang w:val="en-US"/>
              </w:rPr>
              <w:t>încheiat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procedurii</w:t>
            </w:r>
            <w:proofErr w:type="spellEnd"/>
            <w:r w:rsidRPr="00E67F35">
              <w:rPr>
                <w:lang w:val="en-US"/>
              </w:rPr>
              <w:t xml:space="preserve"> de </w:t>
            </w:r>
            <w:proofErr w:type="spellStart"/>
            <w:r w:rsidRPr="00E67F35">
              <w:rPr>
                <w:lang w:val="en-US"/>
              </w:rPr>
              <w:t>achiziție</w:t>
            </w:r>
            <w:proofErr w:type="spellEnd"/>
            <w:r w:rsidRPr="00E67F35">
              <w:rPr>
                <w:lang w:val="en-US"/>
              </w:rPr>
              <w:t xml:space="preserve"> nr. ________________ din data___________________, </w:t>
            </w:r>
            <w:proofErr w:type="spellStart"/>
            <w:r w:rsidRPr="00E67F35">
              <w:rPr>
                <w:lang w:val="en-US"/>
              </w:rPr>
              <w:t>între</w:t>
            </w:r>
            <w:proofErr w:type="spellEnd"/>
            <w:r w:rsidRPr="00E67F35">
              <w:rPr>
                <w:lang w:val="en-US"/>
              </w:rPr>
              <w:t>____________________________________________________</w:t>
            </w:r>
          </w:p>
          <w:p w14:paraId="43C68F08" w14:textId="77777777" w:rsidR="006619FB" w:rsidRPr="00FF430B" w:rsidRDefault="006619FB" w:rsidP="006619FB">
            <w:pPr>
              <w:tabs>
                <w:tab w:val="left" w:pos="567"/>
                <w:tab w:val="right" w:pos="10205"/>
              </w:tabs>
              <w:jc w:val="both"/>
            </w:pPr>
            <w:r w:rsidRPr="00FF430B">
              <w:t>_____________________________________________________________________, cu sediul în</w:t>
            </w:r>
          </w:p>
          <w:p w14:paraId="336A11CE" w14:textId="77777777" w:rsidR="006619FB" w:rsidRPr="00FF430B" w:rsidRDefault="006619FB" w:rsidP="006619FB">
            <w:pPr>
              <w:tabs>
                <w:tab w:val="left" w:pos="567"/>
                <w:tab w:val="right" w:pos="10205"/>
              </w:tabs>
              <w:jc w:val="both"/>
              <w:rPr>
                <w:sz w:val="20"/>
                <w:szCs w:val="20"/>
              </w:rPr>
            </w:pPr>
            <w:r w:rsidRPr="00FF430B">
              <w:rPr>
                <w:sz w:val="20"/>
                <w:szCs w:val="20"/>
              </w:rPr>
              <w:t xml:space="preserve">                                                          (denumirea autorităţii contractante) </w:t>
            </w:r>
          </w:p>
          <w:p w14:paraId="0739E05C" w14:textId="77777777" w:rsidR="006619FB" w:rsidRPr="00FF430B" w:rsidRDefault="006619FB" w:rsidP="006619FB">
            <w:pPr>
              <w:tabs>
                <w:tab w:val="left" w:pos="567"/>
                <w:tab w:val="right" w:pos="9531"/>
              </w:tabs>
              <w:jc w:val="both"/>
            </w:pPr>
            <w:r w:rsidRPr="00FF430B">
              <w:t>______________________________________________________________________________</w:t>
            </w:r>
          </w:p>
          <w:p w14:paraId="5260D8B3" w14:textId="77777777" w:rsidR="006619FB" w:rsidRPr="00E67F35" w:rsidRDefault="006619FB" w:rsidP="006619FB">
            <w:pPr>
              <w:pStyle w:val="cn"/>
              <w:tabs>
                <w:tab w:val="left" w:pos="567"/>
              </w:tabs>
              <w:jc w:val="both"/>
              <w:rPr>
                <w:sz w:val="20"/>
                <w:szCs w:val="20"/>
                <w:lang w:val="en-US"/>
              </w:rPr>
            </w:pPr>
            <w:r w:rsidRPr="00E67F35">
              <w:rPr>
                <w:sz w:val="20"/>
                <w:szCs w:val="20"/>
                <w:lang w:val="en-US"/>
              </w:rPr>
              <w:t xml:space="preserve">                                                                   (</w:t>
            </w:r>
            <w:proofErr w:type="spellStart"/>
            <w:r w:rsidRPr="00E67F35">
              <w:rPr>
                <w:sz w:val="20"/>
                <w:szCs w:val="20"/>
                <w:lang w:val="en-US"/>
              </w:rPr>
              <w:t>localitatea</w:t>
            </w:r>
            <w:proofErr w:type="spellEnd"/>
            <w:r w:rsidRPr="00E67F35">
              <w:rPr>
                <w:sz w:val="20"/>
                <w:szCs w:val="20"/>
                <w:lang w:val="en-US"/>
              </w:rPr>
              <w:t xml:space="preserve">) </w:t>
            </w:r>
          </w:p>
          <w:p w14:paraId="68663C77" w14:textId="77777777" w:rsidR="006619FB" w:rsidRPr="00FF430B" w:rsidRDefault="006619FB" w:rsidP="006619FB">
            <w:pPr>
              <w:tabs>
                <w:tab w:val="left" w:pos="567"/>
                <w:tab w:val="right" w:pos="9531"/>
              </w:tabs>
              <w:jc w:val="both"/>
            </w:pPr>
            <w:r w:rsidRPr="00FF430B">
              <w:t xml:space="preserve">str._____________________________________, </w:t>
            </w:r>
            <w:r w:rsidRPr="00FF430B">
              <w:tab/>
              <w:t>telefon: ______________, fax: _____________,</w:t>
            </w:r>
          </w:p>
          <w:p w14:paraId="352AA195" w14:textId="77777777" w:rsidR="006619FB" w:rsidRPr="00E67F35" w:rsidRDefault="006619FB" w:rsidP="006619FB">
            <w:pPr>
              <w:pStyle w:val="af3"/>
              <w:tabs>
                <w:tab w:val="left" w:pos="567"/>
                <w:tab w:val="right" w:pos="9531"/>
              </w:tabs>
              <w:ind w:firstLine="0"/>
              <w:rPr>
                <w:lang w:val="en-US"/>
              </w:rPr>
            </w:pPr>
            <w:r w:rsidRPr="00E67F35">
              <w:rPr>
                <w:lang w:val="en-US"/>
              </w:rPr>
              <w:t xml:space="preserve">IDNO ________________ </w:t>
            </w:r>
            <w:proofErr w:type="spellStart"/>
            <w:r w:rsidRPr="00E67F35">
              <w:rPr>
                <w:lang w:val="en-US"/>
              </w:rPr>
              <w:t>reprezentat</w:t>
            </w:r>
            <w:proofErr w:type="spellEnd"/>
            <w:r w:rsidRPr="00E67F35">
              <w:rPr>
                <w:lang w:val="en-US"/>
              </w:rPr>
              <w:t xml:space="preserve"> </w:t>
            </w:r>
            <w:proofErr w:type="spellStart"/>
            <w:r w:rsidRPr="00E67F35">
              <w:rPr>
                <w:lang w:val="en-US"/>
              </w:rPr>
              <w:t>prin</w:t>
            </w:r>
            <w:proofErr w:type="spellEnd"/>
            <w:r w:rsidRPr="00E67F35">
              <w:rPr>
                <w:lang w:val="en-US"/>
              </w:rPr>
              <w:t xml:space="preserve"> ______________________________________________________________________________,    </w:t>
            </w:r>
          </w:p>
          <w:p w14:paraId="3F85B0BD" w14:textId="77777777" w:rsidR="006619FB" w:rsidRPr="00E67F35" w:rsidRDefault="006619FB" w:rsidP="006619FB">
            <w:pPr>
              <w:pStyle w:val="af3"/>
              <w:tabs>
                <w:tab w:val="left" w:pos="567"/>
              </w:tabs>
              <w:ind w:firstLine="0"/>
              <w:rPr>
                <w:sz w:val="20"/>
                <w:szCs w:val="20"/>
                <w:lang w:val="en-US"/>
              </w:rPr>
            </w:pPr>
            <w:r w:rsidRPr="00E67F35">
              <w:rPr>
                <w:sz w:val="20"/>
                <w:szCs w:val="20"/>
                <w:lang w:val="en-US"/>
              </w:rPr>
              <w:t xml:space="preserve">                                                    (</w:t>
            </w:r>
            <w:proofErr w:type="spellStart"/>
            <w:r w:rsidRPr="00E67F35">
              <w:rPr>
                <w:sz w:val="20"/>
                <w:szCs w:val="20"/>
                <w:lang w:val="en-US"/>
              </w:rPr>
              <w:t>numele</w:t>
            </w:r>
            <w:proofErr w:type="spellEnd"/>
            <w:r w:rsidRPr="00E67F35">
              <w:rPr>
                <w:sz w:val="20"/>
                <w:szCs w:val="20"/>
                <w:lang w:val="en-US"/>
              </w:rPr>
              <w:t xml:space="preserve">, </w:t>
            </w:r>
            <w:proofErr w:type="spellStart"/>
            <w:r w:rsidRPr="00E67F35">
              <w:rPr>
                <w:sz w:val="20"/>
                <w:szCs w:val="20"/>
                <w:lang w:val="en-US"/>
              </w:rPr>
              <w:t>prenumele</w:t>
            </w:r>
            <w:proofErr w:type="spellEnd"/>
            <w:r w:rsidRPr="00E67F35">
              <w:rPr>
                <w:sz w:val="20"/>
                <w:szCs w:val="20"/>
                <w:lang w:val="en-US"/>
              </w:rPr>
              <w:t xml:space="preserve"> </w:t>
            </w:r>
            <w:proofErr w:type="spellStart"/>
            <w:r w:rsidRPr="00E67F35">
              <w:rPr>
                <w:sz w:val="20"/>
                <w:szCs w:val="20"/>
                <w:lang w:val="en-US"/>
              </w:rPr>
              <w:t>şi</w:t>
            </w:r>
            <w:proofErr w:type="spellEnd"/>
            <w:r w:rsidRPr="00E67F35">
              <w:rPr>
                <w:sz w:val="20"/>
                <w:szCs w:val="20"/>
                <w:lang w:val="en-US"/>
              </w:rPr>
              <w:t xml:space="preserve"> </w:t>
            </w:r>
            <w:proofErr w:type="spellStart"/>
            <w:r w:rsidRPr="00E67F35">
              <w:rPr>
                <w:sz w:val="20"/>
                <w:szCs w:val="20"/>
                <w:lang w:val="en-US"/>
              </w:rPr>
              <w:t>funcţia</w:t>
            </w:r>
            <w:proofErr w:type="spellEnd"/>
            <w:r w:rsidRPr="00E67F35">
              <w:rPr>
                <w:sz w:val="20"/>
                <w:szCs w:val="20"/>
                <w:lang w:val="en-US"/>
              </w:rPr>
              <w:t xml:space="preserve"> </w:t>
            </w:r>
            <w:proofErr w:type="spellStart"/>
            <w:r w:rsidRPr="00E67F35">
              <w:rPr>
                <w:sz w:val="20"/>
                <w:szCs w:val="20"/>
                <w:lang w:val="en-US"/>
              </w:rPr>
              <w:t>conducătorului</w:t>
            </w:r>
            <w:proofErr w:type="spellEnd"/>
            <w:r w:rsidRPr="00E67F35">
              <w:rPr>
                <w:sz w:val="20"/>
                <w:szCs w:val="20"/>
                <w:lang w:val="en-US"/>
              </w:rPr>
              <w:t xml:space="preserve">) </w:t>
            </w:r>
          </w:p>
          <w:p w14:paraId="06DA13D0" w14:textId="77777777" w:rsidR="006619FB" w:rsidRPr="00FF430B" w:rsidRDefault="006619FB" w:rsidP="006619FB">
            <w:pPr>
              <w:tabs>
                <w:tab w:val="left" w:pos="567"/>
                <w:tab w:val="right" w:pos="9531"/>
              </w:tabs>
              <w:jc w:val="both"/>
            </w:pPr>
            <w:r w:rsidRPr="00FF430B">
              <w:t xml:space="preserve">în calitate de Beneficiar, pe de o parte, şi______________________________________________, </w:t>
            </w:r>
          </w:p>
          <w:p w14:paraId="7736BB2C" w14:textId="77777777" w:rsidR="006619FB" w:rsidRPr="00FF430B" w:rsidRDefault="006619FB" w:rsidP="006619FB">
            <w:pPr>
              <w:tabs>
                <w:tab w:val="left" w:pos="567"/>
                <w:tab w:val="right" w:pos="10205"/>
              </w:tabs>
              <w:jc w:val="both"/>
              <w:rPr>
                <w:sz w:val="20"/>
                <w:szCs w:val="20"/>
              </w:rPr>
            </w:pPr>
            <w:r w:rsidRPr="00FF430B">
              <w:rPr>
                <w:sz w:val="20"/>
                <w:szCs w:val="20"/>
              </w:rPr>
              <w:t xml:space="preserve">                                                                                                (denumirea operatorului economic) </w:t>
            </w:r>
          </w:p>
          <w:p w14:paraId="09B77210" w14:textId="77777777" w:rsidR="006619FB" w:rsidRPr="00FF430B" w:rsidRDefault="006619FB" w:rsidP="006619FB">
            <w:pPr>
              <w:tabs>
                <w:tab w:val="left" w:pos="567"/>
                <w:tab w:val="right" w:pos="9531"/>
              </w:tabs>
              <w:jc w:val="both"/>
            </w:pPr>
            <w:r w:rsidRPr="00FF430B">
              <w:t>cu sediul în _________________________________str._________________________________,</w:t>
            </w:r>
          </w:p>
          <w:p w14:paraId="5D9F72A7" w14:textId="77777777" w:rsidR="006619FB" w:rsidRPr="00FF430B" w:rsidRDefault="006619FB" w:rsidP="006619FB">
            <w:pPr>
              <w:tabs>
                <w:tab w:val="left" w:pos="567"/>
                <w:tab w:val="right" w:pos="10205"/>
              </w:tabs>
              <w:jc w:val="both"/>
              <w:rPr>
                <w:sz w:val="20"/>
                <w:szCs w:val="20"/>
              </w:rPr>
            </w:pPr>
            <w:r w:rsidRPr="00FF430B">
              <w:rPr>
                <w:sz w:val="20"/>
                <w:szCs w:val="20"/>
              </w:rPr>
              <w:t xml:space="preserve">                                                    (localitatea) </w:t>
            </w:r>
          </w:p>
          <w:p w14:paraId="48FE5C44" w14:textId="77777777" w:rsidR="006619FB" w:rsidRPr="00E67F35" w:rsidRDefault="006619FB" w:rsidP="006619FB">
            <w:pPr>
              <w:pStyle w:val="af3"/>
              <w:tabs>
                <w:tab w:val="left" w:pos="567"/>
              </w:tabs>
              <w:ind w:firstLine="0"/>
              <w:rPr>
                <w:sz w:val="20"/>
                <w:szCs w:val="20"/>
                <w:lang w:val="en-US"/>
              </w:rPr>
            </w:pPr>
            <w:proofErr w:type="spellStart"/>
            <w:r w:rsidRPr="00E67F35">
              <w:rPr>
                <w:lang w:val="en-US"/>
              </w:rPr>
              <w:t>telefon</w:t>
            </w:r>
            <w:proofErr w:type="spellEnd"/>
            <w:r w:rsidRPr="00E67F35">
              <w:rPr>
                <w:lang w:val="en-US"/>
              </w:rPr>
              <w:t xml:space="preserve">: ______________, fax: _____________, IDNO________________ </w:t>
            </w:r>
            <w:proofErr w:type="spellStart"/>
            <w:r w:rsidRPr="00E67F35">
              <w:rPr>
                <w:lang w:val="en-US"/>
              </w:rPr>
              <w:t>autorizat</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activitatea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construcţii</w:t>
            </w:r>
            <w:proofErr w:type="spellEnd"/>
            <w:r w:rsidRPr="00E67F35">
              <w:rPr>
                <w:lang w:val="en-US"/>
              </w:rPr>
              <w:t xml:space="preserve">: </w:t>
            </w:r>
            <w:proofErr w:type="spellStart"/>
            <w:r w:rsidRPr="00E67F35">
              <w:rPr>
                <w:lang w:val="en-US"/>
              </w:rPr>
              <w:t>autorizaţia</w:t>
            </w:r>
            <w:proofErr w:type="spellEnd"/>
            <w:r w:rsidRPr="00E67F35">
              <w:rPr>
                <w:lang w:val="en-US"/>
              </w:rPr>
              <w:t xml:space="preserve"> nr. _______ din „__”______________20__, </w:t>
            </w:r>
            <w:proofErr w:type="spellStart"/>
            <w:r w:rsidRPr="00E67F35">
              <w:rPr>
                <w:lang w:val="en-US"/>
              </w:rPr>
              <w:t>eliberată</w:t>
            </w:r>
            <w:proofErr w:type="spellEnd"/>
            <w:r w:rsidRPr="00E67F35">
              <w:rPr>
                <w:lang w:val="en-US"/>
              </w:rPr>
              <w:t xml:space="preserve"> de __________________,pe un termen de ____ ani, </w:t>
            </w:r>
            <w:proofErr w:type="spellStart"/>
            <w:r w:rsidRPr="00E67F35">
              <w:rPr>
                <w:lang w:val="en-US"/>
              </w:rPr>
              <w:t>pentru</w:t>
            </w:r>
            <w:proofErr w:type="spellEnd"/>
            <w:r w:rsidRPr="00E67F35">
              <w:rPr>
                <w:lang w:val="en-US"/>
              </w:rPr>
              <w:t xml:space="preserve"> </w:t>
            </w:r>
            <w:proofErr w:type="spellStart"/>
            <w:r w:rsidRPr="00E67F35">
              <w:rPr>
                <w:lang w:val="en-US"/>
              </w:rPr>
              <w:t>genurile</w:t>
            </w:r>
            <w:proofErr w:type="spellEnd"/>
            <w:r w:rsidRPr="00E67F35">
              <w:rPr>
                <w:lang w:val="en-US"/>
              </w:rPr>
              <w:t xml:space="preserve"> de </w:t>
            </w:r>
            <w:proofErr w:type="spellStart"/>
            <w:r w:rsidRPr="00E67F35">
              <w:rPr>
                <w:lang w:val="en-US"/>
              </w:rPr>
              <w:t>activitate</w:t>
            </w:r>
            <w:proofErr w:type="spellEnd"/>
            <w:r w:rsidRPr="00E67F35">
              <w:rPr>
                <w:lang w:val="en-US"/>
              </w:rPr>
              <w:t xml:space="preserve">___________________________________, </w:t>
            </w:r>
            <w:proofErr w:type="spellStart"/>
            <w:r w:rsidRPr="00E67F35">
              <w:rPr>
                <w:lang w:val="en-US"/>
              </w:rPr>
              <w:t>reprezentat</w:t>
            </w:r>
            <w:proofErr w:type="spellEnd"/>
            <w:r w:rsidRPr="00E67F35">
              <w:rPr>
                <w:lang w:val="en-US"/>
              </w:rPr>
              <w:t xml:space="preserve"> </w:t>
            </w:r>
            <w:proofErr w:type="spellStart"/>
            <w:r w:rsidRPr="00E67F35">
              <w:rPr>
                <w:lang w:val="en-US"/>
              </w:rPr>
              <w:t>prin</w:t>
            </w:r>
            <w:proofErr w:type="spellEnd"/>
            <w:r w:rsidRPr="00E67F35">
              <w:rPr>
                <w:lang w:val="en-US"/>
              </w:rPr>
              <w:t xml:space="preserve"> _____________________________________, </w:t>
            </w:r>
            <w:proofErr w:type="spellStart"/>
            <w:r w:rsidRPr="00E67F35">
              <w:rPr>
                <w:lang w:val="en-US"/>
              </w:rPr>
              <w:t>în</w:t>
            </w:r>
            <w:proofErr w:type="spellEnd"/>
            <w:r w:rsidRPr="00E67F35">
              <w:rPr>
                <w:lang w:val="en-US"/>
              </w:rPr>
              <w:t xml:space="preserve"> </w:t>
            </w:r>
            <w:proofErr w:type="spellStart"/>
            <w:r w:rsidRPr="00E67F35">
              <w:rPr>
                <w:lang w:val="en-US"/>
              </w:rPr>
              <w:t>calitate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pe de </w:t>
            </w:r>
            <w:proofErr w:type="spellStart"/>
            <w:r w:rsidRPr="00E67F35">
              <w:rPr>
                <w:lang w:val="en-US"/>
              </w:rPr>
              <w:t>altă</w:t>
            </w:r>
            <w:proofErr w:type="spellEnd"/>
            <w:r w:rsidRPr="00E67F35">
              <w:rPr>
                <w:lang w:val="en-US"/>
              </w:rPr>
              <w:t xml:space="preserve"> </w:t>
            </w:r>
            <w:proofErr w:type="spellStart"/>
            <w:r w:rsidRPr="00E67F35">
              <w:rPr>
                <w:lang w:val="en-US"/>
              </w:rPr>
              <w:t>parte</w:t>
            </w:r>
            <w:proofErr w:type="spellEnd"/>
            <w:r w:rsidRPr="00E67F35">
              <w:rPr>
                <w:lang w:val="en-US"/>
              </w:rPr>
              <w:t>.</w:t>
            </w:r>
          </w:p>
          <w:p w14:paraId="6126703F" w14:textId="77777777" w:rsidR="006619FB" w:rsidRPr="00E67F35" w:rsidRDefault="006619FB" w:rsidP="006619FB">
            <w:pPr>
              <w:pStyle w:val="af3"/>
              <w:tabs>
                <w:tab w:val="left" w:pos="567"/>
              </w:tabs>
              <w:ind w:firstLine="0"/>
              <w:rPr>
                <w:sz w:val="20"/>
                <w:szCs w:val="20"/>
                <w:lang w:val="en-US"/>
              </w:rPr>
            </w:pPr>
            <w:r w:rsidRPr="00E67F35">
              <w:rPr>
                <w:sz w:val="20"/>
                <w:szCs w:val="20"/>
                <w:lang w:val="en-US"/>
              </w:rPr>
              <w:t xml:space="preserve"> (</w:t>
            </w:r>
            <w:proofErr w:type="spellStart"/>
            <w:r w:rsidRPr="00E67F35">
              <w:rPr>
                <w:sz w:val="20"/>
                <w:szCs w:val="20"/>
                <w:lang w:val="en-US"/>
              </w:rPr>
              <w:t>numele</w:t>
            </w:r>
            <w:proofErr w:type="spellEnd"/>
            <w:r w:rsidRPr="00E67F35">
              <w:rPr>
                <w:sz w:val="20"/>
                <w:szCs w:val="20"/>
                <w:lang w:val="en-US"/>
              </w:rPr>
              <w:t xml:space="preserve"> </w:t>
            </w:r>
            <w:proofErr w:type="spellStart"/>
            <w:r w:rsidRPr="00E67F35">
              <w:rPr>
                <w:sz w:val="20"/>
                <w:szCs w:val="20"/>
                <w:lang w:val="en-US"/>
              </w:rPr>
              <w:t>şi</w:t>
            </w:r>
            <w:proofErr w:type="spellEnd"/>
            <w:r w:rsidRPr="00E67F35">
              <w:rPr>
                <w:sz w:val="20"/>
                <w:szCs w:val="20"/>
                <w:lang w:val="en-US"/>
              </w:rPr>
              <w:t xml:space="preserve"> </w:t>
            </w:r>
            <w:proofErr w:type="spellStart"/>
            <w:r w:rsidRPr="00E67F35">
              <w:rPr>
                <w:sz w:val="20"/>
                <w:szCs w:val="20"/>
                <w:lang w:val="en-US"/>
              </w:rPr>
              <w:t>funcţia</w:t>
            </w:r>
            <w:proofErr w:type="spellEnd"/>
            <w:r w:rsidRPr="00E67F35">
              <w:rPr>
                <w:sz w:val="20"/>
                <w:szCs w:val="20"/>
                <w:lang w:val="en-US"/>
              </w:rPr>
              <w:t xml:space="preserve"> </w:t>
            </w:r>
            <w:proofErr w:type="spellStart"/>
            <w:r w:rsidRPr="00E67F35">
              <w:rPr>
                <w:sz w:val="20"/>
                <w:szCs w:val="20"/>
                <w:lang w:val="en-US"/>
              </w:rPr>
              <w:t>conducătorului</w:t>
            </w:r>
            <w:proofErr w:type="spellEnd"/>
            <w:r w:rsidRPr="00E67F35">
              <w:rPr>
                <w:sz w:val="20"/>
                <w:szCs w:val="20"/>
                <w:lang w:val="en-US"/>
              </w:rPr>
              <w:t>)</w:t>
            </w:r>
          </w:p>
          <w:p w14:paraId="1AAD0F09" w14:textId="77777777" w:rsidR="006619FB" w:rsidRPr="00FF430B" w:rsidRDefault="006619FB" w:rsidP="006619FB">
            <w:pPr>
              <w:pStyle w:val="a"/>
              <w:numPr>
                <w:ilvl w:val="0"/>
                <w:numId w:val="0"/>
              </w:numPr>
              <w:tabs>
                <w:tab w:val="clear" w:pos="1134"/>
                <w:tab w:val="left" w:pos="3705"/>
              </w:tabs>
              <w:spacing w:after="200" w:line="276" w:lineRule="auto"/>
              <w:contextualSpacing/>
            </w:pPr>
          </w:p>
          <w:p w14:paraId="7C268031" w14:textId="77777777" w:rsidR="006619FB" w:rsidRPr="00FF430B" w:rsidRDefault="006619FB" w:rsidP="006619FB">
            <w:pPr>
              <w:tabs>
                <w:tab w:val="left" w:pos="3705"/>
              </w:tabs>
              <w:spacing w:after="200" w:line="276" w:lineRule="auto"/>
              <w:contextualSpacing/>
            </w:pPr>
            <w:r w:rsidRPr="00FF430B">
              <w:rPr>
                <w:b/>
              </w:rPr>
              <w:t>1. OBIECTUL CONTRACTULUI</w:t>
            </w:r>
          </w:p>
          <w:p w14:paraId="6C10D348" w14:textId="77777777" w:rsidR="006619FB" w:rsidRPr="00FF430B" w:rsidRDefault="006619FB" w:rsidP="006619FB">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14:paraId="5C86582E" w14:textId="77777777" w:rsidR="006619FB" w:rsidRPr="00FF430B" w:rsidRDefault="006619FB" w:rsidP="006619FB">
            <w:pPr>
              <w:jc w:val="both"/>
            </w:pPr>
          </w:p>
          <w:p w14:paraId="28F1D3A0" w14:textId="77777777" w:rsidR="006619FB" w:rsidRPr="00FF430B" w:rsidRDefault="006619FB" w:rsidP="006619FB">
            <w:pPr>
              <w:tabs>
                <w:tab w:val="left" w:pos="3585"/>
              </w:tabs>
              <w:spacing w:line="276" w:lineRule="auto"/>
              <w:contextualSpacing/>
            </w:pPr>
            <w:r w:rsidRPr="00FF430B">
              <w:rPr>
                <w:b/>
              </w:rPr>
              <w:t>2. PERIOADA DE EXECUŢIE</w:t>
            </w:r>
          </w:p>
          <w:p w14:paraId="60505EB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2.1. </w:t>
            </w:r>
            <w:proofErr w:type="spellStart"/>
            <w:r w:rsidRPr="00E67F35">
              <w:rPr>
                <w:lang w:val="en-US"/>
              </w:rPr>
              <w:t>Durata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contractate</w:t>
            </w:r>
            <w:proofErr w:type="spellEnd"/>
            <w:r w:rsidRPr="00E67F35">
              <w:rPr>
                <w:lang w:val="en-US"/>
              </w:rPr>
              <w:t xml:space="preserve"> </w:t>
            </w:r>
            <w:proofErr w:type="spellStart"/>
            <w:r w:rsidRPr="00E67F35">
              <w:rPr>
                <w:lang w:val="en-US"/>
              </w:rPr>
              <w:t>este</w:t>
            </w:r>
            <w:proofErr w:type="spellEnd"/>
            <w:r w:rsidRPr="00E67F35">
              <w:rPr>
                <w:lang w:val="en-US"/>
              </w:rPr>
              <w:t xml:space="preserve"> de _________ </w:t>
            </w:r>
            <w:proofErr w:type="spellStart"/>
            <w:r w:rsidRPr="00E67F35">
              <w:rPr>
                <w:lang w:val="en-US"/>
              </w:rPr>
              <w:t>luni</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zile</w:t>
            </w:r>
            <w:proofErr w:type="spellEnd"/>
            <w:r w:rsidRPr="00E67F35">
              <w:rPr>
                <w:lang w:val="en-US"/>
              </w:rPr>
              <w:t>___</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ordinului</w:t>
            </w:r>
            <w:proofErr w:type="spellEnd"/>
            <w:r w:rsidRPr="00E67F35">
              <w:rPr>
                <w:lang w:val="en-US"/>
              </w:rPr>
              <w:t xml:space="preserve"> de </w:t>
            </w:r>
            <w:proofErr w:type="spellStart"/>
            <w:r w:rsidRPr="00E67F35">
              <w:rPr>
                <w:lang w:val="en-US"/>
              </w:rPr>
              <w:t>începere</w:t>
            </w:r>
            <w:proofErr w:type="spellEnd"/>
            <w:r w:rsidRPr="00E67F35">
              <w:rPr>
                <w:lang w:val="en-US"/>
              </w:rPr>
              <w:t xml:space="preserve"> a </w:t>
            </w:r>
            <w:proofErr w:type="spellStart"/>
            <w:r w:rsidRPr="00E67F35">
              <w:rPr>
                <w:lang w:val="en-US"/>
              </w:rPr>
              <w:t>execuţiei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asigurării</w:t>
            </w:r>
            <w:proofErr w:type="spellEnd"/>
            <w:r w:rsidRPr="00E67F35">
              <w:rPr>
                <w:lang w:val="en-US"/>
              </w:rPr>
              <w:t xml:space="preserve"> </w:t>
            </w:r>
            <w:proofErr w:type="spellStart"/>
            <w:r w:rsidRPr="00E67F35">
              <w:rPr>
                <w:lang w:val="en-US"/>
              </w:rPr>
              <w:t>lucrului</w:t>
            </w:r>
            <w:proofErr w:type="spellEnd"/>
            <w:r w:rsidRPr="00E67F35">
              <w:rPr>
                <w:lang w:val="en-US"/>
              </w:rPr>
              <w:t xml:space="preserve"> </w:t>
            </w:r>
            <w:proofErr w:type="spellStart"/>
            <w:r w:rsidRPr="00E67F35">
              <w:rPr>
                <w:lang w:val="en-US"/>
              </w:rPr>
              <w:t>ritmic</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beneficiar-ordonatorul</w:t>
            </w:r>
            <w:proofErr w:type="spellEnd"/>
            <w:r w:rsidRPr="00E67F35">
              <w:rPr>
                <w:lang w:val="en-US"/>
              </w:rPr>
              <w:t xml:space="preserve"> de </w:t>
            </w:r>
            <w:proofErr w:type="spellStart"/>
            <w:r w:rsidRPr="00E67F35">
              <w:rPr>
                <w:lang w:val="en-US"/>
              </w:rPr>
              <w:t>credite</w:t>
            </w:r>
            <w:proofErr w:type="spellEnd"/>
            <w:r w:rsidRPr="00E67F35">
              <w:rPr>
                <w:lang w:val="en-US"/>
              </w:rPr>
              <w:t>.</w:t>
            </w:r>
          </w:p>
          <w:p w14:paraId="064E782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2.2.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efectua</w:t>
            </w:r>
            <w:proofErr w:type="spellEnd"/>
            <w:r w:rsidRPr="00E67F35">
              <w:rPr>
                <w:lang w:val="en-US"/>
              </w:rPr>
              <w:t xml:space="preserve"> conform </w:t>
            </w:r>
            <w:proofErr w:type="spellStart"/>
            <w:r w:rsidRPr="00E67F35">
              <w:rPr>
                <w:lang w:val="en-US"/>
              </w:rPr>
              <w:t>specificaţiei</w:t>
            </w:r>
            <w:proofErr w:type="spellEnd"/>
            <w:r w:rsidRPr="00E67F35">
              <w:rPr>
                <w:lang w:val="en-US"/>
              </w:rPr>
              <w:t xml:space="preserve"> din </w:t>
            </w:r>
            <w:proofErr w:type="spellStart"/>
            <w:r w:rsidRPr="00E67F35">
              <w:rPr>
                <w:lang w:val="en-US"/>
              </w:rPr>
              <w:t>anexa</w:t>
            </w:r>
            <w:proofErr w:type="spellEnd"/>
            <w:r w:rsidRPr="00E67F35">
              <w:rPr>
                <w:lang w:val="en-US"/>
              </w:rPr>
              <w:t xml:space="preserve"> la </w:t>
            </w:r>
            <w:proofErr w:type="spellStart"/>
            <w:r w:rsidRPr="00E67F35">
              <w:rPr>
                <w:lang w:val="en-US"/>
              </w:rPr>
              <w:t>prezentul</w:t>
            </w:r>
            <w:proofErr w:type="spellEnd"/>
            <w:r w:rsidRPr="00E67F35">
              <w:rPr>
                <w:lang w:val="en-US"/>
              </w:rPr>
              <w:t xml:space="preserve"> contract. </w:t>
            </w:r>
          </w:p>
          <w:p w14:paraId="0B648308"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2.3. </w:t>
            </w:r>
            <w:proofErr w:type="spellStart"/>
            <w:r w:rsidRPr="00E67F35">
              <w:rPr>
                <w:lang w:val="en-US"/>
              </w:rPr>
              <w:t>Perioada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poate</w:t>
            </w:r>
            <w:proofErr w:type="spellEnd"/>
            <w:r w:rsidRPr="00E67F35">
              <w:rPr>
                <w:lang w:val="en-US"/>
              </w:rPr>
              <w:t xml:space="preserve"> fi </w:t>
            </w:r>
            <w:proofErr w:type="spellStart"/>
            <w:r w:rsidRPr="00E67F35">
              <w:rPr>
                <w:lang w:val="en-US"/>
              </w:rPr>
              <w:t>prelungită</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suspendată</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constrângerea</w:t>
            </w:r>
            <w:proofErr w:type="spellEnd"/>
            <w:r w:rsidRPr="00E67F35">
              <w:rPr>
                <w:lang w:val="en-US"/>
              </w:rPr>
              <w:t xml:space="preserve"> </w:t>
            </w:r>
            <w:proofErr w:type="spellStart"/>
            <w:r w:rsidRPr="00E67F35">
              <w:rPr>
                <w:lang w:val="en-US"/>
              </w:rPr>
              <w:t>activităţii</w:t>
            </w:r>
            <w:proofErr w:type="spellEnd"/>
            <w:r w:rsidRPr="00E67F35">
              <w:rPr>
                <w:lang w:val="en-US"/>
              </w:rPr>
              <w:t xml:space="preserve"> se </w:t>
            </w:r>
            <w:proofErr w:type="spellStart"/>
            <w:r w:rsidRPr="00E67F35">
              <w:rPr>
                <w:lang w:val="en-US"/>
              </w:rPr>
              <w:t>datorează</w:t>
            </w:r>
            <w:proofErr w:type="spellEnd"/>
            <w:r w:rsidRPr="00E67F35">
              <w:rPr>
                <w:lang w:val="en-US"/>
              </w:rPr>
              <w:t xml:space="preserve"> </w:t>
            </w:r>
            <w:proofErr w:type="spellStart"/>
            <w:r w:rsidRPr="00E67F35">
              <w:rPr>
                <w:lang w:val="en-US"/>
              </w:rPr>
              <w:t>următoarelor</w:t>
            </w:r>
            <w:proofErr w:type="spellEnd"/>
            <w:r w:rsidRPr="00E67F35">
              <w:rPr>
                <w:lang w:val="en-US"/>
              </w:rPr>
              <w:t xml:space="preserve"> </w:t>
            </w:r>
            <w:proofErr w:type="spellStart"/>
            <w:r w:rsidRPr="00E67F35">
              <w:rPr>
                <w:lang w:val="en-US"/>
              </w:rPr>
              <w:t>cauze</w:t>
            </w:r>
            <w:proofErr w:type="spellEnd"/>
            <w:r w:rsidRPr="00E67F35">
              <w:rPr>
                <w:lang w:val="en-US"/>
              </w:rPr>
              <w:t>:</w:t>
            </w:r>
          </w:p>
          <w:p w14:paraId="2A037DFC" w14:textId="77777777" w:rsidR="006619FB" w:rsidRPr="00FF430B" w:rsidRDefault="006619FB" w:rsidP="009B5779">
            <w:pPr>
              <w:numPr>
                <w:ilvl w:val="0"/>
                <w:numId w:val="7"/>
              </w:numPr>
              <w:tabs>
                <w:tab w:val="left" w:pos="1276"/>
              </w:tabs>
              <w:spacing w:line="276" w:lineRule="auto"/>
              <w:ind w:left="0" w:hanging="425"/>
              <w:jc w:val="both"/>
            </w:pPr>
            <w:r w:rsidRPr="00FF430B">
              <w:t>generate de Beneficiar;</w:t>
            </w:r>
          </w:p>
          <w:p w14:paraId="6304E93D" w14:textId="77777777" w:rsidR="006619FB" w:rsidRPr="00FF430B" w:rsidRDefault="006619FB" w:rsidP="009B5779">
            <w:pPr>
              <w:numPr>
                <w:ilvl w:val="0"/>
                <w:numId w:val="7"/>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14:paraId="4E74A7F2" w14:textId="77777777" w:rsidR="006619FB" w:rsidRPr="00FF430B" w:rsidRDefault="006619FB" w:rsidP="009B5779">
            <w:pPr>
              <w:numPr>
                <w:ilvl w:val="0"/>
                <w:numId w:val="7"/>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14:paraId="6C5BC022" w14:textId="77777777" w:rsidR="006619FB" w:rsidRPr="00FF430B" w:rsidRDefault="006619FB" w:rsidP="009B5779">
            <w:pPr>
              <w:numPr>
                <w:ilvl w:val="0"/>
                <w:numId w:val="7"/>
              </w:numPr>
              <w:tabs>
                <w:tab w:val="left" w:pos="1276"/>
              </w:tabs>
              <w:spacing w:line="276" w:lineRule="auto"/>
              <w:ind w:left="0" w:hanging="425"/>
              <w:jc w:val="both"/>
            </w:pPr>
            <w:r w:rsidRPr="00FF430B">
              <w:t>calamităţilor naturale recunoscute de autoritatea legală.</w:t>
            </w:r>
          </w:p>
          <w:p w14:paraId="16E6D4A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2.4. Conform </w:t>
            </w:r>
            <w:proofErr w:type="spellStart"/>
            <w:r w:rsidRPr="00E67F35">
              <w:rPr>
                <w:lang w:val="en-US"/>
              </w:rPr>
              <w:t>dispoziţiei</w:t>
            </w:r>
            <w:proofErr w:type="spellEnd"/>
            <w:r w:rsidRPr="00E67F35">
              <w:rPr>
                <w:lang w:val="en-US"/>
              </w:rPr>
              <w:t xml:space="preserve"> </w:t>
            </w:r>
            <w:proofErr w:type="spellStart"/>
            <w:r w:rsidRPr="00E67F35">
              <w:rPr>
                <w:lang w:val="en-US"/>
              </w:rPr>
              <w:t>scrise</w:t>
            </w:r>
            <w:proofErr w:type="spellEnd"/>
            <w:r w:rsidRPr="00E67F35">
              <w:rPr>
                <w:lang w:val="en-US"/>
              </w:rPr>
              <w:t xml:space="preserve"> a </w:t>
            </w:r>
            <w:proofErr w:type="spellStart"/>
            <w:r w:rsidRPr="00E67F35">
              <w:rPr>
                <w:lang w:val="en-US"/>
              </w:rPr>
              <w:t>Beneficiarului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sista</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părţi</w:t>
            </w:r>
            <w:proofErr w:type="spellEnd"/>
            <w:r w:rsidRPr="00E67F35">
              <w:rPr>
                <w:lang w:val="en-US"/>
              </w:rPr>
              <w:t xml:space="preserve"> ale </w:t>
            </w:r>
            <w:proofErr w:type="spellStart"/>
            <w:r w:rsidRPr="00E67F35">
              <w:rPr>
                <w:lang w:val="en-US"/>
              </w:rPr>
              <w:t>acestora</w:t>
            </w:r>
            <w:proofErr w:type="spellEnd"/>
            <w:r w:rsidRPr="00E67F35">
              <w:rPr>
                <w:lang w:val="en-US"/>
              </w:rPr>
              <w:t xml:space="preserve"> pe o </w:t>
            </w:r>
            <w:proofErr w:type="spellStart"/>
            <w:r w:rsidRPr="00E67F35">
              <w:rPr>
                <w:lang w:val="en-US"/>
              </w:rPr>
              <w:t>durată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modul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Beneficiarul</w:t>
            </w:r>
            <w:proofErr w:type="spellEnd"/>
            <w:r w:rsidRPr="00E67F35">
              <w:rPr>
                <w:lang w:val="en-US"/>
              </w:rPr>
              <w:t xml:space="preserve"> </w:t>
            </w:r>
            <w:proofErr w:type="spellStart"/>
            <w:r w:rsidRPr="00E67F35">
              <w:rPr>
                <w:lang w:val="en-US"/>
              </w:rPr>
              <w:t>consideră</w:t>
            </w:r>
            <w:proofErr w:type="spellEnd"/>
            <w:r w:rsidRPr="00E67F35">
              <w:rPr>
                <w:lang w:val="en-US"/>
              </w:rPr>
              <w:t xml:space="preserve"> </w:t>
            </w:r>
            <w:proofErr w:type="spellStart"/>
            <w:r w:rsidRPr="00E67F35">
              <w:rPr>
                <w:lang w:val="en-US"/>
              </w:rPr>
              <w:t>necesar</w:t>
            </w:r>
            <w:proofErr w:type="spellEnd"/>
            <w:r w:rsidRPr="00E67F35">
              <w:rPr>
                <w:lang w:val="en-US"/>
              </w:rPr>
              <w:t xml:space="preserve">. Pe </w:t>
            </w:r>
            <w:proofErr w:type="spellStart"/>
            <w:r w:rsidRPr="00E67F35">
              <w:rPr>
                <w:lang w:val="en-US"/>
              </w:rPr>
              <w:t>timpul</w:t>
            </w:r>
            <w:proofErr w:type="spellEnd"/>
            <w:r w:rsidRPr="00E67F35">
              <w:rPr>
                <w:lang w:val="en-US"/>
              </w:rPr>
              <w:t xml:space="preserve"> </w:t>
            </w:r>
            <w:proofErr w:type="spellStart"/>
            <w:r w:rsidRPr="00E67F35">
              <w:rPr>
                <w:lang w:val="en-US"/>
              </w:rPr>
              <w:t>suspendării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proteja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conserva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în</w:t>
            </w:r>
            <w:proofErr w:type="spellEnd"/>
            <w:r w:rsidRPr="00E67F35">
              <w:rPr>
                <w:lang w:val="en-US"/>
              </w:rPr>
              <w:t xml:space="preserve"> mod </w:t>
            </w:r>
            <w:proofErr w:type="spellStart"/>
            <w:r w:rsidRPr="00E67F35">
              <w:rPr>
                <w:lang w:val="en-US"/>
              </w:rPr>
              <w:t>corespunzător</w:t>
            </w:r>
            <w:proofErr w:type="spellEnd"/>
            <w:r w:rsidRPr="00E67F35">
              <w:rPr>
                <w:lang w:val="en-US"/>
              </w:rPr>
              <w:t xml:space="preserve">, </w:t>
            </w:r>
            <w:proofErr w:type="spellStart"/>
            <w:r w:rsidRPr="00E67F35">
              <w:rPr>
                <w:lang w:val="en-US"/>
              </w:rPr>
              <w:t>aşa</w:t>
            </w:r>
            <w:proofErr w:type="spellEnd"/>
            <w:r w:rsidRPr="00E67F35">
              <w:rPr>
                <w:lang w:val="en-US"/>
              </w:rPr>
              <w:t xml:space="preserve"> cum </w:t>
            </w:r>
            <w:proofErr w:type="spellStart"/>
            <w:r w:rsidRPr="00E67F35">
              <w:rPr>
                <w:lang w:val="en-US"/>
              </w:rPr>
              <w:t>va</w:t>
            </w:r>
            <w:proofErr w:type="spellEnd"/>
            <w:r w:rsidRPr="00E67F35">
              <w:rPr>
                <w:lang w:val="en-US"/>
              </w:rPr>
              <w:t xml:space="preserve"> </w:t>
            </w:r>
            <w:proofErr w:type="spellStart"/>
            <w:r w:rsidRPr="00E67F35">
              <w:rPr>
                <w:lang w:val="en-US"/>
              </w:rPr>
              <w:t>dispune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generate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sistării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suportate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sistării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părţi</w:t>
            </w:r>
            <w:proofErr w:type="spellEnd"/>
            <w:r w:rsidRPr="00E67F35">
              <w:rPr>
                <w:lang w:val="en-US"/>
              </w:rPr>
              <w:t xml:space="preserve"> din </w:t>
            </w:r>
            <w:proofErr w:type="spellStart"/>
            <w:r w:rsidRPr="00E67F35">
              <w:rPr>
                <w:lang w:val="en-US"/>
              </w:rPr>
              <w:t>ele</w:t>
            </w:r>
            <w:proofErr w:type="spellEnd"/>
            <w:r w:rsidRPr="00E67F35">
              <w:rPr>
                <w:lang w:val="en-US"/>
              </w:rPr>
              <w:t xml:space="preserve">, din </w:t>
            </w:r>
            <w:proofErr w:type="spellStart"/>
            <w:r w:rsidRPr="00E67F35">
              <w:rPr>
                <w:lang w:val="en-US"/>
              </w:rPr>
              <w:t>iniţiativa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suportă</w:t>
            </w:r>
            <w:proofErr w:type="spellEnd"/>
            <w:r w:rsidRPr="00E67F35">
              <w:rPr>
                <w:lang w:val="en-US"/>
              </w:rPr>
              <w:t xml:space="preserve"> pe </w:t>
            </w:r>
            <w:proofErr w:type="spellStart"/>
            <w:r w:rsidRPr="00E67F35">
              <w:rPr>
                <w:lang w:val="en-US"/>
              </w:rPr>
              <w:t>timpul</w:t>
            </w:r>
            <w:proofErr w:type="spellEnd"/>
            <w:r w:rsidRPr="00E67F35">
              <w:rPr>
                <w:lang w:val="en-US"/>
              </w:rPr>
              <w:t xml:space="preserve"> </w:t>
            </w:r>
            <w:proofErr w:type="spellStart"/>
            <w:r w:rsidRPr="00E67F35">
              <w:rPr>
                <w:lang w:val="en-US"/>
              </w:rPr>
              <w:t>suspendării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privind</w:t>
            </w:r>
            <w:proofErr w:type="spellEnd"/>
            <w:r w:rsidRPr="00E67F35">
              <w:rPr>
                <w:lang w:val="en-US"/>
              </w:rPr>
              <w:t xml:space="preserve"> </w:t>
            </w:r>
            <w:proofErr w:type="spellStart"/>
            <w:r w:rsidRPr="00E67F35">
              <w:rPr>
                <w:lang w:val="en-US"/>
              </w:rPr>
              <w:t>protejarea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conservarea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bună</w:t>
            </w:r>
            <w:proofErr w:type="spellEnd"/>
            <w:r w:rsidRPr="00E67F35">
              <w:rPr>
                <w:lang w:val="en-US"/>
              </w:rPr>
              <w:t xml:space="preserve"> </w:t>
            </w:r>
            <w:proofErr w:type="spellStart"/>
            <w:r w:rsidRPr="00E67F35">
              <w:rPr>
                <w:lang w:val="en-US"/>
              </w:rPr>
              <w:t>diligenţă</w:t>
            </w:r>
            <w:proofErr w:type="spellEnd"/>
            <w:r w:rsidRPr="00E67F35">
              <w:rPr>
                <w:lang w:val="en-US"/>
              </w:rPr>
              <w:t>.</w:t>
            </w:r>
          </w:p>
          <w:p w14:paraId="3079180F"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2.5.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notifica</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că</w:t>
            </w:r>
            <w:proofErr w:type="spellEnd"/>
            <w:r w:rsidRPr="00E67F35">
              <w:rPr>
                <w:lang w:val="en-US"/>
              </w:rPr>
              <w:t xml:space="preserve"> sunt </w:t>
            </w:r>
            <w:proofErr w:type="spellStart"/>
            <w:r w:rsidRPr="00E67F35">
              <w:rPr>
                <w:lang w:val="en-US"/>
              </w:rPr>
              <w:t>îndeplinite</w:t>
            </w:r>
            <w:proofErr w:type="spellEnd"/>
            <w:r w:rsidRPr="00E67F35">
              <w:rPr>
                <w:lang w:val="en-US"/>
              </w:rPr>
              <w:t xml:space="preserve"> </w:t>
            </w:r>
            <w:proofErr w:type="spellStart"/>
            <w:r w:rsidRPr="00E67F35">
              <w:rPr>
                <w:lang w:val="en-US"/>
              </w:rPr>
              <w:t>condiţiile</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w:t>
            </w:r>
            <w:proofErr w:type="spellStart"/>
            <w:r w:rsidRPr="00E67F35">
              <w:rPr>
                <w:lang w:val="en-US"/>
              </w:rPr>
              <w:t>solicitând</w:t>
            </w:r>
            <w:proofErr w:type="spellEnd"/>
            <w:r w:rsidRPr="00E67F35">
              <w:rPr>
                <w:lang w:val="en-US"/>
              </w:rPr>
              <w:t xml:space="preserve"> </w:t>
            </w:r>
            <w:proofErr w:type="spellStart"/>
            <w:r w:rsidRPr="00E67F35">
              <w:rPr>
                <w:lang w:val="en-US"/>
              </w:rPr>
              <w:t>convocarea</w:t>
            </w:r>
            <w:proofErr w:type="spellEnd"/>
            <w:r w:rsidRPr="00E67F35">
              <w:rPr>
                <w:lang w:val="en-US"/>
              </w:rPr>
              <w:t xml:space="preserve"> </w:t>
            </w:r>
            <w:proofErr w:type="spellStart"/>
            <w:r w:rsidRPr="00E67F35">
              <w:rPr>
                <w:lang w:val="en-US"/>
              </w:rPr>
              <w:t>comisiei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acestei</w:t>
            </w:r>
            <w:proofErr w:type="spellEnd"/>
            <w:r w:rsidRPr="00E67F35">
              <w:rPr>
                <w:lang w:val="en-US"/>
              </w:rPr>
              <w:t xml:space="preserve"> </w:t>
            </w:r>
            <w:proofErr w:type="spellStart"/>
            <w:r w:rsidRPr="00E67F35">
              <w:rPr>
                <w:lang w:val="en-US"/>
              </w:rPr>
              <w:t>notificări</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convoca</w:t>
            </w:r>
            <w:proofErr w:type="spellEnd"/>
            <w:r w:rsidRPr="00E67F35">
              <w:rPr>
                <w:lang w:val="en-US"/>
              </w:rPr>
              <w:t xml:space="preserve"> </w:t>
            </w:r>
            <w:proofErr w:type="spellStart"/>
            <w:r w:rsidRPr="00E67F35">
              <w:rPr>
                <w:lang w:val="en-US"/>
              </w:rPr>
              <w:t>comisia</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w:t>
            </w:r>
          </w:p>
          <w:p w14:paraId="309CC7EC" w14:textId="77777777" w:rsidR="006619FB" w:rsidRPr="00FF430B" w:rsidRDefault="006619FB" w:rsidP="006619FB">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9AE85B9" w14:textId="77777777" w:rsidR="006619FB" w:rsidRPr="00FF430B" w:rsidRDefault="006619FB" w:rsidP="006619FB">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14:paraId="074CCDA5" w14:textId="77777777" w:rsidR="006619FB" w:rsidRPr="00FF430B" w:rsidRDefault="006619FB" w:rsidP="006619FB">
            <w:pPr>
              <w:pStyle w:val="a"/>
              <w:numPr>
                <w:ilvl w:val="0"/>
                <w:numId w:val="0"/>
              </w:numPr>
            </w:pPr>
          </w:p>
          <w:p w14:paraId="2879F8B4" w14:textId="77777777" w:rsidR="006619FB" w:rsidRPr="00FF430B" w:rsidRDefault="006619FB" w:rsidP="006619FB">
            <w:pPr>
              <w:tabs>
                <w:tab w:val="left" w:pos="3645"/>
              </w:tabs>
              <w:spacing w:line="276" w:lineRule="auto"/>
              <w:contextualSpacing/>
            </w:pPr>
            <w:r w:rsidRPr="00FF430B">
              <w:rPr>
                <w:b/>
              </w:rPr>
              <w:t>3. VALOAREA LUCRĂRILOR ŞI MODALITĂŢILE DE PLATĂ</w:t>
            </w:r>
          </w:p>
          <w:p w14:paraId="6A46C8FC" w14:textId="77777777" w:rsidR="006619FB" w:rsidRPr="00FF430B" w:rsidRDefault="006619FB" w:rsidP="006619FB">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14:paraId="38996335" w14:textId="77777777" w:rsidR="006619FB" w:rsidRPr="00E67F35" w:rsidRDefault="006619FB" w:rsidP="006619FB">
            <w:pPr>
              <w:pStyle w:val="af3"/>
              <w:tabs>
                <w:tab w:val="left" w:pos="321"/>
              </w:tabs>
              <w:spacing w:line="276" w:lineRule="auto"/>
              <w:ind w:firstLine="0"/>
              <w:rPr>
                <w:lang w:val="en-US"/>
              </w:rPr>
            </w:pPr>
            <w:r w:rsidRPr="00E67F35">
              <w:rPr>
                <w:lang w:val="en-US"/>
              </w:rPr>
              <w:t xml:space="preserve">3.2.Achitările </w:t>
            </w:r>
            <w:proofErr w:type="spellStart"/>
            <w:r w:rsidRPr="00E67F35">
              <w:rPr>
                <w:lang w:val="en-US"/>
              </w:rPr>
              <w:t>vor</w:t>
            </w:r>
            <w:proofErr w:type="spellEnd"/>
            <w:r w:rsidRPr="00E67F35">
              <w:rPr>
                <w:lang w:val="en-US"/>
              </w:rPr>
              <w:t xml:space="preserve"> fi </w:t>
            </w:r>
            <w:proofErr w:type="spellStart"/>
            <w:r w:rsidRPr="00E67F35">
              <w:rPr>
                <w:lang w:val="en-US"/>
              </w:rPr>
              <w:t>efectuate</w:t>
            </w:r>
            <w:proofErr w:type="spellEnd"/>
            <w:r w:rsidRPr="00E67F35">
              <w:rPr>
                <w:lang w:val="en-US"/>
              </w:rPr>
              <w:t xml:space="preserve"> </w:t>
            </w:r>
            <w:proofErr w:type="spellStart"/>
            <w:r w:rsidRPr="00E67F35">
              <w:rPr>
                <w:lang w:val="en-US"/>
              </w:rPr>
              <w:t>prin</w:t>
            </w:r>
            <w:proofErr w:type="spellEnd"/>
            <w:r w:rsidRPr="00E67F35">
              <w:rPr>
                <w:lang w:val="en-US"/>
              </w:rPr>
              <w:t xml:space="preserve"> transfer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facturilor</w:t>
            </w:r>
            <w:proofErr w:type="spellEnd"/>
            <w:r w:rsidRPr="00E67F35">
              <w:rPr>
                <w:lang w:val="en-US"/>
              </w:rPr>
              <w:t xml:space="preserve"> </w:t>
            </w:r>
            <w:proofErr w:type="spellStart"/>
            <w:r w:rsidRPr="00E67F35">
              <w:rPr>
                <w:lang w:val="en-US"/>
              </w:rPr>
              <w:t>fiscale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proceselor</w:t>
            </w:r>
            <w:proofErr w:type="spellEnd"/>
            <w:r w:rsidRPr="00E67F35">
              <w:rPr>
                <w:lang w:val="en-US"/>
              </w:rPr>
              <w:t xml:space="preserve"> – verbale de </w:t>
            </w:r>
            <w:proofErr w:type="spellStart"/>
            <w:r w:rsidRPr="00E67F35">
              <w:rPr>
                <w:lang w:val="en-US"/>
              </w:rPr>
              <w:t>recepţie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semnate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acceptate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w:t>
            </w:r>
          </w:p>
          <w:p w14:paraId="6F7FC52A"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3.3. </w:t>
            </w:r>
            <w:proofErr w:type="spellStart"/>
            <w:r w:rsidRPr="00E67F35">
              <w:rPr>
                <w:lang w:val="en-US"/>
              </w:rPr>
              <w:t>Beneficiarul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verifica</w:t>
            </w:r>
            <w:proofErr w:type="spellEnd"/>
            <w:r w:rsidRPr="00E67F35">
              <w:rPr>
                <w:lang w:val="en-US"/>
              </w:rPr>
              <w:t xml:space="preserve"> </w:t>
            </w:r>
            <w:proofErr w:type="spellStart"/>
            <w:r w:rsidRPr="00E67F35">
              <w:rPr>
                <w:lang w:val="en-US"/>
              </w:rPr>
              <w:t>procesele</w:t>
            </w:r>
            <w:proofErr w:type="spellEnd"/>
            <w:r w:rsidRPr="00E67F35">
              <w:rPr>
                <w:lang w:val="en-US"/>
              </w:rPr>
              <w:t xml:space="preserve">-verbale de </w:t>
            </w:r>
            <w:proofErr w:type="spellStart"/>
            <w:r w:rsidRPr="00E67F35">
              <w:rPr>
                <w:lang w:val="en-US"/>
              </w:rPr>
              <w:t>recepție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în</w:t>
            </w:r>
            <w:proofErr w:type="spellEnd"/>
            <w:r w:rsidRPr="00E67F35">
              <w:rPr>
                <w:lang w:val="en-US"/>
              </w:rPr>
              <w:t xml:space="preserve"> termen de ….. </w:t>
            </w:r>
            <w:proofErr w:type="spellStart"/>
            <w:r w:rsidRPr="00E67F35">
              <w:rPr>
                <w:lang w:val="en-US"/>
              </w:rPr>
              <w:t>zile</w:t>
            </w:r>
            <w:proofErr w:type="spellEnd"/>
            <w:r w:rsidRPr="00E67F35">
              <w:rPr>
                <w:lang w:val="en-US"/>
              </w:rPr>
              <w:t xml:space="preserve"> </w:t>
            </w:r>
            <w:proofErr w:type="spellStart"/>
            <w:r w:rsidRPr="00E67F35">
              <w:rPr>
                <w:lang w:val="en-US"/>
              </w:rPr>
              <w:t>calendaristice</w:t>
            </w:r>
            <w:proofErr w:type="spellEnd"/>
            <w:r w:rsidRPr="00E67F35">
              <w:rPr>
                <w:lang w:val="en-US"/>
              </w:rPr>
              <w:t xml:space="preserve"> de la </w:t>
            </w:r>
            <w:proofErr w:type="spellStart"/>
            <w:r w:rsidRPr="00E67F35">
              <w:rPr>
                <w:lang w:val="en-US"/>
              </w:rPr>
              <w:t>primirea</w:t>
            </w:r>
            <w:proofErr w:type="spellEnd"/>
            <w:r w:rsidRPr="00E67F35">
              <w:rPr>
                <w:lang w:val="en-US"/>
              </w:rPr>
              <w:t xml:space="preserve"> </w:t>
            </w:r>
            <w:proofErr w:type="spellStart"/>
            <w:r w:rsidRPr="00E67F35">
              <w:rPr>
                <w:lang w:val="en-US"/>
              </w:rPr>
              <w:t>acestora</w:t>
            </w:r>
            <w:proofErr w:type="spellEnd"/>
            <w:r w:rsidRPr="00E67F35">
              <w:rPr>
                <w:lang w:val="en-US"/>
              </w:rPr>
              <w:t xml:space="preserve"> de la </w:t>
            </w:r>
            <w:proofErr w:type="spellStart"/>
            <w:r w:rsidRPr="00E67F35">
              <w:rPr>
                <w:lang w:val="en-US"/>
              </w:rPr>
              <w:t>Antreprenor</w:t>
            </w:r>
            <w:proofErr w:type="spellEnd"/>
            <w:r w:rsidRPr="00E67F35">
              <w:rPr>
                <w:lang w:val="en-US"/>
              </w:rPr>
              <w:t>.</w:t>
            </w:r>
          </w:p>
          <w:p w14:paraId="13BBBF17"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3.4. Plata </w:t>
            </w:r>
            <w:proofErr w:type="spellStart"/>
            <w:r w:rsidRPr="00E67F35">
              <w:rPr>
                <w:lang w:val="en-US"/>
              </w:rPr>
              <w:t>facturii</w:t>
            </w:r>
            <w:proofErr w:type="spellEnd"/>
            <w:r w:rsidRPr="00E67F35">
              <w:rPr>
                <w:lang w:val="en-US"/>
              </w:rPr>
              <w:t xml:space="preserve"> finale se </w:t>
            </w:r>
            <w:proofErr w:type="spellStart"/>
            <w:r w:rsidRPr="00E67F35">
              <w:rPr>
                <w:lang w:val="en-US"/>
              </w:rPr>
              <w:t>va</w:t>
            </w:r>
            <w:proofErr w:type="spellEnd"/>
            <w:r w:rsidRPr="00E67F35">
              <w:rPr>
                <w:lang w:val="en-US"/>
              </w:rPr>
              <w:t xml:space="preserve"> face </w:t>
            </w:r>
            <w:proofErr w:type="spellStart"/>
            <w:r w:rsidRPr="00E67F35">
              <w:rPr>
                <w:lang w:val="en-US"/>
              </w:rPr>
              <w:t>imediat</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acceptarea</w:t>
            </w:r>
            <w:proofErr w:type="spellEnd"/>
            <w:r w:rsidRPr="00E67F35">
              <w:rPr>
                <w:lang w:val="en-US"/>
              </w:rPr>
              <w:t xml:space="preserve"> </w:t>
            </w:r>
            <w:proofErr w:type="spellStart"/>
            <w:r w:rsidRPr="00E67F35">
              <w:rPr>
                <w:lang w:val="en-US"/>
              </w:rPr>
              <w:t>situaţiei</w:t>
            </w:r>
            <w:proofErr w:type="spellEnd"/>
            <w:r w:rsidRPr="00E67F35">
              <w:rPr>
                <w:lang w:val="en-US"/>
              </w:rPr>
              <w:t xml:space="preserve"> de </w:t>
            </w:r>
            <w:proofErr w:type="spellStart"/>
            <w:r w:rsidRPr="00E67F35">
              <w:rPr>
                <w:lang w:val="en-US"/>
              </w:rPr>
              <w:t>plată</w:t>
            </w:r>
            <w:proofErr w:type="spellEnd"/>
            <w:r w:rsidRPr="00E67F35">
              <w:rPr>
                <w:lang w:val="en-US"/>
              </w:rPr>
              <w:t xml:space="preserve"> definitive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se </w:t>
            </w:r>
            <w:proofErr w:type="spellStart"/>
            <w:r w:rsidRPr="00E67F35">
              <w:rPr>
                <w:lang w:val="en-US"/>
              </w:rPr>
              <w:t>prelungeşte</w:t>
            </w:r>
            <w:proofErr w:type="spellEnd"/>
            <w:r w:rsidRPr="00E67F35">
              <w:rPr>
                <w:lang w:val="en-US"/>
              </w:rPr>
              <w:t xml:space="preserve"> din </w:t>
            </w:r>
            <w:proofErr w:type="spellStart"/>
            <w:r w:rsidRPr="00E67F35">
              <w:rPr>
                <w:lang w:val="en-US"/>
              </w:rPr>
              <w:t>diferite</w:t>
            </w:r>
            <w:proofErr w:type="spellEnd"/>
            <w:r w:rsidRPr="00E67F35">
              <w:rPr>
                <w:lang w:val="en-US"/>
              </w:rPr>
              <w:t xml:space="preserve"> motive, </w:t>
            </w:r>
            <w:proofErr w:type="spellStart"/>
            <w:r w:rsidRPr="00E67F35">
              <w:rPr>
                <w:lang w:val="en-US"/>
              </w:rPr>
              <w:t>dar</w:t>
            </w:r>
            <w:proofErr w:type="spellEnd"/>
            <w:r w:rsidRPr="00E67F35">
              <w:rPr>
                <w:lang w:val="en-US"/>
              </w:rPr>
              <w:t xml:space="preserve"> </w:t>
            </w:r>
            <w:proofErr w:type="spellStart"/>
            <w:r w:rsidRPr="00E67F35">
              <w:rPr>
                <w:lang w:val="en-US"/>
              </w:rPr>
              <w:t>în</w:t>
            </w:r>
            <w:proofErr w:type="spellEnd"/>
            <w:r w:rsidRPr="00E67F35">
              <w:rPr>
                <w:lang w:val="en-US"/>
              </w:rPr>
              <w:t xml:space="preserve"> special </w:t>
            </w:r>
            <w:proofErr w:type="spellStart"/>
            <w:r w:rsidRPr="00E67F35">
              <w:rPr>
                <w:lang w:val="en-US"/>
              </w:rPr>
              <w:t>datorită</w:t>
            </w:r>
            <w:proofErr w:type="spellEnd"/>
            <w:r w:rsidRPr="00E67F35">
              <w:rPr>
                <w:lang w:val="en-US"/>
              </w:rPr>
              <w:t xml:space="preserve"> </w:t>
            </w:r>
            <w:proofErr w:type="spellStart"/>
            <w:r w:rsidRPr="00E67F35">
              <w:rPr>
                <w:lang w:val="en-US"/>
              </w:rPr>
              <w:t>unor</w:t>
            </w:r>
            <w:proofErr w:type="spellEnd"/>
            <w:r w:rsidRPr="00E67F35">
              <w:rPr>
                <w:lang w:val="en-US"/>
              </w:rPr>
              <w:t xml:space="preserve"> </w:t>
            </w:r>
            <w:proofErr w:type="spellStart"/>
            <w:r w:rsidRPr="00E67F35">
              <w:rPr>
                <w:lang w:val="en-US"/>
              </w:rPr>
              <w:t>eventuale</w:t>
            </w:r>
            <w:proofErr w:type="spellEnd"/>
            <w:r w:rsidRPr="00E67F35">
              <w:rPr>
                <w:lang w:val="en-US"/>
              </w:rPr>
              <w:t xml:space="preserve"> </w:t>
            </w:r>
            <w:proofErr w:type="spellStart"/>
            <w:r w:rsidRPr="00E67F35">
              <w:rPr>
                <w:lang w:val="en-US"/>
              </w:rPr>
              <w:t>litigii</w:t>
            </w:r>
            <w:proofErr w:type="spellEnd"/>
            <w:r w:rsidRPr="00E67F35">
              <w:rPr>
                <w:lang w:val="en-US"/>
              </w:rPr>
              <w:t xml:space="preserve">, </w:t>
            </w:r>
            <w:proofErr w:type="spellStart"/>
            <w:r w:rsidRPr="00E67F35">
              <w:rPr>
                <w:lang w:val="en-US"/>
              </w:rPr>
              <w:t>contravaloarea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care nu sunt </w:t>
            </w:r>
            <w:proofErr w:type="spellStart"/>
            <w:r w:rsidRPr="00E67F35">
              <w:rPr>
                <w:lang w:val="en-US"/>
              </w:rPr>
              <w:t>în</w:t>
            </w:r>
            <w:proofErr w:type="spellEnd"/>
            <w:r w:rsidRPr="00E67F35">
              <w:rPr>
                <w:lang w:val="en-US"/>
              </w:rPr>
              <w:t xml:space="preserve"> </w:t>
            </w:r>
            <w:proofErr w:type="spellStart"/>
            <w:r w:rsidRPr="00E67F35">
              <w:rPr>
                <w:lang w:val="en-US"/>
              </w:rPr>
              <w:t>litigiu</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plătită</w:t>
            </w:r>
            <w:proofErr w:type="spellEnd"/>
            <w:r w:rsidRPr="00E67F35">
              <w:rPr>
                <w:lang w:val="en-US"/>
              </w:rPr>
              <w:t xml:space="preserve"> </w:t>
            </w:r>
            <w:proofErr w:type="spellStart"/>
            <w:r w:rsidRPr="00E67F35">
              <w:rPr>
                <w:lang w:val="en-US"/>
              </w:rPr>
              <w:t>imediat</w:t>
            </w:r>
            <w:proofErr w:type="spellEnd"/>
            <w:r w:rsidRPr="00E67F35">
              <w:rPr>
                <w:lang w:val="en-US"/>
              </w:rPr>
              <w:t xml:space="preserve">. </w:t>
            </w:r>
          </w:p>
          <w:p w14:paraId="249E9F50"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3.5.Lucrările nu </w:t>
            </w:r>
            <w:proofErr w:type="spellStart"/>
            <w:r w:rsidRPr="00E67F35">
              <w:rPr>
                <w:lang w:val="en-US"/>
              </w:rPr>
              <w:t>vor</w:t>
            </w:r>
            <w:proofErr w:type="spellEnd"/>
            <w:r w:rsidRPr="00E67F35">
              <w:rPr>
                <w:lang w:val="en-US"/>
              </w:rPr>
              <w:t xml:space="preserve"> fi considerate </w:t>
            </w:r>
            <w:proofErr w:type="spellStart"/>
            <w:r w:rsidRPr="00E67F35">
              <w:rPr>
                <w:lang w:val="en-US"/>
              </w:rPr>
              <w:t>finalizate</w:t>
            </w:r>
            <w:proofErr w:type="spellEnd"/>
            <w:r w:rsidRPr="00E67F35">
              <w:rPr>
                <w:lang w:val="en-US"/>
              </w:rPr>
              <w:t xml:space="preserve"> </w:t>
            </w:r>
            <w:proofErr w:type="spellStart"/>
            <w:r w:rsidRPr="00E67F35">
              <w:rPr>
                <w:lang w:val="en-US"/>
              </w:rPr>
              <w:t>până</w:t>
            </w:r>
            <w:proofErr w:type="spellEnd"/>
            <w:r w:rsidRPr="00E67F35">
              <w:rPr>
                <w:lang w:val="en-US"/>
              </w:rPr>
              <w:t xml:space="preserve"> </w:t>
            </w:r>
            <w:proofErr w:type="spellStart"/>
            <w:r w:rsidRPr="00E67F35">
              <w:rPr>
                <w:lang w:val="en-US"/>
              </w:rPr>
              <w:t>când</w:t>
            </w:r>
            <w:proofErr w:type="spellEnd"/>
            <w:r w:rsidRPr="00E67F35">
              <w:rPr>
                <w:lang w:val="en-US"/>
              </w:rPr>
              <w:t xml:space="preserve"> </w:t>
            </w:r>
            <w:proofErr w:type="spellStart"/>
            <w:r w:rsidRPr="00E67F35">
              <w:rPr>
                <w:lang w:val="en-US"/>
              </w:rPr>
              <w:t>procesul</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nu </w:t>
            </w:r>
            <w:proofErr w:type="spellStart"/>
            <w:r w:rsidRPr="00E67F35">
              <w:rPr>
                <w:lang w:val="en-US"/>
              </w:rPr>
              <w:t>va</w:t>
            </w:r>
            <w:proofErr w:type="spellEnd"/>
            <w:r w:rsidRPr="00E67F35">
              <w:rPr>
                <w:lang w:val="en-US"/>
              </w:rPr>
              <w:t xml:space="preserve"> fi </w:t>
            </w:r>
            <w:proofErr w:type="spellStart"/>
            <w:r w:rsidRPr="00E67F35">
              <w:rPr>
                <w:lang w:val="en-US"/>
              </w:rPr>
              <w:t>semnat</w:t>
            </w:r>
            <w:proofErr w:type="spellEnd"/>
            <w:r w:rsidRPr="00E67F35">
              <w:rPr>
                <w:lang w:val="en-US"/>
              </w:rPr>
              <w:t xml:space="preserve"> de </w:t>
            </w:r>
            <w:proofErr w:type="spellStart"/>
            <w:r w:rsidRPr="00E67F35">
              <w:rPr>
                <w:lang w:val="en-US"/>
              </w:rPr>
              <w:t>comisia</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care </w:t>
            </w:r>
            <w:proofErr w:type="spellStart"/>
            <w:r w:rsidRPr="00E67F35">
              <w:rPr>
                <w:lang w:val="en-US"/>
              </w:rPr>
              <w:t>confirmă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lucrările</w:t>
            </w:r>
            <w:proofErr w:type="spellEnd"/>
            <w:r w:rsidRPr="00E67F35">
              <w:rPr>
                <w:lang w:val="en-US"/>
              </w:rPr>
              <w:t xml:space="preserve"> au </w:t>
            </w:r>
            <w:proofErr w:type="spellStart"/>
            <w:r w:rsidRPr="00E67F35">
              <w:rPr>
                <w:lang w:val="en-US"/>
              </w:rPr>
              <w:t>fost</w:t>
            </w:r>
            <w:proofErr w:type="spellEnd"/>
            <w:r w:rsidRPr="00E67F35">
              <w:rPr>
                <w:lang w:val="en-US"/>
              </w:rPr>
              <w:t xml:space="preserve"> </w:t>
            </w:r>
            <w:proofErr w:type="spellStart"/>
            <w:r w:rsidRPr="00E67F35">
              <w:rPr>
                <w:lang w:val="en-US"/>
              </w:rPr>
              <w:t>executate</w:t>
            </w:r>
            <w:proofErr w:type="spellEnd"/>
            <w:r w:rsidRPr="00E67F35">
              <w:rPr>
                <w:lang w:val="en-US"/>
              </w:rPr>
              <w:t xml:space="preserve"> conform </w:t>
            </w:r>
            <w:proofErr w:type="spellStart"/>
            <w:r w:rsidRPr="00E67F35">
              <w:rPr>
                <w:lang w:val="en-US"/>
              </w:rPr>
              <w:t>contractului</w:t>
            </w:r>
            <w:proofErr w:type="spellEnd"/>
            <w:r w:rsidRPr="00E67F35">
              <w:rPr>
                <w:lang w:val="en-US"/>
              </w:rPr>
              <w:t>.</w:t>
            </w:r>
          </w:p>
          <w:p w14:paraId="74527E40" w14:textId="77777777" w:rsidR="006619FB" w:rsidRPr="00E67F35" w:rsidRDefault="006619FB" w:rsidP="006619FB">
            <w:pPr>
              <w:pStyle w:val="af3"/>
              <w:tabs>
                <w:tab w:val="left" w:pos="37"/>
              </w:tabs>
              <w:spacing w:line="276" w:lineRule="auto"/>
              <w:ind w:firstLine="0"/>
              <w:rPr>
                <w:lang w:val="en-US"/>
              </w:rPr>
            </w:pPr>
            <w:r w:rsidRPr="00E67F35">
              <w:rPr>
                <w:lang w:val="en-US"/>
              </w:rPr>
              <w:t xml:space="preserve">3.6.Garanţia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baza</w:t>
            </w:r>
            <w:proofErr w:type="spellEnd"/>
            <w:r w:rsidRPr="00E67F35">
              <w:rPr>
                <w:lang w:val="en-US"/>
              </w:rPr>
              <w:t xml:space="preserve"> </w:t>
            </w:r>
            <w:proofErr w:type="spellStart"/>
            <w:r w:rsidRPr="00E67F35">
              <w:rPr>
                <w:lang w:val="en-US"/>
              </w:rPr>
              <w:t>notificării</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către</w:t>
            </w:r>
            <w:proofErr w:type="spellEnd"/>
            <w:r w:rsidRPr="00E67F35">
              <w:rPr>
                <w:lang w:val="en-US"/>
              </w:rPr>
              <w:t xml:space="preserve"> </w:t>
            </w:r>
            <w:proofErr w:type="spellStart"/>
            <w:r w:rsidRPr="00E67F35">
              <w:rPr>
                <w:lang w:val="en-US"/>
              </w:rPr>
              <w:t>agentul</w:t>
            </w:r>
            <w:proofErr w:type="spellEnd"/>
            <w:r w:rsidRPr="00E67F35">
              <w:rPr>
                <w:lang w:val="en-US"/>
              </w:rPr>
              <w:t xml:space="preserve"> </w:t>
            </w:r>
            <w:proofErr w:type="spellStart"/>
            <w:r w:rsidRPr="00E67F35">
              <w:rPr>
                <w:lang w:val="en-US"/>
              </w:rPr>
              <w:t>bancar</w:t>
            </w:r>
            <w:proofErr w:type="spellEnd"/>
            <w:r w:rsidRPr="00E67F35">
              <w:rPr>
                <w:lang w:val="en-US"/>
              </w:rPr>
              <w:t xml:space="preserve">. </w:t>
            </w:r>
            <w:proofErr w:type="spellStart"/>
            <w:r w:rsidRPr="00E67F35">
              <w:rPr>
                <w:lang w:val="en-US"/>
              </w:rPr>
              <w:t>Notificarea</w:t>
            </w:r>
            <w:proofErr w:type="spellEnd"/>
            <w:r w:rsidRPr="00E67F35">
              <w:rPr>
                <w:lang w:val="en-US"/>
              </w:rPr>
              <w:t xml:space="preserve"> se </w:t>
            </w:r>
            <w:proofErr w:type="spellStart"/>
            <w:r w:rsidRPr="00E67F35">
              <w:rPr>
                <w:lang w:val="en-US"/>
              </w:rPr>
              <w:t>va</w:t>
            </w:r>
            <w:proofErr w:type="spellEnd"/>
            <w:r w:rsidRPr="00E67F35">
              <w:rPr>
                <w:lang w:val="en-US"/>
              </w:rPr>
              <w:t xml:space="preserve"> face </w:t>
            </w:r>
            <w:proofErr w:type="spellStart"/>
            <w:r w:rsidRPr="00E67F35">
              <w:rPr>
                <w:lang w:val="en-US"/>
              </w:rPr>
              <w:t>după</w:t>
            </w:r>
            <w:proofErr w:type="spellEnd"/>
            <w:r w:rsidRPr="00E67F35">
              <w:rPr>
                <w:lang w:val="en-US"/>
              </w:rPr>
              <w:t xml:space="preserve"> </w:t>
            </w:r>
            <w:proofErr w:type="spellStart"/>
            <w:r w:rsidRPr="00E67F35">
              <w:rPr>
                <w:lang w:val="en-US"/>
              </w:rPr>
              <w:t>semnarea</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recepţiei</w:t>
            </w:r>
            <w:proofErr w:type="spellEnd"/>
            <w:r w:rsidRPr="00E67F35">
              <w:rPr>
                <w:lang w:val="en-US"/>
              </w:rPr>
              <w:t xml:space="preserve"> cu </w:t>
            </w:r>
            <w:proofErr w:type="spellStart"/>
            <w:r w:rsidRPr="00E67F35">
              <w:rPr>
                <w:lang w:val="en-US"/>
              </w:rPr>
              <w:t>obiecţii</w:t>
            </w:r>
            <w:proofErr w:type="spellEnd"/>
            <w:r w:rsidRPr="00E67F35">
              <w:rPr>
                <w:lang w:val="en-US"/>
              </w:rPr>
              <w:t xml:space="preserve">, </w:t>
            </w:r>
            <w:proofErr w:type="spellStart"/>
            <w:r w:rsidRPr="00E67F35">
              <w:rPr>
                <w:lang w:val="en-US"/>
              </w:rPr>
              <w:t>garanţia</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înlăturarea</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1BC25450" w14:textId="77777777" w:rsidR="006619FB" w:rsidRPr="00E67F35" w:rsidRDefault="006619FB" w:rsidP="006619FB">
            <w:pPr>
              <w:pStyle w:val="af3"/>
              <w:tabs>
                <w:tab w:val="left" w:pos="37"/>
              </w:tabs>
              <w:spacing w:line="276" w:lineRule="auto"/>
              <w:ind w:firstLine="0"/>
              <w:rPr>
                <w:lang w:val="en-US"/>
              </w:rPr>
            </w:pPr>
          </w:p>
          <w:p w14:paraId="09294CAB" w14:textId="77777777" w:rsidR="006619FB" w:rsidRPr="00FF430B" w:rsidRDefault="006619FB" w:rsidP="006619FB">
            <w:pPr>
              <w:tabs>
                <w:tab w:val="left" w:pos="2625"/>
              </w:tabs>
              <w:spacing w:after="200" w:line="276" w:lineRule="auto"/>
              <w:contextualSpacing/>
              <w:rPr>
                <w:b/>
              </w:rPr>
            </w:pPr>
            <w:r w:rsidRPr="00FF430B">
              <w:rPr>
                <w:b/>
              </w:rPr>
              <w:t>4. DREPTURILE ŞI OBLIGAŢIUNILE ANTREPRENORULUI ŞI ALE BENEFICIARULUI</w:t>
            </w:r>
          </w:p>
          <w:p w14:paraId="106EFA2A" w14:textId="77777777" w:rsidR="006619FB" w:rsidRPr="00FF430B" w:rsidRDefault="006619FB" w:rsidP="006619FB">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C7FE006" w14:textId="77777777" w:rsidR="006619FB" w:rsidRPr="00FF430B" w:rsidRDefault="006619FB" w:rsidP="006619FB">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C1F39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4.3. </w:t>
            </w:r>
            <w:proofErr w:type="spellStart"/>
            <w:r w:rsidRPr="00E67F35">
              <w:rPr>
                <w:lang w:val="en-US"/>
              </w:rPr>
              <w:t>Antreprenorul</w:t>
            </w:r>
            <w:proofErr w:type="spellEnd"/>
            <w:r w:rsidRPr="00E67F35">
              <w:rPr>
                <w:lang w:val="en-US"/>
              </w:rPr>
              <w:t xml:space="preserve"> are </w:t>
            </w:r>
            <w:proofErr w:type="spellStart"/>
            <w:r w:rsidRPr="00E67F35">
              <w:rPr>
                <w:lang w:val="en-US"/>
              </w:rPr>
              <w:t>obligația</w:t>
            </w:r>
            <w:proofErr w:type="spellEnd"/>
            <w:r w:rsidRPr="00E67F35">
              <w:rPr>
                <w:lang w:val="en-US"/>
              </w:rPr>
              <w:t xml:space="preserve"> de a </w:t>
            </w:r>
            <w:proofErr w:type="spellStart"/>
            <w:r w:rsidRPr="00E67F35">
              <w:rPr>
                <w:lang w:val="en-US"/>
              </w:rPr>
              <w:t>supraveghea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de a </w:t>
            </w:r>
            <w:proofErr w:type="spellStart"/>
            <w:r w:rsidRPr="00E67F35">
              <w:rPr>
                <w:lang w:val="en-US"/>
              </w:rPr>
              <w:t>asigura</w:t>
            </w:r>
            <w:proofErr w:type="spellEnd"/>
            <w:r w:rsidRPr="00E67F35">
              <w:rPr>
                <w:lang w:val="en-US"/>
              </w:rPr>
              <w:t xml:space="preserve"> </w:t>
            </w:r>
            <w:proofErr w:type="spellStart"/>
            <w:r w:rsidRPr="00E67F35">
              <w:rPr>
                <w:lang w:val="en-US"/>
              </w:rPr>
              <w:t>forța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instalațiile</w:t>
            </w:r>
            <w:proofErr w:type="spellEnd"/>
            <w:r w:rsidRPr="00E67F35">
              <w:rPr>
                <w:lang w:val="en-US"/>
              </w:rPr>
              <w:t xml:space="preserve">, </w:t>
            </w:r>
            <w:proofErr w:type="spellStart"/>
            <w:r w:rsidRPr="00E67F35">
              <w:rPr>
                <w:lang w:val="en-US"/>
              </w:rPr>
              <w:t>echipamentele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celelalte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fie de </w:t>
            </w:r>
            <w:proofErr w:type="spellStart"/>
            <w:r w:rsidRPr="00E67F35">
              <w:rPr>
                <w:lang w:val="en-US"/>
              </w:rPr>
              <w:t>natură</w:t>
            </w:r>
            <w:proofErr w:type="spellEnd"/>
            <w:r w:rsidRPr="00E67F35">
              <w:rPr>
                <w:lang w:val="en-US"/>
              </w:rPr>
              <w:t xml:space="preserve"> </w:t>
            </w:r>
            <w:proofErr w:type="spellStart"/>
            <w:r w:rsidRPr="00E67F35">
              <w:rPr>
                <w:lang w:val="en-US"/>
              </w:rPr>
              <w:t>provizorie</w:t>
            </w:r>
            <w:proofErr w:type="spellEnd"/>
            <w:r w:rsidRPr="00E67F35">
              <w:rPr>
                <w:lang w:val="en-US"/>
              </w:rPr>
              <w:t xml:space="preserve">, fie definitive </w:t>
            </w:r>
            <w:proofErr w:type="spellStart"/>
            <w:r w:rsidRPr="00E67F35">
              <w:rPr>
                <w:lang w:val="en-US"/>
              </w:rPr>
              <w:t>cerute</w:t>
            </w:r>
            <w:proofErr w:type="spellEnd"/>
            <w:r w:rsidRPr="00E67F35">
              <w:rPr>
                <w:lang w:val="en-US"/>
              </w:rPr>
              <w:t xml:space="preserve"> de </w:t>
            </w:r>
            <w:proofErr w:type="spellStart"/>
            <w:r w:rsidRPr="00E67F35">
              <w:rPr>
                <w:lang w:val="en-US"/>
              </w:rPr>
              <w:t>și</w:t>
            </w:r>
            <w:proofErr w:type="spellEnd"/>
            <w:r w:rsidRPr="00E67F35">
              <w:rPr>
                <w:lang w:val="en-US"/>
              </w:rPr>
              <w:t xml:space="preserve"> </w:t>
            </w:r>
            <w:proofErr w:type="spellStart"/>
            <w:r w:rsidRPr="00E67F35">
              <w:rPr>
                <w:lang w:val="en-US"/>
              </w:rPr>
              <w:t>pentru</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măsura</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necesitatea</w:t>
            </w:r>
            <w:proofErr w:type="spellEnd"/>
            <w:r w:rsidRPr="00E67F35">
              <w:rPr>
                <w:lang w:val="en-US"/>
              </w:rPr>
              <w:t xml:space="preserve"> </w:t>
            </w:r>
            <w:proofErr w:type="spellStart"/>
            <w:r w:rsidRPr="00E67F35">
              <w:rPr>
                <w:lang w:val="en-US"/>
              </w:rPr>
              <w:t>asigurării</w:t>
            </w:r>
            <w:proofErr w:type="spellEnd"/>
            <w:r w:rsidRPr="00E67F35">
              <w:rPr>
                <w:lang w:val="en-US"/>
              </w:rPr>
              <w:t xml:space="preserve"> </w:t>
            </w:r>
            <w:proofErr w:type="spellStart"/>
            <w:r w:rsidRPr="00E67F35">
              <w:rPr>
                <w:lang w:val="en-US"/>
              </w:rPr>
              <w:t>acestora</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prevăzută</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sau</w:t>
            </w:r>
            <w:proofErr w:type="spellEnd"/>
            <w:r w:rsidRPr="00E67F35">
              <w:rPr>
                <w:lang w:val="en-US"/>
              </w:rPr>
              <w:t xml:space="preserve"> se </w:t>
            </w:r>
            <w:proofErr w:type="spellStart"/>
            <w:r w:rsidRPr="00E67F35">
              <w:rPr>
                <w:lang w:val="en-US"/>
              </w:rPr>
              <w:t>poate</w:t>
            </w:r>
            <w:proofErr w:type="spellEnd"/>
            <w:r w:rsidRPr="00E67F35">
              <w:rPr>
                <w:lang w:val="en-US"/>
              </w:rPr>
              <w:t xml:space="preserve"> deduce </w:t>
            </w:r>
            <w:proofErr w:type="spellStart"/>
            <w:r w:rsidRPr="00E67F35">
              <w:rPr>
                <w:lang w:val="en-US"/>
              </w:rPr>
              <w:t>în</w:t>
            </w:r>
            <w:proofErr w:type="spellEnd"/>
            <w:r w:rsidRPr="00E67F35">
              <w:rPr>
                <w:lang w:val="en-US"/>
              </w:rPr>
              <w:t xml:space="preserve"> mod </w:t>
            </w:r>
            <w:proofErr w:type="spellStart"/>
            <w:r w:rsidRPr="00E67F35">
              <w:rPr>
                <w:lang w:val="en-US"/>
              </w:rPr>
              <w:t>rezonabil</w:t>
            </w:r>
            <w:proofErr w:type="spellEnd"/>
            <w:r w:rsidRPr="00E67F35">
              <w:rPr>
                <w:lang w:val="en-US"/>
              </w:rPr>
              <w:t xml:space="preserve"> din contract.</w:t>
            </w:r>
          </w:p>
          <w:p w14:paraId="4BAA9E2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4.4. </w:t>
            </w:r>
            <w:proofErr w:type="spellStart"/>
            <w:r w:rsidRPr="00E67F35">
              <w:rPr>
                <w:lang w:val="en-US"/>
              </w:rPr>
              <w:t>Documentaţia</w:t>
            </w:r>
            <w:proofErr w:type="spellEnd"/>
            <w:r w:rsidRPr="00E67F35">
              <w:rPr>
                <w:lang w:val="en-US"/>
              </w:rPr>
              <w:t xml:space="preserve"> </w:t>
            </w:r>
            <w:proofErr w:type="spellStart"/>
            <w:r w:rsidRPr="00E67F35">
              <w:rPr>
                <w:lang w:val="en-US"/>
              </w:rPr>
              <w:t>pusă</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se </w:t>
            </w:r>
            <w:proofErr w:type="spellStart"/>
            <w:r w:rsidRPr="00E67F35">
              <w:rPr>
                <w:lang w:val="en-US"/>
              </w:rPr>
              <w:t>repartizează</w:t>
            </w:r>
            <w:proofErr w:type="spellEnd"/>
            <w:r w:rsidRPr="00E67F35">
              <w:rPr>
                <w:lang w:val="en-US"/>
              </w:rPr>
              <w:t xml:space="preserve"> </w:t>
            </w:r>
            <w:proofErr w:type="spellStart"/>
            <w:r w:rsidRPr="00E67F35">
              <w:rPr>
                <w:lang w:val="en-US"/>
              </w:rPr>
              <w:t>astfel</w:t>
            </w:r>
            <w:proofErr w:type="spellEnd"/>
            <w:r w:rsidRPr="00E67F35">
              <w:rPr>
                <w:lang w:val="en-US"/>
              </w:rPr>
              <w:t xml:space="preserve">: </w:t>
            </w:r>
          </w:p>
          <w:p w14:paraId="6B8318A2" w14:textId="77777777" w:rsidR="006619FB" w:rsidRPr="00FF430B" w:rsidRDefault="006619FB" w:rsidP="009B5779">
            <w:pPr>
              <w:numPr>
                <w:ilvl w:val="0"/>
                <w:numId w:val="8"/>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F54FB7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4.5. </w:t>
            </w:r>
            <w:proofErr w:type="spellStart"/>
            <w:r w:rsidRPr="00E67F35">
              <w:rPr>
                <w:lang w:val="en-US"/>
              </w:rPr>
              <w:t>Desenele</w:t>
            </w:r>
            <w:proofErr w:type="spellEnd"/>
            <w:r w:rsidRPr="00E67F35">
              <w:rPr>
                <w:lang w:val="en-US"/>
              </w:rPr>
              <w:t xml:space="preserve">, </w:t>
            </w:r>
            <w:proofErr w:type="spellStart"/>
            <w:r w:rsidRPr="00E67F35">
              <w:rPr>
                <w:lang w:val="en-US"/>
              </w:rPr>
              <w:t>calculele</w:t>
            </w:r>
            <w:proofErr w:type="spellEnd"/>
            <w:r w:rsidRPr="00E67F35">
              <w:rPr>
                <w:lang w:val="en-US"/>
              </w:rPr>
              <w:t xml:space="preserve">, </w:t>
            </w:r>
            <w:proofErr w:type="spellStart"/>
            <w:r w:rsidRPr="00E67F35">
              <w:rPr>
                <w:lang w:val="en-US"/>
              </w:rPr>
              <w:t>verificările</w:t>
            </w:r>
            <w:proofErr w:type="spellEnd"/>
            <w:r w:rsidRPr="00E67F35">
              <w:rPr>
                <w:lang w:val="en-US"/>
              </w:rPr>
              <w:t xml:space="preserve"> </w:t>
            </w:r>
            <w:proofErr w:type="spellStart"/>
            <w:r w:rsidRPr="00E67F35">
              <w:rPr>
                <w:lang w:val="en-US"/>
              </w:rPr>
              <w:t>calculelor</w:t>
            </w:r>
            <w:proofErr w:type="spellEnd"/>
            <w:r w:rsidRPr="00E67F35">
              <w:rPr>
                <w:lang w:val="en-US"/>
              </w:rPr>
              <w:t xml:space="preserve">, </w:t>
            </w:r>
            <w:proofErr w:type="spellStart"/>
            <w:r w:rsidRPr="00E67F35">
              <w:rPr>
                <w:lang w:val="en-US"/>
              </w:rPr>
              <w:t>caietele</w:t>
            </w:r>
            <w:proofErr w:type="spellEnd"/>
            <w:r w:rsidRPr="00E67F35">
              <w:rPr>
                <w:lang w:val="en-US"/>
              </w:rPr>
              <w:t xml:space="preserve"> de </w:t>
            </w:r>
            <w:proofErr w:type="spellStart"/>
            <w:r w:rsidRPr="00E67F35">
              <w:rPr>
                <w:lang w:val="en-US"/>
              </w:rPr>
              <w:t>măsurări</w:t>
            </w:r>
            <w:proofErr w:type="spellEnd"/>
            <w:r w:rsidRPr="00E67F35">
              <w:rPr>
                <w:lang w:val="en-US"/>
              </w:rPr>
              <w:t xml:space="preserve"> (</w:t>
            </w:r>
            <w:proofErr w:type="spellStart"/>
            <w:r w:rsidRPr="00E67F35">
              <w:rPr>
                <w:lang w:val="en-US"/>
              </w:rPr>
              <w:t>ataşamentele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documente</w:t>
            </w:r>
            <w:proofErr w:type="spellEnd"/>
            <w:r w:rsidRPr="00E67F35">
              <w:rPr>
                <w:lang w:val="en-US"/>
              </w:rPr>
              <w:t xml:space="preserve">, pe care </w:t>
            </w:r>
            <w:proofErr w:type="spellStart"/>
            <w:r w:rsidRPr="00E67F35">
              <w:rPr>
                <w:lang w:val="en-US"/>
              </w:rPr>
              <w:t>Beneficiarul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le </w:t>
            </w:r>
            <w:proofErr w:type="spellStart"/>
            <w:r w:rsidRPr="00E67F35">
              <w:rPr>
                <w:lang w:val="en-US"/>
              </w:rPr>
              <w:t>întocmească</w:t>
            </w:r>
            <w:proofErr w:type="spellEnd"/>
            <w:r w:rsidRPr="00E67F35">
              <w:rPr>
                <w:lang w:val="en-US"/>
              </w:rPr>
              <w:t xml:space="preserve"> </w:t>
            </w:r>
            <w:proofErr w:type="spellStart"/>
            <w:r w:rsidRPr="00E67F35">
              <w:rPr>
                <w:lang w:val="en-US"/>
              </w:rPr>
              <w:t>şi</w:t>
            </w:r>
            <w:proofErr w:type="spellEnd"/>
            <w:r w:rsidRPr="00E67F35">
              <w:rPr>
                <w:lang w:val="en-US"/>
              </w:rPr>
              <w:t xml:space="preserve"> sunt </w:t>
            </w:r>
            <w:proofErr w:type="spellStart"/>
            <w:r w:rsidRPr="00E67F35">
              <w:rPr>
                <w:lang w:val="en-US"/>
              </w:rPr>
              <w:t>cerute</w:t>
            </w:r>
            <w:proofErr w:type="spellEnd"/>
            <w:r w:rsidRPr="00E67F35">
              <w:rPr>
                <w:lang w:val="en-US"/>
              </w:rPr>
              <w:t xml:space="preserve"> de </w:t>
            </w:r>
            <w:proofErr w:type="spellStart"/>
            <w:r w:rsidRPr="00E67F35">
              <w:rPr>
                <w:lang w:val="en-US"/>
              </w:rPr>
              <w:t>subantreprenorul</w:t>
            </w:r>
            <w:proofErr w:type="spellEnd"/>
            <w:r w:rsidRPr="00E67F35">
              <w:rPr>
                <w:lang w:val="en-US"/>
              </w:rPr>
              <w:t xml:space="preserve"> </w:t>
            </w:r>
            <w:proofErr w:type="spellStart"/>
            <w:r w:rsidRPr="00E67F35">
              <w:rPr>
                <w:lang w:val="en-US"/>
              </w:rPr>
              <w:t>proiectant</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puse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acestuia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
          <w:p w14:paraId="1A3F940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4.6. </w:t>
            </w:r>
            <w:proofErr w:type="spellStart"/>
            <w:r w:rsidRPr="00E67F35">
              <w:rPr>
                <w:lang w:val="en-US"/>
              </w:rPr>
              <w:t>Oferta</w:t>
            </w:r>
            <w:proofErr w:type="spellEnd"/>
            <w:r w:rsidRPr="00E67F35">
              <w:rPr>
                <w:lang w:val="en-US"/>
              </w:rPr>
              <w:t xml:space="preserve"> </w:t>
            </w:r>
            <w:proofErr w:type="spellStart"/>
            <w:r w:rsidRPr="00E67F35">
              <w:rPr>
                <w:lang w:val="en-US"/>
              </w:rPr>
              <w:t>adjudecată</w:t>
            </w:r>
            <w:proofErr w:type="spellEnd"/>
            <w:r w:rsidRPr="00E67F35">
              <w:rPr>
                <w:lang w:val="en-US"/>
              </w:rPr>
              <w:t xml:space="preserve"> face </w:t>
            </w:r>
            <w:proofErr w:type="spellStart"/>
            <w:r w:rsidRPr="00E67F35">
              <w:rPr>
                <w:lang w:val="en-US"/>
              </w:rPr>
              <w:t>parte</w:t>
            </w:r>
            <w:proofErr w:type="spellEnd"/>
            <w:r w:rsidRPr="00E67F35">
              <w:rPr>
                <w:lang w:val="en-US"/>
              </w:rPr>
              <w:t xml:space="preserve"> </w:t>
            </w:r>
            <w:proofErr w:type="spellStart"/>
            <w:r w:rsidRPr="00E67F35">
              <w:rPr>
                <w:lang w:val="en-US"/>
              </w:rPr>
              <w:t>integrantă</w:t>
            </w:r>
            <w:proofErr w:type="spellEnd"/>
            <w:r w:rsidRPr="00E67F35">
              <w:rPr>
                <w:lang w:val="en-US"/>
              </w:rPr>
              <w:t xml:space="preserve"> din contract. </w:t>
            </w:r>
            <w:proofErr w:type="spellStart"/>
            <w:r w:rsidRPr="00E67F35">
              <w:rPr>
                <w:lang w:val="en-US"/>
              </w:rPr>
              <w:t>Ea</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corectă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completă</w:t>
            </w:r>
            <w:proofErr w:type="spellEnd"/>
            <w:r w:rsidRPr="00E67F35">
              <w:rPr>
                <w:lang w:val="en-US"/>
              </w:rPr>
              <w:t xml:space="preserve">. </w:t>
            </w:r>
            <w:proofErr w:type="spellStart"/>
            <w:r w:rsidRPr="00E67F35">
              <w:rPr>
                <w:lang w:val="en-US"/>
              </w:rPr>
              <w:t>Preţurile</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vor</w:t>
            </w:r>
            <w:proofErr w:type="spellEnd"/>
            <w:r w:rsidRPr="00E67F35">
              <w:rPr>
                <w:lang w:val="en-US"/>
              </w:rPr>
              <w:t xml:space="preserve"> </w:t>
            </w:r>
            <w:proofErr w:type="spellStart"/>
            <w:r w:rsidRPr="00E67F35">
              <w:rPr>
                <w:lang w:val="en-US"/>
              </w:rPr>
              <w:t>acoperi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obligaţiunile</w:t>
            </w:r>
            <w:proofErr w:type="spellEnd"/>
            <w:r w:rsidRPr="00E67F35">
              <w:rPr>
                <w:lang w:val="en-US"/>
              </w:rPr>
              <w:t xml:space="preserve"> din contract </w:t>
            </w:r>
            <w:proofErr w:type="spellStart"/>
            <w:r w:rsidRPr="00E67F35">
              <w:rPr>
                <w:lang w:val="en-US"/>
              </w:rPr>
              <w:t>şi</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operaţiunile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terminarea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întreţinerea</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
          <w:p w14:paraId="141F29FD"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4.7. </w:t>
            </w:r>
            <w:proofErr w:type="spellStart"/>
            <w:r w:rsidRPr="00E67F35">
              <w:rPr>
                <w:lang w:val="en-US"/>
              </w:rPr>
              <w:t>Dacă</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nu </w:t>
            </w:r>
            <w:proofErr w:type="spellStart"/>
            <w:r w:rsidRPr="00E67F35">
              <w:rPr>
                <w:lang w:val="en-US"/>
              </w:rPr>
              <w:t>emite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timp</w:t>
            </w:r>
            <w:proofErr w:type="spellEnd"/>
            <w:r w:rsidRPr="00E67F35">
              <w:rPr>
                <w:lang w:val="en-US"/>
              </w:rPr>
              <w:t xml:space="preserve"> util </w:t>
            </w:r>
            <w:proofErr w:type="spellStart"/>
            <w:r w:rsidRPr="00E67F35">
              <w:rPr>
                <w:lang w:val="en-US"/>
              </w:rPr>
              <w:t>dispoziţii</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care </w:t>
            </w:r>
            <w:proofErr w:type="spellStart"/>
            <w:r w:rsidRPr="00E67F35">
              <w:rPr>
                <w:lang w:val="en-US"/>
              </w:rPr>
              <w:t>să</w:t>
            </w:r>
            <w:proofErr w:type="spellEnd"/>
            <w:r w:rsidRPr="00E67F35">
              <w:rPr>
                <w:lang w:val="en-US"/>
              </w:rPr>
              <w:t xml:space="preserve"> </w:t>
            </w:r>
            <w:proofErr w:type="spellStart"/>
            <w:r w:rsidRPr="00E67F35">
              <w:rPr>
                <w:lang w:val="en-US"/>
              </w:rPr>
              <w:t>conţină</w:t>
            </w:r>
            <w:proofErr w:type="spellEnd"/>
            <w:r w:rsidRPr="00E67F35">
              <w:rPr>
                <w:lang w:val="en-US"/>
              </w:rPr>
              <w:t xml:space="preserve"> </w:t>
            </w:r>
            <w:proofErr w:type="spellStart"/>
            <w:r w:rsidRPr="00E67F35">
              <w:rPr>
                <w:lang w:val="en-US"/>
              </w:rPr>
              <w:t>instrucţiuni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aprobări</w:t>
            </w:r>
            <w:proofErr w:type="spellEnd"/>
            <w:r w:rsidRPr="00E67F35">
              <w:rPr>
                <w:lang w:val="en-US"/>
              </w:rPr>
              <w:t xml:space="preserve">, </w:t>
            </w:r>
            <w:proofErr w:type="spellStart"/>
            <w:r w:rsidRPr="00E67F35">
              <w:rPr>
                <w:lang w:val="en-US"/>
              </w:rPr>
              <w:t>ordine</w:t>
            </w:r>
            <w:proofErr w:type="spellEnd"/>
            <w:r w:rsidRPr="00E67F35">
              <w:rPr>
                <w:lang w:val="en-US"/>
              </w:rPr>
              <w:t xml:space="preserve">, directive, </w:t>
            </w:r>
            <w:proofErr w:type="spellStart"/>
            <w:r w:rsidRPr="00E67F35">
              <w:rPr>
                <w:lang w:val="en-US"/>
              </w:rPr>
              <w:t>sau</w:t>
            </w:r>
            <w:proofErr w:type="spellEnd"/>
            <w:r w:rsidRPr="00E67F35">
              <w:rPr>
                <w:lang w:val="en-US"/>
              </w:rPr>
              <w:t xml:space="preserve"> </w:t>
            </w:r>
            <w:proofErr w:type="spellStart"/>
            <w:r w:rsidRPr="00E67F35">
              <w:rPr>
                <w:lang w:val="en-US"/>
              </w:rPr>
              <w:t>detalii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notifica</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scrisori</w:t>
            </w:r>
            <w:proofErr w:type="spellEnd"/>
            <w:r w:rsidRPr="00E67F35">
              <w:rPr>
                <w:lang w:val="en-US"/>
              </w:rPr>
              <w:t xml:space="preserve">, de </w:t>
            </w:r>
            <w:proofErr w:type="spellStart"/>
            <w:r w:rsidRPr="00E67F35">
              <w:rPr>
                <w:lang w:val="en-US"/>
              </w:rPr>
              <w:t>câte</w:t>
            </w:r>
            <w:proofErr w:type="spellEnd"/>
            <w:r w:rsidRPr="00E67F35">
              <w:rPr>
                <w:lang w:val="en-US"/>
              </w:rPr>
              <w:t xml:space="preserve"> </w:t>
            </w:r>
            <w:proofErr w:type="spellStart"/>
            <w:r w:rsidRPr="00E67F35">
              <w:rPr>
                <w:lang w:val="en-US"/>
              </w:rPr>
              <w:t>ori</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posibil</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acestea</w:t>
            </w:r>
            <w:proofErr w:type="spellEnd"/>
            <w:r w:rsidRPr="00E67F35">
              <w:rPr>
                <w:lang w:val="en-US"/>
              </w:rPr>
              <w:t xml:space="preserve"> pot </w:t>
            </w:r>
            <w:proofErr w:type="spellStart"/>
            <w:r w:rsidRPr="00E67F35">
              <w:rPr>
                <w:lang w:val="en-US"/>
              </w:rPr>
              <w:t>să</w:t>
            </w:r>
            <w:proofErr w:type="spellEnd"/>
            <w:r w:rsidRPr="00E67F35">
              <w:rPr>
                <w:lang w:val="en-US"/>
              </w:rPr>
              <w:t xml:space="preserve"> </w:t>
            </w:r>
            <w:proofErr w:type="spellStart"/>
            <w:r w:rsidRPr="00E67F35">
              <w:rPr>
                <w:lang w:val="en-US"/>
              </w:rPr>
              <w:t>provoace</w:t>
            </w:r>
            <w:proofErr w:type="spellEnd"/>
            <w:r w:rsidRPr="00E67F35">
              <w:rPr>
                <w:lang w:val="en-US"/>
              </w:rPr>
              <w:t xml:space="preserve"> </w:t>
            </w:r>
            <w:proofErr w:type="spellStart"/>
            <w:r w:rsidRPr="00E67F35">
              <w:rPr>
                <w:lang w:val="en-US"/>
              </w:rPr>
              <w:t>întârzieri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întreruperi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desfăşurarea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Notificarea</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conţine</w:t>
            </w:r>
            <w:proofErr w:type="spellEnd"/>
            <w:r w:rsidRPr="00E67F35">
              <w:rPr>
                <w:lang w:val="en-US"/>
              </w:rPr>
              <w:t xml:space="preserve"> </w:t>
            </w:r>
            <w:proofErr w:type="spellStart"/>
            <w:r w:rsidRPr="00E67F35">
              <w:rPr>
                <w:lang w:val="en-US"/>
              </w:rPr>
              <w:t>detaliile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ce</w:t>
            </w:r>
            <w:proofErr w:type="spellEnd"/>
            <w:r w:rsidRPr="00E67F35">
              <w:rPr>
                <w:lang w:val="en-US"/>
              </w:rPr>
              <w:t xml:space="preserve"> se </w:t>
            </w:r>
            <w:proofErr w:type="spellStart"/>
            <w:r w:rsidRPr="00E67F35">
              <w:rPr>
                <w:lang w:val="en-US"/>
              </w:rPr>
              <w:t>cer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specifica</w:t>
            </w:r>
            <w:proofErr w:type="spellEnd"/>
            <w:r w:rsidRPr="00E67F35">
              <w:rPr>
                <w:lang w:val="en-US"/>
              </w:rPr>
              <w:t xml:space="preserve"> data la care </w:t>
            </w:r>
            <w:proofErr w:type="spellStart"/>
            <w:r w:rsidRPr="00E67F35">
              <w:rPr>
                <w:lang w:val="en-US"/>
              </w:rPr>
              <w:t>acestea</w:t>
            </w:r>
            <w:proofErr w:type="spellEnd"/>
            <w:r w:rsidRPr="00E67F35">
              <w:rPr>
                <w:lang w:val="en-US"/>
              </w:rPr>
              <w:t xml:space="preserve"> au </w:t>
            </w:r>
            <w:proofErr w:type="spellStart"/>
            <w:r w:rsidRPr="00E67F35">
              <w:rPr>
                <w:lang w:val="en-US"/>
              </w:rPr>
              <w:t>fost</w:t>
            </w:r>
            <w:proofErr w:type="spellEnd"/>
            <w:r w:rsidRPr="00E67F35">
              <w:rPr>
                <w:lang w:val="en-US"/>
              </w:rPr>
              <w:t xml:space="preserve"> </w:t>
            </w:r>
            <w:proofErr w:type="spellStart"/>
            <w:r w:rsidRPr="00E67F35">
              <w:rPr>
                <w:lang w:val="en-US"/>
              </w:rPr>
              <w:t>necesare</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întârzierile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întreruperile</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survin</w:t>
            </w:r>
            <w:proofErr w:type="spellEnd"/>
            <w:r w:rsidRPr="00E67F35">
              <w:rPr>
                <w:lang w:val="en-US"/>
              </w:rPr>
              <w:t xml:space="preserve"> </w:t>
            </w:r>
            <w:proofErr w:type="spellStart"/>
            <w:r w:rsidRPr="00E67F35">
              <w:rPr>
                <w:lang w:val="en-US"/>
              </w:rPr>
              <w:t>datorită</w:t>
            </w:r>
            <w:proofErr w:type="spellEnd"/>
            <w:r w:rsidRPr="00E67F35">
              <w:rPr>
                <w:lang w:val="en-US"/>
              </w:rPr>
              <w:t xml:space="preserve"> </w:t>
            </w:r>
            <w:proofErr w:type="spellStart"/>
            <w:r w:rsidRPr="00E67F35">
              <w:rPr>
                <w:lang w:val="en-US"/>
              </w:rPr>
              <w:t>lipsei</w:t>
            </w:r>
            <w:proofErr w:type="spellEnd"/>
            <w:r w:rsidRPr="00E67F35">
              <w:rPr>
                <w:lang w:val="en-US"/>
              </w:rPr>
              <w:t xml:space="preserve"> </w:t>
            </w:r>
            <w:proofErr w:type="spellStart"/>
            <w:r w:rsidRPr="00E67F35">
              <w:rPr>
                <w:lang w:val="en-US"/>
              </w:rPr>
              <w:t>acestor</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
          <w:p w14:paraId="0A9A8709"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4.8. </w:t>
            </w:r>
            <w:proofErr w:type="spellStart"/>
            <w:r w:rsidRPr="00E67F35">
              <w:rPr>
                <w:lang w:val="en-US"/>
              </w:rPr>
              <w:t>Întreaga</w:t>
            </w:r>
            <w:proofErr w:type="spellEnd"/>
            <w:r w:rsidRPr="00E67F35">
              <w:rPr>
                <w:lang w:val="en-US"/>
              </w:rPr>
              <w:t xml:space="preserve"> </w:t>
            </w:r>
            <w:proofErr w:type="spellStart"/>
            <w:r w:rsidRPr="00E67F35">
              <w:rPr>
                <w:lang w:val="en-US"/>
              </w:rPr>
              <w:t>documentaţie</w:t>
            </w:r>
            <w:proofErr w:type="spellEnd"/>
            <w:r w:rsidRPr="00E67F35">
              <w:rPr>
                <w:lang w:val="en-US"/>
              </w:rPr>
              <w:t xml:space="preserve"> </w:t>
            </w:r>
            <w:proofErr w:type="spellStart"/>
            <w:r w:rsidRPr="00E67F35">
              <w:rPr>
                <w:lang w:val="en-US"/>
              </w:rPr>
              <w:t>necesară</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de </w:t>
            </w:r>
            <w:proofErr w:type="spellStart"/>
            <w:r w:rsidRPr="00E67F35">
              <w:rPr>
                <w:lang w:val="en-US"/>
              </w:rPr>
              <w:t>subantrepriză</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pusă</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subantreprenorilor</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plată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termenele</w:t>
            </w:r>
            <w:proofErr w:type="spellEnd"/>
            <w:r w:rsidRPr="00E67F35">
              <w:rPr>
                <w:lang w:val="en-US"/>
              </w:rPr>
              <w:t xml:space="preserve"> din </w:t>
            </w:r>
            <w:proofErr w:type="spellStart"/>
            <w:r w:rsidRPr="00E67F35">
              <w:rPr>
                <w:lang w:val="en-US"/>
              </w:rPr>
              <w:t>subcontracte</w:t>
            </w:r>
            <w:proofErr w:type="spellEnd"/>
            <w:r w:rsidRPr="00E67F35">
              <w:rPr>
                <w:lang w:val="en-US"/>
              </w:rPr>
              <w:t xml:space="preserve"> (</w:t>
            </w:r>
            <w:proofErr w:type="spellStart"/>
            <w:r w:rsidRPr="00E67F35">
              <w:rPr>
                <w:lang w:val="en-US"/>
              </w:rPr>
              <w:t>contracte</w:t>
            </w:r>
            <w:proofErr w:type="spellEnd"/>
            <w:r w:rsidRPr="00E67F35">
              <w:rPr>
                <w:lang w:val="en-US"/>
              </w:rPr>
              <w:t xml:space="preserve"> de </w:t>
            </w:r>
            <w:proofErr w:type="spellStart"/>
            <w:r w:rsidRPr="00E67F35">
              <w:rPr>
                <w:lang w:val="en-US"/>
              </w:rPr>
              <w:t>subantrepriză</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
          <w:p w14:paraId="653B199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4.9.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executa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întreţine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w:t>
            </w:r>
            <w:proofErr w:type="spellStart"/>
            <w:r w:rsidRPr="00E67F35">
              <w:rPr>
                <w:lang w:val="en-US"/>
              </w:rPr>
              <w:t>forţa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utilajele</w:t>
            </w:r>
            <w:proofErr w:type="spellEnd"/>
            <w:r w:rsidRPr="00E67F35">
              <w:rPr>
                <w:lang w:val="en-US"/>
              </w:rPr>
              <w:t xml:space="preserve"> de </w:t>
            </w:r>
            <w:proofErr w:type="spellStart"/>
            <w:r w:rsidRPr="00E67F35">
              <w:rPr>
                <w:lang w:val="en-US"/>
              </w:rPr>
              <w:t>construcţiişi</w:t>
            </w:r>
            <w:proofErr w:type="spellEnd"/>
            <w:r w:rsidRPr="00E67F35">
              <w:rPr>
                <w:lang w:val="en-US"/>
              </w:rPr>
              <w:t xml:space="preserve"> </w:t>
            </w:r>
            <w:proofErr w:type="spellStart"/>
            <w:r w:rsidRPr="00E67F35">
              <w:rPr>
                <w:lang w:val="en-US"/>
              </w:rPr>
              <w:t>obiectele</w:t>
            </w:r>
            <w:proofErr w:type="spellEnd"/>
            <w:r w:rsidRPr="00E67F35">
              <w:rPr>
                <w:lang w:val="en-US"/>
              </w:rPr>
              <w:t xml:space="preserve"> cu </w:t>
            </w:r>
            <w:proofErr w:type="spellStart"/>
            <w:r w:rsidRPr="00E67F35">
              <w:rPr>
                <w:lang w:val="en-US"/>
              </w:rPr>
              <w:t>caracter</w:t>
            </w:r>
            <w:proofErr w:type="spellEnd"/>
            <w:r w:rsidRPr="00E67F35">
              <w:rPr>
                <w:lang w:val="en-US"/>
              </w:rPr>
              <w:t xml:space="preserve"> </w:t>
            </w:r>
            <w:proofErr w:type="spellStart"/>
            <w:r w:rsidRPr="00E67F35">
              <w:rPr>
                <w:lang w:val="en-US"/>
              </w:rPr>
              <w:t>provizoriu</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îşi</w:t>
            </w:r>
            <w:proofErr w:type="spellEnd"/>
            <w:r w:rsidRPr="00E67F35">
              <w:rPr>
                <w:lang w:val="en-US"/>
              </w:rPr>
              <w:t xml:space="preserve"> </w:t>
            </w:r>
            <w:proofErr w:type="spellStart"/>
            <w:r w:rsidRPr="00E67F35">
              <w:rPr>
                <w:lang w:val="en-US"/>
              </w:rPr>
              <w:t>asumă</w:t>
            </w:r>
            <w:proofErr w:type="spellEnd"/>
            <w:r w:rsidRPr="00E67F35">
              <w:rPr>
                <w:lang w:val="en-US"/>
              </w:rPr>
              <w:t xml:space="preserve"> </w:t>
            </w:r>
            <w:proofErr w:type="spellStart"/>
            <w:r w:rsidRPr="00E67F35">
              <w:rPr>
                <w:lang w:val="en-US"/>
              </w:rPr>
              <w:t>întreaga</w:t>
            </w:r>
            <w:proofErr w:type="spellEnd"/>
            <w:r w:rsidRPr="00E67F35">
              <w:rPr>
                <w:lang w:val="en-US"/>
              </w:rPr>
              <w:t xml:space="preserve"> </w:t>
            </w:r>
            <w:proofErr w:type="spellStart"/>
            <w:r w:rsidRPr="00E67F35">
              <w:rPr>
                <w:lang w:val="en-US"/>
              </w:rPr>
              <w:t>responsabilitate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operaţiunile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pe </w:t>
            </w:r>
            <w:proofErr w:type="spellStart"/>
            <w:r w:rsidRPr="00E67F35">
              <w:rPr>
                <w:lang w:val="en-US"/>
              </w:rPr>
              <w:t>şantier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procedeele</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utilizate</w:t>
            </w:r>
            <w:proofErr w:type="spellEnd"/>
            <w:r w:rsidRPr="00E67F35">
              <w:rPr>
                <w:lang w:val="en-US"/>
              </w:rPr>
              <w:t xml:space="preserve">. </w:t>
            </w:r>
          </w:p>
          <w:p w14:paraId="2752A8D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4.10. </w:t>
            </w:r>
            <w:proofErr w:type="spellStart"/>
            <w:r w:rsidRPr="00E67F35">
              <w:rPr>
                <w:lang w:val="en-US"/>
              </w:rPr>
              <w:t>Antreprenorul</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atribuirea</w:t>
            </w:r>
            <w:proofErr w:type="spellEnd"/>
            <w:r w:rsidRPr="00E67F35">
              <w:rPr>
                <w:lang w:val="en-US"/>
              </w:rPr>
              <w:t xml:space="preserve"> </w:t>
            </w:r>
            <w:proofErr w:type="spellStart"/>
            <w:r w:rsidRPr="00E67F35">
              <w:rPr>
                <w:lang w:val="en-US"/>
              </w:rPr>
              <w:t>ofertei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favoarea</w:t>
            </w:r>
            <w:proofErr w:type="spellEnd"/>
            <w:r w:rsidRPr="00E67F35">
              <w:rPr>
                <w:lang w:val="en-US"/>
              </w:rPr>
              <w:t xml:space="preserve"> </w:t>
            </w:r>
            <w:proofErr w:type="spellStart"/>
            <w:r w:rsidRPr="00E67F35">
              <w:rPr>
                <w:lang w:val="en-US"/>
              </w:rPr>
              <w:t>sa</w:t>
            </w:r>
            <w:proofErr w:type="spellEnd"/>
            <w:r w:rsidRPr="00E67F35">
              <w:rPr>
                <w:lang w:val="en-US"/>
              </w:rPr>
              <w:t xml:space="preserve">, se </w:t>
            </w:r>
            <w:proofErr w:type="spellStart"/>
            <w:r w:rsidRPr="00E67F35">
              <w:rPr>
                <w:lang w:val="en-US"/>
              </w:rPr>
              <w:t>angajează</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prezinte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a </w:t>
            </w:r>
            <w:proofErr w:type="spellStart"/>
            <w:r w:rsidRPr="00E67F35">
              <w:rPr>
                <w:lang w:val="en-US"/>
              </w:rPr>
              <w:t>contractului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cuantum</w:t>
            </w:r>
            <w:proofErr w:type="spellEnd"/>
            <w:r w:rsidRPr="00E67F35">
              <w:rPr>
                <w:lang w:val="en-US"/>
              </w:rPr>
              <w:t xml:space="preserve"> de __% din </w:t>
            </w:r>
            <w:proofErr w:type="spellStart"/>
            <w:r w:rsidRPr="00E67F35">
              <w:rPr>
                <w:lang w:val="en-US"/>
              </w:rPr>
              <w:t>valoarea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atribuit</w:t>
            </w:r>
            <w:proofErr w:type="spellEnd"/>
            <w:r w:rsidRPr="00E67F35">
              <w:rPr>
                <w:lang w:val="en-US"/>
              </w:rPr>
              <w:t>.</w:t>
            </w:r>
          </w:p>
          <w:p w14:paraId="29238C1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4.11. </w:t>
            </w:r>
            <w:proofErr w:type="spellStart"/>
            <w:r w:rsidRPr="00E67F35">
              <w:rPr>
                <w:lang w:val="en-US"/>
              </w:rPr>
              <w:t>Autoritatea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eliberează</w:t>
            </w:r>
            <w:proofErr w:type="spellEnd"/>
            <w:r w:rsidRPr="00E67F35">
              <w:rPr>
                <w:lang w:val="en-US"/>
              </w:rPr>
              <w:t>/</w:t>
            </w:r>
            <w:proofErr w:type="spellStart"/>
            <w:r w:rsidRPr="00E67F35">
              <w:rPr>
                <w:lang w:val="en-US"/>
              </w:rPr>
              <w:t>restituie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semnarea</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de </w:t>
            </w:r>
            <w:proofErr w:type="spellStart"/>
            <w:r w:rsidRPr="00E67F35">
              <w:rPr>
                <w:lang w:val="en-US"/>
              </w:rPr>
              <w:t>recepţie</w:t>
            </w:r>
            <w:proofErr w:type="spellEnd"/>
            <w:r w:rsidRPr="00E67F35">
              <w:rPr>
                <w:lang w:val="en-US"/>
              </w:rPr>
              <w:t xml:space="preserve"> </w:t>
            </w:r>
            <w:proofErr w:type="spellStart"/>
            <w:r w:rsidRPr="00E67F35">
              <w:rPr>
                <w:lang w:val="en-US"/>
              </w:rPr>
              <w:t>finală</w:t>
            </w:r>
            <w:proofErr w:type="spellEnd"/>
            <w:r w:rsidRPr="00E67F35">
              <w:rPr>
                <w:lang w:val="en-US"/>
              </w:rPr>
              <w:t xml:space="preserve">/ </w:t>
            </w:r>
            <w:proofErr w:type="spellStart"/>
            <w:r w:rsidRPr="00E67F35">
              <w:rPr>
                <w:lang w:val="en-US"/>
              </w:rPr>
              <w:t>procesului</w:t>
            </w:r>
            <w:proofErr w:type="spellEnd"/>
            <w:r w:rsidRPr="00E67F35">
              <w:rPr>
                <w:lang w:val="en-US"/>
              </w:rPr>
              <w:t xml:space="preserve">-verbal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recepţiei</w:t>
            </w:r>
            <w:proofErr w:type="spellEnd"/>
            <w:r w:rsidRPr="00E67F35">
              <w:rPr>
                <w:lang w:val="en-US"/>
              </w:rPr>
              <w:t xml:space="preserve"> cu </w:t>
            </w:r>
            <w:proofErr w:type="spellStart"/>
            <w:r w:rsidRPr="00E67F35">
              <w:rPr>
                <w:lang w:val="en-US"/>
              </w:rPr>
              <w:t>obiecţii</w:t>
            </w:r>
            <w:proofErr w:type="spellEnd"/>
            <w:r w:rsidRPr="00E67F35">
              <w:rPr>
                <w:lang w:val="en-US"/>
              </w:rPr>
              <w:t xml:space="preserve">, </w:t>
            </w:r>
            <w:proofErr w:type="spellStart"/>
            <w:r w:rsidRPr="00E67F35">
              <w:rPr>
                <w:lang w:val="en-US"/>
              </w:rPr>
              <w:t>garanţia</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restitui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cel</w:t>
            </w:r>
            <w:proofErr w:type="spellEnd"/>
            <w:r w:rsidRPr="00E67F35">
              <w:rPr>
                <w:lang w:val="en-US"/>
              </w:rPr>
              <w:t xml:space="preserve"> </w:t>
            </w:r>
            <w:proofErr w:type="spellStart"/>
            <w:r w:rsidRPr="00E67F35">
              <w:rPr>
                <w:lang w:val="en-US"/>
              </w:rPr>
              <w:t>mult</w:t>
            </w:r>
            <w:proofErr w:type="spellEnd"/>
            <w:r w:rsidRPr="00E67F35">
              <w:rPr>
                <w:lang w:val="en-US"/>
              </w:rPr>
              <w:t xml:space="preserve"> 15 </w:t>
            </w:r>
            <w:proofErr w:type="spellStart"/>
            <w:r w:rsidRPr="00E67F35">
              <w:rPr>
                <w:lang w:val="en-US"/>
              </w:rPr>
              <w:t>zile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înlăturarea</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53C2BF6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4.12.Antreprenorul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constituie</w:t>
            </w:r>
            <w:proofErr w:type="spellEnd"/>
            <w:r w:rsidRPr="00E67F35">
              <w:rPr>
                <w:lang w:val="en-US"/>
              </w:rPr>
              <w:t xml:space="preserve"> </w:t>
            </w:r>
            <w:proofErr w:type="spellStart"/>
            <w:r w:rsidRPr="00E67F35">
              <w:rPr>
                <w:lang w:val="en-US"/>
              </w:rPr>
              <w:t>garanţia</w:t>
            </w:r>
            <w:proofErr w:type="spellEnd"/>
            <w:r w:rsidRPr="00E67F35">
              <w:rPr>
                <w:lang w:val="en-US"/>
              </w:rPr>
              <w:t xml:space="preserve"> de </w:t>
            </w:r>
            <w:proofErr w:type="spellStart"/>
            <w:r w:rsidRPr="00E67F35">
              <w:rPr>
                <w:lang w:val="en-US"/>
              </w:rPr>
              <w:t>bună</w:t>
            </w:r>
            <w:proofErr w:type="spellEnd"/>
            <w:r w:rsidRPr="00E67F35">
              <w:rPr>
                <w:lang w:val="en-US"/>
              </w:rPr>
              <w:t xml:space="preserve"> </w:t>
            </w:r>
            <w:proofErr w:type="spellStart"/>
            <w:r w:rsidRPr="00E67F35">
              <w:rPr>
                <w:lang w:val="en-US"/>
              </w:rPr>
              <w:t>execuţie</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scrisorii</w:t>
            </w:r>
            <w:proofErr w:type="spellEnd"/>
            <w:r w:rsidRPr="00E67F35">
              <w:rPr>
                <w:lang w:val="en-US"/>
              </w:rPr>
              <w:t xml:space="preserve"> de </w:t>
            </w:r>
            <w:proofErr w:type="spellStart"/>
            <w:r w:rsidRPr="00E67F35">
              <w:rPr>
                <w:lang w:val="en-US"/>
              </w:rPr>
              <w:t>acceptare</w:t>
            </w:r>
            <w:proofErr w:type="spellEnd"/>
            <w:r w:rsidRPr="00E67F35">
              <w:rPr>
                <w:lang w:val="en-US"/>
              </w:rPr>
              <w:t xml:space="preserve">, </w:t>
            </w:r>
            <w:proofErr w:type="spellStart"/>
            <w:r w:rsidRPr="00E67F35">
              <w:rPr>
                <w:lang w:val="en-US"/>
              </w:rPr>
              <w:t>dar</w:t>
            </w:r>
            <w:proofErr w:type="spellEnd"/>
            <w:r w:rsidRPr="00E67F35">
              <w:rPr>
                <w:lang w:val="en-US"/>
              </w:rPr>
              <w:t xml:space="preserve"> nu </w:t>
            </w:r>
            <w:proofErr w:type="spellStart"/>
            <w:r w:rsidRPr="00E67F35">
              <w:rPr>
                <w:lang w:val="en-US"/>
              </w:rPr>
              <w:t>mai</w:t>
            </w:r>
            <w:proofErr w:type="spellEnd"/>
            <w:r w:rsidRPr="00E67F35">
              <w:rPr>
                <w:lang w:val="en-US"/>
              </w:rPr>
              <w:t xml:space="preserve"> </w:t>
            </w:r>
            <w:proofErr w:type="spellStart"/>
            <w:r w:rsidRPr="00E67F35">
              <w:rPr>
                <w:lang w:val="en-US"/>
              </w:rPr>
              <w:t>târziu</w:t>
            </w:r>
            <w:proofErr w:type="spellEnd"/>
            <w:r w:rsidRPr="00E67F35">
              <w:rPr>
                <w:lang w:val="en-US"/>
              </w:rPr>
              <w:t xml:space="preserve"> de data </w:t>
            </w:r>
            <w:proofErr w:type="spellStart"/>
            <w:r w:rsidRPr="00E67F35">
              <w:rPr>
                <w:lang w:val="en-US"/>
              </w:rPr>
              <w:t>încheierii</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Atât</w:t>
            </w:r>
            <w:proofErr w:type="spellEnd"/>
            <w:r w:rsidRPr="00E67F35">
              <w:rPr>
                <w:lang w:val="en-US"/>
              </w:rPr>
              <w:t xml:space="preserve"> </w:t>
            </w:r>
            <w:proofErr w:type="spellStart"/>
            <w:r w:rsidRPr="00E67F35">
              <w:rPr>
                <w:lang w:val="en-US"/>
              </w:rPr>
              <w:t>timp</w:t>
            </w:r>
            <w:proofErr w:type="spellEnd"/>
            <w:r w:rsidRPr="00E67F35">
              <w:rPr>
                <w:lang w:val="en-US"/>
              </w:rPr>
              <w:t xml:space="preserve"> </w:t>
            </w:r>
            <w:proofErr w:type="spellStart"/>
            <w:r w:rsidRPr="00E67F35">
              <w:rPr>
                <w:lang w:val="en-US"/>
              </w:rPr>
              <w:t>cât</w:t>
            </w:r>
            <w:proofErr w:type="spellEnd"/>
            <w:r w:rsidRPr="00E67F35">
              <w:rPr>
                <w:lang w:val="en-US"/>
              </w:rPr>
              <w:t xml:space="preserve"> </w:t>
            </w:r>
            <w:proofErr w:type="spellStart"/>
            <w:r w:rsidRPr="00E67F35">
              <w:rPr>
                <w:lang w:val="en-US"/>
              </w:rPr>
              <w:t>el</w:t>
            </w:r>
            <w:proofErr w:type="spellEnd"/>
            <w:r w:rsidRPr="00E67F35">
              <w:rPr>
                <w:lang w:val="en-US"/>
              </w:rPr>
              <w:t xml:space="preserve"> nu </w:t>
            </w:r>
            <w:proofErr w:type="spellStart"/>
            <w:r w:rsidRPr="00E67F35">
              <w:rPr>
                <w:lang w:val="en-US"/>
              </w:rPr>
              <w:t>şi</w:t>
            </w:r>
            <w:proofErr w:type="spellEnd"/>
            <w:r w:rsidRPr="00E67F35">
              <w:rPr>
                <w:lang w:val="en-US"/>
              </w:rPr>
              <w:t xml:space="preserve">-a </w:t>
            </w:r>
            <w:proofErr w:type="spellStart"/>
            <w:r w:rsidRPr="00E67F35">
              <w:rPr>
                <w:lang w:val="en-US"/>
              </w:rPr>
              <w:t>îndeplinit</w:t>
            </w:r>
            <w:proofErr w:type="spellEnd"/>
            <w:r w:rsidRPr="00E67F35">
              <w:rPr>
                <w:lang w:val="en-US"/>
              </w:rPr>
              <w:t xml:space="preserve"> </w:t>
            </w:r>
            <w:proofErr w:type="spellStart"/>
            <w:r w:rsidRPr="00E67F35">
              <w:rPr>
                <w:lang w:val="en-US"/>
              </w:rPr>
              <w:t>această</w:t>
            </w:r>
            <w:proofErr w:type="spellEnd"/>
            <w:r w:rsidRPr="00E67F35">
              <w:rPr>
                <w:lang w:val="en-US"/>
              </w:rPr>
              <w:t xml:space="preserve"> </w:t>
            </w:r>
            <w:proofErr w:type="spellStart"/>
            <w:r w:rsidRPr="00E67F35">
              <w:rPr>
                <w:lang w:val="en-US"/>
              </w:rPr>
              <w:t>obligaţiune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reţină</w:t>
            </w:r>
            <w:proofErr w:type="spellEnd"/>
            <w:r w:rsidRPr="00E67F35">
              <w:rPr>
                <w:lang w:val="en-US"/>
              </w:rPr>
              <w:t xml:space="preserve"> </w:t>
            </w:r>
            <w:proofErr w:type="spellStart"/>
            <w:r w:rsidRPr="00E67F35">
              <w:rPr>
                <w:lang w:val="en-US"/>
              </w:rPr>
              <w:t>garanţia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ofertă</w:t>
            </w:r>
            <w:proofErr w:type="spellEnd"/>
            <w:r w:rsidRPr="00E67F35">
              <w:rPr>
                <w:lang w:val="en-US"/>
              </w:rPr>
              <w:t xml:space="preserve">. </w:t>
            </w:r>
          </w:p>
          <w:p w14:paraId="713592D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4.13. </w:t>
            </w:r>
            <w:proofErr w:type="spellStart"/>
            <w:r w:rsidRPr="00E67F35">
              <w:rPr>
                <w:lang w:val="en-US"/>
              </w:rPr>
              <w:t>Antreprenorul</w:t>
            </w:r>
            <w:proofErr w:type="spellEnd"/>
            <w:r w:rsidRPr="00E67F35">
              <w:rPr>
                <w:lang w:val="en-US"/>
              </w:rPr>
              <w:t xml:space="preserve"> </w:t>
            </w:r>
            <w:proofErr w:type="spellStart"/>
            <w:r w:rsidRPr="00E67F35">
              <w:rPr>
                <w:lang w:val="en-US"/>
              </w:rPr>
              <w:t>garantează</w:t>
            </w:r>
            <w:proofErr w:type="spellEnd"/>
            <w:r w:rsidRPr="00E67F35">
              <w:rPr>
                <w:lang w:val="en-US"/>
              </w:rPr>
              <w:t xml:space="preserve"> </w:t>
            </w:r>
            <w:proofErr w:type="spellStart"/>
            <w:r w:rsidRPr="00E67F35">
              <w:rPr>
                <w:lang w:val="en-US"/>
              </w:rPr>
              <w:t>că</w:t>
            </w:r>
            <w:proofErr w:type="spellEnd"/>
            <w:r w:rsidRPr="00E67F35">
              <w:rPr>
                <w:lang w:val="en-US"/>
              </w:rPr>
              <w:t xml:space="preserve">, la data </w:t>
            </w:r>
            <w:proofErr w:type="spellStart"/>
            <w:r w:rsidRPr="00E67F35">
              <w:rPr>
                <w:lang w:val="en-US"/>
              </w:rPr>
              <w:t>recepţiei</w:t>
            </w:r>
            <w:proofErr w:type="spellEnd"/>
            <w:r w:rsidRPr="00E67F35">
              <w:rPr>
                <w:lang w:val="en-US"/>
              </w:rPr>
              <w:t xml:space="preserve">, </w:t>
            </w:r>
            <w:proofErr w:type="spellStart"/>
            <w:r w:rsidRPr="00E67F35">
              <w:rPr>
                <w:lang w:val="en-US"/>
              </w:rPr>
              <w:t>lucrarea</w:t>
            </w:r>
            <w:proofErr w:type="spellEnd"/>
            <w:r w:rsidRPr="00E67F35">
              <w:rPr>
                <w:lang w:val="en-US"/>
              </w:rPr>
              <w:t xml:space="preserve"> </w:t>
            </w:r>
            <w:proofErr w:type="spellStart"/>
            <w:r w:rsidRPr="00E67F35">
              <w:rPr>
                <w:lang w:val="en-US"/>
              </w:rPr>
              <w:t>executată</w:t>
            </w:r>
            <w:proofErr w:type="spellEnd"/>
            <w:r w:rsidRPr="00E67F35">
              <w:rPr>
                <w:lang w:val="en-US"/>
              </w:rPr>
              <w:t xml:space="preserve"> are </w:t>
            </w:r>
            <w:proofErr w:type="spellStart"/>
            <w:r w:rsidRPr="00E67F35">
              <w:rPr>
                <w:lang w:val="en-US"/>
              </w:rPr>
              <w:t>calităţile</w:t>
            </w:r>
            <w:proofErr w:type="spellEnd"/>
            <w:r w:rsidRPr="00E67F35">
              <w:rPr>
                <w:lang w:val="en-US"/>
              </w:rPr>
              <w:t xml:space="preserve"> stipulate </w:t>
            </w:r>
            <w:proofErr w:type="spellStart"/>
            <w:r w:rsidRPr="00E67F35">
              <w:rPr>
                <w:lang w:val="en-US"/>
              </w:rPr>
              <w:t>în</w:t>
            </w:r>
            <w:proofErr w:type="spellEnd"/>
            <w:r w:rsidRPr="00E67F35">
              <w:rPr>
                <w:lang w:val="en-US"/>
              </w:rPr>
              <w:t xml:space="preserve"> contract, </w:t>
            </w:r>
            <w:proofErr w:type="spellStart"/>
            <w:r w:rsidRPr="00E67F35">
              <w:rPr>
                <w:lang w:val="en-US"/>
              </w:rPr>
              <w:t>corespunde</w:t>
            </w:r>
            <w:proofErr w:type="spellEnd"/>
            <w:r w:rsidRPr="00E67F35">
              <w:rPr>
                <w:lang w:val="en-US"/>
              </w:rPr>
              <w:t xml:space="preserve"> </w:t>
            </w:r>
            <w:proofErr w:type="spellStart"/>
            <w:r w:rsidRPr="00E67F35">
              <w:rPr>
                <w:lang w:val="en-US"/>
              </w:rPr>
              <w:t>reglementărilor</w:t>
            </w:r>
            <w:proofErr w:type="spellEnd"/>
            <w:r w:rsidRPr="00E67F35">
              <w:rPr>
                <w:lang w:val="en-US"/>
              </w:rPr>
              <w:t xml:space="preserve"> </w:t>
            </w:r>
            <w:proofErr w:type="spellStart"/>
            <w:r w:rsidRPr="00E67F35">
              <w:rPr>
                <w:lang w:val="en-US"/>
              </w:rPr>
              <w:t>tehnice</w:t>
            </w:r>
            <w:proofErr w:type="spellEnd"/>
            <w:r w:rsidRPr="00E67F35">
              <w:rPr>
                <w:lang w:val="en-US"/>
              </w:rPr>
              <w:t xml:space="preserve"> </w:t>
            </w:r>
            <w:proofErr w:type="spellStart"/>
            <w:r w:rsidRPr="00E67F35">
              <w:rPr>
                <w:lang w:val="en-US"/>
              </w:rPr>
              <w:t>şi</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afectată</w:t>
            </w:r>
            <w:proofErr w:type="spellEnd"/>
            <w:r w:rsidRPr="00E67F35">
              <w:rPr>
                <w:lang w:val="en-US"/>
              </w:rPr>
              <w:t xml:space="preserve"> de </w:t>
            </w:r>
            <w:proofErr w:type="spellStart"/>
            <w:r w:rsidRPr="00E67F35">
              <w:rPr>
                <w:lang w:val="en-US"/>
              </w:rPr>
              <w:t>vicii</w:t>
            </w:r>
            <w:proofErr w:type="spellEnd"/>
            <w:r w:rsidRPr="00E67F35">
              <w:rPr>
                <w:lang w:val="en-US"/>
              </w:rPr>
              <w:t xml:space="preserve"> care </w:t>
            </w:r>
            <w:proofErr w:type="spellStart"/>
            <w:r w:rsidRPr="00E67F35">
              <w:rPr>
                <w:lang w:val="en-US"/>
              </w:rPr>
              <w:t>ar</w:t>
            </w:r>
            <w:proofErr w:type="spellEnd"/>
            <w:r w:rsidRPr="00E67F35">
              <w:rPr>
                <w:lang w:val="en-US"/>
              </w:rPr>
              <w:t xml:space="preserve"> </w:t>
            </w:r>
            <w:proofErr w:type="spellStart"/>
            <w:r w:rsidRPr="00E67F35">
              <w:rPr>
                <w:lang w:val="en-US"/>
              </w:rPr>
              <w:t>diminua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chiar</w:t>
            </w:r>
            <w:proofErr w:type="spellEnd"/>
            <w:r w:rsidRPr="00E67F35">
              <w:rPr>
                <w:lang w:val="en-US"/>
              </w:rPr>
              <w:t xml:space="preserve"> </w:t>
            </w:r>
            <w:proofErr w:type="spellStart"/>
            <w:r w:rsidRPr="00E67F35">
              <w:rPr>
                <w:lang w:val="en-US"/>
              </w:rPr>
              <w:t>anula</w:t>
            </w:r>
            <w:proofErr w:type="spellEnd"/>
            <w:r w:rsidRPr="00E67F35">
              <w:rPr>
                <w:lang w:val="en-US"/>
              </w:rPr>
              <w:t xml:space="preserve"> </w:t>
            </w:r>
            <w:proofErr w:type="spellStart"/>
            <w:r w:rsidRPr="00E67F35">
              <w:rPr>
                <w:lang w:val="en-US"/>
              </w:rPr>
              <w:t>valoarea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posibilitatea</w:t>
            </w:r>
            <w:proofErr w:type="spellEnd"/>
            <w:r w:rsidRPr="00E67F35">
              <w:rPr>
                <w:lang w:val="en-US"/>
              </w:rPr>
              <w:t xml:space="preserve"> de </w:t>
            </w:r>
            <w:proofErr w:type="spellStart"/>
            <w:r w:rsidRPr="00E67F35">
              <w:rPr>
                <w:lang w:val="en-US"/>
              </w:rPr>
              <w:t>utilizare</w:t>
            </w:r>
            <w:proofErr w:type="spellEnd"/>
            <w:r w:rsidRPr="00E67F35">
              <w:rPr>
                <w:lang w:val="en-US"/>
              </w:rPr>
              <w:t xml:space="preserve">, conform </w:t>
            </w:r>
            <w:proofErr w:type="spellStart"/>
            <w:r w:rsidRPr="00E67F35">
              <w:rPr>
                <w:lang w:val="en-US"/>
              </w:rPr>
              <w:t>condiţiilor</w:t>
            </w:r>
            <w:proofErr w:type="spellEnd"/>
            <w:r w:rsidRPr="00E67F35">
              <w:rPr>
                <w:lang w:val="en-US"/>
              </w:rPr>
              <w:t xml:space="preserve"> </w:t>
            </w:r>
            <w:proofErr w:type="spellStart"/>
            <w:r w:rsidRPr="00E67F35">
              <w:rPr>
                <w:lang w:val="en-US"/>
              </w:rPr>
              <w:t>normale</w:t>
            </w:r>
            <w:proofErr w:type="spellEnd"/>
            <w:r w:rsidRPr="00E67F35">
              <w:rPr>
                <w:lang w:val="en-US"/>
              </w:rPr>
              <w:t xml:space="preserve"> de </w:t>
            </w:r>
            <w:proofErr w:type="spellStart"/>
            <w:r w:rsidRPr="00E67F35">
              <w:rPr>
                <w:lang w:val="en-US"/>
              </w:rPr>
              <w:t>folosire</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celor</w:t>
            </w:r>
            <w:proofErr w:type="spellEnd"/>
            <w:r w:rsidRPr="00E67F35">
              <w:rPr>
                <w:lang w:val="en-US"/>
              </w:rPr>
              <w:t xml:space="preserve"> </w:t>
            </w:r>
            <w:proofErr w:type="spellStart"/>
            <w:r w:rsidRPr="00E67F35">
              <w:rPr>
                <w:lang w:val="en-US"/>
              </w:rPr>
              <w:t>explicite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
          <w:p w14:paraId="2F4FBD7E"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4.14. La </w:t>
            </w:r>
            <w:proofErr w:type="spellStart"/>
            <w:r w:rsidRPr="00E67F35">
              <w:rPr>
                <w:lang w:val="en-US"/>
              </w:rPr>
              <w:t>lucrările</w:t>
            </w:r>
            <w:proofErr w:type="spellEnd"/>
            <w:r w:rsidRPr="00E67F35">
              <w:rPr>
                <w:lang w:val="en-US"/>
              </w:rPr>
              <w:t xml:space="preserve"> la care se fac </w:t>
            </w:r>
            <w:proofErr w:type="spellStart"/>
            <w:r w:rsidRPr="00E67F35">
              <w:rPr>
                <w:lang w:val="en-US"/>
              </w:rPr>
              <w:t>încercări</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calitatea</w:t>
            </w:r>
            <w:proofErr w:type="spellEnd"/>
            <w:r w:rsidRPr="00E67F35">
              <w:rPr>
                <w:lang w:val="en-US"/>
              </w:rPr>
              <w:t xml:space="preserve"> </w:t>
            </w:r>
            <w:proofErr w:type="spellStart"/>
            <w:r w:rsidRPr="00E67F35">
              <w:rPr>
                <w:lang w:val="en-US"/>
              </w:rPr>
              <w:t>probei</w:t>
            </w:r>
            <w:proofErr w:type="spellEnd"/>
            <w:r w:rsidRPr="00E67F35">
              <w:rPr>
                <w:lang w:val="en-US"/>
              </w:rPr>
              <w:t xml:space="preserve"> </w:t>
            </w:r>
            <w:proofErr w:type="spellStart"/>
            <w:r w:rsidRPr="00E67F35">
              <w:rPr>
                <w:lang w:val="en-US"/>
              </w:rPr>
              <w:t>îndeplinită</w:t>
            </w:r>
            <w:proofErr w:type="spellEnd"/>
            <w:r w:rsidRPr="00E67F35">
              <w:rPr>
                <w:lang w:val="en-US"/>
              </w:rPr>
              <w:t xml:space="preserve"> </w:t>
            </w:r>
            <w:proofErr w:type="spellStart"/>
            <w:r w:rsidRPr="00E67F35">
              <w:rPr>
                <w:lang w:val="en-US"/>
              </w:rPr>
              <w:t>atâta</w:t>
            </w:r>
            <w:proofErr w:type="spellEnd"/>
            <w:r w:rsidRPr="00E67F35">
              <w:rPr>
                <w:lang w:val="en-US"/>
              </w:rPr>
              <w:t xml:space="preserve"> </w:t>
            </w:r>
            <w:proofErr w:type="spellStart"/>
            <w:r w:rsidRPr="00E67F35">
              <w:rPr>
                <w:lang w:val="en-US"/>
              </w:rPr>
              <w:t>timp</w:t>
            </w:r>
            <w:proofErr w:type="spellEnd"/>
            <w:r w:rsidRPr="00E67F35">
              <w:rPr>
                <w:lang w:val="en-US"/>
              </w:rPr>
              <w:t xml:space="preserve"> </w:t>
            </w:r>
            <w:proofErr w:type="spellStart"/>
            <w:r w:rsidRPr="00E67F35">
              <w:rPr>
                <w:lang w:val="en-US"/>
              </w:rPr>
              <w:t>cât</w:t>
            </w:r>
            <w:proofErr w:type="spellEnd"/>
            <w:r w:rsidRPr="00E67F35">
              <w:rPr>
                <w:lang w:val="en-US"/>
              </w:rPr>
              <w:t xml:space="preserve"> </w:t>
            </w:r>
            <w:proofErr w:type="spellStart"/>
            <w:r w:rsidRPr="00E67F35">
              <w:rPr>
                <w:lang w:val="en-US"/>
              </w:rPr>
              <w:t>rezultatele</w:t>
            </w:r>
            <w:proofErr w:type="spellEnd"/>
            <w:r w:rsidRPr="00E67F35">
              <w:rPr>
                <w:lang w:val="en-US"/>
              </w:rPr>
              <w:t xml:space="preserve"> se </w:t>
            </w:r>
            <w:proofErr w:type="spellStart"/>
            <w:r w:rsidRPr="00E67F35">
              <w:rPr>
                <w:lang w:val="en-US"/>
              </w:rPr>
              <w:t>înscriu</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limitele</w:t>
            </w:r>
            <w:proofErr w:type="spellEnd"/>
            <w:r w:rsidRPr="00E67F35">
              <w:rPr>
                <w:lang w:val="en-US"/>
              </w:rPr>
              <w:t xml:space="preserve"> </w:t>
            </w:r>
            <w:proofErr w:type="spellStart"/>
            <w:r w:rsidRPr="00E67F35">
              <w:rPr>
                <w:lang w:val="en-US"/>
              </w:rPr>
              <w:t>admise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reglementările</w:t>
            </w:r>
            <w:proofErr w:type="spellEnd"/>
            <w:r w:rsidRPr="00E67F35">
              <w:rPr>
                <w:lang w:val="en-US"/>
              </w:rPr>
              <w:t xml:space="preserve"> </w:t>
            </w:r>
            <w:proofErr w:type="spellStart"/>
            <w:r w:rsidRPr="00E67F35">
              <w:rPr>
                <w:lang w:val="en-US"/>
              </w:rPr>
              <w:t>tehnice</w:t>
            </w:r>
            <w:proofErr w:type="spellEnd"/>
            <w:r w:rsidRPr="00E67F35">
              <w:rPr>
                <w:lang w:val="en-US"/>
              </w:rPr>
              <w:t xml:space="preserve">. </w:t>
            </w:r>
          </w:p>
          <w:p w14:paraId="21254DD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4.15.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de a </w:t>
            </w:r>
            <w:proofErr w:type="spellStart"/>
            <w:r w:rsidRPr="00E67F35">
              <w:rPr>
                <w:lang w:val="en-US"/>
              </w:rPr>
              <w:t>supraveghea</w:t>
            </w:r>
            <w:proofErr w:type="spellEnd"/>
            <w:r w:rsidRPr="00E67F35">
              <w:rPr>
                <w:lang w:val="en-US"/>
              </w:rPr>
              <w:t xml:space="preserve"> </w:t>
            </w:r>
            <w:proofErr w:type="spellStart"/>
            <w:r w:rsidRPr="00E67F35">
              <w:rPr>
                <w:lang w:val="en-US"/>
              </w:rPr>
              <w:t>desfăşurarea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responsabilii</w:t>
            </w:r>
            <w:proofErr w:type="spellEnd"/>
            <w:r w:rsidRPr="00E67F35">
              <w:rPr>
                <w:lang w:val="en-US"/>
              </w:rPr>
              <w:t xml:space="preserve"> </w:t>
            </w:r>
            <w:proofErr w:type="spellStart"/>
            <w:r w:rsidRPr="00E67F35">
              <w:rPr>
                <w:lang w:val="en-US"/>
              </w:rPr>
              <w:t>tehnici</w:t>
            </w:r>
            <w:proofErr w:type="spellEnd"/>
            <w:r w:rsidRPr="00E67F35">
              <w:rPr>
                <w:lang w:val="en-US"/>
              </w:rPr>
              <w:t xml:space="preserve"> </w:t>
            </w:r>
            <w:proofErr w:type="spellStart"/>
            <w:r w:rsidRPr="00E67F35">
              <w:rPr>
                <w:lang w:val="en-US"/>
              </w:rPr>
              <w:t>atestaţi</w:t>
            </w:r>
            <w:proofErr w:type="spellEnd"/>
            <w:r w:rsidRPr="00E67F35">
              <w:rPr>
                <w:lang w:val="en-US"/>
              </w:rPr>
              <w:t xml:space="preserve">. </w:t>
            </w:r>
            <w:proofErr w:type="spellStart"/>
            <w:r w:rsidRPr="00E67F35">
              <w:rPr>
                <w:lang w:val="en-US"/>
              </w:rPr>
              <w:t>Acestora</w:t>
            </w:r>
            <w:proofErr w:type="spellEnd"/>
            <w:r w:rsidRPr="00E67F35">
              <w:rPr>
                <w:lang w:val="en-US"/>
              </w:rPr>
              <w:t xml:space="preserve"> li se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w:t>
            </w:r>
            <w:proofErr w:type="spellStart"/>
            <w:r w:rsidRPr="00E67F35">
              <w:rPr>
                <w:lang w:val="en-US"/>
              </w:rPr>
              <w:t>accesul</w:t>
            </w:r>
            <w:proofErr w:type="spellEnd"/>
            <w:r w:rsidRPr="00E67F35">
              <w:rPr>
                <w:lang w:val="en-US"/>
              </w:rPr>
              <w:t xml:space="preserve"> la </w:t>
            </w:r>
            <w:proofErr w:type="spellStart"/>
            <w:r w:rsidRPr="00E67F35">
              <w:rPr>
                <w:lang w:val="en-US"/>
              </w:rPr>
              <w:t>locul</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ateliere</w:t>
            </w:r>
            <w:proofErr w:type="spellEnd"/>
            <w:r w:rsidRPr="00E67F35">
              <w:rPr>
                <w:lang w:val="en-US"/>
              </w:rPr>
              <w:t xml:space="preserve">, </w:t>
            </w:r>
            <w:proofErr w:type="spellStart"/>
            <w:r w:rsidRPr="00E67F35">
              <w:rPr>
                <w:lang w:val="en-US"/>
              </w:rPr>
              <w:t>depozite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oriunde</w:t>
            </w:r>
            <w:proofErr w:type="spellEnd"/>
            <w:r w:rsidRPr="00E67F35">
              <w:rPr>
                <w:lang w:val="en-US"/>
              </w:rPr>
              <w:t xml:space="preserve"> se </w:t>
            </w:r>
            <w:proofErr w:type="spellStart"/>
            <w:r w:rsidRPr="00E67F35">
              <w:rPr>
                <w:lang w:val="en-US"/>
              </w:rPr>
              <w:t>desfăşoară</w:t>
            </w:r>
            <w:proofErr w:type="spellEnd"/>
            <w:r w:rsidRPr="00E67F35">
              <w:rPr>
                <w:lang w:val="en-US"/>
              </w:rPr>
              <w:t xml:space="preserve"> </w:t>
            </w:r>
            <w:proofErr w:type="spellStart"/>
            <w:r w:rsidRPr="00E67F35">
              <w:rPr>
                <w:lang w:val="en-US"/>
              </w:rPr>
              <w:t>activităţi</w:t>
            </w:r>
            <w:proofErr w:type="spellEnd"/>
            <w:r w:rsidRPr="00E67F35">
              <w:rPr>
                <w:lang w:val="en-US"/>
              </w:rPr>
              <w:t xml:space="preserve"> legate de </w:t>
            </w:r>
            <w:proofErr w:type="spellStart"/>
            <w:r w:rsidRPr="00E67F35">
              <w:rPr>
                <w:lang w:val="en-US"/>
              </w:rPr>
              <w:t>realizarea</w:t>
            </w:r>
            <w:proofErr w:type="spellEnd"/>
            <w:r w:rsidRPr="00E67F35">
              <w:rPr>
                <w:lang w:val="en-US"/>
              </w:rPr>
              <w:t xml:space="preserve"> </w:t>
            </w:r>
            <w:proofErr w:type="spellStart"/>
            <w:r w:rsidRPr="00E67F35">
              <w:rPr>
                <w:lang w:val="en-US"/>
              </w:rPr>
              <w:t>obligaţiilor</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La </w:t>
            </w:r>
            <w:proofErr w:type="spellStart"/>
            <w:r w:rsidRPr="00E67F35">
              <w:rPr>
                <w:lang w:val="en-US"/>
              </w:rPr>
              <w:t>cerere</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pună</w:t>
            </w:r>
            <w:proofErr w:type="spellEnd"/>
            <w:r w:rsidRPr="00E67F35">
              <w:rPr>
                <w:lang w:val="en-US"/>
              </w:rPr>
              <w:t xml:space="preserve"> la </w:t>
            </w:r>
            <w:proofErr w:type="spellStart"/>
            <w:r w:rsidRPr="00E67F35">
              <w:rPr>
                <w:lang w:val="en-US"/>
              </w:rPr>
              <w:t>dispoziţie</w:t>
            </w:r>
            <w:proofErr w:type="spellEnd"/>
            <w:r w:rsidRPr="00E67F35">
              <w:rPr>
                <w:lang w:val="en-US"/>
              </w:rPr>
              <w:t xml:space="preserve"> </w:t>
            </w:r>
            <w:proofErr w:type="spellStart"/>
            <w:r w:rsidRPr="00E67F35">
              <w:rPr>
                <w:lang w:val="en-US"/>
              </w:rPr>
              <w:t>desenele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documentaţia</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examinare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dea</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lămuririle</w:t>
            </w:r>
            <w:proofErr w:type="spellEnd"/>
            <w:r w:rsidRPr="00E67F35">
              <w:rPr>
                <w:lang w:val="en-US"/>
              </w:rPr>
              <w:t xml:space="preserve">, </w:t>
            </w:r>
            <w:proofErr w:type="spellStart"/>
            <w:r w:rsidRPr="00E67F35">
              <w:rPr>
                <w:lang w:val="en-US"/>
              </w:rPr>
              <w:t>condiţia</w:t>
            </w:r>
            <w:proofErr w:type="spellEnd"/>
            <w:r w:rsidRPr="00E67F35">
              <w:rPr>
                <w:lang w:val="en-US"/>
              </w:rPr>
              <w:t xml:space="preserve"> </w:t>
            </w:r>
            <w:proofErr w:type="spellStart"/>
            <w:r w:rsidRPr="00E67F35">
              <w:rPr>
                <w:lang w:val="en-US"/>
              </w:rPr>
              <w:t>fiind</w:t>
            </w:r>
            <w:proofErr w:type="spellEnd"/>
            <w:r w:rsidRPr="00E67F35">
              <w:rPr>
                <w:lang w:val="en-US"/>
              </w:rPr>
              <w:t xml:space="preserve"> ca </w:t>
            </w:r>
            <w:proofErr w:type="spellStart"/>
            <w:r w:rsidRPr="00E67F35">
              <w:rPr>
                <w:lang w:val="en-US"/>
              </w:rPr>
              <w:t>prin</w:t>
            </w:r>
            <w:proofErr w:type="spellEnd"/>
            <w:r w:rsidRPr="00E67F35">
              <w:rPr>
                <w:lang w:val="en-US"/>
              </w:rPr>
              <w:t xml:space="preserve"> </w:t>
            </w:r>
            <w:proofErr w:type="spellStart"/>
            <w:r w:rsidRPr="00E67F35">
              <w:rPr>
                <w:lang w:val="en-US"/>
              </w:rPr>
              <w:t>aceasta</w:t>
            </w:r>
            <w:proofErr w:type="spellEnd"/>
            <w:r w:rsidRPr="00E67F35">
              <w:rPr>
                <w:lang w:val="en-US"/>
              </w:rPr>
              <w:t xml:space="preserve"> </w:t>
            </w:r>
            <w:proofErr w:type="spellStart"/>
            <w:r w:rsidRPr="00E67F35">
              <w:rPr>
                <w:lang w:val="en-US"/>
              </w:rPr>
              <w:t>să</w:t>
            </w:r>
            <w:proofErr w:type="spellEnd"/>
            <w:r w:rsidRPr="00E67F35">
              <w:rPr>
                <w:lang w:val="en-US"/>
              </w:rPr>
              <w:t xml:space="preserve"> nu se </w:t>
            </w:r>
            <w:proofErr w:type="spellStart"/>
            <w:r w:rsidRPr="00E67F35">
              <w:rPr>
                <w:lang w:val="en-US"/>
              </w:rPr>
              <w:t>dezvăluie</w:t>
            </w:r>
            <w:proofErr w:type="spellEnd"/>
            <w:r w:rsidRPr="00E67F35">
              <w:rPr>
                <w:lang w:val="en-US"/>
              </w:rPr>
              <w:t xml:space="preserve"> </w:t>
            </w:r>
            <w:proofErr w:type="spellStart"/>
            <w:r w:rsidRPr="00E67F35">
              <w:rPr>
                <w:lang w:val="en-US"/>
              </w:rPr>
              <w:t>informația</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să</w:t>
            </w:r>
            <w:proofErr w:type="spellEnd"/>
            <w:r w:rsidRPr="00E67F35">
              <w:rPr>
                <w:lang w:val="en-US"/>
              </w:rPr>
              <w:t xml:space="preserve"> nu fie </w:t>
            </w:r>
            <w:proofErr w:type="spellStart"/>
            <w:r w:rsidRPr="00E67F35">
              <w:rPr>
                <w:lang w:val="en-US"/>
              </w:rPr>
              <w:t>utilizată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scopuri</w:t>
            </w:r>
            <w:proofErr w:type="spellEnd"/>
            <w:r w:rsidRPr="00E67F35">
              <w:rPr>
                <w:lang w:val="en-US"/>
              </w:rPr>
              <w:t xml:space="preserve"> </w:t>
            </w:r>
            <w:proofErr w:type="spellStart"/>
            <w:r w:rsidRPr="00E67F35">
              <w:rPr>
                <w:lang w:val="en-US"/>
              </w:rPr>
              <w:t>proprii</w:t>
            </w:r>
            <w:proofErr w:type="spellEnd"/>
            <w:r w:rsidRPr="00E67F35">
              <w:rPr>
                <w:lang w:val="en-US"/>
              </w:rPr>
              <w:t xml:space="preserve">, </w:t>
            </w:r>
            <w:proofErr w:type="spellStart"/>
            <w:r w:rsidRPr="00E67F35">
              <w:rPr>
                <w:lang w:val="en-US"/>
              </w:rPr>
              <w:t>indiferent</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contractul</w:t>
            </w:r>
            <w:proofErr w:type="spellEnd"/>
            <w:r w:rsidRPr="00E67F35">
              <w:rPr>
                <w:lang w:val="en-US"/>
              </w:rPr>
              <w:t xml:space="preserve"> a </w:t>
            </w:r>
            <w:proofErr w:type="spellStart"/>
            <w:r w:rsidRPr="00E67F35">
              <w:rPr>
                <w:lang w:val="en-US"/>
              </w:rPr>
              <w:t>fost</w:t>
            </w:r>
            <w:proofErr w:type="spellEnd"/>
            <w:r w:rsidRPr="00E67F35">
              <w:rPr>
                <w:lang w:val="en-US"/>
              </w:rPr>
              <w:t xml:space="preserve"> </w:t>
            </w:r>
            <w:proofErr w:type="spellStart"/>
            <w:r w:rsidRPr="00E67F35">
              <w:rPr>
                <w:lang w:val="en-US"/>
              </w:rPr>
              <w:t>sau</w:t>
            </w:r>
            <w:proofErr w:type="spellEnd"/>
            <w:r w:rsidRPr="00E67F35">
              <w:rPr>
                <w:lang w:val="en-US"/>
              </w:rPr>
              <w:t xml:space="preserve"> nu </w:t>
            </w:r>
            <w:proofErr w:type="spellStart"/>
            <w:r w:rsidRPr="00E67F35">
              <w:rPr>
                <w:lang w:val="en-US"/>
              </w:rPr>
              <w:t>încheiat</w:t>
            </w:r>
            <w:proofErr w:type="spellEnd"/>
            <w:r w:rsidRPr="00E67F35">
              <w:rPr>
                <w:lang w:val="en-US"/>
              </w:rPr>
              <w:t xml:space="preserve">. </w:t>
            </w:r>
          </w:p>
          <w:p w14:paraId="2F27D40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4.16. </w:t>
            </w:r>
            <w:proofErr w:type="spellStart"/>
            <w:r w:rsidRPr="00E67F35">
              <w:rPr>
                <w:lang w:val="en-US"/>
              </w:rPr>
              <w:t>Beneficiarul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autorizat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emită</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pe care le </w:t>
            </w:r>
            <w:proofErr w:type="spellStart"/>
            <w:r w:rsidRPr="00E67F35">
              <w:rPr>
                <w:lang w:val="en-US"/>
              </w:rPr>
              <w:t>consideră</w:t>
            </w:r>
            <w:proofErr w:type="spellEnd"/>
            <w:r w:rsidRPr="00E67F35">
              <w:rPr>
                <w:lang w:val="en-US"/>
              </w:rPr>
              <w:t xml:space="preserve"> </w:t>
            </w:r>
            <w:proofErr w:type="spellStart"/>
            <w:r w:rsidRPr="00E67F35">
              <w:rPr>
                <w:lang w:val="en-US"/>
              </w:rPr>
              <w:t>necesare</w:t>
            </w:r>
            <w:proofErr w:type="spellEnd"/>
            <w:r w:rsidRPr="00E67F35">
              <w:rPr>
                <w:lang w:val="en-US"/>
              </w:rPr>
              <w:t xml:space="preserve"> </w:t>
            </w:r>
            <w:proofErr w:type="spellStart"/>
            <w:r w:rsidRPr="00E67F35">
              <w:rPr>
                <w:lang w:val="en-US"/>
              </w:rPr>
              <w:t>executării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respectarea</w:t>
            </w:r>
            <w:proofErr w:type="spellEnd"/>
            <w:r w:rsidRPr="00E67F35">
              <w:rPr>
                <w:lang w:val="en-US"/>
              </w:rPr>
              <w:t xml:space="preserve"> </w:t>
            </w:r>
            <w:proofErr w:type="spellStart"/>
            <w:r w:rsidRPr="00E67F35">
              <w:rPr>
                <w:lang w:val="en-US"/>
              </w:rPr>
              <w:t>drepturilor</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se </w:t>
            </w:r>
            <w:proofErr w:type="spellStart"/>
            <w:r w:rsidRPr="00E67F35">
              <w:rPr>
                <w:lang w:val="en-US"/>
              </w:rPr>
              <w:t>adresează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principiu</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dirigintelui</w:t>
            </w:r>
            <w:proofErr w:type="spellEnd"/>
            <w:r w:rsidRPr="00E67F35">
              <w:rPr>
                <w:lang w:val="en-US"/>
              </w:rPr>
              <w:t xml:space="preserve"> de </w:t>
            </w:r>
            <w:proofErr w:type="spellStart"/>
            <w:r w:rsidRPr="00E67F35">
              <w:rPr>
                <w:lang w:val="en-US"/>
              </w:rPr>
              <w:t>şantier</w:t>
            </w:r>
            <w:proofErr w:type="spellEnd"/>
            <w:r w:rsidRPr="00E67F35">
              <w:rPr>
                <w:lang w:val="en-US"/>
              </w:rPr>
              <w:t xml:space="preserve">, cu </w:t>
            </w:r>
            <w:proofErr w:type="spellStart"/>
            <w:r w:rsidRPr="00E67F35">
              <w:rPr>
                <w:lang w:val="en-US"/>
              </w:rPr>
              <w:t>excepţia</w:t>
            </w:r>
            <w:proofErr w:type="spellEnd"/>
            <w:r w:rsidRPr="00E67F35">
              <w:rPr>
                <w:lang w:val="en-US"/>
              </w:rPr>
              <w:t xml:space="preserve"> </w:t>
            </w:r>
            <w:proofErr w:type="spellStart"/>
            <w:r w:rsidRPr="00E67F35">
              <w:rPr>
                <w:lang w:val="en-US"/>
              </w:rPr>
              <w:t>cazurilor</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trebuie</w:t>
            </w:r>
            <w:proofErr w:type="spellEnd"/>
            <w:r w:rsidRPr="00E67F35">
              <w:rPr>
                <w:lang w:val="en-US"/>
              </w:rPr>
              <w:t xml:space="preserve"> de </w:t>
            </w:r>
            <w:proofErr w:type="spellStart"/>
            <w:r w:rsidRPr="00E67F35">
              <w:rPr>
                <w:lang w:val="en-US"/>
              </w:rPr>
              <w:t>intervenit</w:t>
            </w:r>
            <w:proofErr w:type="spellEnd"/>
            <w:r w:rsidRPr="00E67F35">
              <w:rPr>
                <w:lang w:val="en-US"/>
              </w:rPr>
              <w:t xml:space="preserve"> </w:t>
            </w:r>
            <w:proofErr w:type="spellStart"/>
            <w:r w:rsidRPr="00E67F35">
              <w:rPr>
                <w:lang w:val="en-US"/>
              </w:rPr>
              <w:t>împotriva</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pericol</w:t>
            </w:r>
            <w:proofErr w:type="spellEnd"/>
            <w:r w:rsidRPr="00E67F35">
              <w:rPr>
                <w:lang w:val="en-US"/>
              </w:rPr>
              <w:t xml:space="preserve"> </w:t>
            </w:r>
            <w:proofErr w:type="spellStart"/>
            <w:r w:rsidRPr="00E67F35">
              <w:rPr>
                <w:lang w:val="en-US"/>
              </w:rPr>
              <w:t>iminent</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declarat</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w:t>
            </w:r>
            <w:proofErr w:type="spellEnd"/>
            <w:r w:rsidRPr="00E67F35">
              <w:rPr>
                <w:lang w:val="en-US"/>
              </w:rPr>
              <w:t xml:space="preserve"> se </w:t>
            </w:r>
            <w:proofErr w:type="spellStart"/>
            <w:r w:rsidRPr="00E67F35">
              <w:rPr>
                <w:lang w:val="en-US"/>
              </w:rPr>
              <w:t>comunice</w:t>
            </w:r>
            <w:proofErr w:type="spellEnd"/>
            <w:r w:rsidRPr="00E67F35">
              <w:rPr>
                <w:lang w:val="en-US"/>
              </w:rPr>
              <w:t xml:space="preserve"> </w:t>
            </w:r>
            <w:proofErr w:type="spellStart"/>
            <w:r w:rsidRPr="00E67F35">
              <w:rPr>
                <w:lang w:val="en-US"/>
              </w:rPr>
              <w:t>numele</w:t>
            </w:r>
            <w:proofErr w:type="spellEnd"/>
            <w:r w:rsidRPr="00E67F35">
              <w:rPr>
                <w:lang w:val="en-US"/>
              </w:rPr>
              <w:t xml:space="preserve"> </w:t>
            </w:r>
            <w:proofErr w:type="spellStart"/>
            <w:r w:rsidRPr="00E67F35">
              <w:rPr>
                <w:lang w:val="en-US"/>
              </w:rPr>
              <w:t>dirigintelui</w:t>
            </w:r>
            <w:proofErr w:type="spellEnd"/>
            <w:r w:rsidRPr="00E67F35">
              <w:rPr>
                <w:lang w:val="en-US"/>
              </w:rPr>
              <w:t xml:space="preserve"> de </w:t>
            </w:r>
            <w:proofErr w:type="spellStart"/>
            <w:r w:rsidRPr="00E67F35">
              <w:rPr>
                <w:lang w:val="en-US"/>
              </w:rPr>
              <w:t>şantier</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tehnico-profesional</w:t>
            </w:r>
            <w:proofErr w:type="spellEnd"/>
            <w:r w:rsidRPr="00E67F35">
              <w:rPr>
                <w:lang w:val="en-US"/>
              </w:rPr>
              <w:t xml:space="preserve">, care </w:t>
            </w:r>
            <w:proofErr w:type="spellStart"/>
            <w:r w:rsidRPr="00E67F35">
              <w:rPr>
                <w:lang w:val="en-US"/>
              </w:rPr>
              <w:t>va</w:t>
            </w:r>
            <w:proofErr w:type="spellEnd"/>
            <w:r w:rsidRPr="00E67F35">
              <w:rPr>
                <w:lang w:val="en-US"/>
              </w:rPr>
              <w:t xml:space="preserve"> </w:t>
            </w:r>
            <w:proofErr w:type="spellStart"/>
            <w:r w:rsidRPr="00E67F35">
              <w:rPr>
                <w:lang w:val="en-US"/>
              </w:rPr>
              <w:t>dirija</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verifica</w:t>
            </w:r>
            <w:proofErr w:type="spellEnd"/>
            <w:r w:rsidRPr="00E67F35">
              <w:rPr>
                <w:lang w:val="en-US"/>
              </w:rPr>
              <w:t xml:space="preserve"> </w:t>
            </w:r>
            <w:proofErr w:type="spellStart"/>
            <w:r w:rsidRPr="00E67F35">
              <w:rPr>
                <w:lang w:val="en-US"/>
              </w:rPr>
              <w:t>calitatea</w:t>
            </w:r>
            <w:proofErr w:type="spellEnd"/>
            <w:r w:rsidRPr="00E67F35">
              <w:rPr>
                <w:lang w:val="en-US"/>
              </w:rPr>
              <w:t xml:space="preserve"> lor din </w:t>
            </w:r>
            <w:proofErr w:type="spellStart"/>
            <w:r w:rsidRPr="00E67F35">
              <w:rPr>
                <w:lang w:val="en-US"/>
              </w:rPr>
              <w:t>partea</w:t>
            </w:r>
            <w:proofErr w:type="spellEnd"/>
            <w:r w:rsidRPr="00E67F35">
              <w:rPr>
                <w:lang w:val="en-US"/>
              </w:rPr>
              <w:t xml:space="preserve"> </w:t>
            </w:r>
            <w:proofErr w:type="spellStart"/>
            <w:r w:rsidRPr="00E67F35">
              <w:rPr>
                <w:lang w:val="en-US"/>
              </w:rPr>
              <w:t>Antreprenorului</w:t>
            </w:r>
            <w:proofErr w:type="spellEnd"/>
            <w:r w:rsidRPr="00E67F35">
              <w:rPr>
                <w:lang w:val="en-US"/>
              </w:rPr>
              <w:t>.</w:t>
            </w:r>
          </w:p>
          <w:p w14:paraId="25FDB662"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4.17. </w:t>
            </w:r>
            <w:proofErr w:type="spellStart"/>
            <w:r w:rsidRPr="00E67F35">
              <w:rPr>
                <w:lang w:val="en-US"/>
              </w:rPr>
              <w:t>Dacă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consideră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sunt </w:t>
            </w:r>
            <w:proofErr w:type="spellStart"/>
            <w:r w:rsidRPr="00E67F35">
              <w:rPr>
                <w:lang w:val="en-US"/>
              </w:rPr>
              <w:t>nejustificate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inoportune</w:t>
            </w:r>
            <w:proofErr w:type="spellEnd"/>
            <w:r w:rsidRPr="00E67F35">
              <w:rPr>
                <w:lang w:val="en-US"/>
              </w:rPr>
              <w:t xml:space="preserve">, </w:t>
            </w:r>
            <w:proofErr w:type="spellStart"/>
            <w:r w:rsidRPr="00E67F35">
              <w:rPr>
                <w:lang w:val="en-US"/>
              </w:rPr>
              <w:t>el</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înainta</w:t>
            </w:r>
            <w:proofErr w:type="spellEnd"/>
            <w:r w:rsidRPr="00E67F35">
              <w:rPr>
                <w:lang w:val="en-US"/>
              </w:rPr>
              <w:t xml:space="preserve"> </w:t>
            </w:r>
            <w:proofErr w:type="spellStart"/>
            <w:r w:rsidRPr="00E67F35">
              <w:rPr>
                <w:lang w:val="en-US"/>
              </w:rPr>
              <w:t>obiecţii</w:t>
            </w:r>
            <w:proofErr w:type="spellEnd"/>
            <w:r w:rsidRPr="00E67F35">
              <w:rPr>
                <w:lang w:val="en-US"/>
              </w:rPr>
              <w:t xml:space="preserve">, </w:t>
            </w:r>
            <w:proofErr w:type="spellStart"/>
            <w:r w:rsidRPr="00E67F35">
              <w:rPr>
                <w:lang w:val="en-US"/>
              </w:rPr>
              <w:t>dar</w:t>
            </w:r>
            <w:proofErr w:type="spellEnd"/>
            <w:r w:rsidRPr="00E67F35">
              <w:rPr>
                <w:lang w:val="en-US"/>
              </w:rPr>
              <w:t xml:space="preserve"> </w:t>
            </w:r>
            <w:proofErr w:type="spellStart"/>
            <w:r w:rsidRPr="00E67F35">
              <w:rPr>
                <w:lang w:val="en-US"/>
              </w:rPr>
              <w:t>acestea</w:t>
            </w:r>
            <w:proofErr w:type="spellEnd"/>
            <w:r w:rsidRPr="00E67F35">
              <w:rPr>
                <w:lang w:val="en-US"/>
              </w:rPr>
              <w:t xml:space="preserve"> nu </w:t>
            </w:r>
            <w:proofErr w:type="spellStart"/>
            <w:r w:rsidRPr="00E67F35">
              <w:rPr>
                <w:lang w:val="en-US"/>
              </w:rPr>
              <w:t>îl</w:t>
            </w:r>
            <w:proofErr w:type="spellEnd"/>
            <w:r w:rsidRPr="00E67F35">
              <w:rPr>
                <w:lang w:val="en-US"/>
              </w:rPr>
              <w:t xml:space="preserve"> </w:t>
            </w:r>
            <w:proofErr w:type="spellStart"/>
            <w:r w:rsidRPr="00E67F35">
              <w:rPr>
                <w:lang w:val="en-US"/>
              </w:rPr>
              <w:t>scutește</w:t>
            </w:r>
            <w:proofErr w:type="spellEnd"/>
            <w:r w:rsidRPr="00E67F35">
              <w:rPr>
                <w:lang w:val="en-US"/>
              </w:rPr>
              <w:t xml:space="preserve"> de </w:t>
            </w:r>
            <w:proofErr w:type="spellStart"/>
            <w:r w:rsidRPr="00E67F35">
              <w:rPr>
                <w:lang w:val="en-US"/>
              </w:rPr>
              <w:t>obligația</w:t>
            </w:r>
            <w:proofErr w:type="spellEnd"/>
            <w:r w:rsidRPr="00E67F35">
              <w:rPr>
                <w:lang w:val="en-US"/>
              </w:rPr>
              <w:t xml:space="preserve"> de a </w:t>
            </w:r>
            <w:proofErr w:type="spellStart"/>
            <w:r w:rsidRPr="00E67F35">
              <w:rPr>
                <w:lang w:val="en-US"/>
              </w:rPr>
              <w:t>executa</w:t>
            </w:r>
            <w:proofErr w:type="spellEnd"/>
            <w:r w:rsidRPr="00E67F35">
              <w:rPr>
                <w:lang w:val="en-US"/>
              </w:rPr>
              <w:t xml:space="preserve"> </w:t>
            </w:r>
            <w:proofErr w:type="spellStart"/>
            <w:r w:rsidRPr="00E67F35">
              <w:rPr>
                <w:lang w:val="en-US"/>
              </w:rPr>
              <w:t>dispoziţiile</w:t>
            </w:r>
            <w:proofErr w:type="spellEnd"/>
            <w:r w:rsidRPr="00E67F35">
              <w:rPr>
                <w:lang w:val="en-US"/>
              </w:rPr>
              <w:t xml:space="preserve"> </w:t>
            </w:r>
            <w:proofErr w:type="spellStart"/>
            <w:r w:rsidRPr="00E67F35">
              <w:rPr>
                <w:lang w:val="en-US"/>
              </w:rPr>
              <w:t>primite</w:t>
            </w:r>
            <w:proofErr w:type="spellEnd"/>
            <w:r w:rsidRPr="00E67F35">
              <w:rPr>
                <w:lang w:val="en-US"/>
              </w:rPr>
              <w:t xml:space="preserve">, </w:t>
            </w:r>
            <w:proofErr w:type="spellStart"/>
            <w:r w:rsidRPr="00E67F35">
              <w:rPr>
                <w:lang w:val="en-US"/>
              </w:rPr>
              <w:t>în</w:t>
            </w:r>
            <w:proofErr w:type="spellEnd"/>
            <w:r w:rsidRPr="00E67F35">
              <w:rPr>
                <w:lang w:val="en-US"/>
              </w:rPr>
              <w:t xml:space="preserve"> afara </w:t>
            </w:r>
            <w:proofErr w:type="spellStart"/>
            <w:r w:rsidRPr="00E67F35">
              <w:rPr>
                <w:lang w:val="en-US"/>
              </w:rPr>
              <w:t>cazului</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ele</w:t>
            </w:r>
            <w:proofErr w:type="spellEnd"/>
            <w:r w:rsidRPr="00E67F35">
              <w:rPr>
                <w:lang w:val="en-US"/>
              </w:rPr>
              <w:t xml:space="preserve"> </w:t>
            </w:r>
            <w:proofErr w:type="spellStart"/>
            <w:r w:rsidRPr="00E67F35">
              <w:rPr>
                <w:lang w:val="en-US"/>
              </w:rPr>
              <w:t>contravin</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dispoziţiilor</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se </w:t>
            </w:r>
            <w:proofErr w:type="spellStart"/>
            <w:r w:rsidRPr="00E67F35">
              <w:rPr>
                <w:lang w:val="en-US"/>
              </w:rPr>
              <w:t>creează</w:t>
            </w:r>
            <w:proofErr w:type="spellEnd"/>
            <w:r w:rsidRPr="00E67F35">
              <w:rPr>
                <w:lang w:val="en-US"/>
              </w:rPr>
              <w:t xml:space="preserve"> </w:t>
            </w:r>
            <w:proofErr w:type="spellStart"/>
            <w:r w:rsidRPr="00E67F35">
              <w:rPr>
                <w:lang w:val="en-US"/>
              </w:rPr>
              <w:t>dificultăţi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execuţie</w:t>
            </w:r>
            <w:proofErr w:type="spellEnd"/>
            <w:r w:rsidRPr="00E67F35">
              <w:rPr>
                <w:lang w:val="en-US"/>
              </w:rPr>
              <w:t xml:space="preserve">, care </w:t>
            </w:r>
            <w:proofErr w:type="spellStart"/>
            <w:r w:rsidRPr="00E67F35">
              <w:rPr>
                <w:lang w:val="en-US"/>
              </w:rPr>
              <w:t>generează</w:t>
            </w:r>
            <w:proofErr w:type="spellEnd"/>
            <w:r w:rsidRPr="00E67F35">
              <w:rPr>
                <w:lang w:val="en-US"/>
              </w:rPr>
              <w:t xml:space="preserve"> </w:t>
            </w:r>
            <w:proofErr w:type="spellStart"/>
            <w:r w:rsidRPr="00E67F35">
              <w:rPr>
                <w:lang w:val="en-US"/>
              </w:rPr>
              <w:t>cheltuieli</w:t>
            </w:r>
            <w:proofErr w:type="spellEnd"/>
            <w:r w:rsidRPr="00E67F35">
              <w:rPr>
                <w:lang w:val="en-US"/>
              </w:rPr>
              <w:t xml:space="preserve"> </w:t>
            </w:r>
            <w:proofErr w:type="spellStart"/>
            <w:r w:rsidRPr="00E67F35">
              <w:rPr>
                <w:lang w:val="en-US"/>
              </w:rPr>
              <w:t>suplimentare</w:t>
            </w:r>
            <w:proofErr w:type="spellEnd"/>
            <w:r w:rsidRPr="00E67F35">
              <w:rPr>
                <w:lang w:val="en-US"/>
              </w:rPr>
              <w:t xml:space="preserve">, </w:t>
            </w:r>
            <w:proofErr w:type="spellStart"/>
            <w:r w:rsidRPr="00E67F35">
              <w:rPr>
                <w:lang w:val="en-US"/>
              </w:rPr>
              <w:t>acestea</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
          <w:p w14:paraId="114A9D0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4.18. </w:t>
            </w:r>
            <w:proofErr w:type="spellStart"/>
            <w:r w:rsidRPr="00E67F35">
              <w:rPr>
                <w:lang w:val="en-US"/>
              </w:rPr>
              <w:t>Trasarea</w:t>
            </w:r>
            <w:proofErr w:type="spellEnd"/>
            <w:r w:rsidRPr="00E67F35">
              <w:rPr>
                <w:lang w:val="en-US"/>
              </w:rPr>
              <w:t xml:space="preserve"> </w:t>
            </w:r>
            <w:proofErr w:type="spellStart"/>
            <w:r w:rsidRPr="00E67F35">
              <w:rPr>
                <w:lang w:val="en-US"/>
              </w:rPr>
              <w:t>axelor</w:t>
            </w:r>
            <w:proofErr w:type="spellEnd"/>
            <w:r w:rsidRPr="00E67F35">
              <w:rPr>
                <w:lang w:val="en-US"/>
              </w:rPr>
              <w:t xml:space="preserve"> </w:t>
            </w:r>
            <w:proofErr w:type="spellStart"/>
            <w:r w:rsidRPr="00E67F35">
              <w:rPr>
                <w:lang w:val="en-US"/>
              </w:rPr>
              <w:t>principale</w:t>
            </w:r>
            <w:proofErr w:type="spellEnd"/>
            <w:r w:rsidRPr="00E67F35">
              <w:rPr>
                <w:lang w:val="en-US"/>
              </w:rPr>
              <w:t xml:space="preserve">, </w:t>
            </w:r>
            <w:proofErr w:type="spellStart"/>
            <w:r w:rsidRPr="00E67F35">
              <w:rPr>
                <w:lang w:val="en-US"/>
              </w:rPr>
              <w:t>bornelor</w:t>
            </w:r>
            <w:proofErr w:type="spellEnd"/>
            <w:r w:rsidRPr="00E67F35">
              <w:rPr>
                <w:lang w:val="en-US"/>
              </w:rPr>
              <w:t xml:space="preserve"> de </w:t>
            </w:r>
            <w:proofErr w:type="spellStart"/>
            <w:r w:rsidRPr="00E67F35">
              <w:rPr>
                <w:lang w:val="en-US"/>
              </w:rPr>
              <w:t>referinţă</w:t>
            </w:r>
            <w:proofErr w:type="spellEnd"/>
            <w:r w:rsidRPr="00E67F35">
              <w:rPr>
                <w:lang w:val="en-US"/>
              </w:rPr>
              <w:t xml:space="preserve">, </w:t>
            </w:r>
            <w:proofErr w:type="spellStart"/>
            <w:r w:rsidRPr="00E67F35">
              <w:rPr>
                <w:lang w:val="en-US"/>
              </w:rPr>
              <w:t>căilor</w:t>
            </w:r>
            <w:proofErr w:type="spellEnd"/>
            <w:r w:rsidRPr="00E67F35">
              <w:rPr>
                <w:lang w:val="en-US"/>
              </w:rPr>
              <w:t xml:space="preserve"> de </w:t>
            </w:r>
            <w:proofErr w:type="spellStart"/>
            <w:r w:rsidRPr="00E67F35">
              <w:rPr>
                <w:lang w:val="en-US"/>
              </w:rPr>
              <w:t>circulaţieşi</w:t>
            </w:r>
            <w:proofErr w:type="spellEnd"/>
            <w:r w:rsidRPr="00E67F35">
              <w:rPr>
                <w:lang w:val="en-US"/>
              </w:rPr>
              <w:t xml:space="preserve"> </w:t>
            </w:r>
            <w:proofErr w:type="spellStart"/>
            <w:r w:rsidRPr="00E67F35">
              <w:rPr>
                <w:lang w:val="en-US"/>
              </w:rPr>
              <w:t>limitelor</w:t>
            </w:r>
            <w:proofErr w:type="spellEnd"/>
            <w:r w:rsidRPr="00E67F35">
              <w:rPr>
                <w:lang w:val="en-US"/>
              </w:rPr>
              <w:t xml:space="preserve"> </w:t>
            </w:r>
            <w:proofErr w:type="spellStart"/>
            <w:r w:rsidRPr="00E67F35">
              <w:rPr>
                <w:lang w:val="en-US"/>
              </w:rPr>
              <w:t>terenului</w:t>
            </w:r>
            <w:proofErr w:type="spellEnd"/>
            <w:r w:rsidRPr="00E67F35">
              <w:rPr>
                <w:lang w:val="en-US"/>
              </w:rPr>
              <w:t xml:space="preserve"> pus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materializarea</w:t>
            </w:r>
            <w:proofErr w:type="spellEnd"/>
            <w:r w:rsidRPr="00E67F35">
              <w:rPr>
                <w:lang w:val="en-US"/>
              </w:rPr>
              <w:t xml:space="preserve"> </w:t>
            </w:r>
            <w:proofErr w:type="spellStart"/>
            <w:r w:rsidRPr="00E67F35">
              <w:rPr>
                <w:lang w:val="en-US"/>
              </w:rPr>
              <w:t>cotelor</w:t>
            </w:r>
            <w:proofErr w:type="spellEnd"/>
            <w:r w:rsidRPr="00E67F35">
              <w:rPr>
                <w:lang w:val="en-US"/>
              </w:rPr>
              <w:t xml:space="preserve"> de </w:t>
            </w:r>
            <w:proofErr w:type="spellStart"/>
            <w:r w:rsidRPr="00E67F35">
              <w:rPr>
                <w:lang w:val="en-US"/>
              </w:rPr>
              <w:t>nivel</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imediata</w:t>
            </w:r>
            <w:proofErr w:type="spellEnd"/>
            <w:r w:rsidRPr="00E67F35">
              <w:rPr>
                <w:lang w:val="en-US"/>
              </w:rPr>
              <w:t xml:space="preserve"> </w:t>
            </w:r>
            <w:proofErr w:type="spellStart"/>
            <w:r w:rsidRPr="00E67F35">
              <w:rPr>
                <w:lang w:val="en-US"/>
              </w:rPr>
              <w:t>apropiere</w:t>
            </w:r>
            <w:proofErr w:type="spellEnd"/>
            <w:r w:rsidRPr="00E67F35">
              <w:rPr>
                <w:lang w:val="en-US"/>
              </w:rPr>
              <w:t xml:space="preserve"> a </w:t>
            </w:r>
            <w:proofErr w:type="spellStart"/>
            <w:r w:rsidRPr="00E67F35">
              <w:rPr>
                <w:lang w:val="en-US"/>
              </w:rPr>
              <w:t>terenului</w:t>
            </w:r>
            <w:proofErr w:type="spellEnd"/>
            <w:r w:rsidRPr="00E67F35">
              <w:rPr>
                <w:lang w:val="en-US"/>
              </w:rPr>
              <w:t xml:space="preserve">, sunt </w:t>
            </w:r>
            <w:proofErr w:type="spellStart"/>
            <w:r w:rsidRPr="00E67F35">
              <w:rPr>
                <w:lang w:val="en-US"/>
              </w:rPr>
              <w:t>obligaţiuni</w:t>
            </w:r>
            <w:proofErr w:type="spellEnd"/>
            <w:r w:rsidRPr="00E67F35">
              <w:rPr>
                <w:lang w:val="en-US"/>
              </w:rPr>
              <w:t xml:space="preserve"> ale </w:t>
            </w:r>
            <w:proofErr w:type="spellStart"/>
            <w:r w:rsidRPr="00E67F35">
              <w:rPr>
                <w:lang w:val="en-US"/>
              </w:rPr>
              <w:t>Antreprenorului</w:t>
            </w:r>
            <w:proofErr w:type="spellEnd"/>
            <w:r w:rsidRPr="00E67F35">
              <w:rPr>
                <w:lang w:val="en-US"/>
              </w:rPr>
              <w:t xml:space="preserve">. </w:t>
            </w:r>
          </w:p>
          <w:p w14:paraId="7676DDB2"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4.19. </w:t>
            </w:r>
            <w:proofErr w:type="spellStart"/>
            <w:r w:rsidRPr="00E67F35">
              <w:rPr>
                <w:lang w:val="en-US"/>
              </w:rPr>
              <w:t>Pentru</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trasării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proiectant</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protejeze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păstreze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reperele</w:t>
            </w:r>
            <w:proofErr w:type="spellEnd"/>
            <w:r w:rsidRPr="00E67F35">
              <w:rPr>
                <w:lang w:val="en-US"/>
              </w:rPr>
              <w:t xml:space="preserve">, </w:t>
            </w:r>
            <w:proofErr w:type="spellStart"/>
            <w:r w:rsidRPr="00E67F35">
              <w:rPr>
                <w:lang w:val="en-US"/>
              </w:rPr>
              <w:t>bornele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w:t>
            </w:r>
            <w:proofErr w:type="spellStart"/>
            <w:r w:rsidRPr="00E67F35">
              <w:rPr>
                <w:lang w:val="en-US"/>
              </w:rPr>
              <w:t>folosite</w:t>
            </w:r>
            <w:proofErr w:type="spellEnd"/>
            <w:r w:rsidRPr="00E67F35">
              <w:rPr>
                <w:lang w:val="en-US"/>
              </w:rPr>
              <w:t xml:space="preserve"> la </w:t>
            </w:r>
            <w:proofErr w:type="spellStart"/>
            <w:r w:rsidRPr="00E67F35">
              <w:rPr>
                <w:lang w:val="en-US"/>
              </w:rPr>
              <w:t>trasarea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4923F2CB"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4.20. </w:t>
            </w:r>
            <w:proofErr w:type="spellStart"/>
            <w:r w:rsidRPr="00E67F35">
              <w:rPr>
                <w:lang w:val="en-US"/>
              </w:rPr>
              <w:t>Ridicările</w:t>
            </w:r>
            <w:proofErr w:type="spellEnd"/>
            <w:r w:rsidRPr="00E67F35">
              <w:rPr>
                <w:lang w:val="en-US"/>
              </w:rPr>
              <w:t xml:space="preserve"> de </w:t>
            </w:r>
            <w:proofErr w:type="spellStart"/>
            <w:r w:rsidRPr="00E67F35">
              <w:rPr>
                <w:lang w:val="en-US"/>
              </w:rPr>
              <w:t>teren</w:t>
            </w:r>
            <w:proofErr w:type="spellEnd"/>
            <w:r w:rsidRPr="00E67F35">
              <w:rPr>
                <w:lang w:val="en-US"/>
              </w:rPr>
              <w:t xml:space="preserve">, </w:t>
            </w:r>
            <w:proofErr w:type="spellStart"/>
            <w:r w:rsidRPr="00E67F35">
              <w:rPr>
                <w:lang w:val="en-US"/>
              </w:rPr>
              <w:t>trasările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cotele</w:t>
            </w:r>
            <w:proofErr w:type="spellEnd"/>
            <w:r w:rsidRPr="00E67F35">
              <w:rPr>
                <w:lang w:val="en-US"/>
              </w:rPr>
              <w:t xml:space="preserve"> de </w:t>
            </w:r>
            <w:proofErr w:type="spellStart"/>
            <w:r w:rsidRPr="00E67F35">
              <w:rPr>
                <w:lang w:val="en-US"/>
              </w:rPr>
              <w:t>nivel</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roofErr w:type="spellStart"/>
            <w:r w:rsidRPr="00E67F35">
              <w:rPr>
                <w:lang w:val="en-US"/>
              </w:rPr>
              <w:t>puse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sunt </w:t>
            </w:r>
            <w:proofErr w:type="spellStart"/>
            <w:r w:rsidRPr="00E67F35">
              <w:rPr>
                <w:lang w:val="en-US"/>
              </w:rPr>
              <w:t>hotărâtoare</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verifice</w:t>
            </w:r>
            <w:proofErr w:type="spellEnd"/>
            <w:r w:rsidRPr="00E67F35">
              <w:rPr>
                <w:lang w:val="en-US"/>
              </w:rPr>
              <w:t xml:space="preserve"> </w:t>
            </w:r>
            <w:proofErr w:type="spellStart"/>
            <w:r w:rsidRPr="00E67F35">
              <w:rPr>
                <w:lang w:val="en-US"/>
              </w:rPr>
              <w:t>documentele</w:t>
            </w:r>
            <w:proofErr w:type="spellEnd"/>
            <w:r w:rsidRPr="00E67F35">
              <w:rPr>
                <w:lang w:val="en-US"/>
              </w:rPr>
              <w:t xml:space="preserve"> </w:t>
            </w:r>
            <w:proofErr w:type="spellStart"/>
            <w:r w:rsidRPr="00E67F35">
              <w:rPr>
                <w:lang w:val="en-US"/>
              </w:rPr>
              <w:t>primite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înştiinţeze</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cu </w:t>
            </w:r>
            <w:proofErr w:type="spellStart"/>
            <w:r w:rsidRPr="00E67F35">
              <w:rPr>
                <w:lang w:val="en-US"/>
              </w:rPr>
              <w:t>privire</w:t>
            </w:r>
            <w:proofErr w:type="spellEnd"/>
            <w:r w:rsidRPr="00E67F35">
              <w:rPr>
                <w:lang w:val="en-US"/>
              </w:rPr>
              <w:t xml:space="preserve"> la </w:t>
            </w:r>
            <w:proofErr w:type="spellStart"/>
            <w:r w:rsidRPr="00E67F35">
              <w:rPr>
                <w:lang w:val="en-US"/>
              </w:rPr>
              <w:t>erorile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inexactităţile</w:t>
            </w:r>
            <w:proofErr w:type="spellEnd"/>
            <w:r w:rsidRPr="00E67F35">
              <w:rPr>
                <w:lang w:val="en-US"/>
              </w:rPr>
              <w:t xml:space="preserve"> </w:t>
            </w:r>
            <w:proofErr w:type="spellStart"/>
            <w:r w:rsidRPr="00E67F35">
              <w:rPr>
                <w:lang w:val="en-US"/>
              </w:rPr>
              <w:t>constatate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presupuse</w:t>
            </w:r>
            <w:proofErr w:type="spellEnd"/>
            <w:r w:rsidRPr="00E67F35">
              <w:rPr>
                <w:lang w:val="en-US"/>
              </w:rPr>
              <w:t xml:space="preserve">. </w:t>
            </w:r>
          </w:p>
          <w:p w14:paraId="03263CC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4.21.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stabilească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relaţiile</w:t>
            </w:r>
            <w:proofErr w:type="spellEnd"/>
            <w:r w:rsidRPr="00E67F35">
              <w:rPr>
                <w:lang w:val="en-US"/>
              </w:rPr>
              <w:t xml:space="preserve"> care </w:t>
            </w:r>
            <w:proofErr w:type="spellStart"/>
            <w:r w:rsidRPr="00E67F35">
              <w:rPr>
                <w:lang w:val="en-US"/>
              </w:rPr>
              <w:t>reglementează</w:t>
            </w:r>
            <w:proofErr w:type="spellEnd"/>
            <w:r w:rsidRPr="00E67F35">
              <w:rPr>
                <w:lang w:val="en-US"/>
              </w:rPr>
              <w:t xml:space="preserve"> </w:t>
            </w:r>
            <w:proofErr w:type="spellStart"/>
            <w:r w:rsidRPr="00E67F35">
              <w:rPr>
                <w:lang w:val="en-US"/>
              </w:rPr>
              <w:t>raporturile</w:t>
            </w:r>
            <w:proofErr w:type="spellEnd"/>
            <w:r w:rsidRPr="00E67F35">
              <w:rPr>
                <w:lang w:val="en-US"/>
              </w:rPr>
              <w:t xml:space="preserve"> cu </w:t>
            </w:r>
            <w:proofErr w:type="spellStart"/>
            <w:r w:rsidRPr="00E67F35">
              <w:rPr>
                <w:lang w:val="en-US"/>
              </w:rPr>
              <w:t>subantreprenorii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răspunzător</w:t>
            </w:r>
            <w:proofErr w:type="spellEnd"/>
            <w:r w:rsidRPr="00E67F35">
              <w:rPr>
                <w:lang w:val="en-US"/>
              </w:rPr>
              <w:t xml:space="preserve"> </w:t>
            </w:r>
            <w:proofErr w:type="spellStart"/>
            <w:r w:rsidRPr="00E67F35">
              <w:rPr>
                <w:lang w:val="en-US"/>
              </w:rPr>
              <w:t>faţă</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respectarea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subantreprenorii</w:t>
            </w:r>
            <w:proofErr w:type="spellEnd"/>
            <w:r w:rsidRPr="00E67F35">
              <w:rPr>
                <w:lang w:val="en-US"/>
              </w:rPr>
              <w:t xml:space="preserve"> a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obligațiunilor</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w:t>
            </w:r>
            <w:proofErr w:type="spellStart"/>
            <w:r w:rsidRPr="00E67F35">
              <w:rPr>
                <w:lang w:val="en-US"/>
              </w:rPr>
              <w:t>și</w:t>
            </w:r>
            <w:proofErr w:type="spellEnd"/>
            <w:r w:rsidRPr="00E67F35">
              <w:rPr>
                <w:lang w:val="en-US"/>
              </w:rPr>
              <w:t xml:space="preserve"> </w:t>
            </w:r>
            <w:proofErr w:type="spellStart"/>
            <w:r w:rsidRPr="00E67F35">
              <w:rPr>
                <w:lang w:val="en-US"/>
              </w:rPr>
              <w:t>profesionale</w:t>
            </w:r>
            <w:proofErr w:type="spellEnd"/>
            <w:r w:rsidRPr="00E67F35">
              <w:rPr>
                <w:lang w:val="en-US"/>
              </w:rPr>
              <w:t xml:space="preserve">. </w:t>
            </w:r>
          </w:p>
          <w:p w14:paraId="6CF64866"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4.22. Pe </w:t>
            </w:r>
            <w:proofErr w:type="spellStart"/>
            <w:r w:rsidRPr="00E67F35">
              <w:rPr>
                <w:lang w:val="en-US"/>
              </w:rPr>
              <w:t>parcursul</w:t>
            </w:r>
            <w:proofErr w:type="spellEnd"/>
            <w:r w:rsidRPr="00E67F35">
              <w:rPr>
                <w:lang w:val="en-US"/>
              </w:rPr>
              <w:t xml:space="preserve"> </w:t>
            </w:r>
            <w:proofErr w:type="spellStart"/>
            <w:r w:rsidRPr="00E67F35">
              <w:rPr>
                <w:lang w:val="en-US"/>
              </w:rPr>
              <w:t>executării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dispună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scris</w:t>
            </w:r>
            <w:proofErr w:type="spellEnd"/>
            <w:r w:rsidRPr="00E67F35">
              <w:rPr>
                <w:lang w:val="en-US"/>
              </w:rPr>
              <w:t xml:space="preserve">: </w:t>
            </w:r>
          </w:p>
          <w:p w14:paraId="3F447468"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îndepărtarea de pe şantier a oricăror materiale care sunt calitativ necorespunzătoare; </w:t>
            </w:r>
          </w:p>
          <w:p w14:paraId="40329438"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înlocuirea materialelor necorespunzătoare calitativ cu altele corespunzătoare; </w:t>
            </w:r>
          </w:p>
          <w:p w14:paraId="6F6D0B65" w14:textId="77777777" w:rsidR="006619FB" w:rsidRPr="00FF430B" w:rsidRDefault="006619FB" w:rsidP="009B5779">
            <w:pPr>
              <w:numPr>
                <w:ilvl w:val="0"/>
                <w:numId w:val="9"/>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455B26D7" w14:textId="77777777" w:rsidR="006619FB" w:rsidRPr="006619FB" w:rsidRDefault="006619FB" w:rsidP="006619FB">
            <w:pPr>
              <w:pStyle w:val="af3"/>
              <w:tabs>
                <w:tab w:val="left" w:pos="567"/>
              </w:tabs>
              <w:spacing w:line="276" w:lineRule="auto"/>
              <w:ind w:firstLine="0"/>
              <w:rPr>
                <w:lang w:val="en-US"/>
              </w:rPr>
            </w:pPr>
            <w:r w:rsidRPr="006619FB">
              <w:rPr>
                <w:lang w:val="en-US"/>
              </w:rPr>
              <w:t xml:space="preserve">4.23.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neexecutării</w:t>
            </w:r>
            <w:proofErr w:type="spellEnd"/>
            <w:r w:rsidRPr="006619FB">
              <w:rPr>
                <w:lang w:val="en-US"/>
              </w:rPr>
              <w:t xml:space="preserve"> de </w:t>
            </w:r>
            <w:proofErr w:type="spellStart"/>
            <w:r w:rsidRPr="006619FB">
              <w:rPr>
                <w:lang w:val="en-US"/>
              </w:rPr>
              <w:t>către</w:t>
            </w:r>
            <w:proofErr w:type="spellEnd"/>
            <w:r w:rsidRPr="006619FB">
              <w:rPr>
                <w:lang w:val="en-US"/>
              </w:rPr>
              <w:t xml:space="preserve"> </w:t>
            </w:r>
            <w:proofErr w:type="spellStart"/>
            <w:r w:rsidRPr="006619FB">
              <w:rPr>
                <w:lang w:val="en-US"/>
              </w:rPr>
              <w:t>Antreprenor</w:t>
            </w:r>
            <w:proofErr w:type="spellEnd"/>
            <w:r w:rsidRPr="006619FB">
              <w:rPr>
                <w:lang w:val="en-US"/>
              </w:rPr>
              <w:t xml:space="preserve"> a </w:t>
            </w:r>
            <w:proofErr w:type="spellStart"/>
            <w:r w:rsidRPr="006619FB">
              <w:rPr>
                <w:lang w:val="en-US"/>
              </w:rPr>
              <w:t>dispoziţiilor</w:t>
            </w:r>
            <w:proofErr w:type="spellEnd"/>
            <w:r w:rsidRPr="006619FB">
              <w:rPr>
                <w:lang w:val="en-US"/>
              </w:rPr>
              <w:t xml:space="preserve"> din </w:t>
            </w:r>
            <w:proofErr w:type="spellStart"/>
            <w:r w:rsidRPr="006619FB">
              <w:rPr>
                <w:lang w:val="en-US"/>
              </w:rPr>
              <w:t>punctul</w:t>
            </w:r>
            <w:proofErr w:type="spellEnd"/>
            <w:r w:rsidRPr="006619FB">
              <w:rPr>
                <w:lang w:val="en-US"/>
              </w:rPr>
              <w:t xml:space="preserve"> 2.1., </w:t>
            </w:r>
            <w:proofErr w:type="spellStart"/>
            <w:r w:rsidRPr="006619FB">
              <w:rPr>
                <w:lang w:val="en-US"/>
              </w:rPr>
              <w:t>Beneficiarul</w:t>
            </w:r>
            <w:proofErr w:type="spellEnd"/>
            <w:r w:rsidRPr="006619FB">
              <w:rPr>
                <w:lang w:val="en-US"/>
              </w:rPr>
              <w:t xml:space="preserve"> </w:t>
            </w:r>
            <w:proofErr w:type="spellStart"/>
            <w:r w:rsidRPr="006619FB">
              <w:rPr>
                <w:lang w:val="en-US"/>
              </w:rPr>
              <w:t>poate</w:t>
            </w:r>
            <w:proofErr w:type="spellEnd"/>
            <w:r w:rsidRPr="006619FB">
              <w:rPr>
                <w:lang w:val="en-US"/>
              </w:rPr>
              <w:t xml:space="preserve"> </w:t>
            </w:r>
            <w:proofErr w:type="spellStart"/>
            <w:r w:rsidRPr="006619FB">
              <w:rPr>
                <w:lang w:val="en-US"/>
              </w:rPr>
              <w:t>opri</w:t>
            </w:r>
            <w:proofErr w:type="spellEnd"/>
            <w:r w:rsidRPr="006619FB">
              <w:rPr>
                <w:lang w:val="en-US"/>
              </w:rPr>
              <w:t xml:space="preserve"> </w:t>
            </w:r>
            <w:proofErr w:type="spellStart"/>
            <w:r w:rsidRPr="006619FB">
              <w:rPr>
                <w:lang w:val="en-US"/>
              </w:rPr>
              <w:t>lucrările</w:t>
            </w:r>
            <w:proofErr w:type="spellEnd"/>
            <w:r w:rsidRPr="006619FB">
              <w:rPr>
                <w:lang w:val="en-US"/>
              </w:rPr>
              <w:t xml:space="preserve">, </w:t>
            </w:r>
            <w:proofErr w:type="spellStart"/>
            <w:r w:rsidRPr="006619FB">
              <w:rPr>
                <w:lang w:val="en-US"/>
              </w:rPr>
              <w:t>prin</w:t>
            </w:r>
            <w:proofErr w:type="spellEnd"/>
            <w:r w:rsidRPr="006619FB">
              <w:rPr>
                <w:lang w:val="en-US"/>
              </w:rPr>
              <w:t xml:space="preserve"> </w:t>
            </w:r>
            <w:proofErr w:type="spellStart"/>
            <w:r w:rsidRPr="006619FB">
              <w:rPr>
                <w:lang w:val="en-US"/>
              </w:rPr>
              <w:t>rezoluțiunea</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condiţiile</w:t>
            </w:r>
            <w:proofErr w:type="spellEnd"/>
            <w:r w:rsidRPr="006619FB">
              <w:rPr>
                <w:lang w:val="en-US"/>
              </w:rPr>
              <w:t xml:space="preserve"> </w:t>
            </w:r>
            <w:proofErr w:type="spellStart"/>
            <w:r w:rsidRPr="006619FB">
              <w:rPr>
                <w:lang w:val="en-US"/>
              </w:rPr>
              <w:t>legii</w:t>
            </w:r>
            <w:proofErr w:type="spellEnd"/>
            <w:r w:rsidRPr="006619FB">
              <w:rPr>
                <w:lang w:val="en-US"/>
              </w:rPr>
              <w:t xml:space="preserve">, </w:t>
            </w:r>
            <w:proofErr w:type="spellStart"/>
            <w:r w:rsidRPr="006619FB">
              <w:rPr>
                <w:lang w:val="en-US"/>
              </w:rPr>
              <w:t>totodată</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w:t>
            </w:r>
            <w:proofErr w:type="spellStart"/>
            <w:r w:rsidRPr="006619FB">
              <w:rPr>
                <w:lang w:val="en-US"/>
              </w:rPr>
              <w:t>compensează</w:t>
            </w:r>
            <w:proofErr w:type="spellEnd"/>
            <w:r w:rsidRPr="006619FB">
              <w:rPr>
                <w:lang w:val="en-US"/>
              </w:rPr>
              <w:t xml:space="preserve"> </w:t>
            </w:r>
            <w:proofErr w:type="spellStart"/>
            <w:r w:rsidRPr="006619FB">
              <w:rPr>
                <w:lang w:val="en-US"/>
              </w:rPr>
              <w:t>cheltuielile</w:t>
            </w:r>
            <w:proofErr w:type="spellEnd"/>
            <w:r w:rsidRPr="006619FB">
              <w:rPr>
                <w:lang w:val="en-US"/>
              </w:rPr>
              <w:t xml:space="preserve"> </w:t>
            </w:r>
            <w:proofErr w:type="spellStart"/>
            <w:r w:rsidRPr="006619FB">
              <w:rPr>
                <w:lang w:val="en-US"/>
              </w:rPr>
              <w:t>aferente</w:t>
            </w:r>
            <w:proofErr w:type="spellEnd"/>
            <w:r w:rsidRPr="006619FB">
              <w:rPr>
                <w:lang w:val="en-US"/>
              </w:rPr>
              <w:t xml:space="preserve"> </w:t>
            </w:r>
            <w:proofErr w:type="spellStart"/>
            <w:r w:rsidRPr="006619FB">
              <w:rPr>
                <w:lang w:val="en-US"/>
              </w:rPr>
              <w:t>suportate</w:t>
            </w:r>
            <w:proofErr w:type="spellEnd"/>
            <w:r w:rsidRPr="006619FB">
              <w:rPr>
                <w:lang w:val="en-US"/>
              </w:rPr>
              <w:t xml:space="preserve"> de </w:t>
            </w:r>
            <w:proofErr w:type="spellStart"/>
            <w:r w:rsidRPr="006619FB">
              <w:rPr>
                <w:lang w:val="en-US"/>
              </w:rPr>
              <w:t>Beneficiar</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legătură</w:t>
            </w:r>
            <w:proofErr w:type="spellEnd"/>
            <w:r w:rsidRPr="006619FB">
              <w:rPr>
                <w:lang w:val="en-US"/>
              </w:rPr>
              <w:t xml:space="preserve"> cu </w:t>
            </w:r>
            <w:proofErr w:type="spellStart"/>
            <w:r w:rsidRPr="006619FB">
              <w:rPr>
                <w:lang w:val="en-US"/>
              </w:rPr>
              <w:t>faptul</w:t>
            </w:r>
            <w:proofErr w:type="spellEnd"/>
            <w:r w:rsidRPr="006619FB">
              <w:rPr>
                <w:lang w:val="en-US"/>
              </w:rPr>
              <w:t xml:space="preserve"> </w:t>
            </w:r>
            <w:proofErr w:type="spellStart"/>
            <w:r w:rsidRPr="006619FB">
              <w:rPr>
                <w:lang w:val="en-US"/>
              </w:rPr>
              <w:t>neexecutării</w:t>
            </w:r>
            <w:proofErr w:type="spellEnd"/>
            <w:r w:rsidRPr="006619FB">
              <w:rPr>
                <w:lang w:val="en-US"/>
              </w:rPr>
              <w:t xml:space="preserve">. </w:t>
            </w:r>
          </w:p>
          <w:p w14:paraId="54EDD767" w14:textId="77777777" w:rsidR="006619FB" w:rsidRPr="006619FB" w:rsidRDefault="006619FB" w:rsidP="006619FB">
            <w:pPr>
              <w:pStyle w:val="af3"/>
              <w:tabs>
                <w:tab w:val="left" w:pos="567"/>
              </w:tabs>
              <w:spacing w:line="276" w:lineRule="auto"/>
              <w:ind w:firstLine="0"/>
              <w:rPr>
                <w:lang w:val="en-US"/>
              </w:rPr>
            </w:pPr>
            <w:r w:rsidRPr="006619FB">
              <w:rPr>
                <w:lang w:val="en-US"/>
              </w:rPr>
              <w:t xml:space="preserve">4.24.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în</w:t>
            </w:r>
            <w:proofErr w:type="spellEnd"/>
            <w:r w:rsidRPr="006619FB">
              <w:rPr>
                <w:lang w:val="en-US"/>
              </w:rPr>
              <w:t xml:space="preserve"> care </w:t>
            </w:r>
            <w:proofErr w:type="spellStart"/>
            <w:r w:rsidRPr="006619FB">
              <w:rPr>
                <w:lang w:val="en-US"/>
              </w:rPr>
              <w:t>în</w:t>
            </w:r>
            <w:proofErr w:type="spellEnd"/>
            <w:r w:rsidRPr="006619FB">
              <w:rPr>
                <w:lang w:val="en-US"/>
              </w:rPr>
              <w:t xml:space="preserve"> </w:t>
            </w:r>
            <w:proofErr w:type="spellStart"/>
            <w:r w:rsidRPr="006619FB">
              <w:rPr>
                <w:lang w:val="en-US"/>
              </w:rPr>
              <w:t>timpul</w:t>
            </w:r>
            <w:proofErr w:type="spellEnd"/>
            <w:r w:rsidRPr="006619FB">
              <w:rPr>
                <w:lang w:val="en-US"/>
              </w:rPr>
              <w:t xml:space="preserve"> </w:t>
            </w:r>
            <w:proofErr w:type="spellStart"/>
            <w:r w:rsidRPr="006619FB">
              <w:rPr>
                <w:lang w:val="en-US"/>
              </w:rPr>
              <w:t>executării</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pe </w:t>
            </w:r>
            <w:proofErr w:type="spellStart"/>
            <w:r w:rsidRPr="006619FB">
              <w:rPr>
                <w:lang w:val="en-US"/>
              </w:rPr>
              <w:t>amplasamente</w:t>
            </w:r>
            <w:proofErr w:type="spellEnd"/>
            <w:r w:rsidRPr="006619FB">
              <w:rPr>
                <w:lang w:val="en-US"/>
              </w:rPr>
              <w:t xml:space="preserve"> se </w:t>
            </w:r>
            <w:proofErr w:type="spellStart"/>
            <w:r w:rsidRPr="006619FB">
              <w:rPr>
                <w:lang w:val="en-US"/>
              </w:rPr>
              <w:t>descoperă</w:t>
            </w:r>
            <w:proofErr w:type="spellEnd"/>
            <w:r w:rsidRPr="006619FB">
              <w:rPr>
                <w:lang w:val="en-US"/>
              </w:rPr>
              <w:t xml:space="preserve"> </w:t>
            </w:r>
            <w:proofErr w:type="spellStart"/>
            <w:r w:rsidRPr="006619FB">
              <w:rPr>
                <w:lang w:val="en-US"/>
              </w:rPr>
              <w:t>valori</w:t>
            </w:r>
            <w:proofErr w:type="spellEnd"/>
            <w:r w:rsidRPr="006619FB">
              <w:rPr>
                <w:lang w:val="en-US"/>
              </w:rPr>
              <w:t xml:space="preserve"> </w:t>
            </w:r>
            <w:proofErr w:type="spellStart"/>
            <w:r w:rsidRPr="006619FB">
              <w:rPr>
                <w:lang w:val="en-US"/>
              </w:rPr>
              <w:t>istorice</w:t>
            </w:r>
            <w:proofErr w:type="spellEnd"/>
            <w:r w:rsidRPr="006619FB">
              <w:rPr>
                <w:lang w:val="en-US"/>
              </w:rPr>
              <w:t xml:space="preserve">, </w:t>
            </w:r>
            <w:proofErr w:type="spellStart"/>
            <w:r w:rsidRPr="006619FB">
              <w:rPr>
                <w:lang w:val="en-US"/>
              </w:rPr>
              <w:t>artistice</w:t>
            </w:r>
            <w:proofErr w:type="spellEnd"/>
            <w:r w:rsidRPr="006619FB">
              <w:rPr>
                <w:lang w:val="en-US"/>
              </w:rPr>
              <w:t xml:space="preserve"> </w:t>
            </w:r>
            <w:proofErr w:type="spellStart"/>
            <w:r w:rsidRPr="006619FB">
              <w:rPr>
                <w:lang w:val="en-US"/>
              </w:rPr>
              <w:t>sau</w:t>
            </w:r>
            <w:proofErr w:type="spellEnd"/>
            <w:r w:rsidRPr="006619FB">
              <w:rPr>
                <w:lang w:val="en-US"/>
              </w:rPr>
              <w:t xml:space="preserve"> </w:t>
            </w:r>
            <w:proofErr w:type="spellStart"/>
            <w:r w:rsidRPr="006619FB">
              <w:rPr>
                <w:lang w:val="en-US"/>
              </w:rPr>
              <w:t>ştiinţifice</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w:t>
            </w:r>
            <w:proofErr w:type="spellStart"/>
            <w:r w:rsidRPr="006619FB">
              <w:rPr>
                <w:lang w:val="en-US"/>
              </w:rPr>
              <w:t>este</w:t>
            </w:r>
            <w:proofErr w:type="spellEnd"/>
            <w:r w:rsidRPr="006619FB">
              <w:rPr>
                <w:lang w:val="en-US"/>
              </w:rPr>
              <w:t xml:space="preserve"> </w:t>
            </w:r>
            <w:proofErr w:type="spellStart"/>
            <w:r w:rsidRPr="006619FB">
              <w:rPr>
                <w:lang w:val="en-US"/>
              </w:rPr>
              <w:t>obligat</w:t>
            </w:r>
            <w:proofErr w:type="spellEnd"/>
            <w:r w:rsidRPr="006619FB">
              <w:rPr>
                <w:lang w:val="en-US"/>
              </w:rPr>
              <w:t xml:space="preserve"> </w:t>
            </w:r>
            <w:proofErr w:type="spellStart"/>
            <w:r w:rsidRPr="006619FB">
              <w:rPr>
                <w:lang w:val="en-US"/>
              </w:rPr>
              <w:t>să</w:t>
            </w:r>
            <w:proofErr w:type="spellEnd"/>
            <w:r w:rsidRPr="006619FB">
              <w:rPr>
                <w:lang w:val="en-US"/>
              </w:rPr>
              <w:t xml:space="preserve"> </w:t>
            </w:r>
            <w:proofErr w:type="spellStart"/>
            <w:r w:rsidRPr="006619FB">
              <w:rPr>
                <w:lang w:val="en-US"/>
              </w:rPr>
              <w:t>oprească</w:t>
            </w:r>
            <w:proofErr w:type="spellEnd"/>
            <w:r w:rsidRPr="006619FB">
              <w:rPr>
                <w:lang w:val="en-US"/>
              </w:rPr>
              <w:t xml:space="preserve"> </w:t>
            </w:r>
            <w:proofErr w:type="spellStart"/>
            <w:r w:rsidRPr="006619FB">
              <w:rPr>
                <w:lang w:val="en-US"/>
              </w:rPr>
              <w:t>execuţia</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în</w:t>
            </w:r>
            <w:proofErr w:type="spellEnd"/>
            <w:r w:rsidRPr="006619FB">
              <w:rPr>
                <w:lang w:val="en-US"/>
              </w:rPr>
              <w:t xml:space="preserve"> zona </w:t>
            </w:r>
            <w:proofErr w:type="spellStart"/>
            <w:r w:rsidRPr="006619FB">
              <w:rPr>
                <w:lang w:val="en-US"/>
              </w:rPr>
              <w:t>respectivă</w:t>
            </w:r>
            <w:proofErr w:type="spellEnd"/>
            <w:r w:rsidRPr="006619FB">
              <w:rPr>
                <w:lang w:val="en-US"/>
              </w:rPr>
              <w:t xml:space="preserve"> </w:t>
            </w:r>
            <w:proofErr w:type="spellStart"/>
            <w:r w:rsidRPr="006619FB">
              <w:rPr>
                <w:lang w:val="en-US"/>
              </w:rPr>
              <w:t>şi</w:t>
            </w:r>
            <w:proofErr w:type="spellEnd"/>
            <w:r w:rsidRPr="006619FB">
              <w:rPr>
                <w:lang w:val="en-US"/>
              </w:rPr>
              <w:t xml:space="preserve"> </w:t>
            </w:r>
            <w:proofErr w:type="spellStart"/>
            <w:r w:rsidRPr="006619FB">
              <w:rPr>
                <w:lang w:val="en-US"/>
              </w:rPr>
              <w:t>să</w:t>
            </w:r>
            <w:proofErr w:type="spellEnd"/>
            <w:r w:rsidRPr="006619FB">
              <w:rPr>
                <w:lang w:val="en-US"/>
              </w:rPr>
              <w:t xml:space="preserve"> </w:t>
            </w:r>
            <w:proofErr w:type="spellStart"/>
            <w:r w:rsidRPr="006619FB">
              <w:rPr>
                <w:lang w:val="en-US"/>
              </w:rPr>
              <w:t>comunice</w:t>
            </w:r>
            <w:proofErr w:type="spellEnd"/>
            <w:r w:rsidRPr="006619FB">
              <w:rPr>
                <w:lang w:val="en-US"/>
              </w:rPr>
              <w:t xml:space="preserve"> </w:t>
            </w:r>
            <w:proofErr w:type="spellStart"/>
            <w:r w:rsidRPr="006619FB">
              <w:rPr>
                <w:lang w:val="en-US"/>
              </w:rPr>
              <w:t>Beneficiarului</w:t>
            </w:r>
            <w:proofErr w:type="spellEnd"/>
            <w:r w:rsidRPr="006619FB">
              <w:rPr>
                <w:lang w:val="en-US"/>
              </w:rPr>
              <w:t xml:space="preserve">, </w:t>
            </w:r>
            <w:proofErr w:type="spellStart"/>
            <w:r w:rsidRPr="006619FB">
              <w:rPr>
                <w:lang w:val="en-US"/>
              </w:rPr>
              <w:t>organelor</w:t>
            </w:r>
            <w:proofErr w:type="spellEnd"/>
            <w:r w:rsidRPr="006619FB">
              <w:rPr>
                <w:lang w:val="en-US"/>
              </w:rPr>
              <w:t xml:space="preserve"> de </w:t>
            </w:r>
            <w:proofErr w:type="spellStart"/>
            <w:r w:rsidRPr="006619FB">
              <w:rPr>
                <w:lang w:val="en-US"/>
              </w:rPr>
              <w:t>poliţie</w:t>
            </w:r>
            <w:proofErr w:type="spellEnd"/>
            <w:r w:rsidRPr="006619FB">
              <w:rPr>
                <w:lang w:val="en-US"/>
              </w:rPr>
              <w:t xml:space="preserve"> </w:t>
            </w:r>
            <w:proofErr w:type="spellStart"/>
            <w:r w:rsidRPr="006619FB">
              <w:rPr>
                <w:lang w:val="en-US"/>
              </w:rPr>
              <w:t>sau</w:t>
            </w:r>
            <w:proofErr w:type="spellEnd"/>
            <w:r w:rsidRPr="006619FB">
              <w:rPr>
                <w:lang w:val="en-US"/>
              </w:rPr>
              <w:t xml:space="preserve"> </w:t>
            </w:r>
            <w:proofErr w:type="spellStart"/>
            <w:r w:rsidRPr="006619FB">
              <w:rPr>
                <w:lang w:val="en-US"/>
              </w:rPr>
              <w:t>organelor</w:t>
            </w:r>
            <w:proofErr w:type="spellEnd"/>
            <w:r w:rsidRPr="006619FB">
              <w:rPr>
                <w:lang w:val="en-US"/>
              </w:rPr>
              <w:t xml:space="preserve"> </w:t>
            </w:r>
            <w:proofErr w:type="spellStart"/>
            <w:r w:rsidRPr="006619FB">
              <w:rPr>
                <w:lang w:val="en-US"/>
              </w:rPr>
              <w:t>competente</w:t>
            </w:r>
            <w:proofErr w:type="spellEnd"/>
            <w:r w:rsidRPr="006619FB">
              <w:rPr>
                <w:lang w:val="en-US"/>
              </w:rPr>
              <w:t xml:space="preserve"> </w:t>
            </w:r>
            <w:proofErr w:type="spellStart"/>
            <w:r w:rsidRPr="006619FB">
              <w:rPr>
                <w:lang w:val="en-US"/>
              </w:rPr>
              <w:t>acest</w:t>
            </w:r>
            <w:proofErr w:type="spellEnd"/>
            <w:r w:rsidRPr="006619FB">
              <w:rPr>
                <w:lang w:val="en-US"/>
              </w:rPr>
              <w:t xml:space="preserve"> </w:t>
            </w:r>
            <w:proofErr w:type="spellStart"/>
            <w:r w:rsidRPr="006619FB">
              <w:rPr>
                <w:lang w:val="en-US"/>
              </w:rPr>
              <w:t>fapt</w:t>
            </w:r>
            <w:proofErr w:type="spellEnd"/>
            <w:r w:rsidRPr="006619FB">
              <w:rPr>
                <w:lang w:val="en-US"/>
              </w:rPr>
              <w:t xml:space="preserve">. </w:t>
            </w:r>
          </w:p>
          <w:p w14:paraId="436D675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4.25. </w:t>
            </w:r>
            <w:proofErr w:type="spellStart"/>
            <w:r w:rsidRPr="00E67F35">
              <w:rPr>
                <w:lang w:val="en-US"/>
              </w:rPr>
              <w:t>În</w:t>
            </w:r>
            <w:proofErr w:type="spellEnd"/>
            <w:r w:rsidRPr="00E67F35">
              <w:rPr>
                <w:lang w:val="en-US"/>
              </w:rPr>
              <w:t xml:space="preserve"> </w:t>
            </w:r>
            <w:proofErr w:type="spellStart"/>
            <w:r w:rsidRPr="00E67F35">
              <w:rPr>
                <w:lang w:val="en-US"/>
              </w:rPr>
              <w:t>timpul</w:t>
            </w:r>
            <w:proofErr w:type="spellEnd"/>
            <w:r w:rsidRPr="00E67F35">
              <w:rPr>
                <w:lang w:val="en-US"/>
              </w:rPr>
              <w:t xml:space="preserve"> </w:t>
            </w:r>
            <w:proofErr w:type="spellStart"/>
            <w:r w:rsidRPr="00E67F35">
              <w:rPr>
                <w:lang w:val="en-US"/>
              </w:rPr>
              <w:t>desfăşurării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menţină</w:t>
            </w:r>
            <w:proofErr w:type="spellEnd"/>
            <w:r w:rsidRPr="00E67F35">
              <w:rPr>
                <w:lang w:val="en-US"/>
              </w:rPr>
              <w:t xml:space="preserve"> </w:t>
            </w:r>
            <w:proofErr w:type="spellStart"/>
            <w:r w:rsidRPr="00E67F35">
              <w:rPr>
                <w:lang w:val="en-US"/>
              </w:rPr>
              <w:t>căile</w:t>
            </w:r>
            <w:proofErr w:type="spellEnd"/>
            <w:r w:rsidRPr="00E67F35">
              <w:rPr>
                <w:lang w:val="en-US"/>
              </w:rPr>
              <w:t xml:space="preserve"> de </w:t>
            </w:r>
            <w:proofErr w:type="spellStart"/>
            <w:r w:rsidRPr="00E67F35">
              <w:rPr>
                <w:lang w:val="en-US"/>
              </w:rPr>
              <w:t>acces</w:t>
            </w:r>
            <w:proofErr w:type="spellEnd"/>
            <w:r w:rsidRPr="00E67F35">
              <w:rPr>
                <w:lang w:val="en-US"/>
              </w:rPr>
              <w:t xml:space="preserve"> </w:t>
            </w:r>
            <w:proofErr w:type="spellStart"/>
            <w:r w:rsidRPr="00E67F35">
              <w:rPr>
                <w:lang w:val="en-US"/>
              </w:rPr>
              <w:t>libere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retragă</w:t>
            </w:r>
            <w:proofErr w:type="spellEnd"/>
            <w:r w:rsidRPr="00E67F35">
              <w:rPr>
                <w:lang w:val="en-US"/>
              </w:rPr>
              <w:t xml:space="preserve"> </w:t>
            </w:r>
            <w:proofErr w:type="spellStart"/>
            <w:r w:rsidRPr="00E67F35">
              <w:rPr>
                <w:lang w:val="en-US"/>
              </w:rPr>
              <w:t>utilajele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îndepărteze</w:t>
            </w:r>
            <w:proofErr w:type="spellEnd"/>
            <w:r w:rsidRPr="00E67F35">
              <w:rPr>
                <w:lang w:val="en-US"/>
              </w:rPr>
              <w:t xml:space="preserve"> </w:t>
            </w:r>
            <w:proofErr w:type="spellStart"/>
            <w:r w:rsidRPr="00E67F35">
              <w:rPr>
                <w:lang w:val="en-US"/>
              </w:rPr>
              <w:t>surplusurile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w:t>
            </w:r>
            <w:proofErr w:type="spellStart"/>
            <w:r w:rsidRPr="00E67F35">
              <w:rPr>
                <w:lang w:val="en-US"/>
              </w:rPr>
              <w:t>deşeuri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provizorii</w:t>
            </w:r>
            <w:proofErr w:type="spellEnd"/>
            <w:r w:rsidRPr="00E67F35">
              <w:rPr>
                <w:lang w:val="en-US"/>
              </w:rPr>
              <w:t xml:space="preserve"> de </w:t>
            </w:r>
            <w:proofErr w:type="spellStart"/>
            <w:r w:rsidRPr="00E67F35">
              <w:rPr>
                <w:lang w:val="en-US"/>
              </w:rPr>
              <w:t>orice</w:t>
            </w:r>
            <w:proofErr w:type="spellEnd"/>
            <w:r w:rsidRPr="00E67F35">
              <w:rPr>
                <w:lang w:val="en-US"/>
              </w:rPr>
              <w:t xml:space="preserve"> </w:t>
            </w:r>
            <w:proofErr w:type="spellStart"/>
            <w:r w:rsidRPr="00E67F35">
              <w:rPr>
                <w:lang w:val="en-US"/>
              </w:rPr>
              <w:t>fel</w:t>
            </w:r>
            <w:proofErr w:type="spellEnd"/>
            <w:r w:rsidRPr="00E67F35">
              <w:rPr>
                <w:lang w:val="en-US"/>
              </w:rPr>
              <w:t xml:space="preserve">, care nu sunt </w:t>
            </w:r>
            <w:proofErr w:type="spellStart"/>
            <w:r w:rsidRPr="00E67F35">
              <w:rPr>
                <w:lang w:val="en-US"/>
              </w:rPr>
              <w:t>necesare</w:t>
            </w:r>
            <w:proofErr w:type="spellEnd"/>
            <w:r w:rsidRPr="00E67F35">
              <w:rPr>
                <w:lang w:val="en-US"/>
              </w:rPr>
              <w:t xml:space="preserve">, </w:t>
            </w:r>
            <w:proofErr w:type="spellStart"/>
            <w:r w:rsidRPr="00E67F35">
              <w:rPr>
                <w:lang w:val="en-US"/>
              </w:rPr>
              <w:t>iar</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evacua</w:t>
            </w:r>
            <w:proofErr w:type="spellEnd"/>
            <w:r w:rsidRPr="00E67F35">
              <w:rPr>
                <w:lang w:val="en-US"/>
              </w:rPr>
              <w:t xml:space="preserve"> de pe </w:t>
            </w:r>
            <w:proofErr w:type="spellStart"/>
            <w:r w:rsidRPr="00E67F35">
              <w:rPr>
                <w:lang w:val="en-US"/>
              </w:rPr>
              <w:t>şantier</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utilajele</w:t>
            </w:r>
            <w:proofErr w:type="spellEnd"/>
            <w:r w:rsidRPr="00E67F35">
              <w:rPr>
                <w:lang w:val="en-US"/>
              </w:rPr>
              <w:t xml:space="preserve"> de </w:t>
            </w:r>
            <w:proofErr w:type="spellStart"/>
            <w:r w:rsidRPr="00E67F35">
              <w:rPr>
                <w:lang w:val="en-US"/>
              </w:rPr>
              <w:t>construcţie</w:t>
            </w:r>
            <w:proofErr w:type="spellEnd"/>
            <w:r w:rsidRPr="00E67F35">
              <w:rPr>
                <w:lang w:val="en-US"/>
              </w:rPr>
              <w:t xml:space="preserve">, </w:t>
            </w:r>
            <w:proofErr w:type="spellStart"/>
            <w:r w:rsidRPr="00E67F35">
              <w:rPr>
                <w:lang w:val="en-US"/>
              </w:rPr>
              <w:t>surplusurile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w:t>
            </w:r>
            <w:proofErr w:type="spellStart"/>
            <w:r w:rsidRPr="00E67F35">
              <w:rPr>
                <w:lang w:val="en-US"/>
              </w:rPr>
              <w:t>deşeurile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provizorii</w:t>
            </w:r>
            <w:proofErr w:type="spellEnd"/>
            <w:r w:rsidRPr="00E67F35">
              <w:rPr>
                <w:lang w:val="en-US"/>
              </w:rPr>
              <w:t xml:space="preserve">. </w:t>
            </w:r>
          </w:p>
          <w:p w14:paraId="5721E458" w14:textId="77777777" w:rsidR="006619FB" w:rsidRPr="00E67F35" w:rsidRDefault="006619FB" w:rsidP="006619FB">
            <w:pPr>
              <w:pStyle w:val="af3"/>
              <w:tabs>
                <w:tab w:val="left" w:pos="426"/>
                <w:tab w:val="left" w:pos="3645"/>
              </w:tabs>
              <w:spacing w:line="276" w:lineRule="auto"/>
              <w:ind w:firstLine="0"/>
              <w:rPr>
                <w:lang w:val="en-US"/>
              </w:rPr>
            </w:pPr>
            <w:r w:rsidRPr="00E67F35">
              <w:rPr>
                <w:lang w:val="en-US"/>
              </w:rPr>
              <w:t xml:space="preserve">4.26. </w:t>
            </w:r>
            <w:proofErr w:type="spellStart"/>
            <w:r w:rsidRPr="00E67F35">
              <w:rPr>
                <w:lang w:val="en-US"/>
              </w:rPr>
              <w:t>Beneficiarul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obţină</w:t>
            </w:r>
            <w:proofErr w:type="spellEnd"/>
            <w:r w:rsidRPr="00E67F35">
              <w:rPr>
                <w:lang w:val="en-US"/>
              </w:rPr>
              <w:t xml:space="preserve">, pe propria </w:t>
            </w:r>
            <w:proofErr w:type="spellStart"/>
            <w:r w:rsidRPr="00E67F35">
              <w:rPr>
                <w:lang w:val="en-US"/>
              </w:rPr>
              <w:t>cheltuială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avizele</w:t>
            </w:r>
            <w:proofErr w:type="spellEnd"/>
            <w:r w:rsidRPr="00E67F35">
              <w:rPr>
                <w:lang w:val="en-US"/>
              </w:rPr>
              <w:t xml:space="preserve">, </w:t>
            </w:r>
            <w:proofErr w:type="spellStart"/>
            <w:r w:rsidRPr="00E67F35">
              <w:rPr>
                <w:lang w:val="en-US"/>
              </w:rPr>
              <w:t>autorizaţiile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aprobările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plătească</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taxele</w:t>
            </w:r>
            <w:proofErr w:type="spellEnd"/>
            <w:r w:rsidRPr="00E67F35">
              <w:rPr>
                <w:lang w:val="en-US"/>
              </w:rPr>
              <w:t xml:space="preserve"> </w:t>
            </w:r>
            <w:proofErr w:type="spellStart"/>
            <w:r w:rsidRPr="00E67F35">
              <w:rPr>
                <w:lang w:val="en-US"/>
              </w:rPr>
              <w:t>necesare</w:t>
            </w:r>
            <w:proofErr w:type="spellEnd"/>
            <w:r w:rsidRPr="00E67F35">
              <w:rPr>
                <w:lang w:val="en-US"/>
              </w:rPr>
              <w:t xml:space="preserve"> legate de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bunuri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drepturi</w:t>
            </w:r>
            <w:proofErr w:type="spellEnd"/>
            <w:r w:rsidRPr="00E67F35">
              <w:rPr>
                <w:lang w:val="en-US"/>
              </w:rPr>
              <w:t xml:space="preserve"> </w:t>
            </w:r>
            <w:proofErr w:type="spellStart"/>
            <w:r w:rsidRPr="00E67F35">
              <w:rPr>
                <w:lang w:val="en-US"/>
              </w:rPr>
              <w:t>afectate</w:t>
            </w:r>
            <w:proofErr w:type="spellEnd"/>
            <w:r w:rsidRPr="00E67F35">
              <w:rPr>
                <w:lang w:val="en-US"/>
              </w:rPr>
              <w:t xml:space="preserve"> </w:t>
            </w:r>
            <w:proofErr w:type="spellStart"/>
            <w:r w:rsidRPr="00E67F35">
              <w:rPr>
                <w:lang w:val="en-US"/>
              </w:rPr>
              <w:t>sau</w:t>
            </w:r>
            <w:proofErr w:type="spellEnd"/>
            <w:r w:rsidRPr="00E67F35">
              <w:rPr>
                <w:lang w:val="en-US"/>
              </w:rPr>
              <w:t xml:space="preserve"> care pot fi </w:t>
            </w:r>
            <w:proofErr w:type="spellStart"/>
            <w:r w:rsidRPr="00E67F35">
              <w:rPr>
                <w:lang w:val="en-US"/>
              </w:rPr>
              <w:t>afectate</w:t>
            </w:r>
            <w:proofErr w:type="spellEnd"/>
            <w:r w:rsidRPr="00E67F35">
              <w:rPr>
                <w:lang w:val="en-US"/>
              </w:rPr>
              <w:t xml:space="preserve"> de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4A41F436" w14:textId="77777777" w:rsidR="006619FB" w:rsidRPr="00E67F35" w:rsidRDefault="006619FB" w:rsidP="006619FB">
            <w:pPr>
              <w:pStyle w:val="af3"/>
              <w:tabs>
                <w:tab w:val="left" w:pos="426"/>
                <w:tab w:val="left" w:pos="3645"/>
              </w:tabs>
              <w:spacing w:line="276" w:lineRule="auto"/>
              <w:ind w:firstLine="0"/>
              <w:rPr>
                <w:lang w:val="en-US"/>
              </w:rPr>
            </w:pPr>
          </w:p>
          <w:p w14:paraId="5F429933" w14:textId="77777777" w:rsidR="006619FB" w:rsidRPr="00FF430B" w:rsidRDefault="006619FB" w:rsidP="006619FB">
            <w:pPr>
              <w:tabs>
                <w:tab w:val="left" w:pos="3225"/>
              </w:tabs>
              <w:spacing w:after="200" w:line="276" w:lineRule="auto"/>
              <w:contextualSpacing/>
            </w:pPr>
            <w:r w:rsidRPr="00FF430B">
              <w:rPr>
                <w:b/>
              </w:rPr>
              <w:t>5. AJUSTAREA VALORII CONTRACTULUI</w:t>
            </w:r>
          </w:p>
          <w:p w14:paraId="18FC34B6" w14:textId="77777777" w:rsidR="006619FB" w:rsidRPr="00FF430B" w:rsidRDefault="006619FB" w:rsidP="006619FB">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1E7EF546" w14:textId="77777777" w:rsidR="006619FB" w:rsidRPr="00FF430B" w:rsidRDefault="006619FB" w:rsidP="006619FB">
            <w:pPr>
              <w:pStyle w:val="a"/>
              <w:numPr>
                <w:ilvl w:val="0"/>
                <w:numId w:val="0"/>
              </w:numPr>
              <w:tabs>
                <w:tab w:val="left" w:pos="1755"/>
              </w:tabs>
            </w:pPr>
          </w:p>
          <w:p w14:paraId="07943907" w14:textId="77777777" w:rsidR="006619FB" w:rsidRPr="00FF430B" w:rsidRDefault="006619FB" w:rsidP="006619FB">
            <w:pPr>
              <w:tabs>
                <w:tab w:val="left" w:pos="4365"/>
              </w:tabs>
              <w:spacing w:line="276" w:lineRule="auto"/>
              <w:contextualSpacing/>
            </w:pPr>
            <w:r w:rsidRPr="00FF430B">
              <w:rPr>
                <w:b/>
              </w:rPr>
              <w:t xml:space="preserve">6. ANTREPRENORUL ŞI SUBANTREPRENORII </w:t>
            </w:r>
          </w:p>
          <w:p w14:paraId="5C5C76AA"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6.1.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execute </w:t>
            </w:r>
            <w:proofErr w:type="spellStart"/>
            <w:r w:rsidRPr="00E67F35">
              <w:rPr>
                <w:lang w:val="en-US"/>
              </w:rPr>
              <w:t>toate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prevăzute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termenele</w:t>
            </w:r>
            <w:proofErr w:type="spellEnd"/>
            <w:r w:rsidRPr="00E67F35">
              <w:rPr>
                <w:lang w:val="en-US"/>
              </w:rPr>
              <w:t xml:space="preserve"> </w:t>
            </w:r>
            <w:proofErr w:type="spellStart"/>
            <w:r w:rsidRPr="00E67F35">
              <w:rPr>
                <w:lang w:val="en-US"/>
              </w:rPr>
              <w:t>stabilite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graficul</w:t>
            </w:r>
            <w:proofErr w:type="spellEnd"/>
            <w:r w:rsidRPr="00E67F35">
              <w:rPr>
                <w:lang w:val="en-US"/>
              </w:rPr>
              <w:t xml:space="preserve"> general de </w:t>
            </w:r>
            <w:proofErr w:type="spellStart"/>
            <w:r w:rsidRPr="00E67F35">
              <w:rPr>
                <w:lang w:val="en-US"/>
              </w:rPr>
              <w:t>realizare</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graficul</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şi</w:t>
            </w:r>
            <w:proofErr w:type="spellEnd"/>
            <w:r w:rsidRPr="00E67F35">
              <w:rPr>
                <w:lang w:val="en-US"/>
              </w:rPr>
              <w:t xml:space="preserve"> de o </w:t>
            </w:r>
            <w:proofErr w:type="spellStart"/>
            <w:r w:rsidRPr="00E67F35">
              <w:rPr>
                <w:lang w:val="en-US"/>
              </w:rPr>
              <w:t>calitate</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actelor</w:t>
            </w:r>
            <w:proofErr w:type="spellEnd"/>
            <w:r w:rsidRPr="00E67F35">
              <w:rPr>
                <w:lang w:val="en-US"/>
              </w:rPr>
              <w:t xml:space="preserve"> normative </w:t>
            </w:r>
            <w:proofErr w:type="spellStart"/>
            <w:r w:rsidRPr="00E67F35">
              <w:rPr>
                <w:lang w:val="en-US"/>
              </w:rPr>
              <w:t>şi</w:t>
            </w:r>
            <w:proofErr w:type="spellEnd"/>
            <w:r w:rsidRPr="00E67F35">
              <w:rPr>
                <w:lang w:val="en-US"/>
              </w:rPr>
              <w:t xml:space="preserve">  </w:t>
            </w:r>
            <w:proofErr w:type="spellStart"/>
            <w:r w:rsidRPr="00E67F35">
              <w:rPr>
                <w:lang w:val="en-US"/>
              </w:rPr>
              <w:t>prezentului</w:t>
            </w:r>
            <w:proofErr w:type="spellEnd"/>
            <w:r w:rsidRPr="00E67F35">
              <w:rPr>
                <w:lang w:val="en-US"/>
              </w:rPr>
              <w:t xml:space="preserve"> contract.</w:t>
            </w:r>
          </w:p>
          <w:p w14:paraId="62414FA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6.2.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părţile</w:t>
            </w:r>
            <w:proofErr w:type="spellEnd"/>
            <w:r w:rsidRPr="00E67F35">
              <w:rPr>
                <w:lang w:val="en-US"/>
              </w:rPr>
              <w:t xml:space="preserve"> din </w:t>
            </w:r>
            <w:proofErr w:type="spellStart"/>
            <w:r w:rsidRPr="00E67F35">
              <w:rPr>
                <w:lang w:val="en-US"/>
              </w:rPr>
              <w:t>lucrarea</w:t>
            </w:r>
            <w:proofErr w:type="spellEnd"/>
            <w:r w:rsidRPr="00E67F35">
              <w:rPr>
                <w:lang w:val="en-US"/>
              </w:rPr>
              <w:t xml:space="preserve"> </w:t>
            </w:r>
            <w:proofErr w:type="spellStart"/>
            <w:r w:rsidRPr="00E67F35">
              <w:rPr>
                <w:lang w:val="en-US"/>
              </w:rPr>
              <w:t>ce</w:t>
            </w:r>
            <w:proofErr w:type="spellEnd"/>
            <w:r w:rsidRPr="00E67F35">
              <w:rPr>
                <w:lang w:val="en-US"/>
              </w:rPr>
              <w:t xml:space="preserve"> se </w:t>
            </w:r>
            <w:proofErr w:type="spellStart"/>
            <w:r w:rsidRPr="00E67F35">
              <w:rPr>
                <w:lang w:val="en-US"/>
              </w:rPr>
              <w:t>contractează</w:t>
            </w:r>
            <w:proofErr w:type="spellEnd"/>
            <w:r w:rsidRPr="00E67F35">
              <w:rPr>
                <w:lang w:val="en-US"/>
              </w:rPr>
              <w:t xml:space="preserve"> se </w:t>
            </w:r>
            <w:proofErr w:type="spellStart"/>
            <w:r w:rsidRPr="00E67F35">
              <w:rPr>
                <w:lang w:val="en-US"/>
              </w:rPr>
              <w:t>execută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subantrepriză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prezinte</w:t>
            </w:r>
            <w:proofErr w:type="spellEnd"/>
            <w:r w:rsidRPr="00E67F35">
              <w:rPr>
                <w:lang w:val="en-US"/>
              </w:rPr>
              <w:t xml:space="preserve">, cu </w:t>
            </w:r>
            <w:proofErr w:type="spellStart"/>
            <w:r w:rsidRPr="00E67F35">
              <w:rPr>
                <w:lang w:val="en-US"/>
              </w:rPr>
              <w:t>ocazia</w:t>
            </w:r>
            <w:proofErr w:type="spellEnd"/>
            <w:r w:rsidRPr="00E67F35">
              <w:rPr>
                <w:lang w:val="en-US"/>
              </w:rPr>
              <w:t xml:space="preserve"> </w:t>
            </w:r>
            <w:proofErr w:type="spellStart"/>
            <w:r w:rsidRPr="00E67F35">
              <w:rPr>
                <w:lang w:val="en-US"/>
              </w:rPr>
              <w:t>ofertării</w:t>
            </w:r>
            <w:proofErr w:type="spellEnd"/>
            <w:r w:rsidRPr="00E67F35">
              <w:rPr>
                <w:lang w:val="en-US"/>
              </w:rPr>
              <w:t xml:space="preserve">, </w:t>
            </w:r>
            <w:proofErr w:type="spellStart"/>
            <w:r w:rsidRPr="00E67F35">
              <w:rPr>
                <w:lang w:val="en-US"/>
              </w:rPr>
              <w:t>lista</w:t>
            </w:r>
            <w:proofErr w:type="spellEnd"/>
            <w:r w:rsidRPr="00E67F35">
              <w:rPr>
                <w:lang w:val="en-US"/>
              </w:rPr>
              <w:t xml:space="preserve"> </w:t>
            </w:r>
            <w:proofErr w:type="spellStart"/>
            <w:r w:rsidRPr="00E67F35">
              <w:rPr>
                <w:lang w:val="en-US"/>
              </w:rPr>
              <w:t>subantreprenorilor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lucrările</w:t>
            </w:r>
            <w:proofErr w:type="spellEnd"/>
            <w:r w:rsidRPr="00E67F35">
              <w:rPr>
                <w:lang w:val="en-US"/>
              </w:rPr>
              <w:t xml:space="preserve"> pe care </w:t>
            </w:r>
            <w:proofErr w:type="spellStart"/>
            <w:r w:rsidRPr="00E67F35">
              <w:rPr>
                <w:lang w:val="en-US"/>
              </w:rPr>
              <w:t>aceştia</w:t>
            </w:r>
            <w:proofErr w:type="spellEnd"/>
            <w:r w:rsidRPr="00E67F35">
              <w:rPr>
                <w:lang w:val="en-US"/>
              </w:rPr>
              <w:t xml:space="preserve"> le </w:t>
            </w:r>
            <w:proofErr w:type="spellStart"/>
            <w:r w:rsidRPr="00E67F35">
              <w:rPr>
                <w:lang w:val="en-US"/>
              </w:rPr>
              <w:t>vor</w:t>
            </w:r>
            <w:proofErr w:type="spellEnd"/>
            <w:r w:rsidRPr="00E67F35">
              <w:rPr>
                <w:lang w:val="en-US"/>
              </w:rPr>
              <w:t xml:space="preserve"> </w:t>
            </w:r>
            <w:proofErr w:type="spellStart"/>
            <w:r w:rsidRPr="00E67F35">
              <w:rPr>
                <w:lang w:val="en-US"/>
              </w:rPr>
              <w:t>executa</w:t>
            </w:r>
            <w:proofErr w:type="spellEnd"/>
            <w:r w:rsidRPr="00E67F35">
              <w:rPr>
                <w:lang w:val="en-US"/>
              </w:rPr>
              <w:t xml:space="preserve">. </w:t>
            </w:r>
          </w:p>
          <w:p w14:paraId="7E993864"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6.3. Pe </w:t>
            </w:r>
            <w:proofErr w:type="spellStart"/>
            <w:r w:rsidRPr="00E67F35">
              <w:rPr>
                <w:lang w:val="en-US"/>
              </w:rPr>
              <w:t>parcursul</w:t>
            </w:r>
            <w:proofErr w:type="spellEnd"/>
            <w:r w:rsidRPr="00E67F35">
              <w:rPr>
                <w:lang w:val="en-US"/>
              </w:rPr>
              <w:t xml:space="preserve"> </w:t>
            </w:r>
            <w:proofErr w:type="spellStart"/>
            <w:r w:rsidRPr="00E67F35">
              <w:rPr>
                <w:lang w:val="en-US"/>
              </w:rPr>
              <w:t>execuţiei</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comunice</w:t>
            </w:r>
            <w:proofErr w:type="spellEnd"/>
            <w:r w:rsidRPr="00E67F35">
              <w:rPr>
                <w:lang w:val="en-US"/>
              </w:rPr>
              <w:t xml:space="preserve">, la </w:t>
            </w:r>
            <w:proofErr w:type="spellStart"/>
            <w:r w:rsidRPr="00E67F35">
              <w:rPr>
                <w:lang w:val="en-US"/>
              </w:rPr>
              <w:t>cererea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datele</w:t>
            </w:r>
            <w:proofErr w:type="spellEnd"/>
            <w:r w:rsidRPr="00E67F35">
              <w:rPr>
                <w:lang w:val="en-US"/>
              </w:rPr>
              <w:t xml:space="preserve"> de </w:t>
            </w:r>
            <w:proofErr w:type="spellStart"/>
            <w:r w:rsidRPr="00E67F35">
              <w:rPr>
                <w:lang w:val="en-US"/>
              </w:rPr>
              <w:t>identificare</w:t>
            </w:r>
            <w:proofErr w:type="spellEnd"/>
            <w:r w:rsidRPr="00E67F35">
              <w:rPr>
                <w:lang w:val="en-US"/>
              </w:rPr>
              <w:t xml:space="preserve"> ale </w:t>
            </w:r>
            <w:proofErr w:type="spellStart"/>
            <w:r w:rsidRPr="00E67F35">
              <w:rPr>
                <w:lang w:val="en-US"/>
              </w:rPr>
              <w:t>subantreprenorilor</w:t>
            </w:r>
            <w:proofErr w:type="spellEnd"/>
            <w:r w:rsidRPr="00E67F35">
              <w:rPr>
                <w:lang w:val="en-US"/>
              </w:rPr>
              <w:t xml:space="preserve">. </w:t>
            </w:r>
          </w:p>
          <w:p w14:paraId="57155128" w14:textId="77777777" w:rsidR="006619FB" w:rsidRPr="00E67F35" w:rsidRDefault="006619FB" w:rsidP="006619FB">
            <w:pPr>
              <w:pStyle w:val="af3"/>
              <w:tabs>
                <w:tab w:val="left" w:pos="142"/>
                <w:tab w:val="left" w:pos="284"/>
              </w:tabs>
              <w:spacing w:line="276" w:lineRule="auto"/>
              <w:ind w:firstLine="0"/>
              <w:rPr>
                <w:lang w:val="en-US"/>
              </w:rPr>
            </w:pPr>
            <w:r w:rsidRPr="00E67F35">
              <w:rPr>
                <w:lang w:val="en-US"/>
              </w:rPr>
              <w:t xml:space="preserve">6.4. </w:t>
            </w:r>
            <w:proofErr w:type="spellStart"/>
            <w:r w:rsidRPr="00E67F35">
              <w:rPr>
                <w:lang w:val="en-US"/>
              </w:rPr>
              <w:t>Angajarea</w:t>
            </w:r>
            <w:proofErr w:type="spellEnd"/>
            <w:r w:rsidRPr="00E67F35">
              <w:rPr>
                <w:lang w:val="en-US"/>
              </w:rPr>
              <w:t xml:space="preserve"> </w:t>
            </w:r>
            <w:proofErr w:type="spellStart"/>
            <w:r w:rsidRPr="00E67F35">
              <w:rPr>
                <w:lang w:val="en-US"/>
              </w:rPr>
              <w:t>forţei</w:t>
            </w:r>
            <w:proofErr w:type="spellEnd"/>
            <w:r w:rsidRPr="00E67F35">
              <w:rPr>
                <w:lang w:val="en-US"/>
              </w:rPr>
              <w:t xml:space="preserve"> de </w:t>
            </w:r>
            <w:proofErr w:type="spellStart"/>
            <w:r w:rsidRPr="00E67F35">
              <w:rPr>
                <w:lang w:val="en-US"/>
              </w:rPr>
              <w:t>muncă</w:t>
            </w:r>
            <w:proofErr w:type="spellEnd"/>
            <w:r w:rsidRPr="00E67F35">
              <w:rPr>
                <w:lang w:val="en-US"/>
              </w:rPr>
              <w:t xml:space="preserve"> pe </w:t>
            </w:r>
            <w:proofErr w:type="spellStart"/>
            <w:r w:rsidRPr="00E67F35">
              <w:rPr>
                <w:lang w:val="en-US"/>
              </w:rPr>
              <w:t>bază</w:t>
            </w:r>
            <w:proofErr w:type="spellEnd"/>
            <w:r w:rsidRPr="00E67F35">
              <w:rPr>
                <w:lang w:val="en-US"/>
              </w:rPr>
              <w:t xml:space="preserve"> de </w:t>
            </w:r>
            <w:proofErr w:type="spellStart"/>
            <w:r w:rsidRPr="00E67F35">
              <w:rPr>
                <w:lang w:val="en-US"/>
              </w:rPr>
              <w:t>acord</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considerată</w:t>
            </w:r>
            <w:proofErr w:type="spellEnd"/>
            <w:r w:rsidRPr="00E67F35">
              <w:rPr>
                <w:lang w:val="en-US"/>
              </w:rPr>
              <w:t xml:space="preserve"> </w:t>
            </w:r>
            <w:proofErr w:type="spellStart"/>
            <w:r w:rsidRPr="00E67F35">
              <w:rPr>
                <w:lang w:val="en-US"/>
              </w:rPr>
              <w:t>obiectul</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subcontractări</w:t>
            </w:r>
            <w:proofErr w:type="spellEnd"/>
            <w:r w:rsidRPr="00E67F35">
              <w:rPr>
                <w:lang w:val="en-US"/>
              </w:rPr>
              <w:t>.</w:t>
            </w:r>
          </w:p>
          <w:p w14:paraId="67D75D0C" w14:textId="77777777" w:rsidR="006619FB" w:rsidRPr="00E67F35" w:rsidRDefault="006619FB" w:rsidP="006619FB">
            <w:pPr>
              <w:pStyle w:val="af3"/>
              <w:tabs>
                <w:tab w:val="left" w:pos="142"/>
                <w:tab w:val="left" w:pos="284"/>
              </w:tabs>
              <w:spacing w:line="276" w:lineRule="auto"/>
              <w:ind w:firstLine="0"/>
              <w:rPr>
                <w:lang w:val="en-US"/>
              </w:rPr>
            </w:pPr>
          </w:p>
          <w:p w14:paraId="4C197651" w14:textId="77777777" w:rsidR="006619FB" w:rsidRPr="00FF430B" w:rsidRDefault="006619FB" w:rsidP="006619FB">
            <w:pPr>
              <w:tabs>
                <w:tab w:val="left" w:pos="3645"/>
              </w:tabs>
              <w:spacing w:after="200" w:line="276" w:lineRule="auto"/>
              <w:contextualSpacing/>
            </w:pPr>
            <w:r w:rsidRPr="00FF430B">
              <w:rPr>
                <w:b/>
              </w:rPr>
              <w:t>7. FORŢA DE MUNCĂ</w:t>
            </w:r>
          </w:p>
          <w:p w14:paraId="07DCDCEB" w14:textId="77777777" w:rsidR="006619FB" w:rsidRPr="00FF430B" w:rsidRDefault="006619FB" w:rsidP="006619FB">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14:paraId="3F13CE88" w14:textId="77777777" w:rsidR="006619FB" w:rsidRPr="00FF430B" w:rsidRDefault="006619FB" w:rsidP="006619FB">
            <w:pPr>
              <w:tabs>
                <w:tab w:val="left" w:pos="2385"/>
              </w:tabs>
              <w:jc w:val="both"/>
            </w:pPr>
          </w:p>
          <w:p w14:paraId="75E702DB" w14:textId="77777777" w:rsidR="006619FB" w:rsidRPr="00FF430B" w:rsidRDefault="006619FB" w:rsidP="006619FB">
            <w:pPr>
              <w:tabs>
                <w:tab w:val="left" w:pos="4275"/>
              </w:tabs>
              <w:spacing w:line="276" w:lineRule="auto"/>
              <w:contextualSpacing/>
            </w:pPr>
            <w:r w:rsidRPr="00FF430B">
              <w:rPr>
                <w:b/>
              </w:rPr>
              <w:t>8. MATERIALELE ŞI EXECUŢIA LUCRĂRILOR PROPRIU-ZISE</w:t>
            </w:r>
          </w:p>
          <w:p w14:paraId="3A658864" w14:textId="77777777" w:rsidR="006619FB" w:rsidRPr="00E67F35" w:rsidRDefault="006619FB" w:rsidP="006619FB">
            <w:pPr>
              <w:pStyle w:val="af3"/>
              <w:tabs>
                <w:tab w:val="left" w:pos="0"/>
              </w:tabs>
              <w:spacing w:line="276" w:lineRule="auto"/>
              <w:ind w:firstLine="0"/>
              <w:rPr>
                <w:lang w:val="en-US"/>
              </w:rPr>
            </w:pPr>
            <w:r w:rsidRPr="00E67F35">
              <w:rPr>
                <w:lang w:val="en-US"/>
              </w:rPr>
              <w:t xml:space="preserve">8.1. </w:t>
            </w:r>
            <w:proofErr w:type="spellStart"/>
            <w:r w:rsidRPr="00E67F35">
              <w:rPr>
                <w:lang w:val="en-US"/>
              </w:rPr>
              <w:t>Materialele</w:t>
            </w:r>
            <w:proofErr w:type="spellEnd"/>
            <w:r w:rsidRPr="00E67F35">
              <w:rPr>
                <w:lang w:val="en-US"/>
              </w:rPr>
              <w:t xml:space="preserve"> </w:t>
            </w:r>
            <w:proofErr w:type="spellStart"/>
            <w:r w:rsidRPr="00E67F35">
              <w:rPr>
                <w:lang w:val="en-US"/>
              </w:rPr>
              <w:t>vor</w:t>
            </w:r>
            <w:proofErr w:type="spellEnd"/>
            <w:r w:rsidRPr="00E67F35">
              <w:rPr>
                <w:lang w:val="en-US"/>
              </w:rPr>
              <w:t xml:space="preserve"> fi de </w:t>
            </w:r>
            <w:proofErr w:type="spellStart"/>
            <w:r w:rsidRPr="00E67F35">
              <w:rPr>
                <w:lang w:val="en-US"/>
              </w:rPr>
              <w:t>calitatea</w:t>
            </w:r>
            <w:proofErr w:type="spellEnd"/>
            <w:r w:rsidRPr="00E67F35">
              <w:rPr>
                <w:lang w:val="en-US"/>
              </w:rPr>
              <w:t xml:space="preserve"> </w:t>
            </w:r>
            <w:proofErr w:type="spellStart"/>
            <w:r w:rsidRPr="00E67F35">
              <w:rPr>
                <w:lang w:val="en-US"/>
              </w:rPr>
              <w:t>prevăzută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documentaţia</w:t>
            </w:r>
            <w:proofErr w:type="spellEnd"/>
            <w:r w:rsidRPr="00E67F35">
              <w:rPr>
                <w:lang w:val="en-US"/>
              </w:rPr>
              <w:t xml:space="preserve"> de </w:t>
            </w:r>
            <w:proofErr w:type="spellStart"/>
            <w:r w:rsidRPr="00E67F35">
              <w:rPr>
                <w:lang w:val="en-US"/>
              </w:rPr>
              <w:t>executare</w:t>
            </w:r>
            <w:proofErr w:type="spellEnd"/>
            <w:r w:rsidRPr="00E67F35">
              <w:rPr>
                <w:lang w:val="en-US"/>
              </w:rPr>
              <w:t xml:space="preserve">, </w:t>
            </w:r>
            <w:proofErr w:type="spellStart"/>
            <w:r w:rsidRPr="00E67F35">
              <w:rPr>
                <w:lang w:val="en-US"/>
              </w:rPr>
              <w:t>urmând</w:t>
            </w:r>
            <w:proofErr w:type="spellEnd"/>
            <w:r w:rsidRPr="00E67F35">
              <w:rPr>
                <w:lang w:val="en-US"/>
              </w:rPr>
              <w:t xml:space="preserve"> a fi </w:t>
            </w:r>
            <w:proofErr w:type="spellStart"/>
            <w:r w:rsidRPr="00E67F35">
              <w:rPr>
                <w:lang w:val="en-US"/>
              </w:rPr>
              <w:t>supuse</w:t>
            </w:r>
            <w:proofErr w:type="spellEnd"/>
            <w:r w:rsidRPr="00E67F35">
              <w:rPr>
                <w:lang w:val="en-US"/>
              </w:rPr>
              <w:t xml:space="preserve"> periodic la diverse </w:t>
            </w:r>
            <w:proofErr w:type="spellStart"/>
            <w:r w:rsidRPr="00E67F35">
              <w:rPr>
                <w:lang w:val="en-US"/>
              </w:rPr>
              <w:t>testări</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ce</w:t>
            </w:r>
            <w:proofErr w:type="spellEnd"/>
            <w:r w:rsidRPr="00E67F35">
              <w:rPr>
                <w:lang w:val="en-US"/>
              </w:rPr>
              <w:t xml:space="preserve"> le </w:t>
            </w:r>
            <w:proofErr w:type="spellStart"/>
            <w:r w:rsidRPr="00E67F35">
              <w:rPr>
                <w:lang w:val="en-US"/>
              </w:rPr>
              <w:t>va</w:t>
            </w:r>
            <w:proofErr w:type="spellEnd"/>
            <w:r w:rsidRPr="00E67F35">
              <w:rPr>
                <w:lang w:val="en-US"/>
              </w:rPr>
              <w:t xml:space="preserve"> </w:t>
            </w:r>
            <w:proofErr w:type="spellStart"/>
            <w:r w:rsidRPr="00E67F35">
              <w:rPr>
                <w:lang w:val="en-US"/>
              </w:rPr>
              <w:t>solicita</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asigura</w:t>
            </w:r>
            <w:proofErr w:type="spellEnd"/>
            <w:r w:rsidRPr="00E67F35">
              <w:rPr>
                <w:lang w:val="en-US"/>
              </w:rPr>
              <w:t xml:space="preserve">, la </w:t>
            </w:r>
            <w:proofErr w:type="spellStart"/>
            <w:r w:rsidRPr="00E67F35">
              <w:rPr>
                <w:lang w:val="en-US"/>
              </w:rPr>
              <w:t>cerere</w:t>
            </w:r>
            <w:proofErr w:type="spellEnd"/>
            <w:r w:rsidRPr="00E67F35">
              <w:rPr>
                <w:lang w:val="en-US"/>
              </w:rPr>
              <w:t xml:space="preserve">, </w:t>
            </w:r>
            <w:proofErr w:type="spellStart"/>
            <w:r w:rsidRPr="00E67F35">
              <w:rPr>
                <w:lang w:val="en-US"/>
              </w:rPr>
              <w:t>forţa</w:t>
            </w:r>
            <w:proofErr w:type="spellEnd"/>
            <w:r w:rsidRPr="00E67F35">
              <w:rPr>
                <w:lang w:val="en-US"/>
              </w:rPr>
              <w:t xml:space="preserve"> de </w:t>
            </w:r>
            <w:proofErr w:type="spellStart"/>
            <w:r w:rsidRPr="00E67F35">
              <w:rPr>
                <w:lang w:val="en-US"/>
              </w:rPr>
              <w:t>muncă</w:t>
            </w:r>
            <w:proofErr w:type="spellEnd"/>
            <w:r w:rsidRPr="00E67F35">
              <w:rPr>
                <w:lang w:val="en-US"/>
              </w:rPr>
              <w:t xml:space="preserve">, </w:t>
            </w:r>
            <w:proofErr w:type="spellStart"/>
            <w:r w:rsidRPr="00E67F35">
              <w:rPr>
                <w:lang w:val="en-US"/>
              </w:rPr>
              <w:t>instrumentele</w:t>
            </w:r>
            <w:proofErr w:type="spellEnd"/>
            <w:r w:rsidRPr="00E67F35">
              <w:rPr>
                <w:lang w:val="en-US"/>
              </w:rPr>
              <w:t xml:space="preserve">, </w:t>
            </w:r>
            <w:proofErr w:type="spellStart"/>
            <w:r w:rsidRPr="00E67F35">
              <w:rPr>
                <w:lang w:val="en-US"/>
              </w:rPr>
              <w:t>utilajul</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w:t>
            </w:r>
            <w:proofErr w:type="spellStart"/>
            <w:r w:rsidRPr="00E67F35">
              <w:rPr>
                <w:lang w:val="en-US"/>
              </w:rPr>
              <w:t>necesare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examinarea</w:t>
            </w:r>
            <w:proofErr w:type="spellEnd"/>
            <w:r w:rsidRPr="00E67F35">
              <w:rPr>
                <w:lang w:val="en-US"/>
              </w:rPr>
              <w:t xml:space="preserve">, </w:t>
            </w:r>
            <w:proofErr w:type="spellStart"/>
            <w:r w:rsidRPr="00E67F35">
              <w:rPr>
                <w:lang w:val="en-US"/>
              </w:rPr>
              <w:t>măsurarea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testarea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642E2F7B" w14:textId="77777777" w:rsidR="006619FB" w:rsidRPr="00E67F35" w:rsidRDefault="006619FB" w:rsidP="006619FB">
            <w:pPr>
              <w:pStyle w:val="af3"/>
              <w:tabs>
                <w:tab w:val="left" w:pos="284"/>
              </w:tabs>
              <w:spacing w:line="276" w:lineRule="auto"/>
              <w:ind w:firstLine="0"/>
              <w:rPr>
                <w:lang w:val="en-US"/>
              </w:rPr>
            </w:pPr>
            <w:r w:rsidRPr="00E67F35">
              <w:rPr>
                <w:lang w:val="en-US"/>
              </w:rPr>
              <w:t xml:space="preserve">8.2.Costul </w:t>
            </w:r>
            <w:proofErr w:type="spellStart"/>
            <w:r w:rsidRPr="00E67F35">
              <w:rPr>
                <w:lang w:val="en-US"/>
              </w:rPr>
              <w:t>probelor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încercărilor</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suportat</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prevăzut</w:t>
            </w:r>
            <w:proofErr w:type="spellEnd"/>
            <w:r w:rsidRPr="00E67F35">
              <w:rPr>
                <w:lang w:val="en-US"/>
              </w:rPr>
              <w:t xml:space="preserve"> </w:t>
            </w:r>
            <w:proofErr w:type="spellStart"/>
            <w:r w:rsidRPr="00E67F35">
              <w:rPr>
                <w:lang w:val="en-US"/>
              </w:rPr>
              <w:t>îndocumentaţie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contrar</w:t>
            </w:r>
            <w:proofErr w:type="spellEnd"/>
            <w:r w:rsidRPr="00E67F35">
              <w:rPr>
                <w:lang w:val="en-US"/>
              </w:rPr>
              <w:t xml:space="preserve"> </w:t>
            </w:r>
            <w:proofErr w:type="spellStart"/>
            <w:r w:rsidRPr="00E67F35">
              <w:rPr>
                <w:lang w:val="en-US"/>
              </w:rPr>
              <w:t>cheltuielile</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
          <w:p w14:paraId="5AE062A4" w14:textId="77777777" w:rsidR="006619FB" w:rsidRPr="00FF430B" w:rsidRDefault="006619FB" w:rsidP="006619FB">
            <w:pPr>
              <w:pStyle w:val="af3"/>
              <w:tabs>
                <w:tab w:val="left" w:pos="284"/>
              </w:tabs>
              <w:spacing w:line="276" w:lineRule="auto"/>
              <w:ind w:firstLine="0"/>
            </w:pPr>
            <w:r w:rsidRPr="00E67F35">
              <w:rPr>
                <w:lang w:val="en-US"/>
              </w:rPr>
              <w:t xml:space="preserve">8.3. </w:t>
            </w:r>
            <w:proofErr w:type="spellStart"/>
            <w:r w:rsidRPr="00E67F35">
              <w:rPr>
                <w:lang w:val="en-US"/>
              </w:rPr>
              <w:t>Probele</w:t>
            </w:r>
            <w:proofErr w:type="spellEnd"/>
            <w:r w:rsidRPr="00E67F35">
              <w:rPr>
                <w:lang w:val="en-US"/>
              </w:rPr>
              <w:t xml:space="preserve"> </w:t>
            </w:r>
            <w:proofErr w:type="spellStart"/>
            <w:r w:rsidRPr="00E67F35">
              <w:rPr>
                <w:lang w:val="en-US"/>
              </w:rPr>
              <w:t>neprevăzute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comandate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verificarea</w:t>
            </w:r>
            <w:proofErr w:type="spellEnd"/>
            <w:r w:rsidRPr="00E67F35">
              <w:rPr>
                <w:lang w:val="en-US"/>
              </w:rPr>
              <w:t xml:space="preserve"> </w:t>
            </w:r>
            <w:proofErr w:type="spellStart"/>
            <w:r w:rsidRPr="00E67F35">
              <w:rPr>
                <w:lang w:val="en-US"/>
              </w:rPr>
              <w:t>unor</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materiale</w:t>
            </w:r>
            <w:proofErr w:type="spellEnd"/>
            <w:r w:rsidRPr="00E67F35">
              <w:rPr>
                <w:lang w:val="en-US"/>
              </w:rPr>
              <w:t xml:space="preserve"> </w:t>
            </w:r>
            <w:proofErr w:type="spellStart"/>
            <w:r w:rsidRPr="00E67F35">
              <w:rPr>
                <w:lang w:val="en-US"/>
              </w:rPr>
              <w:t>puse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operă</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dovedeşte</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materialele</w:t>
            </w:r>
            <w:proofErr w:type="spellEnd"/>
            <w:r w:rsidRPr="00E67F35">
              <w:rPr>
                <w:lang w:val="en-US"/>
              </w:rPr>
              <w:t xml:space="preserve"> nu sunt </w:t>
            </w:r>
            <w:proofErr w:type="spellStart"/>
            <w:r w:rsidRPr="00E67F35">
              <w:rPr>
                <w:lang w:val="en-US"/>
              </w:rPr>
              <w:t>corespunzător</w:t>
            </w:r>
            <w:proofErr w:type="spellEnd"/>
            <w:r w:rsidRPr="00E67F35">
              <w:rPr>
                <w:lang w:val="en-US"/>
              </w:rPr>
              <w:t xml:space="preserve"> </w:t>
            </w:r>
            <w:proofErr w:type="spellStart"/>
            <w:r w:rsidRPr="00E67F35">
              <w:rPr>
                <w:lang w:val="en-US"/>
              </w:rPr>
              <w:t>calitative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manopera</w:t>
            </w:r>
            <w:proofErr w:type="spellEnd"/>
            <w:r w:rsidRPr="00E67F35">
              <w:rPr>
                <w:lang w:val="en-US"/>
              </w:rPr>
              <w:t xml:space="preserve"> nu </w:t>
            </w:r>
            <w:proofErr w:type="spellStart"/>
            <w:r w:rsidRPr="00E67F35">
              <w:rPr>
                <w:lang w:val="en-US"/>
              </w:rPr>
              <w:t>este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Beneficiarul</w:t>
            </w:r>
            <w:proofErr w:type="spellEnd"/>
            <w:r w:rsidRPr="00FF430B">
              <w:t xml:space="preserve"> </w:t>
            </w:r>
            <w:proofErr w:type="spellStart"/>
            <w:r w:rsidRPr="00FF430B">
              <w:t>va</w:t>
            </w:r>
            <w:proofErr w:type="spellEnd"/>
            <w:r w:rsidRPr="00FF430B">
              <w:t xml:space="preserve"> </w:t>
            </w:r>
            <w:proofErr w:type="spellStart"/>
            <w:r w:rsidRPr="00FF430B">
              <w:t>suporta</w:t>
            </w:r>
            <w:proofErr w:type="spellEnd"/>
            <w:r w:rsidRPr="00FF430B">
              <w:t xml:space="preserve"> </w:t>
            </w:r>
            <w:proofErr w:type="spellStart"/>
            <w:r w:rsidRPr="00FF430B">
              <w:t>aceste</w:t>
            </w:r>
            <w:proofErr w:type="spellEnd"/>
            <w:r w:rsidRPr="00FF430B">
              <w:t xml:space="preserve"> </w:t>
            </w:r>
            <w:proofErr w:type="spellStart"/>
            <w:r w:rsidRPr="00FF430B">
              <w:t>cheltuieli</w:t>
            </w:r>
            <w:proofErr w:type="spellEnd"/>
            <w:r w:rsidRPr="00FF430B">
              <w:t xml:space="preserve">. </w:t>
            </w:r>
          </w:p>
          <w:p w14:paraId="6D350910"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8.4. </w:t>
            </w:r>
            <w:proofErr w:type="spellStart"/>
            <w:r w:rsidRPr="00E67F35">
              <w:rPr>
                <w:lang w:val="en-US"/>
              </w:rPr>
              <w:t>Beneficiarul</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altă</w:t>
            </w:r>
            <w:proofErr w:type="spellEnd"/>
            <w:r w:rsidRPr="00E67F35">
              <w:rPr>
                <w:lang w:val="en-US"/>
              </w:rPr>
              <w:t xml:space="preserve"> </w:t>
            </w:r>
            <w:proofErr w:type="spellStart"/>
            <w:r w:rsidRPr="00E67F35">
              <w:rPr>
                <w:lang w:val="en-US"/>
              </w:rPr>
              <w:t>persoană</w:t>
            </w:r>
            <w:proofErr w:type="spellEnd"/>
            <w:r w:rsidRPr="00E67F35">
              <w:rPr>
                <w:lang w:val="en-US"/>
              </w:rPr>
              <w:t xml:space="preserve"> </w:t>
            </w:r>
            <w:proofErr w:type="spellStart"/>
            <w:r w:rsidRPr="00E67F35">
              <w:rPr>
                <w:lang w:val="en-US"/>
              </w:rPr>
              <w:t>autorizată</w:t>
            </w:r>
            <w:proofErr w:type="spellEnd"/>
            <w:r w:rsidRPr="00E67F35">
              <w:rPr>
                <w:lang w:val="en-US"/>
              </w:rPr>
              <w:t xml:space="preserve"> de </w:t>
            </w:r>
            <w:proofErr w:type="spellStart"/>
            <w:r w:rsidRPr="00E67F35">
              <w:rPr>
                <w:lang w:val="en-US"/>
              </w:rPr>
              <w:t>aceştia</w:t>
            </w:r>
            <w:proofErr w:type="spellEnd"/>
            <w:r w:rsidRPr="00E67F35">
              <w:rPr>
                <w:lang w:val="en-US"/>
              </w:rPr>
              <w:t xml:space="preserve"> au </w:t>
            </w:r>
            <w:proofErr w:type="spellStart"/>
            <w:r w:rsidRPr="00E67F35">
              <w:rPr>
                <w:lang w:val="en-US"/>
              </w:rPr>
              <w:t>acces</w:t>
            </w:r>
            <w:proofErr w:type="spellEnd"/>
            <w:r w:rsidRPr="00E67F35">
              <w:rPr>
                <w:lang w:val="en-US"/>
              </w:rPr>
              <w:t xml:space="preserve"> tot </w:t>
            </w:r>
            <w:proofErr w:type="spellStart"/>
            <w:r w:rsidRPr="00E67F35">
              <w:rPr>
                <w:lang w:val="en-US"/>
              </w:rPr>
              <w:t>timpul</w:t>
            </w:r>
            <w:proofErr w:type="spellEnd"/>
            <w:r w:rsidRPr="00E67F35">
              <w:rPr>
                <w:lang w:val="en-US"/>
              </w:rPr>
              <w:t xml:space="preserve"> la </w:t>
            </w:r>
            <w:proofErr w:type="spellStart"/>
            <w:r w:rsidRPr="00E67F35">
              <w:rPr>
                <w:lang w:val="en-US"/>
              </w:rPr>
              <w:t>lucrări</w:t>
            </w:r>
            <w:proofErr w:type="spellEnd"/>
            <w:r w:rsidRPr="00E67F35">
              <w:rPr>
                <w:lang w:val="en-US"/>
              </w:rPr>
              <w:t xml:space="preserve"> pe </w:t>
            </w:r>
            <w:proofErr w:type="spellStart"/>
            <w:r w:rsidRPr="00E67F35">
              <w:rPr>
                <w:lang w:val="en-US"/>
              </w:rPr>
              <w:t>şantier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locurile</w:t>
            </w:r>
            <w:proofErr w:type="spellEnd"/>
            <w:r w:rsidRPr="00E67F35">
              <w:rPr>
                <w:lang w:val="en-US"/>
              </w:rPr>
              <w:t xml:space="preserve"> </w:t>
            </w:r>
            <w:proofErr w:type="spellStart"/>
            <w:r w:rsidRPr="00E67F35">
              <w:rPr>
                <w:lang w:val="en-US"/>
              </w:rPr>
              <w:t>unde</w:t>
            </w:r>
            <w:proofErr w:type="spellEnd"/>
            <w:r w:rsidRPr="00E67F35">
              <w:rPr>
                <w:lang w:val="en-US"/>
              </w:rPr>
              <w:t xml:space="preserve"> se </w:t>
            </w:r>
            <w:proofErr w:type="spellStart"/>
            <w:r w:rsidRPr="00E67F35">
              <w:rPr>
                <w:lang w:val="en-US"/>
              </w:rPr>
              <w:t>pregăteşte</w:t>
            </w:r>
            <w:proofErr w:type="spellEnd"/>
            <w:r w:rsidRPr="00E67F35">
              <w:rPr>
                <w:lang w:val="en-US"/>
              </w:rPr>
              <w:t xml:space="preserve"> </w:t>
            </w:r>
            <w:proofErr w:type="spellStart"/>
            <w:r w:rsidRPr="00E67F35">
              <w:rPr>
                <w:lang w:val="en-US"/>
              </w:rPr>
              <w:t>lucrarea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depozite</w:t>
            </w:r>
            <w:proofErr w:type="spellEnd"/>
            <w:r w:rsidRPr="00E67F35">
              <w:rPr>
                <w:lang w:val="en-US"/>
              </w:rPr>
              <w:t xml:space="preserve"> de </w:t>
            </w:r>
            <w:proofErr w:type="spellStart"/>
            <w:r w:rsidRPr="00E67F35">
              <w:rPr>
                <w:lang w:val="en-US"/>
              </w:rPr>
              <w:t>materiale</w:t>
            </w:r>
            <w:proofErr w:type="spellEnd"/>
            <w:r w:rsidRPr="00E67F35">
              <w:rPr>
                <w:lang w:val="en-US"/>
              </w:rPr>
              <w:t xml:space="preserve"> prefabricate etc. </w:t>
            </w:r>
          </w:p>
          <w:p w14:paraId="26A9A2B3"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8.5. </w:t>
            </w:r>
            <w:proofErr w:type="spellStart"/>
            <w:r w:rsidRPr="00E67F35">
              <w:rPr>
                <w:lang w:val="en-US"/>
              </w:rPr>
              <w:t>Lucrările</w:t>
            </w:r>
            <w:proofErr w:type="spellEnd"/>
            <w:r w:rsidRPr="00E67F35">
              <w:rPr>
                <w:lang w:val="en-US"/>
              </w:rPr>
              <w:t xml:space="preserve"> care </w:t>
            </w:r>
            <w:proofErr w:type="spellStart"/>
            <w:r w:rsidRPr="00E67F35">
              <w:rPr>
                <w:lang w:val="en-US"/>
              </w:rPr>
              <w:t>devin</w:t>
            </w:r>
            <w:proofErr w:type="spellEnd"/>
            <w:r w:rsidRPr="00E67F35">
              <w:rPr>
                <w:lang w:val="en-US"/>
              </w:rPr>
              <w:t xml:space="preserve"> </w:t>
            </w:r>
            <w:proofErr w:type="spellStart"/>
            <w:r w:rsidRPr="00E67F35">
              <w:rPr>
                <w:lang w:val="en-US"/>
              </w:rPr>
              <w:t>ascunse</w:t>
            </w:r>
            <w:proofErr w:type="spellEnd"/>
            <w:r w:rsidRPr="00E67F35">
              <w:rPr>
                <w:lang w:val="en-US"/>
              </w:rPr>
              <w:t xml:space="preserve"> nu </w:t>
            </w:r>
            <w:proofErr w:type="spellStart"/>
            <w:r w:rsidRPr="00E67F35">
              <w:rPr>
                <w:lang w:val="en-US"/>
              </w:rPr>
              <w:t>vor</w:t>
            </w:r>
            <w:proofErr w:type="spellEnd"/>
            <w:r w:rsidRPr="00E67F35">
              <w:rPr>
                <w:lang w:val="en-US"/>
              </w:rPr>
              <w:t xml:space="preserve"> fi </w:t>
            </w:r>
            <w:proofErr w:type="spellStart"/>
            <w:r w:rsidRPr="00E67F35">
              <w:rPr>
                <w:lang w:val="en-US"/>
              </w:rPr>
              <w:t>acoperite</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aprobarea</w:t>
            </w:r>
            <w:proofErr w:type="spellEnd"/>
            <w:r w:rsidRPr="00E67F35">
              <w:rPr>
                <w:lang w:val="en-US"/>
              </w:rPr>
              <w:t xml:space="preserve"> </w:t>
            </w:r>
            <w:proofErr w:type="spellStart"/>
            <w:r w:rsidRPr="00E67F35">
              <w:rPr>
                <w:lang w:val="en-US"/>
              </w:rPr>
              <w:t>responsabilului</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caz</w:t>
            </w:r>
            <w:proofErr w:type="spellEnd"/>
            <w:r w:rsidRPr="00E67F35">
              <w:rPr>
                <w:lang w:val="en-US"/>
              </w:rPr>
              <w:t xml:space="preserve">, a </w:t>
            </w:r>
            <w:proofErr w:type="spellStart"/>
            <w:r w:rsidRPr="00E67F35">
              <w:rPr>
                <w:lang w:val="en-US"/>
              </w:rPr>
              <w:t>proiectantului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asigurând</w:t>
            </w:r>
            <w:proofErr w:type="spellEnd"/>
            <w:r w:rsidRPr="00E67F35">
              <w:rPr>
                <w:lang w:val="en-US"/>
              </w:rPr>
              <w:t xml:space="preserve"> </w:t>
            </w:r>
            <w:proofErr w:type="spellStart"/>
            <w:r w:rsidRPr="00E67F35">
              <w:rPr>
                <w:lang w:val="en-US"/>
              </w:rPr>
              <w:t>posibilitatea</w:t>
            </w:r>
            <w:proofErr w:type="spellEnd"/>
            <w:r w:rsidRPr="00E67F35">
              <w:rPr>
                <w:lang w:val="en-US"/>
              </w:rPr>
              <w:t xml:space="preserve"> </w:t>
            </w:r>
            <w:proofErr w:type="spellStart"/>
            <w:r w:rsidRPr="00E67F35">
              <w:rPr>
                <w:lang w:val="en-US"/>
              </w:rPr>
              <w:t>acestora</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examineze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urmărească</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lucrare</w:t>
            </w:r>
            <w:proofErr w:type="spellEnd"/>
            <w:r w:rsidRPr="00E67F35">
              <w:rPr>
                <w:lang w:val="en-US"/>
              </w:rPr>
              <w:t xml:space="preserve"> care </w:t>
            </w:r>
            <w:proofErr w:type="spellStart"/>
            <w:r w:rsidRPr="00E67F35">
              <w:rPr>
                <w:lang w:val="en-US"/>
              </w:rPr>
              <w:t>urmează</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ascunsă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anunţa</w:t>
            </w:r>
            <w:proofErr w:type="spellEnd"/>
            <w:r w:rsidRPr="00E67F35">
              <w:rPr>
                <w:lang w:val="en-US"/>
              </w:rPr>
              <w:t xml:space="preserve"> </w:t>
            </w:r>
            <w:proofErr w:type="spellStart"/>
            <w:r w:rsidRPr="00E67F35">
              <w:rPr>
                <w:lang w:val="en-US"/>
              </w:rPr>
              <w:t>responsabilul</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ori</w:t>
            </w:r>
            <w:proofErr w:type="spellEnd"/>
            <w:r w:rsidRPr="00E67F35">
              <w:rPr>
                <w:lang w:val="en-US"/>
              </w:rPr>
              <w:t xml:space="preserve"> de </w:t>
            </w:r>
            <w:proofErr w:type="spellStart"/>
            <w:r w:rsidRPr="00E67F35">
              <w:rPr>
                <w:lang w:val="en-US"/>
              </w:rPr>
              <w:t>câte</w:t>
            </w:r>
            <w:proofErr w:type="spellEnd"/>
            <w:r w:rsidRPr="00E67F35">
              <w:rPr>
                <w:lang w:val="en-US"/>
              </w:rPr>
              <w:t xml:space="preserve"> </w:t>
            </w:r>
            <w:proofErr w:type="spellStart"/>
            <w:r w:rsidRPr="00E67F35">
              <w:rPr>
                <w:lang w:val="en-US"/>
              </w:rPr>
              <w:t>ori</w:t>
            </w:r>
            <w:proofErr w:type="spellEnd"/>
            <w:r w:rsidRPr="00E67F35">
              <w:rPr>
                <w:lang w:val="en-US"/>
              </w:rPr>
              <w:t xml:space="preserve"> </w:t>
            </w:r>
            <w:proofErr w:type="spellStart"/>
            <w:r w:rsidRPr="00E67F35">
              <w:rPr>
                <w:lang w:val="en-US"/>
              </w:rPr>
              <w:t>astfel</w:t>
            </w:r>
            <w:proofErr w:type="spellEnd"/>
            <w:r w:rsidRPr="00E67F35">
              <w:rPr>
                <w:lang w:val="en-US"/>
              </w:rPr>
              <w:t xml:space="preserve"> de </w:t>
            </w:r>
            <w:proofErr w:type="spellStart"/>
            <w:r w:rsidRPr="00E67F35">
              <w:rPr>
                <w:lang w:val="en-US"/>
              </w:rPr>
              <w:t>lucrări</w:t>
            </w:r>
            <w:proofErr w:type="spellEnd"/>
            <w:r w:rsidRPr="00E67F35">
              <w:rPr>
                <w:lang w:val="en-US"/>
              </w:rPr>
              <w:t xml:space="preserve">, </w:t>
            </w:r>
            <w:proofErr w:type="spellStart"/>
            <w:r w:rsidRPr="00E67F35">
              <w:rPr>
                <w:lang w:val="en-US"/>
              </w:rPr>
              <w:t>inclusiv</w:t>
            </w:r>
            <w:proofErr w:type="spellEnd"/>
            <w:r w:rsidRPr="00E67F35">
              <w:rPr>
                <w:lang w:val="en-US"/>
              </w:rPr>
              <w:t xml:space="preserve"> </w:t>
            </w:r>
            <w:proofErr w:type="spellStart"/>
            <w:r w:rsidRPr="00E67F35">
              <w:rPr>
                <w:lang w:val="en-US"/>
              </w:rPr>
              <w:t>fundaţiile</w:t>
            </w:r>
            <w:proofErr w:type="spellEnd"/>
            <w:r w:rsidRPr="00E67F35">
              <w:rPr>
                <w:lang w:val="en-US"/>
              </w:rPr>
              <w:t xml:space="preserve"> </w:t>
            </w:r>
            <w:proofErr w:type="spellStart"/>
            <w:r w:rsidRPr="00E67F35">
              <w:rPr>
                <w:lang w:val="en-US"/>
              </w:rPr>
              <w:t>clădirii</w:t>
            </w:r>
            <w:proofErr w:type="spellEnd"/>
            <w:r w:rsidRPr="00E67F35">
              <w:rPr>
                <w:lang w:val="en-US"/>
              </w:rPr>
              <w:t xml:space="preserve">, sunt </w:t>
            </w:r>
            <w:proofErr w:type="spellStart"/>
            <w:r w:rsidRPr="00E67F35">
              <w:rPr>
                <w:lang w:val="en-US"/>
              </w:rPr>
              <w:t>gata</w:t>
            </w:r>
            <w:proofErr w:type="spellEnd"/>
            <w:r w:rsidRPr="00E67F35">
              <w:rPr>
                <w:lang w:val="en-US"/>
              </w:rPr>
              <w:t xml:space="preserve"> </w:t>
            </w:r>
            <w:proofErr w:type="spellStart"/>
            <w:r w:rsidRPr="00E67F35">
              <w:rPr>
                <w:lang w:val="en-US"/>
              </w:rPr>
              <w:t>pentru</w:t>
            </w:r>
            <w:proofErr w:type="spellEnd"/>
            <w:r w:rsidRPr="00E67F35">
              <w:rPr>
                <w:lang w:val="en-US"/>
              </w:rPr>
              <w:t xml:space="preserve"> a fi examinate. </w:t>
            </w:r>
            <w:proofErr w:type="spellStart"/>
            <w:r w:rsidRPr="00E67F35">
              <w:rPr>
                <w:lang w:val="en-US"/>
              </w:rPr>
              <w:t>Responsabilul</w:t>
            </w:r>
            <w:proofErr w:type="spellEnd"/>
            <w:r w:rsidRPr="00E67F35">
              <w:rPr>
                <w:lang w:val="en-US"/>
              </w:rPr>
              <w:t xml:space="preserve"> </w:t>
            </w:r>
            <w:proofErr w:type="spellStart"/>
            <w:r w:rsidRPr="00E67F35">
              <w:rPr>
                <w:lang w:val="en-US"/>
              </w:rPr>
              <w:t>tehnic</w:t>
            </w:r>
            <w:proofErr w:type="spellEnd"/>
            <w:r w:rsidRPr="00E67F35">
              <w:rPr>
                <w:lang w:val="en-US"/>
              </w:rPr>
              <w:t xml:space="preserve"> </w:t>
            </w:r>
            <w:proofErr w:type="spellStart"/>
            <w:r w:rsidRPr="00E67F35">
              <w:rPr>
                <w:lang w:val="en-US"/>
              </w:rPr>
              <w:t>atestat</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proiectantul</w:t>
            </w:r>
            <w:proofErr w:type="spellEnd"/>
            <w:r w:rsidRPr="00E67F35">
              <w:rPr>
                <w:lang w:val="en-US"/>
              </w:rPr>
              <w:t xml:space="preserve"> </w:t>
            </w:r>
            <w:proofErr w:type="spellStart"/>
            <w:r w:rsidRPr="00E67F35">
              <w:rPr>
                <w:lang w:val="en-US"/>
              </w:rPr>
              <w:t>vor</w:t>
            </w:r>
            <w:proofErr w:type="spellEnd"/>
            <w:r w:rsidRPr="00E67F35">
              <w:rPr>
                <w:lang w:val="en-US"/>
              </w:rPr>
              <w:t xml:space="preserve"> </w:t>
            </w:r>
            <w:proofErr w:type="spellStart"/>
            <w:r w:rsidRPr="00E67F35">
              <w:rPr>
                <w:lang w:val="en-US"/>
              </w:rPr>
              <w:t>participa</w:t>
            </w:r>
            <w:proofErr w:type="spellEnd"/>
            <w:r w:rsidRPr="00E67F35">
              <w:rPr>
                <w:lang w:val="en-US"/>
              </w:rPr>
              <w:t xml:space="preserve"> la </w:t>
            </w:r>
            <w:proofErr w:type="spellStart"/>
            <w:r w:rsidRPr="00E67F35">
              <w:rPr>
                <w:lang w:val="en-US"/>
              </w:rPr>
              <w:t>examinarea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măsurarea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
          <w:p w14:paraId="54D3787B"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8.6. </w:t>
            </w:r>
            <w:proofErr w:type="spellStart"/>
            <w:r w:rsidRPr="00E67F35">
              <w:rPr>
                <w:lang w:val="en-US"/>
              </w:rPr>
              <w:t>Antreprenorul</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dezveli</w:t>
            </w:r>
            <w:proofErr w:type="spellEnd"/>
            <w:r w:rsidRPr="00E67F35">
              <w:rPr>
                <w:lang w:val="en-US"/>
              </w:rPr>
              <w:t xml:space="preserve"> </w:t>
            </w:r>
            <w:proofErr w:type="spellStart"/>
            <w:r w:rsidRPr="00E67F35">
              <w:rPr>
                <w:lang w:val="en-US"/>
              </w:rPr>
              <w:t>orice</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părţi</w:t>
            </w:r>
            <w:proofErr w:type="spellEnd"/>
            <w:r w:rsidRPr="00E67F35">
              <w:rPr>
                <w:lang w:val="en-US"/>
              </w:rPr>
              <w:t xml:space="preserve"> de </w:t>
            </w:r>
            <w:proofErr w:type="spellStart"/>
            <w:r w:rsidRPr="00E67F35">
              <w:rPr>
                <w:lang w:val="en-US"/>
              </w:rPr>
              <w:t>lucrare</w:t>
            </w:r>
            <w:proofErr w:type="spellEnd"/>
            <w:r w:rsidRPr="00E67F35">
              <w:rPr>
                <w:lang w:val="en-US"/>
              </w:rPr>
              <w:t xml:space="preserve"> la </w:t>
            </w:r>
            <w:proofErr w:type="spellStart"/>
            <w:r w:rsidRPr="00E67F35">
              <w:rPr>
                <w:lang w:val="en-US"/>
              </w:rPr>
              <w:t>dispoziţia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va</w:t>
            </w:r>
            <w:proofErr w:type="spellEnd"/>
            <w:r w:rsidRPr="00E67F35">
              <w:rPr>
                <w:lang w:val="en-US"/>
              </w:rPr>
              <w:t xml:space="preserve"> reface </w:t>
            </w:r>
            <w:proofErr w:type="spellStart"/>
            <w:r w:rsidRPr="00E67F35">
              <w:rPr>
                <w:lang w:val="en-US"/>
              </w:rPr>
              <w:t>această</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părţi</w:t>
            </w:r>
            <w:proofErr w:type="spellEnd"/>
            <w:r w:rsidRPr="00E67F35">
              <w:rPr>
                <w:lang w:val="en-US"/>
              </w:rPr>
              <w:t xml:space="preserve"> de </w:t>
            </w:r>
            <w:proofErr w:type="spellStart"/>
            <w:r w:rsidRPr="00E67F35">
              <w:rPr>
                <w:lang w:val="en-US"/>
              </w:rPr>
              <w:t>lucrare</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constată</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lucrările</w:t>
            </w:r>
            <w:proofErr w:type="spellEnd"/>
            <w:r w:rsidRPr="00E67F35">
              <w:rPr>
                <w:lang w:val="en-US"/>
              </w:rPr>
              <w:t xml:space="preserve"> au </w:t>
            </w:r>
            <w:proofErr w:type="spellStart"/>
            <w:r w:rsidRPr="00E67F35">
              <w:rPr>
                <w:lang w:val="en-US"/>
              </w:rPr>
              <w:t>fost</w:t>
            </w:r>
            <w:proofErr w:type="spellEnd"/>
            <w:r w:rsidRPr="00E67F35">
              <w:rPr>
                <w:lang w:val="en-US"/>
              </w:rPr>
              <w:t xml:space="preserve"> de </w:t>
            </w:r>
            <w:proofErr w:type="spellStart"/>
            <w:r w:rsidRPr="00E67F35">
              <w:rPr>
                <w:lang w:val="en-US"/>
              </w:rPr>
              <w:t>calitate</w:t>
            </w:r>
            <w:proofErr w:type="spellEnd"/>
            <w:r w:rsidRPr="00E67F35">
              <w:rPr>
                <w:lang w:val="en-US"/>
              </w:rPr>
              <w:t xml:space="preserve"> </w:t>
            </w:r>
            <w:proofErr w:type="spellStart"/>
            <w:r w:rsidRPr="00E67F35">
              <w:rPr>
                <w:lang w:val="en-US"/>
              </w:rPr>
              <w:t>corespunzătoare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realizate</w:t>
            </w:r>
            <w:proofErr w:type="spellEnd"/>
            <w:r w:rsidRPr="00E67F35">
              <w:rPr>
                <w:lang w:val="en-US"/>
              </w:rPr>
              <w:t xml:space="preserve"> conform </w:t>
            </w:r>
            <w:proofErr w:type="spellStart"/>
            <w:r w:rsidRPr="00E67F35">
              <w:rPr>
                <w:lang w:val="en-US"/>
              </w:rPr>
              <w:t>documentaţiei</w:t>
            </w:r>
            <w:proofErr w:type="spellEnd"/>
            <w:r w:rsidRPr="00E67F35">
              <w:rPr>
                <w:lang w:val="en-US"/>
              </w:rPr>
              <w:t xml:space="preserve"> de </w:t>
            </w:r>
            <w:proofErr w:type="spellStart"/>
            <w:r w:rsidRPr="00E67F35">
              <w:rPr>
                <w:lang w:val="en-US"/>
              </w:rPr>
              <w:t>execuţie</w:t>
            </w:r>
            <w:proofErr w:type="spellEnd"/>
            <w:r w:rsidRPr="00E67F35">
              <w:rPr>
                <w:lang w:val="en-US"/>
              </w:rPr>
              <w:t xml:space="preserve">, </w:t>
            </w:r>
            <w:proofErr w:type="spellStart"/>
            <w:r w:rsidRPr="00E67F35">
              <w:rPr>
                <w:lang w:val="en-US"/>
              </w:rPr>
              <w:t>dezvelirea</w:t>
            </w:r>
            <w:proofErr w:type="spellEnd"/>
            <w:r w:rsidRPr="00E67F35">
              <w:rPr>
                <w:lang w:val="en-US"/>
              </w:rPr>
              <w:t xml:space="preserve">, </w:t>
            </w:r>
            <w:proofErr w:type="spellStart"/>
            <w:r w:rsidRPr="00E67F35">
              <w:rPr>
                <w:lang w:val="en-US"/>
              </w:rPr>
              <w:t>refacerea</w:t>
            </w:r>
            <w:proofErr w:type="spellEnd"/>
            <w:r w:rsidRPr="00E67F35">
              <w:rPr>
                <w:lang w:val="en-US"/>
              </w:rPr>
              <w:t xml:space="preserve"> </w:t>
            </w:r>
            <w:proofErr w:type="spellStart"/>
            <w:r w:rsidRPr="00E67F35">
              <w:rPr>
                <w:lang w:val="en-US"/>
              </w:rPr>
              <w:t>şi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repararea</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suportate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contrar</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
          <w:p w14:paraId="4FC1DD26"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8.7. </w:t>
            </w:r>
            <w:proofErr w:type="spellStart"/>
            <w:r w:rsidRPr="00E67F35">
              <w:rPr>
                <w:lang w:val="en-US"/>
              </w:rPr>
              <w:t>Costurile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consumul</w:t>
            </w:r>
            <w:proofErr w:type="spellEnd"/>
            <w:r w:rsidRPr="00E67F35">
              <w:rPr>
                <w:lang w:val="en-US"/>
              </w:rPr>
              <w:t xml:space="preserve"> de </w:t>
            </w:r>
            <w:proofErr w:type="spellStart"/>
            <w:r w:rsidRPr="00E67F35">
              <w:rPr>
                <w:lang w:val="en-US"/>
              </w:rPr>
              <w:t>utilităţi</w:t>
            </w:r>
            <w:proofErr w:type="spellEnd"/>
            <w:r w:rsidRPr="00E67F35">
              <w:rPr>
                <w:lang w:val="en-US"/>
              </w:rPr>
              <w:t xml:space="preserve">, precum </w:t>
            </w:r>
            <w:proofErr w:type="spellStart"/>
            <w:r w:rsidRPr="00E67F35">
              <w:rPr>
                <w:lang w:val="en-US"/>
              </w:rPr>
              <w:t>şi</w:t>
            </w:r>
            <w:proofErr w:type="spellEnd"/>
            <w:r w:rsidRPr="00E67F35">
              <w:rPr>
                <w:lang w:val="en-US"/>
              </w:rPr>
              <w:t xml:space="preserve"> </w:t>
            </w:r>
            <w:proofErr w:type="spellStart"/>
            <w:r w:rsidRPr="00E67F35">
              <w:rPr>
                <w:lang w:val="en-US"/>
              </w:rPr>
              <w:t>cel</w:t>
            </w:r>
            <w:proofErr w:type="spellEnd"/>
            <w:r w:rsidRPr="00E67F35">
              <w:rPr>
                <w:lang w:val="en-US"/>
              </w:rPr>
              <w:t xml:space="preserve"> al </w:t>
            </w:r>
            <w:proofErr w:type="spellStart"/>
            <w:r w:rsidRPr="00E67F35">
              <w:rPr>
                <w:lang w:val="en-US"/>
              </w:rPr>
              <w:t>contoarelor</w:t>
            </w:r>
            <w:proofErr w:type="spellEnd"/>
            <w:r w:rsidRPr="00E67F35">
              <w:rPr>
                <w:lang w:val="en-US"/>
              </w:rPr>
              <w:t xml:space="preserve"> </w:t>
            </w:r>
            <w:proofErr w:type="spellStart"/>
            <w:r w:rsidRPr="00E67F35">
              <w:rPr>
                <w:lang w:val="en-US"/>
              </w:rPr>
              <w:t>sau</w:t>
            </w:r>
            <w:proofErr w:type="spellEnd"/>
            <w:r w:rsidRPr="00E67F35">
              <w:rPr>
                <w:lang w:val="en-US"/>
              </w:rPr>
              <w:t xml:space="preserve"> al </w:t>
            </w:r>
            <w:proofErr w:type="spellStart"/>
            <w:r w:rsidRPr="00E67F35">
              <w:rPr>
                <w:lang w:val="en-US"/>
              </w:rPr>
              <w:t>altor</w:t>
            </w:r>
            <w:proofErr w:type="spellEnd"/>
            <w:r w:rsidRPr="00E67F35">
              <w:rPr>
                <w:lang w:val="en-US"/>
              </w:rPr>
              <w:t xml:space="preserve"> </w:t>
            </w:r>
            <w:proofErr w:type="spellStart"/>
            <w:r w:rsidRPr="00E67F35">
              <w:rPr>
                <w:lang w:val="en-US"/>
              </w:rPr>
              <w:t>aparate</w:t>
            </w:r>
            <w:proofErr w:type="spellEnd"/>
            <w:r w:rsidRPr="00E67F35">
              <w:rPr>
                <w:lang w:val="en-US"/>
              </w:rPr>
              <w:t xml:space="preserve"> de </w:t>
            </w:r>
            <w:proofErr w:type="spellStart"/>
            <w:r w:rsidRPr="00E67F35">
              <w:rPr>
                <w:lang w:val="en-US"/>
              </w:rPr>
              <w:t>măsurat</w:t>
            </w:r>
            <w:proofErr w:type="spellEnd"/>
            <w:r w:rsidRPr="00E67F35">
              <w:rPr>
                <w:lang w:val="en-US"/>
              </w:rPr>
              <w:t xml:space="preserve"> se </w:t>
            </w:r>
            <w:proofErr w:type="spellStart"/>
            <w:r w:rsidRPr="00E67F35">
              <w:rPr>
                <w:lang w:val="en-US"/>
              </w:rPr>
              <w:t>suportă</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cazul</w:t>
            </w:r>
            <w:proofErr w:type="spellEnd"/>
            <w:r w:rsidRPr="00E67F35">
              <w:rPr>
                <w:lang w:val="en-US"/>
              </w:rPr>
              <w:t xml:space="preserve"> </w:t>
            </w:r>
            <w:proofErr w:type="spellStart"/>
            <w:r w:rsidRPr="00E67F35">
              <w:rPr>
                <w:lang w:val="en-US"/>
              </w:rPr>
              <w:t>mai</w:t>
            </w:r>
            <w:proofErr w:type="spellEnd"/>
            <w:r w:rsidRPr="00E67F35">
              <w:rPr>
                <w:lang w:val="en-US"/>
              </w:rPr>
              <w:t xml:space="preserve"> </w:t>
            </w:r>
            <w:proofErr w:type="spellStart"/>
            <w:r w:rsidRPr="00E67F35">
              <w:rPr>
                <w:lang w:val="en-US"/>
              </w:rPr>
              <w:t>multor</w:t>
            </w:r>
            <w:proofErr w:type="spellEnd"/>
            <w:r w:rsidRPr="00E67F35">
              <w:rPr>
                <w:lang w:val="en-US"/>
              </w:rPr>
              <w:t xml:space="preserve"> </w:t>
            </w:r>
            <w:proofErr w:type="spellStart"/>
            <w:r w:rsidRPr="00E67F35">
              <w:rPr>
                <w:lang w:val="en-US"/>
              </w:rPr>
              <w:t>antreprenori</w:t>
            </w:r>
            <w:proofErr w:type="spellEnd"/>
            <w:r w:rsidRPr="00E67F35">
              <w:rPr>
                <w:lang w:val="en-US"/>
              </w:rPr>
              <w:t xml:space="preserve">, </w:t>
            </w:r>
            <w:proofErr w:type="spellStart"/>
            <w:r w:rsidRPr="00E67F35">
              <w:rPr>
                <w:lang w:val="en-US"/>
              </w:rPr>
              <w:t>costurile</w:t>
            </w:r>
            <w:proofErr w:type="spellEnd"/>
            <w:r w:rsidRPr="00E67F35">
              <w:rPr>
                <w:lang w:val="en-US"/>
              </w:rPr>
              <w:t xml:space="preserve"> se </w:t>
            </w:r>
            <w:proofErr w:type="spellStart"/>
            <w:r w:rsidRPr="00E67F35">
              <w:rPr>
                <w:lang w:val="en-US"/>
              </w:rPr>
              <w:t>suportă</w:t>
            </w:r>
            <w:proofErr w:type="spellEnd"/>
            <w:r w:rsidRPr="00E67F35">
              <w:rPr>
                <w:lang w:val="en-US"/>
              </w:rPr>
              <w:t xml:space="preserve"> </w:t>
            </w:r>
            <w:proofErr w:type="spellStart"/>
            <w:r w:rsidRPr="00E67F35">
              <w:rPr>
                <w:lang w:val="en-US"/>
              </w:rPr>
              <w:t>proporţional</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aceştia</w:t>
            </w:r>
            <w:proofErr w:type="spellEnd"/>
            <w:r w:rsidRPr="00E67F35">
              <w:rPr>
                <w:lang w:val="en-US"/>
              </w:rPr>
              <w:t xml:space="preserve">. </w:t>
            </w:r>
          </w:p>
          <w:p w14:paraId="5B4DEC2B" w14:textId="77777777" w:rsidR="006619FB" w:rsidRPr="00E67F35" w:rsidRDefault="006619FB" w:rsidP="009B5779">
            <w:pPr>
              <w:pStyle w:val="af3"/>
              <w:numPr>
                <w:ilvl w:val="1"/>
                <w:numId w:val="13"/>
              </w:numPr>
              <w:tabs>
                <w:tab w:val="left" w:pos="284"/>
              </w:tabs>
              <w:spacing w:line="276" w:lineRule="auto"/>
              <w:ind w:left="0" w:hanging="425"/>
              <w:rPr>
                <w:lang w:val="en-US"/>
              </w:rPr>
            </w:pPr>
            <w:r w:rsidRPr="00E67F35">
              <w:rPr>
                <w:lang w:val="en-US"/>
              </w:rPr>
              <w:t xml:space="preserve">8.8. </w:t>
            </w:r>
            <w:proofErr w:type="spellStart"/>
            <w:r w:rsidRPr="00E67F35">
              <w:rPr>
                <w:lang w:val="en-US"/>
              </w:rPr>
              <w:t>Lucrările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afara </w:t>
            </w:r>
            <w:proofErr w:type="spellStart"/>
            <w:r w:rsidRPr="00E67F35">
              <w:rPr>
                <w:lang w:val="en-US"/>
              </w:rPr>
              <w:t>celor</w:t>
            </w:r>
            <w:proofErr w:type="spellEnd"/>
            <w:r w:rsidRPr="00E67F35">
              <w:rPr>
                <w:lang w:val="en-US"/>
              </w:rPr>
              <w:t xml:space="preserve"> </w:t>
            </w:r>
            <w:proofErr w:type="spellStart"/>
            <w:r w:rsidRPr="00E67F35">
              <w:rPr>
                <w:lang w:val="en-US"/>
              </w:rPr>
              <w:t>prevăzute</w:t>
            </w:r>
            <w:proofErr w:type="spellEnd"/>
            <w:r w:rsidRPr="00E67F35">
              <w:rPr>
                <w:lang w:val="en-US"/>
              </w:rPr>
              <w:t xml:space="preserve"> </w:t>
            </w:r>
            <w:proofErr w:type="spellStart"/>
            <w:r w:rsidRPr="00E67F35">
              <w:rPr>
                <w:lang w:val="en-US"/>
              </w:rPr>
              <w:t>în</w:t>
            </w:r>
            <w:proofErr w:type="spellEnd"/>
            <w:r w:rsidRPr="00E67F35">
              <w:rPr>
                <w:lang w:val="en-US"/>
              </w:rPr>
              <w:t xml:space="preserve"> contract </w:t>
            </w:r>
            <w:proofErr w:type="spellStart"/>
            <w:r w:rsidRPr="00E67F35">
              <w:rPr>
                <w:lang w:val="en-US"/>
              </w:rPr>
              <w:t>sau</w:t>
            </w:r>
            <w:proofErr w:type="spellEnd"/>
            <w:r w:rsidRPr="00E67F35">
              <w:rPr>
                <w:lang w:val="en-US"/>
              </w:rPr>
              <w:t xml:space="preserve"> </w:t>
            </w:r>
            <w:proofErr w:type="spellStart"/>
            <w:r w:rsidRPr="00E67F35">
              <w:rPr>
                <w:lang w:val="en-US"/>
              </w:rPr>
              <w:t>fără</w:t>
            </w:r>
            <w:proofErr w:type="spellEnd"/>
            <w:r w:rsidRPr="00E67F35">
              <w:rPr>
                <w:lang w:val="en-US"/>
              </w:rPr>
              <w:t xml:space="preserve"> </w:t>
            </w:r>
            <w:proofErr w:type="spellStart"/>
            <w:r w:rsidRPr="00E67F35">
              <w:rPr>
                <w:lang w:val="en-US"/>
              </w:rPr>
              <w:t>dispoziţia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precum </w:t>
            </w:r>
            <w:proofErr w:type="spellStart"/>
            <w:r w:rsidRPr="00E67F35">
              <w:rPr>
                <w:lang w:val="en-US"/>
              </w:rPr>
              <w:t>și</w:t>
            </w:r>
            <w:proofErr w:type="spellEnd"/>
            <w:r w:rsidRPr="00E67F35">
              <w:rPr>
                <w:lang w:val="en-US"/>
              </w:rPr>
              <w:t xml:space="preserve"> </w:t>
            </w:r>
            <w:proofErr w:type="spellStart"/>
            <w:r w:rsidRPr="00E67F35">
              <w:rPr>
                <w:lang w:val="en-US"/>
              </w:rPr>
              <w:t>cele</w:t>
            </w:r>
            <w:proofErr w:type="spellEnd"/>
            <w:r w:rsidRPr="00E67F35">
              <w:rPr>
                <w:lang w:val="en-US"/>
              </w:rPr>
              <w:t xml:space="preserve"> care nu </w:t>
            </w:r>
            <w:proofErr w:type="spellStart"/>
            <w:r w:rsidRPr="00E67F35">
              <w:rPr>
                <w:lang w:val="en-US"/>
              </w:rPr>
              <w:t>respectă</w:t>
            </w:r>
            <w:proofErr w:type="spellEnd"/>
            <w:r w:rsidRPr="00E67F35">
              <w:rPr>
                <w:lang w:val="en-US"/>
              </w:rPr>
              <w:t xml:space="preserve"> </w:t>
            </w:r>
            <w:proofErr w:type="spellStart"/>
            <w:r w:rsidRPr="00E67F35">
              <w:rPr>
                <w:lang w:val="en-US"/>
              </w:rPr>
              <w:t>prevederile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fără</w:t>
            </w:r>
            <w:proofErr w:type="spellEnd"/>
            <w:r w:rsidRPr="00E67F35">
              <w:rPr>
                <w:lang w:val="en-US"/>
              </w:rPr>
              <w:t xml:space="preserve"> a </w:t>
            </w:r>
            <w:proofErr w:type="spellStart"/>
            <w:r w:rsidRPr="00E67F35">
              <w:rPr>
                <w:lang w:val="en-US"/>
              </w:rPr>
              <w:t>exista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acest</w:t>
            </w:r>
            <w:proofErr w:type="spellEnd"/>
            <w:r w:rsidRPr="00E67F35">
              <w:rPr>
                <w:lang w:val="en-US"/>
              </w:rPr>
              <w:t xml:space="preserve"> </w:t>
            </w:r>
            <w:proofErr w:type="spellStart"/>
            <w:r w:rsidRPr="00E67F35">
              <w:rPr>
                <w:lang w:val="en-US"/>
              </w:rPr>
              <w:t>sens</w:t>
            </w:r>
            <w:proofErr w:type="spellEnd"/>
            <w:r w:rsidRPr="00E67F35">
              <w:rPr>
                <w:lang w:val="en-US"/>
              </w:rPr>
              <w:t xml:space="preserve"> o </w:t>
            </w:r>
            <w:proofErr w:type="spellStart"/>
            <w:r w:rsidRPr="00E67F35">
              <w:rPr>
                <w:lang w:val="en-US"/>
              </w:rPr>
              <w:t>dispoziţie</w:t>
            </w:r>
            <w:proofErr w:type="spellEnd"/>
            <w:r w:rsidRPr="00E67F35">
              <w:rPr>
                <w:lang w:val="en-US"/>
              </w:rPr>
              <w:t xml:space="preserve"> </w:t>
            </w:r>
            <w:proofErr w:type="spellStart"/>
            <w:r w:rsidRPr="00E67F35">
              <w:rPr>
                <w:lang w:val="en-US"/>
              </w:rPr>
              <w:t>expresă</w:t>
            </w:r>
            <w:proofErr w:type="spellEnd"/>
            <w:r w:rsidRPr="00E67F35">
              <w:rPr>
                <w:lang w:val="en-US"/>
              </w:rPr>
              <w:t xml:space="preserve"> a </w:t>
            </w:r>
            <w:proofErr w:type="spellStart"/>
            <w:r w:rsidRPr="00E67F35">
              <w:rPr>
                <w:lang w:val="en-US"/>
              </w:rPr>
              <w:t>Beneficiarului</w:t>
            </w:r>
            <w:proofErr w:type="spellEnd"/>
            <w:r w:rsidRPr="00E67F35">
              <w:rPr>
                <w:lang w:val="en-US"/>
              </w:rPr>
              <w:t xml:space="preserve">, nu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înlăture</w:t>
            </w:r>
            <w:proofErr w:type="spellEnd"/>
            <w:r w:rsidRPr="00E67F35">
              <w:rPr>
                <w:lang w:val="en-US"/>
              </w:rPr>
              <w:t xml:space="preserve"> </w:t>
            </w:r>
            <w:proofErr w:type="spellStart"/>
            <w:r w:rsidRPr="00E67F35">
              <w:rPr>
                <w:lang w:val="en-US"/>
              </w:rPr>
              <w:t>aceste</w:t>
            </w:r>
            <w:proofErr w:type="spellEnd"/>
            <w:r w:rsidRPr="00E67F35">
              <w:rPr>
                <w:lang w:val="en-US"/>
              </w:rPr>
              <w:t xml:space="preserve"> </w:t>
            </w:r>
            <w:proofErr w:type="spellStart"/>
            <w:r w:rsidRPr="00E67F35">
              <w:rPr>
                <w:lang w:val="en-US"/>
              </w:rPr>
              <w:t>lucrări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termenul</w:t>
            </w:r>
            <w:proofErr w:type="spellEnd"/>
            <w:r w:rsidRPr="00E67F35">
              <w:rPr>
                <w:lang w:val="en-US"/>
              </w:rPr>
              <w:t xml:space="preserve"> </w:t>
            </w:r>
            <w:proofErr w:type="spellStart"/>
            <w:r w:rsidRPr="00E67F35">
              <w:rPr>
                <w:lang w:val="en-US"/>
              </w:rPr>
              <w:t>stabilit</w:t>
            </w:r>
            <w:proofErr w:type="spellEnd"/>
            <w:r w:rsidRPr="00E67F35">
              <w:rPr>
                <w:lang w:val="en-US"/>
              </w:rPr>
              <w:t xml:space="preserve"> cu </w:t>
            </w:r>
            <w:proofErr w:type="spellStart"/>
            <w:r w:rsidRPr="00E67F35">
              <w:rPr>
                <w:lang w:val="en-US"/>
              </w:rPr>
              <w:t>Beneficiarul</w:t>
            </w:r>
            <w:proofErr w:type="spellEnd"/>
            <w:r w:rsidRPr="00E67F35">
              <w:rPr>
                <w:lang w:val="en-US"/>
              </w:rPr>
              <w:t xml:space="preserve">. De </w:t>
            </w:r>
            <w:proofErr w:type="spellStart"/>
            <w:r w:rsidRPr="00E67F35">
              <w:rPr>
                <w:lang w:val="en-US"/>
              </w:rPr>
              <w:t>asemenea</w:t>
            </w:r>
            <w:proofErr w:type="spellEnd"/>
            <w:r w:rsidRPr="00E67F35">
              <w:rPr>
                <w:lang w:val="en-US"/>
              </w:rPr>
              <w:t xml:space="preserve">, </w:t>
            </w:r>
            <w:proofErr w:type="spellStart"/>
            <w:r w:rsidRPr="00E67F35">
              <w:rPr>
                <w:lang w:val="en-US"/>
              </w:rPr>
              <w:t>el</w:t>
            </w:r>
            <w:proofErr w:type="spellEnd"/>
            <w:r w:rsidRPr="00E67F35">
              <w:rPr>
                <w:lang w:val="en-US"/>
              </w:rPr>
              <w:t xml:space="preserve"> </w:t>
            </w:r>
            <w:proofErr w:type="spellStart"/>
            <w:r w:rsidRPr="00E67F35">
              <w:rPr>
                <w:lang w:val="en-US"/>
              </w:rPr>
              <w:t>răspunde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faţa</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de </w:t>
            </w:r>
            <w:proofErr w:type="spellStart"/>
            <w:r w:rsidRPr="00E67F35">
              <w:rPr>
                <w:lang w:val="en-US"/>
              </w:rPr>
              <w:t>toate</w:t>
            </w:r>
            <w:proofErr w:type="spellEnd"/>
            <w:r w:rsidRPr="00E67F35">
              <w:rPr>
                <w:lang w:val="en-US"/>
              </w:rPr>
              <w:t xml:space="preserve"> </w:t>
            </w:r>
            <w:proofErr w:type="spellStart"/>
            <w:r w:rsidRPr="00E67F35">
              <w:rPr>
                <w:lang w:val="en-US"/>
              </w:rPr>
              <w:t>pagubele</w:t>
            </w:r>
            <w:proofErr w:type="spellEnd"/>
            <w:r w:rsidRPr="00E67F35">
              <w:rPr>
                <w:lang w:val="en-US"/>
              </w:rPr>
              <w:t xml:space="preserve"> pe care le-a </w:t>
            </w:r>
            <w:proofErr w:type="spellStart"/>
            <w:r w:rsidRPr="00E67F35">
              <w:rPr>
                <w:lang w:val="en-US"/>
              </w:rPr>
              <w:t>provocat</w:t>
            </w:r>
            <w:proofErr w:type="spellEnd"/>
            <w:r w:rsidRPr="00E67F35">
              <w:rPr>
                <w:lang w:val="en-US"/>
              </w:rPr>
              <w:t xml:space="preserve"> </w:t>
            </w:r>
            <w:proofErr w:type="spellStart"/>
            <w:r w:rsidRPr="00E67F35">
              <w:rPr>
                <w:lang w:val="en-US"/>
              </w:rPr>
              <w:t>acestuia</w:t>
            </w:r>
            <w:proofErr w:type="spellEnd"/>
            <w:r w:rsidRPr="00E67F35">
              <w:rPr>
                <w:lang w:val="en-US"/>
              </w:rPr>
              <w:t xml:space="preserve">. </w:t>
            </w:r>
            <w:proofErr w:type="spellStart"/>
            <w:r w:rsidRPr="00E67F35">
              <w:rPr>
                <w:lang w:val="en-US"/>
              </w:rPr>
              <w:t>Lucrările</w:t>
            </w:r>
            <w:proofErr w:type="spellEnd"/>
            <w:r w:rsidRPr="00E67F35">
              <w:rPr>
                <w:lang w:val="en-US"/>
              </w:rPr>
              <w:t xml:space="preserve"> respective </w:t>
            </w:r>
            <w:proofErr w:type="spellStart"/>
            <w:r w:rsidRPr="00E67F35">
              <w:rPr>
                <w:lang w:val="en-US"/>
              </w:rPr>
              <w:t>vor</w:t>
            </w:r>
            <w:proofErr w:type="spellEnd"/>
            <w:r w:rsidRPr="00E67F35">
              <w:rPr>
                <w:lang w:val="en-US"/>
              </w:rPr>
              <w:t xml:space="preserve"> fi </w:t>
            </w:r>
            <w:proofErr w:type="spellStart"/>
            <w:r w:rsidRPr="00E67F35">
              <w:rPr>
                <w:lang w:val="en-US"/>
              </w:rPr>
              <w:t>plătite</w:t>
            </w:r>
            <w:proofErr w:type="spellEnd"/>
            <w:r w:rsidRPr="00E67F35">
              <w:rPr>
                <w:lang w:val="en-US"/>
              </w:rPr>
              <w:t xml:space="preserve"> </w:t>
            </w:r>
            <w:proofErr w:type="spellStart"/>
            <w:r w:rsidRPr="00E67F35">
              <w:rPr>
                <w:lang w:val="en-US"/>
              </w:rPr>
              <w:t>Antreprenorului</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dacă</w:t>
            </w:r>
            <w:proofErr w:type="spellEnd"/>
            <w:r w:rsidRPr="00E67F35">
              <w:rPr>
                <w:lang w:val="en-US"/>
              </w:rPr>
              <w:t xml:space="preserve"> se </w:t>
            </w:r>
            <w:proofErr w:type="spellStart"/>
            <w:r w:rsidRPr="00E67F35">
              <w:rPr>
                <w:lang w:val="en-US"/>
              </w:rPr>
              <w:t>dovedesc</w:t>
            </w:r>
            <w:proofErr w:type="spellEnd"/>
            <w:r w:rsidRPr="00E67F35">
              <w:rPr>
                <w:lang w:val="en-US"/>
              </w:rPr>
              <w:t xml:space="preserve"> a fi </w:t>
            </w:r>
            <w:proofErr w:type="spellStart"/>
            <w:r w:rsidRPr="00E67F35">
              <w:rPr>
                <w:lang w:val="en-US"/>
              </w:rPr>
              <w:t>necesare</w:t>
            </w:r>
            <w:proofErr w:type="spellEnd"/>
            <w:r w:rsidRPr="00E67F35">
              <w:rPr>
                <w:lang w:val="en-US"/>
              </w:rPr>
              <w:t xml:space="preserve"> </w:t>
            </w:r>
            <w:proofErr w:type="spellStart"/>
            <w:r w:rsidRPr="00E67F35">
              <w:rPr>
                <w:lang w:val="en-US"/>
              </w:rPr>
              <w:t>şi</w:t>
            </w:r>
            <w:proofErr w:type="spellEnd"/>
            <w:r w:rsidRPr="00E67F35">
              <w:rPr>
                <w:lang w:val="en-US"/>
              </w:rPr>
              <w:t xml:space="preserve"> se </w:t>
            </w:r>
            <w:proofErr w:type="spellStart"/>
            <w:r w:rsidRPr="00E67F35">
              <w:rPr>
                <w:lang w:val="en-US"/>
              </w:rPr>
              <w:t>presupune</w:t>
            </w:r>
            <w:proofErr w:type="spellEnd"/>
            <w:r w:rsidRPr="00E67F35">
              <w:rPr>
                <w:lang w:val="en-US"/>
              </w:rPr>
              <w:t xml:space="preserve"> </w:t>
            </w:r>
            <w:proofErr w:type="spellStart"/>
            <w:r w:rsidRPr="00E67F35">
              <w:rPr>
                <w:lang w:val="en-US"/>
              </w:rPr>
              <w:t>că</w:t>
            </w:r>
            <w:proofErr w:type="spellEnd"/>
            <w:r w:rsidRPr="00E67F35">
              <w:rPr>
                <w:lang w:val="en-US"/>
              </w:rPr>
              <w:t xml:space="preserve"> </w:t>
            </w:r>
            <w:proofErr w:type="spellStart"/>
            <w:r w:rsidRPr="00E67F35">
              <w:rPr>
                <w:lang w:val="en-US"/>
              </w:rPr>
              <w:t>ele</w:t>
            </w:r>
            <w:proofErr w:type="spellEnd"/>
            <w:r w:rsidRPr="00E67F35">
              <w:rPr>
                <w:lang w:val="en-US"/>
              </w:rPr>
              <w:t xml:space="preserve"> </w:t>
            </w:r>
            <w:proofErr w:type="spellStart"/>
            <w:r w:rsidRPr="00E67F35">
              <w:rPr>
                <w:lang w:val="en-US"/>
              </w:rPr>
              <w:t>corespund</w:t>
            </w:r>
            <w:proofErr w:type="spellEnd"/>
            <w:r w:rsidRPr="00E67F35">
              <w:rPr>
                <w:lang w:val="en-US"/>
              </w:rPr>
              <w:t xml:space="preserve"> </w:t>
            </w:r>
            <w:proofErr w:type="spellStart"/>
            <w:r w:rsidRPr="00E67F35">
              <w:rPr>
                <w:lang w:val="en-US"/>
              </w:rPr>
              <w:t>voinţei</w:t>
            </w:r>
            <w:proofErr w:type="spellEnd"/>
            <w:r w:rsidRPr="00E67F35">
              <w:rPr>
                <w:lang w:val="en-US"/>
              </w:rPr>
              <w:t xml:space="preserve"> </w:t>
            </w:r>
            <w:proofErr w:type="spellStart"/>
            <w:r w:rsidRPr="00E67F35">
              <w:rPr>
                <w:lang w:val="en-US"/>
              </w:rPr>
              <w:t>Beneficiarului</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caz</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notificate</w:t>
            </w:r>
            <w:proofErr w:type="spellEnd"/>
            <w:r w:rsidRPr="00E67F35">
              <w:rPr>
                <w:lang w:val="en-US"/>
              </w:rPr>
              <w:t xml:space="preserve"> </w:t>
            </w:r>
            <w:proofErr w:type="spellStart"/>
            <w:r w:rsidRPr="00E67F35">
              <w:rPr>
                <w:lang w:val="en-US"/>
              </w:rPr>
              <w:t>imediat</w:t>
            </w:r>
            <w:proofErr w:type="spellEnd"/>
            <w:r w:rsidRPr="00E67F35">
              <w:rPr>
                <w:lang w:val="en-US"/>
              </w:rPr>
              <w:t xml:space="preserve">. </w:t>
            </w:r>
          </w:p>
          <w:p w14:paraId="576A2701" w14:textId="77777777" w:rsidR="006619FB" w:rsidRPr="00E67F35" w:rsidRDefault="006619FB" w:rsidP="009B5779">
            <w:pPr>
              <w:pStyle w:val="af3"/>
              <w:numPr>
                <w:ilvl w:val="1"/>
                <w:numId w:val="13"/>
              </w:numPr>
              <w:tabs>
                <w:tab w:val="left" w:pos="284"/>
                <w:tab w:val="left" w:pos="426"/>
              </w:tabs>
              <w:spacing w:line="276" w:lineRule="auto"/>
              <w:ind w:left="0" w:hanging="425"/>
              <w:rPr>
                <w:lang w:val="en-US"/>
              </w:rPr>
            </w:pPr>
            <w:r w:rsidRPr="00E67F35">
              <w:rPr>
                <w:lang w:val="en-US"/>
              </w:rPr>
              <w:t xml:space="preserve">8.9. </w:t>
            </w:r>
            <w:proofErr w:type="spellStart"/>
            <w:r w:rsidRPr="00E67F35">
              <w:rPr>
                <w:lang w:val="en-US"/>
              </w:rPr>
              <w:t>Lucrările</w:t>
            </w:r>
            <w:proofErr w:type="spellEnd"/>
            <w:r w:rsidRPr="00E67F35">
              <w:rPr>
                <w:lang w:val="en-US"/>
              </w:rPr>
              <w:t xml:space="preserve"> </w:t>
            </w:r>
            <w:proofErr w:type="spellStart"/>
            <w:r w:rsidRPr="00E67F35">
              <w:rPr>
                <w:lang w:val="en-US"/>
              </w:rPr>
              <w:t>încep</w:t>
            </w:r>
            <w:proofErr w:type="spellEnd"/>
            <w:r w:rsidRPr="00E67F35">
              <w:rPr>
                <w:lang w:val="en-US"/>
              </w:rPr>
              <w:t xml:space="preserve"> </w:t>
            </w:r>
            <w:proofErr w:type="spellStart"/>
            <w:r w:rsidRPr="00E67F35">
              <w:rPr>
                <w:lang w:val="en-US"/>
              </w:rPr>
              <w:t>după</w:t>
            </w:r>
            <w:proofErr w:type="spellEnd"/>
            <w:r w:rsidRPr="00E67F35">
              <w:rPr>
                <w:lang w:val="en-US"/>
              </w:rPr>
              <w:t xml:space="preserve"> ….. </w:t>
            </w:r>
            <w:proofErr w:type="spellStart"/>
            <w:r w:rsidRPr="00E67F35">
              <w:rPr>
                <w:lang w:val="en-US"/>
              </w:rPr>
              <w:t>zile</w:t>
            </w:r>
            <w:proofErr w:type="spellEnd"/>
            <w:r w:rsidRPr="00E67F35">
              <w:rPr>
                <w:lang w:val="en-US"/>
              </w:rPr>
              <w:t xml:space="preserve"> de la </w:t>
            </w:r>
            <w:proofErr w:type="spellStart"/>
            <w:r w:rsidRPr="00E67F35">
              <w:rPr>
                <w:lang w:val="en-US"/>
              </w:rPr>
              <w:t>semnarea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înregistrarea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modul</w:t>
            </w:r>
            <w:proofErr w:type="spellEnd"/>
            <w:r w:rsidRPr="00E67F35">
              <w:rPr>
                <w:lang w:val="en-US"/>
              </w:rPr>
              <w:t xml:space="preserve"> </w:t>
            </w:r>
            <w:proofErr w:type="spellStart"/>
            <w:r w:rsidRPr="00E67F35">
              <w:rPr>
                <w:lang w:val="en-US"/>
              </w:rPr>
              <w:t>corespunzător</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primirea</w:t>
            </w:r>
            <w:proofErr w:type="spellEnd"/>
            <w:r w:rsidRPr="00E67F35">
              <w:rPr>
                <w:lang w:val="en-US"/>
              </w:rPr>
              <w:t xml:space="preserve"> </w:t>
            </w:r>
            <w:proofErr w:type="spellStart"/>
            <w:r w:rsidRPr="00E67F35">
              <w:rPr>
                <w:lang w:val="en-US"/>
              </w:rPr>
              <w:t>ordinului</w:t>
            </w:r>
            <w:proofErr w:type="spellEnd"/>
            <w:r w:rsidRPr="00E67F35">
              <w:rPr>
                <w:lang w:val="en-US"/>
              </w:rPr>
              <w:t xml:space="preserve"> de </w:t>
            </w:r>
            <w:proofErr w:type="spellStart"/>
            <w:r w:rsidRPr="00E67F35">
              <w:rPr>
                <w:lang w:val="en-US"/>
              </w:rPr>
              <w:t>execuţie</w:t>
            </w:r>
            <w:proofErr w:type="spellEnd"/>
            <w:r w:rsidRPr="00E67F35">
              <w:rPr>
                <w:lang w:val="en-US"/>
              </w:rPr>
              <w:t>.</w:t>
            </w:r>
          </w:p>
          <w:p w14:paraId="1E673518" w14:textId="77777777" w:rsidR="006619FB" w:rsidRPr="00E67F35" w:rsidRDefault="006619FB" w:rsidP="006619FB">
            <w:pPr>
              <w:pStyle w:val="af3"/>
              <w:tabs>
                <w:tab w:val="left" w:pos="284"/>
                <w:tab w:val="left" w:pos="426"/>
              </w:tabs>
              <w:spacing w:line="276" w:lineRule="auto"/>
              <w:ind w:firstLine="0"/>
              <w:rPr>
                <w:lang w:val="en-US"/>
              </w:rPr>
            </w:pPr>
          </w:p>
          <w:p w14:paraId="786CAA7D" w14:textId="77777777" w:rsidR="006619FB" w:rsidRPr="00FF430B" w:rsidRDefault="006619FB" w:rsidP="009B5779">
            <w:pPr>
              <w:pStyle w:val="a"/>
              <w:numPr>
                <w:ilvl w:val="0"/>
                <w:numId w:val="13"/>
              </w:numPr>
              <w:tabs>
                <w:tab w:val="clear" w:pos="1134"/>
                <w:tab w:val="left" w:pos="3255"/>
              </w:tabs>
              <w:spacing w:line="276" w:lineRule="auto"/>
              <w:ind w:left="0"/>
              <w:contextualSpacing/>
            </w:pPr>
            <w:r w:rsidRPr="00FF430B">
              <w:rPr>
                <w:b/>
              </w:rPr>
              <w:t>9. PERIOADA DE GARANŢIE ŞI REMEDIERI ÎN PERIOADA DE GARANŢIE</w:t>
            </w:r>
          </w:p>
          <w:p w14:paraId="7BD57644"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9.1.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lucrărieste</w:t>
            </w:r>
            <w:proofErr w:type="spellEnd"/>
            <w:r w:rsidRPr="00E67F35">
              <w:rPr>
                <w:lang w:val="en-US"/>
              </w:rPr>
              <w:t xml:space="preserve"> de  </w:t>
            </w:r>
            <w:r w:rsidRPr="00E67F35">
              <w:rPr>
                <w:b/>
                <w:lang w:val="en-US"/>
              </w:rPr>
              <w:t>___</w:t>
            </w:r>
            <w:r w:rsidRPr="00E67F35">
              <w:rPr>
                <w:lang w:val="en-US"/>
              </w:rPr>
              <w:t xml:space="preserve"> ani. </w:t>
            </w:r>
          </w:p>
          <w:p w14:paraId="47270E75"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9.2.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începe</w:t>
            </w:r>
            <w:proofErr w:type="spellEnd"/>
            <w:r w:rsidRPr="00E67F35">
              <w:rPr>
                <w:lang w:val="en-US"/>
              </w:rPr>
              <w:t xml:space="preserve"> de la data </w:t>
            </w:r>
            <w:proofErr w:type="spellStart"/>
            <w:r w:rsidRPr="00E67F35">
              <w:rPr>
                <w:lang w:val="en-US"/>
              </w:rPr>
              <w:t>recepţiei</w:t>
            </w:r>
            <w:proofErr w:type="spellEnd"/>
            <w:r w:rsidRPr="00E67F35">
              <w:rPr>
                <w:lang w:val="en-US"/>
              </w:rPr>
              <w:t xml:space="preserve"> la </w:t>
            </w:r>
            <w:proofErr w:type="spellStart"/>
            <w:r w:rsidRPr="00E67F35">
              <w:rPr>
                <w:lang w:val="en-US"/>
              </w:rPr>
              <w:t>terminarea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şipână</w:t>
            </w:r>
            <w:proofErr w:type="spellEnd"/>
            <w:r w:rsidRPr="00E67F35">
              <w:rPr>
                <w:lang w:val="en-US"/>
              </w:rPr>
              <w:t xml:space="preserve"> la </w:t>
            </w:r>
            <w:proofErr w:type="spellStart"/>
            <w:r w:rsidRPr="00E67F35">
              <w:rPr>
                <w:lang w:val="en-US"/>
              </w:rPr>
              <w:t>expirarea</w:t>
            </w:r>
            <w:proofErr w:type="spellEnd"/>
            <w:r w:rsidRPr="00E67F35">
              <w:rPr>
                <w:lang w:val="en-US"/>
              </w:rPr>
              <w:t xml:space="preserve"> </w:t>
            </w:r>
            <w:proofErr w:type="spellStart"/>
            <w:r w:rsidRPr="00E67F35">
              <w:rPr>
                <w:lang w:val="en-US"/>
              </w:rPr>
              <w:t>termenului</w:t>
            </w:r>
            <w:proofErr w:type="spellEnd"/>
            <w:r w:rsidRPr="00E67F35">
              <w:rPr>
                <w:lang w:val="en-US"/>
              </w:rPr>
              <w:t xml:space="preserve"> </w:t>
            </w:r>
            <w:proofErr w:type="spellStart"/>
            <w:r w:rsidRPr="00E67F35">
              <w:rPr>
                <w:lang w:val="en-US"/>
              </w:rPr>
              <w:t>prevăzut</w:t>
            </w:r>
            <w:proofErr w:type="spellEnd"/>
            <w:r w:rsidRPr="00E67F35">
              <w:rPr>
                <w:lang w:val="en-US"/>
              </w:rPr>
              <w:t xml:space="preserve"> la </w:t>
            </w:r>
            <w:proofErr w:type="spellStart"/>
            <w:r w:rsidRPr="00E67F35">
              <w:rPr>
                <w:lang w:val="en-US"/>
              </w:rPr>
              <w:t>punctul</w:t>
            </w:r>
            <w:proofErr w:type="spellEnd"/>
            <w:r w:rsidRPr="00E67F35">
              <w:rPr>
                <w:lang w:val="en-US"/>
              </w:rPr>
              <w:t xml:space="preserve"> 9.1 din </w:t>
            </w:r>
            <w:proofErr w:type="spellStart"/>
            <w:r w:rsidRPr="00E67F35">
              <w:rPr>
                <w:lang w:val="en-US"/>
              </w:rPr>
              <w:t>prezentul</w:t>
            </w:r>
            <w:proofErr w:type="spellEnd"/>
            <w:r w:rsidRPr="00E67F35">
              <w:rPr>
                <w:lang w:val="en-US"/>
              </w:rPr>
              <w:t xml:space="preserve"> capitol. </w:t>
            </w:r>
          </w:p>
          <w:p w14:paraId="40626CCE"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9.3. </w:t>
            </w:r>
            <w:proofErr w:type="spellStart"/>
            <w:r w:rsidRPr="00E67F35">
              <w:rPr>
                <w:lang w:val="en-US"/>
              </w:rPr>
              <w:t>Antreprenorul</w:t>
            </w:r>
            <w:proofErr w:type="spellEnd"/>
            <w:r w:rsidRPr="00E67F35">
              <w:rPr>
                <w:lang w:val="en-US"/>
              </w:rPr>
              <w:t xml:space="preserve"> are </w:t>
            </w:r>
            <w:proofErr w:type="spellStart"/>
            <w:r w:rsidRPr="00E67F35">
              <w:rPr>
                <w:lang w:val="en-US"/>
              </w:rPr>
              <w:t>obligaţia</w:t>
            </w:r>
            <w:proofErr w:type="spellEnd"/>
            <w:r w:rsidRPr="00E67F35">
              <w:rPr>
                <w:lang w:val="en-US"/>
              </w:rPr>
              <w:t xml:space="preserve"> ca </w:t>
            </w:r>
            <w:proofErr w:type="spellStart"/>
            <w:r w:rsidRPr="00E67F35">
              <w:rPr>
                <w:lang w:val="en-US"/>
              </w:rPr>
              <w:t>în</w:t>
            </w:r>
            <w:proofErr w:type="spellEnd"/>
            <w:r w:rsidRPr="00E67F35">
              <w:rPr>
                <w:lang w:val="en-US"/>
              </w:rPr>
              <w:t xml:space="preserve"> </w:t>
            </w:r>
            <w:proofErr w:type="spellStart"/>
            <w:r w:rsidRPr="00E67F35">
              <w:rPr>
                <w:lang w:val="en-US"/>
              </w:rPr>
              <w:t>perioada</w:t>
            </w:r>
            <w:proofErr w:type="spellEnd"/>
            <w:r w:rsidRPr="00E67F35">
              <w:rPr>
                <w:lang w:val="en-US"/>
              </w:rPr>
              <w:t xml:space="preserve"> de </w:t>
            </w:r>
            <w:proofErr w:type="spellStart"/>
            <w:r w:rsidRPr="00E67F35">
              <w:rPr>
                <w:lang w:val="en-US"/>
              </w:rPr>
              <w:t>garanţie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înlăture</w:t>
            </w:r>
            <w:proofErr w:type="spellEnd"/>
            <w:r w:rsidRPr="00E67F35">
              <w:rPr>
                <w:lang w:val="en-US"/>
              </w:rPr>
              <w:t xml:space="preserve"> </w:t>
            </w:r>
            <w:proofErr w:type="spellStart"/>
            <w:r w:rsidRPr="00E67F35">
              <w:rPr>
                <w:lang w:val="en-US"/>
              </w:rPr>
              <w:t>toate</w:t>
            </w:r>
            <w:proofErr w:type="spellEnd"/>
            <w:r w:rsidRPr="00E67F35">
              <w:rPr>
                <w:lang w:val="en-US"/>
              </w:rPr>
              <w:t xml:space="preserve"> </w:t>
            </w:r>
            <w:proofErr w:type="spellStart"/>
            <w:r w:rsidRPr="00E67F35">
              <w:rPr>
                <w:lang w:val="en-US"/>
              </w:rPr>
              <w:t>defecţiunile</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ţin</w:t>
            </w:r>
            <w:proofErr w:type="spellEnd"/>
            <w:r w:rsidRPr="00E67F35">
              <w:rPr>
                <w:lang w:val="en-US"/>
              </w:rPr>
              <w:t xml:space="preserve"> de </w:t>
            </w:r>
            <w:proofErr w:type="spellStart"/>
            <w:r w:rsidRPr="00E67F35">
              <w:rPr>
                <w:lang w:val="en-US"/>
              </w:rPr>
              <w:t>nerespectarea</w:t>
            </w:r>
            <w:proofErr w:type="spellEnd"/>
            <w:r w:rsidRPr="00E67F35">
              <w:rPr>
                <w:lang w:val="en-US"/>
              </w:rPr>
              <w:t xml:space="preserve"> </w:t>
            </w:r>
            <w:proofErr w:type="spellStart"/>
            <w:r w:rsidRPr="00E67F35">
              <w:rPr>
                <w:lang w:val="en-US"/>
              </w:rPr>
              <w:t>clauzelor</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din </w:t>
            </w:r>
            <w:proofErr w:type="spellStart"/>
            <w:r w:rsidRPr="00E67F35">
              <w:rPr>
                <w:lang w:val="en-US"/>
              </w:rPr>
              <w:t>cont</w:t>
            </w:r>
            <w:proofErr w:type="spellEnd"/>
            <w:r w:rsidRPr="00E67F35">
              <w:rPr>
                <w:lang w:val="en-US"/>
              </w:rPr>
              <w:t xml:space="preserve"> </w:t>
            </w:r>
            <w:proofErr w:type="spellStart"/>
            <w:r w:rsidRPr="00E67F35">
              <w:rPr>
                <w:lang w:val="en-US"/>
              </w:rPr>
              <w:t>propriu</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urma</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notificări</w:t>
            </w:r>
            <w:proofErr w:type="spellEnd"/>
            <w:r w:rsidRPr="00E67F35">
              <w:rPr>
                <w:lang w:val="en-US"/>
              </w:rPr>
              <w:t xml:space="preserve"> </w:t>
            </w:r>
            <w:proofErr w:type="spellStart"/>
            <w:r w:rsidRPr="00E67F35">
              <w:rPr>
                <w:lang w:val="en-US"/>
              </w:rPr>
              <w:t>transmise</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
          <w:p w14:paraId="1AF4ED8F" w14:textId="77777777" w:rsidR="006619FB" w:rsidRPr="00E67F35" w:rsidRDefault="006619FB" w:rsidP="006619FB">
            <w:pPr>
              <w:pStyle w:val="af3"/>
              <w:tabs>
                <w:tab w:val="left" w:pos="567"/>
              </w:tabs>
              <w:spacing w:line="276" w:lineRule="auto"/>
              <w:ind w:firstLine="0"/>
              <w:rPr>
                <w:lang w:val="en-US"/>
              </w:rPr>
            </w:pPr>
          </w:p>
          <w:p w14:paraId="414A4ECE" w14:textId="77777777" w:rsidR="006619FB" w:rsidRPr="00FF430B" w:rsidRDefault="006619FB" w:rsidP="009B5779">
            <w:pPr>
              <w:pStyle w:val="a"/>
              <w:numPr>
                <w:ilvl w:val="0"/>
                <w:numId w:val="13"/>
              </w:numPr>
              <w:tabs>
                <w:tab w:val="clear" w:pos="1134"/>
                <w:tab w:val="left" w:pos="3480"/>
              </w:tabs>
              <w:spacing w:line="276" w:lineRule="auto"/>
              <w:ind w:left="0"/>
              <w:contextualSpacing/>
            </w:pPr>
            <w:r w:rsidRPr="00FF430B">
              <w:rPr>
                <w:b/>
              </w:rPr>
              <w:t>10. RĂSPUNDEREA PĂRŢILOR</w:t>
            </w:r>
          </w:p>
          <w:p w14:paraId="5ABE161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10.1. </w:t>
            </w:r>
            <w:proofErr w:type="spellStart"/>
            <w:r w:rsidRPr="00E67F35">
              <w:rPr>
                <w:lang w:val="en-US"/>
              </w:rPr>
              <w:t>Părţile</w:t>
            </w:r>
            <w:proofErr w:type="spellEnd"/>
            <w:r w:rsidRPr="00E67F35">
              <w:rPr>
                <w:lang w:val="en-US"/>
              </w:rPr>
              <w:t xml:space="preserve">  </w:t>
            </w:r>
            <w:proofErr w:type="spellStart"/>
            <w:r w:rsidRPr="00E67F35">
              <w:rPr>
                <w:lang w:val="en-US"/>
              </w:rPr>
              <w:t>poartă</w:t>
            </w:r>
            <w:proofErr w:type="spellEnd"/>
            <w:r w:rsidRPr="00E67F35">
              <w:rPr>
                <w:lang w:val="en-US"/>
              </w:rPr>
              <w:t xml:space="preserve"> </w:t>
            </w:r>
            <w:proofErr w:type="spellStart"/>
            <w:r w:rsidRPr="00E67F35">
              <w:rPr>
                <w:lang w:val="en-US"/>
              </w:rPr>
              <w:t>răspundere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neexecutarea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executarea</w:t>
            </w:r>
            <w:proofErr w:type="spellEnd"/>
            <w:r w:rsidRPr="00E67F35">
              <w:rPr>
                <w:lang w:val="en-US"/>
              </w:rPr>
              <w:t xml:space="preserve"> </w:t>
            </w:r>
            <w:proofErr w:type="spellStart"/>
            <w:r w:rsidRPr="00E67F35">
              <w:rPr>
                <w:lang w:val="en-US"/>
              </w:rPr>
              <w:t>necorespunzătoare</w:t>
            </w:r>
            <w:proofErr w:type="spellEnd"/>
            <w:r w:rsidRPr="00E67F35">
              <w:rPr>
                <w:lang w:val="en-US"/>
              </w:rPr>
              <w:t xml:space="preserve"> a </w:t>
            </w:r>
            <w:proofErr w:type="spellStart"/>
            <w:r w:rsidRPr="00E67F35">
              <w:rPr>
                <w:lang w:val="en-US"/>
              </w:rPr>
              <w:t>obligaţiilor</w:t>
            </w:r>
            <w:proofErr w:type="spellEnd"/>
            <w:r w:rsidRPr="00E67F35">
              <w:rPr>
                <w:lang w:val="en-US"/>
              </w:rPr>
              <w:t xml:space="preserve">  </w:t>
            </w:r>
            <w:proofErr w:type="spellStart"/>
            <w:r w:rsidRPr="00E67F35">
              <w:rPr>
                <w:lang w:val="en-US"/>
              </w:rPr>
              <w:t>prevăzute</w:t>
            </w:r>
            <w:proofErr w:type="spellEnd"/>
            <w:r w:rsidRPr="00E67F35">
              <w:rPr>
                <w:lang w:val="en-US"/>
              </w:rPr>
              <w:t xml:space="preserve"> de </w:t>
            </w:r>
            <w:proofErr w:type="spellStart"/>
            <w:r w:rsidRPr="00E67F35">
              <w:rPr>
                <w:lang w:val="en-US"/>
              </w:rPr>
              <w:t>prezentul</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legislaţia</w:t>
            </w:r>
            <w:proofErr w:type="spellEnd"/>
            <w:r w:rsidRPr="00E67F35">
              <w:rPr>
                <w:lang w:val="en-US"/>
              </w:rPr>
              <w:t xml:space="preserve">  </w:t>
            </w:r>
            <w:proofErr w:type="spellStart"/>
            <w:r w:rsidRPr="00E67F35">
              <w:rPr>
                <w:lang w:val="en-US"/>
              </w:rPr>
              <w:t>Republicii</w:t>
            </w:r>
            <w:proofErr w:type="spellEnd"/>
            <w:r w:rsidRPr="00E67F35">
              <w:rPr>
                <w:lang w:val="en-US"/>
              </w:rPr>
              <w:t xml:space="preserve"> Moldova.</w:t>
            </w:r>
          </w:p>
          <w:p w14:paraId="496267B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10.2. </w:t>
            </w:r>
            <w:proofErr w:type="spellStart"/>
            <w:r w:rsidRPr="00E67F35">
              <w:rPr>
                <w:lang w:val="en-US"/>
              </w:rPr>
              <w:t>Dacă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legătură</w:t>
            </w:r>
            <w:proofErr w:type="spellEnd"/>
            <w:r w:rsidRPr="00E67F35">
              <w:rPr>
                <w:lang w:val="en-US"/>
              </w:rPr>
              <w:t xml:space="preserve"> cu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de </w:t>
            </w:r>
            <w:proofErr w:type="spellStart"/>
            <w:r w:rsidRPr="00E67F35">
              <w:rPr>
                <w:lang w:val="en-US"/>
              </w:rPr>
              <w:t>construcţii</w:t>
            </w:r>
            <w:proofErr w:type="spellEnd"/>
            <w:r w:rsidRPr="00E67F35">
              <w:rPr>
                <w:lang w:val="en-US"/>
              </w:rPr>
              <w:t xml:space="preserve"> se produce o </w:t>
            </w:r>
            <w:proofErr w:type="spellStart"/>
            <w:r w:rsidRPr="00E67F35">
              <w:rPr>
                <w:lang w:val="en-US"/>
              </w:rPr>
              <w:t>daună</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terţ</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răspund</w:t>
            </w:r>
            <w:proofErr w:type="spellEnd"/>
            <w:r w:rsidRPr="00E67F35">
              <w:rPr>
                <w:lang w:val="en-US"/>
              </w:rPr>
              <w:t xml:space="preserve"> </w:t>
            </w:r>
            <w:proofErr w:type="spellStart"/>
            <w:r w:rsidRPr="00E67F35">
              <w:rPr>
                <w:lang w:val="en-US"/>
              </w:rPr>
              <w:t>solidar</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stabilirea</w:t>
            </w:r>
            <w:proofErr w:type="spellEnd"/>
            <w:r w:rsidRPr="00E67F35">
              <w:rPr>
                <w:lang w:val="en-US"/>
              </w:rPr>
              <w:t xml:space="preserve"> </w:t>
            </w:r>
            <w:proofErr w:type="spellStart"/>
            <w:r w:rsidRPr="00E67F35">
              <w:rPr>
                <w:lang w:val="en-US"/>
              </w:rPr>
              <w:t>între</w:t>
            </w:r>
            <w:proofErr w:type="spellEnd"/>
            <w:r w:rsidRPr="00E67F35">
              <w:rPr>
                <w:lang w:val="en-US"/>
              </w:rPr>
              <w:t xml:space="preserve"> </w:t>
            </w:r>
            <w:proofErr w:type="spellStart"/>
            <w:r w:rsidRPr="00E67F35">
              <w:rPr>
                <w:lang w:val="en-US"/>
              </w:rPr>
              <w:t>părţi</w:t>
            </w:r>
            <w:proofErr w:type="spellEnd"/>
            <w:r w:rsidRPr="00E67F35">
              <w:rPr>
                <w:lang w:val="en-US"/>
              </w:rPr>
              <w:t xml:space="preserve"> a </w:t>
            </w:r>
            <w:proofErr w:type="spellStart"/>
            <w:r w:rsidRPr="00E67F35">
              <w:rPr>
                <w:lang w:val="en-US"/>
              </w:rPr>
              <w:t>cuantumului</w:t>
            </w:r>
            <w:proofErr w:type="spellEnd"/>
            <w:r w:rsidRPr="00E67F35">
              <w:rPr>
                <w:lang w:val="en-US"/>
              </w:rPr>
              <w:t xml:space="preserve"> </w:t>
            </w:r>
            <w:proofErr w:type="spellStart"/>
            <w:r w:rsidRPr="00E67F35">
              <w:rPr>
                <w:lang w:val="en-US"/>
              </w:rPr>
              <w:t>răspunderii</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dauna</w:t>
            </w:r>
            <w:proofErr w:type="spellEnd"/>
            <w:r w:rsidRPr="00E67F35">
              <w:rPr>
                <w:lang w:val="en-US"/>
              </w:rPr>
              <w:t xml:space="preserve"> </w:t>
            </w:r>
            <w:proofErr w:type="spellStart"/>
            <w:r w:rsidRPr="00E67F35">
              <w:rPr>
                <w:lang w:val="en-US"/>
              </w:rPr>
              <w:t>provocată</w:t>
            </w:r>
            <w:proofErr w:type="spellEnd"/>
            <w:r w:rsidRPr="00E67F35">
              <w:rPr>
                <w:lang w:val="en-US"/>
              </w:rPr>
              <w:t xml:space="preserve"> se </w:t>
            </w:r>
            <w:proofErr w:type="spellStart"/>
            <w:r w:rsidRPr="00E67F35">
              <w:rPr>
                <w:lang w:val="en-US"/>
              </w:rPr>
              <w:t>va</w:t>
            </w:r>
            <w:proofErr w:type="spellEnd"/>
            <w:r w:rsidRPr="00E67F35">
              <w:rPr>
                <w:lang w:val="en-US"/>
              </w:rPr>
              <w:t xml:space="preserve"> </w:t>
            </w:r>
            <w:proofErr w:type="spellStart"/>
            <w:r w:rsidRPr="00E67F35">
              <w:rPr>
                <w:lang w:val="en-US"/>
              </w:rPr>
              <w:t>ţine</w:t>
            </w:r>
            <w:proofErr w:type="spellEnd"/>
            <w:r w:rsidRPr="00E67F35">
              <w:rPr>
                <w:lang w:val="en-US"/>
              </w:rPr>
              <w:t xml:space="preserve"> </w:t>
            </w:r>
            <w:proofErr w:type="spellStart"/>
            <w:r w:rsidRPr="00E67F35">
              <w:rPr>
                <w:lang w:val="en-US"/>
              </w:rPr>
              <w:t>seama</w:t>
            </w:r>
            <w:proofErr w:type="spellEnd"/>
            <w:r w:rsidRPr="00E67F35">
              <w:rPr>
                <w:lang w:val="en-US"/>
              </w:rPr>
              <w:t xml:space="preserve"> de </w:t>
            </w:r>
            <w:proofErr w:type="spellStart"/>
            <w:r w:rsidRPr="00E67F35">
              <w:rPr>
                <w:lang w:val="en-US"/>
              </w:rPr>
              <w:t>gradul</w:t>
            </w:r>
            <w:proofErr w:type="spellEnd"/>
            <w:r w:rsidRPr="00E67F35">
              <w:rPr>
                <w:lang w:val="en-US"/>
              </w:rPr>
              <w:t xml:space="preserve"> de </w:t>
            </w:r>
            <w:proofErr w:type="spellStart"/>
            <w:r w:rsidRPr="00E67F35">
              <w:rPr>
                <w:lang w:val="en-US"/>
              </w:rPr>
              <w:t>vinovăţie</w:t>
            </w:r>
            <w:proofErr w:type="spellEnd"/>
            <w:r w:rsidRPr="00E67F35">
              <w:rPr>
                <w:lang w:val="en-US"/>
              </w:rPr>
              <w:t xml:space="preserve"> a </w:t>
            </w:r>
            <w:proofErr w:type="spellStart"/>
            <w:r w:rsidRPr="00E67F35">
              <w:rPr>
                <w:lang w:val="en-US"/>
              </w:rPr>
              <w:t>fiecărui</w:t>
            </w:r>
            <w:proofErr w:type="spellEnd"/>
            <w:r w:rsidRPr="00E67F35">
              <w:rPr>
                <w:lang w:val="en-US"/>
              </w:rPr>
              <w:t xml:space="preserve"> </w:t>
            </w:r>
            <w:proofErr w:type="spellStart"/>
            <w:r w:rsidRPr="00E67F35">
              <w:rPr>
                <w:lang w:val="en-US"/>
              </w:rPr>
              <w:t>partener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producerea</w:t>
            </w:r>
            <w:proofErr w:type="spellEnd"/>
            <w:r w:rsidRPr="00E67F35">
              <w:rPr>
                <w:lang w:val="en-US"/>
              </w:rPr>
              <w:t xml:space="preserve"> </w:t>
            </w:r>
            <w:proofErr w:type="spellStart"/>
            <w:r w:rsidRPr="00E67F35">
              <w:rPr>
                <w:lang w:val="en-US"/>
              </w:rPr>
              <w:t>acesteia</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clauzele</w:t>
            </w:r>
            <w:proofErr w:type="spellEnd"/>
            <w:r w:rsidRPr="00E67F35">
              <w:rPr>
                <w:lang w:val="en-US"/>
              </w:rPr>
              <w:t xml:space="preserve"> </w:t>
            </w:r>
            <w:proofErr w:type="spellStart"/>
            <w:r w:rsidRPr="00E67F35">
              <w:rPr>
                <w:lang w:val="en-US"/>
              </w:rPr>
              <w:t>contractuale</w:t>
            </w:r>
            <w:proofErr w:type="spellEnd"/>
            <w:r w:rsidRPr="00E67F35">
              <w:rPr>
                <w:lang w:val="en-US"/>
              </w:rPr>
              <w:t xml:space="preserve"> nu s-a </w:t>
            </w:r>
            <w:proofErr w:type="spellStart"/>
            <w:r w:rsidRPr="00E67F35">
              <w:rPr>
                <w:lang w:val="en-US"/>
              </w:rPr>
              <w:t>prevăzut</w:t>
            </w:r>
            <w:proofErr w:type="spellEnd"/>
            <w:r w:rsidRPr="00E67F35">
              <w:rPr>
                <w:lang w:val="en-US"/>
              </w:rPr>
              <w:t xml:space="preserve"> </w:t>
            </w:r>
            <w:proofErr w:type="spellStart"/>
            <w:r w:rsidRPr="00E67F35">
              <w:rPr>
                <w:lang w:val="en-US"/>
              </w:rPr>
              <w:t>altfel</w:t>
            </w:r>
            <w:proofErr w:type="spellEnd"/>
            <w:r w:rsidRPr="00E67F35">
              <w:rPr>
                <w:lang w:val="en-US"/>
              </w:rPr>
              <w:t xml:space="preserve">. </w:t>
            </w:r>
          </w:p>
          <w:p w14:paraId="5F31BEE1"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10.3. </w:t>
            </w:r>
            <w:proofErr w:type="spellStart"/>
            <w:r w:rsidRPr="00E67F35">
              <w:rPr>
                <w:lang w:val="en-US"/>
              </w:rPr>
              <w:t>Membrii</w:t>
            </w:r>
            <w:proofErr w:type="spellEnd"/>
            <w:r w:rsidRPr="00E67F35">
              <w:rPr>
                <w:lang w:val="en-US"/>
              </w:rPr>
              <w:t xml:space="preserve"> </w:t>
            </w:r>
            <w:proofErr w:type="spellStart"/>
            <w:r w:rsidRPr="00E67F35">
              <w:rPr>
                <w:lang w:val="en-US"/>
              </w:rPr>
              <w:t>asocierii</w:t>
            </w:r>
            <w:proofErr w:type="spellEnd"/>
            <w:r w:rsidRPr="00E67F35">
              <w:rPr>
                <w:lang w:val="en-US"/>
              </w:rPr>
              <w:t xml:space="preserve"> </w:t>
            </w:r>
            <w:proofErr w:type="spellStart"/>
            <w:r w:rsidRPr="00E67F35">
              <w:rPr>
                <w:lang w:val="en-US"/>
              </w:rPr>
              <w:t>își</w:t>
            </w:r>
            <w:proofErr w:type="spellEnd"/>
            <w:r w:rsidRPr="00E67F35">
              <w:rPr>
                <w:lang w:val="en-US"/>
              </w:rPr>
              <w:t xml:space="preserve"> </w:t>
            </w:r>
            <w:proofErr w:type="spellStart"/>
            <w:r w:rsidRPr="00E67F35">
              <w:rPr>
                <w:lang w:val="en-US"/>
              </w:rPr>
              <w:t>păstrează</w:t>
            </w:r>
            <w:proofErr w:type="spellEnd"/>
            <w:r w:rsidRPr="00E67F35">
              <w:rPr>
                <w:lang w:val="en-US"/>
              </w:rPr>
              <w:t xml:space="preserve"> </w:t>
            </w:r>
            <w:proofErr w:type="spellStart"/>
            <w:r w:rsidRPr="00E67F35">
              <w:rPr>
                <w:lang w:val="en-US"/>
              </w:rPr>
              <w:t>individualitatea</w:t>
            </w:r>
            <w:proofErr w:type="spellEnd"/>
            <w:r w:rsidRPr="00E67F35">
              <w:rPr>
                <w:lang w:val="en-US"/>
              </w:rPr>
              <w:t xml:space="preserve"> ca </w:t>
            </w:r>
            <w:proofErr w:type="spellStart"/>
            <w:r w:rsidRPr="00E67F35">
              <w:rPr>
                <w:lang w:val="en-US"/>
              </w:rPr>
              <w:t>subiecți</w:t>
            </w:r>
            <w:proofErr w:type="spellEnd"/>
            <w:r w:rsidRPr="00E67F35">
              <w:rPr>
                <w:lang w:val="en-US"/>
              </w:rPr>
              <w:t xml:space="preserve"> de </w:t>
            </w:r>
            <w:proofErr w:type="spellStart"/>
            <w:r w:rsidRPr="00E67F35">
              <w:rPr>
                <w:lang w:val="en-US"/>
              </w:rPr>
              <w:t>drept</w:t>
            </w:r>
            <w:proofErr w:type="spellEnd"/>
            <w:r w:rsidRPr="00E67F35">
              <w:rPr>
                <w:lang w:val="en-US"/>
              </w:rPr>
              <w:t xml:space="preserve">, </w:t>
            </w:r>
            <w:proofErr w:type="spellStart"/>
            <w:r w:rsidRPr="00E67F35">
              <w:rPr>
                <w:lang w:val="en-US"/>
              </w:rPr>
              <w:t>însă</w:t>
            </w:r>
            <w:proofErr w:type="spellEnd"/>
            <w:r w:rsidRPr="00E67F35">
              <w:rPr>
                <w:lang w:val="en-US"/>
              </w:rPr>
              <w:t xml:space="preserve"> sunt </w:t>
            </w:r>
            <w:proofErr w:type="spellStart"/>
            <w:r w:rsidRPr="00E67F35">
              <w:rPr>
                <w:lang w:val="en-US"/>
              </w:rPr>
              <w:t>obligați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răspundă</w:t>
            </w:r>
            <w:proofErr w:type="spellEnd"/>
            <w:r w:rsidRPr="00E67F35">
              <w:rPr>
                <w:lang w:val="en-US"/>
              </w:rPr>
              <w:t xml:space="preserve"> </w:t>
            </w:r>
            <w:proofErr w:type="spellStart"/>
            <w:r w:rsidRPr="00E67F35">
              <w:rPr>
                <w:lang w:val="en-US"/>
              </w:rPr>
              <w:t>solidar</w:t>
            </w:r>
            <w:proofErr w:type="spellEnd"/>
            <w:r w:rsidRPr="00E67F35">
              <w:rPr>
                <w:lang w:val="en-US"/>
              </w:rPr>
              <w:t xml:space="preserve"> </w:t>
            </w:r>
            <w:proofErr w:type="spellStart"/>
            <w:r w:rsidRPr="00E67F35">
              <w:rPr>
                <w:lang w:val="en-US"/>
              </w:rPr>
              <w:t>față</w:t>
            </w:r>
            <w:proofErr w:type="spellEnd"/>
            <w:r w:rsidRPr="00E67F35">
              <w:rPr>
                <w:lang w:val="en-US"/>
              </w:rPr>
              <w:t xml:space="preserve"> de </w:t>
            </w:r>
            <w:proofErr w:type="spellStart"/>
            <w:r w:rsidRPr="00E67F35">
              <w:rPr>
                <w:lang w:val="en-US"/>
              </w:rPr>
              <w:t>autoritatea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modul</w:t>
            </w:r>
            <w:proofErr w:type="spellEnd"/>
            <w:r w:rsidRPr="00E67F35">
              <w:rPr>
                <w:lang w:val="en-US"/>
              </w:rPr>
              <w:t xml:space="preserve"> de </w:t>
            </w:r>
            <w:proofErr w:type="spellStart"/>
            <w:r w:rsidRPr="00E67F35">
              <w:rPr>
                <w:lang w:val="en-US"/>
              </w:rPr>
              <w:t>îndeplinire</w:t>
            </w:r>
            <w:proofErr w:type="spellEnd"/>
            <w:r w:rsidRPr="00E67F35">
              <w:rPr>
                <w:lang w:val="en-US"/>
              </w:rPr>
              <w:t xml:space="preserve"> a </w:t>
            </w:r>
            <w:proofErr w:type="spellStart"/>
            <w:r w:rsidRPr="00E67F35">
              <w:rPr>
                <w:lang w:val="en-US"/>
              </w:rPr>
              <w:t>obligațiilor</w:t>
            </w:r>
            <w:proofErr w:type="spellEnd"/>
            <w:r w:rsidRPr="00E67F35">
              <w:rPr>
                <w:lang w:val="en-US"/>
              </w:rPr>
              <w:t xml:space="preserve"> </w:t>
            </w:r>
            <w:proofErr w:type="spellStart"/>
            <w:r w:rsidRPr="00E67F35">
              <w:rPr>
                <w:lang w:val="en-US"/>
              </w:rPr>
              <w:t>contractuale</w:t>
            </w:r>
            <w:proofErr w:type="spellEnd"/>
            <w:r w:rsidRPr="00E67F35">
              <w:rPr>
                <w:lang w:val="en-US"/>
              </w:rPr>
              <w:t>.</w:t>
            </w:r>
          </w:p>
          <w:p w14:paraId="1274B10E"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10.4. </w:t>
            </w:r>
            <w:proofErr w:type="spellStart"/>
            <w:r w:rsidRPr="00E67F35">
              <w:rPr>
                <w:lang w:val="en-US"/>
              </w:rPr>
              <w:t>Dacă</w:t>
            </w:r>
            <w:proofErr w:type="spellEnd"/>
            <w:r w:rsidRPr="00E67F35">
              <w:rPr>
                <w:lang w:val="en-US"/>
              </w:rPr>
              <w:t xml:space="preserve"> </w:t>
            </w:r>
            <w:proofErr w:type="spellStart"/>
            <w:r w:rsidRPr="00E67F35">
              <w:rPr>
                <w:lang w:val="en-US"/>
              </w:rPr>
              <w:t>prejudiciul</w:t>
            </w:r>
            <w:proofErr w:type="spellEnd"/>
            <w:r w:rsidRPr="00E67F35">
              <w:rPr>
                <w:lang w:val="en-US"/>
              </w:rPr>
              <w:t xml:space="preserve"> </w:t>
            </w:r>
            <w:proofErr w:type="spellStart"/>
            <w:r w:rsidRPr="00E67F35">
              <w:rPr>
                <w:lang w:val="en-US"/>
              </w:rPr>
              <w:t>cauzat</w:t>
            </w:r>
            <w:proofErr w:type="spellEnd"/>
            <w:r w:rsidRPr="00E67F35">
              <w:rPr>
                <w:lang w:val="en-US"/>
              </w:rPr>
              <w:t xml:space="preserve"> </w:t>
            </w:r>
            <w:proofErr w:type="spellStart"/>
            <w:r w:rsidRPr="00E67F35">
              <w:rPr>
                <w:lang w:val="en-US"/>
              </w:rPr>
              <w:t>terţei</w:t>
            </w:r>
            <w:proofErr w:type="spellEnd"/>
            <w:r w:rsidRPr="00E67F35">
              <w:rPr>
                <w:lang w:val="en-US"/>
              </w:rPr>
              <w:t xml:space="preserve"> </w:t>
            </w:r>
            <w:proofErr w:type="spellStart"/>
            <w:r w:rsidRPr="00E67F35">
              <w:rPr>
                <w:lang w:val="en-US"/>
              </w:rPr>
              <w:t>persoane</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urmare</w:t>
            </w:r>
            <w:proofErr w:type="spellEnd"/>
            <w:r w:rsidRPr="00E67F35">
              <w:rPr>
                <w:lang w:val="en-US"/>
              </w:rPr>
              <w:t xml:space="preserve"> a </w:t>
            </w:r>
            <w:proofErr w:type="spellStart"/>
            <w:r w:rsidRPr="00E67F35">
              <w:rPr>
                <w:lang w:val="en-US"/>
              </w:rPr>
              <w:t>unei</w:t>
            </w:r>
            <w:proofErr w:type="spellEnd"/>
            <w:r w:rsidRPr="00E67F35">
              <w:rPr>
                <w:lang w:val="en-US"/>
              </w:rPr>
              <w:t xml:space="preserve"> </w:t>
            </w:r>
            <w:proofErr w:type="spellStart"/>
            <w:r w:rsidRPr="00E67F35">
              <w:rPr>
                <w:lang w:val="en-US"/>
              </w:rPr>
              <w:t>măsuri</w:t>
            </w:r>
            <w:proofErr w:type="spellEnd"/>
            <w:r w:rsidRPr="00E67F35">
              <w:rPr>
                <w:lang w:val="en-US"/>
              </w:rPr>
              <w:t xml:space="preserve"> </w:t>
            </w:r>
            <w:proofErr w:type="spellStart"/>
            <w:r w:rsidRPr="00E67F35">
              <w:rPr>
                <w:lang w:val="en-US"/>
              </w:rPr>
              <w:t>dispuse</w:t>
            </w:r>
            <w:proofErr w:type="spellEnd"/>
            <w:r w:rsidRPr="00E67F35">
              <w:rPr>
                <w:lang w:val="en-US"/>
              </w:rPr>
              <w:t xml:space="preserve"> de </w:t>
            </w:r>
            <w:proofErr w:type="spellStart"/>
            <w:r w:rsidRPr="00E67F35">
              <w:rPr>
                <w:lang w:val="en-US"/>
              </w:rPr>
              <w:t>beneficiar</w:t>
            </w:r>
            <w:proofErr w:type="spellEnd"/>
            <w:r w:rsidRPr="00E67F35">
              <w:rPr>
                <w:lang w:val="en-US"/>
              </w:rPr>
              <w:t xml:space="preserve"> </w:t>
            </w:r>
            <w:proofErr w:type="spellStart"/>
            <w:r w:rsidRPr="00E67F35">
              <w:rPr>
                <w:lang w:val="en-US"/>
              </w:rPr>
              <w:t>în</w:t>
            </w:r>
            <w:proofErr w:type="spellEnd"/>
            <w:r w:rsidRPr="00E67F35">
              <w:rPr>
                <w:lang w:val="en-US"/>
              </w:rPr>
              <w:t xml:space="preserve"> forma </w:t>
            </w:r>
            <w:proofErr w:type="spellStart"/>
            <w:r w:rsidRPr="00E67F35">
              <w:rPr>
                <w:lang w:val="en-US"/>
              </w:rPr>
              <w:t>în</w:t>
            </w:r>
            <w:proofErr w:type="spellEnd"/>
            <w:r w:rsidRPr="00E67F35">
              <w:rPr>
                <w:lang w:val="en-US"/>
              </w:rPr>
              <w:t xml:space="preserve"> care a </w:t>
            </w:r>
            <w:proofErr w:type="spellStart"/>
            <w:r w:rsidRPr="00E67F35">
              <w:rPr>
                <w:lang w:val="en-US"/>
              </w:rPr>
              <w:t>fost</w:t>
            </w:r>
            <w:proofErr w:type="spellEnd"/>
            <w:r w:rsidRPr="00E67F35">
              <w:rPr>
                <w:lang w:val="en-US"/>
              </w:rPr>
              <w:t xml:space="preserve"> </w:t>
            </w:r>
            <w:proofErr w:type="spellStart"/>
            <w:r w:rsidRPr="00E67F35">
              <w:rPr>
                <w:lang w:val="en-US"/>
              </w:rPr>
              <w:t>aplicată</w:t>
            </w:r>
            <w:proofErr w:type="spellEnd"/>
            <w:r w:rsidRPr="00E67F35">
              <w:rPr>
                <w:lang w:val="en-US"/>
              </w:rPr>
              <w:t xml:space="preserve">, </w:t>
            </w:r>
            <w:proofErr w:type="spellStart"/>
            <w:r w:rsidRPr="00E67F35">
              <w:rPr>
                <w:lang w:val="en-US"/>
              </w:rPr>
              <w:t>atunci</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poartă</w:t>
            </w:r>
            <w:proofErr w:type="spellEnd"/>
            <w:r w:rsidRPr="00E67F35">
              <w:rPr>
                <w:lang w:val="en-US"/>
              </w:rPr>
              <w:t xml:space="preserve"> </w:t>
            </w:r>
            <w:proofErr w:type="spellStart"/>
            <w:r w:rsidRPr="00E67F35">
              <w:rPr>
                <w:lang w:val="en-US"/>
              </w:rPr>
              <w:t>singur</w:t>
            </w:r>
            <w:proofErr w:type="spellEnd"/>
            <w:r w:rsidRPr="00E67F35">
              <w:rPr>
                <w:lang w:val="en-US"/>
              </w:rPr>
              <w:t xml:space="preserve"> </w:t>
            </w:r>
            <w:proofErr w:type="spellStart"/>
            <w:r w:rsidRPr="00E67F35">
              <w:rPr>
                <w:lang w:val="en-US"/>
              </w:rPr>
              <w:t>răspunderea</w:t>
            </w:r>
            <w:proofErr w:type="spellEnd"/>
            <w:r w:rsidRPr="00E67F35">
              <w:rPr>
                <w:lang w:val="en-US"/>
              </w:rPr>
              <w:t xml:space="preserve">, </w:t>
            </w:r>
            <w:proofErr w:type="spellStart"/>
            <w:r w:rsidRPr="00E67F35">
              <w:rPr>
                <w:lang w:val="en-US"/>
              </w:rPr>
              <w:t>numai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l-a </w:t>
            </w:r>
            <w:proofErr w:type="spellStart"/>
            <w:r w:rsidRPr="00E67F35">
              <w:rPr>
                <w:lang w:val="en-US"/>
              </w:rPr>
              <w:t>înştiinţat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prealabil</w:t>
            </w:r>
            <w:proofErr w:type="spellEnd"/>
            <w:r w:rsidRPr="00E67F35">
              <w:rPr>
                <w:lang w:val="en-US"/>
              </w:rPr>
              <w:t xml:space="preserve"> de </w:t>
            </w:r>
            <w:proofErr w:type="spellStart"/>
            <w:r w:rsidRPr="00E67F35">
              <w:rPr>
                <w:lang w:val="en-US"/>
              </w:rPr>
              <w:t>pericolul</w:t>
            </w:r>
            <w:proofErr w:type="spellEnd"/>
            <w:r w:rsidRPr="00E67F35">
              <w:rPr>
                <w:lang w:val="en-US"/>
              </w:rPr>
              <w:t xml:space="preserve"> </w:t>
            </w:r>
            <w:proofErr w:type="spellStart"/>
            <w:r w:rsidRPr="00E67F35">
              <w:rPr>
                <w:lang w:val="en-US"/>
              </w:rPr>
              <w:t>legat</w:t>
            </w:r>
            <w:proofErr w:type="spellEnd"/>
            <w:r w:rsidRPr="00E67F35">
              <w:rPr>
                <w:lang w:val="en-US"/>
              </w:rPr>
              <w:t xml:space="preserve"> de </w:t>
            </w:r>
            <w:proofErr w:type="spellStart"/>
            <w:r w:rsidRPr="00E67F35">
              <w:rPr>
                <w:lang w:val="en-US"/>
              </w:rPr>
              <w:t>executarea</w:t>
            </w:r>
            <w:proofErr w:type="spellEnd"/>
            <w:r w:rsidRPr="00E67F35">
              <w:rPr>
                <w:lang w:val="en-US"/>
              </w:rPr>
              <w:t xml:space="preserve"> </w:t>
            </w:r>
            <w:proofErr w:type="spellStart"/>
            <w:r w:rsidRPr="00E67F35">
              <w:rPr>
                <w:lang w:val="en-US"/>
              </w:rPr>
              <w:t>dispoziţiei</w:t>
            </w:r>
            <w:proofErr w:type="spellEnd"/>
            <w:r w:rsidRPr="00E67F35">
              <w:rPr>
                <w:lang w:val="en-US"/>
              </w:rPr>
              <w:t xml:space="preserve">. </w:t>
            </w:r>
          </w:p>
          <w:p w14:paraId="21B92E78"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10.5. </w:t>
            </w:r>
            <w:proofErr w:type="spellStart"/>
            <w:r w:rsidRPr="00E67F35">
              <w:rPr>
                <w:lang w:val="en-US"/>
              </w:rPr>
              <w:t>Antreprenorul</w:t>
            </w:r>
            <w:proofErr w:type="spellEnd"/>
            <w:r w:rsidRPr="00E67F35">
              <w:rPr>
                <w:lang w:val="en-US"/>
              </w:rPr>
              <w:t xml:space="preserve"> </w:t>
            </w:r>
            <w:proofErr w:type="spellStart"/>
            <w:r w:rsidRPr="00E67F35">
              <w:rPr>
                <w:lang w:val="en-US"/>
              </w:rPr>
              <w:t>este</w:t>
            </w:r>
            <w:proofErr w:type="spellEnd"/>
            <w:r w:rsidRPr="00E67F35">
              <w:rPr>
                <w:lang w:val="en-US"/>
              </w:rPr>
              <w:t xml:space="preserve"> </w:t>
            </w:r>
            <w:proofErr w:type="spellStart"/>
            <w:r w:rsidRPr="00E67F35">
              <w:rPr>
                <w:lang w:val="en-US"/>
              </w:rPr>
              <w:t>obligat</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la </w:t>
            </w:r>
            <w:proofErr w:type="spellStart"/>
            <w:r w:rsidRPr="00E67F35">
              <w:rPr>
                <w:lang w:val="en-US"/>
              </w:rPr>
              <w:t>plata</w:t>
            </w:r>
            <w:proofErr w:type="spellEnd"/>
            <w:r w:rsidRPr="00E67F35">
              <w:rPr>
                <w:lang w:val="en-US"/>
              </w:rPr>
              <w:t xml:space="preserve"> </w:t>
            </w:r>
            <w:proofErr w:type="spellStart"/>
            <w:r w:rsidRPr="00E67F35">
              <w:rPr>
                <w:lang w:val="en-US"/>
              </w:rPr>
              <w:t>daunelor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încălcarea</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deteriorarea</w:t>
            </w:r>
            <w:proofErr w:type="spellEnd"/>
            <w:r w:rsidRPr="00E67F35">
              <w:rPr>
                <w:lang w:val="en-US"/>
              </w:rPr>
              <w:t xml:space="preserve"> </w:t>
            </w:r>
            <w:proofErr w:type="spellStart"/>
            <w:r w:rsidRPr="00E67F35">
              <w:rPr>
                <w:lang w:val="en-US"/>
              </w:rPr>
              <w:t>drumurilor</w:t>
            </w:r>
            <w:proofErr w:type="spellEnd"/>
            <w:r w:rsidRPr="00E67F35">
              <w:rPr>
                <w:lang w:val="en-US"/>
              </w:rPr>
              <w:t xml:space="preserve"> de </w:t>
            </w:r>
            <w:proofErr w:type="spellStart"/>
            <w:r w:rsidRPr="00E67F35">
              <w:rPr>
                <w:lang w:val="en-US"/>
              </w:rPr>
              <w:t>acces</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reţelelor</w:t>
            </w:r>
            <w:proofErr w:type="spellEnd"/>
            <w:r w:rsidRPr="00E67F35">
              <w:rPr>
                <w:lang w:val="en-US"/>
              </w:rPr>
              <w:t xml:space="preserve"> de </w:t>
            </w:r>
            <w:proofErr w:type="spellStart"/>
            <w:r w:rsidRPr="00E67F35">
              <w:rPr>
                <w:lang w:val="en-US"/>
              </w:rPr>
              <w:t>utilităţi</w:t>
            </w:r>
            <w:proofErr w:type="spellEnd"/>
            <w:r w:rsidRPr="00E67F35">
              <w:rPr>
                <w:lang w:val="en-US"/>
              </w:rPr>
              <w:t xml:space="preserve">, a </w:t>
            </w:r>
            <w:proofErr w:type="spellStart"/>
            <w:r w:rsidRPr="00E67F35">
              <w:rPr>
                <w:lang w:val="en-US"/>
              </w:rPr>
              <w:t>terenurilor</w:t>
            </w:r>
            <w:proofErr w:type="spellEnd"/>
            <w:r w:rsidRPr="00E67F35">
              <w:rPr>
                <w:lang w:val="en-US"/>
              </w:rPr>
              <w:t xml:space="preserve"> </w:t>
            </w:r>
            <w:proofErr w:type="spellStart"/>
            <w:r w:rsidRPr="00E67F35">
              <w:rPr>
                <w:lang w:val="en-US"/>
              </w:rPr>
              <w:t>limitrofe</w:t>
            </w:r>
            <w:proofErr w:type="spellEnd"/>
            <w:r w:rsidRPr="00E67F35">
              <w:rPr>
                <w:lang w:val="en-US"/>
              </w:rPr>
              <w:t xml:space="preserve"> </w:t>
            </w:r>
            <w:proofErr w:type="spellStart"/>
            <w:r w:rsidRPr="00E67F35">
              <w:rPr>
                <w:lang w:val="en-US"/>
              </w:rPr>
              <w:t>prin</w:t>
            </w:r>
            <w:proofErr w:type="spellEnd"/>
            <w:r w:rsidRPr="00E67F35">
              <w:rPr>
                <w:lang w:val="en-US"/>
              </w:rPr>
              <w:t xml:space="preserve"> </w:t>
            </w:r>
            <w:proofErr w:type="spellStart"/>
            <w:r w:rsidRPr="00E67F35">
              <w:rPr>
                <w:lang w:val="en-US"/>
              </w:rPr>
              <w:t>depozitarea</w:t>
            </w:r>
            <w:proofErr w:type="spellEnd"/>
            <w:r w:rsidRPr="00E67F35">
              <w:rPr>
                <w:lang w:val="en-US"/>
              </w:rPr>
              <w:t xml:space="preserve"> de </w:t>
            </w:r>
            <w:proofErr w:type="spellStart"/>
            <w:r w:rsidRPr="00E67F35">
              <w:rPr>
                <w:lang w:val="en-US"/>
              </w:rPr>
              <w:t>pământ</w:t>
            </w:r>
            <w:proofErr w:type="spellEnd"/>
            <w:r w:rsidRPr="00E67F35">
              <w:rPr>
                <w:lang w:val="en-US"/>
              </w:rPr>
              <w:t xml:space="preserve">, </w:t>
            </w:r>
            <w:proofErr w:type="spellStart"/>
            <w:r w:rsidRPr="00E67F35">
              <w:rPr>
                <w:lang w:val="en-US"/>
              </w:rPr>
              <w:t>materiale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w:t>
            </w:r>
            <w:proofErr w:type="spellEnd"/>
            <w:r w:rsidRPr="00E67F35">
              <w:rPr>
                <w:lang w:val="en-US"/>
              </w:rPr>
              <w:t xml:space="preserve"> </w:t>
            </w:r>
            <w:proofErr w:type="spellStart"/>
            <w:r w:rsidRPr="00E67F35">
              <w:rPr>
                <w:lang w:val="en-US"/>
              </w:rPr>
              <w:t>obiecte</w:t>
            </w:r>
            <w:proofErr w:type="spellEnd"/>
            <w:r w:rsidRPr="00E67F35">
              <w:rPr>
                <w:lang w:val="en-US"/>
              </w:rPr>
              <w:t xml:space="preserve">, precum </w:t>
            </w:r>
            <w:proofErr w:type="spellStart"/>
            <w:r w:rsidRPr="00E67F35">
              <w:rPr>
                <w:lang w:val="en-US"/>
              </w:rPr>
              <w:t>şi</w:t>
            </w:r>
            <w:proofErr w:type="spellEnd"/>
            <w:r w:rsidRPr="00E67F35">
              <w:rPr>
                <w:lang w:val="en-US"/>
              </w:rPr>
              <w:t xml:space="preserve"> ca </w:t>
            </w:r>
            <w:proofErr w:type="spellStart"/>
            <w:r w:rsidRPr="00E67F35">
              <w:rPr>
                <w:lang w:val="en-US"/>
              </w:rPr>
              <w:t>urmare</w:t>
            </w:r>
            <w:proofErr w:type="spellEnd"/>
            <w:r w:rsidRPr="00E67F35">
              <w:rPr>
                <w:lang w:val="en-US"/>
              </w:rPr>
              <w:t xml:space="preserve"> a </w:t>
            </w:r>
            <w:proofErr w:type="spellStart"/>
            <w:r w:rsidRPr="00E67F35">
              <w:rPr>
                <w:lang w:val="en-US"/>
              </w:rPr>
              <w:t>unor</w:t>
            </w:r>
            <w:proofErr w:type="spellEnd"/>
            <w:r w:rsidRPr="00E67F35">
              <w:rPr>
                <w:lang w:val="en-US"/>
              </w:rPr>
              <w:t xml:space="preserve"> </w:t>
            </w:r>
            <w:proofErr w:type="spellStart"/>
            <w:r w:rsidRPr="00E67F35">
              <w:rPr>
                <w:lang w:val="en-US"/>
              </w:rPr>
              <w:t>îngrădiri</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limitări</w:t>
            </w:r>
            <w:proofErr w:type="spellEnd"/>
            <w:r w:rsidRPr="00E67F35">
              <w:rPr>
                <w:lang w:val="en-US"/>
              </w:rPr>
              <w:t xml:space="preserve"> din </w:t>
            </w:r>
            <w:proofErr w:type="spellStart"/>
            <w:r w:rsidRPr="00E67F35">
              <w:rPr>
                <w:lang w:val="en-US"/>
              </w:rPr>
              <w:t>proprie</w:t>
            </w:r>
            <w:proofErr w:type="spellEnd"/>
            <w:r w:rsidRPr="00E67F35">
              <w:rPr>
                <w:lang w:val="en-US"/>
              </w:rPr>
              <w:t xml:space="preserve"> </w:t>
            </w:r>
            <w:proofErr w:type="spellStart"/>
            <w:r w:rsidRPr="00E67F35">
              <w:rPr>
                <w:lang w:val="en-US"/>
              </w:rPr>
              <w:t>vină</w:t>
            </w:r>
            <w:proofErr w:type="spellEnd"/>
            <w:r w:rsidRPr="00E67F35">
              <w:rPr>
                <w:lang w:val="en-US"/>
              </w:rPr>
              <w:t xml:space="preserve">. </w:t>
            </w:r>
          </w:p>
          <w:p w14:paraId="583876E7"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10.6. </w:t>
            </w:r>
            <w:proofErr w:type="spellStart"/>
            <w:r w:rsidRPr="00E67F35">
              <w:rPr>
                <w:lang w:val="en-US"/>
              </w:rPr>
              <w:t>Antreprenorul</w:t>
            </w:r>
            <w:proofErr w:type="spellEnd"/>
            <w:r w:rsidRPr="00E67F35">
              <w:rPr>
                <w:lang w:val="en-US"/>
              </w:rPr>
              <w:t xml:space="preserve">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asigure</w:t>
            </w:r>
            <w:proofErr w:type="spellEnd"/>
            <w:r w:rsidRPr="00E67F35">
              <w:rPr>
                <w:lang w:val="en-US"/>
              </w:rPr>
              <w:t xml:space="preserve"> </w:t>
            </w:r>
            <w:proofErr w:type="spellStart"/>
            <w:r w:rsidRPr="00E67F35">
              <w:rPr>
                <w:lang w:val="en-US"/>
              </w:rPr>
              <w:t>lucrările</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dotările</w:t>
            </w:r>
            <w:proofErr w:type="spellEnd"/>
            <w:r w:rsidRPr="00E67F35">
              <w:rPr>
                <w:lang w:val="en-US"/>
              </w:rPr>
              <w:t xml:space="preserve"> pe care le are la </w:t>
            </w:r>
            <w:proofErr w:type="spellStart"/>
            <w:r w:rsidRPr="00E67F35">
              <w:rPr>
                <w:lang w:val="en-US"/>
              </w:rPr>
              <w:t>dispoziţie</w:t>
            </w:r>
            <w:proofErr w:type="spellEnd"/>
            <w:r w:rsidRPr="00E67F35">
              <w:rPr>
                <w:lang w:val="en-US"/>
              </w:rPr>
              <w:t xml:space="preserve"> </w:t>
            </w:r>
            <w:proofErr w:type="spellStart"/>
            <w:r w:rsidRPr="00E67F35">
              <w:rPr>
                <w:lang w:val="en-US"/>
              </w:rPr>
              <w:t>împotriva</w:t>
            </w:r>
            <w:proofErr w:type="spellEnd"/>
            <w:r w:rsidRPr="00E67F35">
              <w:rPr>
                <w:lang w:val="en-US"/>
              </w:rPr>
              <w:t xml:space="preserve"> </w:t>
            </w:r>
            <w:proofErr w:type="spellStart"/>
            <w:r w:rsidRPr="00E67F35">
              <w:rPr>
                <w:lang w:val="en-US"/>
              </w:rPr>
              <w:t>degradării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furturilor</w:t>
            </w:r>
            <w:proofErr w:type="spellEnd"/>
            <w:r w:rsidRPr="00E67F35">
              <w:rPr>
                <w:lang w:val="en-US"/>
              </w:rPr>
              <w:t xml:space="preserve"> </w:t>
            </w:r>
            <w:proofErr w:type="spellStart"/>
            <w:r w:rsidRPr="00E67F35">
              <w:rPr>
                <w:lang w:val="en-US"/>
              </w:rPr>
              <w:t>până</w:t>
            </w:r>
            <w:proofErr w:type="spellEnd"/>
            <w:r w:rsidRPr="00E67F35">
              <w:rPr>
                <w:lang w:val="en-US"/>
              </w:rPr>
              <w:t xml:space="preserve"> la </w:t>
            </w:r>
            <w:proofErr w:type="spellStart"/>
            <w:r w:rsidRPr="00E67F35">
              <w:rPr>
                <w:lang w:val="en-US"/>
              </w:rPr>
              <w:t>predarea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către</w:t>
            </w:r>
            <w:proofErr w:type="spellEnd"/>
            <w:r w:rsidRPr="00E67F35">
              <w:rPr>
                <w:lang w:val="en-US"/>
              </w:rPr>
              <w:t xml:space="preserve"> </w:t>
            </w:r>
            <w:proofErr w:type="spellStart"/>
            <w:r w:rsidRPr="00E67F35">
              <w:rPr>
                <w:lang w:val="en-US"/>
              </w:rPr>
              <w:t>Beneficiar</w:t>
            </w:r>
            <w:proofErr w:type="spellEnd"/>
            <w:r w:rsidRPr="00E67F35">
              <w:rPr>
                <w:lang w:val="en-US"/>
              </w:rPr>
              <w:t xml:space="preserve">. El </w:t>
            </w:r>
            <w:proofErr w:type="spellStart"/>
            <w:r w:rsidRPr="00E67F35">
              <w:rPr>
                <w:lang w:val="en-US"/>
              </w:rPr>
              <w:t>trebuie</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ia</w:t>
            </w:r>
            <w:proofErr w:type="spellEnd"/>
            <w:r w:rsidRPr="00E67F35">
              <w:rPr>
                <w:lang w:val="en-US"/>
              </w:rPr>
              <w:t xml:space="preserve"> </w:t>
            </w:r>
            <w:proofErr w:type="spellStart"/>
            <w:r w:rsidRPr="00E67F35">
              <w:rPr>
                <w:lang w:val="en-US"/>
              </w:rPr>
              <w:t>măsuri</w:t>
            </w:r>
            <w:proofErr w:type="spellEnd"/>
            <w:r w:rsidRPr="00E67F35">
              <w:rPr>
                <w:lang w:val="en-US"/>
              </w:rPr>
              <w:t xml:space="preserve"> de </w:t>
            </w:r>
            <w:proofErr w:type="spellStart"/>
            <w:r w:rsidRPr="00E67F35">
              <w:rPr>
                <w:lang w:val="en-US"/>
              </w:rPr>
              <w:t>protecţie</w:t>
            </w:r>
            <w:proofErr w:type="spellEnd"/>
            <w:r w:rsidRPr="00E67F35">
              <w:rPr>
                <w:lang w:val="en-US"/>
              </w:rPr>
              <w:t xml:space="preserve"> contra </w:t>
            </w:r>
            <w:proofErr w:type="spellStart"/>
            <w:r w:rsidRPr="00E67F35">
              <w:rPr>
                <w:lang w:val="en-US"/>
              </w:rPr>
              <w:t>degradării</w:t>
            </w:r>
            <w:proofErr w:type="spellEnd"/>
            <w:r w:rsidRPr="00E67F35">
              <w:rPr>
                <w:lang w:val="en-US"/>
              </w:rPr>
              <w:t xml:space="preserve"> </w:t>
            </w:r>
            <w:proofErr w:type="spellStart"/>
            <w:r w:rsidRPr="00E67F35">
              <w:rPr>
                <w:lang w:val="en-US"/>
              </w:rPr>
              <w:t>lucrării</w:t>
            </w:r>
            <w:proofErr w:type="spellEnd"/>
            <w:r w:rsidRPr="00E67F35">
              <w:rPr>
                <w:lang w:val="en-US"/>
              </w:rPr>
              <w:t xml:space="preserve"> </w:t>
            </w:r>
            <w:proofErr w:type="spellStart"/>
            <w:r w:rsidRPr="00E67F35">
              <w:rPr>
                <w:lang w:val="en-US"/>
              </w:rPr>
              <w:t>datorită</w:t>
            </w:r>
            <w:proofErr w:type="spellEnd"/>
            <w:r w:rsidRPr="00E67F35">
              <w:rPr>
                <w:lang w:val="en-US"/>
              </w:rPr>
              <w:t xml:space="preserve"> </w:t>
            </w:r>
            <w:proofErr w:type="spellStart"/>
            <w:r w:rsidRPr="00E67F35">
              <w:rPr>
                <w:lang w:val="en-US"/>
              </w:rPr>
              <w:t>acţiunilor</w:t>
            </w:r>
            <w:proofErr w:type="spellEnd"/>
            <w:r w:rsidRPr="00E67F35">
              <w:rPr>
                <w:lang w:val="en-US"/>
              </w:rPr>
              <w:t xml:space="preserve"> </w:t>
            </w:r>
            <w:proofErr w:type="spellStart"/>
            <w:r w:rsidRPr="00E67F35">
              <w:rPr>
                <w:lang w:val="en-US"/>
              </w:rPr>
              <w:t>atmosferice</w:t>
            </w:r>
            <w:proofErr w:type="spellEnd"/>
            <w:r w:rsidRPr="00E67F35">
              <w:rPr>
                <w:lang w:val="en-US"/>
              </w:rPr>
              <w:t xml:space="preserve"> </w:t>
            </w:r>
            <w:proofErr w:type="spellStart"/>
            <w:r w:rsidRPr="00E67F35">
              <w:rPr>
                <w:lang w:val="en-US"/>
              </w:rPr>
              <w:t>şi</w:t>
            </w:r>
            <w:proofErr w:type="spellEnd"/>
            <w:r w:rsidRPr="00E67F35">
              <w:rPr>
                <w:lang w:val="en-US"/>
              </w:rPr>
              <w:t xml:space="preserve"> a </w:t>
            </w:r>
            <w:proofErr w:type="spellStart"/>
            <w:r w:rsidRPr="00E67F35">
              <w:rPr>
                <w:lang w:val="en-US"/>
              </w:rPr>
              <w:t>apei</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să</w:t>
            </w:r>
            <w:proofErr w:type="spellEnd"/>
            <w:r w:rsidRPr="00E67F35">
              <w:rPr>
                <w:lang w:val="en-US"/>
              </w:rPr>
              <w:t xml:space="preserve"> </w:t>
            </w:r>
            <w:proofErr w:type="spellStart"/>
            <w:r w:rsidRPr="00E67F35">
              <w:rPr>
                <w:lang w:val="en-US"/>
              </w:rPr>
              <w:t>îndepărteze</w:t>
            </w:r>
            <w:proofErr w:type="spellEnd"/>
            <w:r w:rsidRPr="00E67F35">
              <w:rPr>
                <w:lang w:val="en-US"/>
              </w:rPr>
              <w:t xml:space="preserve"> </w:t>
            </w:r>
            <w:proofErr w:type="spellStart"/>
            <w:r w:rsidRPr="00E67F35">
              <w:rPr>
                <w:lang w:val="en-US"/>
              </w:rPr>
              <w:t>zăpada</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gheaţa</w:t>
            </w:r>
            <w:proofErr w:type="spellEnd"/>
            <w:r w:rsidRPr="00E67F35">
              <w:rPr>
                <w:lang w:val="en-US"/>
              </w:rPr>
              <w:t xml:space="preserve">. </w:t>
            </w:r>
          </w:p>
          <w:p w14:paraId="0936566F"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10.7. </w:t>
            </w:r>
            <w:proofErr w:type="spellStart"/>
            <w:r w:rsidRPr="00E67F35">
              <w:rPr>
                <w:lang w:val="en-US"/>
              </w:rPr>
              <w:t>Dacă</w:t>
            </w:r>
            <w:proofErr w:type="spellEnd"/>
            <w:r w:rsidRPr="00E67F35">
              <w:rPr>
                <w:lang w:val="en-US"/>
              </w:rPr>
              <w:t xml:space="preserve"> </w:t>
            </w:r>
            <w:proofErr w:type="spellStart"/>
            <w:r w:rsidRPr="00E67F35">
              <w:rPr>
                <w:lang w:val="en-US"/>
              </w:rPr>
              <w:t>nerespectarea</w:t>
            </w:r>
            <w:proofErr w:type="spellEnd"/>
            <w:r w:rsidRPr="00E67F35">
              <w:rPr>
                <w:lang w:val="en-US"/>
              </w:rPr>
              <w:t xml:space="preserve"> de </w:t>
            </w:r>
            <w:proofErr w:type="spellStart"/>
            <w:r w:rsidRPr="00E67F35">
              <w:rPr>
                <w:lang w:val="en-US"/>
              </w:rPr>
              <w:t>către</w:t>
            </w:r>
            <w:proofErr w:type="spellEnd"/>
            <w:r w:rsidRPr="00E67F35">
              <w:rPr>
                <w:lang w:val="en-US"/>
              </w:rPr>
              <w:t xml:space="preserve"> </w:t>
            </w:r>
            <w:proofErr w:type="spellStart"/>
            <w:r w:rsidRPr="00E67F35">
              <w:rPr>
                <w:lang w:val="en-US"/>
              </w:rPr>
              <w:t>Antreprenorul</w:t>
            </w:r>
            <w:proofErr w:type="spellEnd"/>
            <w:r w:rsidRPr="00E67F35">
              <w:rPr>
                <w:lang w:val="en-US"/>
              </w:rPr>
              <w:t xml:space="preserve"> a </w:t>
            </w:r>
            <w:proofErr w:type="spellStart"/>
            <w:r w:rsidRPr="00E67F35">
              <w:rPr>
                <w:lang w:val="en-US"/>
              </w:rPr>
              <w:t>prevederilor</w:t>
            </w:r>
            <w:proofErr w:type="spellEnd"/>
            <w:r w:rsidRPr="00E67F35">
              <w:rPr>
                <w:lang w:val="en-US"/>
              </w:rPr>
              <w:t xml:space="preserve"> </w:t>
            </w:r>
            <w:proofErr w:type="spellStart"/>
            <w:r w:rsidRPr="00E67F35">
              <w:rPr>
                <w:lang w:val="en-US"/>
              </w:rPr>
              <w:t>oricărui</w:t>
            </w:r>
            <w:proofErr w:type="spellEnd"/>
            <w:r w:rsidRPr="00E67F35">
              <w:rPr>
                <w:lang w:val="en-US"/>
              </w:rPr>
              <w:t xml:space="preserve"> </w:t>
            </w:r>
            <w:proofErr w:type="spellStart"/>
            <w:r w:rsidRPr="00E67F35">
              <w:rPr>
                <w:lang w:val="en-US"/>
              </w:rPr>
              <w:t>regulament</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hotărâri</w:t>
            </w:r>
            <w:proofErr w:type="spellEnd"/>
            <w:r w:rsidRPr="00E67F35">
              <w:rPr>
                <w:lang w:val="en-US"/>
              </w:rPr>
              <w:t xml:space="preserve"> ale </w:t>
            </w:r>
            <w:proofErr w:type="spellStart"/>
            <w:r w:rsidRPr="00E67F35">
              <w:rPr>
                <w:lang w:val="en-US"/>
              </w:rPr>
              <w:t>autorităţilor</w:t>
            </w:r>
            <w:proofErr w:type="spellEnd"/>
            <w:r w:rsidRPr="00E67F35">
              <w:rPr>
                <w:lang w:val="en-US"/>
              </w:rPr>
              <w:t xml:space="preserve"> </w:t>
            </w:r>
            <w:proofErr w:type="spellStart"/>
            <w:r w:rsidRPr="00E67F35">
              <w:rPr>
                <w:lang w:val="en-US"/>
              </w:rPr>
              <w:t>administraţiei</w:t>
            </w:r>
            <w:proofErr w:type="spellEnd"/>
            <w:r w:rsidRPr="00E67F35">
              <w:rPr>
                <w:lang w:val="en-US"/>
              </w:rPr>
              <w:t xml:space="preserve"> </w:t>
            </w:r>
            <w:proofErr w:type="spellStart"/>
            <w:r w:rsidRPr="00E67F35">
              <w:rPr>
                <w:lang w:val="en-US"/>
              </w:rPr>
              <w:t>publice</w:t>
            </w:r>
            <w:proofErr w:type="spellEnd"/>
            <w:r w:rsidRPr="00E67F35">
              <w:rPr>
                <w:lang w:val="en-US"/>
              </w:rPr>
              <w:t xml:space="preserve"> locale </w:t>
            </w:r>
            <w:proofErr w:type="spellStart"/>
            <w:r w:rsidRPr="00E67F35">
              <w:rPr>
                <w:lang w:val="en-US"/>
              </w:rPr>
              <w:t>sau</w:t>
            </w:r>
            <w:proofErr w:type="spellEnd"/>
            <w:r w:rsidRPr="00E67F35">
              <w:rPr>
                <w:lang w:val="en-US"/>
              </w:rPr>
              <w:t xml:space="preserve"> ale </w:t>
            </w:r>
            <w:proofErr w:type="spellStart"/>
            <w:r w:rsidRPr="00E67F35">
              <w:rPr>
                <w:lang w:val="en-US"/>
              </w:rPr>
              <w:t>altor</w:t>
            </w:r>
            <w:proofErr w:type="spellEnd"/>
            <w:r w:rsidRPr="00E67F35">
              <w:rPr>
                <w:lang w:val="en-US"/>
              </w:rPr>
              <w:t xml:space="preserve"> </w:t>
            </w:r>
            <w:proofErr w:type="spellStart"/>
            <w:r w:rsidRPr="00E67F35">
              <w:rPr>
                <w:lang w:val="en-US"/>
              </w:rPr>
              <w:t>organe</w:t>
            </w:r>
            <w:proofErr w:type="spellEnd"/>
            <w:r w:rsidRPr="00E67F35">
              <w:rPr>
                <w:lang w:val="en-US"/>
              </w:rPr>
              <w:t xml:space="preserve"> locale, legal </w:t>
            </w:r>
            <w:proofErr w:type="spellStart"/>
            <w:r w:rsidRPr="00E67F35">
              <w:rPr>
                <w:lang w:val="en-US"/>
              </w:rPr>
              <w:t>constituite</w:t>
            </w:r>
            <w:proofErr w:type="spellEnd"/>
            <w:r w:rsidRPr="00E67F35">
              <w:rPr>
                <w:lang w:val="en-US"/>
              </w:rPr>
              <w:t xml:space="preserve">, </w:t>
            </w:r>
            <w:proofErr w:type="spellStart"/>
            <w:r w:rsidRPr="00E67F35">
              <w:rPr>
                <w:lang w:val="en-US"/>
              </w:rPr>
              <w:t>şi</w:t>
            </w:r>
            <w:proofErr w:type="spellEnd"/>
            <w:r w:rsidRPr="00E67F35">
              <w:rPr>
                <w:lang w:val="en-US"/>
              </w:rPr>
              <w:t xml:space="preserve"> care au </w:t>
            </w:r>
            <w:proofErr w:type="spellStart"/>
            <w:r w:rsidRPr="00E67F35">
              <w:rPr>
                <w:lang w:val="en-US"/>
              </w:rPr>
              <w:t>caracter</w:t>
            </w:r>
            <w:proofErr w:type="spellEnd"/>
            <w:r w:rsidRPr="00E67F35">
              <w:rPr>
                <w:lang w:val="en-US"/>
              </w:rPr>
              <w:t xml:space="preserve"> </w:t>
            </w:r>
            <w:proofErr w:type="spellStart"/>
            <w:r w:rsidRPr="00E67F35">
              <w:rPr>
                <w:lang w:val="en-US"/>
              </w:rPr>
              <w:t>obligatoriu</w:t>
            </w:r>
            <w:proofErr w:type="spellEnd"/>
            <w:r w:rsidRPr="00E67F35">
              <w:rPr>
                <w:lang w:val="en-US"/>
              </w:rPr>
              <w:t xml:space="preserve"> la </w:t>
            </w:r>
            <w:proofErr w:type="spellStart"/>
            <w:r w:rsidRPr="00E67F35">
              <w:rPr>
                <w:lang w:val="en-US"/>
              </w:rPr>
              <w:t>executarea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provoacă</w:t>
            </w:r>
            <w:proofErr w:type="spellEnd"/>
            <w:r w:rsidRPr="00E67F35">
              <w:rPr>
                <w:lang w:val="en-US"/>
              </w:rPr>
              <w:t xml:space="preserve"> </w:t>
            </w:r>
            <w:proofErr w:type="spellStart"/>
            <w:r w:rsidRPr="00E67F35">
              <w:rPr>
                <w:lang w:val="en-US"/>
              </w:rPr>
              <w:t>pagube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Beneficiar</w:t>
            </w:r>
            <w:proofErr w:type="spellEnd"/>
            <w:r w:rsidRPr="00E67F35">
              <w:rPr>
                <w:lang w:val="en-US"/>
              </w:rPr>
              <w:t xml:space="preserve">, </w:t>
            </w:r>
            <w:proofErr w:type="spellStart"/>
            <w:r w:rsidRPr="00E67F35">
              <w:rPr>
                <w:lang w:val="en-US"/>
              </w:rPr>
              <w:t>acesta</w:t>
            </w:r>
            <w:proofErr w:type="spellEnd"/>
            <w:r w:rsidRPr="00E67F35">
              <w:rPr>
                <w:lang w:val="en-US"/>
              </w:rPr>
              <w:t xml:space="preserve"> </w:t>
            </w:r>
            <w:proofErr w:type="spellStart"/>
            <w:r w:rsidRPr="00E67F35">
              <w:rPr>
                <w:lang w:val="en-US"/>
              </w:rPr>
              <w:t>va</w:t>
            </w:r>
            <w:proofErr w:type="spellEnd"/>
            <w:r w:rsidRPr="00E67F35">
              <w:rPr>
                <w:lang w:val="en-US"/>
              </w:rPr>
              <w:t xml:space="preserve"> fi </w:t>
            </w:r>
            <w:proofErr w:type="spellStart"/>
            <w:r w:rsidRPr="00E67F35">
              <w:rPr>
                <w:lang w:val="en-US"/>
              </w:rPr>
              <w:t>despăgubit</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mărimea</w:t>
            </w:r>
            <w:proofErr w:type="spellEnd"/>
            <w:r w:rsidRPr="00E67F35">
              <w:rPr>
                <w:lang w:val="en-US"/>
              </w:rPr>
              <w:t xml:space="preserve"> </w:t>
            </w:r>
            <w:proofErr w:type="spellStart"/>
            <w:r w:rsidRPr="00E67F35">
              <w:rPr>
                <w:lang w:val="en-US"/>
              </w:rPr>
              <w:t>sumei</w:t>
            </w:r>
            <w:proofErr w:type="spellEnd"/>
            <w:r w:rsidRPr="00E67F35">
              <w:rPr>
                <w:lang w:val="en-US"/>
              </w:rPr>
              <w:t xml:space="preserve"> </w:t>
            </w:r>
            <w:proofErr w:type="spellStart"/>
            <w:r w:rsidRPr="00E67F35">
              <w:rPr>
                <w:lang w:val="en-US"/>
              </w:rPr>
              <w:t>prejudiciului</w:t>
            </w:r>
            <w:proofErr w:type="spellEnd"/>
            <w:r w:rsidRPr="00E67F35">
              <w:rPr>
                <w:lang w:val="en-US"/>
              </w:rPr>
              <w:t xml:space="preserve">. </w:t>
            </w:r>
          </w:p>
          <w:p w14:paraId="049EA3FD"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10.8. </w:t>
            </w:r>
            <w:proofErr w:type="spellStart"/>
            <w:r w:rsidRPr="00E67F35">
              <w:rPr>
                <w:lang w:val="en-US"/>
              </w:rPr>
              <w:t>Dacă</w:t>
            </w:r>
            <w:proofErr w:type="spellEnd"/>
            <w:r w:rsidRPr="00E67F35">
              <w:rPr>
                <w:lang w:val="en-US"/>
              </w:rPr>
              <w:t xml:space="preserve"> </w:t>
            </w:r>
            <w:proofErr w:type="spellStart"/>
            <w:r w:rsidRPr="00E67F35">
              <w:rPr>
                <w:lang w:val="en-US"/>
              </w:rPr>
              <w:t>motivele</w:t>
            </w:r>
            <w:proofErr w:type="spellEnd"/>
            <w:r w:rsidRPr="00E67F35">
              <w:rPr>
                <w:lang w:val="en-US"/>
              </w:rPr>
              <w:t xml:space="preserve"> </w:t>
            </w:r>
            <w:proofErr w:type="spellStart"/>
            <w:r w:rsidRPr="00E67F35">
              <w:rPr>
                <w:lang w:val="en-US"/>
              </w:rPr>
              <w:t>constrângerii</w:t>
            </w:r>
            <w:proofErr w:type="spellEnd"/>
            <w:r w:rsidRPr="00E67F35">
              <w:rPr>
                <w:lang w:val="en-US"/>
              </w:rPr>
              <w:t xml:space="preserve"> </w:t>
            </w:r>
            <w:proofErr w:type="spellStart"/>
            <w:r w:rsidRPr="00E67F35">
              <w:rPr>
                <w:lang w:val="en-US"/>
              </w:rPr>
              <w:t>sau</w:t>
            </w:r>
            <w:proofErr w:type="spellEnd"/>
            <w:r w:rsidRPr="00E67F35">
              <w:rPr>
                <w:lang w:val="en-US"/>
              </w:rPr>
              <w:t xml:space="preserve"> ale </w:t>
            </w:r>
            <w:proofErr w:type="spellStart"/>
            <w:r w:rsidRPr="00E67F35">
              <w:rPr>
                <w:lang w:val="en-US"/>
              </w:rPr>
              <w:t>întreruperii</w:t>
            </w:r>
            <w:proofErr w:type="spellEnd"/>
            <w:r w:rsidRPr="00E67F35">
              <w:rPr>
                <w:lang w:val="en-US"/>
              </w:rPr>
              <w:t xml:space="preserve"> sunt </w:t>
            </w:r>
            <w:proofErr w:type="spellStart"/>
            <w:r w:rsidRPr="00E67F35">
              <w:rPr>
                <w:lang w:val="en-US"/>
              </w:rPr>
              <w:t>imputabile</w:t>
            </w:r>
            <w:proofErr w:type="spellEnd"/>
            <w:r w:rsidRPr="00E67F35">
              <w:rPr>
                <w:lang w:val="en-US"/>
              </w:rPr>
              <w:t xml:space="preserve"> </w:t>
            </w:r>
            <w:proofErr w:type="spellStart"/>
            <w:r w:rsidRPr="00E67F35">
              <w:rPr>
                <w:lang w:val="en-US"/>
              </w:rPr>
              <w:t>uneia</w:t>
            </w:r>
            <w:proofErr w:type="spellEnd"/>
            <w:r w:rsidRPr="00E67F35">
              <w:rPr>
                <w:lang w:val="en-US"/>
              </w:rPr>
              <w:t xml:space="preserve"> </w:t>
            </w:r>
            <w:proofErr w:type="spellStart"/>
            <w:r w:rsidRPr="00E67F35">
              <w:rPr>
                <w:lang w:val="en-US"/>
              </w:rPr>
              <w:t>dintre</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atunci</w:t>
            </w:r>
            <w:proofErr w:type="spellEnd"/>
            <w:r w:rsidRPr="00E67F35">
              <w:rPr>
                <w:lang w:val="en-US"/>
              </w:rPr>
              <w:t xml:space="preserve"> </w:t>
            </w:r>
            <w:proofErr w:type="spellStart"/>
            <w:r w:rsidRPr="00E67F35">
              <w:rPr>
                <w:lang w:val="en-US"/>
              </w:rPr>
              <w:t>cealaltă</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poate</w:t>
            </w:r>
            <w:proofErr w:type="spellEnd"/>
            <w:r w:rsidRPr="00E67F35">
              <w:rPr>
                <w:lang w:val="en-US"/>
              </w:rPr>
              <w:t xml:space="preserve"> </w:t>
            </w:r>
            <w:proofErr w:type="spellStart"/>
            <w:r w:rsidRPr="00E67F35">
              <w:rPr>
                <w:lang w:val="en-US"/>
              </w:rPr>
              <w:t>emite</w:t>
            </w:r>
            <w:proofErr w:type="spellEnd"/>
            <w:r w:rsidRPr="00E67F35">
              <w:rPr>
                <w:lang w:val="en-US"/>
              </w:rPr>
              <w:t xml:space="preserve"> </w:t>
            </w:r>
            <w:proofErr w:type="spellStart"/>
            <w:r w:rsidRPr="00E67F35">
              <w:rPr>
                <w:lang w:val="en-US"/>
              </w:rPr>
              <w:t>pretenţii</w:t>
            </w:r>
            <w:proofErr w:type="spellEnd"/>
            <w:r w:rsidRPr="00E67F35">
              <w:rPr>
                <w:lang w:val="en-US"/>
              </w:rPr>
              <w:t xml:space="preserve"> </w:t>
            </w:r>
            <w:proofErr w:type="spellStart"/>
            <w:r w:rsidRPr="00E67F35">
              <w:rPr>
                <w:lang w:val="en-US"/>
              </w:rPr>
              <w:t>privind</w:t>
            </w:r>
            <w:proofErr w:type="spellEnd"/>
            <w:r w:rsidRPr="00E67F35">
              <w:rPr>
                <w:lang w:val="en-US"/>
              </w:rPr>
              <w:t xml:space="preserve"> </w:t>
            </w:r>
            <w:proofErr w:type="spellStart"/>
            <w:r w:rsidRPr="00E67F35">
              <w:rPr>
                <w:lang w:val="en-US"/>
              </w:rPr>
              <w:t>despăgubirea</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daunele</w:t>
            </w:r>
            <w:proofErr w:type="spellEnd"/>
            <w:r w:rsidRPr="00E67F35">
              <w:rPr>
                <w:lang w:val="en-US"/>
              </w:rPr>
              <w:t xml:space="preserve"> </w:t>
            </w:r>
            <w:proofErr w:type="spellStart"/>
            <w:r w:rsidRPr="00E67F35">
              <w:rPr>
                <w:lang w:val="en-US"/>
              </w:rPr>
              <w:t>intervenite</w:t>
            </w:r>
            <w:proofErr w:type="spellEnd"/>
            <w:r w:rsidRPr="00E67F35">
              <w:rPr>
                <w:lang w:val="en-US"/>
              </w:rPr>
              <w:t xml:space="preserve"> </w:t>
            </w:r>
            <w:proofErr w:type="spellStart"/>
            <w:r w:rsidRPr="00E67F35">
              <w:rPr>
                <w:lang w:val="en-US"/>
              </w:rPr>
              <w:t>şi</w:t>
            </w:r>
            <w:proofErr w:type="spellEnd"/>
            <w:r w:rsidRPr="00E67F35">
              <w:rPr>
                <w:lang w:val="en-US"/>
              </w:rPr>
              <w:t xml:space="preserve"> care pot fi </w:t>
            </w:r>
            <w:proofErr w:type="spellStart"/>
            <w:r w:rsidRPr="00E67F35">
              <w:rPr>
                <w:lang w:val="en-US"/>
              </w:rPr>
              <w:t>dovedite</w:t>
            </w:r>
            <w:proofErr w:type="spellEnd"/>
            <w:r w:rsidRPr="00E67F35">
              <w:rPr>
                <w:lang w:val="en-US"/>
              </w:rPr>
              <w:t xml:space="preserve">. </w:t>
            </w:r>
          </w:p>
          <w:p w14:paraId="5505D536"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10.9. </w:t>
            </w:r>
            <w:proofErr w:type="spellStart"/>
            <w:r w:rsidRPr="00E67F35">
              <w:rPr>
                <w:lang w:val="en-US"/>
              </w:rPr>
              <w:t>Dacă</w:t>
            </w:r>
            <w:proofErr w:type="spellEnd"/>
            <w:r w:rsidRPr="00E67F35">
              <w:rPr>
                <w:lang w:val="en-US"/>
              </w:rPr>
              <w:t xml:space="preserve"> </w:t>
            </w:r>
            <w:proofErr w:type="spellStart"/>
            <w:r w:rsidRPr="00E67F35">
              <w:rPr>
                <w:lang w:val="en-US"/>
              </w:rPr>
              <w:t>întârzierea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este</w:t>
            </w:r>
            <w:proofErr w:type="spellEnd"/>
            <w:r w:rsidRPr="00E67F35">
              <w:rPr>
                <w:lang w:val="en-US"/>
              </w:rPr>
              <w:t xml:space="preserve"> din culpa </w:t>
            </w:r>
            <w:proofErr w:type="spellStart"/>
            <w:r w:rsidRPr="00E67F35">
              <w:rPr>
                <w:lang w:val="en-US"/>
              </w:rPr>
              <w:t>uneia</w:t>
            </w:r>
            <w:proofErr w:type="spellEnd"/>
            <w:r w:rsidRPr="00E67F35">
              <w:rPr>
                <w:lang w:val="en-US"/>
              </w:rPr>
              <w:t xml:space="preserve"> </w:t>
            </w:r>
            <w:proofErr w:type="spellStart"/>
            <w:r w:rsidRPr="00E67F35">
              <w:rPr>
                <w:lang w:val="en-US"/>
              </w:rPr>
              <w:t>dintre</w:t>
            </w:r>
            <w:proofErr w:type="spellEnd"/>
            <w:r w:rsidRPr="00E67F35">
              <w:rPr>
                <w:lang w:val="en-US"/>
              </w:rPr>
              <w:t xml:space="preserve"> </w:t>
            </w:r>
            <w:proofErr w:type="spellStart"/>
            <w:r w:rsidRPr="00E67F35">
              <w:rPr>
                <w:lang w:val="en-US"/>
              </w:rPr>
              <w:t>părţile</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partea</w:t>
            </w:r>
            <w:proofErr w:type="spellEnd"/>
            <w:r w:rsidRPr="00E67F35">
              <w:rPr>
                <w:lang w:val="en-US"/>
              </w:rPr>
              <w:t xml:space="preserve"> </w:t>
            </w:r>
            <w:proofErr w:type="spellStart"/>
            <w:r w:rsidRPr="00E67F35">
              <w:rPr>
                <w:lang w:val="en-US"/>
              </w:rPr>
              <w:t>culpabilă</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plăti</w:t>
            </w:r>
            <w:proofErr w:type="spellEnd"/>
            <w:r w:rsidRPr="00E67F35">
              <w:rPr>
                <w:lang w:val="en-US"/>
              </w:rPr>
              <w:t xml:space="preserve"> </w:t>
            </w:r>
            <w:proofErr w:type="spellStart"/>
            <w:r w:rsidRPr="00E67F35">
              <w:rPr>
                <w:lang w:val="en-US"/>
              </w:rPr>
              <w:t>celeilalte</w:t>
            </w:r>
            <w:proofErr w:type="spellEnd"/>
            <w:r w:rsidRPr="00E67F35">
              <w:rPr>
                <w:lang w:val="en-US"/>
              </w:rPr>
              <w:t xml:space="preserve"> </w:t>
            </w:r>
            <w:proofErr w:type="spellStart"/>
            <w:r w:rsidRPr="00E67F35">
              <w:rPr>
                <w:lang w:val="en-US"/>
              </w:rPr>
              <w:t>părţi</w:t>
            </w:r>
            <w:proofErr w:type="spellEnd"/>
            <w:r w:rsidRPr="00E67F35">
              <w:rPr>
                <w:lang w:val="en-US"/>
              </w:rPr>
              <w:t xml:space="preserve"> </w:t>
            </w:r>
            <w:proofErr w:type="spellStart"/>
            <w:r w:rsidRPr="00E67F35">
              <w:rPr>
                <w:lang w:val="en-US"/>
              </w:rPr>
              <w:t>penalizări</w:t>
            </w:r>
            <w:proofErr w:type="spellEnd"/>
            <w:r w:rsidRPr="00E67F35">
              <w:rPr>
                <w:lang w:val="en-US"/>
              </w:rPr>
              <w:t xml:space="preserve"> </w:t>
            </w:r>
            <w:proofErr w:type="spellStart"/>
            <w:r w:rsidRPr="00E67F35">
              <w:rPr>
                <w:lang w:val="en-US"/>
              </w:rPr>
              <w:t>şi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despăgubiri</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cuantum</w:t>
            </w:r>
            <w:proofErr w:type="spellEnd"/>
            <w:r w:rsidRPr="00E67F35">
              <w:rPr>
                <w:lang w:val="en-US"/>
              </w:rPr>
              <w:t xml:space="preserve"> de la 0,01% </w:t>
            </w:r>
            <w:proofErr w:type="spellStart"/>
            <w:r w:rsidRPr="00E67F35">
              <w:rPr>
                <w:lang w:val="en-US"/>
              </w:rPr>
              <w:t>până</w:t>
            </w:r>
            <w:proofErr w:type="spellEnd"/>
            <w:r w:rsidRPr="00E67F35">
              <w:rPr>
                <w:lang w:val="en-US"/>
              </w:rPr>
              <w:t xml:space="preserve"> la 0,1% din </w:t>
            </w:r>
            <w:proofErr w:type="spellStart"/>
            <w:r w:rsidRPr="00E67F35">
              <w:rPr>
                <w:lang w:val="en-US"/>
              </w:rPr>
              <w:t>valoarea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w:t>
            </w:r>
            <w:proofErr w:type="spellStart"/>
            <w:r w:rsidRPr="00E67F35">
              <w:rPr>
                <w:lang w:val="en-US"/>
              </w:rPr>
              <w:t>rămasede</w:t>
            </w:r>
            <w:proofErr w:type="spellEnd"/>
            <w:r w:rsidRPr="00E67F35">
              <w:rPr>
                <w:lang w:val="en-US"/>
              </w:rPr>
              <w:t xml:space="preserve"> </w:t>
            </w:r>
            <w:proofErr w:type="spellStart"/>
            <w:r w:rsidRPr="00E67F35">
              <w:rPr>
                <w:lang w:val="en-US"/>
              </w:rPr>
              <w:t>executat</w:t>
            </w:r>
            <w:proofErr w:type="spellEnd"/>
            <w:r w:rsidRPr="00E67F35">
              <w:rPr>
                <w:lang w:val="en-US"/>
              </w:rPr>
              <w:t>/</w:t>
            </w:r>
            <w:proofErr w:type="spellStart"/>
            <w:r w:rsidRPr="00E67F35">
              <w:rPr>
                <w:lang w:val="en-US"/>
              </w:rPr>
              <w:t>neonorate</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fiecare</w:t>
            </w:r>
            <w:proofErr w:type="spellEnd"/>
            <w:r w:rsidRPr="00E67F35">
              <w:rPr>
                <w:lang w:val="en-US"/>
              </w:rPr>
              <w:t xml:space="preserve"> zi de </w:t>
            </w:r>
            <w:proofErr w:type="spellStart"/>
            <w:r w:rsidRPr="00E67F35">
              <w:rPr>
                <w:lang w:val="en-US"/>
              </w:rPr>
              <w:t>întârziere</w:t>
            </w:r>
            <w:proofErr w:type="spellEnd"/>
            <w:r w:rsidRPr="00E67F35">
              <w:rPr>
                <w:lang w:val="en-US"/>
              </w:rPr>
              <w:t xml:space="preserve">. </w:t>
            </w:r>
            <w:proofErr w:type="spellStart"/>
            <w:r w:rsidRPr="00E67F35">
              <w:rPr>
                <w:lang w:val="en-US"/>
              </w:rPr>
              <w:t>Penalizarea</w:t>
            </w:r>
            <w:proofErr w:type="spellEnd"/>
            <w:r w:rsidRPr="00E67F35">
              <w:rPr>
                <w:lang w:val="en-US"/>
              </w:rPr>
              <w:t xml:space="preserve"> </w:t>
            </w:r>
            <w:proofErr w:type="spellStart"/>
            <w:r w:rsidRPr="00E67F35">
              <w:rPr>
                <w:lang w:val="en-US"/>
              </w:rPr>
              <w:t>devine</w:t>
            </w:r>
            <w:proofErr w:type="spellEnd"/>
            <w:r w:rsidRPr="00E67F35">
              <w:rPr>
                <w:lang w:val="en-US"/>
              </w:rPr>
              <w:t xml:space="preserve"> </w:t>
            </w:r>
            <w:proofErr w:type="spellStart"/>
            <w:r w:rsidRPr="00E67F35">
              <w:rPr>
                <w:lang w:val="en-US"/>
              </w:rPr>
              <w:t>operantă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momentul</w:t>
            </w:r>
            <w:proofErr w:type="spellEnd"/>
            <w:r w:rsidRPr="00E67F35">
              <w:rPr>
                <w:lang w:val="en-US"/>
              </w:rPr>
              <w:t xml:space="preserve"> </w:t>
            </w:r>
            <w:proofErr w:type="spellStart"/>
            <w:r w:rsidRPr="00E67F35">
              <w:rPr>
                <w:lang w:val="en-US"/>
              </w:rPr>
              <w:t>în</w:t>
            </w:r>
            <w:proofErr w:type="spellEnd"/>
            <w:r w:rsidRPr="00E67F35">
              <w:rPr>
                <w:lang w:val="en-US"/>
              </w:rPr>
              <w:t xml:space="preserve"> care </w:t>
            </w:r>
            <w:proofErr w:type="spellStart"/>
            <w:r w:rsidRPr="00E67F35">
              <w:rPr>
                <w:lang w:val="en-US"/>
              </w:rPr>
              <w:t>partea</w:t>
            </w:r>
            <w:proofErr w:type="spellEnd"/>
            <w:r w:rsidRPr="00E67F35">
              <w:rPr>
                <w:lang w:val="en-US"/>
              </w:rPr>
              <w:t xml:space="preserve"> </w:t>
            </w:r>
            <w:proofErr w:type="spellStart"/>
            <w:r w:rsidRPr="00E67F35">
              <w:rPr>
                <w:lang w:val="en-US"/>
              </w:rPr>
              <w:t>înculpă</w:t>
            </w:r>
            <w:proofErr w:type="spellEnd"/>
            <w:r w:rsidRPr="00E67F35">
              <w:rPr>
                <w:lang w:val="en-US"/>
              </w:rPr>
              <w:t xml:space="preserve"> a </w:t>
            </w:r>
            <w:proofErr w:type="spellStart"/>
            <w:r w:rsidRPr="00E67F35">
              <w:rPr>
                <w:lang w:val="en-US"/>
              </w:rPr>
              <w:t>intrat</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întârziere</w:t>
            </w:r>
            <w:proofErr w:type="spellEnd"/>
            <w:r w:rsidRPr="00E67F35">
              <w:rPr>
                <w:lang w:val="en-US"/>
              </w:rPr>
              <w:t xml:space="preserve">. </w:t>
            </w:r>
          </w:p>
          <w:p w14:paraId="5BD14A36" w14:textId="77777777" w:rsidR="006619FB" w:rsidRPr="00E67F35" w:rsidRDefault="006619FB" w:rsidP="009B5779">
            <w:pPr>
              <w:pStyle w:val="af3"/>
              <w:numPr>
                <w:ilvl w:val="1"/>
                <w:numId w:val="13"/>
              </w:numPr>
              <w:tabs>
                <w:tab w:val="left" w:pos="567"/>
                <w:tab w:val="left" w:pos="1890"/>
              </w:tabs>
              <w:spacing w:line="276" w:lineRule="auto"/>
              <w:ind w:left="0" w:hanging="567"/>
              <w:rPr>
                <w:lang w:val="en-US"/>
              </w:rPr>
            </w:pPr>
            <w:r w:rsidRPr="00E67F35">
              <w:rPr>
                <w:lang w:val="en-US"/>
              </w:rPr>
              <w:t xml:space="preserve">10.10. </w:t>
            </w:r>
            <w:proofErr w:type="spellStart"/>
            <w:r w:rsidRPr="00E67F35">
              <w:rPr>
                <w:lang w:val="en-US"/>
              </w:rPr>
              <w:t>Beneficiarul</w:t>
            </w:r>
            <w:proofErr w:type="spellEnd"/>
            <w:r w:rsidRPr="00E67F35">
              <w:rPr>
                <w:lang w:val="en-US"/>
              </w:rPr>
              <w:t xml:space="preserve"> nu </w:t>
            </w:r>
            <w:proofErr w:type="spellStart"/>
            <w:r w:rsidRPr="00E67F35">
              <w:rPr>
                <w:lang w:val="en-US"/>
              </w:rPr>
              <w:t>va</w:t>
            </w:r>
            <w:proofErr w:type="spellEnd"/>
            <w:r w:rsidRPr="00E67F35">
              <w:rPr>
                <w:lang w:val="en-US"/>
              </w:rPr>
              <w:t xml:space="preserve"> fi </w:t>
            </w:r>
            <w:proofErr w:type="spellStart"/>
            <w:r w:rsidRPr="00E67F35">
              <w:rPr>
                <w:lang w:val="en-US"/>
              </w:rPr>
              <w:t>responsabil</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nici</w:t>
            </w:r>
            <w:proofErr w:type="spellEnd"/>
            <w:r w:rsidRPr="00E67F35">
              <w:rPr>
                <w:lang w:val="en-US"/>
              </w:rPr>
              <w:t xml:space="preserve"> un </w:t>
            </w:r>
            <w:proofErr w:type="spellStart"/>
            <w:r w:rsidRPr="00E67F35">
              <w:rPr>
                <w:lang w:val="en-US"/>
              </w:rPr>
              <w:t>fel</w:t>
            </w:r>
            <w:proofErr w:type="spellEnd"/>
            <w:r w:rsidRPr="00E67F35">
              <w:rPr>
                <w:lang w:val="en-US"/>
              </w:rPr>
              <w:t xml:space="preserve"> de </w:t>
            </w:r>
            <w:proofErr w:type="spellStart"/>
            <w:r w:rsidRPr="00E67F35">
              <w:rPr>
                <w:lang w:val="en-US"/>
              </w:rPr>
              <w:t>daune-interese</w:t>
            </w:r>
            <w:proofErr w:type="spellEnd"/>
            <w:r w:rsidRPr="00E67F35">
              <w:rPr>
                <w:lang w:val="en-US"/>
              </w:rPr>
              <w:t xml:space="preserve">, </w:t>
            </w:r>
            <w:proofErr w:type="spellStart"/>
            <w:r w:rsidRPr="00E67F35">
              <w:rPr>
                <w:lang w:val="en-US"/>
              </w:rPr>
              <w:t>compensaţii</w:t>
            </w:r>
            <w:proofErr w:type="spellEnd"/>
            <w:r w:rsidRPr="00E67F35">
              <w:rPr>
                <w:lang w:val="en-US"/>
              </w:rPr>
              <w:t xml:space="preserve"> </w:t>
            </w:r>
            <w:proofErr w:type="spellStart"/>
            <w:r w:rsidRPr="00E67F35">
              <w:rPr>
                <w:lang w:val="en-US"/>
              </w:rPr>
              <w:t>plătibile</w:t>
            </w:r>
            <w:proofErr w:type="spellEnd"/>
            <w:r w:rsidRPr="00E67F35">
              <w:rPr>
                <w:lang w:val="en-US"/>
              </w:rPr>
              <w:t xml:space="preserve"> conform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privinţa</w:t>
            </w:r>
            <w:proofErr w:type="spellEnd"/>
            <w:r w:rsidRPr="00E67F35">
              <w:rPr>
                <w:lang w:val="en-US"/>
              </w:rPr>
              <w:t xml:space="preserve"> </w:t>
            </w:r>
            <w:proofErr w:type="spellStart"/>
            <w:r w:rsidRPr="00E67F35">
              <w:rPr>
                <w:lang w:val="en-US"/>
              </w:rPr>
              <w:t>sau</w:t>
            </w:r>
            <w:proofErr w:type="spellEnd"/>
            <w:r w:rsidRPr="00E67F35">
              <w:rPr>
                <w:lang w:val="en-US"/>
              </w:rPr>
              <w:t xml:space="preserve"> ca </w:t>
            </w:r>
            <w:proofErr w:type="spellStart"/>
            <w:r w:rsidRPr="00E67F35">
              <w:rPr>
                <w:lang w:val="en-US"/>
              </w:rPr>
              <w:t>urmare</w:t>
            </w:r>
            <w:proofErr w:type="spellEnd"/>
            <w:r w:rsidRPr="00E67F35">
              <w:rPr>
                <w:lang w:val="en-US"/>
              </w:rPr>
              <w:t xml:space="preserve"> a </w:t>
            </w:r>
            <w:proofErr w:type="spellStart"/>
            <w:r w:rsidRPr="00E67F35">
              <w:rPr>
                <w:lang w:val="en-US"/>
              </w:rPr>
              <w:t>unui</w:t>
            </w:r>
            <w:proofErr w:type="spellEnd"/>
            <w:r w:rsidRPr="00E67F35">
              <w:rPr>
                <w:lang w:val="en-US"/>
              </w:rPr>
              <w:t xml:space="preserve"> accident </w:t>
            </w:r>
            <w:proofErr w:type="spellStart"/>
            <w:r w:rsidRPr="00E67F35">
              <w:rPr>
                <w:lang w:val="en-US"/>
              </w:rPr>
              <w:t>sau</w:t>
            </w:r>
            <w:proofErr w:type="spellEnd"/>
            <w:r w:rsidRPr="00E67F35">
              <w:rPr>
                <w:lang w:val="en-US"/>
              </w:rPr>
              <w:t xml:space="preserve"> </w:t>
            </w:r>
            <w:proofErr w:type="spellStart"/>
            <w:r w:rsidRPr="00E67F35">
              <w:rPr>
                <w:lang w:val="en-US"/>
              </w:rPr>
              <w:t>prejudiciu</w:t>
            </w:r>
            <w:proofErr w:type="spellEnd"/>
            <w:r w:rsidRPr="00E67F35">
              <w:rPr>
                <w:lang w:val="en-US"/>
              </w:rPr>
              <w:t xml:space="preserve"> </w:t>
            </w:r>
            <w:proofErr w:type="spellStart"/>
            <w:r w:rsidRPr="00E67F35">
              <w:rPr>
                <w:lang w:val="en-US"/>
              </w:rPr>
              <w:t>adus</w:t>
            </w:r>
            <w:proofErr w:type="spellEnd"/>
            <w:r w:rsidRPr="00E67F35">
              <w:rPr>
                <w:lang w:val="en-US"/>
              </w:rPr>
              <w:t xml:space="preserve"> </w:t>
            </w:r>
            <w:proofErr w:type="spellStart"/>
            <w:r w:rsidRPr="00E67F35">
              <w:rPr>
                <w:lang w:val="en-US"/>
              </w:rPr>
              <w:t>unui</w:t>
            </w:r>
            <w:proofErr w:type="spellEnd"/>
            <w:r w:rsidRPr="00E67F35">
              <w:rPr>
                <w:lang w:val="en-US"/>
              </w:rPr>
              <w:t xml:space="preserve"> </w:t>
            </w:r>
            <w:proofErr w:type="spellStart"/>
            <w:r w:rsidRPr="00E67F35">
              <w:rPr>
                <w:lang w:val="en-US"/>
              </w:rPr>
              <w:t>muncitor</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altei</w:t>
            </w:r>
            <w:proofErr w:type="spellEnd"/>
            <w:r w:rsidRPr="00E67F35">
              <w:rPr>
                <w:lang w:val="en-US"/>
              </w:rPr>
              <w:t xml:space="preserve"> </w:t>
            </w:r>
            <w:proofErr w:type="spellStart"/>
            <w:r w:rsidRPr="00E67F35">
              <w:rPr>
                <w:lang w:val="en-US"/>
              </w:rPr>
              <w:t>persoane</w:t>
            </w:r>
            <w:proofErr w:type="spellEnd"/>
            <w:r w:rsidRPr="00E67F35">
              <w:rPr>
                <w:lang w:val="en-US"/>
              </w:rPr>
              <w:t xml:space="preserve"> </w:t>
            </w:r>
            <w:proofErr w:type="spellStart"/>
            <w:r w:rsidRPr="00E67F35">
              <w:rPr>
                <w:lang w:val="en-US"/>
              </w:rPr>
              <w:t>angajate</w:t>
            </w:r>
            <w:proofErr w:type="spellEnd"/>
            <w:r w:rsidRPr="00E67F35">
              <w:rPr>
                <w:lang w:val="en-US"/>
              </w:rPr>
              <w:t xml:space="preserve"> de </w:t>
            </w:r>
            <w:proofErr w:type="spellStart"/>
            <w:r w:rsidRPr="00E67F35">
              <w:rPr>
                <w:lang w:val="en-US"/>
              </w:rPr>
              <w:t>Antreprenor</w:t>
            </w:r>
            <w:proofErr w:type="spellEnd"/>
            <w:r w:rsidRPr="00E67F35">
              <w:rPr>
                <w:lang w:val="en-US"/>
              </w:rPr>
              <w:t xml:space="preserve">, cu </w:t>
            </w:r>
            <w:proofErr w:type="spellStart"/>
            <w:r w:rsidRPr="00E67F35">
              <w:rPr>
                <w:lang w:val="en-US"/>
              </w:rPr>
              <w:t>excepţia</w:t>
            </w:r>
            <w:proofErr w:type="spellEnd"/>
            <w:r w:rsidRPr="00E67F35">
              <w:rPr>
                <w:lang w:val="en-US"/>
              </w:rPr>
              <w:t xml:space="preserve"> </w:t>
            </w:r>
            <w:proofErr w:type="spellStart"/>
            <w:r w:rsidRPr="00E67F35">
              <w:rPr>
                <w:lang w:val="en-US"/>
              </w:rPr>
              <w:t>unui</w:t>
            </w:r>
            <w:proofErr w:type="spellEnd"/>
            <w:r w:rsidRPr="00E67F35">
              <w:rPr>
                <w:lang w:val="en-US"/>
              </w:rPr>
              <w:t xml:space="preserve"> accident </w:t>
            </w:r>
            <w:proofErr w:type="spellStart"/>
            <w:r w:rsidRPr="00E67F35">
              <w:rPr>
                <w:lang w:val="en-US"/>
              </w:rPr>
              <w:t>sau</w:t>
            </w:r>
            <w:proofErr w:type="spellEnd"/>
            <w:r w:rsidRPr="00E67F35">
              <w:rPr>
                <w:lang w:val="en-US"/>
              </w:rPr>
              <w:t xml:space="preserve"> </w:t>
            </w:r>
            <w:proofErr w:type="spellStart"/>
            <w:r w:rsidRPr="00E67F35">
              <w:rPr>
                <w:lang w:val="en-US"/>
              </w:rPr>
              <w:t>prejudiciu</w:t>
            </w:r>
            <w:proofErr w:type="spellEnd"/>
            <w:r w:rsidRPr="00E67F35">
              <w:rPr>
                <w:lang w:val="en-US"/>
              </w:rPr>
              <w:t xml:space="preserve"> </w:t>
            </w:r>
            <w:proofErr w:type="spellStart"/>
            <w:r w:rsidRPr="00E67F35">
              <w:rPr>
                <w:lang w:val="en-US"/>
              </w:rPr>
              <w:t>rezultînd</w:t>
            </w:r>
            <w:proofErr w:type="spellEnd"/>
            <w:r w:rsidRPr="00E67F35">
              <w:rPr>
                <w:lang w:val="en-US"/>
              </w:rPr>
              <w:t xml:space="preserve"> din vina </w:t>
            </w:r>
            <w:proofErr w:type="spellStart"/>
            <w:r w:rsidRPr="00E67F35">
              <w:rPr>
                <w:lang w:val="en-US"/>
              </w:rPr>
              <w:t>Beneficiarului</w:t>
            </w:r>
            <w:proofErr w:type="spellEnd"/>
            <w:r w:rsidRPr="00E67F35">
              <w:rPr>
                <w:lang w:val="en-US"/>
              </w:rPr>
              <w:t xml:space="preserve">, a </w:t>
            </w:r>
            <w:proofErr w:type="spellStart"/>
            <w:r w:rsidRPr="00E67F35">
              <w:rPr>
                <w:lang w:val="en-US"/>
              </w:rPr>
              <w:t>agenţilor</w:t>
            </w:r>
            <w:proofErr w:type="spellEnd"/>
            <w:r w:rsidRPr="00E67F35">
              <w:rPr>
                <w:lang w:val="en-US"/>
              </w:rPr>
              <w:t xml:space="preserve"> </w:t>
            </w:r>
            <w:proofErr w:type="spellStart"/>
            <w:r w:rsidRPr="00E67F35">
              <w:rPr>
                <w:lang w:val="en-US"/>
              </w:rPr>
              <w:t>sau</w:t>
            </w:r>
            <w:proofErr w:type="spellEnd"/>
            <w:r w:rsidRPr="00E67F35">
              <w:rPr>
                <w:lang w:val="en-US"/>
              </w:rPr>
              <w:t xml:space="preserve"> a </w:t>
            </w:r>
            <w:proofErr w:type="spellStart"/>
            <w:r w:rsidRPr="00E67F35">
              <w:rPr>
                <w:lang w:val="en-US"/>
              </w:rPr>
              <w:t>angajaţilor</w:t>
            </w:r>
            <w:proofErr w:type="spellEnd"/>
            <w:r w:rsidRPr="00E67F35">
              <w:rPr>
                <w:lang w:val="en-US"/>
              </w:rPr>
              <w:t xml:space="preserve"> </w:t>
            </w:r>
            <w:proofErr w:type="spellStart"/>
            <w:r w:rsidRPr="00E67F35">
              <w:rPr>
                <w:lang w:val="en-US"/>
              </w:rPr>
              <w:t>acestora</w:t>
            </w:r>
            <w:proofErr w:type="spellEnd"/>
            <w:r w:rsidRPr="00E67F35">
              <w:rPr>
                <w:lang w:val="en-US"/>
              </w:rPr>
              <w:t>.</w:t>
            </w:r>
          </w:p>
          <w:p w14:paraId="0718F268" w14:textId="77777777" w:rsidR="006619FB" w:rsidRPr="00E67F35" w:rsidRDefault="006619FB" w:rsidP="009B5779">
            <w:pPr>
              <w:pStyle w:val="af3"/>
              <w:numPr>
                <w:ilvl w:val="1"/>
                <w:numId w:val="13"/>
              </w:numPr>
              <w:tabs>
                <w:tab w:val="left" w:pos="567"/>
                <w:tab w:val="left" w:pos="1890"/>
              </w:tabs>
              <w:spacing w:line="276" w:lineRule="auto"/>
              <w:ind w:left="0" w:hanging="567"/>
              <w:rPr>
                <w:lang w:val="en-US"/>
              </w:rPr>
            </w:pPr>
            <w:r w:rsidRPr="00E67F35">
              <w:rPr>
                <w:lang w:val="en-US"/>
              </w:rPr>
              <w:t xml:space="preserve">10.11. </w:t>
            </w:r>
            <w:proofErr w:type="spellStart"/>
            <w:r w:rsidRPr="00E67F35">
              <w:rPr>
                <w:lang w:val="en-US"/>
              </w:rPr>
              <w:t>Antreprenorul</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subantreprenorii</w:t>
            </w:r>
            <w:proofErr w:type="spellEnd"/>
            <w:r w:rsidRPr="00E67F35">
              <w:rPr>
                <w:lang w:val="en-US"/>
              </w:rPr>
              <w:t xml:space="preserve"> </w:t>
            </w:r>
            <w:proofErr w:type="spellStart"/>
            <w:r w:rsidRPr="00E67F35">
              <w:rPr>
                <w:lang w:val="en-US"/>
              </w:rPr>
              <w:t>răspund</w:t>
            </w:r>
            <w:proofErr w:type="spellEnd"/>
            <w:r w:rsidRPr="00E67F35">
              <w:rPr>
                <w:lang w:val="en-US"/>
              </w:rPr>
              <w:t xml:space="preserve"> </w:t>
            </w:r>
            <w:proofErr w:type="spellStart"/>
            <w:r w:rsidRPr="00E67F35">
              <w:rPr>
                <w:lang w:val="en-US"/>
              </w:rPr>
              <w:t>solidar</w:t>
            </w:r>
            <w:proofErr w:type="spellEnd"/>
            <w:r w:rsidRPr="00E67F35">
              <w:rPr>
                <w:lang w:val="en-US"/>
              </w:rPr>
              <w:t xml:space="preserve"> </w:t>
            </w:r>
            <w:proofErr w:type="spellStart"/>
            <w:r w:rsidRPr="00E67F35">
              <w:rPr>
                <w:lang w:val="en-US"/>
              </w:rPr>
              <w:t>pentru</w:t>
            </w:r>
            <w:proofErr w:type="spellEnd"/>
            <w:r w:rsidRPr="00E67F35">
              <w:rPr>
                <w:lang w:val="en-US"/>
              </w:rPr>
              <w:t xml:space="preserve"> </w:t>
            </w:r>
            <w:proofErr w:type="spellStart"/>
            <w:r w:rsidRPr="00E67F35">
              <w:rPr>
                <w:lang w:val="en-US"/>
              </w:rPr>
              <w:t>neexecutarea</w:t>
            </w:r>
            <w:proofErr w:type="spellEnd"/>
            <w:r w:rsidRPr="00E67F35">
              <w:rPr>
                <w:lang w:val="en-US"/>
              </w:rPr>
              <w:t xml:space="preserve"> </w:t>
            </w:r>
            <w:proofErr w:type="spellStart"/>
            <w:r w:rsidRPr="00E67F35">
              <w:rPr>
                <w:lang w:val="en-US"/>
              </w:rPr>
              <w:t>obligațiilor</w:t>
            </w:r>
            <w:proofErr w:type="spellEnd"/>
            <w:r w:rsidRPr="00E67F35">
              <w:rPr>
                <w:lang w:val="en-US"/>
              </w:rPr>
              <w:t xml:space="preserve"> </w:t>
            </w:r>
            <w:proofErr w:type="spellStart"/>
            <w:r w:rsidRPr="00E67F35">
              <w:rPr>
                <w:lang w:val="en-US"/>
              </w:rPr>
              <w:t>contractuale</w:t>
            </w:r>
            <w:proofErr w:type="spellEnd"/>
            <w:r w:rsidRPr="00E67F35">
              <w:rPr>
                <w:lang w:val="en-US"/>
              </w:rPr>
              <w:t>.</w:t>
            </w:r>
          </w:p>
          <w:p w14:paraId="63182BC3" w14:textId="77777777" w:rsidR="006619FB" w:rsidRPr="00E67F35" w:rsidRDefault="006619FB" w:rsidP="006619FB">
            <w:pPr>
              <w:pStyle w:val="af3"/>
              <w:tabs>
                <w:tab w:val="left" w:pos="567"/>
                <w:tab w:val="left" w:pos="1890"/>
              </w:tabs>
              <w:spacing w:line="276" w:lineRule="auto"/>
              <w:ind w:firstLine="0"/>
              <w:rPr>
                <w:lang w:val="en-US"/>
              </w:rPr>
            </w:pPr>
          </w:p>
          <w:p w14:paraId="3153C995" w14:textId="77777777" w:rsidR="006619FB" w:rsidRPr="00FF430B" w:rsidRDefault="006619FB" w:rsidP="009B5779">
            <w:pPr>
              <w:pStyle w:val="a"/>
              <w:numPr>
                <w:ilvl w:val="0"/>
                <w:numId w:val="13"/>
              </w:numPr>
              <w:tabs>
                <w:tab w:val="clear" w:pos="1134"/>
                <w:tab w:val="left" w:pos="3465"/>
              </w:tabs>
              <w:spacing w:line="276" w:lineRule="auto"/>
              <w:ind w:left="0"/>
              <w:contextualSpacing/>
            </w:pPr>
            <w:r w:rsidRPr="00FF430B">
              <w:rPr>
                <w:b/>
              </w:rPr>
              <w:t>11. SOLUŢIONAREA LITIGIILOR</w:t>
            </w:r>
          </w:p>
          <w:p w14:paraId="766928A0" w14:textId="77777777" w:rsidR="006619FB" w:rsidRPr="00FF430B" w:rsidRDefault="006619FB" w:rsidP="009B5779">
            <w:pPr>
              <w:pStyle w:val="a"/>
              <w:numPr>
                <w:ilvl w:val="1"/>
                <w:numId w:val="13"/>
              </w:numPr>
              <w:tabs>
                <w:tab w:val="clear" w:pos="1134"/>
                <w:tab w:val="left" w:pos="567"/>
              </w:tabs>
              <w:spacing w:line="276" w:lineRule="auto"/>
              <w:ind w:left="0" w:hanging="567"/>
              <w:contextualSpacing/>
            </w:pPr>
            <w:r w:rsidRPr="00FF430B">
              <w:t xml:space="preserve">11.1.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litigiilor</w:t>
            </w:r>
            <w:proofErr w:type="spellEnd"/>
            <w:r w:rsidRPr="00FF430B">
              <w:t xml:space="preserve"> </w:t>
            </w:r>
            <w:proofErr w:type="spellStart"/>
            <w:r w:rsidRPr="00FF430B">
              <w:t>privind</w:t>
            </w:r>
            <w:proofErr w:type="spellEnd"/>
            <w:r w:rsidRPr="00FF430B">
              <w:t xml:space="preserve"> </w:t>
            </w:r>
            <w:proofErr w:type="spellStart"/>
            <w:r w:rsidRPr="00FF430B">
              <w:t>calitatea</w:t>
            </w:r>
            <w:proofErr w:type="spellEnd"/>
            <w:r w:rsidRPr="00FF430B">
              <w:t xml:space="preserve"> </w:t>
            </w:r>
            <w:proofErr w:type="spellStart"/>
            <w:r w:rsidRPr="00FF430B">
              <w:t>şi</w:t>
            </w:r>
            <w:proofErr w:type="spellEnd"/>
            <w:r w:rsidRPr="00FF430B">
              <w:t xml:space="preserve"> </w:t>
            </w:r>
            <w:proofErr w:type="spellStart"/>
            <w:r w:rsidRPr="00FF430B">
              <w:t>proprietăţile</w:t>
            </w:r>
            <w:proofErr w:type="spellEnd"/>
            <w:r w:rsidRPr="00FF430B">
              <w:t xml:space="preserve"> </w:t>
            </w:r>
            <w:proofErr w:type="spellStart"/>
            <w:r w:rsidRPr="00FF430B">
              <w:t>materialelor</w:t>
            </w:r>
            <w:proofErr w:type="spellEnd"/>
            <w:r w:rsidRPr="00FF430B">
              <w:t xml:space="preserve"> de </w:t>
            </w:r>
            <w:proofErr w:type="spellStart"/>
            <w:r w:rsidRPr="00FF430B">
              <w:t>construcţie</w:t>
            </w:r>
            <w:proofErr w:type="spellEnd"/>
            <w:r w:rsidRPr="00FF430B">
              <w:t xml:space="preserve">, </w:t>
            </w:r>
            <w:proofErr w:type="spellStart"/>
            <w:r w:rsidRPr="00FF430B">
              <w:t>procedurile</w:t>
            </w:r>
            <w:proofErr w:type="spellEnd"/>
            <w:r w:rsidRPr="00FF430B">
              <w:t xml:space="preserve"> de </w:t>
            </w:r>
            <w:proofErr w:type="spellStart"/>
            <w:r w:rsidRPr="00FF430B">
              <w:t>verificare</w:t>
            </w:r>
            <w:proofErr w:type="spellEnd"/>
            <w:r w:rsidRPr="00FF430B">
              <w:t xml:space="preserve">, </w:t>
            </w:r>
            <w:proofErr w:type="spellStart"/>
            <w:r w:rsidRPr="00FF430B">
              <w:t>corectitudinea</w:t>
            </w:r>
            <w:proofErr w:type="spellEnd"/>
            <w:r w:rsidRPr="00FF430B">
              <w:t xml:space="preserve"> </w:t>
            </w:r>
            <w:proofErr w:type="spellStart"/>
            <w:r w:rsidRPr="00FF430B">
              <w:t>efectuării</w:t>
            </w:r>
            <w:proofErr w:type="spellEnd"/>
            <w:r w:rsidRPr="00FF430B">
              <w:t xml:space="preserve"> </w:t>
            </w:r>
            <w:proofErr w:type="spellStart"/>
            <w:r w:rsidRPr="00FF430B">
              <w:t>probelor</w:t>
            </w:r>
            <w:proofErr w:type="spellEnd"/>
            <w:r w:rsidRPr="00FF430B">
              <w:t xml:space="preserve">, a </w:t>
            </w:r>
            <w:proofErr w:type="spellStart"/>
            <w:r w:rsidRPr="00FF430B">
              <w:t>utilajelor</w:t>
            </w:r>
            <w:proofErr w:type="spellEnd"/>
            <w:r w:rsidRPr="00FF430B">
              <w:t xml:space="preserve"> de </w:t>
            </w:r>
            <w:proofErr w:type="spellStart"/>
            <w:r w:rsidRPr="00FF430B">
              <w:t>construcţie</w:t>
            </w:r>
            <w:proofErr w:type="spellEnd"/>
            <w:r w:rsidRPr="00FF430B">
              <w:t xml:space="preserve"> </w:t>
            </w:r>
            <w:proofErr w:type="spellStart"/>
            <w:r w:rsidRPr="00FF430B">
              <w:t>folosite</w:t>
            </w:r>
            <w:proofErr w:type="spellEnd"/>
            <w:r w:rsidRPr="00FF430B">
              <w:t xml:space="preserve">, </w:t>
            </w:r>
            <w:proofErr w:type="spellStart"/>
            <w:r w:rsidRPr="00FF430B">
              <w:t>fiecare</w:t>
            </w:r>
            <w:proofErr w:type="spellEnd"/>
            <w:r w:rsidRPr="00FF430B">
              <w:t xml:space="preserve"> </w:t>
            </w:r>
            <w:proofErr w:type="spellStart"/>
            <w:r w:rsidRPr="00FF430B">
              <w:t>parte</w:t>
            </w:r>
            <w:proofErr w:type="spellEnd"/>
            <w:r w:rsidRPr="00FF430B">
              <w:t xml:space="preserve"> </w:t>
            </w:r>
            <w:proofErr w:type="spellStart"/>
            <w:r w:rsidRPr="00FF430B">
              <w:t>poate</w:t>
            </w:r>
            <w:proofErr w:type="spellEnd"/>
            <w:r w:rsidRPr="00FF430B">
              <w:t xml:space="preserve">, </w:t>
            </w:r>
            <w:proofErr w:type="spellStart"/>
            <w:r w:rsidRPr="00FF430B">
              <w:t>după</w:t>
            </w:r>
            <w:proofErr w:type="spellEnd"/>
            <w:r w:rsidRPr="00FF430B">
              <w:t xml:space="preserve"> o </w:t>
            </w:r>
            <w:proofErr w:type="spellStart"/>
            <w:r w:rsidRPr="00FF430B">
              <w:t>înştiinţare</w:t>
            </w:r>
            <w:proofErr w:type="spellEnd"/>
            <w:r w:rsidRPr="00FF430B">
              <w:t xml:space="preserve"> </w:t>
            </w:r>
            <w:proofErr w:type="spellStart"/>
            <w:r w:rsidRPr="00FF430B">
              <w:t>prealabilă</w:t>
            </w:r>
            <w:proofErr w:type="spellEnd"/>
            <w:r w:rsidRPr="00FF430B">
              <w:t xml:space="preserve"> a </w:t>
            </w:r>
            <w:proofErr w:type="spellStart"/>
            <w:r w:rsidRPr="00FF430B">
              <w:t>celeilalte</w:t>
            </w:r>
            <w:proofErr w:type="spellEnd"/>
            <w:r w:rsidRPr="00FF430B">
              <w:t xml:space="preserve"> </w:t>
            </w:r>
            <w:proofErr w:type="spellStart"/>
            <w:r w:rsidRPr="00FF430B">
              <w:t>părţi</w:t>
            </w:r>
            <w:proofErr w:type="spellEnd"/>
            <w:r w:rsidRPr="00FF430B">
              <w:t xml:space="preserve">, </w:t>
            </w:r>
            <w:proofErr w:type="spellStart"/>
            <w:r w:rsidRPr="00FF430B">
              <w:t>să</w:t>
            </w:r>
            <w:proofErr w:type="spellEnd"/>
            <w:r w:rsidRPr="00FF430B">
              <w:t xml:space="preserve"> </w:t>
            </w:r>
            <w:proofErr w:type="spellStart"/>
            <w:r w:rsidRPr="00FF430B">
              <w:t>ceară</w:t>
            </w:r>
            <w:proofErr w:type="spellEnd"/>
            <w:r w:rsidRPr="00FF430B">
              <w:t xml:space="preserve"> </w:t>
            </w:r>
            <w:proofErr w:type="spellStart"/>
            <w:r w:rsidRPr="00FF430B">
              <w:t>efectuarea</w:t>
            </w:r>
            <w:proofErr w:type="spellEnd"/>
            <w:r w:rsidRPr="00FF430B">
              <w:t xml:space="preserve"> </w:t>
            </w:r>
            <w:proofErr w:type="spellStart"/>
            <w:r w:rsidRPr="00FF430B">
              <w:t>unor</w:t>
            </w:r>
            <w:proofErr w:type="spellEnd"/>
            <w:r w:rsidRPr="00FF430B">
              <w:t xml:space="preserve"> </w:t>
            </w:r>
            <w:proofErr w:type="spellStart"/>
            <w:r w:rsidRPr="00FF430B">
              <w:t>cercetări</w:t>
            </w:r>
            <w:proofErr w:type="spellEnd"/>
            <w:r w:rsidRPr="00FF430B">
              <w:t xml:space="preserve"> de </w:t>
            </w:r>
            <w:proofErr w:type="spellStart"/>
            <w:r w:rsidRPr="00FF430B">
              <w:t>către</w:t>
            </w:r>
            <w:proofErr w:type="spellEnd"/>
            <w:r w:rsidRPr="00FF430B">
              <w:t xml:space="preserve"> o </w:t>
            </w:r>
            <w:proofErr w:type="spellStart"/>
            <w:r w:rsidRPr="00FF430B">
              <w:t>instituţie</w:t>
            </w:r>
            <w:proofErr w:type="spellEnd"/>
            <w:r w:rsidRPr="00FF430B">
              <w:t xml:space="preserve"> </w:t>
            </w:r>
            <w:proofErr w:type="spellStart"/>
            <w:r w:rsidRPr="00FF430B">
              <w:t>publică</w:t>
            </w:r>
            <w:proofErr w:type="spellEnd"/>
            <w:r w:rsidRPr="00FF430B">
              <w:t xml:space="preserve"> de </w:t>
            </w:r>
            <w:proofErr w:type="spellStart"/>
            <w:r w:rsidRPr="00FF430B">
              <w:t>cercetare</w:t>
            </w:r>
            <w:proofErr w:type="spellEnd"/>
            <w:r w:rsidRPr="00FF430B">
              <w:t xml:space="preserve">. </w:t>
            </w:r>
            <w:proofErr w:type="spellStart"/>
            <w:r w:rsidRPr="00FF430B">
              <w:t>Costurile</w:t>
            </w:r>
            <w:proofErr w:type="spellEnd"/>
            <w:r w:rsidRPr="00FF430B">
              <w:t xml:space="preserve"> </w:t>
            </w:r>
            <w:proofErr w:type="spellStart"/>
            <w:r w:rsidRPr="00FF430B">
              <w:t>cercetărilor</w:t>
            </w:r>
            <w:proofErr w:type="spellEnd"/>
            <w:r w:rsidRPr="00FF430B">
              <w:t xml:space="preserve"> </w:t>
            </w:r>
            <w:proofErr w:type="spellStart"/>
            <w:r w:rsidRPr="00FF430B">
              <w:t>efectuate</w:t>
            </w:r>
            <w:proofErr w:type="spellEnd"/>
            <w:r w:rsidRPr="00FF430B">
              <w:t xml:space="preserve"> le </w:t>
            </w:r>
            <w:proofErr w:type="spellStart"/>
            <w:r w:rsidRPr="00FF430B">
              <w:t>suportă</w:t>
            </w:r>
            <w:proofErr w:type="spellEnd"/>
            <w:r w:rsidRPr="00FF430B">
              <w:t xml:space="preserve">  </w:t>
            </w:r>
            <w:proofErr w:type="spellStart"/>
            <w:r w:rsidRPr="00FF430B">
              <w:t>partea</w:t>
            </w:r>
            <w:proofErr w:type="spellEnd"/>
            <w:r w:rsidRPr="00FF430B">
              <w:t xml:space="preserve"> a </w:t>
            </w:r>
            <w:proofErr w:type="spellStart"/>
            <w:r w:rsidRPr="00FF430B">
              <w:t>cărei</w:t>
            </w:r>
            <w:proofErr w:type="spellEnd"/>
            <w:r w:rsidRPr="00FF430B">
              <w:t xml:space="preserve"> </w:t>
            </w:r>
            <w:proofErr w:type="spellStart"/>
            <w:r w:rsidRPr="00FF430B">
              <w:t>culpă</w:t>
            </w:r>
            <w:proofErr w:type="spellEnd"/>
            <w:r w:rsidRPr="00FF430B">
              <w:t xml:space="preserve"> a </w:t>
            </w:r>
            <w:proofErr w:type="spellStart"/>
            <w:r w:rsidRPr="00FF430B">
              <w:t>fost</w:t>
            </w:r>
            <w:proofErr w:type="spellEnd"/>
            <w:r w:rsidRPr="00FF430B">
              <w:t xml:space="preserve"> </w:t>
            </w:r>
            <w:proofErr w:type="spellStart"/>
            <w:r w:rsidRPr="00FF430B">
              <w:t>dovedită</w:t>
            </w:r>
            <w:proofErr w:type="spellEnd"/>
            <w:r w:rsidRPr="00FF430B">
              <w:t>.</w:t>
            </w:r>
          </w:p>
          <w:p w14:paraId="3B48779D" w14:textId="77777777" w:rsidR="006619FB" w:rsidRPr="00FF430B" w:rsidRDefault="006619FB" w:rsidP="006619FB">
            <w:pPr>
              <w:tabs>
                <w:tab w:val="left" w:pos="567"/>
              </w:tabs>
              <w:jc w:val="both"/>
            </w:pPr>
          </w:p>
          <w:p w14:paraId="662194AE" w14:textId="77777777" w:rsidR="006619FB" w:rsidRPr="00FF430B" w:rsidRDefault="006619FB" w:rsidP="009B5779">
            <w:pPr>
              <w:pStyle w:val="a"/>
              <w:numPr>
                <w:ilvl w:val="0"/>
                <w:numId w:val="13"/>
              </w:numPr>
              <w:tabs>
                <w:tab w:val="clear" w:pos="1134"/>
                <w:tab w:val="left" w:pos="3825"/>
              </w:tabs>
              <w:spacing w:line="276" w:lineRule="auto"/>
              <w:ind w:left="0"/>
              <w:contextualSpacing/>
            </w:pPr>
            <w:r w:rsidRPr="00FF430B">
              <w:rPr>
                <w:b/>
              </w:rPr>
              <w:t>12. REZOLUȚIUNEACONTRACTULUI</w:t>
            </w:r>
          </w:p>
          <w:p w14:paraId="3151BE77" w14:textId="77777777" w:rsidR="006619FB" w:rsidRPr="00E67F35" w:rsidRDefault="006619FB" w:rsidP="006619FB">
            <w:pPr>
              <w:pStyle w:val="af3"/>
              <w:tabs>
                <w:tab w:val="left" w:pos="567"/>
              </w:tabs>
              <w:spacing w:line="276" w:lineRule="auto"/>
              <w:ind w:firstLine="0"/>
              <w:rPr>
                <w:lang w:val="en-US"/>
              </w:rPr>
            </w:pPr>
            <w:r w:rsidRPr="00E67F35">
              <w:rPr>
                <w:lang w:val="en-US"/>
              </w:rPr>
              <w:t xml:space="preserve">12.1. </w:t>
            </w:r>
            <w:proofErr w:type="spellStart"/>
            <w:r w:rsidRPr="00E67F35">
              <w:rPr>
                <w:lang w:val="en-US"/>
              </w:rPr>
              <w:t>Antreprenorul</w:t>
            </w:r>
            <w:proofErr w:type="spellEnd"/>
            <w:r w:rsidRPr="00E67F35">
              <w:rPr>
                <w:lang w:val="en-US"/>
              </w:rPr>
              <w:t xml:space="preserve"> </w:t>
            </w:r>
            <w:proofErr w:type="spellStart"/>
            <w:r w:rsidRPr="00E67F35">
              <w:rPr>
                <w:lang w:val="en-US"/>
              </w:rPr>
              <w:t>poate</w:t>
            </w:r>
            <w:proofErr w:type="spellEnd"/>
            <w:r w:rsidRPr="00E67F35">
              <w:rPr>
                <w:lang w:val="en-US"/>
              </w:rPr>
              <w:t xml:space="preserve"> cere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
          <w:p w14:paraId="28049A3F" w14:textId="77777777" w:rsidR="006619FB" w:rsidRPr="00FF430B" w:rsidRDefault="006619FB" w:rsidP="009B5779">
            <w:pPr>
              <w:numPr>
                <w:ilvl w:val="0"/>
                <w:numId w:val="10"/>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14:paraId="539E3382" w14:textId="77777777" w:rsidR="006619FB" w:rsidRPr="00FF430B" w:rsidRDefault="006619FB" w:rsidP="009B5779">
            <w:pPr>
              <w:numPr>
                <w:ilvl w:val="0"/>
                <w:numId w:val="10"/>
              </w:numPr>
              <w:tabs>
                <w:tab w:val="left" w:pos="1276"/>
              </w:tabs>
              <w:ind w:left="0" w:hanging="425"/>
              <w:jc w:val="both"/>
            </w:pPr>
            <w:r w:rsidRPr="00FF430B">
              <w:t xml:space="preserve">b) Beneficiarul nu onorează o plată scadentă mai mult de 3 luni; </w:t>
            </w:r>
          </w:p>
          <w:p w14:paraId="772AED25" w14:textId="77777777" w:rsidR="006619FB" w:rsidRPr="00FF430B" w:rsidRDefault="006619FB" w:rsidP="009B5779">
            <w:pPr>
              <w:numPr>
                <w:ilvl w:val="0"/>
                <w:numId w:val="10"/>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14:paraId="44D8AC5D" w14:textId="77777777" w:rsidR="006619FB" w:rsidRPr="00E67F35" w:rsidRDefault="006619FB" w:rsidP="009B5779">
            <w:pPr>
              <w:pStyle w:val="af3"/>
              <w:numPr>
                <w:ilvl w:val="1"/>
                <w:numId w:val="13"/>
              </w:numPr>
              <w:tabs>
                <w:tab w:val="left" w:pos="567"/>
              </w:tabs>
              <w:spacing w:line="276" w:lineRule="auto"/>
              <w:ind w:left="0" w:hanging="567"/>
              <w:rPr>
                <w:lang w:val="en-US"/>
              </w:rPr>
            </w:pPr>
            <w:r w:rsidRPr="00E67F35">
              <w:rPr>
                <w:lang w:val="en-US"/>
              </w:rPr>
              <w:t xml:space="preserve">12.2.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cere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
          <w:p w14:paraId="47593271"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a) </w:t>
            </w:r>
            <w:proofErr w:type="spellStart"/>
            <w:r w:rsidRPr="00FF430B">
              <w:t>Antreprenorul</w:t>
            </w:r>
            <w:proofErr w:type="spellEnd"/>
            <w:r w:rsidRPr="00FF430B">
              <w:t xml:space="preserve"> se </w:t>
            </w:r>
            <w:proofErr w:type="spellStart"/>
            <w:r w:rsidRPr="00FF430B">
              <w:t>află</w:t>
            </w:r>
            <w:proofErr w:type="spellEnd"/>
            <w:r w:rsidRPr="00FF430B">
              <w:t xml:space="preserve"> </w:t>
            </w:r>
            <w:proofErr w:type="spellStart"/>
            <w:r w:rsidRPr="00FF430B">
              <w:t>în</w:t>
            </w:r>
            <w:proofErr w:type="spellEnd"/>
            <w:r w:rsidRPr="00FF430B">
              <w:t xml:space="preserve"> incapacitate de </w:t>
            </w:r>
            <w:proofErr w:type="spellStart"/>
            <w:r w:rsidRPr="00FF430B">
              <w:t>plată</w:t>
            </w:r>
            <w:proofErr w:type="spellEnd"/>
            <w:r w:rsidRPr="00FF430B">
              <w:t xml:space="preserve">, </w:t>
            </w:r>
            <w:proofErr w:type="spellStart"/>
            <w:r w:rsidRPr="00FF430B">
              <w:t>lichidare</w:t>
            </w:r>
            <w:proofErr w:type="spellEnd"/>
            <w:r w:rsidRPr="00FF430B">
              <w:t xml:space="preserve"> </w:t>
            </w:r>
            <w:proofErr w:type="spellStart"/>
            <w:r w:rsidRPr="00FF430B">
              <w:t>sau</w:t>
            </w:r>
            <w:proofErr w:type="spellEnd"/>
            <w:r w:rsidRPr="00FF430B">
              <w:t xml:space="preserve"> </w:t>
            </w:r>
            <w:proofErr w:type="spellStart"/>
            <w:r w:rsidRPr="00FF430B">
              <w:t>bunurile</w:t>
            </w:r>
            <w:proofErr w:type="spellEnd"/>
            <w:r w:rsidRPr="00FF430B">
              <w:t xml:space="preserve"> </w:t>
            </w:r>
            <w:proofErr w:type="spellStart"/>
            <w:r w:rsidRPr="00FF430B">
              <w:t>acestuia</w:t>
            </w:r>
            <w:proofErr w:type="spellEnd"/>
            <w:r w:rsidRPr="00FF430B">
              <w:t xml:space="preserve"> sunt </w:t>
            </w:r>
            <w:proofErr w:type="spellStart"/>
            <w:r w:rsidRPr="00FF430B">
              <w:t>subsechestru</w:t>
            </w:r>
            <w:proofErr w:type="spellEnd"/>
            <w:r w:rsidRPr="00FF430B">
              <w:t>;</w:t>
            </w:r>
          </w:p>
          <w:p w14:paraId="43F0FDE8"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b) </w:t>
            </w:r>
            <w:proofErr w:type="spellStart"/>
            <w:r w:rsidRPr="00FF430B">
              <w:t>Antreprenorul</w:t>
            </w:r>
            <w:proofErr w:type="spellEnd"/>
            <w:r w:rsidRPr="00FF430B">
              <w:t xml:space="preserve"> nu </w:t>
            </w:r>
            <w:proofErr w:type="spellStart"/>
            <w:r w:rsidRPr="00FF430B">
              <w:t>începe</w:t>
            </w:r>
            <w:proofErr w:type="spellEnd"/>
            <w:r w:rsidRPr="00FF430B">
              <w:t xml:space="preserve"> </w:t>
            </w:r>
            <w:proofErr w:type="spellStart"/>
            <w:r w:rsidRPr="00FF430B">
              <w:t>lucrările</w:t>
            </w:r>
            <w:proofErr w:type="spellEnd"/>
            <w:r w:rsidRPr="00FF430B">
              <w:t xml:space="preserve"> </w:t>
            </w:r>
            <w:proofErr w:type="spellStart"/>
            <w:r w:rsidRPr="00FF430B">
              <w:t>fără</w:t>
            </w:r>
            <w:proofErr w:type="spellEnd"/>
            <w:r w:rsidRPr="00FF430B">
              <w:t xml:space="preserve"> </w:t>
            </w:r>
            <w:proofErr w:type="spellStart"/>
            <w:r w:rsidRPr="00FF430B">
              <w:t>să</w:t>
            </w:r>
            <w:proofErr w:type="spellEnd"/>
            <w:r w:rsidRPr="00FF430B">
              <w:t xml:space="preserve"> </w:t>
            </w:r>
            <w:proofErr w:type="spellStart"/>
            <w:r w:rsidRPr="00FF430B">
              <w:t>aibă</w:t>
            </w:r>
            <w:proofErr w:type="spellEnd"/>
            <w:r w:rsidRPr="00FF430B">
              <w:t xml:space="preserve"> un </w:t>
            </w:r>
            <w:proofErr w:type="spellStart"/>
            <w:r w:rsidRPr="00FF430B">
              <w:t>motiv</w:t>
            </w:r>
            <w:proofErr w:type="spellEnd"/>
            <w:r w:rsidRPr="00FF430B">
              <w:t xml:space="preserve"> </w:t>
            </w:r>
            <w:proofErr w:type="spellStart"/>
            <w:r w:rsidRPr="00FF430B">
              <w:t>justificat</w:t>
            </w:r>
            <w:proofErr w:type="spellEnd"/>
            <w:r w:rsidRPr="00FF430B">
              <w:t xml:space="preserve"> </w:t>
            </w:r>
            <w:proofErr w:type="spellStart"/>
            <w:r w:rsidRPr="00FF430B">
              <w:t>sau</w:t>
            </w:r>
            <w:proofErr w:type="spellEnd"/>
            <w:r w:rsidRPr="00FF430B">
              <w:t xml:space="preserve"> nu </w:t>
            </w:r>
            <w:proofErr w:type="spellStart"/>
            <w:r w:rsidRPr="00FF430B">
              <w:t>reia</w:t>
            </w:r>
            <w:proofErr w:type="spellEnd"/>
            <w:r w:rsidRPr="00FF430B">
              <w:t xml:space="preserve"> </w:t>
            </w:r>
            <w:proofErr w:type="spellStart"/>
            <w:r w:rsidRPr="00FF430B">
              <w:t>lucrările</w:t>
            </w:r>
            <w:proofErr w:type="spellEnd"/>
            <w:r w:rsidRPr="00FF430B">
              <w:t xml:space="preserve"> </w:t>
            </w:r>
            <w:proofErr w:type="spellStart"/>
            <w:r w:rsidRPr="00FF430B">
              <w:t>suspendate</w:t>
            </w:r>
            <w:proofErr w:type="spellEnd"/>
            <w:r w:rsidRPr="00FF430B">
              <w:t xml:space="preserve">, </w:t>
            </w:r>
            <w:proofErr w:type="spellStart"/>
            <w:r w:rsidRPr="00FF430B">
              <w:t>în</w:t>
            </w:r>
            <w:proofErr w:type="spellEnd"/>
            <w:r w:rsidRPr="00FF430B">
              <w:t xml:space="preserve"> termen </w:t>
            </w:r>
            <w:proofErr w:type="spellStart"/>
            <w:r w:rsidRPr="00FF430B">
              <w:t>rezonabil</w:t>
            </w:r>
            <w:proofErr w:type="spellEnd"/>
            <w:r w:rsidRPr="00FF430B">
              <w:t xml:space="preserve"> de la </w:t>
            </w:r>
            <w:proofErr w:type="spellStart"/>
            <w:r w:rsidRPr="00FF430B">
              <w:t>primirea</w:t>
            </w:r>
            <w:proofErr w:type="spellEnd"/>
            <w:r w:rsidRPr="00FF430B">
              <w:t xml:space="preserve"> </w:t>
            </w:r>
            <w:proofErr w:type="spellStart"/>
            <w:r w:rsidRPr="00FF430B">
              <w:t>dispoziţiei</w:t>
            </w:r>
            <w:proofErr w:type="spellEnd"/>
            <w:r w:rsidRPr="00FF430B">
              <w:t xml:space="preserve"> </w:t>
            </w:r>
            <w:proofErr w:type="spellStart"/>
            <w:r w:rsidRPr="00FF430B">
              <w:t>scrise</w:t>
            </w:r>
            <w:proofErr w:type="spellEnd"/>
            <w:r w:rsidRPr="00FF430B">
              <w:t xml:space="preserve"> de </w:t>
            </w:r>
            <w:proofErr w:type="spellStart"/>
            <w:r w:rsidRPr="00FF430B">
              <w:t>reîncepere</w:t>
            </w:r>
            <w:proofErr w:type="spellEnd"/>
            <w:r w:rsidRPr="00FF430B">
              <w:t xml:space="preserve"> a </w:t>
            </w:r>
            <w:proofErr w:type="spellStart"/>
            <w:r w:rsidRPr="00FF430B">
              <w:t>lucrărilor</w:t>
            </w:r>
            <w:proofErr w:type="spellEnd"/>
            <w:r w:rsidRPr="00FF430B">
              <w:t xml:space="preserve">; </w:t>
            </w:r>
          </w:p>
          <w:p w14:paraId="0F49737E"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c) </w:t>
            </w:r>
            <w:proofErr w:type="spellStart"/>
            <w:r w:rsidRPr="00FF430B">
              <w:t>Antreprenorul</w:t>
            </w:r>
            <w:proofErr w:type="spellEnd"/>
            <w:r w:rsidRPr="00FF430B">
              <w:t xml:space="preserve"> nu a </w:t>
            </w:r>
            <w:proofErr w:type="spellStart"/>
            <w:r w:rsidRPr="00FF430B">
              <w:t>îndepărtat</w:t>
            </w:r>
            <w:proofErr w:type="spellEnd"/>
            <w:r w:rsidRPr="00FF430B">
              <w:t xml:space="preserve"> </w:t>
            </w:r>
            <w:proofErr w:type="spellStart"/>
            <w:r w:rsidRPr="00FF430B">
              <w:t>materialele</w:t>
            </w:r>
            <w:proofErr w:type="spellEnd"/>
            <w:r w:rsidRPr="00FF430B">
              <w:t xml:space="preserve"> </w:t>
            </w:r>
            <w:proofErr w:type="spellStart"/>
            <w:r w:rsidRPr="00FF430B">
              <w:t>necorespunzătoare</w:t>
            </w:r>
            <w:proofErr w:type="spellEnd"/>
            <w:r w:rsidRPr="00FF430B">
              <w:t xml:space="preserve"> de pe </w:t>
            </w:r>
            <w:proofErr w:type="spellStart"/>
            <w:r w:rsidRPr="00FF430B">
              <w:t>şantier</w:t>
            </w:r>
            <w:proofErr w:type="spellEnd"/>
            <w:r w:rsidRPr="00FF430B">
              <w:t xml:space="preserve"> </w:t>
            </w:r>
            <w:proofErr w:type="spellStart"/>
            <w:r w:rsidRPr="00FF430B">
              <w:t>sau</w:t>
            </w:r>
            <w:proofErr w:type="spellEnd"/>
            <w:r w:rsidRPr="00FF430B">
              <w:t xml:space="preserve"> nu a </w:t>
            </w:r>
            <w:proofErr w:type="spellStart"/>
            <w:r w:rsidRPr="00FF430B">
              <w:t>refăcut</w:t>
            </w:r>
            <w:proofErr w:type="spellEnd"/>
            <w:r w:rsidRPr="00FF430B">
              <w:t xml:space="preserve"> o </w:t>
            </w:r>
            <w:proofErr w:type="spellStart"/>
            <w:r w:rsidRPr="00FF430B">
              <w:t>lucrare</w:t>
            </w:r>
            <w:proofErr w:type="spellEnd"/>
            <w:r w:rsidRPr="00FF430B">
              <w:t xml:space="preserve"> </w:t>
            </w:r>
            <w:proofErr w:type="spellStart"/>
            <w:r w:rsidRPr="00FF430B">
              <w:t>în</w:t>
            </w:r>
            <w:proofErr w:type="spellEnd"/>
            <w:r w:rsidRPr="00FF430B">
              <w:t xml:space="preserve"> </w:t>
            </w:r>
            <w:proofErr w:type="spellStart"/>
            <w:r w:rsidRPr="00FF430B">
              <w:t>termenul</w:t>
            </w:r>
            <w:proofErr w:type="spellEnd"/>
            <w:r w:rsidRPr="00FF430B">
              <w:t xml:space="preserve"> </w:t>
            </w:r>
            <w:proofErr w:type="spellStart"/>
            <w:r w:rsidRPr="00FF430B">
              <w:t>stabilit</w:t>
            </w:r>
            <w:proofErr w:type="spellEnd"/>
            <w:r w:rsidRPr="00FF430B">
              <w:t xml:space="preserve"> de </w:t>
            </w:r>
            <w:proofErr w:type="spellStart"/>
            <w:r w:rsidRPr="00FF430B">
              <w:t>către</w:t>
            </w:r>
            <w:proofErr w:type="spellEnd"/>
            <w:r w:rsidRPr="00FF430B">
              <w:t xml:space="preserve"> </w:t>
            </w:r>
            <w:proofErr w:type="spellStart"/>
            <w:r w:rsidRPr="00FF430B">
              <w:t>beneficiar</w:t>
            </w:r>
            <w:proofErr w:type="spellEnd"/>
            <w:r w:rsidRPr="00FF430B">
              <w:t>;</w:t>
            </w:r>
          </w:p>
          <w:p w14:paraId="0FE063D2" w14:textId="77777777" w:rsidR="006619FB" w:rsidRPr="00FF430B" w:rsidRDefault="006619FB" w:rsidP="009B5779">
            <w:pPr>
              <w:pStyle w:val="a"/>
              <w:numPr>
                <w:ilvl w:val="0"/>
                <w:numId w:val="12"/>
              </w:numPr>
              <w:tabs>
                <w:tab w:val="clear" w:pos="1134"/>
                <w:tab w:val="left" w:pos="1276"/>
              </w:tabs>
              <w:ind w:left="0"/>
              <w:contextualSpacing/>
            </w:pPr>
            <w:r w:rsidRPr="00FF430B">
              <w:t xml:space="preserve">d) </w:t>
            </w:r>
            <w:proofErr w:type="spellStart"/>
            <w:r w:rsidRPr="00FF430B">
              <w:t>Beneficiarul</w:t>
            </w:r>
            <w:proofErr w:type="spellEnd"/>
            <w:r w:rsidRPr="00FF430B">
              <w:t xml:space="preserve"> </w:t>
            </w:r>
            <w:proofErr w:type="spellStart"/>
            <w:r w:rsidRPr="00FF430B">
              <w:t>notifică</w:t>
            </w:r>
            <w:proofErr w:type="spellEnd"/>
            <w:r w:rsidRPr="00FF430B">
              <w:t xml:space="preserve"> </w:t>
            </w:r>
            <w:proofErr w:type="spellStart"/>
            <w:r w:rsidRPr="00FF430B">
              <w:t>antreprenorul</w:t>
            </w:r>
            <w:proofErr w:type="spellEnd"/>
            <w:r w:rsidRPr="00FF430B">
              <w:t xml:space="preserve"> </w:t>
            </w:r>
            <w:proofErr w:type="spellStart"/>
            <w:r w:rsidRPr="00FF430B">
              <w:t>că</w:t>
            </w:r>
            <w:proofErr w:type="spellEnd"/>
            <w:r w:rsidRPr="00FF430B">
              <w:t xml:space="preserve"> din motive </w:t>
            </w:r>
            <w:proofErr w:type="spellStart"/>
            <w:r w:rsidRPr="00FF430B">
              <w:t>neprevăzute</w:t>
            </w:r>
            <w:proofErr w:type="spellEnd"/>
            <w:r w:rsidRPr="00FF430B">
              <w:t xml:space="preserve"> </w:t>
            </w:r>
            <w:proofErr w:type="spellStart"/>
            <w:r w:rsidRPr="00FF430B">
              <w:t>şi</w:t>
            </w:r>
            <w:proofErr w:type="spellEnd"/>
            <w:r w:rsidRPr="00FF430B">
              <w:t xml:space="preserve"> </w:t>
            </w:r>
            <w:proofErr w:type="spellStart"/>
            <w:r w:rsidRPr="00FF430B">
              <w:t>datorită</w:t>
            </w:r>
            <w:proofErr w:type="spellEnd"/>
            <w:r w:rsidRPr="00FF430B">
              <w:t xml:space="preserve"> </w:t>
            </w:r>
            <w:proofErr w:type="spellStart"/>
            <w:r w:rsidRPr="00FF430B">
              <w:t>unor</w:t>
            </w:r>
            <w:proofErr w:type="spellEnd"/>
            <w:r w:rsidRPr="00FF430B">
              <w:t xml:space="preserve"> </w:t>
            </w:r>
            <w:proofErr w:type="spellStart"/>
            <w:r w:rsidRPr="00FF430B">
              <w:t>conjuncturi</w:t>
            </w:r>
            <w:proofErr w:type="spellEnd"/>
            <w:r w:rsidRPr="00FF430B">
              <w:t xml:space="preserve"> </w:t>
            </w:r>
            <w:proofErr w:type="spellStart"/>
            <w:r w:rsidRPr="00FF430B">
              <w:t>economice</w:t>
            </w:r>
            <w:proofErr w:type="spellEnd"/>
            <w:r w:rsidRPr="00FF430B">
              <w:t xml:space="preserve"> </w:t>
            </w:r>
            <w:proofErr w:type="spellStart"/>
            <w:r w:rsidRPr="00FF430B">
              <w:t>este</w:t>
            </w:r>
            <w:proofErr w:type="spellEnd"/>
            <w:r w:rsidRPr="00FF430B">
              <w:t xml:space="preserve"> </w:t>
            </w:r>
            <w:proofErr w:type="spellStart"/>
            <w:r w:rsidRPr="00FF430B">
              <w:t>în</w:t>
            </w:r>
            <w:proofErr w:type="spellEnd"/>
            <w:r w:rsidRPr="00FF430B">
              <w:t xml:space="preserve"> </w:t>
            </w:r>
            <w:proofErr w:type="spellStart"/>
            <w:r w:rsidRPr="00FF430B">
              <w:t>imposibilitate</w:t>
            </w:r>
            <w:proofErr w:type="spellEnd"/>
            <w:r w:rsidRPr="00FF430B">
              <w:t xml:space="preserve"> de a continua </w:t>
            </w:r>
            <w:proofErr w:type="spellStart"/>
            <w:r w:rsidRPr="00FF430B">
              <w:t>îndeplinirea</w:t>
            </w:r>
            <w:proofErr w:type="spellEnd"/>
            <w:r w:rsidRPr="00FF430B">
              <w:t xml:space="preserve"> </w:t>
            </w:r>
            <w:proofErr w:type="spellStart"/>
            <w:r w:rsidRPr="00FF430B">
              <w:t>obligaţiunilor</w:t>
            </w:r>
            <w:proofErr w:type="spellEnd"/>
            <w:r w:rsidRPr="00FF430B">
              <w:t xml:space="preserve"> </w:t>
            </w:r>
            <w:proofErr w:type="spellStart"/>
            <w:r w:rsidRPr="00FF430B">
              <w:t>contractuale</w:t>
            </w:r>
            <w:proofErr w:type="spellEnd"/>
            <w:r w:rsidRPr="00FF430B">
              <w:t xml:space="preserve">. </w:t>
            </w:r>
          </w:p>
          <w:p w14:paraId="2E6227DC"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12.3. </w:t>
            </w:r>
            <w:proofErr w:type="spellStart"/>
            <w:r w:rsidRPr="00E67F35">
              <w:rPr>
                <w:lang w:val="en-US"/>
              </w:rPr>
              <w:t>Contractul</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rezolvit</w:t>
            </w:r>
            <w:proofErr w:type="spellEnd"/>
            <w:r w:rsidRPr="00E67F35">
              <w:rPr>
                <w:lang w:val="en-US"/>
              </w:rPr>
              <w:t xml:space="preserve">, </w:t>
            </w:r>
            <w:proofErr w:type="spellStart"/>
            <w:r w:rsidRPr="00E67F35">
              <w:rPr>
                <w:lang w:val="en-US"/>
              </w:rPr>
              <w:t>dacă</w:t>
            </w:r>
            <w:proofErr w:type="spellEnd"/>
            <w:r w:rsidRPr="00E67F35">
              <w:rPr>
                <w:lang w:val="en-US"/>
              </w:rPr>
              <w:t xml:space="preserve"> </w:t>
            </w:r>
            <w:proofErr w:type="spellStart"/>
            <w:r w:rsidRPr="00E67F35">
              <w:rPr>
                <w:lang w:val="en-US"/>
              </w:rPr>
              <w:t>partea</w:t>
            </w:r>
            <w:proofErr w:type="spellEnd"/>
            <w:r w:rsidRPr="00E67F35">
              <w:rPr>
                <w:lang w:val="en-US"/>
              </w:rPr>
              <w:t xml:space="preserve"> </w:t>
            </w:r>
            <w:proofErr w:type="spellStart"/>
            <w:r w:rsidRPr="00E67F35">
              <w:rPr>
                <w:lang w:val="en-US"/>
              </w:rPr>
              <w:t>contractantă</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comunica</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scris</w:t>
            </w:r>
            <w:proofErr w:type="spellEnd"/>
            <w:r w:rsidRPr="00E67F35">
              <w:rPr>
                <w:lang w:val="en-US"/>
              </w:rPr>
              <w:t xml:space="preserve"> </w:t>
            </w:r>
            <w:proofErr w:type="spellStart"/>
            <w:r w:rsidRPr="00E67F35">
              <w:rPr>
                <w:lang w:val="en-US"/>
              </w:rPr>
              <w:t>celeilalte</w:t>
            </w:r>
            <w:proofErr w:type="spellEnd"/>
            <w:r w:rsidRPr="00E67F35">
              <w:rPr>
                <w:lang w:val="en-US"/>
              </w:rPr>
              <w:t xml:space="preserve"> </w:t>
            </w:r>
            <w:proofErr w:type="spellStart"/>
            <w:r w:rsidRPr="00E67F35">
              <w:rPr>
                <w:lang w:val="en-US"/>
              </w:rPr>
              <w:t>părţi</w:t>
            </w:r>
            <w:proofErr w:type="spellEnd"/>
            <w:r w:rsidRPr="00E67F35">
              <w:rPr>
                <w:lang w:val="en-US"/>
              </w:rPr>
              <w:t xml:space="preserve"> </w:t>
            </w:r>
            <w:proofErr w:type="spellStart"/>
            <w:r w:rsidRPr="00E67F35">
              <w:rPr>
                <w:lang w:val="en-US"/>
              </w:rPr>
              <w:t>contractante</w:t>
            </w:r>
            <w:proofErr w:type="spellEnd"/>
            <w:r w:rsidRPr="00E67F35">
              <w:rPr>
                <w:lang w:val="en-US"/>
              </w:rPr>
              <w:t xml:space="preserve"> </w:t>
            </w:r>
            <w:proofErr w:type="spellStart"/>
            <w:r w:rsidRPr="00E67F35">
              <w:rPr>
                <w:lang w:val="en-US"/>
              </w:rPr>
              <w:t>în</w:t>
            </w:r>
            <w:proofErr w:type="spellEnd"/>
            <w:r w:rsidRPr="00E67F35">
              <w:rPr>
                <w:lang w:val="en-US"/>
              </w:rPr>
              <w:t xml:space="preserve"> termen de 15 </w:t>
            </w:r>
            <w:proofErr w:type="spellStart"/>
            <w:r w:rsidRPr="00E67F35">
              <w:rPr>
                <w:lang w:val="en-US"/>
              </w:rPr>
              <w:t>zile</w:t>
            </w:r>
            <w:proofErr w:type="spellEnd"/>
            <w:r w:rsidRPr="00E67F35">
              <w:rPr>
                <w:lang w:val="en-US"/>
              </w:rPr>
              <w:t xml:space="preserve"> </w:t>
            </w:r>
            <w:proofErr w:type="spellStart"/>
            <w:r w:rsidRPr="00E67F35">
              <w:rPr>
                <w:lang w:val="en-US"/>
              </w:rPr>
              <w:t>motivele</w:t>
            </w:r>
            <w:proofErr w:type="spellEnd"/>
            <w:r w:rsidRPr="00E67F35">
              <w:rPr>
                <w:lang w:val="en-US"/>
              </w:rPr>
              <w:t xml:space="preserve"> indicate la </w:t>
            </w:r>
            <w:proofErr w:type="spellStart"/>
            <w:r w:rsidRPr="00E67F35">
              <w:rPr>
                <w:lang w:val="en-US"/>
              </w:rPr>
              <w:t>punctele</w:t>
            </w:r>
            <w:proofErr w:type="spellEnd"/>
            <w:r w:rsidRPr="00E67F35">
              <w:rPr>
                <w:lang w:val="en-US"/>
              </w:rPr>
              <w:t xml:space="preserve"> 12.1 </w:t>
            </w:r>
            <w:proofErr w:type="spellStart"/>
            <w:r w:rsidRPr="00E67F35">
              <w:rPr>
                <w:lang w:val="en-US"/>
              </w:rPr>
              <w:t>şi</w:t>
            </w:r>
            <w:proofErr w:type="spellEnd"/>
            <w:r w:rsidRPr="00E67F35">
              <w:rPr>
                <w:lang w:val="en-US"/>
              </w:rPr>
              <w:t xml:space="preserve"> 12.2 din </w:t>
            </w:r>
            <w:proofErr w:type="spellStart"/>
            <w:r w:rsidRPr="00E67F35">
              <w:rPr>
                <w:lang w:val="en-US"/>
              </w:rPr>
              <w:t>prezentul</w:t>
            </w:r>
            <w:proofErr w:type="spellEnd"/>
            <w:r w:rsidRPr="00E67F35">
              <w:rPr>
                <w:lang w:val="en-US"/>
              </w:rPr>
              <w:t xml:space="preserve"> contract.  </w:t>
            </w:r>
          </w:p>
          <w:p w14:paraId="06A00216"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12.4. </w:t>
            </w:r>
            <w:proofErr w:type="spellStart"/>
            <w:r w:rsidRPr="00E67F35">
              <w:rPr>
                <w:lang w:val="en-US"/>
              </w:rPr>
              <w:t>Beneficiarul</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caz</w:t>
            </w:r>
            <w:proofErr w:type="spellEnd"/>
            <w:r w:rsidRPr="00E67F35">
              <w:rPr>
                <w:lang w:val="en-US"/>
              </w:rPr>
              <w:t xml:space="preserve"> de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va</w:t>
            </w:r>
            <w:proofErr w:type="spellEnd"/>
            <w:r w:rsidRPr="00E67F35">
              <w:rPr>
                <w:lang w:val="en-US"/>
              </w:rPr>
              <w:t xml:space="preserve"> </w:t>
            </w:r>
            <w:proofErr w:type="spellStart"/>
            <w:r w:rsidRPr="00E67F35">
              <w:rPr>
                <w:lang w:val="en-US"/>
              </w:rPr>
              <w:t>convoca</w:t>
            </w:r>
            <w:proofErr w:type="spellEnd"/>
            <w:r w:rsidRPr="00E67F35">
              <w:rPr>
                <w:lang w:val="en-US"/>
              </w:rPr>
              <w:t xml:space="preserve"> </w:t>
            </w:r>
            <w:proofErr w:type="spellStart"/>
            <w:r w:rsidRPr="00E67F35">
              <w:rPr>
                <w:lang w:val="en-US"/>
              </w:rPr>
              <w:t>comisia</w:t>
            </w:r>
            <w:proofErr w:type="spellEnd"/>
            <w:r w:rsidRPr="00E67F35">
              <w:rPr>
                <w:lang w:val="en-US"/>
              </w:rPr>
              <w:t xml:space="preserve"> de </w:t>
            </w:r>
            <w:proofErr w:type="spellStart"/>
            <w:r w:rsidRPr="00E67F35">
              <w:rPr>
                <w:lang w:val="en-US"/>
              </w:rPr>
              <w:t>recepţie</w:t>
            </w:r>
            <w:proofErr w:type="spellEnd"/>
            <w:r w:rsidRPr="00E67F35">
              <w:rPr>
                <w:lang w:val="en-US"/>
              </w:rPr>
              <w:t xml:space="preserve"> care </w:t>
            </w:r>
            <w:proofErr w:type="spellStart"/>
            <w:r w:rsidRPr="00E67F35">
              <w:rPr>
                <w:lang w:val="en-US"/>
              </w:rPr>
              <w:t>va</w:t>
            </w:r>
            <w:proofErr w:type="spellEnd"/>
            <w:r w:rsidRPr="00E67F35">
              <w:rPr>
                <w:lang w:val="en-US"/>
              </w:rPr>
              <w:t xml:space="preserve"> </w:t>
            </w:r>
            <w:proofErr w:type="spellStart"/>
            <w:r w:rsidRPr="00E67F35">
              <w:rPr>
                <w:lang w:val="en-US"/>
              </w:rPr>
              <w:t>efectua</w:t>
            </w:r>
            <w:proofErr w:type="spellEnd"/>
            <w:r w:rsidRPr="00E67F35">
              <w:rPr>
                <w:lang w:val="en-US"/>
              </w:rPr>
              <w:t xml:space="preserve"> </w:t>
            </w:r>
            <w:proofErr w:type="spellStart"/>
            <w:r w:rsidRPr="00E67F35">
              <w:rPr>
                <w:lang w:val="en-US"/>
              </w:rPr>
              <w:t>recepţia</w:t>
            </w:r>
            <w:proofErr w:type="spellEnd"/>
            <w:r w:rsidRPr="00E67F35">
              <w:rPr>
                <w:lang w:val="en-US"/>
              </w:rPr>
              <w:t xml:space="preserve"> </w:t>
            </w:r>
            <w:proofErr w:type="spellStart"/>
            <w:r w:rsidRPr="00E67F35">
              <w:rPr>
                <w:lang w:val="en-US"/>
              </w:rPr>
              <w:t>cantitativă</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calitativă</w:t>
            </w:r>
            <w:proofErr w:type="spellEnd"/>
            <w:r w:rsidRPr="00E67F35">
              <w:rPr>
                <w:lang w:val="en-US"/>
              </w:rPr>
              <w:t xml:space="preserve"> a </w:t>
            </w:r>
            <w:proofErr w:type="spellStart"/>
            <w:r w:rsidRPr="00E67F35">
              <w:rPr>
                <w:lang w:val="en-US"/>
              </w:rPr>
              <w:t>lucrărilor</w:t>
            </w:r>
            <w:proofErr w:type="spellEnd"/>
            <w:r w:rsidRPr="00E67F35">
              <w:rPr>
                <w:lang w:val="en-US"/>
              </w:rPr>
              <w:t xml:space="preserve"> </w:t>
            </w:r>
            <w:proofErr w:type="spellStart"/>
            <w:r w:rsidRPr="00E67F35">
              <w:rPr>
                <w:lang w:val="en-US"/>
              </w:rPr>
              <w:t>executate</w:t>
            </w:r>
            <w:proofErr w:type="spellEnd"/>
            <w:r w:rsidRPr="00E67F35">
              <w:rPr>
                <w:lang w:val="en-US"/>
              </w:rPr>
              <w:t xml:space="preserve">, </w:t>
            </w:r>
            <w:proofErr w:type="spellStart"/>
            <w:r w:rsidRPr="00E67F35">
              <w:rPr>
                <w:lang w:val="en-US"/>
              </w:rPr>
              <w:t>în</w:t>
            </w:r>
            <w:proofErr w:type="spellEnd"/>
            <w:r w:rsidRPr="00E67F35">
              <w:rPr>
                <w:lang w:val="en-US"/>
              </w:rPr>
              <w:t xml:space="preserve"> maximum 15 </w:t>
            </w:r>
            <w:proofErr w:type="spellStart"/>
            <w:r w:rsidRPr="00E67F35">
              <w:rPr>
                <w:lang w:val="en-US"/>
              </w:rPr>
              <w:t>zile</w:t>
            </w:r>
            <w:proofErr w:type="spellEnd"/>
            <w:r w:rsidRPr="00E67F35">
              <w:rPr>
                <w:lang w:val="en-US"/>
              </w:rPr>
              <w:t xml:space="preserve"> de la data </w:t>
            </w:r>
            <w:proofErr w:type="spellStart"/>
            <w:r w:rsidRPr="00E67F35">
              <w:rPr>
                <w:lang w:val="en-US"/>
              </w:rPr>
              <w:t>rezoluțiunii</w:t>
            </w:r>
            <w:proofErr w:type="spellEnd"/>
            <w:r w:rsidRPr="00E67F35">
              <w:rPr>
                <w:lang w:val="en-US"/>
              </w:rPr>
              <w:t xml:space="preserve"> </w:t>
            </w:r>
            <w:proofErr w:type="spellStart"/>
            <w:r w:rsidRPr="00E67F35">
              <w:rPr>
                <w:lang w:val="en-US"/>
              </w:rPr>
              <w:t>contractului</w:t>
            </w:r>
            <w:proofErr w:type="spellEnd"/>
            <w:r w:rsidRPr="00E67F35">
              <w:rPr>
                <w:lang w:val="en-US"/>
              </w:rPr>
              <w:t>.</w:t>
            </w:r>
          </w:p>
          <w:p w14:paraId="437CAD54" w14:textId="77777777" w:rsidR="006619FB" w:rsidRPr="006619FB" w:rsidRDefault="006619FB" w:rsidP="009B5779">
            <w:pPr>
              <w:pStyle w:val="af3"/>
              <w:numPr>
                <w:ilvl w:val="1"/>
                <w:numId w:val="13"/>
              </w:numPr>
              <w:tabs>
                <w:tab w:val="left" w:pos="567"/>
              </w:tabs>
              <w:ind w:left="0" w:hanging="567"/>
              <w:rPr>
                <w:lang w:val="en-US"/>
              </w:rPr>
            </w:pPr>
            <w:r w:rsidRPr="006619FB">
              <w:rPr>
                <w:lang w:val="en-US"/>
              </w:rPr>
              <w:t xml:space="preserve">12.5. </w:t>
            </w:r>
            <w:proofErr w:type="spellStart"/>
            <w:r w:rsidRPr="006619FB">
              <w:rPr>
                <w:lang w:val="en-US"/>
              </w:rPr>
              <w:t>În</w:t>
            </w:r>
            <w:proofErr w:type="spellEnd"/>
            <w:r w:rsidRPr="006619FB">
              <w:rPr>
                <w:lang w:val="en-US"/>
              </w:rPr>
              <w:t xml:space="preserve"> </w:t>
            </w:r>
            <w:proofErr w:type="spellStart"/>
            <w:r w:rsidRPr="006619FB">
              <w:rPr>
                <w:lang w:val="en-US"/>
              </w:rPr>
              <w:t>cazul</w:t>
            </w:r>
            <w:proofErr w:type="spellEnd"/>
            <w:r w:rsidRPr="006619FB">
              <w:rPr>
                <w:lang w:val="en-US"/>
              </w:rPr>
              <w:t xml:space="preserve"> </w:t>
            </w:r>
            <w:proofErr w:type="spellStart"/>
            <w:r w:rsidRPr="006619FB">
              <w:rPr>
                <w:lang w:val="en-US"/>
              </w:rPr>
              <w:t>rezoluțiunii</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w:t>
            </w:r>
            <w:proofErr w:type="spellStart"/>
            <w:r w:rsidRPr="006619FB">
              <w:rPr>
                <w:lang w:val="en-US"/>
              </w:rPr>
              <w:t>Beneficiarul</w:t>
            </w:r>
            <w:proofErr w:type="spellEnd"/>
            <w:r w:rsidRPr="006619FB">
              <w:rPr>
                <w:lang w:val="en-US"/>
              </w:rPr>
              <w:t xml:space="preserve"> </w:t>
            </w:r>
            <w:proofErr w:type="spellStart"/>
            <w:r w:rsidRPr="006619FB">
              <w:rPr>
                <w:lang w:val="en-US"/>
              </w:rPr>
              <w:t>va</w:t>
            </w:r>
            <w:proofErr w:type="spellEnd"/>
            <w:r w:rsidRPr="006619FB">
              <w:rPr>
                <w:lang w:val="en-US"/>
              </w:rPr>
              <w:t xml:space="preserve"> </w:t>
            </w:r>
            <w:proofErr w:type="spellStart"/>
            <w:r w:rsidRPr="006619FB">
              <w:rPr>
                <w:lang w:val="en-US"/>
              </w:rPr>
              <w:t>întocmi</w:t>
            </w:r>
            <w:proofErr w:type="spellEnd"/>
            <w:r w:rsidRPr="006619FB">
              <w:rPr>
                <w:lang w:val="en-US"/>
              </w:rPr>
              <w:t xml:space="preserve"> </w:t>
            </w:r>
            <w:proofErr w:type="spellStart"/>
            <w:r w:rsidRPr="006619FB">
              <w:rPr>
                <w:lang w:val="en-US"/>
              </w:rPr>
              <w:t>situaţia</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efectiv</w:t>
            </w:r>
            <w:proofErr w:type="spellEnd"/>
            <w:r w:rsidRPr="006619FB">
              <w:rPr>
                <w:lang w:val="en-US"/>
              </w:rPr>
              <w:t xml:space="preserve"> </w:t>
            </w:r>
            <w:proofErr w:type="spellStart"/>
            <w:r w:rsidRPr="006619FB">
              <w:rPr>
                <w:lang w:val="en-US"/>
              </w:rPr>
              <w:t>executate</w:t>
            </w:r>
            <w:proofErr w:type="spellEnd"/>
            <w:r w:rsidRPr="006619FB">
              <w:rPr>
                <w:lang w:val="en-US"/>
              </w:rPr>
              <w:t xml:space="preserve">, </w:t>
            </w:r>
            <w:proofErr w:type="spellStart"/>
            <w:r w:rsidRPr="006619FB">
              <w:rPr>
                <w:lang w:val="en-US"/>
              </w:rPr>
              <w:t>inventarul</w:t>
            </w:r>
            <w:proofErr w:type="spellEnd"/>
            <w:r w:rsidRPr="006619FB">
              <w:rPr>
                <w:lang w:val="en-US"/>
              </w:rPr>
              <w:t xml:space="preserve"> </w:t>
            </w:r>
            <w:proofErr w:type="spellStart"/>
            <w:r w:rsidRPr="006619FB">
              <w:rPr>
                <w:lang w:val="en-US"/>
              </w:rPr>
              <w:t>materialelor</w:t>
            </w:r>
            <w:proofErr w:type="spellEnd"/>
            <w:r w:rsidRPr="006619FB">
              <w:rPr>
                <w:lang w:val="en-US"/>
              </w:rPr>
              <w:t xml:space="preserve">, </w:t>
            </w:r>
            <w:proofErr w:type="spellStart"/>
            <w:r w:rsidRPr="006619FB">
              <w:rPr>
                <w:lang w:val="en-US"/>
              </w:rPr>
              <w:t>utilajelor</w:t>
            </w:r>
            <w:proofErr w:type="spellEnd"/>
            <w:r w:rsidRPr="006619FB">
              <w:rPr>
                <w:lang w:val="en-US"/>
              </w:rPr>
              <w:t xml:space="preserve"> </w:t>
            </w:r>
            <w:proofErr w:type="spellStart"/>
            <w:r w:rsidRPr="006619FB">
              <w:rPr>
                <w:lang w:val="en-US"/>
              </w:rPr>
              <w:t>şi</w:t>
            </w:r>
            <w:proofErr w:type="spellEnd"/>
            <w:r w:rsidRPr="006619FB">
              <w:rPr>
                <w:lang w:val="en-US"/>
              </w:rPr>
              <w:t xml:space="preserve"> </w:t>
            </w:r>
            <w:proofErr w:type="spellStart"/>
            <w:r w:rsidRPr="006619FB">
              <w:rPr>
                <w:lang w:val="en-US"/>
              </w:rPr>
              <w:t>lucrărilor</w:t>
            </w:r>
            <w:proofErr w:type="spellEnd"/>
            <w:r w:rsidRPr="006619FB">
              <w:rPr>
                <w:lang w:val="en-US"/>
              </w:rPr>
              <w:t xml:space="preserve"> </w:t>
            </w:r>
            <w:proofErr w:type="spellStart"/>
            <w:r w:rsidRPr="006619FB">
              <w:rPr>
                <w:lang w:val="en-US"/>
              </w:rPr>
              <w:t>provizorii</w:t>
            </w:r>
            <w:proofErr w:type="spellEnd"/>
            <w:r w:rsidRPr="006619FB">
              <w:rPr>
                <w:lang w:val="en-US"/>
              </w:rPr>
              <w:t xml:space="preserve">, </w:t>
            </w:r>
            <w:proofErr w:type="spellStart"/>
            <w:r w:rsidRPr="006619FB">
              <w:rPr>
                <w:lang w:val="en-US"/>
              </w:rPr>
              <w:t>după</w:t>
            </w:r>
            <w:proofErr w:type="spellEnd"/>
            <w:r w:rsidRPr="006619FB">
              <w:rPr>
                <w:lang w:val="en-US"/>
              </w:rPr>
              <w:t xml:space="preserve"> care se </w:t>
            </w:r>
            <w:proofErr w:type="spellStart"/>
            <w:r w:rsidRPr="006619FB">
              <w:rPr>
                <w:lang w:val="en-US"/>
              </w:rPr>
              <w:t>vor</w:t>
            </w:r>
            <w:proofErr w:type="spellEnd"/>
            <w:r w:rsidRPr="006619FB">
              <w:rPr>
                <w:lang w:val="en-US"/>
              </w:rPr>
              <w:t xml:space="preserve"> </w:t>
            </w:r>
            <w:proofErr w:type="spellStart"/>
            <w:r w:rsidRPr="006619FB">
              <w:rPr>
                <w:lang w:val="en-US"/>
              </w:rPr>
              <w:t>stabili</w:t>
            </w:r>
            <w:proofErr w:type="spellEnd"/>
            <w:r w:rsidRPr="006619FB">
              <w:rPr>
                <w:lang w:val="en-US"/>
              </w:rPr>
              <w:t xml:space="preserve"> </w:t>
            </w:r>
            <w:proofErr w:type="spellStart"/>
            <w:r w:rsidRPr="006619FB">
              <w:rPr>
                <w:lang w:val="en-US"/>
              </w:rPr>
              <w:t>sumele</w:t>
            </w:r>
            <w:proofErr w:type="spellEnd"/>
            <w:r w:rsidRPr="006619FB">
              <w:rPr>
                <w:lang w:val="en-US"/>
              </w:rPr>
              <w:t xml:space="preserve"> care </w:t>
            </w:r>
            <w:proofErr w:type="spellStart"/>
            <w:r w:rsidRPr="006619FB">
              <w:rPr>
                <w:lang w:val="en-US"/>
              </w:rPr>
              <w:t>urmează</w:t>
            </w:r>
            <w:proofErr w:type="spellEnd"/>
            <w:r w:rsidRPr="006619FB">
              <w:rPr>
                <w:lang w:val="en-US"/>
              </w:rPr>
              <w:t xml:space="preserve"> </w:t>
            </w:r>
            <w:proofErr w:type="spellStart"/>
            <w:r w:rsidRPr="006619FB">
              <w:rPr>
                <w:lang w:val="en-US"/>
              </w:rPr>
              <w:t>să</w:t>
            </w:r>
            <w:proofErr w:type="spellEnd"/>
            <w:r w:rsidRPr="006619FB">
              <w:rPr>
                <w:lang w:val="en-US"/>
              </w:rPr>
              <w:t xml:space="preserve"> le </w:t>
            </w:r>
            <w:proofErr w:type="spellStart"/>
            <w:r w:rsidRPr="006619FB">
              <w:rPr>
                <w:lang w:val="en-US"/>
              </w:rPr>
              <w:t>plătească</w:t>
            </w:r>
            <w:proofErr w:type="spellEnd"/>
            <w:r w:rsidRPr="006619FB">
              <w:rPr>
                <w:lang w:val="en-US"/>
              </w:rPr>
              <w:t xml:space="preserve"> </w:t>
            </w:r>
            <w:proofErr w:type="spellStart"/>
            <w:r w:rsidRPr="006619FB">
              <w:rPr>
                <w:lang w:val="en-US"/>
              </w:rPr>
              <w:t>în</w:t>
            </w:r>
            <w:proofErr w:type="spellEnd"/>
            <w:r w:rsidRPr="006619FB">
              <w:rPr>
                <w:lang w:val="en-US"/>
              </w:rPr>
              <w:t xml:space="preserve"> </w:t>
            </w:r>
            <w:proofErr w:type="spellStart"/>
            <w:r w:rsidRPr="006619FB">
              <w:rPr>
                <w:lang w:val="en-US"/>
              </w:rPr>
              <w:t>conformitate</w:t>
            </w:r>
            <w:proofErr w:type="spellEnd"/>
            <w:r w:rsidRPr="006619FB">
              <w:rPr>
                <w:lang w:val="en-US"/>
              </w:rPr>
              <w:t xml:space="preserve"> cu </w:t>
            </w:r>
            <w:proofErr w:type="spellStart"/>
            <w:r w:rsidRPr="006619FB">
              <w:rPr>
                <w:lang w:val="en-US"/>
              </w:rPr>
              <w:t>prevederile</w:t>
            </w:r>
            <w:proofErr w:type="spellEnd"/>
            <w:r w:rsidRPr="006619FB">
              <w:rPr>
                <w:lang w:val="en-US"/>
              </w:rPr>
              <w:t xml:space="preserve"> </w:t>
            </w:r>
            <w:proofErr w:type="spellStart"/>
            <w:r w:rsidRPr="006619FB">
              <w:rPr>
                <w:lang w:val="en-US"/>
              </w:rPr>
              <w:t>contractului</w:t>
            </w:r>
            <w:proofErr w:type="spellEnd"/>
            <w:r w:rsidRPr="006619FB">
              <w:rPr>
                <w:lang w:val="en-US"/>
              </w:rPr>
              <w:t xml:space="preserve">, precum </w:t>
            </w:r>
            <w:proofErr w:type="spellStart"/>
            <w:r w:rsidRPr="006619FB">
              <w:rPr>
                <w:lang w:val="en-US"/>
              </w:rPr>
              <w:t>şi</w:t>
            </w:r>
            <w:proofErr w:type="spellEnd"/>
            <w:r w:rsidRPr="006619FB">
              <w:rPr>
                <w:lang w:val="en-US"/>
              </w:rPr>
              <w:t xml:space="preserve"> </w:t>
            </w:r>
            <w:proofErr w:type="spellStart"/>
            <w:r w:rsidRPr="006619FB">
              <w:rPr>
                <w:lang w:val="en-US"/>
              </w:rPr>
              <w:t>daunele</w:t>
            </w:r>
            <w:proofErr w:type="spellEnd"/>
            <w:r w:rsidRPr="006619FB">
              <w:rPr>
                <w:lang w:val="en-US"/>
              </w:rPr>
              <w:t xml:space="preserve"> pe care </w:t>
            </w:r>
            <w:proofErr w:type="spellStart"/>
            <w:r w:rsidRPr="006619FB">
              <w:rPr>
                <w:lang w:val="en-US"/>
              </w:rPr>
              <w:t>trebuie</w:t>
            </w:r>
            <w:proofErr w:type="spellEnd"/>
            <w:r w:rsidRPr="006619FB">
              <w:rPr>
                <w:lang w:val="en-US"/>
              </w:rPr>
              <w:t xml:space="preserve"> </w:t>
            </w:r>
            <w:proofErr w:type="spellStart"/>
            <w:r w:rsidRPr="006619FB">
              <w:rPr>
                <w:lang w:val="en-US"/>
              </w:rPr>
              <w:t>să</w:t>
            </w:r>
            <w:proofErr w:type="spellEnd"/>
            <w:r w:rsidRPr="006619FB">
              <w:rPr>
                <w:lang w:val="en-US"/>
              </w:rPr>
              <w:t xml:space="preserve"> le </w:t>
            </w:r>
            <w:proofErr w:type="spellStart"/>
            <w:r w:rsidRPr="006619FB">
              <w:rPr>
                <w:lang w:val="en-US"/>
              </w:rPr>
              <w:t>suporte</w:t>
            </w:r>
            <w:proofErr w:type="spellEnd"/>
            <w:r w:rsidRPr="006619FB">
              <w:rPr>
                <w:lang w:val="en-US"/>
              </w:rPr>
              <w:t xml:space="preserve"> </w:t>
            </w:r>
            <w:proofErr w:type="spellStart"/>
            <w:r w:rsidRPr="006619FB">
              <w:rPr>
                <w:lang w:val="en-US"/>
              </w:rPr>
              <w:t>Antreprenorul</w:t>
            </w:r>
            <w:proofErr w:type="spellEnd"/>
            <w:r w:rsidRPr="006619FB">
              <w:rPr>
                <w:lang w:val="en-US"/>
              </w:rPr>
              <w:t xml:space="preserve"> din vina </w:t>
            </w:r>
            <w:proofErr w:type="spellStart"/>
            <w:r w:rsidRPr="006619FB">
              <w:rPr>
                <w:lang w:val="en-US"/>
              </w:rPr>
              <w:t>căruia</w:t>
            </w:r>
            <w:proofErr w:type="spellEnd"/>
            <w:r w:rsidRPr="006619FB">
              <w:rPr>
                <w:lang w:val="en-US"/>
              </w:rPr>
              <w:t xml:space="preserve"> s-a </w:t>
            </w:r>
            <w:proofErr w:type="spellStart"/>
            <w:r w:rsidRPr="006619FB">
              <w:rPr>
                <w:lang w:val="en-US"/>
              </w:rPr>
              <w:t>rezolvit</w:t>
            </w:r>
            <w:proofErr w:type="spellEnd"/>
            <w:r w:rsidRPr="006619FB">
              <w:rPr>
                <w:lang w:val="en-US"/>
              </w:rPr>
              <w:t xml:space="preserve"> </w:t>
            </w:r>
            <w:proofErr w:type="spellStart"/>
            <w:r w:rsidRPr="006619FB">
              <w:rPr>
                <w:lang w:val="en-US"/>
              </w:rPr>
              <w:t>contractul</w:t>
            </w:r>
            <w:proofErr w:type="spellEnd"/>
            <w:r w:rsidRPr="006619FB">
              <w:rPr>
                <w:lang w:val="en-US"/>
              </w:rPr>
              <w:t xml:space="preserve">. </w:t>
            </w:r>
          </w:p>
          <w:p w14:paraId="21125738"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12.6. </w:t>
            </w:r>
            <w:proofErr w:type="spellStart"/>
            <w:r w:rsidRPr="00E67F35">
              <w:rPr>
                <w:lang w:val="en-US"/>
              </w:rPr>
              <w:t>După</w:t>
            </w:r>
            <w:proofErr w:type="spellEnd"/>
            <w:r w:rsidRPr="00E67F35">
              <w:rPr>
                <w:lang w:val="en-US"/>
              </w:rPr>
              <w:t xml:space="preserve"> </w:t>
            </w:r>
            <w:proofErr w:type="spellStart"/>
            <w:r w:rsidRPr="00E67F35">
              <w:rPr>
                <w:lang w:val="en-US"/>
              </w:rPr>
              <w:t>rezoluțiunea</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Beneficiarul</w:t>
            </w:r>
            <w:proofErr w:type="spellEnd"/>
            <w:r w:rsidRPr="00E67F35">
              <w:rPr>
                <w:lang w:val="en-US"/>
              </w:rPr>
              <w:t xml:space="preserve"> </w:t>
            </w:r>
            <w:proofErr w:type="spellStart"/>
            <w:r w:rsidRPr="00E67F35">
              <w:rPr>
                <w:lang w:val="en-US"/>
              </w:rPr>
              <w:t>poate</w:t>
            </w:r>
            <w:proofErr w:type="spellEnd"/>
            <w:r w:rsidRPr="00E67F35">
              <w:rPr>
                <w:lang w:val="en-US"/>
              </w:rPr>
              <w:t xml:space="preserve"> continua </w:t>
            </w:r>
            <w:proofErr w:type="spellStart"/>
            <w:r w:rsidRPr="00E67F35">
              <w:rPr>
                <w:lang w:val="en-US"/>
              </w:rPr>
              <w:t>execuţia</w:t>
            </w:r>
            <w:proofErr w:type="spellEnd"/>
            <w:r w:rsidRPr="00E67F35">
              <w:rPr>
                <w:lang w:val="en-US"/>
              </w:rPr>
              <w:t xml:space="preserve"> </w:t>
            </w:r>
            <w:proofErr w:type="spellStart"/>
            <w:r w:rsidRPr="00E67F35">
              <w:rPr>
                <w:lang w:val="en-US"/>
              </w:rPr>
              <w:t>lucrărilor</w:t>
            </w:r>
            <w:proofErr w:type="spellEnd"/>
            <w:r w:rsidRPr="00E67F35">
              <w:rPr>
                <w:lang w:val="en-US"/>
              </w:rPr>
              <w:t xml:space="preserve"> cu </w:t>
            </w:r>
            <w:proofErr w:type="spellStart"/>
            <w:r w:rsidRPr="00E67F35">
              <w:rPr>
                <w:lang w:val="en-US"/>
              </w:rPr>
              <w:t>respectarea</w:t>
            </w:r>
            <w:proofErr w:type="spellEnd"/>
            <w:r w:rsidRPr="00E67F35">
              <w:rPr>
                <w:lang w:val="en-US"/>
              </w:rPr>
              <w:t xml:space="preserve"> </w:t>
            </w:r>
            <w:proofErr w:type="spellStart"/>
            <w:r w:rsidRPr="00E67F35">
              <w:rPr>
                <w:lang w:val="en-US"/>
              </w:rPr>
              <w:t>prevederilor</w:t>
            </w:r>
            <w:proofErr w:type="spellEnd"/>
            <w:r w:rsidRPr="00E67F35">
              <w:rPr>
                <w:lang w:val="en-US"/>
              </w:rPr>
              <w:t xml:space="preserve"> </w:t>
            </w:r>
            <w:proofErr w:type="spellStart"/>
            <w:r w:rsidRPr="00E67F35">
              <w:rPr>
                <w:lang w:val="en-US"/>
              </w:rPr>
              <w:t>legale</w:t>
            </w:r>
            <w:proofErr w:type="spellEnd"/>
            <w:r w:rsidRPr="00E67F35">
              <w:rPr>
                <w:lang w:val="en-US"/>
              </w:rPr>
              <w:t xml:space="preserve">. </w:t>
            </w:r>
          </w:p>
          <w:p w14:paraId="57A8C1CE" w14:textId="77777777" w:rsidR="006619FB" w:rsidRPr="00E67F35" w:rsidRDefault="006619FB" w:rsidP="006619FB">
            <w:pPr>
              <w:pStyle w:val="af3"/>
              <w:tabs>
                <w:tab w:val="left" w:pos="567"/>
                <w:tab w:val="left" w:pos="2070"/>
              </w:tabs>
              <w:ind w:firstLine="0"/>
              <w:rPr>
                <w:lang w:val="en-US"/>
              </w:rPr>
            </w:pPr>
            <w:r w:rsidRPr="00E67F35">
              <w:rPr>
                <w:lang w:val="en-US"/>
              </w:rPr>
              <w:t xml:space="preserve">12.7. </w:t>
            </w:r>
            <w:proofErr w:type="spellStart"/>
            <w:r w:rsidRPr="00E67F35">
              <w:rPr>
                <w:lang w:val="en-US"/>
              </w:rPr>
              <w:t>Cazuri</w:t>
            </w:r>
            <w:proofErr w:type="spellEnd"/>
            <w:r w:rsidRPr="00E67F35">
              <w:rPr>
                <w:lang w:val="en-US"/>
              </w:rPr>
              <w:t xml:space="preserve"> </w:t>
            </w:r>
            <w:proofErr w:type="spellStart"/>
            <w:r w:rsidRPr="00E67F35">
              <w:rPr>
                <w:lang w:val="en-US"/>
              </w:rPr>
              <w:t>specifice</w:t>
            </w:r>
            <w:proofErr w:type="spellEnd"/>
            <w:r w:rsidRPr="00E67F35">
              <w:rPr>
                <w:lang w:val="en-US"/>
              </w:rPr>
              <w:t xml:space="preserve"> de </w:t>
            </w:r>
            <w:proofErr w:type="spellStart"/>
            <w:r w:rsidRPr="00E67F35">
              <w:rPr>
                <w:lang w:val="en-US"/>
              </w:rPr>
              <w:t>încetare</w:t>
            </w:r>
            <w:proofErr w:type="spellEnd"/>
            <w:r w:rsidRPr="00E67F35">
              <w:rPr>
                <w:lang w:val="en-US"/>
              </w:rPr>
              <w:t xml:space="preserve"> a </w:t>
            </w:r>
            <w:proofErr w:type="spellStart"/>
            <w:r w:rsidRPr="00E67F35">
              <w:rPr>
                <w:lang w:val="en-US"/>
              </w:rPr>
              <w:t>contractului</w:t>
            </w:r>
            <w:proofErr w:type="spellEnd"/>
            <w:r w:rsidRPr="00E67F35">
              <w:rPr>
                <w:lang w:val="en-US"/>
              </w:rPr>
              <w:t xml:space="preserve"> de </w:t>
            </w:r>
            <w:proofErr w:type="spellStart"/>
            <w:r w:rsidRPr="00E67F35">
              <w:rPr>
                <w:lang w:val="en-US"/>
              </w:rPr>
              <w:t>achiziţii</w:t>
            </w:r>
            <w:proofErr w:type="spellEnd"/>
            <w:r w:rsidRPr="00E67F35">
              <w:rPr>
                <w:lang w:val="en-US"/>
              </w:rPr>
              <w:t xml:space="preserve"> </w:t>
            </w:r>
            <w:proofErr w:type="spellStart"/>
            <w:r w:rsidRPr="00E67F35">
              <w:rPr>
                <w:lang w:val="en-US"/>
              </w:rPr>
              <w:t>publice</w:t>
            </w:r>
            <w:proofErr w:type="spellEnd"/>
            <w:r w:rsidRPr="00E67F35">
              <w:rPr>
                <w:lang w:val="en-US"/>
              </w:rPr>
              <w:t>:</w:t>
            </w:r>
          </w:p>
          <w:p w14:paraId="001FDA1A" w14:textId="77777777" w:rsidR="006619FB" w:rsidRPr="00E67F35" w:rsidRDefault="006619FB" w:rsidP="006619FB">
            <w:pPr>
              <w:pStyle w:val="af3"/>
              <w:tabs>
                <w:tab w:val="left" w:pos="567"/>
                <w:tab w:val="left" w:pos="2070"/>
              </w:tabs>
              <w:ind w:firstLine="284"/>
              <w:rPr>
                <w:lang w:val="en-US"/>
              </w:rPr>
            </w:pPr>
            <w:r w:rsidRPr="00E67F35">
              <w:rPr>
                <w:lang w:val="en-US"/>
              </w:rPr>
              <w:t xml:space="preserve">     </w:t>
            </w:r>
            <w:proofErr w:type="spellStart"/>
            <w:r w:rsidRPr="00E67F35">
              <w:rPr>
                <w:lang w:val="en-US"/>
              </w:rPr>
              <w:t>Beneficiarul</w:t>
            </w:r>
            <w:proofErr w:type="spellEnd"/>
            <w:r w:rsidRPr="00E67F35">
              <w:rPr>
                <w:lang w:val="en-US"/>
              </w:rPr>
              <w:t xml:space="preserve"> are </w:t>
            </w:r>
            <w:proofErr w:type="spellStart"/>
            <w:r w:rsidRPr="00E67F35">
              <w:rPr>
                <w:lang w:val="en-US"/>
              </w:rPr>
              <w:t>dreptul</w:t>
            </w:r>
            <w:proofErr w:type="spellEnd"/>
            <w:r w:rsidRPr="00E67F35">
              <w:rPr>
                <w:lang w:val="en-US"/>
              </w:rPr>
              <w:t xml:space="preserve"> de a </w:t>
            </w:r>
            <w:proofErr w:type="spellStart"/>
            <w:r w:rsidRPr="00E67F35">
              <w:rPr>
                <w:lang w:val="en-US"/>
              </w:rPr>
              <w:t>rezolvi</w:t>
            </w:r>
            <w:proofErr w:type="spellEnd"/>
            <w:r w:rsidRPr="00E67F35">
              <w:rPr>
                <w:lang w:val="en-US"/>
              </w:rPr>
              <w:t xml:space="preserve"> unilateral un contract de </w:t>
            </w:r>
            <w:proofErr w:type="spellStart"/>
            <w:r w:rsidRPr="00E67F35">
              <w:rPr>
                <w:lang w:val="en-US"/>
              </w:rPr>
              <w:t>achiziţii</w:t>
            </w:r>
            <w:proofErr w:type="spellEnd"/>
            <w:r w:rsidRPr="00E67F35">
              <w:rPr>
                <w:lang w:val="en-US"/>
              </w:rPr>
              <w:t xml:space="preserve"> </w:t>
            </w:r>
            <w:proofErr w:type="spellStart"/>
            <w:r w:rsidRPr="00E67F35">
              <w:rPr>
                <w:lang w:val="en-US"/>
              </w:rPr>
              <w:t>publice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perioada</w:t>
            </w:r>
            <w:proofErr w:type="spellEnd"/>
            <w:r w:rsidRPr="00E67F35">
              <w:rPr>
                <w:lang w:val="en-US"/>
              </w:rPr>
              <w:t xml:space="preserve"> de </w:t>
            </w:r>
            <w:proofErr w:type="spellStart"/>
            <w:r w:rsidRPr="00E67F35">
              <w:rPr>
                <w:lang w:val="en-US"/>
              </w:rPr>
              <w:t>valabilitate</w:t>
            </w:r>
            <w:proofErr w:type="spellEnd"/>
            <w:r w:rsidRPr="00E67F35">
              <w:rPr>
                <w:lang w:val="en-US"/>
              </w:rPr>
              <w:t xml:space="preserve"> a </w:t>
            </w:r>
            <w:proofErr w:type="spellStart"/>
            <w:r w:rsidRPr="00E67F35">
              <w:rPr>
                <w:lang w:val="en-US"/>
              </w:rPr>
              <w:t>acestuia</w:t>
            </w:r>
            <w:proofErr w:type="spellEnd"/>
            <w:r w:rsidRPr="00E67F35">
              <w:rPr>
                <w:lang w:val="en-US"/>
              </w:rPr>
              <w:t xml:space="preserve"> </w:t>
            </w:r>
            <w:proofErr w:type="spellStart"/>
            <w:r w:rsidRPr="00E67F35">
              <w:rPr>
                <w:lang w:val="en-US"/>
              </w:rPr>
              <w:t>în</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următoarele</w:t>
            </w:r>
            <w:proofErr w:type="spellEnd"/>
            <w:r w:rsidRPr="00E67F35">
              <w:rPr>
                <w:lang w:val="en-US"/>
              </w:rPr>
              <w:t xml:space="preserve"> </w:t>
            </w:r>
            <w:proofErr w:type="spellStart"/>
            <w:r w:rsidRPr="00E67F35">
              <w:rPr>
                <w:lang w:val="en-US"/>
              </w:rPr>
              <w:t>situaţii</w:t>
            </w:r>
            <w:proofErr w:type="spellEnd"/>
            <w:r w:rsidRPr="00E67F35">
              <w:rPr>
                <w:lang w:val="en-US"/>
              </w:rPr>
              <w:t>:</w:t>
            </w:r>
          </w:p>
          <w:p w14:paraId="60FEB7E3" w14:textId="77777777" w:rsidR="006619FB" w:rsidRPr="00E67F35" w:rsidRDefault="006619FB" w:rsidP="006619FB">
            <w:pPr>
              <w:pStyle w:val="af3"/>
              <w:tabs>
                <w:tab w:val="left" w:pos="567"/>
                <w:tab w:val="left" w:pos="2070"/>
              </w:tabs>
              <w:rPr>
                <w:lang w:val="en-US"/>
              </w:rPr>
            </w:pPr>
            <w:r w:rsidRPr="00E67F35">
              <w:rPr>
                <w:lang w:val="en-US"/>
              </w:rPr>
              <w:t xml:space="preserve">    a) </w:t>
            </w:r>
            <w:proofErr w:type="spellStart"/>
            <w:r w:rsidRPr="00E67F35">
              <w:rPr>
                <w:lang w:val="en-US"/>
              </w:rPr>
              <w:t>contractantul</w:t>
            </w:r>
            <w:proofErr w:type="spellEnd"/>
            <w:r w:rsidRPr="00E67F35">
              <w:rPr>
                <w:lang w:val="en-US"/>
              </w:rPr>
              <w:t xml:space="preserve"> se </w:t>
            </w:r>
            <w:proofErr w:type="spellStart"/>
            <w:r w:rsidRPr="00E67F35">
              <w:rPr>
                <w:lang w:val="en-US"/>
              </w:rPr>
              <w:t>afla</w:t>
            </w:r>
            <w:proofErr w:type="spellEnd"/>
            <w:r w:rsidRPr="00E67F35">
              <w:rPr>
                <w:lang w:val="en-US"/>
              </w:rPr>
              <w:t xml:space="preserve">, la </w:t>
            </w:r>
            <w:proofErr w:type="spellStart"/>
            <w:r w:rsidRPr="00E67F35">
              <w:rPr>
                <w:lang w:val="en-US"/>
              </w:rPr>
              <w:t>momentul</w:t>
            </w:r>
            <w:proofErr w:type="spellEnd"/>
            <w:r w:rsidRPr="00E67F35">
              <w:rPr>
                <w:lang w:val="en-US"/>
              </w:rPr>
              <w:t xml:space="preserve"> </w:t>
            </w:r>
            <w:proofErr w:type="spellStart"/>
            <w:r w:rsidRPr="00E67F35">
              <w:rPr>
                <w:lang w:val="en-US"/>
              </w:rPr>
              <w:t>atribuirii</w:t>
            </w:r>
            <w:proofErr w:type="spellEnd"/>
            <w:r w:rsidRPr="00E67F35">
              <w:rPr>
                <w:lang w:val="en-US"/>
              </w:rPr>
              <w:t xml:space="preserve"> </w:t>
            </w:r>
            <w:proofErr w:type="spellStart"/>
            <w:r w:rsidRPr="00E67F35">
              <w:rPr>
                <w:lang w:val="en-US"/>
              </w:rPr>
              <w:t>lui</w:t>
            </w:r>
            <w:proofErr w:type="spellEnd"/>
            <w:r w:rsidRPr="00E67F35">
              <w:rPr>
                <w:lang w:val="en-US"/>
              </w:rPr>
              <w:t xml:space="preserve">, </w:t>
            </w:r>
            <w:proofErr w:type="spellStart"/>
            <w:r w:rsidRPr="00E67F35">
              <w:rPr>
                <w:lang w:val="en-US"/>
              </w:rPr>
              <w:t>în</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situaţiile</w:t>
            </w:r>
            <w:proofErr w:type="spellEnd"/>
            <w:r w:rsidRPr="00E67F35">
              <w:rPr>
                <w:lang w:val="en-US"/>
              </w:rPr>
              <w:t xml:space="preserve"> care </w:t>
            </w:r>
            <w:proofErr w:type="spellStart"/>
            <w:r w:rsidRPr="00E67F35">
              <w:rPr>
                <w:lang w:val="en-US"/>
              </w:rPr>
              <w:t>ar</w:t>
            </w:r>
            <w:proofErr w:type="spellEnd"/>
            <w:r w:rsidRPr="00E67F35">
              <w:rPr>
                <w:lang w:val="en-US"/>
              </w:rPr>
              <w:t xml:space="preserve"> fi </w:t>
            </w:r>
            <w:proofErr w:type="spellStart"/>
            <w:r w:rsidRPr="00E67F35">
              <w:rPr>
                <w:lang w:val="en-US"/>
              </w:rPr>
              <w:t>determinat</w:t>
            </w:r>
            <w:proofErr w:type="spellEnd"/>
            <w:r w:rsidRPr="00E67F35">
              <w:rPr>
                <w:lang w:val="en-US"/>
              </w:rPr>
              <w:t xml:space="preserve"> </w:t>
            </w:r>
            <w:proofErr w:type="spellStart"/>
            <w:r w:rsidRPr="00E67F35">
              <w:rPr>
                <w:lang w:val="en-US"/>
              </w:rPr>
              <w:t>excluderea</w:t>
            </w:r>
            <w:proofErr w:type="spellEnd"/>
            <w:r w:rsidRPr="00E67F35">
              <w:rPr>
                <w:lang w:val="en-US"/>
              </w:rPr>
              <w:t xml:space="preserve"> </w:t>
            </w:r>
            <w:proofErr w:type="spellStart"/>
            <w:r w:rsidRPr="00E67F35">
              <w:rPr>
                <w:lang w:val="en-US"/>
              </w:rPr>
              <w:t>sa</w:t>
            </w:r>
            <w:proofErr w:type="spellEnd"/>
            <w:r w:rsidRPr="00E67F35">
              <w:rPr>
                <w:lang w:val="en-US"/>
              </w:rPr>
              <w:t xml:space="preserve"> din </w:t>
            </w:r>
            <w:proofErr w:type="spellStart"/>
            <w:r w:rsidRPr="00E67F35">
              <w:rPr>
                <w:lang w:val="en-US"/>
              </w:rPr>
              <w:t>procedura</w:t>
            </w:r>
            <w:proofErr w:type="spellEnd"/>
            <w:r w:rsidRPr="00E67F35">
              <w:rPr>
                <w:lang w:val="en-US"/>
              </w:rPr>
              <w:t xml:space="preserve"> de </w:t>
            </w:r>
            <w:proofErr w:type="spellStart"/>
            <w:r w:rsidRPr="00E67F35">
              <w:rPr>
                <w:lang w:val="en-US"/>
              </w:rPr>
              <w:t>atribuire</w:t>
            </w:r>
            <w:proofErr w:type="spellEnd"/>
            <w:r w:rsidRPr="00E67F35">
              <w:rPr>
                <w:lang w:val="en-US"/>
              </w:rPr>
              <w:t xml:space="preserve"> </w:t>
            </w:r>
            <w:proofErr w:type="spellStart"/>
            <w:r w:rsidRPr="00E67F35">
              <w:rPr>
                <w:lang w:val="en-US"/>
              </w:rPr>
              <w:t>potrivit</w:t>
            </w:r>
            <w:proofErr w:type="spellEnd"/>
            <w:r w:rsidRPr="00E67F35">
              <w:rPr>
                <w:lang w:val="en-US"/>
              </w:rPr>
              <w:t xml:space="preserve"> art. 19 al </w:t>
            </w:r>
            <w:proofErr w:type="spellStart"/>
            <w:r w:rsidRPr="00E67F35">
              <w:rPr>
                <w:lang w:val="en-US"/>
              </w:rPr>
              <w:t>Legii</w:t>
            </w:r>
            <w:proofErr w:type="spellEnd"/>
            <w:r w:rsidRPr="00E67F35">
              <w:rPr>
                <w:lang w:val="en-US"/>
              </w:rPr>
              <w:t xml:space="preserve"> nr. 131/2015 </w:t>
            </w:r>
            <w:proofErr w:type="spellStart"/>
            <w:r w:rsidRPr="00E67F35">
              <w:rPr>
                <w:lang w:val="en-US"/>
              </w:rPr>
              <w:t>privind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w:t>
            </w:r>
          </w:p>
          <w:p w14:paraId="26E17242" w14:textId="77777777" w:rsidR="006619FB" w:rsidRPr="00E67F35" w:rsidRDefault="006619FB" w:rsidP="006619FB">
            <w:pPr>
              <w:pStyle w:val="af3"/>
              <w:tabs>
                <w:tab w:val="left" w:pos="567"/>
                <w:tab w:val="left" w:pos="2070"/>
              </w:tabs>
              <w:rPr>
                <w:lang w:val="en-US"/>
              </w:rPr>
            </w:pPr>
            <w:r w:rsidRPr="00E67F35">
              <w:rPr>
                <w:lang w:val="en-US"/>
              </w:rPr>
              <w:t xml:space="preserve">    b) </w:t>
            </w:r>
            <w:proofErr w:type="spellStart"/>
            <w:r w:rsidRPr="00E67F35">
              <w:rPr>
                <w:lang w:val="en-US"/>
              </w:rPr>
              <w:t>contractul</w:t>
            </w:r>
            <w:proofErr w:type="spellEnd"/>
            <w:r w:rsidRPr="00E67F35">
              <w:rPr>
                <w:lang w:val="en-US"/>
              </w:rPr>
              <w:t xml:space="preserve"> a </w:t>
            </w:r>
            <w:proofErr w:type="spellStart"/>
            <w:r w:rsidRPr="00E67F35">
              <w:rPr>
                <w:lang w:val="en-US"/>
              </w:rPr>
              <w:t>făcut</w:t>
            </w:r>
            <w:proofErr w:type="spellEnd"/>
            <w:r w:rsidRPr="00E67F35">
              <w:rPr>
                <w:lang w:val="en-US"/>
              </w:rPr>
              <w:t xml:space="preserve"> </w:t>
            </w:r>
            <w:proofErr w:type="spellStart"/>
            <w:r w:rsidRPr="00E67F35">
              <w:rPr>
                <w:lang w:val="en-US"/>
              </w:rPr>
              <w:t>obiectul</w:t>
            </w:r>
            <w:proofErr w:type="spellEnd"/>
            <w:r w:rsidRPr="00E67F35">
              <w:rPr>
                <w:lang w:val="en-US"/>
              </w:rPr>
              <w:t xml:space="preserve"> </w:t>
            </w:r>
            <w:proofErr w:type="spellStart"/>
            <w:r w:rsidRPr="00E67F35">
              <w:rPr>
                <w:lang w:val="en-US"/>
              </w:rPr>
              <w:t>unei</w:t>
            </w:r>
            <w:proofErr w:type="spellEnd"/>
            <w:r w:rsidRPr="00E67F35">
              <w:rPr>
                <w:lang w:val="en-US"/>
              </w:rPr>
              <w:t xml:space="preserve"> </w:t>
            </w:r>
            <w:proofErr w:type="spellStart"/>
            <w:r w:rsidRPr="00E67F35">
              <w:rPr>
                <w:lang w:val="en-US"/>
              </w:rPr>
              <w:t>modificări</w:t>
            </w:r>
            <w:proofErr w:type="spellEnd"/>
            <w:r w:rsidRPr="00E67F35">
              <w:rPr>
                <w:lang w:val="en-US"/>
              </w:rPr>
              <w:t xml:space="preserve"> </w:t>
            </w:r>
            <w:proofErr w:type="spellStart"/>
            <w:r w:rsidRPr="00E67F35">
              <w:rPr>
                <w:lang w:val="en-US"/>
              </w:rPr>
              <w:t>substanțiale</w:t>
            </w:r>
            <w:proofErr w:type="spellEnd"/>
            <w:r w:rsidRPr="00E67F35">
              <w:rPr>
                <w:lang w:val="en-US"/>
              </w:rPr>
              <w:t xml:space="preserve"> care </w:t>
            </w:r>
            <w:proofErr w:type="spellStart"/>
            <w:r w:rsidRPr="00E67F35">
              <w:rPr>
                <w:lang w:val="en-US"/>
              </w:rPr>
              <w:t>necesita</w:t>
            </w:r>
            <w:proofErr w:type="spellEnd"/>
            <w:r w:rsidRPr="00E67F35">
              <w:rPr>
                <w:lang w:val="en-US"/>
              </w:rPr>
              <w:t xml:space="preserve"> o </w:t>
            </w:r>
            <w:proofErr w:type="spellStart"/>
            <w:r w:rsidRPr="00E67F35">
              <w:rPr>
                <w:lang w:val="en-US"/>
              </w:rPr>
              <w:t>nouă</w:t>
            </w:r>
            <w:proofErr w:type="spellEnd"/>
            <w:r w:rsidRPr="00E67F35">
              <w:rPr>
                <w:lang w:val="en-US"/>
              </w:rPr>
              <w:t xml:space="preserve"> </w:t>
            </w:r>
            <w:proofErr w:type="spellStart"/>
            <w:r w:rsidRPr="00E67F35">
              <w:rPr>
                <w:lang w:val="en-US"/>
              </w:rPr>
              <w:t>procedură</w:t>
            </w:r>
            <w:proofErr w:type="spellEnd"/>
            <w:r w:rsidRPr="00E67F35">
              <w:rPr>
                <w:lang w:val="en-US"/>
              </w:rPr>
              <w:t xml:space="preserve"> de </w:t>
            </w:r>
            <w:proofErr w:type="spellStart"/>
            <w:r w:rsidRPr="00E67F35">
              <w:rPr>
                <w:lang w:val="en-US"/>
              </w:rPr>
              <w:t>achiziție</w:t>
            </w:r>
            <w:proofErr w:type="spellEnd"/>
            <w:r w:rsidRPr="00E67F35">
              <w:rPr>
                <w:lang w:val="en-US"/>
              </w:rPr>
              <w:t xml:space="preserve"> </w:t>
            </w:r>
            <w:proofErr w:type="spellStart"/>
            <w:r w:rsidRPr="00E67F35">
              <w:rPr>
                <w:lang w:val="en-US"/>
              </w:rPr>
              <w:t>publică</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art. 76 al </w:t>
            </w:r>
            <w:proofErr w:type="spellStart"/>
            <w:r w:rsidRPr="00E67F35">
              <w:rPr>
                <w:lang w:val="en-US"/>
              </w:rPr>
              <w:t>Legii</w:t>
            </w:r>
            <w:proofErr w:type="spellEnd"/>
            <w:r w:rsidRPr="00E67F35">
              <w:rPr>
                <w:lang w:val="en-US"/>
              </w:rPr>
              <w:t xml:space="preserve"> nr. 131/2015 </w:t>
            </w:r>
            <w:proofErr w:type="spellStart"/>
            <w:r w:rsidRPr="00E67F35">
              <w:rPr>
                <w:lang w:val="en-US"/>
              </w:rPr>
              <w:t>privind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w:t>
            </w:r>
          </w:p>
          <w:p w14:paraId="31E91A54" w14:textId="77777777" w:rsidR="006619FB" w:rsidRPr="00E67F35" w:rsidRDefault="006619FB" w:rsidP="006619FB">
            <w:pPr>
              <w:pStyle w:val="af3"/>
              <w:tabs>
                <w:tab w:val="left" w:pos="567"/>
                <w:tab w:val="left" w:pos="2070"/>
              </w:tabs>
              <w:rPr>
                <w:lang w:val="en-US"/>
              </w:rPr>
            </w:pPr>
            <w:r w:rsidRPr="00E67F35">
              <w:rPr>
                <w:lang w:val="en-US"/>
              </w:rPr>
              <w:t xml:space="preserve">    c) </w:t>
            </w:r>
            <w:proofErr w:type="spellStart"/>
            <w:r w:rsidRPr="00E67F35">
              <w:rPr>
                <w:lang w:val="en-US"/>
              </w:rPr>
              <w:t>contractul</w:t>
            </w:r>
            <w:proofErr w:type="spellEnd"/>
            <w:r w:rsidRPr="00E67F35">
              <w:rPr>
                <w:lang w:val="en-US"/>
              </w:rPr>
              <w:t xml:space="preserve"> nu </w:t>
            </w:r>
            <w:proofErr w:type="spellStart"/>
            <w:r w:rsidRPr="00E67F35">
              <w:rPr>
                <w:lang w:val="en-US"/>
              </w:rPr>
              <w:t>ar</w:t>
            </w:r>
            <w:proofErr w:type="spellEnd"/>
            <w:r w:rsidRPr="00E67F35">
              <w:rPr>
                <w:lang w:val="en-US"/>
              </w:rPr>
              <w:t xml:space="preserve"> fi </w:t>
            </w:r>
            <w:proofErr w:type="spellStart"/>
            <w:r w:rsidRPr="00E67F35">
              <w:rPr>
                <w:lang w:val="en-US"/>
              </w:rPr>
              <w:t>trebuit</w:t>
            </w:r>
            <w:proofErr w:type="spellEnd"/>
            <w:r w:rsidRPr="00E67F35">
              <w:rPr>
                <w:lang w:val="en-US"/>
              </w:rPr>
              <w:t xml:space="preserve"> </w:t>
            </w:r>
            <w:proofErr w:type="spellStart"/>
            <w:r w:rsidRPr="00E67F35">
              <w:rPr>
                <w:lang w:val="en-US"/>
              </w:rPr>
              <w:t>să</w:t>
            </w:r>
            <w:proofErr w:type="spellEnd"/>
            <w:r w:rsidRPr="00E67F35">
              <w:rPr>
                <w:lang w:val="en-US"/>
              </w:rPr>
              <w:t xml:space="preserve"> fie </w:t>
            </w:r>
            <w:proofErr w:type="spellStart"/>
            <w:r w:rsidRPr="00E67F35">
              <w:rPr>
                <w:lang w:val="en-US"/>
              </w:rPr>
              <w:t>atribuit</w:t>
            </w:r>
            <w:proofErr w:type="spellEnd"/>
            <w:r w:rsidRPr="00E67F35">
              <w:rPr>
                <w:lang w:val="en-US"/>
              </w:rPr>
              <w:t xml:space="preserve"> </w:t>
            </w:r>
            <w:proofErr w:type="spellStart"/>
            <w:r w:rsidRPr="00E67F35">
              <w:rPr>
                <w:lang w:val="en-US"/>
              </w:rPr>
              <w:t>contractantului</w:t>
            </w:r>
            <w:proofErr w:type="spellEnd"/>
            <w:r w:rsidRPr="00E67F35">
              <w:rPr>
                <w:lang w:val="en-US"/>
              </w:rPr>
              <w:t xml:space="preserve"> </w:t>
            </w:r>
            <w:proofErr w:type="spellStart"/>
            <w:r w:rsidRPr="00E67F35">
              <w:rPr>
                <w:lang w:val="en-US"/>
              </w:rPr>
              <w:t>respectiv</w:t>
            </w:r>
            <w:proofErr w:type="spellEnd"/>
            <w:r w:rsidRPr="00E67F35">
              <w:rPr>
                <w:lang w:val="en-US"/>
              </w:rPr>
              <w:t xml:space="preserve">, </w:t>
            </w:r>
            <w:proofErr w:type="spellStart"/>
            <w:r w:rsidRPr="00E67F35">
              <w:rPr>
                <w:lang w:val="en-US"/>
              </w:rPr>
              <w:t>având</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vedere</w:t>
            </w:r>
            <w:proofErr w:type="spellEnd"/>
            <w:r w:rsidRPr="00E67F35">
              <w:rPr>
                <w:lang w:val="en-US"/>
              </w:rPr>
              <w:t xml:space="preserve"> o </w:t>
            </w:r>
            <w:proofErr w:type="spellStart"/>
            <w:r w:rsidRPr="00E67F35">
              <w:rPr>
                <w:lang w:val="en-US"/>
              </w:rPr>
              <w:t>încălcare</w:t>
            </w:r>
            <w:proofErr w:type="spellEnd"/>
            <w:r w:rsidRPr="00E67F35">
              <w:rPr>
                <w:lang w:val="en-US"/>
              </w:rPr>
              <w:t xml:space="preserve"> </w:t>
            </w:r>
            <w:proofErr w:type="spellStart"/>
            <w:r w:rsidRPr="00E67F35">
              <w:rPr>
                <w:lang w:val="en-US"/>
              </w:rPr>
              <w:t>gravă</w:t>
            </w:r>
            <w:proofErr w:type="spellEnd"/>
            <w:r w:rsidRPr="00E67F35">
              <w:rPr>
                <w:lang w:val="en-US"/>
              </w:rPr>
              <w:t xml:space="preserve"> a </w:t>
            </w:r>
            <w:proofErr w:type="spellStart"/>
            <w:r w:rsidRPr="00E67F35">
              <w:rPr>
                <w:lang w:val="en-US"/>
              </w:rPr>
              <w:t>obligaţiilor</w:t>
            </w:r>
            <w:proofErr w:type="spellEnd"/>
            <w:r w:rsidRPr="00E67F35">
              <w:rPr>
                <w:lang w:val="en-US"/>
              </w:rPr>
              <w:t xml:space="preserve"> </w:t>
            </w:r>
            <w:proofErr w:type="spellStart"/>
            <w:r w:rsidRPr="00E67F35">
              <w:rPr>
                <w:lang w:val="en-US"/>
              </w:rPr>
              <w:t>ce</w:t>
            </w:r>
            <w:proofErr w:type="spellEnd"/>
            <w:r w:rsidRPr="00E67F35">
              <w:rPr>
                <w:lang w:val="en-US"/>
              </w:rPr>
              <w:t xml:space="preserve"> </w:t>
            </w:r>
            <w:proofErr w:type="spellStart"/>
            <w:r w:rsidRPr="00E67F35">
              <w:rPr>
                <w:lang w:val="en-US"/>
              </w:rPr>
              <w:t>rezultă</w:t>
            </w:r>
            <w:proofErr w:type="spellEnd"/>
            <w:r w:rsidRPr="00E67F35">
              <w:rPr>
                <w:lang w:val="en-US"/>
              </w:rPr>
              <w:t xml:space="preserve"> din </w:t>
            </w:r>
            <w:proofErr w:type="spellStart"/>
            <w:r w:rsidRPr="00E67F35">
              <w:rPr>
                <w:lang w:val="en-US"/>
              </w:rPr>
              <w:t>Legea</w:t>
            </w:r>
            <w:proofErr w:type="spellEnd"/>
            <w:r w:rsidRPr="00E67F35">
              <w:rPr>
                <w:lang w:val="en-US"/>
              </w:rPr>
              <w:t xml:space="preserve"> nr. 131/2015 </w:t>
            </w:r>
            <w:proofErr w:type="spellStart"/>
            <w:r w:rsidRPr="00E67F35">
              <w:rPr>
                <w:lang w:val="en-US"/>
              </w:rPr>
              <w:t>priviind</w:t>
            </w:r>
            <w:proofErr w:type="spellEnd"/>
            <w:r w:rsidRPr="00E67F35">
              <w:rPr>
                <w:lang w:val="en-US"/>
              </w:rPr>
              <w:t xml:space="preserve"> </w:t>
            </w:r>
            <w:proofErr w:type="spellStart"/>
            <w:r w:rsidRPr="00E67F35">
              <w:rPr>
                <w:lang w:val="en-US"/>
              </w:rPr>
              <w:t>achizițiile</w:t>
            </w:r>
            <w:proofErr w:type="spellEnd"/>
            <w:r w:rsidRPr="00E67F35">
              <w:rPr>
                <w:lang w:val="en-US"/>
              </w:rPr>
              <w:t xml:space="preserve"> </w:t>
            </w:r>
            <w:proofErr w:type="spellStart"/>
            <w:r w:rsidRPr="00E67F35">
              <w:rPr>
                <w:lang w:val="en-US"/>
              </w:rPr>
              <w:t>publice</w:t>
            </w:r>
            <w:proofErr w:type="spellEnd"/>
            <w:r w:rsidRPr="00E67F35">
              <w:rPr>
                <w:lang w:val="en-US"/>
              </w:rPr>
              <w:t xml:space="preserve"> </w:t>
            </w:r>
            <w:proofErr w:type="spellStart"/>
            <w:r w:rsidRPr="00E67F35">
              <w:rPr>
                <w:lang w:val="en-US"/>
              </w:rPr>
              <w:t>și</w:t>
            </w:r>
            <w:proofErr w:type="spellEnd"/>
            <w:r w:rsidRPr="00E67F35">
              <w:rPr>
                <w:lang w:val="en-US"/>
              </w:rPr>
              <w:t>/</w:t>
            </w:r>
            <w:proofErr w:type="spellStart"/>
            <w:r w:rsidRPr="00E67F35">
              <w:rPr>
                <w:lang w:val="en-US"/>
              </w:rPr>
              <w:t>sau</w:t>
            </w:r>
            <w:proofErr w:type="spellEnd"/>
            <w:r w:rsidRPr="00E67F35">
              <w:rPr>
                <w:lang w:val="en-US"/>
              </w:rPr>
              <w:t xml:space="preserve"> </w:t>
            </w:r>
            <w:proofErr w:type="spellStart"/>
            <w:r w:rsidRPr="00E67F35">
              <w:rPr>
                <w:lang w:val="en-US"/>
              </w:rPr>
              <w:t>tratatele</w:t>
            </w:r>
            <w:proofErr w:type="spellEnd"/>
            <w:r w:rsidRPr="00E67F35">
              <w:rPr>
                <w:lang w:val="en-US"/>
              </w:rPr>
              <w:t xml:space="preserve"> </w:t>
            </w:r>
            <w:proofErr w:type="spellStart"/>
            <w:r w:rsidRPr="00E67F35">
              <w:rPr>
                <w:lang w:val="en-US"/>
              </w:rPr>
              <w:t>internaţionale</w:t>
            </w:r>
            <w:proofErr w:type="spellEnd"/>
            <w:r w:rsidRPr="00E67F35">
              <w:rPr>
                <w:lang w:val="en-US"/>
              </w:rPr>
              <w:t xml:space="preserve"> la care </w:t>
            </w:r>
            <w:proofErr w:type="spellStart"/>
            <w:r w:rsidRPr="00E67F35">
              <w:rPr>
                <w:lang w:val="en-US"/>
              </w:rPr>
              <w:t>Republica</w:t>
            </w:r>
            <w:proofErr w:type="spellEnd"/>
            <w:r w:rsidRPr="00E67F35">
              <w:rPr>
                <w:lang w:val="en-US"/>
              </w:rPr>
              <w:t xml:space="preserve"> Moldova </w:t>
            </w:r>
            <w:proofErr w:type="spellStart"/>
            <w:r w:rsidRPr="00E67F35">
              <w:rPr>
                <w:lang w:val="en-US"/>
              </w:rPr>
              <w:t>este</w:t>
            </w:r>
            <w:proofErr w:type="spellEnd"/>
            <w:r w:rsidRPr="00E67F35">
              <w:rPr>
                <w:lang w:val="en-US"/>
              </w:rPr>
              <w:t xml:space="preserve"> </w:t>
            </w:r>
            <w:proofErr w:type="spellStart"/>
            <w:r w:rsidRPr="00E67F35">
              <w:rPr>
                <w:lang w:val="en-US"/>
              </w:rPr>
              <w:t>parte</w:t>
            </w:r>
            <w:proofErr w:type="spellEnd"/>
            <w:r w:rsidRPr="00E67F35">
              <w:rPr>
                <w:lang w:val="en-US"/>
              </w:rPr>
              <w:t xml:space="preserve">, care a </w:t>
            </w:r>
            <w:proofErr w:type="spellStart"/>
            <w:r w:rsidRPr="00E67F35">
              <w:rPr>
                <w:lang w:val="en-US"/>
              </w:rPr>
              <w:t>fost</w:t>
            </w:r>
            <w:proofErr w:type="spellEnd"/>
            <w:r w:rsidRPr="00E67F35">
              <w:rPr>
                <w:lang w:val="en-US"/>
              </w:rPr>
              <w:t xml:space="preserve"> </w:t>
            </w:r>
            <w:proofErr w:type="spellStart"/>
            <w:r w:rsidRPr="00E67F35">
              <w:rPr>
                <w:lang w:val="en-US"/>
              </w:rPr>
              <w:t>constatată</w:t>
            </w:r>
            <w:proofErr w:type="spellEnd"/>
            <w:r w:rsidRPr="00E67F35">
              <w:rPr>
                <w:lang w:val="en-US"/>
              </w:rPr>
              <w:t xml:space="preserve"> </w:t>
            </w:r>
            <w:proofErr w:type="spellStart"/>
            <w:r w:rsidRPr="00E67F35">
              <w:rPr>
                <w:lang w:val="en-US"/>
              </w:rPr>
              <w:t>printr</w:t>
            </w:r>
            <w:proofErr w:type="spellEnd"/>
            <w:r w:rsidRPr="00E67F35">
              <w:rPr>
                <w:lang w:val="en-US"/>
              </w:rPr>
              <w:t xml:space="preserve">-o </w:t>
            </w:r>
            <w:proofErr w:type="spellStart"/>
            <w:r w:rsidRPr="00E67F35">
              <w:rPr>
                <w:lang w:val="en-US"/>
              </w:rPr>
              <w:t>decizie</w:t>
            </w:r>
            <w:proofErr w:type="spellEnd"/>
            <w:r w:rsidRPr="00E67F35">
              <w:rPr>
                <w:lang w:val="en-US"/>
              </w:rPr>
              <w:t xml:space="preserve"> a </w:t>
            </w:r>
            <w:proofErr w:type="spellStart"/>
            <w:r w:rsidRPr="00E67F35">
              <w:rPr>
                <w:lang w:val="en-US"/>
              </w:rPr>
              <w:t>unei</w:t>
            </w:r>
            <w:proofErr w:type="spellEnd"/>
            <w:r w:rsidRPr="00E67F35">
              <w:rPr>
                <w:lang w:val="en-US"/>
              </w:rPr>
              <w:t xml:space="preserve"> </w:t>
            </w:r>
            <w:proofErr w:type="spellStart"/>
            <w:r w:rsidRPr="00E67F35">
              <w:rPr>
                <w:lang w:val="en-US"/>
              </w:rPr>
              <w:t>instanțe</w:t>
            </w:r>
            <w:proofErr w:type="spellEnd"/>
            <w:r w:rsidRPr="00E67F35">
              <w:rPr>
                <w:lang w:val="en-US"/>
              </w:rPr>
              <w:t xml:space="preserve"> </w:t>
            </w:r>
            <w:proofErr w:type="spellStart"/>
            <w:r w:rsidRPr="00E67F35">
              <w:rPr>
                <w:lang w:val="en-US"/>
              </w:rPr>
              <w:t>judecătorești</w:t>
            </w:r>
            <w:proofErr w:type="spellEnd"/>
            <w:r w:rsidRPr="00E67F35">
              <w:rPr>
                <w:lang w:val="en-US"/>
              </w:rPr>
              <w:t xml:space="preserve"> </w:t>
            </w:r>
            <w:proofErr w:type="spellStart"/>
            <w:r w:rsidRPr="00E67F35">
              <w:rPr>
                <w:lang w:val="en-US"/>
              </w:rPr>
              <w:t>naționale</w:t>
            </w:r>
            <w:proofErr w:type="spellEnd"/>
            <w:r w:rsidRPr="00E67F35">
              <w:rPr>
                <w:lang w:val="en-US"/>
              </w:rPr>
              <w:t xml:space="preserve"> </w:t>
            </w:r>
            <w:proofErr w:type="spellStart"/>
            <w:r w:rsidRPr="00E67F35">
              <w:rPr>
                <w:lang w:val="en-US"/>
              </w:rPr>
              <w:t>sau</w:t>
            </w:r>
            <w:proofErr w:type="spellEnd"/>
            <w:r w:rsidRPr="00E67F35">
              <w:rPr>
                <w:lang w:val="en-US"/>
              </w:rPr>
              <w:t xml:space="preserve">, </w:t>
            </w:r>
            <w:proofErr w:type="spellStart"/>
            <w:r w:rsidRPr="00E67F35">
              <w:rPr>
                <w:lang w:val="en-US"/>
              </w:rPr>
              <w:t>după</w:t>
            </w:r>
            <w:proofErr w:type="spellEnd"/>
            <w:r w:rsidRPr="00E67F35">
              <w:rPr>
                <w:lang w:val="en-US"/>
              </w:rPr>
              <w:t xml:space="preserve"> </w:t>
            </w:r>
            <w:proofErr w:type="spellStart"/>
            <w:r w:rsidRPr="00E67F35">
              <w:rPr>
                <w:lang w:val="en-US"/>
              </w:rPr>
              <w:t>caz</w:t>
            </w:r>
            <w:proofErr w:type="spellEnd"/>
            <w:r w:rsidRPr="00E67F35">
              <w:rPr>
                <w:lang w:val="en-US"/>
              </w:rPr>
              <w:t xml:space="preserve">, </w:t>
            </w:r>
            <w:proofErr w:type="spellStart"/>
            <w:r w:rsidRPr="00E67F35">
              <w:rPr>
                <w:lang w:val="en-US"/>
              </w:rPr>
              <w:t>internaționale</w:t>
            </w:r>
            <w:proofErr w:type="spellEnd"/>
            <w:r w:rsidRPr="00E67F35">
              <w:rPr>
                <w:lang w:val="en-US"/>
              </w:rPr>
              <w:t>.</w:t>
            </w:r>
          </w:p>
          <w:p w14:paraId="56A3E5E0" w14:textId="77777777" w:rsidR="006619FB" w:rsidRPr="00E67F35" w:rsidRDefault="006619FB" w:rsidP="006619FB">
            <w:pPr>
              <w:pStyle w:val="af3"/>
              <w:tabs>
                <w:tab w:val="left" w:pos="567"/>
                <w:tab w:val="left" w:pos="2070"/>
              </w:tabs>
              <w:ind w:firstLine="0"/>
              <w:rPr>
                <w:lang w:val="en-US"/>
              </w:rPr>
            </w:pPr>
          </w:p>
          <w:p w14:paraId="68B6A8A6" w14:textId="77777777" w:rsidR="006619FB" w:rsidRPr="00FF430B" w:rsidRDefault="006619FB" w:rsidP="009B5779">
            <w:pPr>
              <w:pStyle w:val="a"/>
              <w:numPr>
                <w:ilvl w:val="0"/>
                <w:numId w:val="13"/>
              </w:numPr>
              <w:tabs>
                <w:tab w:val="clear" w:pos="1134"/>
                <w:tab w:val="left" w:pos="3705"/>
              </w:tabs>
              <w:ind w:left="0"/>
              <w:contextualSpacing/>
            </w:pPr>
            <w:r w:rsidRPr="00FF430B">
              <w:rPr>
                <w:b/>
              </w:rPr>
              <w:t>13. DISPOZIŢII FINALE</w:t>
            </w:r>
          </w:p>
          <w:p w14:paraId="4270E62F"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13.1. </w:t>
            </w:r>
            <w:proofErr w:type="spellStart"/>
            <w:r w:rsidRPr="00E67F35">
              <w:rPr>
                <w:lang w:val="en-US"/>
              </w:rPr>
              <w:t>Următoarele</w:t>
            </w:r>
            <w:proofErr w:type="spellEnd"/>
            <w:r w:rsidRPr="00E67F35">
              <w:rPr>
                <w:lang w:val="en-US"/>
              </w:rPr>
              <w:t xml:space="preserve"> </w:t>
            </w:r>
            <w:proofErr w:type="spellStart"/>
            <w:r w:rsidRPr="00E67F35">
              <w:rPr>
                <w:lang w:val="en-US"/>
              </w:rPr>
              <w:t>documente</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citite</w:t>
            </w:r>
            <w:proofErr w:type="spellEnd"/>
            <w:r w:rsidRPr="00E67F35">
              <w:rPr>
                <w:lang w:val="en-US"/>
              </w:rPr>
              <w:t xml:space="preserve"> </w:t>
            </w:r>
            <w:proofErr w:type="spellStart"/>
            <w:r w:rsidRPr="00E67F35">
              <w:rPr>
                <w:lang w:val="en-US"/>
              </w:rPr>
              <w:t>şi</w:t>
            </w:r>
            <w:proofErr w:type="spellEnd"/>
            <w:r w:rsidRPr="00E67F35">
              <w:rPr>
                <w:lang w:val="en-US"/>
              </w:rPr>
              <w:t xml:space="preserve"> </w:t>
            </w:r>
            <w:proofErr w:type="spellStart"/>
            <w:r w:rsidRPr="00E67F35">
              <w:rPr>
                <w:lang w:val="en-US"/>
              </w:rPr>
              <w:t>vor</w:t>
            </w:r>
            <w:proofErr w:type="spellEnd"/>
            <w:r w:rsidRPr="00E67F35">
              <w:rPr>
                <w:lang w:val="en-US"/>
              </w:rPr>
              <w:t xml:space="preserve"> fi interpretate ca </w:t>
            </w:r>
            <w:proofErr w:type="spellStart"/>
            <w:r w:rsidRPr="00E67F35">
              <w:rPr>
                <w:lang w:val="en-US"/>
              </w:rPr>
              <w:t>fiind</w:t>
            </w:r>
            <w:proofErr w:type="spellEnd"/>
            <w:r w:rsidRPr="00E67F35">
              <w:rPr>
                <w:lang w:val="en-US"/>
              </w:rPr>
              <w:t xml:space="preserve"> </w:t>
            </w:r>
            <w:proofErr w:type="spellStart"/>
            <w:r w:rsidRPr="00E67F35">
              <w:rPr>
                <w:lang w:val="en-US"/>
              </w:rPr>
              <w:t>parte</w:t>
            </w:r>
            <w:proofErr w:type="spellEnd"/>
            <w:r w:rsidRPr="00E67F35">
              <w:rPr>
                <w:lang w:val="en-US"/>
              </w:rPr>
              <w:t xml:space="preserve"> </w:t>
            </w:r>
            <w:proofErr w:type="spellStart"/>
            <w:r w:rsidRPr="00E67F35">
              <w:rPr>
                <w:lang w:val="en-US"/>
              </w:rPr>
              <w:t>integrantă</w:t>
            </w:r>
            <w:proofErr w:type="spellEnd"/>
            <w:r w:rsidRPr="00E67F35">
              <w:rPr>
                <w:lang w:val="en-US"/>
              </w:rPr>
              <w:t xml:space="preserve"> a </w:t>
            </w:r>
            <w:proofErr w:type="spellStart"/>
            <w:r w:rsidRPr="00E67F35">
              <w:rPr>
                <w:lang w:val="en-US"/>
              </w:rPr>
              <w:t>prezentului</w:t>
            </w:r>
            <w:proofErr w:type="spellEnd"/>
            <w:r w:rsidRPr="00E67F35">
              <w:rPr>
                <w:lang w:val="en-US"/>
              </w:rPr>
              <w:t xml:space="preserve"> contract: </w:t>
            </w:r>
          </w:p>
          <w:p w14:paraId="003B78E9" w14:textId="77777777" w:rsidR="006619FB" w:rsidRPr="00FF430B" w:rsidRDefault="006619FB" w:rsidP="009B5779">
            <w:pPr>
              <w:numPr>
                <w:ilvl w:val="0"/>
                <w:numId w:val="11"/>
              </w:numPr>
              <w:tabs>
                <w:tab w:val="left" w:pos="1276"/>
              </w:tabs>
              <w:ind w:left="0" w:hanging="425"/>
              <w:jc w:val="both"/>
            </w:pPr>
            <w:r w:rsidRPr="00FF430B">
              <w:t>a) Caietul de sarcini;</w:t>
            </w:r>
          </w:p>
          <w:p w14:paraId="049A4256" w14:textId="77777777" w:rsidR="006619FB" w:rsidRPr="00FF430B" w:rsidRDefault="006619FB" w:rsidP="009B5779">
            <w:pPr>
              <w:numPr>
                <w:ilvl w:val="0"/>
                <w:numId w:val="11"/>
              </w:numPr>
              <w:tabs>
                <w:tab w:val="left" w:pos="1276"/>
              </w:tabs>
              <w:ind w:left="0" w:hanging="425"/>
              <w:jc w:val="both"/>
            </w:pPr>
            <w:r w:rsidRPr="00FF430B">
              <w:t>b) Propunerea tehnică;</w:t>
            </w:r>
          </w:p>
          <w:p w14:paraId="2CEF9FDB" w14:textId="77777777" w:rsidR="006619FB" w:rsidRPr="00FF430B" w:rsidRDefault="006619FB" w:rsidP="009B5779">
            <w:pPr>
              <w:numPr>
                <w:ilvl w:val="0"/>
                <w:numId w:val="11"/>
              </w:numPr>
              <w:tabs>
                <w:tab w:val="left" w:pos="1276"/>
              </w:tabs>
              <w:ind w:left="0" w:hanging="425"/>
              <w:jc w:val="both"/>
            </w:pPr>
            <w:r w:rsidRPr="00FF430B">
              <w:t>c) Propunerea financiară;</w:t>
            </w:r>
          </w:p>
          <w:p w14:paraId="7FD468C3" w14:textId="77777777" w:rsidR="006619FB" w:rsidRPr="00FF430B" w:rsidRDefault="006619FB" w:rsidP="009B5779">
            <w:pPr>
              <w:numPr>
                <w:ilvl w:val="0"/>
                <w:numId w:val="11"/>
              </w:numPr>
              <w:tabs>
                <w:tab w:val="left" w:pos="1276"/>
              </w:tabs>
              <w:ind w:left="0" w:hanging="425"/>
              <w:jc w:val="both"/>
            </w:pPr>
            <w:r w:rsidRPr="00FF430B">
              <w:t xml:space="preserve">d) Graficul de executare a lucrărilor ; </w:t>
            </w:r>
          </w:p>
          <w:p w14:paraId="12C3F073" w14:textId="77777777" w:rsidR="006619FB" w:rsidRPr="00FF430B" w:rsidRDefault="006619FB" w:rsidP="009B5779">
            <w:pPr>
              <w:numPr>
                <w:ilvl w:val="0"/>
                <w:numId w:val="11"/>
              </w:numPr>
              <w:tabs>
                <w:tab w:val="left" w:pos="1276"/>
              </w:tabs>
              <w:ind w:left="0" w:hanging="425"/>
              <w:jc w:val="both"/>
            </w:pPr>
            <w:r w:rsidRPr="00FF430B">
              <w:t>e) Garanția de bună execuție.</w:t>
            </w:r>
          </w:p>
          <w:p w14:paraId="01EC215B"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13.2. </w:t>
            </w:r>
            <w:proofErr w:type="spellStart"/>
            <w:r w:rsidRPr="00E67F35">
              <w:rPr>
                <w:lang w:val="en-US"/>
              </w:rPr>
              <w:t>Documentele</w:t>
            </w:r>
            <w:proofErr w:type="spellEnd"/>
            <w:r w:rsidRPr="00E67F35">
              <w:rPr>
                <w:lang w:val="en-US"/>
              </w:rPr>
              <w:t xml:space="preserve"> </w:t>
            </w:r>
            <w:proofErr w:type="spellStart"/>
            <w:r w:rsidRPr="00E67F35">
              <w:rPr>
                <w:lang w:val="en-US"/>
              </w:rPr>
              <w:t>contractului</w:t>
            </w:r>
            <w:proofErr w:type="spellEnd"/>
            <w:r w:rsidRPr="00E67F35">
              <w:rPr>
                <w:lang w:val="en-US"/>
              </w:rPr>
              <w:t xml:space="preserve"> </w:t>
            </w:r>
            <w:proofErr w:type="spellStart"/>
            <w:r w:rsidRPr="00E67F35">
              <w:rPr>
                <w:lang w:val="en-US"/>
              </w:rPr>
              <w:t>vor</w:t>
            </w:r>
            <w:proofErr w:type="spellEnd"/>
            <w:r w:rsidRPr="00E67F35">
              <w:rPr>
                <w:lang w:val="en-US"/>
              </w:rPr>
              <w:t xml:space="preserve"> fi </w:t>
            </w:r>
            <w:proofErr w:type="spellStart"/>
            <w:r w:rsidRPr="00E67F35">
              <w:rPr>
                <w:lang w:val="en-US"/>
              </w:rPr>
              <w:t>întocmite</w:t>
            </w:r>
            <w:proofErr w:type="spellEnd"/>
            <w:r w:rsidRPr="00E67F35">
              <w:rPr>
                <w:lang w:val="en-US"/>
              </w:rPr>
              <w:t xml:space="preserve"> </w:t>
            </w:r>
            <w:proofErr w:type="spellStart"/>
            <w:r w:rsidRPr="00E67F35">
              <w:rPr>
                <w:lang w:val="en-US"/>
              </w:rPr>
              <w:t>în</w:t>
            </w:r>
            <w:proofErr w:type="spellEnd"/>
            <w:r w:rsidRPr="00E67F35">
              <w:rPr>
                <w:lang w:val="en-US"/>
              </w:rPr>
              <w:t xml:space="preserve"> </w:t>
            </w:r>
            <w:proofErr w:type="spellStart"/>
            <w:r w:rsidRPr="00E67F35">
              <w:rPr>
                <w:lang w:val="en-US"/>
              </w:rPr>
              <w:t>limba</w:t>
            </w:r>
            <w:proofErr w:type="spellEnd"/>
            <w:r w:rsidRPr="00E67F35">
              <w:rPr>
                <w:lang w:val="en-US"/>
              </w:rPr>
              <w:t xml:space="preserve"> </w:t>
            </w:r>
            <w:proofErr w:type="spellStart"/>
            <w:r w:rsidRPr="00E67F35">
              <w:rPr>
                <w:lang w:val="en-US"/>
              </w:rPr>
              <w:t>română</w:t>
            </w:r>
            <w:proofErr w:type="spellEnd"/>
            <w:r w:rsidRPr="00E67F35">
              <w:rPr>
                <w:lang w:val="en-US"/>
              </w:rPr>
              <w:t>.</w:t>
            </w:r>
          </w:p>
          <w:p w14:paraId="5AC84EAA" w14:textId="77777777" w:rsidR="006619FB" w:rsidRPr="00E67F35" w:rsidRDefault="006619FB" w:rsidP="009B5779">
            <w:pPr>
              <w:pStyle w:val="af3"/>
              <w:numPr>
                <w:ilvl w:val="1"/>
                <w:numId w:val="13"/>
              </w:numPr>
              <w:tabs>
                <w:tab w:val="left" w:pos="567"/>
              </w:tabs>
              <w:ind w:left="0" w:hanging="567"/>
              <w:rPr>
                <w:lang w:val="en-US"/>
              </w:rPr>
            </w:pPr>
            <w:r w:rsidRPr="00E67F35">
              <w:rPr>
                <w:lang w:val="en-US"/>
              </w:rPr>
              <w:t xml:space="preserve">13.3. </w:t>
            </w:r>
            <w:proofErr w:type="spellStart"/>
            <w:r w:rsidRPr="00E67F35">
              <w:rPr>
                <w:lang w:val="en-US"/>
              </w:rPr>
              <w:t>Prezentul</w:t>
            </w:r>
            <w:proofErr w:type="spellEnd"/>
            <w:r w:rsidRPr="00E67F35">
              <w:rPr>
                <w:lang w:val="en-US"/>
              </w:rPr>
              <w:t xml:space="preserve"> Contract </w:t>
            </w:r>
            <w:proofErr w:type="spellStart"/>
            <w:r w:rsidRPr="00E67F35">
              <w:rPr>
                <w:lang w:val="en-US"/>
              </w:rPr>
              <w:t>reprezintă</w:t>
            </w:r>
            <w:proofErr w:type="spellEnd"/>
            <w:r w:rsidRPr="00E67F35">
              <w:rPr>
                <w:lang w:val="en-US"/>
              </w:rPr>
              <w:t xml:space="preserve"> </w:t>
            </w:r>
            <w:proofErr w:type="spellStart"/>
            <w:r w:rsidRPr="00E67F35">
              <w:rPr>
                <w:lang w:val="en-US"/>
              </w:rPr>
              <w:t>acordul</w:t>
            </w:r>
            <w:proofErr w:type="spellEnd"/>
            <w:r w:rsidRPr="00E67F35">
              <w:rPr>
                <w:lang w:val="en-US"/>
              </w:rPr>
              <w:t xml:space="preserve"> de </w:t>
            </w:r>
            <w:proofErr w:type="spellStart"/>
            <w:r w:rsidRPr="00E67F35">
              <w:rPr>
                <w:lang w:val="en-US"/>
              </w:rPr>
              <w:t>voinţă</w:t>
            </w:r>
            <w:proofErr w:type="spellEnd"/>
            <w:r w:rsidRPr="00E67F35">
              <w:rPr>
                <w:lang w:val="en-US"/>
              </w:rPr>
              <w:t xml:space="preserve"> al </w:t>
            </w:r>
            <w:proofErr w:type="spellStart"/>
            <w:r w:rsidRPr="00E67F35">
              <w:rPr>
                <w:lang w:val="en-US"/>
              </w:rPr>
              <w:t>părţilor</w:t>
            </w:r>
            <w:proofErr w:type="spellEnd"/>
            <w:r w:rsidRPr="00E67F35">
              <w:rPr>
                <w:lang w:val="en-US"/>
              </w:rPr>
              <w:t xml:space="preserve"> </w:t>
            </w:r>
            <w:proofErr w:type="spellStart"/>
            <w:r w:rsidRPr="00E67F35">
              <w:rPr>
                <w:lang w:val="en-US"/>
              </w:rPr>
              <w:t>şi</w:t>
            </w:r>
            <w:proofErr w:type="spellEnd"/>
            <w:r w:rsidRPr="00E67F35">
              <w:rPr>
                <w:lang w:val="en-US"/>
              </w:rPr>
              <w:t xml:space="preserve"> se </w:t>
            </w:r>
            <w:proofErr w:type="spellStart"/>
            <w:r w:rsidRPr="00E67F35">
              <w:rPr>
                <w:lang w:val="en-US"/>
              </w:rPr>
              <w:t>consideră</w:t>
            </w:r>
            <w:proofErr w:type="spellEnd"/>
            <w:r w:rsidRPr="00E67F35">
              <w:rPr>
                <w:lang w:val="en-US"/>
              </w:rPr>
              <w:t xml:space="preserve"> </w:t>
            </w:r>
            <w:proofErr w:type="spellStart"/>
            <w:r w:rsidRPr="00E67F35">
              <w:rPr>
                <w:lang w:val="en-US"/>
              </w:rPr>
              <w:t>semnat</w:t>
            </w:r>
            <w:proofErr w:type="spellEnd"/>
            <w:r w:rsidRPr="00E67F35">
              <w:rPr>
                <w:lang w:val="en-US"/>
              </w:rPr>
              <w:t xml:space="preserve"> la data </w:t>
            </w:r>
            <w:proofErr w:type="spellStart"/>
            <w:r w:rsidRPr="00E67F35">
              <w:rPr>
                <w:lang w:val="en-US"/>
              </w:rPr>
              <w:t>aplicării</w:t>
            </w:r>
            <w:proofErr w:type="spellEnd"/>
            <w:r w:rsidRPr="00E67F35">
              <w:rPr>
                <w:lang w:val="en-US"/>
              </w:rPr>
              <w:t xml:space="preserve"> </w:t>
            </w:r>
            <w:proofErr w:type="spellStart"/>
            <w:r w:rsidRPr="00E67F35">
              <w:rPr>
                <w:lang w:val="en-US"/>
              </w:rPr>
              <w:t>ultimei</w:t>
            </w:r>
            <w:proofErr w:type="spellEnd"/>
            <w:r w:rsidRPr="00E67F35">
              <w:rPr>
                <w:lang w:val="en-US"/>
              </w:rPr>
              <w:t xml:space="preserve"> </w:t>
            </w:r>
            <w:proofErr w:type="spellStart"/>
            <w:r w:rsidRPr="00E67F35">
              <w:rPr>
                <w:lang w:val="en-US"/>
              </w:rPr>
              <w:t>semnături</w:t>
            </w:r>
            <w:proofErr w:type="spellEnd"/>
            <w:r w:rsidRPr="00E67F35">
              <w:rPr>
                <w:lang w:val="en-US"/>
              </w:rPr>
              <w:t xml:space="preserve"> de </w:t>
            </w:r>
            <w:proofErr w:type="spellStart"/>
            <w:r w:rsidRPr="00E67F35">
              <w:rPr>
                <w:lang w:val="en-US"/>
              </w:rPr>
              <w:t>către</w:t>
            </w:r>
            <w:proofErr w:type="spellEnd"/>
            <w:r w:rsidRPr="00E67F35">
              <w:rPr>
                <w:lang w:val="en-US"/>
              </w:rPr>
              <w:t xml:space="preserve"> una </w:t>
            </w:r>
            <w:proofErr w:type="spellStart"/>
            <w:r w:rsidRPr="00E67F35">
              <w:rPr>
                <w:lang w:val="en-US"/>
              </w:rPr>
              <w:t>dintre</w:t>
            </w:r>
            <w:proofErr w:type="spellEnd"/>
            <w:r w:rsidRPr="00E67F35">
              <w:rPr>
                <w:lang w:val="en-US"/>
              </w:rPr>
              <w:t xml:space="preserve"> </w:t>
            </w:r>
            <w:proofErr w:type="spellStart"/>
            <w:r w:rsidRPr="00E67F35">
              <w:rPr>
                <w:lang w:val="en-US"/>
              </w:rPr>
              <w:t>părți</w:t>
            </w:r>
            <w:proofErr w:type="spellEnd"/>
            <w:r w:rsidRPr="00E67F35">
              <w:rPr>
                <w:lang w:val="en-US"/>
              </w:rPr>
              <w:t>.</w:t>
            </w:r>
          </w:p>
          <w:p w14:paraId="517EA8D9" w14:textId="77777777" w:rsidR="006619FB" w:rsidRPr="002512E1" w:rsidRDefault="006619FB" w:rsidP="009B5779">
            <w:pPr>
              <w:pStyle w:val="af3"/>
              <w:numPr>
                <w:ilvl w:val="1"/>
                <w:numId w:val="13"/>
              </w:numPr>
              <w:tabs>
                <w:tab w:val="left" w:pos="567"/>
                <w:tab w:val="left" w:pos="4005"/>
              </w:tabs>
              <w:ind w:left="0" w:hanging="567"/>
              <w:contextualSpacing/>
              <w:rPr>
                <w:lang w:val="en-US"/>
              </w:rPr>
            </w:pPr>
            <w:r w:rsidRPr="00E67F35">
              <w:rPr>
                <w:lang w:val="en-US"/>
              </w:rPr>
              <w:t xml:space="preserve">13.4. </w:t>
            </w:r>
            <w:proofErr w:type="spellStart"/>
            <w:r w:rsidRPr="00E67F35">
              <w:rPr>
                <w:lang w:val="en-US"/>
              </w:rPr>
              <w:t>Pentru</w:t>
            </w:r>
            <w:proofErr w:type="spellEnd"/>
            <w:r w:rsidRPr="00E67F35">
              <w:rPr>
                <w:lang w:val="en-US"/>
              </w:rPr>
              <w:t xml:space="preserve"> </w:t>
            </w:r>
            <w:proofErr w:type="spellStart"/>
            <w:r w:rsidRPr="00E67F35">
              <w:rPr>
                <w:lang w:val="en-US"/>
              </w:rPr>
              <w:t>confirmarea</w:t>
            </w:r>
            <w:proofErr w:type="spellEnd"/>
            <w:r w:rsidRPr="00E67F35">
              <w:rPr>
                <w:lang w:val="en-US"/>
              </w:rPr>
              <w:t xml:space="preserve"> </w:t>
            </w:r>
            <w:proofErr w:type="spellStart"/>
            <w:r w:rsidRPr="00E67F35">
              <w:rPr>
                <w:lang w:val="en-US"/>
              </w:rPr>
              <w:t>celor</w:t>
            </w:r>
            <w:proofErr w:type="spellEnd"/>
            <w:r w:rsidRPr="00E67F35">
              <w:rPr>
                <w:lang w:val="en-US"/>
              </w:rPr>
              <w:t xml:space="preserve"> </w:t>
            </w:r>
            <w:proofErr w:type="spellStart"/>
            <w:r w:rsidRPr="00E67F35">
              <w:rPr>
                <w:lang w:val="en-US"/>
              </w:rPr>
              <w:t>menţionate</w:t>
            </w:r>
            <w:proofErr w:type="spellEnd"/>
            <w:r w:rsidRPr="00E67F35">
              <w:rPr>
                <w:lang w:val="en-US"/>
              </w:rPr>
              <w:t xml:space="preserve">, </w:t>
            </w:r>
            <w:proofErr w:type="spellStart"/>
            <w:r w:rsidRPr="00E67F35">
              <w:rPr>
                <w:lang w:val="en-US"/>
              </w:rPr>
              <w:t>părţile</w:t>
            </w:r>
            <w:proofErr w:type="spellEnd"/>
            <w:r w:rsidRPr="00E67F35">
              <w:rPr>
                <w:lang w:val="en-US"/>
              </w:rPr>
              <w:t xml:space="preserve"> au </w:t>
            </w:r>
            <w:proofErr w:type="spellStart"/>
            <w:r w:rsidRPr="00E67F35">
              <w:rPr>
                <w:lang w:val="en-US"/>
              </w:rPr>
              <w:t>semnat</w:t>
            </w:r>
            <w:proofErr w:type="spellEnd"/>
            <w:r w:rsidRPr="00E67F35">
              <w:rPr>
                <w:lang w:val="en-US"/>
              </w:rPr>
              <w:t xml:space="preserve"> </w:t>
            </w:r>
            <w:proofErr w:type="spellStart"/>
            <w:r w:rsidRPr="00E67F35">
              <w:rPr>
                <w:lang w:val="en-US"/>
              </w:rPr>
              <w:t>prezentul</w:t>
            </w:r>
            <w:proofErr w:type="spellEnd"/>
            <w:r w:rsidRPr="00E67F35">
              <w:rPr>
                <w:lang w:val="en-US"/>
              </w:rPr>
              <w:t xml:space="preserve"> Contract </w:t>
            </w:r>
            <w:proofErr w:type="spellStart"/>
            <w:r w:rsidRPr="00E67F35">
              <w:rPr>
                <w:lang w:val="en-US"/>
              </w:rPr>
              <w:t>în</w:t>
            </w:r>
            <w:proofErr w:type="spellEnd"/>
            <w:r w:rsidRPr="00E67F35">
              <w:rPr>
                <w:lang w:val="en-US"/>
              </w:rPr>
              <w:t xml:space="preserve"> </w:t>
            </w:r>
            <w:proofErr w:type="spellStart"/>
            <w:r w:rsidRPr="00E67F35">
              <w:rPr>
                <w:lang w:val="en-US"/>
              </w:rPr>
              <w:t>conformitate</w:t>
            </w:r>
            <w:proofErr w:type="spellEnd"/>
            <w:r w:rsidRPr="00E67F35">
              <w:rPr>
                <w:lang w:val="en-US"/>
              </w:rPr>
              <w:t xml:space="preserve"> cu </w:t>
            </w:r>
            <w:proofErr w:type="spellStart"/>
            <w:r w:rsidRPr="00E67F35">
              <w:rPr>
                <w:lang w:val="en-US"/>
              </w:rPr>
              <w:t>legislaţia</w:t>
            </w:r>
            <w:proofErr w:type="spellEnd"/>
            <w:r w:rsidRPr="00E67F35">
              <w:rPr>
                <w:lang w:val="en-US"/>
              </w:rPr>
              <w:t xml:space="preserve"> </w:t>
            </w:r>
            <w:proofErr w:type="spellStart"/>
            <w:r w:rsidRPr="00E67F35">
              <w:rPr>
                <w:lang w:val="en-US"/>
              </w:rPr>
              <w:t>Republicii</w:t>
            </w:r>
            <w:proofErr w:type="spellEnd"/>
            <w:r w:rsidRPr="00E67F35">
              <w:rPr>
                <w:lang w:val="en-US"/>
              </w:rPr>
              <w:t xml:space="preserve"> Moldova, la data </w:t>
            </w:r>
            <w:proofErr w:type="spellStart"/>
            <w:r w:rsidRPr="00E67F35">
              <w:rPr>
                <w:lang w:val="en-US"/>
              </w:rPr>
              <w:t>şi</w:t>
            </w:r>
            <w:proofErr w:type="spellEnd"/>
            <w:r w:rsidRPr="00E67F35">
              <w:rPr>
                <w:lang w:val="en-US"/>
              </w:rPr>
              <w:t xml:space="preserve"> </w:t>
            </w:r>
            <w:proofErr w:type="spellStart"/>
            <w:r w:rsidRPr="00E67F35">
              <w:rPr>
                <w:lang w:val="en-US"/>
              </w:rPr>
              <w:t>anul</w:t>
            </w:r>
            <w:proofErr w:type="spellEnd"/>
            <w:r w:rsidRPr="00E67F35">
              <w:rPr>
                <w:lang w:val="en-US"/>
              </w:rPr>
              <w:t xml:space="preserve"> indicate, </w:t>
            </w:r>
            <w:proofErr w:type="spellStart"/>
            <w:r w:rsidRPr="00E67F35">
              <w:rPr>
                <w:lang w:val="en-US"/>
              </w:rPr>
              <w:t>fiind</w:t>
            </w:r>
            <w:proofErr w:type="spellEnd"/>
            <w:r w:rsidRPr="00E67F35">
              <w:rPr>
                <w:lang w:val="en-US"/>
              </w:rPr>
              <w:t xml:space="preserve"> </w:t>
            </w:r>
            <w:proofErr w:type="spellStart"/>
            <w:r w:rsidRPr="00E67F35">
              <w:rPr>
                <w:lang w:val="en-US"/>
              </w:rPr>
              <w:t>valabil</w:t>
            </w:r>
            <w:proofErr w:type="spellEnd"/>
            <w:r w:rsidRPr="00E67F35">
              <w:rPr>
                <w:lang w:val="en-US"/>
              </w:rPr>
              <w:t xml:space="preserve"> </w:t>
            </w:r>
            <w:proofErr w:type="spellStart"/>
            <w:r w:rsidRPr="00E67F35">
              <w:rPr>
                <w:lang w:val="en-US"/>
              </w:rPr>
              <w:t>până</w:t>
            </w:r>
            <w:proofErr w:type="spellEnd"/>
            <w:r w:rsidRPr="00E67F35">
              <w:rPr>
                <w:lang w:val="en-US"/>
              </w:rPr>
              <w:t xml:space="preserve"> la ……./</w:t>
            </w:r>
            <w:proofErr w:type="spellStart"/>
            <w:r w:rsidRPr="00E67F35">
              <w:rPr>
                <w:lang w:val="en-US"/>
              </w:rPr>
              <w:t>recepția</w:t>
            </w:r>
            <w:proofErr w:type="spellEnd"/>
            <w:r w:rsidRPr="00E67F35">
              <w:rPr>
                <w:lang w:val="en-US"/>
              </w:rPr>
              <w:t xml:space="preserve"> </w:t>
            </w:r>
            <w:proofErr w:type="spellStart"/>
            <w:r w:rsidRPr="00E67F35">
              <w:rPr>
                <w:lang w:val="en-US"/>
              </w:rPr>
              <w:t>finală</w:t>
            </w:r>
            <w:proofErr w:type="spellEnd"/>
            <w:r w:rsidRPr="00E67F35">
              <w:rPr>
                <w:lang w:val="en-US"/>
              </w:rPr>
              <w:t xml:space="preserve"> a </w:t>
            </w:r>
            <w:proofErr w:type="spellStart"/>
            <w:r w:rsidRPr="00E67F35">
              <w:rPr>
                <w:lang w:val="en-US"/>
              </w:rPr>
              <w:t>lucrărilor</w:t>
            </w:r>
            <w:proofErr w:type="spellEnd"/>
            <w:r w:rsidRPr="00E67F35">
              <w:rPr>
                <w:lang w:val="en-US"/>
              </w:rPr>
              <w:t>.</w:t>
            </w:r>
          </w:p>
          <w:p w14:paraId="03207C8E" w14:textId="77777777" w:rsidR="006619FB" w:rsidRPr="00FF430B" w:rsidRDefault="006619FB" w:rsidP="006619FB">
            <w:pPr>
              <w:pStyle w:val="a"/>
              <w:numPr>
                <w:ilvl w:val="3"/>
                <w:numId w:val="3"/>
              </w:numPr>
              <w:tabs>
                <w:tab w:val="left" w:pos="2295"/>
              </w:tabs>
            </w:pPr>
            <w:r w:rsidRPr="00FF430B">
              <w:rPr>
                <w:b/>
              </w:rPr>
              <w:t xml:space="preserve">PARTEA CE ȚINE DE CONDIȚIILE </w:t>
            </w:r>
          </w:p>
          <w:p w14:paraId="10570065" w14:textId="77777777" w:rsidR="006619FB" w:rsidRPr="00FF430B" w:rsidRDefault="006619FB" w:rsidP="006619FB">
            <w:pPr>
              <w:pStyle w:val="a"/>
              <w:numPr>
                <w:ilvl w:val="0"/>
                <w:numId w:val="0"/>
              </w:numPr>
              <w:tabs>
                <w:tab w:val="left" w:pos="2295"/>
              </w:tabs>
              <w:ind w:left="3240"/>
            </w:pPr>
            <w:r w:rsidRPr="00FF430B">
              <w:rPr>
                <w:b/>
              </w:rPr>
              <w:t>SPECIALE A CONTRACTULUI</w:t>
            </w:r>
          </w:p>
          <w:p w14:paraId="74B6EDFE" w14:textId="77777777" w:rsidR="006619FB" w:rsidRPr="00FF430B" w:rsidRDefault="006619FB" w:rsidP="002512E1">
            <w:pPr>
              <w:jc w:val="center"/>
            </w:pPr>
            <w:r w:rsidRPr="00FF430B">
              <w:t xml:space="preserve">             (</w:t>
            </w:r>
            <w:r w:rsidRPr="00FF430B">
              <w:rPr>
                <w:sz w:val="20"/>
                <w:szCs w:val="20"/>
              </w:rPr>
              <w:t>LA NECESITATE)</w:t>
            </w:r>
          </w:p>
          <w:p w14:paraId="28D52F2C" w14:textId="77777777" w:rsidR="006619FB" w:rsidRPr="00FF430B" w:rsidRDefault="006619FB" w:rsidP="009B5779">
            <w:pPr>
              <w:pStyle w:val="a"/>
              <w:numPr>
                <w:ilvl w:val="0"/>
                <w:numId w:val="13"/>
              </w:numPr>
              <w:tabs>
                <w:tab w:val="clear" w:pos="1134"/>
              </w:tabs>
              <w:spacing w:line="276" w:lineRule="auto"/>
              <w:ind w:left="0"/>
              <w:contextualSpacing/>
            </w:pPr>
            <w:r w:rsidRPr="00FF430B">
              <w:rPr>
                <w:b/>
              </w:rPr>
              <w:t xml:space="preserve">                 RECHIZITELE JURIDICE, POŞTALE ŞI DE PLĂŢI ALE PĂRŢILOR</w:t>
            </w:r>
          </w:p>
          <w:p w14:paraId="157F753E" w14:textId="77777777" w:rsidR="006619FB" w:rsidRPr="00FF430B" w:rsidRDefault="006619FB" w:rsidP="006619FB">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619FB" w:rsidRPr="00EC30C2" w14:paraId="1157818D" w14:textId="77777777" w:rsidTr="006619FB">
              <w:trPr>
                <w:jc w:val="center"/>
              </w:trPr>
              <w:tc>
                <w:tcPr>
                  <w:tcW w:w="5163" w:type="dxa"/>
                  <w:tcBorders>
                    <w:top w:val="nil"/>
                    <w:left w:val="nil"/>
                    <w:bottom w:val="nil"/>
                    <w:right w:val="nil"/>
                  </w:tcBorders>
                </w:tcPr>
                <w:p w14:paraId="55C17F39" w14:textId="77777777" w:rsidR="006619FB" w:rsidRPr="00FF430B" w:rsidRDefault="006619FB" w:rsidP="006619FB">
                  <w:pPr>
                    <w:tabs>
                      <w:tab w:val="left" w:pos="3295"/>
                    </w:tabs>
                    <w:jc w:val="center"/>
                    <w:rPr>
                      <w:b/>
                    </w:rPr>
                  </w:pPr>
                  <w:r w:rsidRPr="00FF430B">
                    <w:rPr>
                      <w:b/>
                      <w:iCs/>
                    </w:rPr>
                    <w:t>ANTREPRENORUL</w:t>
                  </w:r>
                </w:p>
              </w:tc>
              <w:tc>
                <w:tcPr>
                  <w:tcW w:w="4927" w:type="dxa"/>
                  <w:tcBorders>
                    <w:top w:val="nil"/>
                    <w:left w:val="nil"/>
                    <w:bottom w:val="nil"/>
                    <w:right w:val="nil"/>
                  </w:tcBorders>
                </w:tcPr>
                <w:p w14:paraId="7B3A9448" w14:textId="77777777" w:rsidR="006619FB" w:rsidRPr="00FF430B" w:rsidRDefault="006619FB" w:rsidP="006619FB">
                  <w:pPr>
                    <w:tabs>
                      <w:tab w:val="left" w:pos="3295"/>
                    </w:tabs>
                    <w:jc w:val="center"/>
                  </w:pPr>
                  <w:r w:rsidRPr="00FF430B">
                    <w:rPr>
                      <w:b/>
                      <w:iCs/>
                    </w:rPr>
                    <w:t>BENEFICIARUL</w:t>
                  </w:r>
                </w:p>
              </w:tc>
            </w:tr>
            <w:tr w:rsidR="006619FB" w:rsidRPr="00EC30C2" w14:paraId="05F550BA" w14:textId="77777777" w:rsidTr="006619FB">
              <w:trPr>
                <w:jc w:val="center"/>
              </w:trPr>
              <w:tc>
                <w:tcPr>
                  <w:tcW w:w="5163" w:type="dxa"/>
                  <w:tcBorders>
                    <w:top w:val="nil"/>
                    <w:left w:val="nil"/>
                    <w:bottom w:val="nil"/>
                    <w:right w:val="nil"/>
                  </w:tcBorders>
                  <w:vAlign w:val="center"/>
                </w:tcPr>
                <w:p w14:paraId="6511A735" w14:textId="77777777" w:rsidR="006619FB" w:rsidRPr="00FF430B" w:rsidRDefault="006619FB" w:rsidP="006619FB">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714883CD" w14:textId="77777777" w:rsidR="006619FB" w:rsidRPr="00FF430B" w:rsidRDefault="006619FB" w:rsidP="006619FB">
                  <w:pPr>
                    <w:tabs>
                      <w:tab w:val="left" w:pos="1134"/>
                      <w:tab w:val="left" w:pos="4680"/>
                      <w:tab w:val="left" w:pos="7020"/>
                    </w:tabs>
                    <w:suppressAutoHyphens/>
                    <w:ind w:firstLine="567"/>
                    <w:jc w:val="both"/>
                  </w:pPr>
                  <w:r w:rsidRPr="00FF430B">
                    <w:t>Adresa poştală:</w:t>
                  </w:r>
                </w:p>
              </w:tc>
            </w:tr>
            <w:tr w:rsidR="006619FB" w:rsidRPr="00EC30C2" w14:paraId="7E40BEB4" w14:textId="77777777" w:rsidTr="006619FB">
              <w:trPr>
                <w:jc w:val="center"/>
              </w:trPr>
              <w:tc>
                <w:tcPr>
                  <w:tcW w:w="5163" w:type="dxa"/>
                  <w:tcBorders>
                    <w:top w:val="nil"/>
                    <w:left w:val="nil"/>
                    <w:bottom w:val="nil"/>
                    <w:right w:val="nil"/>
                  </w:tcBorders>
                  <w:vAlign w:val="center"/>
                </w:tcPr>
                <w:p w14:paraId="2F26AFC9" w14:textId="77777777" w:rsidR="006619FB" w:rsidRPr="00FF430B" w:rsidRDefault="006619FB" w:rsidP="006619FB">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7A327F0B" w14:textId="77777777" w:rsidR="006619FB" w:rsidRPr="00FF430B" w:rsidRDefault="006619FB" w:rsidP="006619FB">
                  <w:pPr>
                    <w:tabs>
                      <w:tab w:val="left" w:pos="1134"/>
                      <w:tab w:val="left" w:pos="4680"/>
                      <w:tab w:val="left" w:pos="7020"/>
                    </w:tabs>
                    <w:suppressAutoHyphens/>
                    <w:ind w:firstLine="567"/>
                    <w:jc w:val="both"/>
                  </w:pPr>
                  <w:r w:rsidRPr="00FF430B">
                    <w:t>Telefon:</w:t>
                  </w:r>
                </w:p>
              </w:tc>
            </w:tr>
            <w:tr w:rsidR="006619FB" w:rsidRPr="00EC30C2" w14:paraId="44376EF8" w14:textId="77777777" w:rsidTr="006619FB">
              <w:trPr>
                <w:jc w:val="center"/>
              </w:trPr>
              <w:tc>
                <w:tcPr>
                  <w:tcW w:w="5163" w:type="dxa"/>
                  <w:tcBorders>
                    <w:top w:val="nil"/>
                    <w:left w:val="nil"/>
                    <w:bottom w:val="nil"/>
                    <w:right w:val="nil"/>
                  </w:tcBorders>
                  <w:vAlign w:val="center"/>
                </w:tcPr>
                <w:p w14:paraId="14E10D62" w14:textId="77777777" w:rsidR="006619FB" w:rsidRPr="00FF430B" w:rsidRDefault="006619FB" w:rsidP="006619FB">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18CB242C" w14:textId="77777777" w:rsidR="006619FB" w:rsidRPr="00FF430B" w:rsidRDefault="006619FB" w:rsidP="006619FB">
                  <w:pPr>
                    <w:tabs>
                      <w:tab w:val="left" w:pos="1134"/>
                      <w:tab w:val="left" w:pos="4680"/>
                      <w:tab w:val="left" w:pos="7020"/>
                    </w:tabs>
                    <w:suppressAutoHyphens/>
                    <w:ind w:firstLine="567"/>
                    <w:jc w:val="both"/>
                  </w:pPr>
                  <w:r w:rsidRPr="00FF430B">
                    <w:t>Cod fiscal:</w:t>
                  </w:r>
                </w:p>
              </w:tc>
            </w:tr>
            <w:tr w:rsidR="006619FB" w:rsidRPr="00EC30C2" w14:paraId="4ECD22E0" w14:textId="77777777" w:rsidTr="006619FB">
              <w:trPr>
                <w:jc w:val="center"/>
              </w:trPr>
              <w:tc>
                <w:tcPr>
                  <w:tcW w:w="5163" w:type="dxa"/>
                  <w:tcBorders>
                    <w:top w:val="nil"/>
                    <w:left w:val="nil"/>
                    <w:bottom w:val="nil"/>
                    <w:right w:val="nil"/>
                  </w:tcBorders>
                  <w:vAlign w:val="center"/>
                </w:tcPr>
                <w:p w14:paraId="1DA908C5" w14:textId="77777777" w:rsidR="006619FB" w:rsidRPr="00FF430B" w:rsidRDefault="006619FB" w:rsidP="006619FB">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8C23DE3" w14:textId="77777777" w:rsidR="006619FB" w:rsidRPr="00FF430B" w:rsidRDefault="006619FB" w:rsidP="006619FB">
                  <w:pPr>
                    <w:tabs>
                      <w:tab w:val="left" w:pos="1134"/>
                      <w:tab w:val="left" w:pos="4680"/>
                      <w:tab w:val="left" w:pos="7020"/>
                    </w:tabs>
                    <w:suppressAutoHyphens/>
                    <w:ind w:firstLine="567"/>
                    <w:jc w:val="both"/>
                  </w:pPr>
                  <w:r w:rsidRPr="00FF430B">
                    <w:t>Banca:</w:t>
                  </w:r>
                </w:p>
              </w:tc>
            </w:tr>
            <w:tr w:rsidR="006619FB" w:rsidRPr="00EC30C2" w14:paraId="672704A1" w14:textId="77777777" w:rsidTr="006619FB">
              <w:trPr>
                <w:jc w:val="center"/>
              </w:trPr>
              <w:tc>
                <w:tcPr>
                  <w:tcW w:w="5163" w:type="dxa"/>
                  <w:tcBorders>
                    <w:top w:val="nil"/>
                    <w:left w:val="nil"/>
                    <w:bottom w:val="nil"/>
                    <w:right w:val="nil"/>
                  </w:tcBorders>
                  <w:vAlign w:val="center"/>
                </w:tcPr>
                <w:p w14:paraId="2EBFDD7E" w14:textId="77777777" w:rsidR="006619FB" w:rsidRPr="00FF430B" w:rsidRDefault="006619FB" w:rsidP="006619FB">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11A0F6C1" w14:textId="77777777" w:rsidR="006619FB" w:rsidRPr="00FF430B" w:rsidRDefault="006619FB" w:rsidP="006619FB">
                  <w:pPr>
                    <w:tabs>
                      <w:tab w:val="left" w:pos="1134"/>
                      <w:tab w:val="left" w:pos="4680"/>
                      <w:tab w:val="left" w:pos="7020"/>
                    </w:tabs>
                    <w:suppressAutoHyphens/>
                    <w:ind w:firstLine="567"/>
                    <w:jc w:val="both"/>
                  </w:pPr>
                  <w:r w:rsidRPr="00FF430B">
                    <w:t>Cod:</w:t>
                  </w:r>
                </w:p>
              </w:tc>
            </w:tr>
            <w:tr w:rsidR="006619FB" w:rsidRPr="00EC30C2" w14:paraId="1D889A9D" w14:textId="77777777" w:rsidTr="006619FB">
              <w:trPr>
                <w:jc w:val="center"/>
              </w:trPr>
              <w:tc>
                <w:tcPr>
                  <w:tcW w:w="5163" w:type="dxa"/>
                  <w:tcBorders>
                    <w:top w:val="nil"/>
                    <w:left w:val="nil"/>
                    <w:bottom w:val="nil"/>
                    <w:right w:val="nil"/>
                  </w:tcBorders>
                  <w:vAlign w:val="center"/>
                </w:tcPr>
                <w:p w14:paraId="5EE98F5E" w14:textId="77777777" w:rsidR="006619FB" w:rsidRPr="00FF430B" w:rsidRDefault="006619FB" w:rsidP="006619FB">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412E0528" w14:textId="77777777" w:rsidR="006619FB" w:rsidRPr="00FF430B" w:rsidRDefault="006619FB" w:rsidP="006619FB">
                  <w:pPr>
                    <w:tabs>
                      <w:tab w:val="left" w:pos="1134"/>
                      <w:tab w:val="left" w:pos="4680"/>
                      <w:tab w:val="left" w:pos="7020"/>
                    </w:tabs>
                    <w:suppressAutoHyphens/>
                    <w:ind w:firstLine="567"/>
                    <w:jc w:val="both"/>
                  </w:pPr>
                  <w:r w:rsidRPr="00FF430B">
                    <w:t>IBAN</w:t>
                  </w:r>
                </w:p>
              </w:tc>
            </w:tr>
            <w:tr w:rsidR="006619FB" w:rsidRPr="00EC30C2" w14:paraId="18230963" w14:textId="77777777" w:rsidTr="006619FB">
              <w:trPr>
                <w:trHeight w:val="713"/>
                <w:jc w:val="center"/>
              </w:trPr>
              <w:tc>
                <w:tcPr>
                  <w:tcW w:w="5163" w:type="dxa"/>
                  <w:tcBorders>
                    <w:top w:val="nil"/>
                    <w:left w:val="nil"/>
                    <w:bottom w:val="nil"/>
                    <w:right w:val="nil"/>
                  </w:tcBorders>
                  <w:vAlign w:val="center"/>
                </w:tcPr>
                <w:p w14:paraId="1CA02CAA" w14:textId="77777777" w:rsidR="006619FB" w:rsidRPr="00FF430B" w:rsidRDefault="006619FB" w:rsidP="006619F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DE2F01" w14:textId="77777777" w:rsidR="006619FB" w:rsidRPr="00FF430B" w:rsidRDefault="006619FB" w:rsidP="002512E1">
                  <w:pPr>
                    <w:tabs>
                      <w:tab w:val="left" w:pos="1134"/>
                      <w:tab w:val="left" w:pos="4680"/>
                      <w:tab w:val="left" w:pos="7020"/>
                    </w:tabs>
                    <w:suppressAutoHyphens/>
                    <w:jc w:val="both"/>
                  </w:pPr>
                </w:p>
                <w:p w14:paraId="31BE0A83" w14:textId="77777777" w:rsidR="006619FB" w:rsidRPr="00FF430B" w:rsidRDefault="006619FB" w:rsidP="006619FB">
                  <w:pPr>
                    <w:tabs>
                      <w:tab w:val="left" w:pos="1134"/>
                      <w:tab w:val="left" w:pos="4680"/>
                      <w:tab w:val="left" w:pos="7020"/>
                    </w:tabs>
                    <w:suppressAutoHyphens/>
                    <w:ind w:firstLine="567"/>
                    <w:jc w:val="both"/>
                  </w:pPr>
                </w:p>
                <w:p w14:paraId="62A61290" w14:textId="77777777" w:rsidR="006619FB" w:rsidRPr="00FF430B" w:rsidRDefault="006619FB" w:rsidP="006619FB">
                  <w:pPr>
                    <w:tabs>
                      <w:tab w:val="left" w:pos="1134"/>
                      <w:tab w:val="left" w:pos="4680"/>
                      <w:tab w:val="left" w:pos="7020"/>
                    </w:tabs>
                    <w:suppressAutoHyphens/>
                    <w:ind w:firstLine="567"/>
                    <w:jc w:val="both"/>
                  </w:pPr>
                </w:p>
              </w:tc>
            </w:tr>
          </w:tbl>
          <w:p w14:paraId="132BE419" w14:textId="77777777" w:rsidR="006619FB" w:rsidRPr="00FF430B" w:rsidRDefault="006619FB" w:rsidP="006619FB">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6619FB" w:rsidRPr="00EC30C2" w14:paraId="1B9A1669" w14:textId="77777777" w:rsidTr="006619FB">
              <w:trPr>
                <w:trHeight w:val="357"/>
                <w:jc w:val="center"/>
              </w:trPr>
              <w:tc>
                <w:tcPr>
                  <w:tcW w:w="5188" w:type="dxa"/>
                  <w:vAlign w:val="center"/>
                </w:tcPr>
                <w:p w14:paraId="15DA515A" w14:textId="77777777" w:rsidR="006619FB" w:rsidRPr="00FF430B" w:rsidRDefault="006619FB" w:rsidP="006619FB">
                  <w:pPr>
                    <w:jc w:val="center"/>
                    <w:rPr>
                      <w:b/>
                    </w:rPr>
                  </w:pPr>
                  <w:r w:rsidRPr="00FF430B">
                    <w:rPr>
                      <w:b/>
                    </w:rPr>
                    <w:t>ANTREPRENOR</w:t>
                  </w:r>
                </w:p>
              </w:tc>
              <w:tc>
                <w:tcPr>
                  <w:tcW w:w="4559" w:type="dxa"/>
                  <w:vAlign w:val="center"/>
                </w:tcPr>
                <w:p w14:paraId="736F9AFF" w14:textId="77777777" w:rsidR="006619FB" w:rsidRPr="00FF430B" w:rsidRDefault="006619FB" w:rsidP="006619FB">
                  <w:pPr>
                    <w:jc w:val="center"/>
                    <w:rPr>
                      <w:b/>
                    </w:rPr>
                  </w:pPr>
                  <w:r w:rsidRPr="00FF430B">
                    <w:rPr>
                      <w:b/>
                    </w:rPr>
                    <w:t>BENEFICIAR</w:t>
                  </w:r>
                </w:p>
              </w:tc>
            </w:tr>
            <w:tr w:rsidR="006619FB" w:rsidRPr="00EC30C2" w14:paraId="5937DF65" w14:textId="77777777" w:rsidTr="006619FB">
              <w:trPr>
                <w:trHeight w:val="357"/>
                <w:jc w:val="center"/>
              </w:trPr>
              <w:tc>
                <w:tcPr>
                  <w:tcW w:w="5188" w:type="dxa"/>
                  <w:vAlign w:val="center"/>
                </w:tcPr>
                <w:p w14:paraId="015A71AC" w14:textId="77777777" w:rsidR="006619FB" w:rsidRPr="00FF430B" w:rsidRDefault="006619FB" w:rsidP="006619FB">
                  <w:pPr>
                    <w:jc w:val="both"/>
                    <w:rPr>
                      <w:b/>
                    </w:rPr>
                  </w:pPr>
                </w:p>
                <w:p w14:paraId="05C77774" w14:textId="77777777" w:rsidR="006619FB" w:rsidRPr="00FF430B" w:rsidRDefault="006619FB" w:rsidP="006619FB">
                  <w:pPr>
                    <w:jc w:val="both"/>
                    <w:rPr>
                      <w:b/>
                    </w:rPr>
                  </w:pPr>
                </w:p>
                <w:p w14:paraId="503E57CF" w14:textId="77777777" w:rsidR="006619FB" w:rsidRPr="00FF430B" w:rsidRDefault="006619FB" w:rsidP="006619FB">
                  <w:pPr>
                    <w:jc w:val="both"/>
                    <w:rPr>
                      <w:b/>
                    </w:rPr>
                  </w:pPr>
                </w:p>
              </w:tc>
              <w:tc>
                <w:tcPr>
                  <w:tcW w:w="4559" w:type="dxa"/>
                  <w:vAlign w:val="center"/>
                </w:tcPr>
                <w:p w14:paraId="02BB8E28" w14:textId="77777777" w:rsidR="006619FB" w:rsidRPr="00FF430B" w:rsidRDefault="006619FB" w:rsidP="006619FB">
                  <w:pPr>
                    <w:jc w:val="both"/>
                    <w:rPr>
                      <w:b/>
                    </w:rPr>
                  </w:pPr>
                </w:p>
                <w:p w14:paraId="7049429C" w14:textId="77777777" w:rsidR="006619FB" w:rsidRPr="00FF430B" w:rsidRDefault="006619FB" w:rsidP="006619FB">
                  <w:pPr>
                    <w:jc w:val="both"/>
                    <w:rPr>
                      <w:b/>
                    </w:rPr>
                  </w:pPr>
                </w:p>
                <w:p w14:paraId="458D4FB6" w14:textId="77777777" w:rsidR="006619FB" w:rsidRPr="00FF430B" w:rsidRDefault="006619FB" w:rsidP="006619FB">
                  <w:pPr>
                    <w:jc w:val="both"/>
                    <w:rPr>
                      <w:b/>
                    </w:rPr>
                  </w:pPr>
                </w:p>
              </w:tc>
            </w:tr>
          </w:tbl>
          <w:p w14:paraId="4F81FD35" w14:textId="77777777" w:rsidR="006619FB" w:rsidRPr="002512E1" w:rsidRDefault="006619FB" w:rsidP="002512E1">
            <w:pPr>
              <w:tabs>
                <w:tab w:val="left" w:pos="2295"/>
              </w:tabs>
              <w:jc w:val="both"/>
            </w:pPr>
          </w:p>
          <w:p w14:paraId="48DBBA16" w14:textId="77777777" w:rsidR="006619FB" w:rsidRPr="00FF430B" w:rsidRDefault="006619FB" w:rsidP="006619FB">
            <w:pPr>
              <w:tabs>
                <w:tab w:val="left" w:pos="2295"/>
              </w:tabs>
              <w:jc w:val="right"/>
            </w:pPr>
            <w:r w:rsidRPr="00FF430B">
              <w:t>Anexa nr. 1</w:t>
            </w:r>
          </w:p>
          <w:p w14:paraId="307EC40C" w14:textId="77777777" w:rsidR="006619FB" w:rsidRPr="00FF430B" w:rsidRDefault="006619FB" w:rsidP="006619FB">
            <w:pPr>
              <w:tabs>
                <w:tab w:val="left" w:pos="2295"/>
              </w:tabs>
              <w:jc w:val="right"/>
            </w:pPr>
            <w:r w:rsidRPr="00FF430B">
              <w:t>la Contractul nr. ___________</w:t>
            </w:r>
          </w:p>
          <w:p w14:paraId="0A33C2F9" w14:textId="77777777" w:rsidR="006619FB" w:rsidRPr="00FF430B" w:rsidRDefault="006619FB" w:rsidP="006619FB">
            <w:pPr>
              <w:tabs>
                <w:tab w:val="left" w:pos="2295"/>
              </w:tabs>
              <w:jc w:val="right"/>
            </w:pPr>
            <w:r w:rsidRPr="00FF430B">
              <w:t>Din „____”  _____ 20_______</w:t>
            </w:r>
          </w:p>
          <w:p w14:paraId="7ECB9049" w14:textId="77777777" w:rsidR="006619FB" w:rsidRPr="00FF430B" w:rsidRDefault="006619FB" w:rsidP="006619FB">
            <w:pPr>
              <w:tabs>
                <w:tab w:val="left" w:pos="2295"/>
              </w:tabs>
              <w:jc w:val="both"/>
            </w:pPr>
          </w:p>
          <w:p w14:paraId="626B4BCF" w14:textId="77777777" w:rsidR="006619FB" w:rsidRPr="00FF430B" w:rsidRDefault="006619FB" w:rsidP="006619FB">
            <w:pPr>
              <w:tabs>
                <w:tab w:val="left" w:pos="2295"/>
              </w:tabs>
              <w:jc w:val="both"/>
            </w:pPr>
          </w:p>
          <w:p w14:paraId="494837D0" w14:textId="77777777" w:rsidR="006619FB" w:rsidRPr="00FF430B" w:rsidRDefault="006619FB" w:rsidP="006619FB">
            <w:pPr>
              <w:tabs>
                <w:tab w:val="left" w:pos="2295"/>
              </w:tabs>
              <w:jc w:val="both"/>
            </w:pPr>
          </w:p>
          <w:p w14:paraId="72920AD0" w14:textId="77777777" w:rsidR="006619FB" w:rsidRPr="00FF430B" w:rsidRDefault="006619FB" w:rsidP="006619FB">
            <w:pPr>
              <w:tabs>
                <w:tab w:val="left" w:pos="2295"/>
              </w:tabs>
              <w:jc w:val="both"/>
            </w:pPr>
          </w:p>
          <w:p w14:paraId="67B5CF1D" w14:textId="77777777" w:rsidR="006619FB" w:rsidRPr="00FF430B" w:rsidRDefault="006619FB" w:rsidP="006619FB">
            <w:pPr>
              <w:tabs>
                <w:tab w:val="left" w:pos="2295"/>
              </w:tabs>
              <w:jc w:val="both"/>
            </w:pPr>
          </w:p>
          <w:p w14:paraId="44D7679F" w14:textId="77777777" w:rsidR="006619FB" w:rsidRPr="00FF430B" w:rsidRDefault="006619FB" w:rsidP="006619FB">
            <w:pPr>
              <w:tabs>
                <w:tab w:val="left" w:pos="2295"/>
              </w:tabs>
              <w:jc w:val="both"/>
            </w:pPr>
          </w:p>
          <w:p w14:paraId="16AF21AB" w14:textId="77777777" w:rsidR="006619FB" w:rsidRPr="00FF430B" w:rsidRDefault="006619FB" w:rsidP="006619FB">
            <w:pPr>
              <w:tabs>
                <w:tab w:val="left" w:pos="2295"/>
              </w:tabs>
              <w:jc w:val="both"/>
            </w:pPr>
          </w:p>
          <w:p w14:paraId="57AB6DF8" w14:textId="77777777" w:rsidR="006619FB" w:rsidRPr="00FF430B" w:rsidRDefault="006619FB" w:rsidP="006619FB">
            <w:pPr>
              <w:tabs>
                <w:tab w:val="left" w:pos="2295"/>
              </w:tabs>
              <w:jc w:val="both"/>
            </w:pPr>
          </w:p>
          <w:p w14:paraId="66A69C8E" w14:textId="77777777" w:rsidR="006619FB" w:rsidRPr="00FF430B" w:rsidRDefault="006619FB" w:rsidP="006619FB">
            <w:pPr>
              <w:tabs>
                <w:tab w:val="left" w:pos="2295"/>
              </w:tabs>
              <w:jc w:val="both"/>
              <w:rPr>
                <w:b/>
              </w:rPr>
            </w:pPr>
            <w:r w:rsidRPr="00FF430B">
              <w:rPr>
                <w:b/>
              </w:rPr>
              <w:t xml:space="preserve">       SPECIFICAŢII TEHNICE</w:t>
            </w:r>
          </w:p>
          <w:p w14:paraId="20D0EF25" w14:textId="77777777" w:rsidR="006619FB" w:rsidRPr="00FF430B" w:rsidRDefault="006619FB" w:rsidP="006619FB">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6619FB" w:rsidRPr="00EC30C2" w14:paraId="4769F89E" w14:textId="77777777" w:rsidTr="006619FB">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732614" w14:textId="77777777" w:rsidR="006619FB" w:rsidRPr="00FF430B" w:rsidRDefault="006619FB" w:rsidP="006619FB">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887340" w14:textId="77777777" w:rsidR="006619FB" w:rsidRPr="00FF430B" w:rsidRDefault="006619FB" w:rsidP="006619FB">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BA61F9" w14:textId="77777777" w:rsidR="006619FB" w:rsidRPr="00FF430B" w:rsidRDefault="006619FB" w:rsidP="006619FB">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04D73E3" w14:textId="77777777" w:rsidR="006619FB" w:rsidRPr="00FF430B" w:rsidRDefault="006619FB" w:rsidP="006619FB">
                  <w:pPr>
                    <w:jc w:val="center"/>
                    <w:rPr>
                      <w:b/>
                    </w:rPr>
                  </w:pPr>
                  <w:r w:rsidRPr="00FF430B">
                    <w:rPr>
                      <w:b/>
                    </w:rPr>
                    <w:t>Specificarea tehnică deplină solicitată de către autoritatea contractantă</w:t>
                  </w:r>
                </w:p>
                <w:p w14:paraId="26638A8E" w14:textId="77777777" w:rsidR="006619FB" w:rsidRPr="00FF430B" w:rsidRDefault="006619FB" w:rsidP="006619FB">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C7412D" w14:textId="77777777" w:rsidR="006619FB" w:rsidRPr="00FF430B" w:rsidRDefault="006619FB" w:rsidP="006619FB">
                  <w:pPr>
                    <w:jc w:val="center"/>
                    <w:rPr>
                      <w:b/>
                    </w:rPr>
                  </w:pPr>
                  <w:r w:rsidRPr="00FF430B">
                    <w:rPr>
                      <w:b/>
                      <w:bCs/>
                      <w:noProof w:val="0"/>
                    </w:rPr>
                    <w:t xml:space="preserve">Specificarea tehnică </w:t>
                  </w:r>
                  <w:r w:rsidRPr="00FF430B">
                    <w:rPr>
                      <w:b/>
                    </w:rPr>
                    <w:t>deplină propusă de către ofertant</w:t>
                  </w:r>
                </w:p>
                <w:p w14:paraId="1E1C4227" w14:textId="77777777" w:rsidR="006619FB" w:rsidRPr="00FF430B" w:rsidRDefault="006619FB" w:rsidP="006619FB">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228DBD" w14:textId="77777777" w:rsidR="006619FB" w:rsidRPr="00FF430B" w:rsidRDefault="006619FB" w:rsidP="006619FB">
                  <w:pPr>
                    <w:ind w:right="943"/>
                    <w:jc w:val="center"/>
                    <w:rPr>
                      <w:b/>
                      <w:bCs/>
                      <w:noProof w:val="0"/>
                    </w:rPr>
                  </w:pPr>
                  <w:r w:rsidRPr="00FF430B">
                    <w:rPr>
                      <w:b/>
                      <w:bCs/>
                      <w:noProof w:val="0"/>
                    </w:rPr>
                    <w:t>Standarde de</w:t>
                  </w:r>
                </w:p>
                <w:p w14:paraId="71A44EA5" w14:textId="77777777" w:rsidR="006619FB" w:rsidRPr="00FF430B" w:rsidRDefault="006619FB" w:rsidP="006619FB">
                  <w:pPr>
                    <w:ind w:right="943"/>
                    <w:jc w:val="center"/>
                    <w:rPr>
                      <w:b/>
                      <w:bCs/>
                      <w:noProof w:val="0"/>
                    </w:rPr>
                  </w:pPr>
                  <w:r w:rsidRPr="00FF430B">
                    <w:rPr>
                      <w:b/>
                      <w:bCs/>
                      <w:noProof w:val="0"/>
                    </w:rPr>
                    <w:t>referinţă</w:t>
                  </w:r>
                </w:p>
              </w:tc>
            </w:tr>
            <w:tr w:rsidR="006619FB" w:rsidRPr="00EC30C2" w14:paraId="59F991BD" w14:textId="77777777" w:rsidTr="006619F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395CC" w14:textId="77777777" w:rsidR="006619FB" w:rsidRPr="00FF430B" w:rsidRDefault="006619FB" w:rsidP="006619FB">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8468921" w14:textId="77777777" w:rsidR="006619FB" w:rsidRPr="00FF430B" w:rsidRDefault="006619FB" w:rsidP="006619FB">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5077E8C" w14:textId="77777777" w:rsidR="006619FB" w:rsidRPr="00FF430B" w:rsidRDefault="006619FB" w:rsidP="006619F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8E863F" w14:textId="77777777" w:rsidR="006619FB" w:rsidRPr="00FF430B" w:rsidRDefault="006619FB" w:rsidP="006619F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C0DA01" w14:textId="77777777" w:rsidR="006619FB" w:rsidRPr="00FF430B" w:rsidRDefault="006619FB" w:rsidP="006619FB">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83E45" w14:textId="77777777" w:rsidR="006619FB" w:rsidRPr="00FF430B" w:rsidRDefault="006619FB" w:rsidP="006619FB">
                  <w:pPr>
                    <w:jc w:val="both"/>
                    <w:rPr>
                      <w:noProof w:val="0"/>
                    </w:rPr>
                  </w:pPr>
                </w:p>
              </w:tc>
            </w:tr>
            <w:tr w:rsidR="006619FB" w:rsidRPr="00EC30C2" w14:paraId="27ADCCCA" w14:textId="77777777" w:rsidTr="006619FB">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58F41A" w14:textId="77777777" w:rsidR="006619FB" w:rsidRPr="00FF430B" w:rsidRDefault="006619FB" w:rsidP="006619FB">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995E44" w14:textId="77777777" w:rsidR="006619FB" w:rsidRPr="00FF430B" w:rsidRDefault="006619FB" w:rsidP="006619FB">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221DB" w14:textId="77777777" w:rsidR="006619FB" w:rsidRPr="00FF430B" w:rsidRDefault="006619FB" w:rsidP="006619FB">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99AF85" w14:textId="77777777" w:rsidR="006619FB" w:rsidRPr="00FF430B" w:rsidRDefault="006619FB" w:rsidP="006619FB">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F3696" w14:textId="77777777" w:rsidR="006619FB" w:rsidRPr="00FF430B" w:rsidRDefault="006619FB" w:rsidP="006619FB">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0E1E51" w14:textId="77777777" w:rsidR="006619FB" w:rsidRPr="00FF430B" w:rsidRDefault="006619FB" w:rsidP="006619FB">
                  <w:pPr>
                    <w:jc w:val="both"/>
                    <w:rPr>
                      <w:noProof w:val="0"/>
                    </w:rPr>
                  </w:pPr>
                </w:p>
              </w:tc>
            </w:tr>
            <w:tr w:rsidR="006619FB" w:rsidRPr="00EC30C2" w14:paraId="5AB9C41F" w14:textId="77777777" w:rsidTr="006619FB">
              <w:tc>
                <w:tcPr>
                  <w:tcW w:w="2261" w:type="dxa"/>
                  <w:gridSpan w:val="2"/>
                  <w:tcBorders>
                    <w:top w:val="single" w:sz="6" w:space="0" w:color="000000"/>
                    <w:left w:val="nil"/>
                    <w:bottom w:val="nil"/>
                    <w:right w:val="nil"/>
                  </w:tcBorders>
                </w:tcPr>
                <w:p w14:paraId="5196202C" w14:textId="77777777" w:rsidR="006619FB" w:rsidRPr="00FF430B" w:rsidRDefault="006619FB" w:rsidP="006619FB">
                  <w:pPr>
                    <w:jc w:val="both"/>
                    <w:rPr>
                      <w:noProof w:val="0"/>
                    </w:rPr>
                  </w:pPr>
                </w:p>
                <w:p w14:paraId="075D1A12" w14:textId="77777777" w:rsidR="006619FB" w:rsidRPr="00FF430B" w:rsidRDefault="006619FB" w:rsidP="006619FB">
                  <w:pPr>
                    <w:jc w:val="both"/>
                    <w:rPr>
                      <w:noProof w:val="0"/>
                    </w:rPr>
                  </w:pPr>
                </w:p>
                <w:p w14:paraId="19BDCF1A" w14:textId="77777777" w:rsidR="006619FB" w:rsidRPr="00FF430B" w:rsidRDefault="006619FB" w:rsidP="006619FB">
                  <w:pPr>
                    <w:jc w:val="both"/>
                    <w:rPr>
                      <w:noProof w:val="0"/>
                    </w:rPr>
                  </w:pPr>
                </w:p>
                <w:p w14:paraId="21BED284" w14:textId="77777777" w:rsidR="006619FB" w:rsidRPr="00FF430B" w:rsidRDefault="006619FB" w:rsidP="006619FB">
                  <w:pPr>
                    <w:jc w:val="both"/>
                    <w:rPr>
                      <w:noProof w:val="0"/>
                    </w:rPr>
                  </w:pPr>
                </w:p>
                <w:p w14:paraId="309EE307" w14:textId="77777777" w:rsidR="006619FB" w:rsidRPr="00FF430B" w:rsidRDefault="006619FB" w:rsidP="006619FB">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A784B8C" w14:textId="77777777" w:rsidR="006619FB" w:rsidRPr="00FF430B" w:rsidRDefault="006619FB" w:rsidP="006619FB">
                  <w:pPr>
                    <w:jc w:val="both"/>
                    <w:rPr>
                      <w:noProof w:val="0"/>
                    </w:rPr>
                  </w:pPr>
                  <w:r w:rsidRPr="00FF430B">
                    <w:rPr>
                      <w:noProof w:val="0"/>
                    </w:rPr>
                    <w:t> </w:t>
                  </w:r>
                </w:p>
                <w:p w14:paraId="53F7290D" w14:textId="77777777" w:rsidR="006619FB" w:rsidRPr="00FF430B" w:rsidRDefault="006619FB" w:rsidP="006619FB">
                  <w:pPr>
                    <w:jc w:val="center"/>
                    <w:rPr>
                      <w:b/>
                      <w:bCs/>
                      <w:noProof w:val="0"/>
                    </w:rPr>
                  </w:pPr>
                </w:p>
                <w:p w14:paraId="4BEEC6D7" w14:textId="77777777" w:rsidR="006619FB" w:rsidRPr="00FF430B" w:rsidRDefault="006619FB" w:rsidP="006619FB">
                  <w:pPr>
                    <w:jc w:val="center"/>
                    <w:rPr>
                      <w:b/>
                      <w:bCs/>
                      <w:noProof w:val="0"/>
                    </w:rPr>
                  </w:pPr>
                </w:p>
                <w:p w14:paraId="224F0E42" w14:textId="77777777" w:rsidR="006619FB" w:rsidRPr="00FF430B" w:rsidRDefault="006619FB" w:rsidP="006619FB">
                  <w:pPr>
                    <w:jc w:val="center"/>
                    <w:rPr>
                      <w:b/>
                      <w:bCs/>
                      <w:noProof w:val="0"/>
                    </w:rPr>
                  </w:pPr>
                </w:p>
                <w:p w14:paraId="4DE2BFE2" w14:textId="77777777" w:rsidR="006619FB" w:rsidRPr="00FF430B" w:rsidRDefault="006619FB" w:rsidP="006619FB">
                  <w:pPr>
                    <w:jc w:val="center"/>
                    <w:rPr>
                      <w:b/>
                      <w:bCs/>
                      <w:noProof w:val="0"/>
                    </w:rPr>
                  </w:pPr>
                </w:p>
                <w:p w14:paraId="0EE82D00" w14:textId="77777777" w:rsidR="006619FB" w:rsidRPr="00FF430B" w:rsidRDefault="006619FB" w:rsidP="006619FB">
                  <w:pPr>
                    <w:jc w:val="center"/>
                    <w:rPr>
                      <w:b/>
                      <w:bCs/>
                      <w:noProof w:val="0"/>
                    </w:rPr>
                  </w:pPr>
                </w:p>
                <w:p w14:paraId="7C13220D" w14:textId="77777777" w:rsidR="006619FB" w:rsidRPr="00FF430B" w:rsidRDefault="006619FB" w:rsidP="006619FB">
                  <w:pPr>
                    <w:jc w:val="center"/>
                    <w:rPr>
                      <w:b/>
                      <w:bCs/>
                      <w:noProof w:val="0"/>
                    </w:rPr>
                  </w:pPr>
                </w:p>
                <w:p w14:paraId="050E50C0" w14:textId="77777777" w:rsidR="006619FB" w:rsidRPr="00FF430B" w:rsidRDefault="006619FB" w:rsidP="006619FB">
                  <w:pPr>
                    <w:rPr>
                      <w:b/>
                      <w:bCs/>
                      <w:noProof w:val="0"/>
                    </w:rPr>
                  </w:pPr>
                  <w:r w:rsidRPr="00FF430B">
                    <w:rPr>
                      <w:b/>
                      <w:bCs/>
                      <w:noProof w:val="0"/>
                    </w:rPr>
                    <w:t xml:space="preserve">                 SEMNĂTURILE PĂRŢILOR</w:t>
                  </w:r>
                </w:p>
                <w:p w14:paraId="113C8B54" w14:textId="77777777" w:rsidR="006619FB" w:rsidRPr="00FF430B" w:rsidRDefault="006619FB" w:rsidP="006619FB">
                  <w:pPr>
                    <w:rPr>
                      <w:noProof w:val="0"/>
                    </w:rPr>
                  </w:pPr>
                </w:p>
              </w:tc>
            </w:tr>
            <w:tr w:rsidR="006619FB" w:rsidRPr="00EC30C2" w14:paraId="7232C16D" w14:textId="77777777" w:rsidTr="006619FB">
              <w:tc>
                <w:tcPr>
                  <w:tcW w:w="4763" w:type="dxa"/>
                  <w:gridSpan w:val="4"/>
                  <w:tcBorders>
                    <w:top w:val="nil"/>
                    <w:left w:val="nil"/>
                    <w:bottom w:val="nil"/>
                    <w:right w:val="nil"/>
                  </w:tcBorders>
                  <w:tcMar>
                    <w:top w:w="24" w:type="dxa"/>
                    <w:left w:w="48" w:type="dxa"/>
                    <w:bottom w:w="24" w:type="dxa"/>
                    <w:right w:w="48" w:type="dxa"/>
                  </w:tcMar>
                  <w:hideMark/>
                </w:tcPr>
                <w:p w14:paraId="23A5B25A" w14:textId="77777777" w:rsidR="006619FB" w:rsidRPr="00FF430B" w:rsidRDefault="006619FB" w:rsidP="006619FB">
                  <w:pPr>
                    <w:jc w:val="center"/>
                    <w:rPr>
                      <w:noProof w:val="0"/>
                    </w:rPr>
                  </w:pPr>
                  <w:r w:rsidRPr="006A7C1C">
                    <w:rPr>
                      <w:b/>
                      <w:bCs/>
                      <w:noProof w:val="0"/>
                    </w:rPr>
                    <w:t>ANTREPRENORU</w:t>
                  </w:r>
                  <w:r>
                    <w:rPr>
                      <w:b/>
                      <w:bCs/>
                      <w:noProof w:val="0"/>
                    </w:rPr>
                    <w:t>L</w:t>
                  </w:r>
                </w:p>
                <w:p w14:paraId="26B7FF6A" w14:textId="77777777" w:rsidR="006619FB" w:rsidRPr="00FF430B" w:rsidRDefault="006619FB" w:rsidP="006619FB">
                  <w:pPr>
                    <w:ind w:firstLine="567"/>
                    <w:jc w:val="both"/>
                    <w:rPr>
                      <w:noProof w:val="0"/>
                    </w:rPr>
                  </w:pPr>
                  <w:r w:rsidRPr="00FF430B">
                    <w:rPr>
                      <w:noProof w:val="0"/>
                    </w:rPr>
                    <w:t> </w:t>
                  </w:r>
                </w:p>
                <w:p w14:paraId="7BCE3B61" w14:textId="77777777" w:rsidR="006619FB" w:rsidRPr="00FF430B" w:rsidRDefault="006619FB" w:rsidP="006619FB">
                  <w:pPr>
                    <w:ind w:firstLine="567"/>
                    <w:rPr>
                      <w:noProof w:val="0"/>
                    </w:rPr>
                  </w:pPr>
                </w:p>
                <w:p w14:paraId="31C8E915" w14:textId="77777777" w:rsidR="006619FB" w:rsidRPr="00FF430B" w:rsidRDefault="006619FB" w:rsidP="006619FB">
                  <w:pPr>
                    <w:ind w:firstLine="567"/>
                    <w:rPr>
                      <w:noProof w:val="0"/>
                    </w:rPr>
                  </w:pPr>
                </w:p>
              </w:tc>
              <w:tc>
                <w:tcPr>
                  <w:tcW w:w="50" w:type="dxa"/>
                  <w:tcBorders>
                    <w:top w:val="nil"/>
                    <w:left w:val="nil"/>
                    <w:bottom w:val="nil"/>
                    <w:right w:val="nil"/>
                  </w:tcBorders>
                </w:tcPr>
                <w:p w14:paraId="03A29363" w14:textId="77777777" w:rsidR="006619FB" w:rsidRPr="00FF430B" w:rsidRDefault="006619FB" w:rsidP="006619FB">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0EFCFEC1" w14:textId="77777777" w:rsidR="006619FB" w:rsidRPr="00FF430B" w:rsidRDefault="006619FB" w:rsidP="006619FB">
                  <w:pPr>
                    <w:rPr>
                      <w:noProof w:val="0"/>
                    </w:rPr>
                  </w:pPr>
                  <w:r w:rsidRPr="00FF430B">
                    <w:rPr>
                      <w:b/>
                      <w:bCs/>
                      <w:noProof w:val="0"/>
                    </w:rPr>
                    <w:t xml:space="preserve">                               BENEFICIAR</w:t>
                  </w:r>
                </w:p>
                <w:p w14:paraId="1AC5F806" w14:textId="77777777" w:rsidR="006619FB" w:rsidRPr="00FF430B" w:rsidRDefault="006619FB" w:rsidP="006619FB">
                  <w:pPr>
                    <w:ind w:firstLine="567"/>
                    <w:jc w:val="both"/>
                    <w:rPr>
                      <w:noProof w:val="0"/>
                    </w:rPr>
                  </w:pPr>
                  <w:r w:rsidRPr="00FF430B">
                    <w:rPr>
                      <w:noProof w:val="0"/>
                    </w:rPr>
                    <w:t> </w:t>
                  </w:r>
                </w:p>
                <w:p w14:paraId="37C8C3B7" w14:textId="77777777" w:rsidR="006619FB" w:rsidRPr="00FF430B" w:rsidRDefault="006619FB" w:rsidP="006619FB">
                  <w:pPr>
                    <w:rPr>
                      <w:noProof w:val="0"/>
                    </w:rPr>
                  </w:pPr>
                </w:p>
                <w:p w14:paraId="2C090C89" w14:textId="77777777" w:rsidR="006619FB" w:rsidRPr="00FF430B" w:rsidRDefault="006619FB" w:rsidP="006619FB">
                  <w:pPr>
                    <w:jc w:val="both"/>
                    <w:rPr>
                      <w:noProof w:val="0"/>
                    </w:rPr>
                  </w:pPr>
                </w:p>
              </w:tc>
            </w:tr>
          </w:tbl>
          <w:p w14:paraId="203374C0" w14:textId="77777777" w:rsidR="006619FB" w:rsidRPr="00FF430B" w:rsidRDefault="006619FB" w:rsidP="006619FB">
            <w:pPr>
              <w:tabs>
                <w:tab w:val="left" w:pos="2295"/>
              </w:tabs>
              <w:jc w:val="both"/>
            </w:pPr>
          </w:p>
          <w:p w14:paraId="7112B0DB" w14:textId="77777777" w:rsidR="006619FB" w:rsidRPr="00FF430B" w:rsidRDefault="006619FB" w:rsidP="006619FB">
            <w:pPr>
              <w:tabs>
                <w:tab w:val="left" w:pos="2295"/>
              </w:tabs>
              <w:jc w:val="both"/>
            </w:pPr>
          </w:p>
          <w:p w14:paraId="7517A9DB" w14:textId="77777777" w:rsidR="006619FB" w:rsidRPr="00FF430B" w:rsidRDefault="006619FB" w:rsidP="006619FB">
            <w:pPr>
              <w:tabs>
                <w:tab w:val="left" w:pos="2295"/>
              </w:tabs>
              <w:jc w:val="both"/>
            </w:pPr>
          </w:p>
          <w:p w14:paraId="27DC30C5" w14:textId="77777777" w:rsidR="006619FB" w:rsidRPr="00FF430B" w:rsidRDefault="006619FB" w:rsidP="006619FB">
            <w:pPr>
              <w:tabs>
                <w:tab w:val="left" w:pos="2295"/>
              </w:tabs>
              <w:jc w:val="both"/>
            </w:pPr>
          </w:p>
          <w:p w14:paraId="4547B2EF" w14:textId="77777777" w:rsidR="006619FB" w:rsidRPr="00FF430B" w:rsidRDefault="006619FB" w:rsidP="006619FB">
            <w:pPr>
              <w:tabs>
                <w:tab w:val="left" w:pos="2295"/>
              </w:tabs>
              <w:jc w:val="both"/>
            </w:pPr>
          </w:p>
          <w:p w14:paraId="6AA84B98" w14:textId="77777777" w:rsidR="006619FB" w:rsidRPr="00FF430B" w:rsidRDefault="006619FB" w:rsidP="006619FB">
            <w:pPr>
              <w:tabs>
                <w:tab w:val="left" w:pos="2295"/>
              </w:tabs>
              <w:jc w:val="both"/>
            </w:pPr>
          </w:p>
          <w:p w14:paraId="5568FF14" w14:textId="77777777" w:rsidR="006619FB" w:rsidRPr="00FF430B" w:rsidRDefault="006619FB" w:rsidP="006619FB">
            <w:pPr>
              <w:tabs>
                <w:tab w:val="left" w:pos="2295"/>
              </w:tabs>
              <w:jc w:val="both"/>
            </w:pPr>
          </w:p>
          <w:p w14:paraId="380E7B95" w14:textId="77777777" w:rsidR="006619FB" w:rsidRPr="00FF430B" w:rsidRDefault="006619FB" w:rsidP="006619FB">
            <w:pPr>
              <w:tabs>
                <w:tab w:val="left" w:pos="2295"/>
              </w:tabs>
              <w:jc w:val="both"/>
            </w:pPr>
          </w:p>
          <w:p w14:paraId="1EA7CA63" w14:textId="77777777" w:rsidR="006619FB" w:rsidRPr="00FF430B" w:rsidRDefault="006619FB" w:rsidP="006619FB">
            <w:pPr>
              <w:tabs>
                <w:tab w:val="left" w:pos="2295"/>
              </w:tabs>
              <w:jc w:val="both"/>
            </w:pPr>
          </w:p>
          <w:p w14:paraId="260C07D7" w14:textId="77777777" w:rsidR="006619FB" w:rsidRPr="00FF430B" w:rsidRDefault="006619FB" w:rsidP="006619FB">
            <w:pPr>
              <w:tabs>
                <w:tab w:val="left" w:pos="2295"/>
              </w:tabs>
              <w:jc w:val="both"/>
            </w:pPr>
          </w:p>
          <w:p w14:paraId="36958EB6" w14:textId="77777777" w:rsidR="006619FB" w:rsidRPr="00FF430B" w:rsidRDefault="006619FB" w:rsidP="006619FB">
            <w:pPr>
              <w:tabs>
                <w:tab w:val="left" w:pos="2295"/>
              </w:tabs>
              <w:jc w:val="both"/>
            </w:pPr>
          </w:p>
          <w:p w14:paraId="22909A29" w14:textId="77777777" w:rsidR="006619FB" w:rsidRPr="00FF430B" w:rsidRDefault="006619FB" w:rsidP="006619FB">
            <w:pPr>
              <w:tabs>
                <w:tab w:val="left" w:pos="2295"/>
              </w:tabs>
              <w:jc w:val="both"/>
            </w:pPr>
          </w:p>
          <w:p w14:paraId="2076D9A8" w14:textId="77777777" w:rsidR="006619FB" w:rsidRPr="00FF430B" w:rsidRDefault="006619FB" w:rsidP="006619FB">
            <w:pPr>
              <w:tabs>
                <w:tab w:val="left" w:pos="2295"/>
              </w:tabs>
              <w:jc w:val="both"/>
            </w:pPr>
          </w:p>
          <w:p w14:paraId="0A88D5CE" w14:textId="77777777" w:rsidR="006619FB" w:rsidRPr="00FF430B" w:rsidRDefault="006619FB" w:rsidP="006619FB">
            <w:pPr>
              <w:tabs>
                <w:tab w:val="left" w:pos="2295"/>
              </w:tabs>
              <w:jc w:val="both"/>
            </w:pPr>
          </w:p>
          <w:p w14:paraId="3E7EF629" w14:textId="77777777" w:rsidR="006619FB" w:rsidRDefault="006619FB" w:rsidP="006619FB">
            <w:pPr>
              <w:tabs>
                <w:tab w:val="left" w:pos="2295"/>
              </w:tabs>
              <w:jc w:val="both"/>
            </w:pPr>
          </w:p>
          <w:p w14:paraId="27B650D2" w14:textId="77777777" w:rsidR="006619FB" w:rsidRDefault="006619FB" w:rsidP="006619FB">
            <w:pPr>
              <w:tabs>
                <w:tab w:val="left" w:pos="2295"/>
              </w:tabs>
              <w:jc w:val="both"/>
            </w:pPr>
          </w:p>
          <w:p w14:paraId="18475E89" w14:textId="77777777" w:rsidR="006619FB" w:rsidRDefault="006619FB" w:rsidP="006619FB">
            <w:pPr>
              <w:tabs>
                <w:tab w:val="left" w:pos="2295"/>
              </w:tabs>
              <w:jc w:val="both"/>
            </w:pPr>
          </w:p>
          <w:p w14:paraId="050263DF" w14:textId="77777777" w:rsidR="006619FB" w:rsidRPr="00FF430B" w:rsidRDefault="006619FB" w:rsidP="006619FB">
            <w:pPr>
              <w:tabs>
                <w:tab w:val="left" w:pos="2295"/>
              </w:tabs>
              <w:jc w:val="both"/>
            </w:pPr>
          </w:p>
          <w:p w14:paraId="47BE1B08" w14:textId="77777777" w:rsidR="006619FB" w:rsidRPr="00FF430B" w:rsidRDefault="006619FB" w:rsidP="006619FB">
            <w:pPr>
              <w:jc w:val="right"/>
              <w:rPr>
                <w:noProof w:val="0"/>
              </w:rPr>
            </w:pPr>
            <w:r w:rsidRPr="00FF430B">
              <w:rPr>
                <w:noProof w:val="0"/>
              </w:rPr>
              <w:t>Anexa nr.</w:t>
            </w:r>
            <w:r>
              <w:rPr>
                <w:noProof w:val="0"/>
              </w:rPr>
              <w:t xml:space="preserve"> </w:t>
            </w:r>
            <w:r w:rsidRPr="00FF430B">
              <w:rPr>
                <w:noProof w:val="0"/>
              </w:rPr>
              <w:t>2</w:t>
            </w:r>
          </w:p>
          <w:p w14:paraId="631FE483" w14:textId="77777777" w:rsidR="006619FB" w:rsidRPr="00FF430B" w:rsidRDefault="006619FB" w:rsidP="006619FB">
            <w:pPr>
              <w:jc w:val="right"/>
              <w:rPr>
                <w:noProof w:val="0"/>
              </w:rPr>
            </w:pPr>
            <w:r w:rsidRPr="00FF430B">
              <w:rPr>
                <w:noProof w:val="0"/>
              </w:rPr>
              <w:t>la Contractul nr.__________</w:t>
            </w:r>
          </w:p>
          <w:p w14:paraId="598E50ED" w14:textId="77777777" w:rsidR="006619FB" w:rsidRPr="00FF430B" w:rsidRDefault="006619FB" w:rsidP="006619FB">
            <w:pPr>
              <w:jc w:val="right"/>
              <w:rPr>
                <w:noProof w:val="0"/>
              </w:rPr>
            </w:pPr>
            <w:r w:rsidRPr="00FF430B">
              <w:rPr>
                <w:noProof w:val="0"/>
              </w:rPr>
              <w:t>din “____” ________ 20___</w:t>
            </w:r>
          </w:p>
          <w:p w14:paraId="43C37E0C" w14:textId="77777777" w:rsidR="006619FB" w:rsidRDefault="006619FB" w:rsidP="006619FB">
            <w:pPr>
              <w:keepNext/>
              <w:keepLines/>
              <w:spacing w:before="200"/>
              <w:jc w:val="both"/>
              <w:outlineLvl w:val="2"/>
              <w:rPr>
                <w:noProof w:val="0"/>
              </w:rPr>
            </w:pPr>
          </w:p>
          <w:p w14:paraId="3DC7660E" w14:textId="77777777" w:rsidR="006619FB" w:rsidRPr="00FF430B" w:rsidRDefault="006619FB" w:rsidP="006619FB">
            <w:pPr>
              <w:keepNext/>
              <w:keepLines/>
              <w:spacing w:before="200"/>
              <w:jc w:val="both"/>
              <w:outlineLvl w:val="2"/>
              <w:rPr>
                <w:noProof w:val="0"/>
              </w:rPr>
            </w:pPr>
          </w:p>
          <w:p w14:paraId="25A2FCCE" w14:textId="77777777" w:rsidR="006619FB" w:rsidRPr="00FF430B" w:rsidRDefault="006619FB" w:rsidP="006619FB">
            <w:pPr>
              <w:ind w:firstLine="567"/>
              <w:jc w:val="both"/>
              <w:rPr>
                <w:b/>
                <w:noProof w:val="0"/>
              </w:rPr>
            </w:pPr>
            <w:r w:rsidRPr="00FF430B">
              <w:rPr>
                <w:b/>
                <w:noProof w:val="0"/>
              </w:rPr>
              <w:t>SPECIFICAŢII DE PREŢ</w:t>
            </w:r>
          </w:p>
          <w:p w14:paraId="78C93CE1" w14:textId="77777777" w:rsidR="006619FB" w:rsidRPr="00FF430B" w:rsidRDefault="006619FB" w:rsidP="006619FB">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619FB" w:rsidRPr="00EC30C2" w14:paraId="1D94A496" w14:textId="77777777" w:rsidTr="006619FB">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317FF8" w14:textId="77777777" w:rsidR="006619FB" w:rsidRPr="00FF430B" w:rsidRDefault="006619FB" w:rsidP="006619FB">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072D3B" w14:textId="77777777" w:rsidR="006619FB" w:rsidRPr="00FF430B" w:rsidRDefault="006619FB" w:rsidP="006619FB">
                  <w:pPr>
                    <w:tabs>
                      <w:tab w:val="left" w:pos="235"/>
                      <w:tab w:val="left" w:pos="378"/>
                    </w:tabs>
                    <w:ind w:left="-923"/>
                    <w:jc w:val="center"/>
                    <w:rPr>
                      <w:b/>
                      <w:bCs/>
                      <w:noProof w:val="0"/>
                    </w:rPr>
                  </w:pPr>
                  <w:r w:rsidRPr="00FF430B">
                    <w:rPr>
                      <w:b/>
                      <w:bCs/>
                      <w:noProof w:val="0"/>
                    </w:rPr>
                    <w:t xml:space="preserve">          Denumirea</w:t>
                  </w:r>
                </w:p>
                <w:p w14:paraId="4F5EE5A2" w14:textId="77777777" w:rsidR="006619FB" w:rsidRPr="00FF430B" w:rsidRDefault="006619FB" w:rsidP="006619FB">
                  <w:pPr>
                    <w:tabs>
                      <w:tab w:val="left" w:pos="235"/>
                      <w:tab w:val="left" w:pos="378"/>
                    </w:tabs>
                    <w:ind w:left="-923"/>
                    <w:jc w:val="center"/>
                    <w:rPr>
                      <w:b/>
                      <w:bCs/>
                      <w:noProof w:val="0"/>
                    </w:rPr>
                  </w:pPr>
                  <w:r w:rsidRPr="00FF430B">
                    <w:rPr>
                      <w:b/>
                      <w:bCs/>
                      <w:noProof w:val="0"/>
                    </w:rPr>
                    <w:t xml:space="preserve">          lucrărilor</w:t>
                  </w:r>
                </w:p>
                <w:p w14:paraId="069C5059" w14:textId="77777777" w:rsidR="006619FB" w:rsidRPr="00FF430B" w:rsidRDefault="006619FB" w:rsidP="006619FB">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C3074D" w14:textId="77777777" w:rsidR="006619FB" w:rsidRPr="00FF430B" w:rsidRDefault="006619FB" w:rsidP="006619FB">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FBEBD1" w14:textId="77777777" w:rsidR="006619FB" w:rsidRPr="00FF430B" w:rsidRDefault="006619FB" w:rsidP="006619FB">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927867" w14:textId="77777777" w:rsidR="006619FB" w:rsidRPr="00FF430B" w:rsidRDefault="006619FB" w:rsidP="006619FB">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A221290" w14:textId="77777777" w:rsidR="006619FB" w:rsidRPr="00FF430B" w:rsidRDefault="006619FB" w:rsidP="006619FB">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2EDDA1" w14:textId="77777777" w:rsidR="006619FB" w:rsidRPr="00FF430B" w:rsidRDefault="006619FB" w:rsidP="006619FB">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F92F9F" w14:textId="77777777" w:rsidR="006619FB" w:rsidRPr="00FF430B" w:rsidRDefault="006619FB" w:rsidP="006619FB">
                  <w:pPr>
                    <w:jc w:val="center"/>
                    <w:rPr>
                      <w:b/>
                      <w:bCs/>
                      <w:noProof w:val="0"/>
                    </w:rPr>
                  </w:pPr>
                  <w:r w:rsidRPr="00FF430B">
                    <w:rPr>
                      <w:b/>
                      <w:bCs/>
                      <w:noProof w:val="0"/>
                    </w:rPr>
                    <w:t>Termenii de executare</w:t>
                  </w:r>
                </w:p>
                <w:p w14:paraId="7AA4C132" w14:textId="77777777" w:rsidR="006619FB" w:rsidRPr="00FF430B" w:rsidRDefault="006619FB" w:rsidP="006619FB">
                  <w:pPr>
                    <w:tabs>
                      <w:tab w:val="left" w:pos="1134"/>
                    </w:tabs>
                    <w:ind w:left="720"/>
                    <w:outlineLvl w:val="0"/>
                    <w:rPr>
                      <w:b/>
                      <w:bCs/>
                      <w:noProof w:val="0"/>
                    </w:rPr>
                  </w:pPr>
                </w:p>
              </w:tc>
            </w:tr>
            <w:tr w:rsidR="006619FB" w:rsidRPr="00EC30C2" w14:paraId="6250294B" w14:textId="77777777" w:rsidTr="006619F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7AC710" w14:textId="77777777" w:rsidR="006619FB" w:rsidRPr="00FF430B" w:rsidRDefault="006619FB" w:rsidP="006619FB">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338FFA" w14:textId="77777777" w:rsidR="006619FB" w:rsidRPr="00FF430B" w:rsidRDefault="006619FB" w:rsidP="006619FB">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271128" w14:textId="77777777" w:rsidR="006619FB" w:rsidRPr="00FF430B" w:rsidRDefault="006619FB" w:rsidP="006619FB">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CA133C" w14:textId="77777777" w:rsidR="006619FB" w:rsidRPr="00FF430B" w:rsidRDefault="006619FB" w:rsidP="006619FB">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050BE56" w14:textId="77777777" w:rsidR="006619FB" w:rsidRPr="00FF430B" w:rsidRDefault="006619FB" w:rsidP="006619FB">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A2C568" w14:textId="77777777" w:rsidR="006619FB" w:rsidRPr="00FF430B" w:rsidRDefault="006619FB" w:rsidP="006619F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7BEA4B" w14:textId="77777777" w:rsidR="006619FB" w:rsidRPr="00FF430B" w:rsidRDefault="006619FB" w:rsidP="006619F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D80BFA" w14:textId="77777777" w:rsidR="006619FB" w:rsidRPr="00FF430B" w:rsidRDefault="006619FB" w:rsidP="006619FB">
                  <w:pPr>
                    <w:keepNext/>
                    <w:keepLines/>
                    <w:spacing w:before="200"/>
                    <w:jc w:val="both"/>
                    <w:outlineLvl w:val="2"/>
                    <w:rPr>
                      <w:noProof w:val="0"/>
                    </w:rPr>
                  </w:pPr>
                </w:p>
              </w:tc>
            </w:tr>
            <w:tr w:rsidR="006619FB" w:rsidRPr="00EC30C2" w14:paraId="7670E4D9" w14:textId="77777777" w:rsidTr="006619FB">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4D1A48" w14:textId="77777777" w:rsidR="006619FB" w:rsidRPr="00FF430B" w:rsidRDefault="006619FB" w:rsidP="006619FB">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6158D" w14:textId="77777777" w:rsidR="006619FB" w:rsidRPr="00FF430B" w:rsidRDefault="006619FB" w:rsidP="006619FB">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A56A15" w14:textId="77777777" w:rsidR="006619FB" w:rsidRPr="00FF430B" w:rsidRDefault="006619FB" w:rsidP="006619FB">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E399C0" w14:textId="77777777" w:rsidR="006619FB" w:rsidRPr="00FF430B" w:rsidRDefault="006619FB" w:rsidP="006619FB">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E0BFB" w14:textId="77777777" w:rsidR="006619FB" w:rsidRPr="00FF430B" w:rsidRDefault="006619FB" w:rsidP="006619FB">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E5C9F" w14:textId="77777777" w:rsidR="006619FB" w:rsidRPr="00FF430B" w:rsidRDefault="006619FB" w:rsidP="006619FB">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E421B2" w14:textId="77777777" w:rsidR="006619FB" w:rsidRPr="00FF430B" w:rsidRDefault="006619FB" w:rsidP="006619FB">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D6CB9" w14:textId="77777777" w:rsidR="006619FB" w:rsidRPr="00FF430B" w:rsidRDefault="006619FB" w:rsidP="006619FB">
                  <w:pPr>
                    <w:keepNext/>
                    <w:keepLines/>
                    <w:spacing w:before="200"/>
                    <w:jc w:val="both"/>
                    <w:outlineLvl w:val="2"/>
                    <w:rPr>
                      <w:noProof w:val="0"/>
                    </w:rPr>
                  </w:pPr>
                </w:p>
              </w:tc>
            </w:tr>
            <w:tr w:rsidR="006619FB" w:rsidRPr="00EC30C2" w14:paraId="7B4F967E" w14:textId="77777777" w:rsidTr="006619FB">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64084B8C" w14:textId="77777777" w:rsidR="006619FB" w:rsidRPr="00FF430B" w:rsidRDefault="006619FB" w:rsidP="006619FB">
                  <w:pPr>
                    <w:jc w:val="both"/>
                    <w:rPr>
                      <w:noProof w:val="0"/>
                    </w:rPr>
                  </w:pPr>
                  <w:r w:rsidRPr="00FF430B">
                    <w:rPr>
                      <w:noProof w:val="0"/>
                    </w:rPr>
                    <w:t> </w:t>
                  </w:r>
                </w:p>
                <w:p w14:paraId="2D47174C" w14:textId="77777777" w:rsidR="006619FB" w:rsidRPr="00FF430B" w:rsidRDefault="006619FB" w:rsidP="006619FB">
                  <w:pPr>
                    <w:keepNext/>
                    <w:keepLines/>
                    <w:spacing w:before="200"/>
                    <w:jc w:val="both"/>
                    <w:outlineLvl w:val="2"/>
                    <w:rPr>
                      <w:noProof w:val="0"/>
                    </w:rPr>
                  </w:pPr>
                </w:p>
                <w:p w14:paraId="1B55857E" w14:textId="77777777" w:rsidR="006619FB" w:rsidRPr="00FF430B" w:rsidRDefault="006619FB" w:rsidP="006619FB">
                  <w:pPr>
                    <w:keepNext/>
                    <w:keepLines/>
                    <w:spacing w:before="200"/>
                    <w:jc w:val="both"/>
                    <w:outlineLvl w:val="2"/>
                    <w:rPr>
                      <w:noProof w:val="0"/>
                    </w:rPr>
                  </w:pPr>
                </w:p>
                <w:p w14:paraId="3AEF062B" w14:textId="77777777" w:rsidR="006619FB" w:rsidRPr="00FF430B" w:rsidRDefault="006619FB" w:rsidP="006619FB">
                  <w:pPr>
                    <w:keepNext/>
                    <w:keepLines/>
                    <w:spacing w:before="200"/>
                    <w:jc w:val="both"/>
                    <w:outlineLvl w:val="2"/>
                    <w:rPr>
                      <w:noProof w:val="0"/>
                    </w:rPr>
                  </w:pPr>
                </w:p>
                <w:p w14:paraId="7ECC7FD3" w14:textId="77777777" w:rsidR="006619FB" w:rsidRPr="00FF430B" w:rsidRDefault="006619FB" w:rsidP="006619FB">
                  <w:pPr>
                    <w:keepNext/>
                    <w:keepLines/>
                    <w:spacing w:before="200"/>
                    <w:jc w:val="both"/>
                    <w:outlineLvl w:val="2"/>
                    <w:rPr>
                      <w:noProof w:val="0"/>
                    </w:rPr>
                  </w:pPr>
                </w:p>
                <w:p w14:paraId="0650CA8D" w14:textId="77777777" w:rsidR="006619FB" w:rsidRPr="00FF430B" w:rsidRDefault="006619FB" w:rsidP="006619FB">
                  <w:pPr>
                    <w:keepNext/>
                    <w:keepLines/>
                    <w:spacing w:before="200"/>
                    <w:jc w:val="both"/>
                    <w:outlineLvl w:val="2"/>
                    <w:rPr>
                      <w:noProof w:val="0"/>
                    </w:rPr>
                  </w:pPr>
                </w:p>
                <w:p w14:paraId="6477314D" w14:textId="77777777" w:rsidR="006619FB" w:rsidRPr="00FF430B" w:rsidRDefault="006619FB" w:rsidP="006619FB">
                  <w:pPr>
                    <w:keepNext/>
                    <w:keepLines/>
                    <w:spacing w:before="200"/>
                    <w:jc w:val="both"/>
                    <w:outlineLvl w:val="2"/>
                    <w:rPr>
                      <w:noProof w:val="0"/>
                    </w:rPr>
                  </w:pPr>
                </w:p>
                <w:p w14:paraId="4BAB4C03" w14:textId="77777777" w:rsidR="006619FB" w:rsidRDefault="006619FB" w:rsidP="006619FB">
                  <w:pPr>
                    <w:jc w:val="center"/>
                    <w:rPr>
                      <w:b/>
                      <w:bCs/>
                      <w:noProof w:val="0"/>
                    </w:rPr>
                  </w:pPr>
                  <w:r w:rsidRPr="00FF430B">
                    <w:rPr>
                      <w:b/>
                      <w:bCs/>
                      <w:noProof w:val="0"/>
                    </w:rPr>
                    <w:t>SEMNĂTURILE PĂRŢILOR</w:t>
                  </w:r>
                </w:p>
                <w:p w14:paraId="058FDE4B" w14:textId="77777777" w:rsidR="006619FB" w:rsidRPr="00FF430B" w:rsidRDefault="006619FB" w:rsidP="006619FB">
                  <w:pPr>
                    <w:jc w:val="center"/>
                    <w:rPr>
                      <w:noProof w:val="0"/>
                    </w:rPr>
                  </w:pPr>
                </w:p>
              </w:tc>
            </w:tr>
            <w:tr w:rsidR="006619FB" w:rsidRPr="00EC30C2" w14:paraId="2193B589" w14:textId="77777777" w:rsidTr="006619FB">
              <w:tc>
                <w:tcPr>
                  <w:tcW w:w="5303" w:type="dxa"/>
                  <w:gridSpan w:val="5"/>
                  <w:tcBorders>
                    <w:top w:val="nil"/>
                    <w:left w:val="nil"/>
                    <w:bottom w:val="nil"/>
                    <w:right w:val="nil"/>
                  </w:tcBorders>
                  <w:tcMar>
                    <w:top w:w="24" w:type="dxa"/>
                    <w:left w:w="48" w:type="dxa"/>
                    <w:bottom w:w="24" w:type="dxa"/>
                    <w:right w:w="48" w:type="dxa"/>
                  </w:tcMar>
                  <w:hideMark/>
                </w:tcPr>
                <w:p w14:paraId="374D6945" w14:textId="77777777" w:rsidR="006619FB" w:rsidRPr="00FF430B" w:rsidRDefault="006619FB" w:rsidP="006619FB">
                  <w:pPr>
                    <w:jc w:val="center"/>
                    <w:rPr>
                      <w:noProof w:val="0"/>
                    </w:rPr>
                  </w:pPr>
                  <w:r w:rsidRPr="00FF430B">
                    <w:rPr>
                      <w:b/>
                      <w:bCs/>
                      <w:noProof w:val="0"/>
                    </w:rPr>
                    <w:t>ANTREPRENOR</w:t>
                  </w:r>
                </w:p>
                <w:p w14:paraId="2FCC3B88" w14:textId="77777777" w:rsidR="006619FB" w:rsidRPr="00FF430B" w:rsidRDefault="006619FB" w:rsidP="006619FB">
                  <w:pPr>
                    <w:tabs>
                      <w:tab w:val="left" w:pos="1134"/>
                    </w:tabs>
                    <w:ind w:left="720"/>
                    <w:outlineLvl w:val="0"/>
                    <w:rPr>
                      <w:noProof w:val="0"/>
                    </w:rPr>
                  </w:pPr>
                </w:p>
                <w:p w14:paraId="4914A47A" w14:textId="77777777" w:rsidR="006619FB" w:rsidRPr="00FF430B" w:rsidRDefault="006619FB" w:rsidP="006619FB">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37F6AE84" w14:textId="77777777" w:rsidR="006619FB" w:rsidRPr="00FF430B" w:rsidRDefault="006619FB" w:rsidP="006619FB">
                  <w:pPr>
                    <w:jc w:val="center"/>
                    <w:rPr>
                      <w:noProof w:val="0"/>
                    </w:rPr>
                  </w:pPr>
                  <w:r w:rsidRPr="00FF430B">
                    <w:rPr>
                      <w:b/>
                      <w:bCs/>
                      <w:noProof w:val="0"/>
                    </w:rPr>
                    <w:t>BENEFICIAR</w:t>
                  </w:r>
                </w:p>
                <w:p w14:paraId="0D91E1C3" w14:textId="77777777" w:rsidR="006619FB" w:rsidRPr="00FF430B" w:rsidRDefault="006619FB" w:rsidP="006619FB">
                  <w:pPr>
                    <w:ind w:firstLine="567"/>
                    <w:jc w:val="both"/>
                    <w:rPr>
                      <w:noProof w:val="0"/>
                    </w:rPr>
                  </w:pPr>
                  <w:r w:rsidRPr="00FF430B">
                    <w:rPr>
                      <w:noProof w:val="0"/>
                    </w:rPr>
                    <w:t> </w:t>
                  </w:r>
                </w:p>
                <w:p w14:paraId="308EA738" w14:textId="77777777" w:rsidR="006619FB" w:rsidRPr="00FF430B" w:rsidRDefault="006619FB" w:rsidP="006619FB">
                  <w:pPr>
                    <w:keepNext/>
                    <w:keepLines/>
                    <w:spacing w:before="200"/>
                    <w:ind w:firstLine="567"/>
                    <w:jc w:val="both"/>
                    <w:outlineLvl w:val="2"/>
                    <w:rPr>
                      <w:noProof w:val="0"/>
                    </w:rPr>
                  </w:pPr>
                </w:p>
                <w:p w14:paraId="6BB1DDB7" w14:textId="77777777" w:rsidR="006619FB" w:rsidRPr="00FF430B" w:rsidRDefault="006619FB" w:rsidP="006619FB">
                  <w:pPr>
                    <w:ind w:firstLine="567"/>
                    <w:jc w:val="both"/>
                    <w:rPr>
                      <w:noProof w:val="0"/>
                    </w:rPr>
                  </w:pPr>
                </w:p>
              </w:tc>
            </w:tr>
          </w:tbl>
          <w:p w14:paraId="3AA80C95" w14:textId="77777777" w:rsidR="006619FB" w:rsidRPr="00FF430B" w:rsidRDefault="006619FB" w:rsidP="006619FB">
            <w:pPr>
              <w:tabs>
                <w:tab w:val="left" w:pos="2295"/>
              </w:tabs>
              <w:jc w:val="both"/>
            </w:pPr>
          </w:p>
          <w:p w14:paraId="5BF7725D" w14:textId="77777777" w:rsidR="006619FB" w:rsidRPr="00FF430B" w:rsidRDefault="006619FB" w:rsidP="006619FB">
            <w:pPr>
              <w:tabs>
                <w:tab w:val="left" w:pos="2295"/>
              </w:tabs>
              <w:jc w:val="both"/>
            </w:pPr>
          </w:p>
          <w:p w14:paraId="3EEB4981" w14:textId="77777777" w:rsidR="006619FB" w:rsidRPr="00FF430B" w:rsidRDefault="006619FB" w:rsidP="006619FB">
            <w:pPr>
              <w:tabs>
                <w:tab w:val="left" w:pos="2295"/>
              </w:tabs>
              <w:jc w:val="both"/>
            </w:pPr>
          </w:p>
          <w:p w14:paraId="636FAD08" w14:textId="77777777" w:rsidR="006619FB" w:rsidRPr="00FF430B" w:rsidRDefault="006619FB" w:rsidP="006619FB">
            <w:pPr>
              <w:tabs>
                <w:tab w:val="left" w:pos="2295"/>
              </w:tabs>
              <w:jc w:val="both"/>
            </w:pPr>
          </w:p>
          <w:p w14:paraId="4E4DFD92" w14:textId="77777777" w:rsidR="006619FB" w:rsidRPr="00FF430B" w:rsidRDefault="006619FB" w:rsidP="006619FB">
            <w:pPr>
              <w:tabs>
                <w:tab w:val="left" w:pos="2295"/>
              </w:tabs>
              <w:jc w:val="both"/>
            </w:pPr>
          </w:p>
          <w:p w14:paraId="2105B8EF" w14:textId="77777777" w:rsidR="006619FB" w:rsidRPr="00FF430B" w:rsidRDefault="006619FB" w:rsidP="006619FB">
            <w:pPr>
              <w:tabs>
                <w:tab w:val="left" w:pos="2295"/>
              </w:tabs>
              <w:jc w:val="both"/>
            </w:pPr>
          </w:p>
          <w:p w14:paraId="73947C11" w14:textId="77777777" w:rsidR="006619FB" w:rsidRPr="00FF430B" w:rsidRDefault="006619FB" w:rsidP="006619FB">
            <w:pPr>
              <w:tabs>
                <w:tab w:val="left" w:pos="2295"/>
              </w:tabs>
              <w:jc w:val="both"/>
            </w:pPr>
          </w:p>
          <w:p w14:paraId="226890D0" w14:textId="77777777" w:rsidR="006619FB" w:rsidRPr="00FF430B" w:rsidRDefault="006619FB" w:rsidP="006619FB">
            <w:pPr>
              <w:tabs>
                <w:tab w:val="left" w:pos="2295"/>
              </w:tabs>
              <w:jc w:val="both"/>
            </w:pPr>
          </w:p>
          <w:p w14:paraId="20884020" w14:textId="77777777" w:rsidR="006619FB" w:rsidRPr="00FF430B" w:rsidRDefault="006619FB" w:rsidP="006619FB">
            <w:pPr>
              <w:tabs>
                <w:tab w:val="left" w:pos="2295"/>
              </w:tabs>
              <w:jc w:val="both"/>
            </w:pPr>
          </w:p>
          <w:p w14:paraId="2610C6D2" w14:textId="77777777" w:rsidR="006619FB" w:rsidRDefault="006619FB" w:rsidP="006619FB">
            <w:pPr>
              <w:tabs>
                <w:tab w:val="left" w:pos="2295"/>
              </w:tabs>
              <w:jc w:val="both"/>
            </w:pPr>
          </w:p>
          <w:p w14:paraId="6CA82CCB" w14:textId="77777777" w:rsidR="006619FB" w:rsidRDefault="006619FB" w:rsidP="006619FB">
            <w:pPr>
              <w:tabs>
                <w:tab w:val="left" w:pos="2295"/>
              </w:tabs>
              <w:jc w:val="both"/>
            </w:pPr>
          </w:p>
          <w:p w14:paraId="0ACB6508" w14:textId="77777777" w:rsidR="006619FB" w:rsidRDefault="006619FB" w:rsidP="006619FB">
            <w:pPr>
              <w:tabs>
                <w:tab w:val="left" w:pos="2295"/>
              </w:tabs>
              <w:jc w:val="both"/>
            </w:pPr>
          </w:p>
          <w:p w14:paraId="5181C2D8" w14:textId="77777777" w:rsidR="006619FB" w:rsidRPr="00FF430B" w:rsidRDefault="006619FB" w:rsidP="006619FB">
            <w:pPr>
              <w:jc w:val="both"/>
            </w:pPr>
          </w:p>
        </w:tc>
      </w:tr>
    </w:tbl>
    <w:p w14:paraId="428A4EF5" w14:textId="77777777" w:rsidR="00161E03" w:rsidRPr="00C9624A" w:rsidRDefault="00161E03" w:rsidP="00161E03">
      <w:pPr>
        <w:tabs>
          <w:tab w:val="left" w:leader="underscore" w:pos="6465"/>
          <w:tab w:val="right" w:leader="underscore" w:pos="9777"/>
        </w:tabs>
        <w:spacing w:line="302" w:lineRule="auto"/>
        <w:rPr>
          <w:rFonts w:eastAsia="PMingLiU"/>
          <w:b/>
          <w:lang w:eastAsia="zh-CN"/>
        </w:rPr>
      </w:pPr>
    </w:p>
    <w:sectPr w:rsidR="00161E03" w:rsidRPr="00C9624A"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0BC7D" w14:textId="77777777" w:rsidR="00854528" w:rsidRDefault="00854528" w:rsidP="00A20ACF">
      <w:r>
        <w:separator/>
      </w:r>
    </w:p>
  </w:endnote>
  <w:endnote w:type="continuationSeparator" w:id="0">
    <w:p w14:paraId="279A2F59" w14:textId="77777777" w:rsidR="00854528" w:rsidRDefault="0085452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40460"/>
      <w:docPartObj>
        <w:docPartGallery w:val="Page Numbers (Bottom of Page)"/>
        <w:docPartUnique/>
      </w:docPartObj>
    </w:sdtPr>
    <w:sdtEndPr/>
    <w:sdtContent>
      <w:p w14:paraId="3576B952" w14:textId="77777777" w:rsidR="006619FB" w:rsidRDefault="0083399B">
        <w:pPr>
          <w:pStyle w:val="a4"/>
          <w:jc w:val="right"/>
        </w:pPr>
        <w:r>
          <w:fldChar w:fldCharType="begin"/>
        </w:r>
        <w:r>
          <w:instrText xml:space="preserve"> PAGE   \* MERGEFORMAT </w:instrText>
        </w:r>
        <w:r>
          <w:fldChar w:fldCharType="separate"/>
        </w:r>
        <w:r w:rsidR="00CC6AF2">
          <w:t>31</w:t>
        </w:r>
        <w:r>
          <w:fldChar w:fldCharType="end"/>
        </w:r>
      </w:p>
    </w:sdtContent>
  </w:sdt>
  <w:p w14:paraId="26B0606C" w14:textId="77777777" w:rsidR="006619FB" w:rsidRDefault="006619F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F5C6B" w14:textId="77777777" w:rsidR="00854528" w:rsidRDefault="00854528" w:rsidP="00A20ACF">
      <w:r>
        <w:separator/>
      </w:r>
    </w:p>
  </w:footnote>
  <w:footnote w:type="continuationSeparator" w:id="0">
    <w:p w14:paraId="18EB14B4" w14:textId="77777777" w:rsidR="00854528" w:rsidRDefault="0085452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CA63E0D"/>
    <w:multiLevelType w:val="hybridMultilevel"/>
    <w:tmpl w:val="52724626"/>
    <w:lvl w:ilvl="0" w:tplc="0419000F">
      <w:start w:val="1"/>
      <w:numFmt w:val="decimal"/>
      <w:lvlText w:val="%1."/>
      <w:lvlJc w:val="left"/>
      <w:pPr>
        <w:ind w:left="644" w:hanging="360"/>
      </w:pPr>
      <w:rPr>
        <w:rFonts w:hint="default"/>
        <w:b/>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18"/>
  </w:num>
  <w:num w:numId="4">
    <w:abstractNumId w:val="17"/>
  </w:num>
  <w:num w:numId="5">
    <w:abstractNumId w:val="8"/>
  </w:num>
  <w:num w:numId="6">
    <w:abstractNumId w:val="5"/>
  </w:num>
  <w:num w:numId="7">
    <w:abstractNumId w:val="16"/>
  </w:num>
  <w:num w:numId="8">
    <w:abstractNumId w:val="7"/>
  </w:num>
  <w:num w:numId="9">
    <w:abstractNumId w:val="11"/>
  </w:num>
  <w:num w:numId="10">
    <w:abstractNumId w:val="12"/>
  </w:num>
  <w:num w:numId="11">
    <w:abstractNumId w:val="21"/>
  </w:num>
  <w:num w:numId="12">
    <w:abstractNumId w:val="15"/>
  </w:num>
  <w:num w:numId="13">
    <w:abstractNumId w:val="13"/>
  </w:num>
  <w:num w:numId="14">
    <w:abstractNumId w:val="6"/>
  </w:num>
  <w:num w:numId="15">
    <w:abstractNumId w:val="19"/>
  </w:num>
  <w:num w:numId="16">
    <w:abstractNumId w:val="14"/>
  </w:num>
  <w:num w:numId="17">
    <w:abstractNumId w:val="10"/>
  </w:num>
  <w:num w:numId="18">
    <w:abstractNumId w:val="22"/>
  </w:num>
  <w:num w:numId="19">
    <w:abstractNumId w:val="9"/>
  </w:num>
  <w:num w:numId="20">
    <w:abstractNumId w:val="23"/>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AE2"/>
    <w:rsid w:val="00057F3A"/>
    <w:rsid w:val="00064810"/>
    <w:rsid w:val="00065C50"/>
    <w:rsid w:val="000673B5"/>
    <w:rsid w:val="00070491"/>
    <w:rsid w:val="0007146B"/>
    <w:rsid w:val="00071859"/>
    <w:rsid w:val="00072088"/>
    <w:rsid w:val="00072940"/>
    <w:rsid w:val="00073EB7"/>
    <w:rsid w:val="00073FF9"/>
    <w:rsid w:val="00074305"/>
    <w:rsid w:val="00080063"/>
    <w:rsid w:val="00081499"/>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E0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2E1"/>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870"/>
    <w:rsid w:val="002A0AE5"/>
    <w:rsid w:val="002A26B7"/>
    <w:rsid w:val="002A68CD"/>
    <w:rsid w:val="002A6E99"/>
    <w:rsid w:val="002A6F0C"/>
    <w:rsid w:val="002B1EFF"/>
    <w:rsid w:val="002B206B"/>
    <w:rsid w:val="002B3764"/>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6A8"/>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B0C"/>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5627"/>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D0D"/>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4C3D"/>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19FB"/>
    <w:rsid w:val="006620F8"/>
    <w:rsid w:val="006636C7"/>
    <w:rsid w:val="006638BF"/>
    <w:rsid w:val="00666A9B"/>
    <w:rsid w:val="00667B1F"/>
    <w:rsid w:val="00667C91"/>
    <w:rsid w:val="00670B0D"/>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56C"/>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423"/>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5F76"/>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4D8B"/>
    <w:rsid w:val="007B53EA"/>
    <w:rsid w:val="007B66A1"/>
    <w:rsid w:val="007C193B"/>
    <w:rsid w:val="007C752D"/>
    <w:rsid w:val="007D0CE4"/>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99B"/>
    <w:rsid w:val="00835D86"/>
    <w:rsid w:val="008373B7"/>
    <w:rsid w:val="008374FB"/>
    <w:rsid w:val="00837672"/>
    <w:rsid w:val="00837D1C"/>
    <w:rsid w:val="00840073"/>
    <w:rsid w:val="00842706"/>
    <w:rsid w:val="00843F26"/>
    <w:rsid w:val="008449C1"/>
    <w:rsid w:val="00844D3D"/>
    <w:rsid w:val="00845320"/>
    <w:rsid w:val="0084605E"/>
    <w:rsid w:val="008506F1"/>
    <w:rsid w:val="00850DBC"/>
    <w:rsid w:val="00852228"/>
    <w:rsid w:val="00852DB5"/>
    <w:rsid w:val="00853139"/>
    <w:rsid w:val="008543AB"/>
    <w:rsid w:val="00854528"/>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314E"/>
    <w:rsid w:val="009A4744"/>
    <w:rsid w:val="009A4BCA"/>
    <w:rsid w:val="009A5F8A"/>
    <w:rsid w:val="009A6277"/>
    <w:rsid w:val="009A6869"/>
    <w:rsid w:val="009A6B71"/>
    <w:rsid w:val="009A6EF9"/>
    <w:rsid w:val="009A7A2D"/>
    <w:rsid w:val="009A7C84"/>
    <w:rsid w:val="009B12EE"/>
    <w:rsid w:val="009B17F8"/>
    <w:rsid w:val="009B36B8"/>
    <w:rsid w:val="009B3F29"/>
    <w:rsid w:val="009B577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C9A"/>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25D"/>
    <w:rsid w:val="00B663FE"/>
    <w:rsid w:val="00B67953"/>
    <w:rsid w:val="00B720FE"/>
    <w:rsid w:val="00B73406"/>
    <w:rsid w:val="00B73964"/>
    <w:rsid w:val="00B75A38"/>
    <w:rsid w:val="00B76D90"/>
    <w:rsid w:val="00B77248"/>
    <w:rsid w:val="00B777DC"/>
    <w:rsid w:val="00B81043"/>
    <w:rsid w:val="00B8384B"/>
    <w:rsid w:val="00B85D63"/>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2F2"/>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5FD3"/>
    <w:rsid w:val="00C00316"/>
    <w:rsid w:val="00C01AA7"/>
    <w:rsid w:val="00C02E10"/>
    <w:rsid w:val="00C055EE"/>
    <w:rsid w:val="00C06A3D"/>
    <w:rsid w:val="00C10538"/>
    <w:rsid w:val="00C10B7C"/>
    <w:rsid w:val="00C121F1"/>
    <w:rsid w:val="00C129BC"/>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2DEC"/>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C49"/>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24A"/>
    <w:rsid w:val="00C96A41"/>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6AF2"/>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5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A5C"/>
    <w:rsid w:val="00D91D57"/>
    <w:rsid w:val="00D925B0"/>
    <w:rsid w:val="00D9453C"/>
    <w:rsid w:val="00DA1062"/>
    <w:rsid w:val="00DA1153"/>
    <w:rsid w:val="00DA2348"/>
    <w:rsid w:val="00DA331F"/>
    <w:rsid w:val="00DA3C87"/>
    <w:rsid w:val="00DA5198"/>
    <w:rsid w:val="00DA6115"/>
    <w:rsid w:val="00DA661D"/>
    <w:rsid w:val="00DB0EE7"/>
    <w:rsid w:val="00DB2B83"/>
    <w:rsid w:val="00DB44EC"/>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66F"/>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3B36"/>
    <w:rsid w:val="00E80759"/>
    <w:rsid w:val="00E80C5F"/>
    <w:rsid w:val="00E81A3E"/>
    <w:rsid w:val="00E8202C"/>
    <w:rsid w:val="00E828BB"/>
    <w:rsid w:val="00E836D3"/>
    <w:rsid w:val="00E838F8"/>
    <w:rsid w:val="00E845B0"/>
    <w:rsid w:val="00E85B92"/>
    <w:rsid w:val="00E86623"/>
    <w:rsid w:val="00E92862"/>
    <w:rsid w:val="00E92B1A"/>
    <w:rsid w:val="00E93A68"/>
    <w:rsid w:val="00E94F3E"/>
    <w:rsid w:val="00E9530A"/>
    <w:rsid w:val="00E95E11"/>
    <w:rsid w:val="00EA132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2E8"/>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1D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305"/>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CEF83"/>
  <w15:docId w15:val="{9B9E2AF0-82B3-46A3-BC9E-F178E6A9C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775F76"/>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40023611">
      <w:bodyDiv w:val="1"/>
      <w:marLeft w:val="0"/>
      <w:marRight w:val="0"/>
      <w:marTop w:val="0"/>
      <w:marBottom w:val="0"/>
      <w:divBdr>
        <w:top w:val="none" w:sz="0" w:space="0" w:color="auto"/>
        <w:left w:val="none" w:sz="0" w:space="0" w:color="auto"/>
        <w:bottom w:val="none" w:sz="0" w:space="0" w:color="auto"/>
        <w:right w:val="none" w:sz="0" w:space="0" w:color="auto"/>
      </w:divBdr>
    </w:div>
    <w:div w:id="805046951">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2974712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larasi-primari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BC063-EFFD-47F8-9E9F-CAD01CD89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30</Pages>
  <Words>8971</Words>
  <Characters>51141</Characters>
  <Application>Microsoft Office Word</Application>
  <DocSecurity>0</DocSecurity>
  <Lines>426</Lines>
  <Paragraphs>119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9</cp:revision>
  <cp:lastPrinted>2021-06-01T11:52:00Z</cp:lastPrinted>
  <dcterms:created xsi:type="dcterms:W3CDTF">2022-07-19T06:14:00Z</dcterms:created>
  <dcterms:modified xsi:type="dcterms:W3CDTF">2023-06-16T10:53:00Z</dcterms:modified>
</cp:coreProperties>
</file>