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D1074F2"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225737">
        <w:rPr>
          <w:noProof w:val="0"/>
          <w:lang w:val="ro-MD" w:eastAsia="ru-RU"/>
        </w:rPr>
        <w:t xml:space="preserve">                        nr. 6</w:t>
      </w:r>
      <w:r w:rsidR="00B84300">
        <w:rPr>
          <w:noProof w:val="0"/>
          <w:lang w:val="ro-MD" w:eastAsia="ru-RU"/>
        </w:rPr>
        <w:t xml:space="preserve">9  din 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063D3A" w:rsidRDefault="003961E7" w:rsidP="003961E7">
      <w:pPr>
        <w:tabs>
          <w:tab w:val="left" w:pos="5103"/>
          <w:tab w:val="left" w:pos="10348"/>
        </w:tabs>
        <w:jc w:val="center"/>
        <w:rPr>
          <w:b/>
          <w:noProof w:val="0"/>
          <w:sz w:val="32"/>
          <w:szCs w:val="32"/>
          <w:lang w:val="ro-MD" w:eastAsia="ru-RU"/>
        </w:rPr>
      </w:pPr>
      <w:r w:rsidRPr="00063D3A">
        <w:rPr>
          <w:b/>
          <w:noProof w:val="0"/>
          <w:sz w:val="32"/>
          <w:szCs w:val="32"/>
          <w:lang w:val="ro-MD" w:eastAsia="ru-RU"/>
        </w:rPr>
        <w:t>DOCUMENTAŢIA STANDARD</w:t>
      </w:r>
    </w:p>
    <w:p w14:paraId="0F597365" w14:textId="77777777" w:rsidR="003961E7" w:rsidRPr="00063D3A" w:rsidRDefault="003961E7" w:rsidP="003961E7">
      <w:pPr>
        <w:tabs>
          <w:tab w:val="left" w:pos="5103"/>
          <w:tab w:val="left" w:pos="10348"/>
        </w:tabs>
        <w:jc w:val="center"/>
        <w:rPr>
          <w:b/>
          <w:noProof w:val="0"/>
          <w:sz w:val="28"/>
          <w:szCs w:val="28"/>
          <w:lang w:val="ro-MD" w:eastAsia="ru-RU"/>
        </w:rPr>
      </w:pPr>
      <w:r w:rsidRPr="00063D3A">
        <w:rPr>
          <w:b/>
          <w:noProof w:val="0"/>
          <w:sz w:val="28"/>
          <w:szCs w:val="28"/>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Default="00A20ACF" w:rsidP="00196AB4">
      <w:pPr>
        <w:rPr>
          <w:lang w:val="ro-MD"/>
        </w:rPr>
      </w:pPr>
    </w:p>
    <w:p w14:paraId="7B19E6B8" w14:textId="0065628E" w:rsidR="007D0630" w:rsidRDefault="007D0630" w:rsidP="00646457">
      <w:pPr>
        <w:spacing w:line="276" w:lineRule="auto"/>
        <w:rPr>
          <w:sz w:val="32"/>
          <w:szCs w:val="32"/>
        </w:rPr>
      </w:pPr>
      <w:r w:rsidRPr="007D0630">
        <w:rPr>
          <w:sz w:val="32"/>
          <w:szCs w:val="32"/>
        </w:rPr>
        <w:t xml:space="preserve">Obiectul achiziţiei: </w:t>
      </w:r>
      <w:r w:rsidR="00283DAB" w:rsidRPr="00646457">
        <w:rPr>
          <w:b/>
          <w:i/>
          <w:noProof w:val="0"/>
          <w:sz w:val="32"/>
          <w:szCs w:val="32"/>
          <w:shd w:val="clear" w:color="auto" w:fill="FFFFFF" w:themeFill="background1"/>
          <w:lang w:val="ro-MD" w:eastAsia="ru-RU"/>
        </w:rPr>
        <w:t>Lucrări</w:t>
      </w:r>
      <w:r w:rsidRPr="00646457">
        <w:rPr>
          <w:b/>
          <w:i/>
          <w:noProof w:val="0"/>
          <w:sz w:val="32"/>
          <w:szCs w:val="32"/>
          <w:shd w:val="clear" w:color="auto" w:fill="FFFFFF" w:themeFill="background1"/>
          <w:lang w:val="ro-MD" w:eastAsia="ru-RU"/>
        </w:rPr>
        <w:t xml:space="preserve"> </w:t>
      </w:r>
      <w:r w:rsidR="00646457" w:rsidRPr="00646457">
        <w:rPr>
          <w:b/>
          <w:i/>
          <w:noProof w:val="0"/>
          <w:sz w:val="32"/>
          <w:szCs w:val="32"/>
          <w:shd w:val="clear" w:color="auto" w:fill="FFFFFF" w:themeFill="background1"/>
          <w:lang w:val="ro-MD" w:eastAsia="ru-RU"/>
        </w:rPr>
        <w:t>de construcție a garajului tip cu 2 boxe din construcții metalice</w:t>
      </w:r>
      <w:r w:rsidR="00646457" w:rsidRPr="00646457">
        <w:rPr>
          <w:b/>
          <w:bCs/>
          <w:i/>
          <w:sz w:val="32"/>
          <w:szCs w:val="32"/>
          <w:lang w:val="ro-MD"/>
        </w:rPr>
        <w:t xml:space="preserve"> </w:t>
      </w:r>
      <w:r w:rsidR="00646457" w:rsidRPr="00646457">
        <w:rPr>
          <w:b/>
          <w:bCs/>
          <w:i/>
          <w:sz w:val="32"/>
          <w:szCs w:val="32"/>
          <w:lang w:val="en-US"/>
        </w:rPr>
        <w:t>usor demontabilă și amenajarea accesului autosanitarelor</w:t>
      </w:r>
      <w:r w:rsidR="00646457" w:rsidRPr="00646457">
        <w:rPr>
          <w:b/>
          <w:i/>
          <w:noProof w:val="0"/>
          <w:sz w:val="32"/>
          <w:szCs w:val="32"/>
          <w:shd w:val="clear" w:color="auto" w:fill="FFFFFF" w:themeFill="background1"/>
          <w:lang w:val="ro-MD" w:eastAsia="ru-RU"/>
        </w:rPr>
        <w:t xml:space="preserve"> la PAMU Olănești</w:t>
      </w:r>
      <w:r w:rsidR="00646457" w:rsidRPr="00C547D9">
        <w:rPr>
          <w:noProof w:val="0"/>
          <w:sz w:val="22"/>
          <w:szCs w:val="22"/>
          <w:shd w:val="clear" w:color="auto" w:fill="FFFFFF" w:themeFill="background1"/>
          <w:lang w:val="ro-MD" w:eastAsia="ru-RU"/>
        </w:rPr>
        <w:t xml:space="preserve">  </w:t>
      </w:r>
    </w:p>
    <w:p w14:paraId="34C78DC4" w14:textId="77777777" w:rsidR="00646457" w:rsidRDefault="00646457" w:rsidP="00196AB4">
      <w:pPr>
        <w:rPr>
          <w:sz w:val="32"/>
          <w:szCs w:val="32"/>
        </w:rPr>
      </w:pPr>
    </w:p>
    <w:p w14:paraId="66967ACF" w14:textId="77777777" w:rsidR="00646457" w:rsidRDefault="00646457" w:rsidP="00196AB4">
      <w:pPr>
        <w:rPr>
          <w:sz w:val="32"/>
          <w:szCs w:val="32"/>
        </w:rPr>
      </w:pPr>
    </w:p>
    <w:p w14:paraId="019D5C06" w14:textId="65D7C4A9" w:rsidR="007D0630" w:rsidRPr="007D0630" w:rsidRDefault="007D0630" w:rsidP="00196AB4">
      <w:pPr>
        <w:rPr>
          <w:sz w:val="32"/>
          <w:szCs w:val="32"/>
        </w:rPr>
      </w:pPr>
      <w:r w:rsidRPr="007D0630">
        <w:rPr>
          <w:sz w:val="32"/>
          <w:szCs w:val="32"/>
        </w:rPr>
        <w:t xml:space="preserve">Cod CPV: </w:t>
      </w:r>
      <w:r w:rsidR="00D22049">
        <w:rPr>
          <w:b/>
          <w:sz w:val="32"/>
          <w:szCs w:val="32"/>
        </w:rPr>
        <w:t>45200000-9</w:t>
      </w:r>
      <w:r w:rsidRPr="007D0630">
        <w:rPr>
          <w:sz w:val="32"/>
          <w:szCs w:val="32"/>
        </w:rPr>
        <w:t xml:space="preserve"> </w:t>
      </w:r>
    </w:p>
    <w:p w14:paraId="2BB51D60" w14:textId="77777777" w:rsidR="007D0630" w:rsidRDefault="007D0630" w:rsidP="00196AB4">
      <w:pPr>
        <w:rPr>
          <w:sz w:val="32"/>
          <w:szCs w:val="32"/>
        </w:rPr>
      </w:pPr>
    </w:p>
    <w:p w14:paraId="5495FA2F" w14:textId="77777777" w:rsidR="005D6727" w:rsidRDefault="005D6727" w:rsidP="00FC33D9">
      <w:pPr>
        <w:tabs>
          <w:tab w:val="left" w:pos="284"/>
          <w:tab w:val="right" w:pos="9531"/>
        </w:tabs>
        <w:spacing w:before="120" w:line="276" w:lineRule="auto"/>
        <w:jc w:val="both"/>
        <w:rPr>
          <w:sz w:val="32"/>
          <w:szCs w:val="32"/>
        </w:rPr>
      </w:pPr>
    </w:p>
    <w:p w14:paraId="655A9710" w14:textId="77777777" w:rsidR="00FC33D9" w:rsidRPr="00FC33D9" w:rsidRDefault="007D0630" w:rsidP="00FC33D9">
      <w:pPr>
        <w:tabs>
          <w:tab w:val="left" w:pos="284"/>
          <w:tab w:val="right" w:pos="9531"/>
        </w:tabs>
        <w:spacing w:before="120" w:line="276" w:lineRule="auto"/>
        <w:jc w:val="both"/>
        <w:rPr>
          <w:b/>
          <w:sz w:val="32"/>
          <w:szCs w:val="32"/>
          <w:lang w:val="ro-MD"/>
        </w:rPr>
      </w:pPr>
      <w:r w:rsidRPr="007D0630">
        <w:rPr>
          <w:sz w:val="32"/>
          <w:szCs w:val="32"/>
        </w:rPr>
        <w:t xml:space="preserve">Autoritatea contractantă: </w:t>
      </w:r>
      <w:r w:rsidR="00FC33D9" w:rsidRPr="00FC33D9">
        <w:rPr>
          <w:b/>
          <w:i/>
          <w:sz w:val="32"/>
          <w:szCs w:val="32"/>
          <w:u w:val="single"/>
        </w:rPr>
        <w:t>IMSP Centrul Național de Asistență Medicală Urgentă Prespitalicească</w:t>
      </w:r>
    </w:p>
    <w:p w14:paraId="5F6238C5" w14:textId="77777777" w:rsidR="00FC33D9" w:rsidRPr="00FC33D9" w:rsidRDefault="00FC33D9" w:rsidP="00196AB4">
      <w:pPr>
        <w:rPr>
          <w:sz w:val="32"/>
          <w:szCs w:val="32"/>
          <w:lang w:val="ro-MD"/>
        </w:rPr>
      </w:pPr>
    </w:p>
    <w:p w14:paraId="5628D65A" w14:textId="77777777" w:rsidR="00FC33D9" w:rsidRDefault="00FC33D9" w:rsidP="00196AB4">
      <w:pPr>
        <w:rPr>
          <w:sz w:val="32"/>
          <w:szCs w:val="32"/>
          <w:lang w:val="ro-MD"/>
        </w:rPr>
      </w:pPr>
    </w:p>
    <w:p w14:paraId="16A7BB96" w14:textId="77777777" w:rsidR="005D6727" w:rsidRDefault="005D6727" w:rsidP="00196AB4">
      <w:pPr>
        <w:rPr>
          <w:sz w:val="32"/>
          <w:szCs w:val="32"/>
        </w:rPr>
      </w:pPr>
    </w:p>
    <w:p w14:paraId="3BD424D6" w14:textId="77777777" w:rsidR="005D6727" w:rsidRDefault="005D6727" w:rsidP="00196AB4">
      <w:pPr>
        <w:rPr>
          <w:sz w:val="32"/>
          <w:szCs w:val="32"/>
        </w:rPr>
      </w:pPr>
    </w:p>
    <w:p w14:paraId="5FCA4AC8" w14:textId="37389005" w:rsidR="007D0630" w:rsidRPr="00FC33D9" w:rsidRDefault="007D0630" w:rsidP="00196AB4">
      <w:pPr>
        <w:rPr>
          <w:sz w:val="32"/>
          <w:szCs w:val="32"/>
        </w:rPr>
      </w:pPr>
      <w:r w:rsidRPr="007D0630">
        <w:rPr>
          <w:sz w:val="32"/>
          <w:szCs w:val="32"/>
        </w:rPr>
        <w:t xml:space="preserve"> Procedura achiziţiei: </w:t>
      </w:r>
      <w:r w:rsidR="00677CCA">
        <w:rPr>
          <w:b/>
          <w:sz w:val="32"/>
          <w:szCs w:val="32"/>
        </w:rPr>
        <w:t>Cererea ofertelor de prețuri</w:t>
      </w:r>
      <w:r w:rsidRPr="007D0630">
        <w:rPr>
          <w:sz w:val="32"/>
          <w:szCs w:val="32"/>
        </w:rPr>
        <w:t xml:space="preserve"> </w:t>
      </w:r>
    </w:p>
    <w:p w14:paraId="6EA3CB6C" w14:textId="77777777" w:rsidR="007D0630" w:rsidRPr="007D0630" w:rsidRDefault="007D0630" w:rsidP="00196AB4">
      <w:pPr>
        <w:rPr>
          <w:sz w:val="32"/>
          <w:szCs w:val="32"/>
          <w:lang w:val="ro-MD"/>
        </w:rPr>
      </w:pPr>
    </w:p>
    <w:p w14:paraId="1CBFD63D" w14:textId="77777777" w:rsidR="007D0630" w:rsidRPr="007D0630" w:rsidRDefault="007D0630" w:rsidP="00196AB4">
      <w:pPr>
        <w:rPr>
          <w:sz w:val="32"/>
          <w:szCs w:val="32"/>
          <w:lang w:val="ro-MD"/>
        </w:rPr>
      </w:pPr>
    </w:p>
    <w:p w14:paraId="068A9A23" w14:textId="77777777" w:rsidR="007D0630" w:rsidRDefault="007D0630" w:rsidP="00196AB4">
      <w:pPr>
        <w:rPr>
          <w:lang w:val="ro-MD"/>
        </w:rPr>
      </w:pPr>
    </w:p>
    <w:p w14:paraId="0E47D821" w14:textId="77777777" w:rsidR="007D0630" w:rsidRDefault="007D0630" w:rsidP="00196AB4">
      <w:pPr>
        <w:rPr>
          <w:lang w:val="ro-MD"/>
        </w:rPr>
      </w:pPr>
    </w:p>
    <w:p w14:paraId="753B324B" w14:textId="77777777" w:rsidR="007D0630" w:rsidRDefault="007D0630" w:rsidP="00196AB4">
      <w:pPr>
        <w:rPr>
          <w:lang w:val="ro-MD"/>
        </w:rPr>
      </w:pPr>
    </w:p>
    <w:p w14:paraId="7B054BF2" w14:textId="77777777" w:rsidR="007D0630" w:rsidRDefault="007D0630" w:rsidP="00196AB4">
      <w:pPr>
        <w:rPr>
          <w:lang w:val="ro-MD"/>
        </w:rPr>
      </w:pPr>
    </w:p>
    <w:p w14:paraId="153F87EA" w14:textId="77777777" w:rsidR="007D0630" w:rsidRDefault="007D0630" w:rsidP="00196AB4">
      <w:pPr>
        <w:rPr>
          <w:lang w:val="ro-MD"/>
        </w:rPr>
      </w:pPr>
    </w:p>
    <w:p w14:paraId="414DDF5E" w14:textId="77777777" w:rsidR="007D0630" w:rsidRDefault="007D0630" w:rsidP="00196AB4">
      <w:pPr>
        <w:rPr>
          <w:lang w:val="ro-MD"/>
        </w:rPr>
      </w:pPr>
    </w:p>
    <w:p w14:paraId="637EFE4D" w14:textId="77777777" w:rsidR="007D0630" w:rsidRDefault="007D0630" w:rsidP="00196AB4">
      <w:pPr>
        <w:rPr>
          <w:lang w:val="ro-MD"/>
        </w:rPr>
      </w:pPr>
    </w:p>
    <w:p w14:paraId="19EEB20E" w14:textId="77777777" w:rsidR="007D0630" w:rsidRDefault="007D0630" w:rsidP="00196AB4">
      <w:pPr>
        <w:rPr>
          <w:lang w:val="ro-MD"/>
        </w:rPr>
      </w:pPr>
    </w:p>
    <w:p w14:paraId="75319401" w14:textId="77777777" w:rsidR="007D0630" w:rsidRDefault="007D0630" w:rsidP="00196AB4">
      <w:pPr>
        <w:rPr>
          <w:lang w:val="ro-MD"/>
        </w:rPr>
      </w:pPr>
    </w:p>
    <w:p w14:paraId="0A07F12A" w14:textId="77777777" w:rsidR="007D0630" w:rsidRDefault="007D0630" w:rsidP="00196AB4">
      <w:pPr>
        <w:rPr>
          <w:lang w:val="ro-MD"/>
        </w:rPr>
      </w:pPr>
    </w:p>
    <w:p w14:paraId="6DBB830A" w14:textId="77777777" w:rsidR="007D0630" w:rsidRDefault="007D0630" w:rsidP="00196AB4">
      <w:pPr>
        <w:rPr>
          <w:lang w:val="ro-MD"/>
        </w:rPr>
      </w:pPr>
    </w:p>
    <w:p w14:paraId="4D9F0BF8" w14:textId="77777777" w:rsidR="007D0630" w:rsidRDefault="007D0630" w:rsidP="00196AB4">
      <w:pPr>
        <w:rPr>
          <w:lang w:val="ro-MD"/>
        </w:rPr>
      </w:pPr>
    </w:p>
    <w:p w14:paraId="699B1450" w14:textId="77777777" w:rsidR="007D0630" w:rsidRDefault="007D0630" w:rsidP="00196AB4">
      <w:pPr>
        <w:rPr>
          <w:lang w:val="ro-MD"/>
        </w:rPr>
      </w:pPr>
    </w:p>
    <w:p w14:paraId="7D673E7D" w14:textId="77777777" w:rsidR="007D0630" w:rsidRDefault="007D0630" w:rsidP="00196AB4">
      <w:pPr>
        <w:rPr>
          <w:lang w:val="ro-MD"/>
        </w:rPr>
      </w:pPr>
    </w:p>
    <w:p w14:paraId="7CD54428" w14:textId="77777777" w:rsidR="007D0630" w:rsidRDefault="007D0630" w:rsidP="00196AB4">
      <w:pPr>
        <w:rPr>
          <w:lang w:val="ro-MD"/>
        </w:rPr>
      </w:pPr>
    </w:p>
    <w:p w14:paraId="1CA4B163" w14:textId="77777777" w:rsidR="007D0630" w:rsidRDefault="007D0630" w:rsidP="00196AB4">
      <w:pPr>
        <w:rPr>
          <w:lang w:val="ro-MD"/>
        </w:rPr>
      </w:pPr>
    </w:p>
    <w:p w14:paraId="7535EA5E" w14:textId="77777777" w:rsidR="007D0630" w:rsidRDefault="007D0630" w:rsidP="00196AB4">
      <w:pPr>
        <w:rPr>
          <w:lang w:val="ro-MD"/>
        </w:rPr>
      </w:pPr>
    </w:p>
    <w:p w14:paraId="306D1C53" w14:textId="77777777" w:rsidR="007D0630" w:rsidRDefault="007D0630" w:rsidP="00196AB4">
      <w:pPr>
        <w:rPr>
          <w:lang w:val="ro-MD"/>
        </w:rPr>
      </w:pPr>
    </w:p>
    <w:p w14:paraId="64E45F83" w14:textId="77777777" w:rsidR="007D0630" w:rsidRDefault="007D0630" w:rsidP="00196AB4">
      <w:pPr>
        <w:rPr>
          <w:lang w:val="ro-MD"/>
        </w:rPr>
      </w:pPr>
    </w:p>
    <w:p w14:paraId="283109BF" w14:textId="77777777" w:rsidR="007D0630" w:rsidRDefault="007D0630" w:rsidP="00196AB4">
      <w:pPr>
        <w:rPr>
          <w:lang w:val="ro-MD"/>
        </w:rPr>
      </w:pPr>
    </w:p>
    <w:p w14:paraId="67A875C4" w14:textId="77777777" w:rsidR="007D0630" w:rsidRPr="00FF430B" w:rsidRDefault="007D0630"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lastRenderedPageBreak/>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r w:rsidR="00366B72" w:rsidRPr="00FF430B">
        <w:rPr>
          <w:lang w:val="ro-MD"/>
        </w:rPr>
        <w:lastRenderedPageBreak/>
        <w:t>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F32A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 xml:space="preserve">includerea lui în Lista de interdicție, conform prevederilor Regulamentului </w:t>
      </w:r>
      <w:r w:rsidRPr="00FF430B">
        <w:rPr>
          <w:lang w:val="ro-MD"/>
        </w:rPr>
        <w:lastRenderedPageBreak/>
        <w:t>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w:t>
      </w:r>
      <w:r w:rsidR="007167E4" w:rsidRPr="00FF430B">
        <w:rPr>
          <w:lang w:val="ro-MD"/>
        </w:rPr>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w:t>
      </w:r>
      <w:r w:rsidR="005C0219" w:rsidRPr="00FF430B">
        <w:rPr>
          <w:lang w:val="ro-MD"/>
        </w:rPr>
        <w:lastRenderedPageBreak/>
        <w:t xml:space="preserve">(conform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depunere a </w:t>
      </w:r>
      <w:r w:rsidR="005805E6" w:rsidRPr="00FF430B">
        <w:rPr>
          <w:lang w:val="ro-MD"/>
        </w:rPr>
        <w:lastRenderedPageBreak/>
        <w:t>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w:t>
      </w:r>
      <w:r w:rsidR="00F75F0C" w:rsidRPr="00FF430B">
        <w:rPr>
          <w:lang w:val="ro-MD"/>
        </w:rPr>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7DE99931" w14:textId="77777777" w:rsidR="00B65C93" w:rsidRDefault="00B65C93" w:rsidP="00950D18">
      <w:pPr>
        <w:pStyle w:val="a7"/>
        <w:tabs>
          <w:tab w:val="left" w:pos="567"/>
        </w:tabs>
        <w:spacing w:line="360" w:lineRule="auto"/>
        <w:rPr>
          <w:rFonts w:ascii="Times New Roman" w:hAnsi="Times New Roman"/>
          <w:szCs w:val="24"/>
          <w:lang w:val="ro-MD"/>
        </w:rPr>
      </w:pPr>
      <w:bookmarkStart w:id="45" w:name="_Toc449692096"/>
    </w:p>
    <w:p w14:paraId="647AF26C" w14:textId="77777777" w:rsidR="00790F6C" w:rsidRDefault="00790F6C" w:rsidP="00950D18">
      <w:pPr>
        <w:pStyle w:val="a7"/>
        <w:tabs>
          <w:tab w:val="left" w:pos="567"/>
        </w:tabs>
        <w:spacing w:line="360" w:lineRule="auto"/>
        <w:rPr>
          <w:rFonts w:ascii="Times New Roman" w:hAnsi="Times New Roman"/>
          <w:szCs w:val="24"/>
          <w:lang w:val="ro-MD"/>
        </w:rPr>
      </w:pPr>
    </w:p>
    <w:p w14:paraId="5BB31145" w14:textId="77777777" w:rsidR="00790F6C" w:rsidRPr="00FF430B" w:rsidRDefault="00790F6C"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47A3DF74"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290ABD">
        <w:rPr>
          <w:noProof w:val="0"/>
          <w:lang w:val="ro-MD"/>
        </w:rPr>
        <w:t>ocumentația standard nr. 69</w:t>
      </w:r>
    </w:p>
    <w:p w14:paraId="657D2B4C" w14:textId="4AB09A7A" w:rsidR="00BA7FF4" w:rsidRPr="00FF430B" w:rsidRDefault="00290ABD" w:rsidP="00BA7FF4">
      <w:pPr>
        <w:jc w:val="right"/>
        <w:rPr>
          <w:noProof w:val="0"/>
          <w:lang w:val="ro-MD"/>
        </w:rPr>
      </w:pPr>
      <w:r>
        <w:rPr>
          <w:noProof w:val="0"/>
          <w:lang w:val="ro-MD"/>
        </w:rPr>
        <w:t>din “7” mai 2021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5B81E73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218F7B6D" w14:textId="77777777" w:rsidR="007E7527" w:rsidRPr="00FF430B" w:rsidRDefault="007E7527" w:rsidP="007E7527">
      <w:pPr>
        <w:jc w:val="right"/>
        <w:rPr>
          <w:noProof w:val="0"/>
          <w:lang w:val="ro-MD"/>
        </w:rPr>
      </w:pPr>
      <w:r>
        <w:rPr>
          <w:noProof w:val="0"/>
          <w:lang w:val="ro-MD"/>
        </w:rPr>
        <w:t>din “7” mai 2021</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64AA857A"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CCF97A5" w14:textId="77777777" w:rsidR="007E7527" w:rsidRPr="00FF430B" w:rsidRDefault="007E7527" w:rsidP="007E7527">
      <w:pPr>
        <w:jc w:val="right"/>
        <w:rPr>
          <w:noProof w:val="0"/>
          <w:lang w:val="ro-MD"/>
        </w:rPr>
      </w:pPr>
      <w:r>
        <w:rPr>
          <w:noProof w:val="0"/>
          <w:lang w:val="ro-MD"/>
        </w:rPr>
        <w:t>din “7” mai 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7"/>
    <w:p w14:paraId="752CF604"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58E6F0C3" w14:textId="77777777" w:rsidR="007E7527" w:rsidRPr="00FF430B" w:rsidRDefault="007E7527" w:rsidP="007E7527">
      <w:pPr>
        <w:jc w:val="right"/>
        <w:rPr>
          <w:noProof w:val="0"/>
          <w:lang w:val="ro-MD"/>
        </w:rPr>
      </w:pPr>
      <w:r>
        <w:rPr>
          <w:noProof w:val="0"/>
          <w:lang w:val="ro-MD"/>
        </w:rPr>
        <w:t>din “7” mai 2021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2EAF45AD"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510D9B6" w14:textId="77777777" w:rsidR="007E7527" w:rsidRPr="00FF430B" w:rsidRDefault="007E7527" w:rsidP="007E7527">
      <w:pPr>
        <w:jc w:val="right"/>
        <w:rPr>
          <w:noProof w:val="0"/>
          <w:lang w:val="ro-MD"/>
        </w:rPr>
      </w:pPr>
      <w:r>
        <w:rPr>
          <w:noProof w:val="0"/>
          <w:lang w:val="ro-MD"/>
        </w:rPr>
        <w:t>din “7” mai 2021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427CE91E"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D08011C" w14:textId="77777777" w:rsidR="007E7527" w:rsidRPr="00FF430B" w:rsidRDefault="007E7527" w:rsidP="007E7527">
      <w:pPr>
        <w:jc w:val="right"/>
        <w:rPr>
          <w:noProof w:val="0"/>
          <w:lang w:val="ro-MD"/>
        </w:rPr>
      </w:pPr>
      <w:r>
        <w:rPr>
          <w:noProof w:val="0"/>
          <w:lang w:val="ro-MD"/>
        </w:rPr>
        <w:t>din “7” mai 2021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71F678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AD2EC5A" w14:textId="77777777" w:rsidR="007E7527" w:rsidRPr="00FF430B" w:rsidRDefault="007E7527" w:rsidP="007E7527">
      <w:pPr>
        <w:jc w:val="right"/>
        <w:rPr>
          <w:noProof w:val="0"/>
          <w:lang w:val="ro-MD"/>
        </w:rPr>
      </w:pPr>
      <w:r>
        <w:rPr>
          <w:noProof w:val="0"/>
          <w:lang w:val="ro-MD"/>
        </w:rPr>
        <w:t>din “7” mai 2021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28C1F16B"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33575C9B" w14:textId="77777777" w:rsidR="007E7527" w:rsidRPr="00FF430B" w:rsidRDefault="007E7527" w:rsidP="007E7527">
      <w:pPr>
        <w:jc w:val="right"/>
        <w:rPr>
          <w:noProof w:val="0"/>
          <w:lang w:val="ro-MD"/>
        </w:rPr>
      </w:pPr>
      <w:r>
        <w:rPr>
          <w:noProof w:val="0"/>
          <w:lang w:val="ro-MD"/>
        </w:rPr>
        <w:t>din “7” mai 2021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419B26A7"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826B672" w14:textId="77777777" w:rsidR="007E7527" w:rsidRPr="00FF430B" w:rsidRDefault="007E7527" w:rsidP="007E7527">
      <w:pPr>
        <w:jc w:val="right"/>
        <w:rPr>
          <w:noProof w:val="0"/>
          <w:lang w:val="ro-MD"/>
        </w:rPr>
      </w:pPr>
      <w:r>
        <w:rPr>
          <w:noProof w:val="0"/>
          <w:lang w:val="ro-MD"/>
        </w:rPr>
        <w:t>din “7” mai 2021</w:t>
      </w:r>
    </w:p>
    <w:p w14:paraId="24A624EE" w14:textId="39886BC5" w:rsidR="00BA7FF4" w:rsidRPr="00FF430B" w:rsidRDefault="00BA7FF4" w:rsidP="00BA7FF4">
      <w:pPr>
        <w:jc w:val="right"/>
        <w:rPr>
          <w:noProof w:val="0"/>
          <w:lang w:val="ro-MD"/>
        </w:rPr>
      </w:pP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205943DD" w14:textId="5F02C4E1" w:rsidR="00B27D8B" w:rsidRDefault="00B27D8B" w:rsidP="00305F90">
      <w:pPr>
        <w:tabs>
          <w:tab w:val="left" w:pos="567"/>
        </w:tabs>
        <w:rPr>
          <w:b/>
          <w:color w:val="000000"/>
          <w:w w:val="90"/>
          <w:lang w:val="ro-MD"/>
        </w:rPr>
      </w:pPr>
    </w:p>
    <w:p w14:paraId="3E28F05E" w14:textId="77777777" w:rsidR="00B9358E" w:rsidRDefault="00B9358E" w:rsidP="00305F90">
      <w:pPr>
        <w:tabs>
          <w:tab w:val="left" w:pos="567"/>
        </w:tabs>
        <w:rPr>
          <w:b/>
          <w:color w:val="000000"/>
          <w:w w:val="90"/>
          <w:lang w:val="ro-MD"/>
        </w:rPr>
      </w:pPr>
    </w:p>
    <w:p w14:paraId="439A15CC" w14:textId="77777777" w:rsidR="00B9358E" w:rsidRDefault="00B9358E" w:rsidP="00305F90">
      <w:pPr>
        <w:tabs>
          <w:tab w:val="left" w:pos="567"/>
        </w:tabs>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00323532"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212F635B" w14:textId="77777777" w:rsidR="007E7527" w:rsidRPr="00FF430B" w:rsidRDefault="007E7527" w:rsidP="007E7527">
      <w:pPr>
        <w:jc w:val="right"/>
        <w:rPr>
          <w:noProof w:val="0"/>
          <w:lang w:val="ro-MD"/>
        </w:rPr>
      </w:pPr>
      <w:r>
        <w:rPr>
          <w:noProof w:val="0"/>
          <w:lang w:val="ro-MD"/>
        </w:rPr>
        <w:t>din “7” mai 2021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6516AF95" w14:textId="39D40987" w:rsidR="0019071C" w:rsidRPr="009340C3" w:rsidRDefault="00AC7DAC" w:rsidP="009340C3">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25ADCFE" w14:textId="77777777" w:rsidR="0019071C" w:rsidRDefault="0019071C" w:rsidP="00BA7FF4">
      <w:pPr>
        <w:jc w:val="right"/>
        <w:rPr>
          <w:noProof w:val="0"/>
          <w:lang w:val="ro-MD"/>
        </w:rPr>
      </w:pPr>
    </w:p>
    <w:p w14:paraId="6DDEB6D9" w14:textId="77777777" w:rsidR="00E43167" w:rsidRDefault="00E43167" w:rsidP="00BA7FF4">
      <w:pPr>
        <w:jc w:val="right"/>
        <w:rPr>
          <w:noProof w:val="0"/>
          <w:lang w:val="ro-MD"/>
        </w:rPr>
      </w:pPr>
    </w:p>
    <w:p w14:paraId="141985E4" w14:textId="77777777" w:rsidR="00E43167" w:rsidRPr="00FF430B" w:rsidRDefault="00E43167"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320369A3"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7F85055" w14:textId="77777777" w:rsidR="007E7527" w:rsidRPr="00FF430B" w:rsidRDefault="007E7527" w:rsidP="007E7527">
      <w:pPr>
        <w:jc w:val="right"/>
        <w:rPr>
          <w:noProof w:val="0"/>
          <w:lang w:val="ro-MD"/>
        </w:rPr>
      </w:pPr>
      <w:r>
        <w:rPr>
          <w:noProof w:val="0"/>
          <w:lang w:val="ro-MD"/>
        </w:rPr>
        <w:t>din “7” mai 2021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1C2E969C"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4254AE52" w14:textId="77777777" w:rsidR="007E7527" w:rsidRPr="00FF430B" w:rsidRDefault="007E7527" w:rsidP="007E7527">
      <w:pPr>
        <w:jc w:val="right"/>
        <w:rPr>
          <w:noProof w:val="0"/>
          <w:lang w:val="ro-MD"/>
        </w:rPr>
      </w:pPr>
      <w:r>
        <w:rPr>
          <w:noProof w:val="0"/>
          <w:lang w:val="ro-MD"/>
        </w:rPr>
        <w:t>din “7” mai 2021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45B05CDA"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19E6E19A" w14:textId="77777777" w:rsidR="007E7527" w:rsidRPr="00FF430B" w:rsidRDefault="007E7527" w:rsidP="007E7527">
      <w:pPr>
        <w:jc w:val="right"/>
        <w:rPr>
          <w:noProof w:val="0"/>
          <w:lang w:val="ro-MD"/>
        </w:rPr>
      </w:pPr>
      <w:r>
        <w:rPr>
          <w:noProof w:val="0"/>
          <w:lang w:val="ro-MD"/>
        </w:rPr>
        <w:t>din “7” mai 2021</w:t>
      </w: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49699295"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72293C76" w14:textId="77777777" w:rsidR="007E7527" w:rsidRPr="00FF430B" w:rsidRDefault="007E7527" w:rsidP="007E7527">
      <w:pPr>
        <w:jc w:val="right"/>
        <w:rPr>
          <w:noProof w:val="0"/>
          <w:lang w:val="ro-MD"/>
        </w:rPr>
      </w:pPr>
      <w:r>
        <w:rPr>
          <w:noProof w:val="0"/>
          <w:lang w:val="ro-MD"/>
        </w:rPr>
        <w:t>din “7” mai 2021</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33016F02" w14:textId="77777777" w:rsidR="007E7527" w:rsidRPr="00FF430B" w:rsidRDefault="007E7527" w:rsidP="007E7527">
      <w:pPr>
        <w:jc w:val="right"/>
        <w:rPr>
          <w:noProof w:val="0"/>
          <w:lang w:val="ro-MD"/>
        </w:rPr>
      </w:pPr>
      <w:r w:rsidRPr="00FF430B">
        <w:rPr>
          <w:noProof w:val="0"/>
          <w:lang w:val="ro-MD"/>
        </w:rPr>
        <w:t>la D</w:t>
      </w:r>
      <w:r>
        <w:rPr>
          <w:noProof w:val="0"/>
          <w:lang w:val="ro-MD"/>
        </w:rPr>
        <w:t>ocumentația standard nr. 69</w:t>
      </w:r>
    </w:p>
    <w:p w14:paraId="590C682E" w14:textId="77777777" w:rsidR="007E7527" w:rsidRPr="00FF430B" w:rsidRDefault="007E7527" w:rsidP="007E7527">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2C6F289" w:rsidR="00233538" w:rsidRPr="004D1423" w:rsidRDefault="0003591A" w:rsidP="00196AB4">
      <w:pPr>
        <w:ind w:firstLine="709"/>
        <w:jc w:val="both"/>
        <w:rPr>
          <w:b/>
          <w:i/>
          <w:u w:val="single"/>
          <w:lang w:val="ro-MD"/>
        </w:rPr>
      </w:pPr>
      <w:r w:rsidRPr="00FF430B">
        <w:rPr>
          <w:lang w:val="ro-MD"/>
        </w:rPr>
        <w:t>Obiectu</w:t>
      </w:r>
      <w:r w:rsidR="004D1423">
        <w:rPr>
          <w:lang w:val="ro-MD"/>
        </w:rPr>
        <w:t xml:space="preserve">l </w:t>
      </w:r>
      <w:r w:rsidR="004D1423" w:rsidRPr="004D1423">
        <w:rPr>
          <w:b/>
          <w:i/>
          <w:noProof w:val="0"/>
          <w:u w:val="single"/>
          <w:shd w:val="clear" w:color="auto" w:fill="FFFFFF" w:themeFill="background1"/>
          <w:lang w:val="ro-MD" w:eastAsia="ru-RU"/>
        </w:rPr>
        <w:t>Lucrări de reparție capitală a încăperilor SAMU Ialoveni, or. Ialoveni, str. Alexandru cel Bun, 19.</w:t>
      </w:r>
    </w:p>
    <w:p w14:paraId="1FED3E8B" w14:textId="459F76C9" w:rsidR="00233538" w:rsidRPr="00FF430B" w:rsidRDefault="00233538" w:rsidP="00196AB4">
      <w:pPr>
        <w:ind w:firstLine="709"/>
        <w:jc w:val="center"/>
        <w:rPr>
          <w:lang w:val="ro-MD"/>
        </w:rPr>
      </w:pPr>
    </w:p>
    <w:p w14:paraId="0D222184" w14:textId="13FEDA59" w:rsidR="00863C7E" w:rsidRPr="008B4263" w:rsidRDefault="0003591A" w:rsidP="00863C7E">
      <w:pPr>
        <w:numPr>
          <w:ilvl w:val="0"/>
          <w:numId w:val="25"/>
        </w:numPr>
        <w:tabs>
          <w:tab w:val="left" w:pos="284"/>
          <w:tab w:val="right" w:pos="9531"/>
        </w:tabs>
        <w:spacing w:before="120" w:line="276" w:lineRule="auto"/>
        <w:ind w:left="284" w:hanging="284"/>
        <w:jc w:val="both"/>
        <w:rPr>
          <w:b/>
          <w:lang w:val="ro-MD"/>
        </w:rPr>
      </w:pPr>
      <w:r w:rsidRPr="00FF430B">
        <w:rPr>
          <w:lang w:val="ro-MD"/>
        </w:rPr>
        <w:t>Autoritate</w:t>
      </w:r>
      <w:r w:rsidR="00863C7E">
        <w:rPr>
          <w:lang w:val="ro-MD"/>
        </w:rPr>
        <w:t xml:space="preserve">a contractantă </w:t>
      </w:r>
      <w:r w:rsidR="00863C7E" w:rsidRPr="00385346">
        <w:rPr>
          <w:b/>
          <w:i/>
          <w:szCs w:val="32"/>
          <w:u w:val="single"/>
        </w:rPr>
        <w:t>IMSP Centrul Național de Asistență Medicală Urgentă Prespitalicească</w:t>
      </w:r>
      <w:r w:rsidR="00863C7E">
        <w:rPr>
          <w:b/>
          <w:i/>
          <w:szCs w:val="32"/>
          <w:u w:val="single"/>
        </w:rPr>
        <w:t xml:space="preserve"> str. C. Varnav, 16, mun. Chișinău</w:t>
      </w:r>
    </w:p>
    <w:p w14:paraId="6B852C2A" w14:textId="54EC6D18" w:rsidR="00233538" w:rsidRPr="00FF430B" w:rsidRDefault="00233538" w:rsidP="00196AB4">
      <w:pPr>
        <w:ind w:firstLine="709"/>
        <w:jc w:val="both"/>
        <w:rPr>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9A11676" w14:textId="63E4A3CA" w:rsidR="009F5DA2" w:rsidRDefault="0003591A" w:rsidP="009E2657">
      <w:pPr>
        <w:tabs>
          <w:tab w:val="left" w:pos="567"/>
        </w:tabs>
        <w:jc w:val="both"/>
        <w:rPr>
          <w:b/>
          <w:i/>
          <w:noProof w:val="0"/>
          <w:u w:val="single"/>
          <w:shd w:val="clear" w:color="auto" w:fill="FFFFFF" w:themeFill="background1"/>
          <w:lang w:val="ro-MD" w:eastAsia="ru-RU"/>
        </w:rPr>
      </w:pPr>
      <w:r w:rsidRPr="00FF430B">
        <w:rPr>
          <w:lang w:val="ro-MD"/>
        </w:rPr>
        <w:t>Obiectul</w:t>
      </w:r>
      <w:r w:rsidR="00920D2F">
        <w:rPr>
          <w:lang w:val="ro-MD"/>
        </w:rPr>
        <w:t xml:space="preserve"> </w:t>
      </w:r>
      <w:r w:rsidR="009F5DA2">
        <w:rPr>
          <w:b/>
          <w:i/>
          <w:noProof w:val="0"/>
          <w:u w:val="single"/>
          <w:shd w:val="clear" w:color="auto" w:fill="FFFFFF" w:themeFill="background1"/>
          <w:lang w:val="ro-MD" w:eastAsia="ru-RU"/>
        </w:rPr>
        <w:t>Lucrări</w:t>
      </w:r>
      <w:r w:rsidR="00D9684C">
        <w:rPr>
          <w:b/>
          <w:i/>
          <w:noProof w:val="0"/>
          <w:u w:val="single"/>
          <w:shd w:val="clear" w:color="auto" w:fill="FFFFFF" w:themeFill="background1"/>
          <w:lang w:val="ro-MD" w:eastAsia="ru-RU"/>
        </w:rPr>
        <w:t xml:space="preserve"> de </w:t>
      </w:r>
      <w:r w:rsidR="00D9684C" w:rsidRPr="00D9684C">
        <w:rPr>
          <w:b/>
          <w:i/>
          <w:noProof w:val="0"/>
          <w:u w:val="single"/>
          <w:shd w:val="clear" w:color="auto" w:fill="FFFFFF" w:themeFill="background1"/>
          <w:lang w:val="ro-MD" w:eastAsia="ru-RU"/>
        </w:rPr>
        <w:t>construcție a garajului tip cu 2 boxe din construcții metalice</w:t>
      </w:r>
      <w:r w:rsidR="00D9684C" w:rsidRPr="00D9684C">
        <w:rPr>
          <w:b/>
          <w:bCs/>
          <w:i/>
          <w:u w:val="single"/>
          <w:lang w:val="ro-MD"/>
        </w:rPr>
        <w:t xml:space="preserve"> </w:t>
      </w:r>
      <w:r w:rsidR="00D9684C" w:rsidRPr="00D9684C">
        <w:rPr>
          <w:b/>
          <w:bCs/>
          <w:i/>
          <w:u w:val="single"/>
          <w:lang w:val="en-US"/>
        </w:rPr>
        <w:t>usor demontabilă și amenajarea accesului autosanitarelor</w:t>
      </w:r>
      <w:r w:rsidR="00D9684C" w:rsidRPr="00D9684C">
        <w:rPr>
          <w:b/>
          <w:i/>
          <w:noProof w:val="0"/>
          <w:u w:val="single"/>
          <w:shd w:val="clear" w:color="auto" w:fill="FFFFFF" w:themeFill="background1"/>
          <w:lang w:val="ro-MD" w:eastAsia="ru-RU"/>
        </w:rPr>
        <w:t xml:space="preserve"> la PAMU Olănești</w:t>
      </w:r>
      <w:r w:rsidR="00D9684C" w:rsidRPr="00C547D9">
        <w:rPr>
          <w:noProof w:val="0"/>
          <w:sz w:val="22"/>
          <w:szCs w:val="22"/>
          <w:shd w:val="clear" w:color="auto" w:fill="FFFFFF" w:themeFill="background1"/>
          <w:lang w:val="ro-MD" w:eastAsia="ru-RU"/>
        </w:rPr>
        <w:t xml:space="preserve">  </w:t>
      </w:r>
    </w:p>
    <w:p w14:paraId="7889DC23" w14:textId="63E7A1D4" w:rsidR="00E71F7B" w:rsidRPr="00FF430B" w:rsidRDefault="009F5DA2" w:rsidP="009E2657">
      <w:pPr>
        <w:tabs>
          <w:tab w:val="left" w:pos="567"/>
        </w:tabs>
        <w:jc w:val="both"/>
        <w:rPr>
          <w:lang w:val="ro-MD"/>
        </w:rPr>
      </w:pPr>
      <w:r w:rsidRPr="00674522">
        <w:rPr>
          <w:b/>
          <w:noProof w:val="0"/>
          <w:u w:val="single"/>
          <w:shd w:val="clear" w:color="auto" w:fill="FFFFFF" w:themeFill="background1"/>
          <w:lang w:val="ro-MD" w:eastAsia="ru-RU"/>
        </w:rPr>
        <w:t xml:space="preserve"> </w:t>
      </w:r>
    </w:p>
    <w:p w14:paraId="3255B1A8" w14:textId="0DAE21A8" w:rsidR="00E71F7B" w:rsidRDefault="0003591A" w:rsidP="00920D2F">
      <w:pPr>
        <w:tabs>
          <w:tab w:val="left" w:pos="567"/>
        </w:tabs>
        <w:rPr>
          <w:b/>
          <w:i/>
          <w:szCs w:val="32"/>
          <w:u w:val="single"/>
        </w:rPr>
      </w:pPr>
      <w:r w:rsidRPr="00FF430B">
        <w:rPr>
          <w:lang w:val="ro-MD"/>
        </w:rPr>
        <w:t>Autoritatea contractantă</w:t>
      </w:r>
      <w:r w:rsidR="00920D2F">
        <w:rPr>
          <w:lang w:val="ro-MD"/>
        </w:rPr>
        <w:t xml:space="preserve"> </w:t>
      </w:r>
      <w:r w:rsidR="00920D2F" w:rsidRPr="00385346">
        <w:rPr>
          <w:b/>
          <w:i/>
          <w:szCs w:val="32"/>
          <w:u w:val="single"/>
        </w:rPr>
        <w:t>IMSP Centrul Național de Asistență Medicală Urgentă Prespitalicească</w:t>
      </w:r>
      <w:r w:rsidR="00920D2F">
        <w:rPr>
          <w:b/>
          <w:i/>
          <w:szCs w:val="32"/>
          <w:u w:val="single"/>
        </w:rPr>
        <w:t xml:space="preserve"> str. C. Varnav, 16, mun. Chișinău</w:t>
      </w:r>
    </w:p>
    <w:p w14:paraId="6C4DE778" w14:textId="77777777" w:rsidR="00920D2F" w:rsidRPr="00FF430B" w:rsidRDefault="00920D2F" w:rsidP="00034563">
      <w:pPr>
        <w:tabs>
          <w:tab w:val="left" w:pos="567"/>
        </w:tabs>
        <w:jc w:val="right"/>
        <w:rPr>
          <w:i/>
          <w:lang w:val="ro-MD"/>
        </w:rPr>
      </w:pPr>
    </w:p>
    <w:p w14:paraId="6AE41200" w14:textId="77777777" w:rsidR="00ED5501" w:rsidRPr="009F7834" w:rsidRDefault="00ED5501" w:rsidP="00ED5501">
      <w:pPr>
        <w:jc w:val="center"/>
        <w:rPr>
          <w:b/>
          <w:bCs/>
          <w:sz w:val="16"/>
          <w:szCs w:val="16"/>
          <w:lang w:val="en-US"/>
        </w:rPr>
      </w:pPr>
      <w:r w:rsidRPr="009F7834">
        <w:rPr>
          <w:b/>
          <w:bCs/>
          <w:sz w:val="16"/>
          <w:szCs w:val="16"/>
          <w:lang w:val="en-US"/>
        </w:rPr>
        <w:t>Lista cu cantita</w:t>
      </w:r>
      <w:r w:rsidRPr="009F7834">
        <w:rPr>
          <w:b/>
          <w:bCs/>
          <w:sz w:val="16"/>
          <w:szCs w:val="16"/>
        </w:rPr>
        <w:t>ţile de lucrări</w:t>
      </w:r>
      <w:r w:rsidRPr="009F7834">
        <w:rPr>
          <w:b/>
          <w:bCs/>
          <w:sz w:val="16"/>
          <w:szCs w:val="16"/>
          <w:lang w:val="en-US"/>
        </w:rPr>
        <w:t xml:space="preserve"> № 2-1-1</w:t>
      </w:r>
    </w:p>
    <w:p w14:paraId="4A938794" w14:textId="77777777" w:rsidR="00ED5501" w:rsidRPr="009F7834" w:rsidRDefault="00ED5501" w:rsidP="00ED5501">
      <w:pPr>
        <w:jc w:val="center"/>
        <w:rPr>
          <w:sz w:val="16"/>
          <w:szCs w:val="16"/>
          <w:lang w:val="en-US"/>
        </w:rPr>
      </w:pPr>
    </w:p>
    <w:tbl>
      <w:tblPr>
        <w:tblW w:w="0" w:type="auto"/>
        <w:tblInd w:w="-459" w:type="dxa"/>
        <w:tblLayout w:type="fixed"/>
        <w:tblLook w:val="0000" w:firstRow="0" w:lastRow="0" w:firstColumn="0" w:lastColumn="0" w:noHBand="0" w:noVBand="0"/>
      </w:tblPr>
      <w:tblGrid>
        <w:gridCol w:w="425"/>
        <w:gridCol w:w="993"/>
        <w:gridCol w:w="7654"/>
        <w:gridCol w:w="709"/>
        <w:gridCol w:w="850"/>
      </w:tblGrid>
      <w:tr w:rsidR="00ED5501" w:rsidRPr="009F7834" w14:paraId="54D6E3F2" w14:textId="77777777" w:rsidTr="006A79A4">
        <w:tblPrEx>
          <w:tblCellMar>
            <w:top w:w="0" w:type="dxa"/>
            <w:bottom w:w="0" w:type="dxa"/>
          </w:tblCellMar>
        </w:tblPrEx>
        <w:trPr>
          <w:cantSplit/>
          <w:trHeight w:val="253"/>
        </w:trPr>
        <w:tc>
          <w:tcPr>
            <w:tcW w:w="425" w:type="dxa"/>
            <w:vMerge w:val="restart"/>
            <w:tcBorders>
              <w:top w:val="single" w:sz="6" w:space="0" w:color="auto"/>
              <w:left w:val="single" w:sz="6" w:space="0" w:color="auto"/>
              <w:bottom w:val="nil"/>
              <w:right w:val="nil"/>
            </w:tcBorders>
            <w:shd w:val="pct5" w:color="auto" w:fill="auto"/>
          </w:tcPr>
          <w:p w14:paraId="18C52317" w14:textId="77777777" w:rsidR="00ED5501" w:rsidRPr="009F7834" w:rsidRDefault="00ED5501" w:rsidP="006A79A4">
            <w:pPr>
              <w:ind w:right="-108"/>
              <w:jc w:val="center"/>
              <w:rPr>
                <w:sz w:val="16"/>
                <w:szCs w:val="16"/>
                <w:lang w:val="en-US"/>
              </w:rPr>
            </w:pPr>
            <w:r w:rsidRPr="009F7834">
              <w:rPr>
                <w:sz w:val="16"/>
                <w:szCs w:val="16"/>
              </w:rPr>
              <w:t>№</w:t>
            </w:r>
          </w:p>
          <w:p w14:paraId="5DDFF987" w14:textId="77777777" w:rsidR="00ED5501" w:rsidRPr="009F7834" w:rsidRDefault="00ED5501" w:rsidP="006A79A4">
            <w:pPr>
              <w:ind w:right="-108"/>
              <w:jc w:val="center"/>
              <w:rPr>
                <w:sz w:val="16"/>
                <w:szCs w:val="16"/>
              </w:rPr>
            </w:pPr>
            <w:r w:rsidRPr="009F7834">
              <w:rPr>
                <w:sz w:val="16"/>
                <w:szCs w:val="16"/>
              </w:rPr>
              <w:t xml:space="preserve"> </w:t>
            </w:r>
            <w:r w:rsidRPr="009F7834">
              <w:rPr>
                <w:sz w:val="16"/>
                <w:szCs w:val="16"/>
                <w:lang w:val="en-US"/>
              </w:rPr>
              <w:t>crt</w:t>
            </w:r>
            <w:r w:rsidRPr="009F7834">
              <w:rPr>
                <w:sz w:val="16"/>
                <w:szCs w:val="16"/>
              </w:rPr>
              <w:t>.</w:t>
            </w:r>
          </w:p>
        </w:tc>
        <w:tc>
          <w:tcPr>
            <w:tcW w:w="993" w:type="dxa"/>
            <w:vMerge w:val="restart"/>
            <w:tcBorders>
              <w:top w:val="single" w:sz="6" w:space="0" w:color="auto"/>
              <w:left w:val="single" w:sz="6" w:space="0" w:color="auto"/>
              <w:bottom w:val="nil"/>
              <w:right w:val="nil"/>
            </w:tcBorders>
            <w:shd w:val="pct5" w:color="auto" w:fill="auto"/>
          </w:tcPr>
          <w:p w14:paraId="74749784" w14:textId="77777777" w:rsidR="00ED5501" w:rsidRPr="009F7834" w:rsidRDefault="00ED5501" w:rsidP="006A79A4">
            <w:pPr>
              <w:ind w:left="-120" w:right="-108"/>
              <w:jc w:val="center"/>
              <w:rPr>
                <w:sz w:val="16"/>
                <w:szCs w:val="16"/>
                <w:lang w:val="en-US"/>
              </w:rPr>
            </w:pPr>
            <w:r w:rsidRPr="009F7834">
              <w:rPr>
                <w:sz w:val="16"/>
                <w:szCs w:val="16"/>
              </w:rPr>
              <w:t>Simbol</w:t>
            </w:r>
            <w:r w:rsidRPr="009F7834">
              <w:rPr>
                <w:sz w:val="16"/>
                <w:szCs w:val="16"/>
                <w:lang w:val="en-US"/>
              </w:rPr>
              <w:t xml:space="preserve"> </w:t>
            </w:r>
            <w:r w:rsidRPr="009F7834">
              <w:rPr>
                <w:sz w:val="16"/>
                <w:szCs w:val="16"/>
              </w:rPr>
              <w:t xml:space="preserve">norme si cod </w:t>
            </w:r>
            <w:r w:rsidRPr="009F7834">
              <w:rPr>
                <w:sz w:val="16"/>
                <w:szCs w:val="16"/>
                <w:lang w:val="en-US"/>
              </w:rPr>
              <w:t xml:space="preserve"> </w:t>
            </w:r>
            <w:r w:rsidRPr="009F7834">
              <w:rPr>
                <w:sz w:val="16"/>
                <w:szCs w:val="16"/>
              </w:rPr>
              <w:t xml:space="preserve">resurse  </w:t>
            </w:r>
          </w:p>
        </w:tc>
        <w:tc>
          <w:tcPr>
            <w:tcW w:w="7654" w:type="dxa"/>
            <w:vMerge w:val="restart"/>
            <w:tcBorders>
              <w:top w:val="single" w:sz="6" w:space="0" w:color="auto"/>
              <w:left w:val="single" w:sz="6" w:space="0" w:color="auto"/>
              <w:bottom w:val="nil"/>
              <w:right w:val="nil"/>
            </w:tcBorders>
            <w:shd w:val="pct5" w:color="auto" w:fill="auto"/>
          </w:tcPr>
          <w:p w14:paraId="37E59D3D" w14:textId="77777777" w:rsidR="00ED5501" w:rsidRPr="009F7834" w:rsidRDefault="00ED5501" w:rsidP="006A79A4">
            <w:pPr>
              <w:jc w:val="center"/>
              <w:rPr>
                <w:sz w:val="16"/>
                <w:szCs w:val="16"/>
              </w:rPr>
            </w:pPr>
          </w:p>
          <w:p w14:paraId="7ECDF16B" w14:textId="77777777" w:rsidR="00ED5501" w:rsidRPr="009F7834" w:rsidRDefault="00ED5501" w:rsidP="006A79A4">
            <w:pPr>
              <w:jc w:val="center"/>
              <w:rPr>
                <w:sz w:val="16"/>
                <w:szCs w:val="16"/>
              </w:rPr>
            </w:pPr>
            <w:r w:rsidRPr="009F7834">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14:paraId="3DB381EB" w14:textId="77777777" w:rsidR="00ED5501" w:rsidRPr="009F7834" w:rsidRDefault="00ED5501" w:rsidP="006A79A4">
            <w:pPr>
              <w:ind w:left="-108" w:right="-108"/>
              <w:jc w:val="center"/>
              <w:rPr>
                <w:sz w:val="16"/>
                <w:szCs w:val="16"/>
              </w:rPr>
            </w:pPr>
            <w:r w:rsidRPr="009F7834">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14:paraId="2A8BEB84" w14:textId="77777777" w:rsidR="00ED5501" w:rsidRPr="009F7834" w:rsidRDefault="00ED5501" w:rsidP="006A79A4">
            <w:pPr>
              <w:ind w:left="-108" w:right="-108"/>
              <w:jc w:val="center"/>
              <w:rPr>
                <w:sz w:val="16"/>
                <w:szCs w:val="16"/>
                <w:lang w:val="en-US"/>
              </w:rPr>
            </w:pPr>
            <w:r w:rsidRPr="009F7834">
              <w:rPr>
                <w:sz w:val="16"/>
                <w:szCs w:val="16"/>
              </w:rPr>
              <w:t xml:space="preserve">Volum </w:t>
            </w:r>
          </w:p>
        </w:tc>
      </w:tr>
      <w:tr w:rsidR="00ED5501" w:rsidRPr="009F7834" w14:paraId="38B910AE" w14:textId="77777777" w:rsidTr="006A79A4">
        <w:tblPrEx>
          <w:tblCellMar>
            <w:top w:w="0" w:type="dxa"/>
            <w:bottom w:w="0" w:type="dxa"/>
          </w:tblCellMar>
        </w:tblPrEx>
        <w:trPr>
          <w:cantSplit/>
          <w:trHeight w:val="253"/>
        </w:trPr>
        <w:tc>
          <w:tcPr>
            <w:tcW w:w="425" w:type="dxa"/>
            <w:vMerge/>
            <w:tcBorders>
              <w:top w:val="nil"/>
              <w:left w:val="single" w:sz="6" w:space="0" w:color="auto"/>
              <w:bottom w:val="single" w:sz="6" w:space="0" w:color="auto"/>
              <w:right w:val="single" w:sz="6" w:space="0" w:color="auto"/>
            </w:tcBorders>
            <w:shd w:val="pct5" w:color="auto" w:fill="auto"/>
          </w:tcPr>
          <w:p w14:paraId="52F38F35" w14:textId="77777777" w:rsidR="00ED5501" w:rsidRPr="009F7834" w:rsidRDefault="00ED5501" w:rsidP="006A79A4">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64C9CB5A" w14:textId="77777777" w:rsidR="00ED5501" w:rsidRPr="009F7834" w:rsidRDefault="00ED5501" w:rsidP="006A79A4">
            <w:pPr>
              <w:jc w:val="center"/>
              <w:rPr>
                <w:sz w:val="16"/>
                <w:szCs w:val="16"/>
                <w:lang w:val="en-US"/>
              </w:rPr>
            </w:pPr>
          </w:p>
        </w:tc>
        <w:tc>
          <w:tcPr>
            <w:tcW w:w="7654" w:type="dxa"/>
            <w:vMerge/>
            <w:tcBorders>
              <w:top w:val="nil"/>
              <w:left w:val="single" w:sz="6" w:space="0" w:color="auto"/>
              <w:bottom w:val="single" w:sz="6" w:space="0" w:color="auto"/>
              <w:right w:val="single" w:sz="6" w:space="0" w:color="auto"/>
            </w:tcBorders>
            <w:shd w:val="pct5" w:color="auto" w:fill="auto"/>
          </w:tcPr>
          <w:p w14:paraId="2C8B3980" w14:textId="77777777" w:rsidR="00ED5501" w:rsidRPr="009F7834" w:rsidRDefault="00ED5501" w:rsidP="006A79A4">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14:paraId="7429BC5D" w14:textId="77777777" w:rsidR="00ED5501" w:rsidRPr="009F7834" w:rsidRDefault="00ED5501" w:rsidP="006A79A4">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14:paraId="002C25F6" w14:textId="77777777" w:rsidR="00ED5501" w:rsidRPr="009F7834" w:rsidRDefault="00ED5501" w:rsidP="006A79A4">
            <w:pPr>
              <w:jc w:val="center"/>
              <w:rPr>
                <w:sz w:val="16"/>
                <w:szCs w:val="16"/>
                <w:lang w:val="en-US"/>
              </w:rPr>
            </w:pPr>
          </w:p>
        </w:tc>
      </w:tr>
      <w:tr w:rsidR="00ED5501" w:rsidRPr="009F7834" w14:paraId="4749DBC5" w14:textId="77777777" w:rsidTr="006A79A4">
        <w:tblPrEx>
          <w:tblCellMar>
            <w:top w:w="0" w:type="dxa"/>
            <w:bottom w:w="0" w:type="dxa"/>
          </w:tblCellMar>
        </w:tblPrEx>
        <w:trPr>
          <w:cantSplit/>
          <w:tblHeader/>
        </w:trPr>
        <w:tc>
          <w:tcPr>
            <w:tcW w:w="425" w:type="dxa"/>
            <w:tcBorders>
              <w:top w:val="single" w:sz="6" w:space="0" w:color="auto"/>
              <w:left w:val="single" w:sz="6" w:space="0" w:color="auto"/>
              <w:bottom w:val="double" w:sz="6" w:space="0" w:color="auto"/>
              <w:right w:val="nil"/>
            </w:tcBorders>
            <w:shd w:val="pct5" w:color="auto" w:fill="auto"/>
          </w:tcPr>
          <w:p w14:paraId="2EC1B389" w14:textId="77777777" w:rsidR="00ED5501" w:rsidRPr="009F7834" w:rsidRDefault="00ED5501" w:rsidP="006A79A4">
            <w:pPr>
              <w:ind w:right="-108"/>
              <w:jc w:val="center"/>
              <w:rPr>
                <w:sz w:val="16"/>
                <w:szCs w:val="16"/>
              </w:rPr>
            </w:pPr>
            <w:r w:rsidRPr="009F7834">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14:paraId="58116C34" w14:textId="77777777" w:rsidR="00ED5501" w:rsidRPr="009F7834" w:rsidRDefault="00ED5501" w:rsidP="006A79A4">
            <w:pPr>
              <w:ind w:left="-120" w:right="-108"/>
              <w:jc w:val="center"/>
              <w:rPr>
                <w:sz w:val="16"/>
                <w:szCs w:val="16"/>
              </w:rPr>
            </w:pPr>
            <w:r w:rsidRPr="009F7834">
              <w:rPr>
                <w:sz w:val="16"/>
                <w:szCs w:val="16"/>
              </w:rPr>
              <w:t>2</w:t>
            </w:r>
          </w:p>
        </w:tc>
        <w:tc>
          <w:tcPr>
            <w:tcW w:w="7654" w:type="dxa"/>
            <w:tcBorders>
              <w:top w:val="single" w:sz="6" w:space="0" w:color="auto"/>
              <w:left w:val="single" w:sz="6" w:space="0" w:color="auto"/>
              <w:bottom w:val="double" w:sz="6" w:space="0" w:color="auto"/>
              <w:right w:val="nil"/>
            </w:tcBorders>
            <w:shd w:val="pct5" w:color="auto" w:fill="auto"/>
          </w:tcPr>
          <w:p w14:paraId="2F70F423" w14:textId="77777777" w:rsidR="00ED5501" w:rsidRPr="009F7834" w:rsidRDefault="00ED5501" w:rsidP="006A79A4">
            <w:pPr>
              <w:jc w:val="center"/>
              <w:rPr>
                <w:sz w:val="16"/>
                <w:szCs w:val="16"/>
              </w:rPr>
            </w:pPr>
            <w:r w:rsidRPr="009F7834">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14:paraId="1B52B61D" w14:textId="77777777" w:rsidR="00ED5501" w:rsidRPr="009F7834" w:rsidRDefault="00ED5501" w:rsidP="006A79A4">
            <w:pPr>
              <w:ind w:left="-108" w:right="-108"/>
              <w:jc w:val="center"/>
              <w:rPr>
                <w:sz w:val="16"/>
                <w:szCs w:val="16"/>
              </w:rPr>
            </w:pPr>
            <w:r w:rsidRPr="009F7834">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14:paraId="4F213061" w14:textId="77777777" w:rsidR="00ED5501" w:rsidRPr="009F7834" w:rsidRDefault="00ED5501" w:rsidP="006A79A4">
            <w:pPr>
              <w:ind w:left="-108" w:right="-108"/>
              <w:jc w:val="center"/>
              <w:rPr>
                <w:sz w:val="16"/>
                <w:szCs w:val="16"/>
              </w:rPr>
            </w:pPr>
            <w:r w:rsidRPr="009F7834">
              <w:rPr>
                <w:sz w:val="16"/>
                <w:szCs w:val="16"/>
              </w:rPr>
              <w:t>5</w:t>
            </w:r>
          </w:p>
        </w:tc>
      </w:tr>
      <w:tr w:rsidR="00ED5501" w:rsidRPr="009F7834" w14:paraId="42DCDC7F" w14:textId="77777777" w:rsidTr="006A79A4">
        <w:tblPrEx>
          <w:tblCellMar>
            <w:top w:w="0" w:type="dxa"/>
            <w:bottom w:w="0" w:type="dxa"/>
          </w:tblCellMar>
        </w:tblPrEx>
        <w:tc>
          <w:tcPr>
            <w:tcW w:w="425" w:type="dxa"/>
            <w:tcBorders>
              <w:top w:val="nil"/>
              <w:left w:val="single" w:sz="6" w:space="0" w:color="auto"/>
              <w:bottom w:val="nil"/>
              <w:right w:val="nil"/>
            </w:tcBorders>
          </w:tcPr>
          <w:p w14:paraId="7780E8EF" w14:textId="77777777" w:rsidR="00ED5501" w:rsidRPr="009F7834" w:rsidRDefault="00ED5501" w:rsidP="006A79A4">
            <w:pPr>
              <w:jc w:val="center"/>
              <w:rPr>
                <w:sz w:val="16"/>
                <w:szCs w:val="16"/>
              </w:rPr>
            </w:pPr>
          </w:p>
        </w:tc>
        <w:tc>
          <w:tcPr>
            <w:tcW w:w="993" w:type="dxa"/>
            <w:tcBorders>
              <w:top w:val="nil"/>
              <w:left w:val="single" w:sz="6" w:space="0" w:color="auto"/>
              <w:bottom w:val="nil"/>
              <w:right w:val="nil"/>
            </w:tcBorders>
          </w:tcPr>
          <w:p w14:paraId="277506E5" w14:textId="77777777" w:rsidR="00ED5501" w:rsidRPr="009F7834" w:rsidRDefault="00ED5501" w:rsidP="006A79A4">
            <w:pPr>
              <w:rPr>
                <w:sz w:val="16"/>
                <w:szCs w:val="16"/>
              </w:rPr>
            </w:pPr>
          </w:p>
        </w:tc>
        <w:tc>
          <w:tcPr>
            <w:tcW w:w="7654" w:type="dxa"/>
            <w:tcBorders>
              <w:top w:val="nil"/>
              <w:left w:val="single" w:sz="6" w:space="0" w:color="auto"/>
              <w:bottom w:val="nil"/>
              <w:right w:val="nil"/>
            </w:tcBorders>
          </w:tcPr>
          <w:p w14:paraId="4F965296" w14:textId="77777777" w:rsidR="00ED5501" w:rsidRPr="009F7834" w:rsidRDefault="00ED5501" w:rsidP="006A79A4">
            <w:pPr>
              <w:rPr>
                <w:b/>
                <w:bCs/>
                <w:sz w:val="16"/>
                <w:szCs w:val="16"/>
                <w:lang w:val="en-US"/>
              </w:rPr>
            </w:pPr>
            <w:r w:rsidRPr="009F7834">
              <w:rPr>
                <w:b/>
                <w:bCs/>
                <w:sz w:val="16"/>
                <w:szCs w:val="16"/>
                <w:lang w:val="en-US"/>
              </w:rPr>
              <w:t xml:space="preserve">Capitolul </w:t>
            </w:r>
            <w:r w:rsidRPr="009F7834">
              <w:rPr>
                <w:b/>
                <w:bCs/>
                <w:sz w:val="16"/>
                <w:szCs w:val="16"/>
                <w:lang w:val="en-GB"/>
              </w:rPr>
              <w:t>1. Constructie garaj cu 2(doua) boxe din elemente metalice usor demontabile</w:t>
            </w:r>
          </w:p>
          <w:p w14:paraId="54EB24B3" w14:textId="77777777" w:rsidR="00ED5501" w:rsidRPr="009F7834" w:rsidRDefault="00ED5501" w:rsidP="006A79A4">
            <w:pPr>
              <w:rPr>
                <w:b/>
                <w:bCs/>
                <w:sz w:val="16"/>
                <w:szCs w:val="16"/>
                <w:lang w:val="en-GB"/>
              </w:rPr>
            </w:pPr>
          </w:p>
        </w:tc>
        <w:tc>
          <w:tcPr>
            <w:tcW w:w="709" w:type="dxa"/>
            <w:tcBorders>
              <w:top w:val="nil"/>
              <w:left w:val="single" w:sz="6" w:space="0" w:color="auto"/>
              <w:bottom w:val="nil"/>
              <w:right w:val="nil"/>
            </w:tcBorders>
          </w:tcPr>
          <w:p w14:paraId="5BEBC98F" w14:textId="77777777" w:rsidR="00ED5501" w:rsidRPr="009F7834" w:rsidRDefault="00ED5501" w:rsidP="006A79A4">
            <w:pPr>
              <w:rPr>
                <w:sz w:val="16"/>
                <w:szCs w:val="16"/>
                <w:lang w:val="en-GB"/>
              </w:rPr>
            </w:pPr>
          </w:p>
        </w:tc>
        <w:tc>
          <w:tcPr>
            <w:tcW w:w="850" w:type="dxa"/>
            <w:tcBorders>
              <w:top w:val="nil"/>
              <w:left w:val="single" w:sz="6" w:space="0" w:color="auto"/>
              <w:bottom w:val="nil"/>
              <w:right w:val="single" w:sz="4" w:space="0" w:color="auto"/>
            </w:tcBorders>
          </w:tcPr>
          <w:p w14:paraId="7FA04751" w14:textId="77777777" w:rsidR="00ED5501" w:rsidRPr="009F7834" w:rsidRDefault="00ED5501" w:rsidP="006A79A4">
            <w:pPr>
              <w:rPr>
                <w:sz w:val="16"/>
                <w:szCs w:val="16"/>
                <w:lang w:val="en-GB"/>
              </w:rPr>
            </w:pPr>
          </w:p>
        </w:tc>
      </w:tr>
      <w:tr w:rsidR="00ED5501" w:rsidRPr="009F7834" w14:paraId="69B6C37E" w14:textId="77777777" w:rsidTr="006A79A4">
        <w:tblPrEx>
          <w:tblCellMar>
            <w:top w:w="0" w:type="dxa"/>
            <w:bottom w:w="0" w:type="dxa"/>
          </w:tblCellMar>
        </w:tblPrEx>
        <w:tc>
          <w:tcPr>
            <w:tcW w:w="425" w:type="dxa"/>
            <w:tcBorders>
              <w:top w:val="nil"/>
              <w:left w:val="single" w:sz="6" w:space="0" w:color="auto"/>
              <w:bottom w:val="nil"/>
              <w:right w:val="nil"/>
            </w:tcBorders>
          </w:tcPr>
          <w:p w14:paraId="2E03C789" w14:textId="77777777" w:rsidR="00ED5501" w:rsidRPr="009F7834" w:rsidRDefault="00ED5501" w:rsidP="006A79A4">
            <w:pPr>
              <w:jc w:val="center"/>
              <w:rPr>
                <w:sz w:val="16"/>
                <w:szCs w:val="16"/>
                <w:lang w:val="en-GB"/>
              </w:rPr>
            </w:pPr>
          </w:p>
        </w:tc>
        <w:tc>
          <w:tcPr>
            <w:tcW w:w="993" w:type="dxa"/>
            <w:tcBorders>
              <w:top w:val="nil"/>
              <w:left w:val="single" w:sz="6" w:space="0" w:color="auto"/>
              <w:bottom w:val="nil"/>
              <w:right w:val="nil"/>
            </w:tcBorders>
          </w:tcPr>
          <w:p w14:paraId="620A8C9D" w14:textId="77777777" w:rsidR="00ED5501" w:rsidRPr="009F7834" w:rsidRDefault="00ED5501" w:rsidP="006A79A4">
            <w:pPr>
              <w:rPr>
                <w:sz w:val="16"/>
                <w:szCs w:val="16"/>
                <w:lang w:val="en-GB"/>
              </w:rPr>
            </w:pPr>
          </w:p>
        </w:tc>
        <w:tc>
          <w:tcPr>
            <w:tcW w:w="7654" w:type="dxa"/>
            <w:tcBorders>
              <w:top w:val="nil"/>
              <w:left w:val="single" w:sz="6" w:space="0" w:color="auto"/>
              <w:bottom w:val="nil"/>
              <w:right w:val="nil"/>
            </w:tcBorders>
          </w:tcPr>
          <w:p w14:paraId="49C14591" w14:textId="77777777" w:rsidR="00ED5501" w:rsidRPr="009F7834" w:rsidRDefault="00ED5501" w:rsidP="006A79A4">
            <w:pPr>
              <w:rPr>
                <w:b/>
                <w:bCs/>
                <w:sz w:val="16"/>
                <w:szCs w:val="16"/>
              </w:rPr>
            </w:pPr>
            <w:r w:rsidRPr="009F7834">
              <w:rPr>
                <w:b/>
                <w:bCs/>
                <w:sz w:val="16"/>
                <w:szCs w:val="16"/>
                <w:lang w:val="en-US"/>
              </w:rPr>
              <w:t xml:space="preserve">Capitolul </w:t>
            </w:r>
            <w:r w:rsidRPr="009F7834">
              <w:rPr>
                <w:b/>
                <w:bCs/>
                <w:sz w:val="16"/>
                <w:szCs w:val="16"/>
              </w:rPr>
              <w:t>1.1. Lucrari de terasament</w:t>
            </w:r>
          </w:p>
        </w:tc>
        <w:tc>
          <w:tcPr>
            <w:tcW w:w="709" w:type="dxa"/>
            <w:tcBorders>
              <w:top w:val="nil"/>
              <w:left w:val="single" w:sz="6" w:space="0" w:color="auto"/>
              <w:bottom w:val="nil"/>
              <w:right w:val="nil"/>
            </w:tcBorders>
          </w:tcPr>
          <w:p w14:paraId="1696A00C" w14:textId="77777777" w:rsidR="00ED5501" w:rsidRPr="009F7834" w:rsidRDefault="00ED5501" w:rsidP="006A79A4">
            <w:pPr>
              <w:rPr>
                <w:sz w:val="16"/>
                <w:szCs w:val="16"/>
              </w:rPr>
            </w:pPr>
          </w:p>
        </w:tc>
        <w:tc>
          <w:tcPr>
            <w:tcW w:w="850" w:type="dxa"/>
            <w:tcBorders>
              <w:top w:val="nil"/>
              <w:left w:val="single" w:sz="6" w:space="0" w:color="auto"/>
              <w:bottom w:val="nil"/>
              <w:right w:val="single" w:sz="4" w:space="0" w:color="auto"/>
            </w:tcBorders>
          </w:tcPr>
          <w:p w14:paraId="2B86B411" w14:textId="77777777" w:rsidR="00ED5501" w:rsidRPr="009F7834" w:rsidRDefault="00ED5501" w:rsidP="006A79A4">
            <w:pPr>
              <w:rPr>
                <w:sz w:val="16"/>
                <w:szCs w:val="16"/>
              </w:rPr>
            </w:pPr>
          </w:p>
        </w:tc>
      </w:tr>
      <w:tr w:rsidR="00ED5501" w:rsidRPr="009F7834" w14:paraId="1445188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2376B861" w14:textId="77777777" w:rsidR="00ED5501" w:rsidRPr="009F7834" w:rsidRDefault="00ED5501" w:rsidP="006A79A4">
            <w:pPr>
              <w:rPr>
                <w:sz w:val="16"/>
                <w:szCs w:val="16"/>
              </w:rPr>
            </w:pPr>
            <w:r w:rsidRPr="009F7834">
              <w:rPr>
                <w:sz w:val="16"/>
                <w:szCs w:val="16"/>
              </w:rPr>
              <w:t>1</w:t>
            </w:r>
          </w:p>
        </w:tc>
        <w:tc>
          <w:tcPr>
            <w:tcW w:w="993" w:type="dxa"/>
            <w:tcBorders>
              <w:top w:val="single" w:sz="4" w:space="0" w:color="auto"/>
              <w:bottom w:val="single" w:sz="4" w:space="0" w:color="auto"/>
            </w:tcBorders>
            <w:vAlign w:val="center"/>
          </w:tcPr>
          <w:p w14:paraId="1C8C2187" w14:textId="77777777" w:rsidR="00ED5501" w:rsidRPr="009F7834" w:rsidRDefault="00ED5501" w:rsidP="006A79A4">
            <w:pPr>
              <w:rPr>
                <w:sz w:val="16"/>
                <w:szCs w:val="16"/>
                <w:lang w:val="en-US"/>
              </w:rPr>
            </w:pPr>
            <w:r w:rsidRPr="009F7834">
              <w:rPr>
                <w:sz w:val="16"/>
                <w:szCs w:val="16"/>
                <w:lang w:val="en-US"/>
              </w:rPr>
              <w:t>TsC03B1</w:t>
            </w:r>
          </w:p>
          <w:p w14:paraId="46EF0C0A"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5BADA6DC" w14:textId="77777777" w:rsidR="00ED5501" w:rsidRPr="009F7834" w:rsidRDefault="00ED5501" w:rsidP="006A79A4">
            <w:pPr>
              <w:adjustRightInd w:val="0"/>
              <w:rPr>
                <w:sz w:val="16"/>
                <w:szCs w:val="16"/>
                <w:lang w:val="en-US"/>
              </w:rPr>
            </w:pPr>
            <w:r w:rsidRPr="009F7834">
              <w:rPr>
                <w:sz w:val="16"/>
                <w:szCs w:val="16"/>
                <w:lang w:val="en-GB"/>
              </w:rPr>
              <w:t xml:space="preserve">Sapatura mecanica cu excavatorul de 0,40-0,70 mc, cu motor cu ardere interna si comanda hidraulica, in pamint cu umiditate naturala, descarcare in depozit teren catg. </w:t>
            </w:r>
            <w:r w:rsidRPr="009F7834">
              <w:rPr>
                <w:sz w:val="16"/>
                <w:szCs w:val="16"/>
              </w:rPr>
              <w:t>II</w:t>
            </w:r>
          </w:p>
          <w:p w14:paraId="2FE72DD9" w14:textId="77777777" w:rsidR="00ED5501" w:rsidRPr="009F7834" w:rsidRDefault="00ED5501" w:rsidP="006A79A4">
            <w:pPr>
              <w:rPr>
                <w:sz w:val="16"/>
                <w:szCs w:val="16"/>
              </w:rPr>
            </w:pPr>
          </w:p>
        </w:tc>
        <w:tc>
          <w:tcPr>
            <w:tcW w:w="709" w:type="dxa"/>
            <w:tcBorders>
              <w:top w:val="single" w:sz="4" w:space="0" w:color="auto"/>
              <w:bottom w:val="single" w:sz="4" w:space="0" w:color="auto"/>
            </w:tcBorders>
            <w:vAlign w:val="center"/>
          </w:tcPr>
          <w:p w14:paraId="52D6B533" w14:textId="77777777" w:rsidR="00ED5501" w:rsidRPr="009F7834" w:rsidRDefault="00ED5501" w:rsidP="006A79A4">
            <w:pPr>
              <w:jc w:val="center"/>
              <w:rPr>
                <w:sz w:val="16"/>
                <w:szCs w:val="16"/>
              </w:rPr>
            </w:pPr>
            <w:r w:rsidRPr="009F7834">
              <w:rPr>
                <w:sz w:val="16"/>
                <w:szCs w:val="16"/>
              </w:rPr>
              <w:t>100 m3</w:t>
            </w:r>
          </w:p>
        </w:tc>
        <w:tc>
          <w:tcPr>
            <w:tcW w:w="850" w:type="dxa"/>
            <w:tcBorders>
              <w:top w:val="single" w:sz="4" w:space="0" w:color="auto"/>
              <w:bottom w:val="single" w:sz="4" w:space="0" w:color="auto"/>
            </w:tcBorders>
            <w:vAlign w:val="center"/>
          </w:tcPr>
          <w:p w14:paraId="11F2376D" w14:textId="77777777" w:rsidR="00ED5501" w:rsidRPr="009F7834" w:rsidRDefault="00ED5501" w:rsidP="006A79A4">
            <w:pPr>
              <w:jc w:val="center"/>
              <w:rPr>
                <w:sz w:val="16"/>
                <w:szCs w:val="16"/>
              </w:rPr>
            </w:pPr>
            <w:r w:rsidRPr="009F7834">
              <w:rPr>
                <w:sz w:val="16"/>
                <w:szCs w:val="16"/>
              </w:rPr>
              <w:t>0,50</w:t>
            </w:r>
          </w:p>
        </w:tc>
      </w:tr>
      <w:tr w:rsidR="00ED5501" w:rsidRPr="009F7834" w14:paraId="1B8E6B2F"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39CADB45" w14:textId="77777777" w:rsidR="00ED5501" w:rsidRPr="009F7834" w:rsidRDefault="00ED5501" w:rsidP="006A79A4">
            <w:pPr>
              <w:rPr>
                <w:sz w:val="16"/>
                <w:szCs w:val="16"/>
              </w:rPr>
            </w:pPr>
            <w:r w:rsidRPr="009F7834">
              <w:rPr>
                <w:sz w:val="16"/>
                <w:szCs w:val="16"/>
              </w:rPr>
              <w:t xml:space="preserve"> 2</w:t>
            </w:r>
          </w:p>
        </w:tc>
        <w:tc>
          <w:tcPr>
            <w:tcW w:w="993" w:type="dxa"/>
            <w:tcBorders>
              <w:top w:val="single" w:sz="4" w:space="0" w:color="auto"/>
              <w:bottom w:val="single" w:sz="4" w:space="0" w:color="auto"/>
            </w:tcBorders>
            <w:vAlign w:val="center"/>
          </w:tcPr>
          <w:p w14:paraId="364AB2F2" w14:textId="77777777" w:rsidR="00ED5501" w:rsidRPr="009F7834" w:rsidRDefault="00ED5501" w:rsidP="006A79A4">
            <w:pPr>
              <w:rPr>
                <w:sz w:val="16"/>
                <w:szCs w:val="16"/>
                <w:lang w:val="en-US"/>
              </w:rPr>
            </w:pPr>
            <w:r w:rsidRPr="009F7834">
              <w:rPr>
                <w:sz w:val="16"/>
                <w:szCs w:val="16"/>
                <w:lang w:val="en-US"/>
              </w:rPr>
              <w:t>TsD01B</w:t>
            </w:r>
          </w:p>
          <w:p w14:paraId="6ABFAF53"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56B5F2F2" w14:textId="77777777" w:rsidR="00ED5501" w:rsidRPr="009F7834" w:rsidRDefault="00ED5501" w:rsidP="006A79A4">
            <w:pPr>
              <w:adjustRightInd w:val="0"/>
              <w:rPr>
                <w:sz w:val="16"/>
                <w:szCs w:val="16"/>
                <w:lang w:val="en-US"/>
              </w:rPr>
            </w:pPr>
            <w:r w:rsidRPr="009F7834">
              <w:rPr>
                <w:sz w:val="16"/>
                <w:szCs w:val="16"/>
                <w:lang w:val="en-GB"/>
              </w:rPr>
              <w:t>Imprastierea cu lopata a pamintului afinat, in straturi uniforme, de 10-30 cm grosime, printr-o aruncare de pina la 3 m din gramezi, inclusiv sfarimarea bulgarilor, pamintul provenind din teren mijlociu</w:t>
            </w:r>
          </w:p>
          <w:p w14:paraId="1D36080E"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3CDFC845" w14:textId="77777777" w:rsidR="00ED5501" w:rsidRPr="009F7834" w:rsidRDefault="00ED5501" w:rsidP="006A79A4">
            <w:pPr>
              <w:jc w:val="center"/>
              <w:rPr>
                <w:sz w:val="16"/>
                <w:szCs w:val="16"/>
              </w:rPr>
            </w:pPr>
            <w:r w:rsidRPr="009F7834">
              <w:rPr>
                <w:sz w:val="16"/>
                <w:szCs w:val="16"/>
              </w:rPr>
              <w:t>m3</w:t>
            </w:r>
          </w:p>
        </w:tc>
        <w:tc>
          <w:tcPr>
            <w:tcW w:w="850" w:type="dxa"/>
            <w:tcBorders>
              <w:top w:val="single" w:sz="4" w:space="0" w:color="auto"/>
              <w:bottom w:val="single" w:sz="4" w:space="0" w:color="auto"/>
            </w:tcBorders>
            <w:vAlign w:val="center"/>
          </w:tcPr>
          <w:p w14:paraId="7012C7F8" w14:textId="77777777" w:rsidR="00ED5501" w:rsidRPr="009F7834" w:rsidRDefault="00ED5501" w:rsidP="006A79A4">
            <w:pPr>
              <w:jc w:val="center"/>
              <w:rPr>
                <w:sz w:val="16"/>
                <w:szCs w:val="16"/>
              </w:rPr>
            </w:pPr>
            <w:r w:rsidRPr="009F7834">
              <w:rPr>
                <w:sz w:val="16"/>
                <w:szCs w:val="16"/>
              </w:rPr>
              <w:t>5,00</w:t>
            </w:r>
          </w:p>
        </w:tc>
      </w:tr>
      <w:tr w:rsidR="00ED5501" w:rsidRPr="009F7834" w14:paraId="22DB51B5" w14:textId="77777777" w:rsidTr="006A79A4">
        <w:tblPrEx>
          <w:tblCellMar>
            <w:top w:w="0" w:type="dxa"/>
            <w:bottom w:w="0" w:type="dxa"/>
          </w:tblCellMar>
        </w:tblPrEx>
        <w:tc>
          <w:tcPr>
            <w:tcW w:w="425" w:type="dxa"/>
            <w:tcBorders>
              <w:top w:val="nil"/>
              <w:left w:val="single" w:sz="6" w:space="0" w:color="auto"/>
              <w:bottom w:val="nil"/>
              <w:right w:val="nil"/>
            </w:tcBorders>
          </w:tcPr>
          <w:p w14:paraId="41B2A7BE" w14:textId="77777777" w:rsidR="00ED5501" w:rsidRPr="009F7834" w:rsidRDefault="00ED5501" w:rsidP="006A79A4">
            <w:pPr>
              <w:jc w:val="center"/>
              <w:rPr>
                <w:sz w:val="16"/>
                <w:szCs w:val="16"/>
              </w:rPr>
            </w:pPr>
            <w:r w:rsidRPr="009F7834">
              <w:rPr>
                <w:sz w:val="16"/>
                <w:szCs w:val="16"/>
              </w:rPr>
              <w:t xml:space="preserve"> </w:t>
            </w:r>
          </w:p>
        </w:tc>
        <w:tc>
          <w:tcPr>
            <w:tcW w:w="993" w:type="dxa"/>
            <w:tcBorders>
              <w:top w:val="nil"/>
              <w:left w:val="single" w:sz="6" w:space="0" w:color="auto"/>
              <w:bottom w:val="nil"/>
              <w:right w:val="nil"/>
            </w:tcBorders>
          </w:tcPr>
          <w:p w14:paraId="7DD9EA4D" w14:textId="77777777" w:rsidR="00ED5501" w:rsidRPr="009F7834" w:rsidRDefault="00ED5501" w:rsidP="006A79A4">
            <w:pPr>
              <w:rPr>
                <w:sz w:val="16"/>
                <w:szCs w:val="16"/>
              </w:rPr>
            </w:pPr>
          </w:p>
        </w:tc>
        <w:tc>
          <w:tcPr>
            <w:tcW w:w="7654" w:type="dxa"/>
            <w:tcBorders>
              <w:top w:val="nil"/>
              <w:left w:val="single" w:sz="6" w:space="0" w:color="auto"/>
              <w:bottom w:val="nil"/>
              <w:right w:val="nil"/>
            </w:tcBorders>
          </w:tcPr>
          <w:p w14:paraId="2BFE9AB6" w14:textId="77777777" w:rsidR="00ED5501" w:rsidRPr="009F7834" w:rsidRDefault="00ED5501" w:rsidP="006A79A4">
            <w:pPr>
              <w:rPr>
                <w:b/>
                <w:bCs/>
                <w:sz w:val="16"/>
                <w:szCs w:val="16"/>
              </w:rPr>
            </w:pPr>
            <w:r w:rsidRPr="009F7834">
              <w:rPr>
                <w:b/>
                <w:bCs/>
                <w:sz w:val="16"/>
                <w:szCs w:val="16"/>
                <w:lang w:val="en-US"/>
              </w:rPr>
              <w:t xml:space="preserve">Capitolul </w:t>
            </w:r>
            <w:r w:rsidRPr="009F7834">
              <w:rPr>
                <w:b/>
                <w:bCs/>
                <w:sz w:val="16"/>
                <w:szCs w:val="16"/>
              </w:rPr>
              <w:t>1.2. Rezistenta</w:t>
            </w:r>
          </w:p>
        </w:tc>
        <w:tc>
          <w:tcPr>
            <w:tcW w:w="709" w:type="dxa"/>
            <w:tcBorders>
              <w:top w:val="nil"/>
              <w:left w:val="single" w:sz="6" w:space="0" w:color="auto"/>
              <w:bottom w:val="nil"/>
              <w:right w:val="nil"/>
            </w:tcBorders>
          </w:tcPr>
          <w:p w14:paraId="61821301" w14:textId="77777777" w:rsidR="00ED5501" w:rsidRPr="009F7834" w:rsidRDefault="00ED5501" w:rsidP="006A79A4">
            <w:pPr>
              <w:rPr>
                <w:sz w:val="16"/>
                <w:szCs w:val="16"/>
              </w:rPr>
            </w:pPr>
          </w:p>
        </w:tc>
        <w:tc>
          <w:tcPr>
            <w:tcW w:w="850" w:type="dxa"/>
            <w:tcBorders>
              <w:top w:val="nil"/>
              <w:left w:val="single" w:sz="6" w:space="0" w:color="auto"/>
              <w:bottom w:val="nil"/>
              <w:right w:val="single" w:sz="4" w:space="0" w:color="auto"/>
            </w:tcBorders>
          </w:tcPr>
          <w:p w14:paraId="561FF3DD" w14:textId="77777777" w:rsidR="00ED5501" w:rsidRPr="009F7834" w:rsidRDefault="00ED5501" w:rsidP="006A79A4">
            <w:pPr>
              <w:rPr>
                <w:sz w:val="16"/>
                <w:szCs w:val="16"/>
              </w:rPr>
            </w:pPr>
          </w:p>
        </w:tc>
      </w:tr>
      <w:tr w:rsidR="00ED5501" w:rsidRPr="009F7834" w14:paraId="3E4058AD" w14:textId="77777777" w:rsidTr="006A79A4">
        <w:tblPrEx>
          <w:tblCellMar>
            <w:top w:w="0" w:type="dxa"/>
            <w:bottom w:w="0" w:type="dxa"/>
          </w:tblCellMar>
        </w:tblPrEx>
        <w:tc>
          <w:tcPr>
            <w:tcW w:w="425" w:type="dxa"/>
            <w:tcBorders>
              <w:top w:val="nil"/>
              <w:left w:val="single" w:sz="6" w:space="0" w:color="auto"/>
              <w:bottom w:val="nil"/>
              <w:right w:val="nil"/>
            </w:tcBorders>
          </w:tcPr>
          <w:p w14:paraId="52DA6039" w14:textId="77777777" w:rsidR="00ED5501" w:rsidRPr="009F7834" w:rsidRDefault="00ED5501" w:rsidP="006A79A4">
            <w:pPr>
              <w:jc w:val="center"/>
              <w:rPr>
                <w:sz w:val="16"/>
                <w:szCs w:val="16"/>
              </w:rPr>
            </w:pPr>
          </w:p>
        </w:tc>
        <w:tc>
          <w:tcPr>
            <w:tcW w:w="993" w:type="dxa"/>
            <w:tcBorders>
              <w:top w:val="nil"/>
              <w:left w:val="single" w:sz="6" w:space="0" w:color="auto"/>
              <w:bottom w:val="nil"/>
              <w:right w:val="nil"/>
            </w:tcBorders>
          </w:tcPr>
          <w:p w14:paraId="1EAA51E3" w14:textId="77777777" w:rsidR="00ED5501" w:rsidRPr="009F7834" w:rsidRDefault="00ED5501" w:rsidP="006A79A4">
            <w:pPr>
              <w:rPr>
                <w:sz w:val="16"/>
                <w:szCs w:val="16"/>
              </w:rPr>
            </w:pPr>
          </w:p>
        </w:tc>
        <w:tc>
          <w:tcPr>
            <w:tcW w:w="7654" w:type="dxa"/>
            <w:tcBorders>
              <w:top w:val="nil"/>
              <w:left w:val="single" w:sz="6" w:space="0" w:color="auto"/>
              <w:bottom w:val="nil"/>
              <w:right w:val="nil"/>
            </w:tcBorders>
          </w:tcPr>
          <w:p w14:paraId="07142984" w14:textId="77777777" w:rsidR="00ED5501" w:rsidRPr="009F7834" w:rsidRDefault="00ED5501" w:rsidP="006A79A4">
            <w:pPr>
              <w:rPr>
                <w:b/>
                <w:bCs/>
                <w:sz w:val="16"/>
                <w:szCs w:val="16"/>
              </w:rPr>
            </w:pPr>
            <w:r w:rsidRPr="009F7834">
              <w:rPr>
                <w:b/>
                <w:bCs/>
                <w:sz w:val="16"/>
                <w:szCs w:val="16"/>
                <w:lang w:val="en-US"/>
              </w:rPr>
              <w:t xml:space="preserve">Capitolul </w:t>
            </w:r>
            <w:r w:rsidRPr="009F7834">
              <w:rPr>
                <w:b/>
                <w:bCs/>
                <w:sz w:val="16"/>
                <w:szCs w:val="16"/>
              </w:rPr>
              <w:t>1.2.1. Fundatii</w:t>
            </w:r>
          </w:p>
        </w:tc>
        <w:tc>
          <w:tcPr>
            <w:tcW w:w="709" w:type="dxa"/>
            <w:tcBorders>
              <w:top w:val="nil"/>
              <w:left w:val="single" w:sz="6" w:space="0" w:color="auto"/>
              <w:bottom w:val="nil"/>
              <w:right w:val="nil"/>
            </w:tcBorders>
          </w:tcPr>
          <w:p w14:paraId="2B895B56" w14:textId="77777777" w:rsidR="00ED5501" w:rsidRPr="009F7834" w:rsidRDefault="00ED5501" w:rsidP="006A79A4">
            <w:pPr>
              <w:rPr>
                <w:sz w:val="16"/>
                <w:szCs w:val="16"/>
              </w:rPr>
            </w:pPr>
          </w:p>
        </w:tc>
        <w:tc>
          <w:tcPr>
            <w:tcW w:w="850" w:type="dxa"/>
            <w:tcBorders>
              <w:top w:val="nil"/>
              <w:left w:val="single" w:sz="6" w:space="0" w:color="auto"/>
              <w:bottom w:val="nil"/>
              <w:right w:val="single" w:sz="4" w:space="0" w:color="auto"/>
            </w:tcBorders>
          </w:tcPr>
          <w:p w14:paraId="4F81B66D" w14:textId="77777777" w:rsidR="00ED5501" w:rsidRPr="009F7834" w:rsidRDefault="00ED5501" w:rsidP="006A79A4">
            <w:pPr>
              <w:rPr>
                <w:sz w:val="16"/>
                <w:szCs w:val="16"/>
              </w:rPr>
            </w:pPr>
          </w:p>
        </w:tc>
      </w:tr>
      <w:tr w:rsidR="00ED5501" w:rsidRPr="009F7834" w14:paraId="18309D8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4596BFF6" w14:textId="77777777" w:rsidR="00ED5501" w:rsidRPr="009F7834" w:rsidRDefault="00ED5501" w:rsidP="006A79A4">
            <w:pPr>
              <w:rPr>
                <w:sz w:val="16"/>
                <w:szCs w:val="16"/>
              </w:rPr>
            </w:pPr>
            <w:r w:rsidRPr="009F7834">
              <w:rPr>
                <w:sz w:val="16"/>
                <w:szCs w:val="16"/>
              </w:rPr>
              <w:t>3</w:t>
            </w:r>
          </w:p>
        </w:tc>
        <w:tc>
          <w:tcPr>
            <w:tcW w:w="993" w:type="dxa"/>
            <w:tcBorders>
              <w:top w:val="single" w:sz="4" w:space="0" w:color="auto"/>
              <w:bottom w:val="single" w:sz="4" w:space="0" w:color="auto"/>
            </w:tcBorders>
            <w:vAlign w:val="center"/>
          </w:tcPr>
          <w:p w14:paraId="434F1569" w14:textId="77777777" w:rsidR="00ED5501" w:rsidRPr="009F7834" w:rsidRDefault="00ED5501" w:rsidP="006A79A4">
            <w:pPr>
              <w:rPr>
                <w:sz w:val="16"/>
                <w:szCs w:val="16"/>
                <w:lang w:val="en-US"/>
              </w:rPr>
            </w:pPr>
            <w:r w:rsidRPr="009F7834">
              <w:rPr>
                <w:sz w:val="16"/>
                <w:szCs w:val="16"/>
                <w:lang w:val="en-US"/>
              </w:rPr>
              <w:t>CA02A2</w:t>
            </w:r>
          </w:p>
          <w:p w14:paraId="4BF53D34"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1A39C87D" w14:textId="77777777" w:rsidR="00ED5501" w:rsidRPr="009F7834" w:rsidRDefault="00ED5501" w:rsidP="006A79A4">
            <w:pPr>
              <w:adjustRightInd w:val="0"/>
              <w:rPr>
                <w:sz w:val="16"/>
                <w:szCs w:val="16"/>
                <w:lang w:val="en-US"/>
              </w:rPr>
            </w:pPr>
            <w:r w:rsidRPr="009F7834">
              <w:rPr>
                <w:sz w:val="16"/>
                <w:szCs w:val="16"/>
                <w:lang w:val="en-GB"/>
              </w:rPr>
              <w:t>Beton simplu turnat in egalizari, pante, sape la inaltimi pina la 35 m inclusiv, prepararea cu betoniera pe santier si turnarea cu mijloace clasice beton clasa C 5/4 (Bc 5/B 75)</w:t>
            </w:r>
          </w:p>
          <w:p w14:paraId="35CD19A9"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185E2F5B" w14:textId="77777777" w:rsidR="00ED5501" w:rsidRPr="009F7834" w:rsidRDefault="00ED5501" w:rsidP="006A79A4">
            <w:pPr>
              <w:jc w:val="center"/>
              <w:rPr>
                <w:sz w:val="16"/>
                <w:szCs w:val="16"/>
              </w:rPr>
            </w:pPr>
            <w:r w:rsidRPr="009F7834">
              <w:rPr>
                <w:sz w:val="16"/>
                <w:szCs w:val="16"/>
              </w:rPr>
              <w:t>m3</w:t>
            </w:r>
          </w:p>
        </w:tc>
        <w:tc>
          <w:tcPr>
            <w:tcW w:w="850" w:type="dxa"/>
            <w:tcBorders>
              <w:top w:val="single" w:sz="4" w:space="0" w:color="auto"/>
              <w:bottom w:val="single" w:sz="4" w:space="0" w:color="auto"/>
            </w:tcBorders>
            <w:vAlign w:val="center"/>
          </w:tcPr>
          <w:p w14:paraId="704B6A0E" w14:textId="77777777" w:rsidR="00ED5501" w:rsidRPr="009F7834" w:rsidRDefault="00ED5501" w:rsidP="006A79A4">
            <w:pPr>
              <w:jc w:val="center"/>
              <w:rPr>
                <w:sz w:val="16"/>
                <w:szCs w:val="16"/>
              </w:rPr>
            </w:pPr>
            <w:r w:rsidRPr="009F7834">
              <w:rPr>
                <w:sz w:val="16"/>
                <w:szCs w:val="16"/>
              </w:rPr>
              <w:t>1,10</w:t>
            </w:r>
          </w:p>
        </w:tc>
      </w:tr>
      <w:tr w:rsidR="00ED5501" w:rsidRPr="009F7834" w14:paraId="46F0503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1C1873C1" w14:textId="77777777" w:rsidR="00ED5501" w:rsidRPr="009F7834" w:rsidRDefault="00ED5501" w:rsidP="006A79A4">
            <w:pPr>
              <w:rPr>
                <w:sz w:val="16"/>
                <w:szCs w:val="16"/>
              </w:rPr>
            </w:pPr>
            <w:r w:rsidRPr="009F7834">
              <w:rPr>
                <w:sz w:val="16"/>
                <w:szCs w:val="16"/>
              </w:rPr>
              <w:t xml:space="preserve"> 4</w:t>
            </w:r>
          </w:p>
        </w:tc>
        <w:tc>
          <w:tcPr>
            <w:tcW w:w="993" w:type="dxa"/>
            <w:tcBorders>
              <w:top w:val="single" w:sz="4" w:space="0" w:color="auto"/>
              <w:bottom w:val="single" w:sz="4" w:space="0" w:color="auto"/>
            </w:tcBorders>
            <w:vAlign w:val="center"/>
          </w:tcPr>
          <w:p w14:paraId="711D6490" w14:textId="77777777" w:rsidR="00ED5501" w:rsidRPr="009F7834" w:rsidRDefault="00ED5501" w:rsidP="006A79A4">
            <w:pPr>
              <w:rPr>
                <w:sz w:val="16"/>
                <w:szCs w:val="16"/>
                <w:lang w:val="en-US"/>
              </w:rPr>
            </w:pPr>
            <w:r w:rsidRPr="009F7834">
              <w:rPr>
                <w:sz w:val="16"/>
                <w:szCs w:val="16"/>
                <w:lang w:val="en-US"/>
              </w:rPr>
              <w:t>CA03G</w:t>
            </w:r>
          </w:p>
          <w:p w14:paraId="0FA7E406"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36E36976" w14:textId="77777777" w:rsidR="00ED5501" w:rsidRPr="009F7834" w:rsidRDefault="00ED5501" w:rsidP="006A79A4">
            <w:pPr>
              <w:adjustRightInd w:val="0"/>
              <w:rPr>
                <w:sz w:val="16"/>
                <w:szCs w:val="16"/>
                <w:lang w:val="en-US"/>
              </w:rPr>
            </w:pPr>
            <w:r w:rsidRPr="009F7834">
              <w:rPr>
                <w:sz w:val="16"/>
                <w:szCs w:val="16"/>
                <w:lang w:val="en-GB"/>
              </w:rPr>
              <w:t>Beton armat turnat cu mijloace clasice,  in fundatii, socluri, ziduri de sprijin, pereti sub cota zero, preparat cu centrala de betoane sau beton marfa conform. art. CA01, turnare cu mijloace clasice, beton armat clasa... M200   FM-1</w:t>
            </w:r>
          </w:p>
          <w:p w14:paraId="4D519EF2"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4F4B83E7" w14:textId="77777777" w:rsidR="00ED5501" w:rsidRPr="009F7834" w:rsidRDefault="00ED5501" w:rsidP="006A79A4">
            <w:pPr>
              <w:jc w:val="center"/>
              <w:rPr>
                <w:sz w:val="16"/>
                <w:szCs w:val="16"/>
              </w:rPr>
            </w:pPr>
            <w:r w:rsidRPr="009F7834">
              <w:rPr>
                <w:sz w:val="16"/>
                <w:szCs w:val="16"/>
              </w:rPr>
              <w:t>m3</w:t>
            </w:r>
          </w:p>
        </w:tc>
        <w:tc>
          <w:tcPr>
            <w:tcW w:w="850" w:type="dxa"/>
            <w:tcBorders>
              <w:top w:val="single" w:sz="4" w:space="0" w:color="auto"/>
              <w:bottom w:val="single" w:sz="4" w:space="0" w:color="auto"/>
            </w:tcBorders>
            <w:vAlign w:val="center"/>
          </w:tcPr>
          <w:p w14:paraId="1F101487" w14:textId="77777777" w:rsidR="00ED5501" w:rsidRPr="009F7834" w:rsidRDefault="00ED5501" w:rsidP="006A79A4">
            <w:pPr>
              <w:jc w:val="center"/>
              <w:rPr>
                <w:sz w:val="16"/>
                <w:szCs w:val="16"/>
              </w:rPr>
            </w:pPr>
            <w:r w:rsidRPr="009F7834">
              <w:rPr>
                <w:sz w:val="16"/>
                <w:szCs w:val="16"/>
              </w:rPr>
              <w:t>4,50</w:t>
            </w:r>
          </w:p>
        </w:tc>
      </w:tr>
      <w:tr w:rsidR="00ED5501" w:rsidRPr="009F7834" w14:paraId="6D380DC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0C4136C7" w14:textId="77777777" w:rsidR="00ED5501" w:rsidRPr="009F7834" w:rsidRDefault="00ED5501" w:rsidP="006A79A4">
            <w:pPr>
              <w:rPr>
                <w:sz w:val="16"/>
                <w:szCs w:val="16"/>
              </w:rPr>
            </w:pPr>
            <w:r w:rsidRPr="009F7834">
              <w:rPr>
                <w:sz w:val="16"/>
                <w:szCs w:val="16"/>
              </w:rPr>
              <w:t xml:space="preserve"> 5</w:t>
            </w:r>
          </w:p>
        </w:tc>
        <w:tc>
          <w:tcPr>
            <w:tcW w:w="993" w:type="dxa"/>
            <w:tcBorders>
              <w:top w:val="single" w:sz="4" w:space="0" w:color="auto"/>
              <w:bottom w:val="single" w:sz="4" w:space="0" w:color="auto"/>
            </w:tcBorders>
            <w:vAlign w:val="center"/>
          </w:tcPr>
          <w:p w14:paraId="3CDF3501" w14:textId="77777777" w:rsidR="00ED5501" w:rsidRPr="009F7834" w:rsidRDefault="00ED5501" w:rsidP="006A79A4">
            <w:pPr>
              <w:rPr>
                <w:sz w:val="16"/>
                <w:szCs w:val="16"/>
                <w:lang w:val="en-US"/>
              </w:rPr>
            </w:pPr>
            <w:r w:rsidRPr="009F7834">
              <w:rPr>
                <w:sz w:val="16"/>
                <w:szCs w:val="16"/>
                <w:lang w:val="en-US"/>
              </w:rPr>
              <w:t>CB02A</w:t>
            </w:r>
          </w:p>
          <w:p w14:paraId="5A01307E"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7AAE3666" w14:textId="77777777" w:rsidR="00ED5501" w:rsidRPr="009F7834" w:rsidRDefault="00ED5501" w:rsidP="006A79A4">
            <w:pPr>
              <w:adjustRightInd w:val="0"/>
              <w:rPr>
                <w:sz w:val="16"/>
                <w:szCs w:val="16"/>
                <w:lang w:val="en-US"/>
              </w:rPr>
            </w:pPr>
            <w:r w:rsidRPr="009F7834">
              <w:rPr>
                <w:sz w:val="16"/>
                <w:szCs w:val="16"/>
                <w:lang w:val="en-GB"/>
              </w:rPr>
              <w:t>Cofraje din panouri refolosibile, cu asteriala din scinduri de rasinoase scurte si subscurte pentru turnarea betonului in cuzineti, fundatii pahar si fundatii de utilaje inclusiv sprijinirile</w:t>
            </w:r>
          </w:p>
          <w:p w14:paraId="0869E516"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6186448C" w14:textId="77777777" w:rsidR="00ED5501" w:rsidRPr="009F7834" w:rsidRDefault="00ED5501" w:rsidP="006A79A4">
            <w:pPr>
              <w:jc w:val="center"/>
              <w:rPr>
                <w:sz w:val="16"/>
                <w:szCs w:val="16"/>
              </w:rPr>
            </w:pPr>
            <w:r w:rsidRPr="009F7834">
              <w:rPr>
                <w:sz w:val="16"/>
                <w:szCs w:val="16"/>
              </w:rPr>
              <w:t>m2</w:t>
            </w:r>
          </w:p>
        </w:tc>
        <w:tc>
          <w:tcPr>
            <w:tcW w:w="850" w:type="dxa"/>
            <w:tcBorders>
              <w:top w:val="single" w:sz="4" w:space="0" w:color="auto"/>
              <w:bottom w:val="single" w:sz="4" w:space="0" w:color="auto"/>
            </w:tcBorders>
            <w:vAlign w:val="center"/>
          </w:tcPr>
          <w:p w14:paraId="77009A9A" w14:textId="77777777" w:rsidR="00ED5501" w:rsidRPr="009F7834" w:rsidRDefault="00ED5501" w:rsidP="006A79A4">
            <w:pPr>
              <w:jc w:val="center"/>
              <w:rPr>
                <w:sz w:val="16"/>
                <w:szCs w:val="16"/>
              </w:rPr>
            </w:pPr>
            <w:r w:rsidRPr="009F7834">
              <w:rPr>
                <w:sz w:val="16"/>
                <w:szCs w:val="16"/>
              </w:rPr>
              <w:t>23,76</w:t>
            </w:r>
          </w:p>
        </w:tc>
      </w:tr>
      <w:tr w:rsidR="00ED5501" w:rsidRPr="009F7834" w14:paraId="1BD4AEC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1A75E45D" w14:textId="77777777" w:rsidR="00ED5501" w:rsidRPr="009F7834" w:rsidRDefault="00ED5501" w:rsidP="006A79A4">
            <w:pPr>
              <w:rPr>
                <w:sz w:val="16"/>
                <w:szCs w:val="16"/>
              </w:rPr>
            </w:pPr>
            <w:r w:rsidRPr="009F7834">
              <w:rPr>
                <w:sz w:val="16"/>
                <w:szCs w:val="16"/>
              </w:rPr>
              <w:t xml:space="preserve"> 6</w:t>
            </w:r>
          </w:p>
        </w:tc>
        <w:tc>
          <w:tcPr>
            <w:tcW w:w="993" w:type="dxa"/>
            <w:tcBorders>
              <w:top w:val="single" w:sz="4" w:space="0" w:color="auto"/>
              <w:bottom w:val="single" w:sz="4" w:space="0" w:color="auto"/>
            </w:tcBorders>
            <w:vAlign w:val="center"/>
          </w:tcPr>
          <w:p w14:paraId="37C67F81" w14:textId="77777777" w:rsidR="00ED5501" w:rsidRPr="009F7834" w:rsidRDefault="00ED5501" w:rsidP="006A79A4">
            <w:pPr>
              <w:rPr>
                <w:sz w:val="16"/>
                <w:szCs w:val="16"/>
                <w:lang w:val="en-US"/>
              </w:rPr>
            </w:pPr>
            <w:r w:rsidRPr="009F7834">
              <w:rPr>
                <w:sz w:val="16"/>
                <w:szCs w:val="16"/>
                <w:lang w:val="en-US"/>
              </w:rPr>
              <w:t>CC01E</w:t>
            </w:r>
          </w:p>
          <w:p w14:paraId="551648C9"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52F32774" w14:textId="77777777" w:rsidR="00ED5501" w:rsidRPr="009F7834" w:rsidRDefault="00ED5501" w:rsidP="006A79A4">
            <w:pPr>
              <w:adjustRightInd w:val="0"/>
              <w:rPr>
                <w:sz w:val="16"/>
                <w:szCs w:val="16"/>
                <w:lang w:val="en-US"/>
              </w:rPr>
            </w:pPr>
            <w:r w:rsidRPr="009F7834">
              <w:rPr>
                <w:sz w:val="16"/>
                <w:szCs w:val="16"/>
                <w:lang w:val="en-GB"/>
              </w:rPr>
              <w:t>Armaturi din otel beton OB 37 fasonate in ateliere de santier si montate cu diametrul barelor pina la 8 mm inclusiv in fundatii continue si radiere</w:t>
            </w:r>
          </w:p>
          <w:p w14:paraId="553D5E36"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2E542BFD" w14:textId="77777777" w:rsidR="00ED5501" w:rsidRPr="009F7834" w:rsidRDefault="00ED5501" w:rsidP="006A79A4">
            <w:pPr>
              <w:jc w:val="center"/>
              <w:rPr>
                <w:sz w:val="16"/>
                <w:szCs w:val="16"/>
              </w:rPr>
            </w:pPr>
            <w:r w:rsidRPr="009F7834">
              <w:rPr>
                <w:sz w:val="16"/>
                <w:szCs w:val="16"/>
              </w:rPr>
              <w:t>kg</w:t>
            </w:r>
          </w:p>
        </w:tc>
        <w:tc>
          <w:tcPr>
            <w:tcW w:w="850" w:type="dxa"/>
            <w:tcBorders>
              <w:top w:val="single" w:sz="4" w:space="0" w:color="auto"/>
              <w:bottom w:val="single" w:sz="4" w:space="0" w:color="auto"/>
            </w:tcBorders>
            <w:vAlign w:val="center"/>
          </w:tcPr>
          <w:p w14:paraId="6E2851BD" w14:textId="77777777" w:rsidR="00ED5501" w:rsidRPr="009F7834" w:rsidRDefault="00ED5501" w:rsidP="006A79A4">
            <w:pPr>
              <w:jc w:val="center"/>
              <w:rPr>
                <w:sz w:val="16"/>
                <w:szCs w:val="16"/>
              </w:rPr>
            </w:pPr>
            <w:r w:rsidRPr="009F7834">
              <w:rPr>
                <w:sz w:val="16"/>
                <w:szCs w:val="16"/>
              </w:rPr>
              <w:t>91,80</w:t>
            </w:r>
          </w:p>
        </w:tc>
      </w:tr>
      <w:tr w:rsidR="00ED5501" w:rsidRPr="009F7834" w14:paraId="7468F78C"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4941F085" w14:textId="77777777" w:rsidR="00ED5501" w:rsidRPr="009F7834" w:rsidRDefault="00ED5501" w:rsidP="006A79A4">
            <w:pPr>
              <w:rPr>
                <w:sz w:val="16"/>
                <w:szCs w:val="16"/>
              </w:rPr>
            </w:pPr>
            <w:r w:rsidRPr="009F7834">
              <w:rPr>
                <w:sz w:val="16"/>
                <w:szCs w:val="16"/>
              </w:rPr>
              <w:t xml:space="preserve"> 7</w:t>
            </w:r>
          </w:p>
        </w:tc>
        <w:tc>
          <w:tcPr>
            <w:tcW w:w="993" w:type="dxa"/>
            <w:tcBorders>
              <w:top w:val="single" w:sz="4" w:space="0" w:color="auto"/>
              <w:bottom w:val="single" w:sz="4" w:space="0" w:color="auto"/>
            </w:tcBorders>
            <w:vAlign w:val="center"/>
          </w:tcPr>
          <w:p w14:paraId="01B4EB32" w14:textId="77777777" w:rsidR="00ED5501" w:rsidRPr="009F7834" w:rsidRDefault="00ED5501" w:rsidP="006A79A4">
            <w:pPr>
              <w:rPr>
                <w:sz w:val="16"/>
                <w:szCs w:val="16"/>
                <w:lang w:val="en-US"/>
              </w:rPr>
            </w:pPr>
            <w:r w:rsidRPr="009F7834">
              <w:rPr>
                <w:sz w:val="16"/>
                <w:szCs w:val="16"/>
                <w:lang w:val="en-US"/>
              </w:rPr>
              <w:t>CC01D1</w:t>
            </w:r>
          </w:p>
          <w:p w14:paraId="14AF9E94"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30635D33" w14:textId="77777777" w:rsidR="00ED5501" w:rsidRPr="009F7834" w:rsidRDefault="00ED5501" w:rsidP="006A79A4">
            <w:pPr>
              <w:adjustRightInd w:val="0"/>
              <w:rPr>
                <w:sz w:val="16"/>
                <w:szCs w:val="16"/>
                <w:lang w:val="en-US"/>
              </w:rPr>
            </w:pPr>
            <w:r w:rsidRPr="009F7834">
              <w:rPr>
                <w:sz w:val="16"/>
                <w:szCs w:val="16"/>
                <w:lang w:val="en-GB"/>
              </w:rPr>
              <w:t>Armaturi din otel beton  PC 52 fasonate in ateliere de santier si montate cu diametrul barelor peste  8 mm inclusiv in fundatii izolate</w:t>
            </w:r>
          </w:p>
          <w:p w14:paraId="6EFB384E"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36ABECD1" w14:textId="77777777" w:rsidR="00ED5501" w:rsidRPr="009F7834" w:rsidRDefault="00ED5501" w:rsidP="006A79A4">
            <w:pPr>
              <w:jc w:val="center"/>
              <w:rPr>
                <w:sz w:val="16"/>
                <w:szCs w:val="16"/>
              </w:rPr>
            </w:pPr>
            <w:r w:rsidRPr="009F7834">
              <w:rPr>
                <w:sz w:val="16"/>
                <w:szCs w:val="16"/>
              </w:rPr>
              <w:t>kg</w:t>
            </w:r>
          </w:p>
        </w:tc>
        <w:tc>
          <w:tcPr>
            <w:tcW w:w="850" w:type="dxa"/>
            <w:tcBorders>
              <w:top w:val="single" w:sz="4" w:space="0" w:color="auto"/>
              <w:bottom w:val="single" w:sz="4" w:space="0" w:color="auto"/>
            </w:tcBorders>
            <w:vAlign w:val="center"/>
          </w:tcPr>
          <w:p w14:paraId="7CA8D7BA" w14:textId="77777777" w:rsidR="00ED5501" w:rsidRPr="009F7834" w:rsidRDefault="00ED5501" w:rsidP="006A79A4">
            <w:pPr>
              <w:jc w:val="center"/>
              <w:rPr>
                <w:sz w:val="16"/>
                <w:szCs w:val="16"/>
              </w:rPr>
            </w:pPr>
            <w:r w:rsidRPr="009F7834">
              <w:rPr>
                <w:sz w:val="16"/>
                <w:szCs w:val="16"/>
              </w:rPr>
              <w:t>15,84</w:t>
            </w:r>
          </w:p>
        </w:tc>
      </w:tr>
      <w:tr w:rsidR="00ED5501" w:rsidRPr="009F7834" w14:paraId="0C5DF4B5"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79EDB529" w14:textId="77777777" w:rsidR="00ED5501" w:rsidRPr="009F7834" w:rsidRDefault="00ED5501" w:rsidP="006A79A4">
            <w:pPr>
              <w:rPr>
                <w:sz w:val="16"/>
                <w:szCs w:val="16"/>
              </w:rPr>
            </w:pPr>
            <w:r w:rsidRPr="009F7834">
              <w:rPr>
                <w:sz w:val="16"/>
                <w:szCs w:val="16"/>
              </w:rPr>
              <w:t xml:space="preserve"> 8</w:t>
            </w:r>
          </w:p>
        </w:tc>
        <w:tc>
          <w:tcPr>
            <w:tcW w:w="993" w:type="dxa"/>
            <w:tcBorders>
              <w:top w:val="single" w:sz="4" w:space="0" w:color="auto"/>
              <w:bottom w:val="single" w:sz="4" w:space="0" w:color="auto"/>
            </w:tcBorders>
            <w:vAlign w:val="center"/>
          </w:tcPr>
          <w:p w14:paraId="2F4BD71D" w14:textId="77777777" w:rsidR="00ED5501" w:rsidRPr="009F7834" w:rsidRDefault="00ED5501" w:rsidP="006A79A4">
            <w:pPr>
              <w:rPr>
                <w:sz w:val="16"/>
                <w:szCs w:val="16"/>
                <w:lang w:val="en-US"/>
              </w:rPr>
            </w:pPr>
          </w:p>
          <w:p w14:paraId="0B8838B3"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03F3D13F" w14:textId="77777777" w:rsidR="00ED5501" w:rsidRPr="009F7834" w:rsidRDefault="00ED5501" w:rsidP="006A79A4">
            <w:pPr>
              <w:adjustRightInd w:val="0"/>
              <w:rPr>
                <w:sz w:val="16"/>
                <w:szCs w:val="16"/>
                <w:lang w:val="en-US"/>
              </w:rPr>
            </w:pPr>
            <w:r w:rsidRPr="009F7834">
              <w:rPr>
                <w:sz w:val="16"/>
                <w:szCs w:val="16"/>
              </w:rPr>
              <w:t xml:space="preserve">Bulon M16*500 </w:t>
            </w:r>
          </w:p>
          <w:p w14:paraId="3BAF036D" w14:textId="77777777" w:rsidR="00ED5501" w:rsidRPr="009F7834" w:rsidRDefault="00ED5501" w:rsidP="006A79A4">
            <w:pPr>
              <w:rPr>
                <w:sz w:val="16"/>
                <w:szCs w:val="16"/>
              </w:rPr>
            </w:pPr>
          </w:p>
        </w:tc>
        <w:tc>
          <w:tcPr>
            <w:tcW w:w="709" w:type="dxa"/>
            <w:tcBorders>
              <w:top w:val="single" w:sz="4" w:space="0" w:color="auto"/>
              <w:bottom w:val="single" w:sz="4" w:space="0" w:color="auto"/>
            </w:tcBorders>
            <w:vAlign w:val="center"/>
          </w:tcPr>
          <w:p w14:paraId="44234683" w14:textId="77777777" w:rsidR="00ED5501" w:rsidRPr="009F7834" w:rsidRDefault="00ED5501" w:rsidP="006A79A4">
            <w:pPr>
              <w:jc w:val="center"/>
              <w:rPr>
                <w:sz w:val="16"/>
                <w:szCs w:val="16"/>
              </w:rPr>
            </w:pPr>
            <w:r w:rsidRPr="009F7834">
              <w:rPr>
                <w:sz w:val="16"/>
                <w:szCs w:val="16"/>
              </w:rPr>
              <w:t>buc</w:t>
            </w:r>
          </w:p>
        </w:tc>
        <w:tc>
          <w:tcPr>
            <w:tcW w:w="850" w:type="dxa"/>
            <w:tcBorders>
              <w:top w:val="single" w:sz="4" w:space="0" w:color="auto"/>
              <w:bottom w:val="single" w:sz="4" w:space="0" w:color="auto"/>
            </w:tcBorders>
            <w:vAlign w:val="center"/>
          </w:tcPr>
          <w:p w14:paraId="1854E83C" w14:textId="77777777" w:rsidR="00ED5501" w:rsidRPr="009F7834" w:rsidRDefault="00ED5501" w:rsidP="006A79A4">
            <w:pPr>
              <w:jc w:val="center"/>
              <w:rPr>
                <w:sz w:val="16"/>
                <w:szCs w:val="16"/>
              </w:rPr>
            </w:pPr>
            <w:r w:rsidRPr="009F7834">
              <w:rPr>
                <w:sz w:val="16"/>
                <w:szCs w:val="16"/>
              </w:rPr>
              <w:t>48,00</w:t>
            </w:r>
          </w:p>
        </w:tc>
      </w:tr>
      <w:tr w:rsidR="00ED5501" w:rsidRPr="009F7834" w14:paraId="5E97FF5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0B816BFE" w14:textId="77777777" w:rsidR="00ED5501" w:rsidRPr="009F7834" w:rsidRDefault="00ED5501" w:rsidP="006A79A4">
            <w:pPr>
              <w:rPr>
                <w:sz w:val="16"/>
                <w:szCs w:val="16"/>
              </w:rPr>
            </w:pPr>
            <w:r w:rsidRPr="009F7834">
              <w:rPr>
                <w:sz w:val="16"/>
                <w:szCs w:val="16"/>
              </w:rPr>
              <w:t xml:space="preserve"> 9</w:t>
            </w:r>
          </w:p>
        </w:tc>
        <w:tc>
          <w:tcPr>
            <w:tcW w:w="993" w:type="dxa"/>
            <w:tcBorders>
              <w:top w:val="single" w:sz="4" w:space="0" w:color="auto"/>
              <w:bottom w:val="single" w:sz="4" w:space="0" w:color="auto"/>
            </w:tcBorders>
            <w:vAlign w:val="center"/>
          </w:tcPr>
          <w:p w14:paraId="7F18B780" w14:textId="77777777" w:rsidR="00ED5501" w:rsidRPr="009F7834" w:rsidRDefault="00ED5501" w:rsidP="006A79A4">
            <w:pPr>
              <w:rPr>
                <w:sz w:val="16"/>
                <w:szCs w:val="16"/>
                <w:lang w:val="en-US"/>
              </w:rPr>
            </w:pPr>
            <w:r w:rsidRPr="009F7834">
              <w:rPr>
                <w:sz w:val="16"/>
                <w:szCs w:val="16"/>
                <w:lang w:val="en-US"/>
              </w:rPr>
              <w:t>CA03G</w:t>
            </w:r>
          </w:p>
          <w:p w14:paraId="7244AD99"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4FC4A969" w14:textId="77777777" w:rsidR="00ED5501" w:rsidRPr="009F7834" w:rsidRDefault="00ED5501" w:rsidP="006A79A4">
            <w:pPr>
              <w:adjustRightInd w:val="0"/>
              <w:rPr>
                <w:sz w:val="16"/>
                <w:szCs w:val="16"/>
                <w:lang w:val="en-US"/>
              </w:rPr>
            </w:pPr>
            <w:r w:rsidRPr="009F7834">
              <w:rPr>
                <w:sz w:val="16"/>
                <w:szCs w:val="16"/>
                <w:lang w:val="en-GB"/>
              </w:rPr>
              <w:t xml:space="preserve">Beton armat turnat cu mijloace clasice,  in fundatii, socluri, ziduri de sprijin, pereti sub cota zero, preparat cu centrala de betoane sau beton marfa conform. art. </w:t>
            </w:r>
            <w:r w:rsidRPr="009F7834">
              <w:rPr>
                <w:sz w:val="16"/>
                <w:szCs w:val="16"/>
              </w:rPr>
              <w:t>CA01, turnare cu mijloace clasice, beton armat clasa... M200</w:t>
            </w:r>
          </w:p>
          <w:p w14:paraId="46A41176" w14:textId="77777777" w:rsidR="00ED5501" w:rsidRPr="009F7834" w:rsidRDefault="00ED5501" w:rsidP="006A79A4">
            <w:pPr>
              <w:rPr>
                <w:sz w:val="16"/>
                <w:szCs w:val="16"/>
              </w:rPr>
            </w:pPr>
          </w:p>
        </w:tc>
        <w:tc>
          <w:tcPr>
            <w:tcW w:w="709" w:type="dxa"/>
            <w:tcBorders>
              <w:top w:val="single" w:sz="4" w:space="0" w:color="auto"/>
              <w:bottom w:val="single" w:sz="4" w:space="0" w:color="auto"/>
            </w:tcBorders>
            <w:vAlign w:val="center"/>
          </w:tcPr>
          <w:p w14:paraId="1F3EC06C" w14:textId="77777777" w:rsidR="00ED5501" w:rsidRPr="009F7834" w:rsidRDefault="00ED5501" w:rsidP="006A79A4">
            <w:pPr>
              <w:jc w:val="center"/>
              <w:rPr>
                <w:sz w:val="16"/>
                <w:szCs w:val="16"/>
              </w:rPr>
            </w:pPr>
            <w:r w:rsidRPr="009F7834">
              <w:rPr>
                <w:sz w:val="16"/>
                <w:szCs w:val="16"/>
              </w:rPr>
              <w:t>m3</w:t>
            </w:r>
          </w:p>
        </w:tc>
        <w:tc>
          <w:tcPr>
            <w:tcW w:w="850" w:type="dxa"/>
            <w:tcBorders>
              <w:top w:val="single" w:sz="4" w:space="0" w:color="auto"/>
              <w:bottom w:val="single" w:sz="4" w:space="0" w:color="auto"/>
            </w:tcBorders>
            <w:vAlign w:val="center"/>
          </w:tcPr>
          <w:p w14:paraId="4568BFEF" w14:textId="77777777" w:rsidR="00ED5501" w:rsidRPr="009F7834" w:rsidRDefault="00ED5501" w:rsidP="006A79A4">
            <w:pPr>
              <w:jc w:val="center"/>
              <w:rPr>
                <w:sz w:val="16"/>
                <w:szCs w:val="16"/>
              </w:rPr>
            </w:pPr>
            <w:r w:rsidRPr="009F7834">
              <w:rPr>
                <w:sz w:val="16"/>
                <w:szCs w:val="16"/>
              </w:rPr>
              <w:t>4,50</w:t>
            </w:r>
          </w:p>
        </w:tc>
      </w:tr>
      <w:tr w:rsidR="00ED5501" w:rsidRPr="009F7834" w14:paraId="5FFD58F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082BFD22" w14:textId="77777777" w:rsidR="00ED5501" w:rsidRPr="009F7834" w:rsidRDefault="00ED5501" w:rsidP="006A79A4">
            <w:pPr>
              <w:rPr>
                <w:sz w:val="16"/>
                <w:szCs w:val="16"/>
              </w:rPr>
            </w:pPr>
            <w:r w:rsidRPr="009F7834">
              <w:rPr>
                <w:sz w:val="16"/>
                <w:szCs w:val="16"/>
              </w:rPr>
              <w:t xml:space="preserve"> 10</w:t>
            </w:r>
          </w:p>
        </w:tc>
        <w:tc>
          <w:tcPr>
            <w:tcW w:w="993" w:type="dxa"/>
            <w:tcBorders>
              <w:top w:val="single" w:sz="4" w:space="0" w:color="auto"/>
              <w:bottom w:val="single" w:sz="4" w:space="0" w:color="auto"/>
            </w:tcBorders>
            <w:vAlign w:val="center"/>
          </w:tcPr>
          <w:p w14:paraId="1A9AC83D" w14:textId="77777777" w:rsidR="00ED5501" w:rsidRPr="009F7834" w:rsidRDefault="00ED5501" w:rsidP="006A79A4">
            <w:pPr>
              <w:rPr>
                <w:sz w:val="16"/>
                <w:szCs w:val="16"/>
                <w:lang w:val="en-US"/>
              </w:rPr>
            </w:pPr>
            <w:r w:rsidRPr="009F7834">
              <w:rPr>
                <w:sz w:val="16"/>
                <w:szCs w:val="16"/>
                <w:lang w:val="en-US"/>
              </w:rPr>
              <w:t>CB02A</w:t>
            </w:r>
          </w:p>
          <w:p w14:paraId="3F007931"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10362D03" w14:textId="77777777" w:rsidR="00ED5501" w:rsidRPr="009F7834" w:rsidRDefault="00ED5501" w:rsidP="006A79A4">
            <w:pPr>
              <w:adjustRightInd w:val="0"/>
              <w:rPr>
                <w:sz w:val="16"/>
                <w:szCs w:val="16"/>
                <w:lang w:val="en-US"/>
              </w:rPr>
            </w:pPr>
            <w:r w:rsidRPr="009F7834">
              <w:rPr>
                <w:sz w:val="16"/>
                <w:szCs w:val="16"/>
                <w:lang w:val="en-GB"/>
              </w:rPr>
              <w:t>Cofraje din panouri refolosibile, cu asteriala din scinduri de rasinoase scurte si subscurte pentru turnarea betonului in cuzineti, fundatii pahar si fundatii de utilaje inclusiv sprijinirile</w:t>
            </w:r>
          </w:p>
          <w:p w14:paraId="09698843"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309D2059" w14:textId="77777777" w:rsidR="00ED5501" w:rsidRPr="009F7834" w:rsidRDefault="00ED5501" w:rsidP="006A79A4">
            <w:pPr>
              <w:jc w:val="center"/>
              <w:rPr>
                <w:sz w:val="16"/>
                <w:szCs w:val="16"/>
              </w:rPr>
            </w:pPr>
            <w:r w:rsidRPr="009F7834">
              <w:rPr>
                <w:sz w:val="16"/>
                <w:szCs w:val="16"/>
              </w:rPr>
              <w:t>m2</w:t>
            </w:r>
          </w:p>
        </w:tc>
        <w:tc>
          <w:tcPr>
            <w:tcW w:w="850" w:type="dxa"/>
            <w:tcBorders>
              <w:top w:val="single" w:sz="4" w:space="0" w:color="auto"/>
              <w:bottom w:val="single" w:sz="4" w:space="0" w:color="auto"/>
            </w:tcBorders>
            <w:vAlign w:val="center"/>
          </w:tcPr>
          <w:p w14:paraId="16EEBE0B" w14:textId="77777777" w:rsidR="00ED5501" w:rsidRPr="009F7834" w:rsidRDefault="00ED5501" w:rsidP="006A79A4">
            <w:pPr>
              <w:jc w:val="center"/>
              <w:rPr>
                <w:sz w:val="16"/>
                <w:szCs w:val="16"/>
              </w:rPr>
            </w:pPr>
            <w:r w:rsidRPr="009F7834">
              <w:rPr>
                <w:sz w:val="16"/>
                <w:szCs w:val="16"/>
              </w:rPr>
              <w:t>22,12</w:t>
            </w:r>
          </w:p>
        </w:tc>
      </w:tr>
      <w:tr w:rsidR="00ED5501" w:rsidRPr="009F7834" w14:paraId="2570CF1D"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154A61E2" w14:textId="77777777" w:rsidR="00ED5501" w:rsidRPr="009F7834" w:rsidRDefault="00ED5501" w:rsidP="006A79A4">
            <w:pPr>
              <w:rPr>
                <w:sz w:val="16"/>
                <w:szCs w:val="16"/>
              </w:rPr>
            </w:pPr>
            <w:r w:rsidRPr="009F7834">
              <w:rPr>
                <w:sz w:val="16"/>
                <w:szCs w:val="16"/>
              </w:rPr>
              <w:t xml:space="preserve"> 11</w:t>
            </w:r>
          </w:p>
        </w:tc>
        <w:tc>
          <w:tcPr>
            <w:tcW w:w="993" w:type="dxa"/>
            <w:tcBorders>
              <w:top w:val="single" w:sz="4" w:space="0" w:color="auto"/>
              <w:bottom w:val="single" w:sz="4" w:space="0" w:color="auto"/>
            </w:tcBorders>
            <w:vAlign w:val="center"/>
          </w:tcPr>
          <w:p w14:paraId="6199DB63" w14:textId="77777777" w:rsidR="00ED5501" w:rsidRPr="009F7834" w:rsidRDefault="00ED5501" w:rsidP="006A79A4">
            <w:pPr>
              <w:rPr>
                <w:sz w:val="16"/>
                <w:szCs w:val="16"/>
                <w:lang w:val="en-US"/>
              </w:rPr>
            </w:pPr>
            <w:r w:rsidRPr="009F7834">
              <w:rPr>
                <w:sz w:val="16"/>
                <w:szCs w:val="16"/>
                <w:lang w:val="en-US"/>
              </w:rPr>
              <w:t>CC01E</w:t>
            </w:r>
          </w:p>
          <w:p w14:paraId="66825F52"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328FBE62" w14:textId="77777777" w:rsidR="00ED5501" w:rsidRPr="009F7834" w:rsidRDefault="00ED5501" w:rsidP="006A79A4">
            <w:pPr>
              <w:adjustRightInd w:val="0"/>
              <w:rPr>
                <w:sz w:val="16"/>
                <w:szCs w:val="16"/>
                <w:lang w:val="en-US"/>
              </w:rPr>
            </w:pPr>
            <w:r w:rsidRPr="009F7834">
              <w:rPr>
                <w:sz w:val="16"/>
                <w:szCs w:val="16"/>
                <w:lang w:val="en-GB"/>
              </w:rPr>
              <w:t>Armaturi din otel beton OB 37 fasonate in ateliere de santier si montate cu diametrul barelor pina la 8 mm inclusiv in fundatii continue si radiere</w:t>
            </w:r>
          </w:p>
          <w:p w14:paraId="4F87772A"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1AF35DA0" w14:textId="77777777" w:rsidR="00ED5501" w:rsidRPr="009F7834" w:rsidRDefault="00ED5501" w:rsidP="006A79A4">
            <w:pPr>
              <w:jc w:val="center"/>
              <w:rPr>
                <w:sz w:val="16"/>
                <w:szCs w:val="16"/>
              </w:rPr>
            </w:pPr>
            <w:r w:rsidRPr="009F7834">
              <w:rPr>
                <w:sz w:val="16"/>
                <w:szCs w:val="16"/>
              </w:rPr>
              <w:t>kg</w:t>
            </w:r>
          </w:p>
        </w:tc>
        <w:tc>
          <w:tcPr>
            <w:tcW w:w="850" w:type="dxa"/>
            <w:tcBorders>
              <w:top w:val="single" w:sz="4" w:space="0" w:color="auto"/>
              <w:bottom w:val="single" w:sz="4" w:space="0" w:color="auto"/>
            </w:tcBorders>
            <w:vAlign w:val="center"/>
          </w:tcPr>
          <w:p w14:paraId="055B9507" w14:textId="77777777" w:rsidR="00ED5501" w:rsidRPr="009F7834" w:rsidRDefault="00ED5501" w:rsidP="006A79A4">
            <w:pPr>
              <w:jc w:val="center"/>
              <w:rPr>
                <w:sz w:val="16"/>
                <w:szCs w:val="16"/>
              </w:rPr>
            </w:pPr>
            <w:r w:rsidRPr="009F7834">
              <w:rPr>
                <w:sz w:val="16"/>
                <w:szCs w:val="16"/>
              </w:rPr>
              <w:t>48,00</w:t>
            </w:r>
          </w:p>
        </w:tc>
      </w:tr>
      <w:tr w:rsidR="00ED5501" w:rsidRPr="009F7834" w14:paraId="5FB37CB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73C64D65" w14:textId="77777777" w:rsidR="00ED5501" w:rsidRPr="009F7834" w:rsidRDefault="00ED5501" w:rsidP="006A79A4">
            <w:pPr>
              <w:rPr>
                <w:sz w:val="16"/>
                <w:szCs w:val="16"/>
              </w:rPr>
            </w:pPr>
            <w:r w:rsidRPr="009F7834">
              <w:rPr>
                <w:sz w:val="16"/>
                <w:szCs w:val="16"/>
              </w:rPr>
              <w:t xml:space="preserve"> 12</w:t>
            </w:r>
          </w:p>
        </w:tc>
        <w:tc>
          <w:tcPr>
            <w:tcW w:w="993" w:type="dxa"/>
            <w:tcBorders>
              <w:top w:val="single" w:sz="4" w:space="0" w:color="auto"/>
              <w:bottom w:val="single" w:sz="4" w:space="0" w:color="auto"/>
            </w:tcBorders>
            <w:vAlign w:val="center"/>
          </w:tcPr>
          <w:p w14:paraId="19940EEF" w14:textId="77777777" w:rsidR="00ED5501" w:rsidRPr="009F7834" w:rsidRDefault="00ED5501" w:rsidP="006A79A4">
            <w:pPr>
              <w:rPr>
                <w:sz w:val="16"/>
                <w:szCs w:val="16"/>
                <w:lang w:val="en-US"/>
              </w:rPr>
            </w:pPr>
            <w:r w:rsidRPr="009F7834">
              <w:rPr>
                <w:sz w:val="16"/>
                <w:szCs w:val="16"/>
                <w:lang w:val="en-US"/>
              </w:rPr>
              <w:t>CC01D1</w:t>
            </w:r>
          </w:p>
          <w:p w14:paraId="600DA863"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0701B556" w14:textId="77777777" w:rsidR="00ED5501" w:rsidRPr="009F7834" w:rsidRDefault="00ED5501" w:rsidP="006A79A4">
            <w:pPr>
              <w:adjustRightInd w:val="0"/>
              <w:rPr>
                <w:sz w:val="16"/>
                <w:szCs w:val="16"/>
                <w:lang w:val="en-US"/>
              </w:rPr>
            </w:pPr>
            <w:r w:rsidRPr="009F7834">
              <w:rPr>
                <w:sz w:val="16"/>
                <w:szCs w:val="16"/>
                <w:lang w:val="en-GB"/>
              </w:rPr>
              <w:t>Armaturi din otel beton  PC 52 fasonate in ateliere de santier si montate cu diametrul barelor peste  8 mm inclusiv in fundatii izolate</w:t>
            </w:r>
          </w:p>
          <w:p w14:paraId="67964FC6"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0C7F4D3A" w14:textId="77777777" w:rsidR="00ED5501" w:rsidRPr="009F7834" w:rsidRDefault="00ED5501" w:rsidP="006A79A4">
            <w:pPr>
              <w:jc w:val="center"/>
              <w:rPr>
                <w:sz w:val="16"/>
                <w:szCs w:val="16"/>
              </w:rPr>
            </w:pPr>
            <w:r w:rsidRPr="009F7834">
              <w:rPr>
                <w:sz w:val="16"/>
                <w:szCs w:val="16"/>
              </w:rPr>
              <w:t>kg</w:t>
            </w:r>
          </w:p>
        </w:tc>
        <w:tc>
          <w:tcPr>
            <w:tcW w:w="850" w:type="dxa"/>
            <w:tcBorders>
              <w:top w:val="single" w:sz="4" w:space="0" w:color="auto"/>
              <w:bottom w:val="single" w:sz="4" w:space="0" w:color="auto"/>
            </w:tcBorders>
            <w:vAlign w:val="center"/>
          </w:tcPr>
          <w:p w14:paraId="0AC26BF0" w14:textId="77777777" w:rsidR="00ED5501" w:rsidRPr="009F7834" w:rsidRDefault="00ED5501" w:rsidP="006A79A4">
            <w:pPr>
              <w:jc w:val="center"/>
              <w:rPr>
                <w:sz w:val="16"/>
                <w:szCs w:val="16"/>
              </w:rPr>
            </w:pPr>
            <w:r w:rsidRPr="009F7834">
              <w:rPr>
                <w:sz w:val="16"/>
                <w:szCs w:val="16"/>
              </w:rPr>
              <w:t>111,00</w:t>
            </w:r>
          </w:p>
        </w:tc>
      </w:tr>
      <w:tr w:rsidR="00ED5501" w:rsidRPr="009F7834" w14:paraId="3481BF34" w14:textId="77777777" w:rsidTr="006A79A4">
        <w:tblPrEx>
          <w:tblCellMar>
            <w:top w:w="0" w:type="dxa"/>
            <w:bottom w:w="0" w:type="dxa"/>
          </w:tblCellMar>
        </w:tblPrEx>
        <w:tc>
          <w:tcPr>
            <w:tcW w:w="425" w:type="dxa"/>
            <w:tcBorders>
              <w:top w:val="nil"/>
              <w:left w:val="single" w:sz="6" w:space="0" w:color="auto"/>
              <w:bottom w:val="nil"/>
              <w:right w:val="nil"/>
            </w:tcBorders>
          </w:tcPr>
          <w:p w14:paraId="03C3C6CF" w14:textId="77777777" w:rsidR="00ED5501" w:rsidRPr="009F7834" w:rsidRDefault="00ED5501" w:rsidP="006A79A4">
            <w:pPr>
              <w:jc w:val="center"/>
              <w:rPr>
                <w:sz w:val="16"/>
                <w:szCs w:val="16"/>
              </w:rPr>
            </w:pPr>
            <w:r w:rsidRPr="009F7834">
              <w:rPr>
                <w:sz w:val="16"/>
                <w:szCs w:val="16"/>
              </w:rPr>
              <w:t xml:space="preserve"> </w:t>
            </w:r>
          </w:p>
        </w:tc>
        <w:tc>
          <w:tcPr>
            <w:tcW w:w="993" w:type="dxa"/>
            <w:tcBorders>
              <w:top w:val="nil"/>
              <w:left w:val="single" w:sz="6" w:space="0" w:color="auto"/>
              <w:bottom w:val="nil"/>
              <w:right w:val="nil"/>
            </w:tcBorders>
          </w:tcPr>
          <w:p w14:paraId="08AE9645" w14:textId="77777777" w:rsidR="00ED5501" w:rsidRPr="009F7834" w:rsidRDefault="00ED5501" w:rsidP="006A79A4">
            <w:pPr>
              <w:rPr>
                <w:sz w:val="16"/>
                <w:szCs w:val="16"/>
              </w:rPr>
            </w:pPr>
          </w:p>
        </w:tc>
        <w:tc>
          <w:tcPr>
            <w:tcW w:w="7654" w:type="dxa"/>
            <w:tcBorders>
              <w:top w:val="nil"/>
              <w:left w:val="single" w:sz="6" w:space="0" w:color="auto"/>
              <w:bottom w:val="nil"/>
              <w:right w:val="nil"/>
            </w:tcBorders>
          </w:tcPr>
          <w:p w14:paraId="2CC788D8" w14:textId="77777777" w:rsidR="00ED5501" w:rsidRPr="009F7834" w:rsidRDefault="00ED5501" w:rsidP="006A79A4">
            <w:pPr>
              <w:rPr>
                <w:b/>
                <w:bCs/>
                <w:sz w:val="16"/>
                <w:szCs w:val="16"/>
              </w:rPr>
            </w:pPr>
            <w:r w:rsidRPr="009F7834">
              <w:rPr>
                <w:b/>
                <w:bCs/>
                <w:sz w:val="16"/>
                <w:szCs w:val="16"/>
                <w:lang w:val="en-US"/>
              </w:rPr>
              <w:t xml:space="preserve">Capitolul </w:t>
            </w:r>
            <w:r w:rsidRPr="009F7834">
              <w:rPr>
                <w:b/>
                <w:bCs/>
                <w:sz w:val="16"/>
                <w:szCs w:val="16"/>
              </w:rPr>
              <w:t>1.2.2. Constructii metalice</w:t>
            </w:r>
          </w:p>
        </w:tc>
        <w:tc>
          <w:tcPr>
            <w:tcW w:w="709" w:type="dxa"/>
            <w:tcBorders>
              <w:top w:val="nil"/>
              <w:left w:val="single" w:sz="6" w:space="0" w:color="auto"/>
              <w:bottom w:val="nil"/>
              <w:right w:val="nil"/>
            </w:tcBorders>
          </w:tcPr>
          <w:p w14:paraId="7DD98DA6" w14:textId="77777777" w:rsidR="00ED5501" w:rsidRPr="009F7834" w:rsidRDefault="00ED5501" w:rsidP="006A79A4">
            <w:pPr>
              <w:rPr>
                <w:sz w:val="16"/>
                <w:szCs w:val="16"/>
              </w:rPr>
            </w:pPr>
          </w:p>
        </w:tc>
        <w:tc>
          <w:tcPr>
            <w:tcW w:w="850" w:type="dxa"/>
            <w:tcBorders>
              <w:top w:val="nil"/>
              <w:left w:val="single" w:sz="6" w:space="0" w:color="auto"/>
              <w:bottom w:val="nil"/>
              <w:right w:val="single" w:sz="4" w:space="0" w:color="auto"/>
            </w:tcBorders>
          </w:tcPr>
          <w:p w14:paraId="1E1C0893" w14:textId="77777777" w:rsidR="00ED5501" w:rsidRPr="009F7834" w:rsidRDefault="00ED5501" w:rsidP="006A79A4">
            <w:pPr>
              <w:rPr>
                <w:sz w:val="16"/>
                <w:szCs w:val="16"/>
              </w:rPr>
            </w:pPr>
          </w:p>
        </w:tc>
      </w:tr>
      <w:tr w:rsidR="00ED5501" w:rsidRPr="009F7834" w14:paraId="75CA9E69"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7090F286" w14:textId="77777777" w:rsidR="00ED5501" w:rsidRPr="009F7834" w:rsidRDefault="00ED5501" w:rsidP="006A79A4">
            <w:pPr>
              <w:rPr>
                <w:sz w:val="16"/>
                <w:szCs w:val="16"/>
              </w:rPr>
            </w:pPr>
            <w:r w:rsidRPr="009F7834">
              <w:rPr>
                <w:sz w:val="16"/>
                <w:szCs w:val="16"/>
              </w:rPr>
              <w:t>13</w:t>
            </w:r>
          </w:p>
        </w:tc>
        <w:tc>
          <w:tcPr>
            <w:tcW w:w="993" w:type="dxa"/>
            <w:tcBorders>
              <w:top w:val="single" w:sz="4" w:space="0" w:color="auto"/>
              <w:bottom w:val="single" w:sz="4" w:space="0" w:color="auto"/>
            </w:tcBorders>
            <w:vAlign w:val="center"/>
          </w:tcPr>
          <w:p w14:paraId="03B4E735" w14:textId="77777777" w:rsidR="00ED5501" w:rsidRPr="009F7834" w:rsidRDefault="00ED5501" w:rsidP="006A79A4">
            <w:pPr>
              <w:rPr>
                <w:sz w:val="16"/>
                <w:szCs w:val="16"/>
                <w:lang w:val="en-US"/>
              </w:rPr>
            </w:pPr>
            <w:r w:rsidRPr="009F7834">
              <w:rPr>
                <w:sz w:val="16"/>
                <w:szCs w:val="16"/>
                <w:lang w:val="en-US"/>
              </w:rPr>
              <w:t>CL01A</w:t>
            </w:r>
          </w:p>
          <w:p w14:paraId="4E169EB7"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54D3B0BD" w14:textId="77777777" w:rsidR="00ED5501" w:rsidRPr="009F7834" w:rsidRDefault="00ED5501" w:rsidP="006A79A4">
            <w:pPr>
              <w:adjustRightInd w:val="0"/>
              <w:rPr>
                <w:sz w:val="16"/>
                <w:szCs w:val="16"/>
              </w:rPr>
            </w:pPr>
            <w:r w:rsidRPr="009F7834">
              <w:rPr>
                <w:sz w:val="16"/>
                <w:szCs w:val="16"/>
              </w:rPr>
              <w:t>Stilpi din otel gata confectionati, livrati complet asamblati, montati la inaltimi pina la 35 m, avind pina la 1 t inclusiv (Монтаж готовых стальных колонн, доставленных полностью собранными,  на высоте до 35 м, весом до 1т включительно)</w:t>
            </w:r>
          </w:p>
          <w:p w14:paraId="58302FD4" w14:textId="77777777" w:rsidR="00ED5501" w:rsidRPr="009F7834" w:rsidRDefault="00ED5501" w:rsidP="006A79A4">
            <w:pPr>
              <w:rPr>
                <w:sz w:val="16"/>
                <w:szCs w:val="16"/>
              </w:rPr>
            </w:pPr>
          </w:p>
        </w:tc>
        <w:tc>
          <w:tcPr>
            <w:tcW w:w="709" w:type="dxa"/>
            <w:tcBorders>
              <w:top w:val="single" w:sz="4" w:space="0" w:color="auto"/>
              <w:bottom w:val="single" w:sz="4" w:space="0" w:color="auto"/>
            </w:tcBorders>
            <w:vAlign w:val="center"/>
          </w:tcPr>
          <w:p w14:paraId="4BA7CACE" w14:textId="77777777" w:rsidR="00ED5501" w:rsidRPr="009F7834" w:rsidRDefault="00ED5501" w:rsidP="006A79A4">
            <w:pPr>
              <w:jc w:val="center"/>
              <w:rPr>
                <w:sz w:val="16"/>
                <w:szCs w:val="16"/>
              </w:rPr>
            </w:pPr>
            <w:r w:rsidRPr="009F7834">
              <w:rPr>
                <w:sz w:val="16"/>
                <w:szCs w:val="16"/>
              </w:rPr>
              <w:t>t</w:t>
            </w:r>
          </w:p>
        </w:tc>
        <w:tc>
          <w:tcPr>
            <w:tcW w:w="850" w:type="dxa"/>
            <w:tcBorders>
              <w:top w:val="single" w:sz="4" w:space="0" w:color="auto"/>
              <w:bottom w:val="single" w:sz="4" w:space="0" w:color="auto"/>
            </w:tcBorders>
            <w:vAlign w:val="center"/>
          </w:tcPr>
          <w:p w14:paraId="7F1C2529" w14:textId="77777777" w:rsidR="00ED5501" w:rsidRPr="009F7834" w:rsidRDefault="00ED5501" w:rsidP="006A79A4">
            <w:pPr>
              <w:jc w:val="center"/>
              <w:rPr>
                <w:sz w:val="16"/>
                <w:szCs w:val="16"/>
              </w:rPr>
            </w:pPr>
            <w:r w:rsidRPr="009F7834">
              <w:rPr>
                <w:sz w:val="16"/>
                <w:szCs w:val="16"/>
              </w:rPr>
              <w:t>0,81</w:t>
            </w:r>
          </w:p>
        </w:tc>
      </w:tr>
      <w:tr w:rsidR="00ED5501" w:rsidRPr="009F7834" w14:paraId="10AB429E"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792C208C" w14:textId="77777777" w:rsidR="00ED5501" w:rsidRPr="009F7834" w:rsidRDefault="00ED5501" w:rsidP="006A79A4">
            <w:pPr>
              <w:rPr>
                <w:sz w:val="16"/>
                <w:szCs w:val="16"/>
              </w:rPr>
            </w:pPr>
            <w:r w:rsidRPr="009F7834">
              <w:rPr>
                <w:sz w:val="16"/>
                <w:szCs w:val="16"/>
              </w:rPr>
              <w:t xml:space="preserve"> 14</w:t>
            </w:r>
          </w:p>
        </w:tc>
        <w:tc>
          <w:tcPr>
            <w:tcW w:w="993" w:type="dxa"/>
            <w:tcBorders>
              <w:top w:val="single" w:sz="4" w:space="0" w:color="auto"/>
              <w:bottom w:val="single" w:sz="4" w:space="0" w:color="auto"/>
            </w:tcBorders>
            <w:vAlign w:val="center"/>
          </w:tcPr>
          <w:p w14:paraId="2CE9852F" w14:textId="77777777" w:rsidR="00ED5501" w:rsidRPr="009F7834" w:rsidRDefault="00ED5501" w:rsidP="006A79A4">
            <w:pPr>
              <w:rPr>
                <w:sz w:val="16"/>
                <w:szCs w:val="16"/>
                <w:lang w:val="en-US"/>
              </w:rPr>
            </w:pPr>
            <w:r w:rsidRPr="009F7834">
              <w:rPr>
                <w:sz w:val="16"/>
                <w:szCs w:val="16"/>
                <w:lang w:val="en-US"/>
              </w:rPr>
              <w:t>CL03A</w:t>
            </w:r>
          </w:p>
          <w:p w14:paraId="15A72C53"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495C343C" w14:textId="77777777" w:rsidR="00ED5501" w:rsidRPr="009F7834" w:rsidRDefault="00ED5501" w:rsidP="006A79A4">
            <w:pPr>
              <w:adjustRightInd w:val="0"/>
              <w:rPr>
                <w:sz w:val="16"/>
                <w:szCs w:val="16"/>
              </w:rPr>
            </w:pPr>
            <w:r w:rsidRPr="009F7834">
              <w:rPr>
                <w:sz w:val="16"/>
                <w:szCs w:val="16"/>
              </w:rPr>
              <w:t>Grinzi cu inima plina din otel gata confectionati, livrati complet asamblati, montati la inaltimi pina la 35 m, avind pina la 1 t inclusiv (Монтаж cплошных стальных готовых балок, доставленных полностью собранными,  на высоте до 35 м, весом до 1т включительно)</w:t>
            </w:r>
          </w:p>
          <w:p w14:paraId="714CB198" w14:textId="77777777" w:rsidR="00ED5501" w:rsidRPr="009F7834" w:rsidRDefault="00ED5501" w:rsidP="006A79A4">
            <w:pPr>
              <w:rPr>
                <w:sz w:val="16"/>
                <w:szCs w:val="16"/>
              </w:rPr>
            </w:pPr>
          </w:p>
        </w:tc>
        <w:tc>
          <w:tcPr>
            <w:tcW w:w="709" w:type="dxa"/>
            <w:tcBorders>
              <w:top w:val="single" w:sz="4" w:space="0" w:color="auto"/>
              <w:bottom w:val="single" w:sz="4" w:space="0" w:color="auto"/>
            </w:tcBorders>
            <w:vAlign w:val="center"/>
          </w:tcPr>
          <w:p w14:paraId="2645FF38" w14:textId="77777777" w:rsidR="00ED5501" w:rsidRPr="009F7834" w:rsidRDefault="00ED5501" w:rsidP="006A79A4">
            <w:pPr>
              <w:jc w:val="center"/>
              <w:rPr>
                <w:sz w:val="16"/>
                <w:szCs w:val="16"/>
              </w:rPr>
            </w:pPr>
            <w:r w:rsidRPr="009F7834">
              <w:rPr>
                <w:sz w:val="16"/>
                <w:szCs w:val="16"/>
              </w:rPr>
              <w:t>t</w:t>
            </w:r>
          </w:p>
        </w:tc>
        <w:tc>
          <w:tcPr>
            <w:tcW w:w="850" w:type="dxa"/>
            <w:tcBorders>
              <w:top w:val="single" w:sz="4" w:space="0" w:color="auto"/>
              <w:bottom w:val="single" w:sz="4" w:space="0" w:color="auto"/>
            </w:tcBorders>
            <w:vAlign w:val="center"/>
          </w:tcPr>
          <w:p w14:paraId="665CC981" w14:textId="77777777" w:rsidR="00ED5501" w:rsidRPr="009F7834" w:rsidRDefault="00ED5501" w:rsidP="006A79A4">
            <w:pPr>
              <w:jc w:val="center"/>
              <w:rPr>
                <w:sz w:val="16"/>
                <w:szCs w:val="16"/>
              </w:rPr>
            </w:pPr>
            <w:r w:rsidRPr="009F7834">
              <w:rPr>
                <w:sz w:val="16"/>
                <w:szCs w:val="16"/>
              </w:rPr>
              <w:t>1,03</w:t>
            </w:r>
          </w:p>
        </w:tc>
      </w:tr>
      <w:tr w:rsidR="00ED5501" w:rsidRPr="009F7834" w14:paraId="0167344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15275854" w14:textId="77777777" w:rsidR="00ED5501" w:rsidRPr="009F7834" w:rsidRDefault="00ED5501" w:rsidP="006A79A4">
            <w:pPr>
              <w:rPr>
                <w:sz w:val="16"/>
                <w:szCs w:val="16"/>
              </w:rPr>
            </w:pPr>
            <w:r w:rsidRPr="009F7834">
              <w:rPr>
                <w:sz w:val="16"/>
                <w:szCs w:val="16"/>
              </w:rPr>
              <w:t xml:space="preserve"> 15</w:t>
            </w:r>
          </w:p>
        </w:tc>
        <w:tc>
          <w:tcPr>
            <w:tcW w:w="993" w:type="dxa"/>
            <w:tcBorders>
              <w:top w:val="single" w:sz="4" w:space="0" w:color="auto"/>
              <w:bottom w:val="single" w:sz="4" w:space="0" w:color="auto"/>
            </w:tcBorders>
            <w:vAlign w:val="center"/>
          </w:tcPr>
          <w:p w14:paraId="21745972" w14:textId="77777777" w:rsidR="00ED5501" w:rsidRPr="009F7834" w:rsidRDefault="00ED5501" w:rsidP="006A79A4">
            <w:pPr>
              <w:rPr>
                <w:sz w:val="16"/>
                <w:szCs w:val="16"/>
                <w:lang w:val="en-US"/>
              </w:rPr>
            </w:pPr>
            <w:r w:rsidRPr="009F7834">
              <w:rPr>
                <w:sz w:val="16"/>
                <w:szCs w:val="16"/>
                <w:lang w:val="en-US"/>
              </w:rPr>
              <w:t>CL08A</w:t>
            </w:r>
          </w:p>
          <w:p w14:paraId="07983678"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756E5B14" w14:textId="77777777" w:rsidR="00ED5501" w:rsidRPr="009F7834" w:rsidRDefault="00ED5501" w:rsidP="006A79A4">
            <w:pPr>
              <w:adjustRightInd w:val="0"/>
              <w:rPr>
                <w:sz w:val="16"/>
                <w:szCs w:val="16"/>
                <w:lang w:val="en-US"/>
              </w:rPr>
            </w:pPr>
            <w:r w:rsidRPr="009F7834">
              <w:rPr>
                <w:sz w:val="16"/>
                <w:szCs w:val="16"/>
                <w:lang w:val="en-GB"/>
              </w:rPr>
              <w:t>Elemente metalice (stilpi, grinzi, ferme) gata confectionate, livrate complet asamblate, montate pe santier, in structura constructiei usoare</w:t>
            </w:r>
          </w:p>
          <w:p w14:paraId="25A90507"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6032B3A2" w14:textId="77777777" w:rsidR="00ED5501" w:rsidRPr="009F7834" w:rsidRDefault="00ED5501" w:rsidP="006A79A4">
            <w:pPr>
              <w:jc w:val="center"/>
              <w:rPr>
                <w:sz w:val="16"/>
                <w:szCs w:val="16"/>
              </w:rPr>
            </w:pPr>
            <w:r w:rsidRPr="009F7834">
              <w:rPr>
                <w:sz w:val="16"/>
                <w:szCs w:val="16"/>
              </w:rPr>
              <w:t>t</w:t>
            </w:r>
          </w:p>
        </w:tc>
        <w:tc>
          <w:tcPr>
            <w:tcW w:w="850" w:type="dxa"/>
            <w:tcBorders>
              <w:top w:val="single" w:sz="4" w:space="0" w:color="auto"/>
              <w:bottom w:val="single" w:sz="4" w:space="0" w:color="auto"/>
            </w:tcBorders>
            <w:vAlign w:val="center"/>
          </w:tcPr>
          <w:p w14:paraId="142242BE" w14:textId="77777777" w:rsidR="00ED5501" w:rsidRPr="009F7834" w:rsidRDefault="00ED5501" w:rsidP="006A79A4">
            <w:pPr>
              <w:jc w:val="center"/>
              <w:rPr>
                <w:sz w:val="16"/>
                <w:szCs w:val="16"/>
              </w:rPr>
            </w:pPr>
            <w:r w:rsidRPr="009F7834">
              <w:rPr>
                <w:sz w:val="16"/>
                <w:szCs w:val="16"/>
              </w:rPr>
              <w:t>0,72</w:t>
            </w:r>
          </w:p>
        </w:tc>
      </w:tr>
      <w:tr w:rsidR="00ED5501" w:rsidRPr="009F7834" w14:paraId="1395A83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425" w:type="dxa"/>
            <w:tcBorders>
              <w:top w:val="single" w:sz="4" w:space="0" w:color="auto"/>
              <w:bottom w:val="single" w:sz="4" w:space="0" w:color="auto"/>
            </w:tcBorders>
            <w:vAlign w:val="center"/>
          </w:tcPr>
          <w:p w14:paraId="6F4DB660" w14:textId="77777777" w:rsidR="00ED5501" w:rsidRPr="009F7834" w:rsidRDefault="00ED5501" w:rsidP="006A79A4">
            <w:pPr>
              <w:rPr>
                <w:sz w:val="16"/>
                <w:szCs w:val="16"/>
              </w:rPr>
            </w:pPr>
            <w:r w:rsidRPr="009F7834">
              <w:rPr>
                <w:sz w:val="16"/>
                <w:szCs w:val="16"/>
              </w:rPr>
              <w:t xml:space="preserve"> 16</w:t>
            </w:r>
          </w:p>
        </w:tc>
        <w:tc>
          <w:tcPr>
            <w:tcW w:w="993" w:type="dxa"/>
            <w:tcBorders>
              <w:top w:val="single" w:sz="4" w:space="0" w:color="auto"/>
              <w:bottom w:val="single" w:sz="4" w:space="0" w:color="auto"/>
            </w:tcBorders>
            <w:vAlign w:val="center"/>
          </w:tcPr>
          <w:p w14:paraId="135A6343" w14:textId="77777777" w:rsidR="00ED5501" w:rsidRPr="009F7834" w:rsidRDefault="00ED5501" w:rsidP="006A79A4">
            <w:pPr>
              <w:rPr>
                <w:sz w:val="16"/>
                <w:szCs w:val="16"/>
                <w:lang w:val="en-US"/>
              </w:rPr>
            </w:pPr>
            <w:r w:rsidRPr="009F7834">
              <w:rPr>
                <w:sz w:val="16"/>
                <w:szCs w:val="16"/>
                <w:lang w:val="en-US"/>
              </w:rPr>
              <w:t>CN27B</w:t>
            </w:r>
          </w:p>
          <w:p w14:paraId="0D9EAD07" w14:textId="77777777" w:rsidR="00ED5501" w:rsidRPr="009F7834" w:rsidRDefault="00ED5501" w:rsidP="006A79A4">
            <w:pPr>
              <w:rPr>
                <w:sz w:val="16"/>
                <w:szCs w:val="16"/>
              </w:rPr>
            </w:pPr>
          </w:p>
        </w:tc>
        <w:tc>
          <w:tcPr>
            <w:tcW w:w="7654" w:type="dxa"/>
            <w:tcBorders>
              <w:top w:val="single" w:sz="4" w:space="0" w:color="auto"/>
              <w:bottom w:val="single" w:sz="4" w:space="0" w:color="auto"/>
            </w:tcBorders>
            <w:vAlign w:val="center"/>
          </w:tcPr>
          <w:p w14:paraId="1B60950D" w14:textId="77777777" w:rsidR="00ED5501" w:rsidRPr="009F7834" w:rsidRDefault="00ED5501" w:rsidP="006A79A4">
            <w:pPr>
              <w:adjustRightInd w:val="0"/>
              <w:rPr>
                <w:sz w:val="16"/>
                <w:szCs w:val="16"/>
                <w:lang w:val="en-US"/>
              </w:rPr>
            </w:pPr>
            <w:r w:rsidRPr="009F7834">
              <w:rPr>
                <w:sz w:val="16"/>
                <w:szCs w:val="16"/>
                <w:lang w:val="en-GB"/>
              </w:rPr>
              <w:t>Vopsitorii cu miniu de plumb pe baza de rasini alchidice aplicate la pozitie, intr-un strat, pe suprafata constructiilor metalice ale halelor industriale (stilpi, grinzi, ferme, pane, contravintuiri) confectionate din profile usoare, executate mecanizat</w:t>
            </w:r>
          </w:p>
          <w:p w14:paraId="6342CD57" w14:textId="77777777" w:rsidR="00ED5501" w:rsidRPr="009F7834" w:rsidRDefault="00ED5501" w:rsidP="006A79A4">
            <w:pPr>
              <w:rPr>
                <w:sz w:val="16"/>
                <w:szCs w:val="16"/>
                <w:lang w:val="en-GB"/>
              </w:rPr>
            </w:pPr>
          </w:p>
        </w:tc>
        <w:tc>
          <w:tcPr>
            <w:tcW w:w="709" w:type="dxa"/>
            <w:tcBorders>
              <w:top w:val="single" w:sz="4" w:space="0" w:color="auto"/>
              <w:bottom w:val="single" w:sz="4" w:space="0" w:color="auto"/>
            </w:tcBorders>
            <w:vAlign w:val="center"/>
          </w:tcPr>
          <w:p w14:paraId="14CC7699" w14:textId="77777777" w:rsidR="00ED5501" w:rsidRPr="009F7834" w:rsidRDefault="00ED5501" w:rsidP="006A79A4">
            <w:pPr>
              <w:jc w:val="center"/>
              <w:rPr>
                <w:sz w:val="16"/>
                <w:szCs w:val="16"/>
              </w:rPr>
            </w:pPr>
            <w:r w:rsidRPr="009F7834">
              <w:rPr>
                <w:sz w:val="16"/>
                <w:szCs w:val="16"/>
              </w:rPr>
              <w:t>t</w:t>
            </w:r>
          </w:p>
        </w:tc>
        <w:tc>
          <w:tcPr>
            <w:tcW w:w="850" w:type="dxa"/>
            <w:tcBorders>
              <w:top w:val="single" w:sz="4" w:space="0" w:color="auto"/>
              <w:bottom w:val="single" w:sz="4" w:space="0" w:color="auto"/>
            </w:tcBorders>
            <w:vAlign w:val="center"/>
          </w:tcPr>
          <w:p w14:paraId="02EE85F5" w14:textId="77777777" w:rsidR="00ED5501" w:rsidRPr="009F7834" w:rsidRDefault="00ED5501" w:rsidP="006A79A4">
            <w:pPr>
              <w:jc w:val="center"/>
              <w:rPr>
                <w:sz w:val="16"/>
                <w:szCs w:val="16"/>
              </w:rPr>
            </w:pPr>
            <w:r w:rsidRPr="009F7834">
              <w:rPr>
                <w:sz w:val="16"/>
                <w:szCs w:val="16"/>
              </w:rPr>
              <w:t>2,56</w:t>
            </w:r>
          </w:p>
        </w:tc>
      </w:tr>
    </w:tbl>
    <w:p w14:paraId="3207FE95" w14:textId="77777777" w:rsidR="00DA48A9" w:rsidRDefault="00ED5501" w:rsidP="00ED5501">
      <w:pPr>
        <w:rPr>
          <w:lang w:val="en-US"/>
        </w:rPr>
      </w:pPr>
      <w:r w:rsidRPr="001A6F84">
        <w:rPr>
          <w:lang w:val="en-US"/>
        </w:rPr>
        <w:tab/>
        <w:t xml:space="preserve">                                                    </w:t>
      </w:r>
    </w:p>
    <w:p w14:paraId="5E2C3D04" w14:textId="77777777" w:rsidR="00DA48A9" w:rsidRDefault="00DA48A9" w:rsidP="00ED5501">
      <w:pPr>
        <w:rPr>
          <w:lang w:val="en-US"/>
        </w:rPr>
      </w:pPr>
    </w:p>
    <w:p w14:paraId="622DBADC" w14:textId="77777777" w:rsidR="00DA48A9" w:rsidRDefault="00DA48A9" w:rsidP="00ED5501">
      <w:pPr>
        <w:rPr>
          <w:lang w:val="en-US"/>
        </w:rPr>
      </w:pPr>
    </w:p>
    <w:p w14:paraId="6F637098" w14:textId="77BE64C1" w:rsidR="00ED5501" w:rsidRPr="00D33913" w:rsidRDefault="00ED5501" w:rsidP="00ED5501">
      <w:pPr>
        <w:rPr>
          <w:sz w:val="22"/>
          <w:szCs w:val="22"/>
          <w:lang w:val="en-GB"/>
        </w:rPr>
      </w:pPr>
      <w:r w:rsidRPr="001A6F84">
        <w:rPr>
          <w:lang w:val="en-US"/>
        </w:rPr>
        <w:t xml:space="preserve">                  </w:t>
      </w:r>
    </w:p>
    <w:p w14:paraId="54E3588D" w14:textId="77777777" w:rsidR="00ED5501" w:rsidRDefault="00ED5501" w:rsidP="00ED5501">
      <w:pPr>
        <w:jc w:val="center"/>
        <w:rPr>
          <w:b/>
          <w:bCs/>
          <w:sz w:val="16"/>
          <w:szCs w:val="16"/>
          <w:lang w:val="en-US"/>
        </w:rPr>
      </w:pPr>
      <w:r w:rsidRPr="001A0D0E">
        <w:rPr>
          <w:b/>
          <w:bCs/>
          <w:sz w:val="16"/>
          <w:szCs w:val="16"/>
          <w:lang w:val="en-US"/>
        </w:rPr>
        <w:lastRenderedPageBreak/>
        <w:t>Lista cu cantita</w:t>
      </w:r>
      <w:r w:rsidRPr="001A0D0E">
        <w:rPr>
          <w:b/>
          <w:bCs/>
          <w:sz w:val="16"/>
          <w:szCs w:val="16"/>
        </w:rPr>
        <w:t>ţile de lucrări</w:t>
      </w:r>
      <w:r w:rsidRPr="001A0D0E">
        <w:rPr>
          <w:b/>
          <w:bCs/>
          <w:sz w:val="16"/>
          <w:szCs w:val="16"/>
          <w:lang w:val="en-US"/>
        </w:rPr>
        <w:t xml:space="preserve"> № 2-1-2</w:t>
      </w:r>
    </w:p>
    <w:p w14:paraId="0F668628" w14:textId="77777777" w:rsidR="00DA48A9" w:rsidRPr="001A0D0E" w:rsidRDefault="00DA48A9" w:rsidP="00ED5501">
      <w:pPr>
        <w:jc w:val="center"/>
        <w:rPr>
          <w:sz w:val="16"/>
          <w:szCs w:val="16"/>
          <w:lang w:val="en-US"/>
        </w:rPr>
      </w:pPr>
      <w:bookmarkStart w:id="61" w:name="_GoBack"/>
      <w:bookmarkEnd w:id="61"/>
    </w:p>
    <w:tbl>
      <w:tblPr>
        <w:tblW w:w="10490" w:type="dxa"/>
        <w:tblInd w:w="-459" w:type="dxa"/>
        <w:tblLayout w:type="fixed"/>
        <w:tblLook w:val="0000" w:firstRow="0" w:lastRow="0" w:firstColumn="0" w:lastColumn="0" w:noHBand="0" w:noVBand="0"/>
      </w:tblPr>
      <w:tblGrid>
        <w:gridCol w:w="709"/>
        <w:gridCol w:w="992"/>
        <w:gridCol w:w="7088"/>
        <w:gridCol w:w="567"/>
        <w:gridCol w:w="1134"/>
      </w:tblGrid>
      <w:tr w:rsidR="00ED5501" w:rsidRPr="001A0D0E" w14:paraId="6BF5D790" w14:textId="77777777" w:rsidTr="006A79A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C8F144" w14:textId="77777777" w:rsidR="00ED5501" w:rsidRPr="001A0D0E" w:rsidRDefault="00ED5501" w:rsidP="006A79A4">
            <w:pPr>
              <w:ind w:right="-108"/>
              <w:jc w:val="center"/>
              <w:rPr>
                <w:sz w:val="16"/>
                <w:szCs w:val="16"/>
                <w:lang w:val="en-US"/>
              </w:rPr>
            </w:pPr>
          </w:p>
          <w:p w14:paraId="27DC8197" w14:textId="77777777" w:rsidR="00ED5501" w:rsidRPr="001A0D0E" w:rsidRDefault="00ED5501" w:rsidP="006A79A4">
            <w:pPr>
              <w:ind w:right="-108"/>
              <w:jc w:val="center"/>
              <w:rPr>
                <w:sz w:val="16"/>
                <w:szCs w:val="16"/>
              </w:rPr>
            </w:pPr>
            <w:r w:rsidRPr="001A0D0E">
              <w:rPr>
                <w:sz w:val="16"/>
                <w:szCs w:val="16"/>
                <w:lang w:val="en-GB"/>
              </w:rPr>
              <w:t xml:space="preserve"> </w:t>
            </w:r>
            <w:r w:rsidRPr="001A0D0E">
              <w:rPr>
                <w:sz w:val="16"/>
                <w:szCs w:val="16"/>
                <w:lang w:val="en-US"/>
              </w:rPr>
              <w:t>crt</w:t>
            </w:r>
            <w:r w:rsidRPr="001A0D0E">
              <w:rPr>
                <w:sz w:val="16"/>
                <w:szCs w:val="16"/>
              </w:rPr>
              <w:t>.</w:t>
            </w:r>
          </w:p>
        </w:tc>
        <w:tc>
          <w:tcPr>
            <w:tcW w:w="992" w:type="dxa"/>
            <w:vMerge w:val="restart"/>
            <w:tcBorders>
              <w:top w:val="single" w:sz="6" w:space="0" w:color="auto"/>
              <w:left w:val="single" w:sz="6" w:space="0" w:color="auto"/>
              <w:bottom w:val="nil"/>
              <w:right w:val="nil"/>
            </w:tcBorders>
            <w:shd w:val="pct5" w:color="auto" w:fill="auto"/>
          </w:tcPr>
          <w:p w14:paraId="5164470F" w14:textId="77777777" w:rsidR="00ED5501" w:rsidRPr="001A0D0E" w:rsidRDefault="00ED5501" w:rsidP="006A79A4">
            <w:pPr>
              <w:ind w:left="-120" w:right="-108"/>
              <w:jc w:val="center"/>
              <w:rPr>
                <w:sz w:val="16"/>
                <w:szCs w:val="16"/>
                <w:lang w:val="en-US"/>
              </w:rPr>
            </w:pPr>
            <w:r w:rsidRPr="001A0D0E">
              <w:rPr>
                <w:sz w:val="16"/>
                <w:szCs w:val="16"/>
              </w:rPr>
              <w:t>Simbol</w:t>
            </w:r>
            <w:r w:rsidRPr="001A0D0E">
              <w:rPr>
                <w:sz w:val="16"/>
                <w:szCs w:val="16"/>
                <w:lang w:val="en-US"/>
              </w:rPr>
              <w:t xml:space="preserve"> </w:t>
            </w:r>
            <w:r w:rsidRPr="001A0D0E">
              <w:rPr>
                <w:sz w:val="16"/>
                <w:szCs w:val="16"/>
              </w:rPr>
              <w:t xml:space="preserve">norme si cod </w:t>
            </w:r>
            <w:r w:rsidRPr="001A0D0E">
              <w:rPr>
                <w:sz w:val="16"/>
                <w:szCs w:val="16"/>
                <w:lang w:val="en-US"/>
              </w:rPr>
              <w:t xml:space="preserve"> </w:t>
            </w:r>
            <w:r w:rsidRPr="001A0D0E">
              <w:rPr>
                <w:sz w:val="16"/>
                <w:szCs w:val="16"/>
              </w:rPr>
              <w:t xml:space="preserve">resurse  </w:t>
            </w:r>
          </w:p>
        </w:tc>
        <w:tc>
          <w:tcPr>
            <w:tcW w:w="7088" w:type="dxa"/>
            <w:vMerge w:val="restart"/>
            <w:tcBorders>
              <w:top w:val="single" w:sz="6" w:space="0" w:color="auto"/>
              <w:left w:val="single" w:sz="6" w:space="0" w:color="auto"/>
              <w:bottom w:val="nil"/>
              <w:right w:val="nil"/>
            </w:tcBorders>
            <w:shd w:val="pct5" w:color="auto" w:fill="auto"/>
          </w:tcPr>
          <w:p w14:paraId="0F06F60D" w14:textId="77777777" w:rsidR="00ED5501" w:rsidRPr="001A0D0E" w:rsidRDefault="00ED5501" w:rsidP="006A79A4">
            <w:pPr>
              <w:jc w:val="center"/>
              <w:rPr>
                <w:sz w:val="16"/>
                <w:szCs w:val="16"/>
              </w:rPr>
            </w:pPr>
          </w:p>
          <w:p w14:paraId="1919FDE8" w14:textId="77777777" w:rsidR="00ED5501" w:rsidRPr="001A0D0E" w:rsidRDefault="00ED5501" w:rsidP="006A79A4">
            <w:pPr>
              <w:jc w:val="center"/>
              <w:rPr>
                <w:sz w:val="16"/>
                <w:szCs w:val="16"/>
              </w:rPr>
            </w:pPr>
            <w:r w:rsidRPr="001A0D0E">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14:paraId="152E7511" w14:textId="77777777" w:rsidR="00ED5501" w:rsidRPr="001A0D0E" w:rsidRDefault="00ED5501" w:rsidP="006A79A4">
            <w:pPr>
              <w:ind w:left="-108" w:right="-108"/>
              <w:jc w:val="center"/>
              <w:rPr>
                <w:sz w:val="16"/>
                <w:szCs w:val="16"/>
              </w:rPr>
            </w:pPr>
            <w:r w:rsidRPr="001A0D0E">
              <w:rPr>
                <w:sz w:val="16"/>
                <w:szCs w:val="16"/>
              </w:rPr>
              <w:t xml:space="preserve">Unitatea de măsură </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tcPr>
          <w:p w14:paraId="324DC11A" w14:textId="77777777" w:rsidR="00ED5501" w:rsidRPr="001A0D0E" w:rsidRDefault="00ED5501" w:rsidP="006A79A4">
            <w:pPr>
              <w:ind w:left="-108" w:right="-108"/>
              <w:jc w:val="center"/>
              <w:rPr>
                <w:sz w:val="16"/>
                <w:szCs w:val="16"/>
                <w:lang w:val="en-US"/>
              </w:rPr>
            </w:pPr>
            <w:r w:rsidRPr="001A0D0E">
              <w:rPr>
                <w:sz w:val="16"/>
                <w:szCs w:val="16"/>
              </w:rPr>
              <w:t xml:space="preserve">Volum </w:t>
            </w:r>
          </w:p>
        </w:tc>
      </w:tr>
      <w:tr w:rsidR="00ED5501" w:rsidRPr="001A0D0E" w14:paraId="54436904" w14:textId="77777777" w:rsidTr="006A79A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15B9657" w14:textId="77777777" w:rsidR="00ED5501" w:rsidRPr="001A0D0E" w:rsidRDefault="00ED5501" w:rsidP="006A79A4">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41A35827" w14:textId="77777777" w:rsidR="00ED5501" w:rsidRPr="001A0D0E" w:rsidRDefault="00ED5501" w:rsidP="006A79A4">
            <w:pPr>
              <w:jc w:val="center"/>
              <w:rPr>
                <w:sz w:val="16"/>
                <w:szCs w:val="16"/>
                <w:lang w:val="en-US"/>
              </w:rPr>
            </w:pPr>
          </w:p>
        </w:tc>
        <w:tc>
          <w:tcPr>
            <w:tcW w:w="7088" w:type="dxa"/>
            <w:vMerge/>
            <w:tcBorders>
              <w:top w:val="nil"/>
              <w:left w:val="single" w:sz="6" w:space="0" w:color="auto"/>
              <w:bottom w:val="single" w:sz="6" w:space="0" w:color="auto"/>
              <w:right w:val="single" w:sz="6" w:space="0" w:color="auto"/>
            </w:tcBorders>
            <w:shd w:val="pct5" w:color="auto" w:fill="auto"/>
          </w:tcPr>
          <w:p w14:paraId="3279B420" w14:textId="77777777" w:rsidR="00ED5501" w:rsidRPr="001A0D0E" w:rsidRDefault="00ED5501" w:rsidP="006A79A4">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14:paraId="01FFEEF2" w14:textId="77777777" w:rsidR="00ED5501" w:rsidRPr="001A0D0E" w:rsidRDefault="00ED5501" w:rsidP="006A79A4">
            <w:pPr>
              <w:jc w:val="center"/>
              <w:rPr>
                <w:sz w:val="16"/>
                <w:szCs w:val="16"/>
                <w:lang w:val="en-US"/>
              </w:rPr>
            </w:pPr>
          </w:p>
        </w:tc>
        <w:tc>
          <w:tcPr>
            <w:tcW w:w="1134" w:type="dxa"/>
            <w:vMerge/>
            <w:tcBorders>
              <w:top w:val="nil"/>
              <w:left w:val="single" w:sz="6" w:space="0" w:color="auto"/>
              <w:bottom w:val="single" w:sz="6" w:space="0" w:color="auto"/>
              <w:right w:val="single" w:sz="4" w:space="0" w:color="auto"/>
            </w:tcBorders>
            <w:shd w:val="pct5" w:color="auto" w:fill="auto"/>
          </w:tcPr>
          <w:p w14:paraId="527E59AF" w14:textId="77777777" w:rsidR="00ED5501" w:rsidRPr="001A0D0E" w:rsidRDefault="00ED5501" w:rsidP="006A79A4">
            <w:pPr>
              <w:jc w:val="center"/>
              <w:rPr>
                <w:sz w:val="16"/>
                <w:szCs w:val="16"/>
                <w:lang w:val="en-US"/>
              </w:rPr>
            </w:pPr>
          </w:p>
        </w:tc>
      </w:tr>
      <w:tr w:rsidR="00ED5501" w:rsidRPr="001A0D0E" w14:paraId="0D98981D" w14:textId="77777777" w:rsidTr="006A79A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209226" w14:textId="77777777" w:rsidR="00ED5501" w:rsidRPr="001A0D0E" w:rsidRDefault="00ED5501" w:rsidP="006A79A4">
            <w:pPr>
              <w:ind w:right="-108"/>
              <w:jc w:val="center"/>
              <w:rPr>
                <w:sz w:val="16"/>
                <w:szCs w:val="16"/>
              </w:rPr>
            </w:pPr>
            <w:r w:rsidRPr="001A0D0E">
              <w:rPr>
                <w:sz w:val="16"/>
                <w:szCs w:val="16"/>
              </w:rPr>
              <w:t>1</w:t>
            </w:r>
          </w:p>
        </w:tc>
        <w:tc>
          <w:tcPr>
            <w:tcW w:w="992" w:type="dxa"/>
            <w:tcBorders>
              <w:top w:val="single" w:sz="6" w:space="0" w:color="auto"/>
              <w:left w:val="single" w:sz="6" w:space="0" w:color="auto"/>
              <w:bottom w:val="double" w:sz="6" w:space="0" w:color="auto"/>
              <w:right w:val="nil"/>
            </w:tcBorders>
            <w:shd w:val="pct5" w:color="auto" w:fill="auto"/>
          </w:tcPr>
          <w:p w14:paraId="31939186" w14:textId="77777777" w:rsidR="00ED5501" w:rsidRPr="001A0D0E" w:rsidRDefault="00ED5501" w:rsidP="006A79A4">
            <w:pPr>
              <w:ind w:left="-120" w:right="-108"/>
              <w:jc w:val="center"/>
              <w:rPr>
                <w:sz w:val="16"/>
                <w:szCs w:val="16"/>
              </w:rPr>
            </w:pPr>
            <w:r w:rsidRPr="001A0D0E">
              <w:rPr>
                <w:sz w:val="16"/>
                <w:szCs w:val="16"/>
              </w:rPr>
              <w:t>2</w:t>
            </w:r>
          </w:p>
        </w:tc>
        <w:tc>
          <w:tcPr>
            <w:tcW w:w="7088" w:type="dxa"/>
            <w:tcBorders>
              <w:top w:val="single" w:sz="6" w:space="0" w:color="auto"/>
              <w:left w:val="single" w:sz="6" w:space="0" w:color="auto"/>
              <w:bottom w:val="double" w:sz="6" w:space="0" w:color="auto"/>
              <w:right w:val="nil"/>
            </w:tcBorders>
            <w:shd w:val="pct5" w:color="auto" w:fill="auto"/>
          </w:tcPr>
          <w:p w14:paraId="054293BB" w14:textId="77777777" w:rsidR="00ED5501" w:rsidRPr="001A0D0E" w:rsidRDefault="00ED5501" w:rsidP="006A79A4">
            <w:pPr>
              <w:jc w:val="center"/>
              <w:rPr>
                <w:sz w:val="16"/>
                <w:szCs w:val="16"/>
              </w:rPr>
            </w:pPr>
            <w:r w:rsidRPr="001A0D0E">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14:paraId="662A1C70" w14:textId="77777777" w:rsidR="00ED5501" w:rsidRPr="001A0D0E" w:rsidRDefault="00ED5501" w:rsidP="006A79A4">
            <w:pPr>
              <w:ind w:left="-108" w:right="-108"/>
              <w:jc w:val="center"/>
              <w:rPr>
                <w:sz w:val="16"/>
                <w:szCs w:val="16"/>
              </w:rPr>
            </w:pPr>
            <w:r w:rsidRPr="001A0D0E">
              <w:rPr>
                <w:sz w:val="16"/>
                <w:szCs w:val="16"/>
              </w:rPr>
              <w:t>4</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7891D4AB" w14:textId="77777777" w:rsidR="00ED5501" w:rsidRPr="001A0D0E" w:rsidRDefault="00ED5501" w:rsidP="006A79A4">
            <w:pPr>
              <w:ind w:left="-108" w:right="-108"/>
              <w:jc w:val="center"/>
              <w:rPr>
                <w:sz w:val="16"/>
                <w:szCs w:val="16"/>
              </w:rPr>
            </w:pPr>
            <w:r w:rsidRPr="001A0D0E">
              <w:rPr>
                <w:sz w:val="16"/>
                <w:szCs w:val="16"/>
              </w:rPr>
              <w:t>5</w:t>
            </w:r>
          </w:p>
        </w:tc>
      </w:tr>
      <w:tr w:rsidR="00ED5501" w:rsidRPr="001A0D0E" w14:paraId="3BB02AC0" w14:textId="77777777" w:rsidTr="006A79A4">
        <w:tblPrEx>
          <w:tblCellMar>
            <w:top w:w="0" w:type="dxa"/>
            <w:bottom w:w="0" w:type="dxa"/>
          </w:tblCellMar>
        </w:tblPrEx>
        <w:tc>
          <w:tcPr>
            <w:tcW w:w="709" w:type="dxa"/>
            <w:tcBorders>
              <w:top w:val="nil"/>
              <w:left w:val="single" w:sz="6" w:space="0" w:color="auto"/>
              <w:bottom w:val="nil"/>
              <w:right w:val="nil"/>
            </w:tcBorders>
          </w:tcPr>
          <w:p w14:paraId="32104AE8" w14:textId="77777777" w:rsidR="00ED5501" w:rsidRPr="001A0D0E" w:rsidRDefault="00ED5501" w:rsidP="006A79A4">
            <w:pPr>
              <w:jc w:val="center"/>
              <w:rPr>
                <w:sz w:val="16"/>
                <w:szCs w:val="16"/>
              </w:rPr>
            </w:pPr>
          </w:p>
        </w:tc>
        <w:tc>
          <w:tcPr>
            <w:tcW w:w="992" w:type="dxa"/>
            <w:tcBorders>
              <w:top w:val="nil"/>
              <w:left w:val="single" w:sz="6" w:space="0" w:color="auto"/>
              <w:bottom w:val="nil"/>
              <w:right w:val="nil"/>
            </w:tcBorders>
          </w:tcPr>
          <w:p w14:paraId="36166CDD"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155B382C" w14:textId="77777777" w:rsidR="00ED5501" w:rsidRPr="001A0D0E" w:rsidRDefault="00ED5501" w:rsidP="006A79A4">
            <w:pPr>
              <w:rPr>
                <w:b/>
                <w:bCs/>
                <w:sz w:val="16"/>
                <w:szCs w:val="16"/>
                <w:lang w:val="en-US"/>
              </w:rPr>
            </w:pPr>
            <w:r w:rsidRPr="001A0D0E">
              <w:rPr>
                <w:b/>
                <w:bCs/>
                <w:sz w:val="16"/>
                <w:szCs w:val="16"/>
                <w:lang w:val="en-US"/>
              </w:rPr>
              <w:t xml:space="preserve">Capitolul </w:t>
            </w:r>
            <w:r w:rsidRPr="001A0D0E">
              <w:rPr>
                <w:b/>
                <w:bCs/>
                <w:sz w:val="16"/>
                <w:szCs w:val="16"/>
                <w:lang w:val="en-GB"/>
              </w:rPr>
              <w:t>1. Constructie garaj cu 2 (doua) boxe din elemente metalice usor demontabile</w:t>
            </w:r>
          </w:p>
          <w:p w14:paraId="6786BA50" w14:textId="77777777" w:rsidR="00ED5501" w:rsidRPr="001A0D0E" w:rsidRDefault="00ED5501" w:rsidP="006A79A4">
            <w:pPr>
              <w:rPr>
                <w:b/>
                <w:bCs/>
                <w:sz w:val="16"/>
                <w:szCs w:val="16"/>
                <w:lang w:val="en-GB"/>
              </w:rPr>
            </w:pPr>
          </w:p>
        </w:tc>
        <w:tc>
          <w:tcPr>
            <w:tcW w:w="567" w:type="dxa"/>
            <w:tcBorders>
              <w:top w:val="nil"/>
              <w:left w:val="single" w:sz="6" w:space="0" w:color="auto"/>
              <w:bottom w:val="nil"/>
              <w:right w:val="nil"/>
            </w:tcBorders>
          </w:tcPr>
          <w:p w14:paraId="36A67018" w14:textId="77777777" w:rsidR="00ED5501" w:rsidRPr="001A0D0E" w:rsidRDefault="00ED5501" w:rsidP="006A79A4">
            <w:pPr>
              <w:rPr>
                <w:sz w:val="16"/>
                <w:szCs w:val="16"/>
                <w:lang w:val="en-GB"/>
              </w:rPr>
            </w:pPr>
          </w:p>
        </w:tc>
        <w:tc>
          <w:tcPr>
            <w:tcW w:w="1134" w:type="dxa"/>
            <w:tcBorders>
              <w:top w:val="nil"/>
              <w:left w:val="single" w:sz="6" w:space="0" w:color="auto"/>
              <w:bottom w:val="nil"/>
              <w:right w:val="single" w:sz="4" w:space="0" w:color="auto"/>
            </w:tcBorders>
          </w:tcPr>
          <w:p w14:paraId="2A272B2D" w14:textId="77777777" w:rsidR="00ED5501" w:rsidRPr="001A0D0E" w:rsidRDefault="00ED5501" w:rsidP="006A79A4">
            <w:pPr>
              <w:rPr>
                <w:sz w:val="16"/>
                <w:szCs w:val="16"/>
                <w:lang w:val="en-GB"/>
              </w:rPr>
            </w:pPr>
          </w:p>
        </w:tc>
      </w:tr>
      <w:tr w:rsidR="00ED5501" w:rsidRPr="001A0D0E" w14:paraId="42E61A59" w14:textId="77777777" w:rsidTr="006A79A4">
        <w:tblPrEx>
          <w:tblCellMar>
            <w:top w:w="0" w:type="dxa"/>
            <w:bottom w:w="0" w:type="dxa"/>
          </w:tblCellMar>
        </w:tblPrEx>
        <w:tc>
          <w:tcPr>
            <w:tcW w:w="709" w:type="dxa"/>
            <w:tcBorders>
              <w:top w:val="nil"/>
              <w:left w:val="single" w:sz="6" w:space="0" w:color="auto"/>
              <w:bottom w:val="nil"/>
              <w:right w:val="nil"/>
            </w:tcBorders>
          </w:tcPr>
          <w:p w14:paraId="7064D393" w14:textId="77777777" w:rsidR="00ED5501" w:rsidRPr="001A0D0E" w:rsidRDefault="00ED5501" w:rsidP="006A79A4">
            <w:pPr>
              <w:jc w:val="center"/>
              <w:rPr>
                <w:sz w:val="16"/>
                <w:szCs w:val="16"/>
                <w:lang w:val="en-GB"/>
              </w:rPr>
            </w:pPr>
          </w:p>
        </w:tc>
        <w:tc>
          <w:tcPr>
            <w:tcW w:w="992" w:type="dxa"/>
            <w:tcBorders>
              <w:top w:val="nil"/>
              <w:left w:val="single" w:sz="6" w:space="0" w:color="auto"/>
              <w:bottom w:val="nil"/>
              <w:right w:val="nil"/>
            </w:tcBorders>
          </w:tcPr>
          <w:p w14:paraId="6715A7B6" w14:textId="77777777" w:rsidR="00ED5501" w:rsidRPr="001A0D0E" w:rsidRDefault="00ED5501" w:rsidP="006A79A4">
            <w:pPr>
              <w:rPr>
                <w:sz w:val="16"/>
                <w:szCs w:val="16"/>
                <w:lang w:val="en-GB"/>
              </w:rPr>
            </w:pPr>
          </w:p>
        </w:tc>
        <w:tc>
          <w:tcPr>
            <w:tcW w:w="7088" w:type="dxa"/>
            <w:tcBorders>
              <w:top w:val="nil"/>
              <w:left w:val="single" w:sz="6" w:space="0" w:color="auto"/>
              <w:bottom w:val="nil"/>
              <w:right w:val="nil"/>
            </w:tcBorders>
          </w:tcPr>
          <w:p w14:paraId="44CFCDF4" w14:textId="77777777" w:rsidR="00ED5501" w:rsidRPr="001A0D0E" w:rsidRDefault="00ED5501" w:rsidP="006A79A4">
            <w:pPr>
              <w:rPr>
                <w:b/>
                <w:bCs/>
                <w:sz w:val="16"/>
                <w:szCs w:val="16"/>
                <w:lang w:val="en-US"/>
              </w:rPr>
            </w:pPr>
            <w:r w:rsidRPr="001A0D0E">
              <w:rPr>
                <w:b/>
                <w:bCs/>
                <w:sz w:val="16"/>
                <w:szCs w:val="16"/>
                <w:lang w:val="en-US"/>
              </w:rPr>
              <w:t xml:space="preserve">Capitolul </w:t>
            </w:r>
            <w:r w:rsidRPr="001A0D0E">
              <w:rPr>
                <w:b/>
                <w:bCs/>
                <w:sz w:val="16"/>
                <w:szCs w:val="16"/>
              </w:rPr>
              <w:t>1.1. Acoperis</w:t>
            </w:r>
          </w:p>
          <w:p w14:paraId="731CE580" w14:textId="77777777" w:rsidR="00ED5501" w:rsidRPr="001A0D0E" w:rsidRDefault="00ED5501" w:rsidP="006A79A4">
            <w:pPr>
              <w:rPr>
                <w:b/>
                <w:bCs/>
                <w:sz w:val="16"/>
                <w:szCs w:val="16"/>
              </w:rPr>
            </w:pPr>
          </w:p>
        </w:tc>
        <w:tc>
          <w:tcPr>
            <w:tcW w:w="567" w:type="dxa"/>
            <w:tcBorders>
              <w:top w:val="nil"/>
              <w:left w:val="single" w:sz="6" w:space="0" w:color="auto"/>
              <w:bottom w:val="nil"/>
              <w:right w:val="nil"/>
            </w:tcBorders>
          </w:tcPr>
          <w:p w14:paraId="369D53DD"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4CA72292" w14:textId="77777777" w:rsidR="00ED5501" w:rsidRPr="001A0D0E" w:rsidRDefault="00ED5501" w:rsidP="006A79A4">
            <w:pPr>
              <w:rPr>
                <w:sz w:val="16"/>
                <w:szCs w:val="16"/>
              </w:rPr>
            </w:pPr>
          </w:p>
        </w:tc>
      </w:tr>
      <w:tr w:rsidR="00ED5501" w:rsidRPr="001A0D0E" w14:paraId="1612452C"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DA3F9" w14:textId="77777777" w:rsidR="00ED5501" w:rsidRPr="001A0D0E" w:rsidRDefault="00ED5501" w:rsidP="006A79A4">
            <w:pPr>
              <w:rPr>
                <w:sz w:val="16"/>
                <w:szCs w:val="16"/>
              </w:rPr>
            </w:pPr>
            <w:r w:rsidRPr="001A0D0E">
              <w:rPr>
                <w:sz w:val="16"/>
                <w:szCs w:val="16"/>
              </w:rPr>
              <w:t>1</w:t>
            </w:r>
          </w:p>
        </w:tc>
        <w:tc>
          <w:tcPr>
            <w:tcW w:w="992" w:type="dxa"/>
            <w:tcBorders>
              <w:top w:val="single" w:sz="4" w:space="0" w:color="auto"/>
              <w:bottom w:val="single" w:sz="4" w:space="0" w:color="auto"/>
            </w:tcBorders>
            <w:vAlign w:val="center"/>
          </w:tcPr>
          <w:p w14:paraId="24D8408E" w14:textId="77777777" w:rsidR="00ED5501" w:rsidRPr="001A0D0E" w:rsidRDefault="00ED5501" w:rsidP="006A79A4">
            <w:pPr>
              <w:rPr>
                <w:sz w:val="16"/>
                <w:szCs w:val="16"/>
                <w:lang w:val="en-US"/>
              </w:rPr>
            </w:pPr>
            <w:r w:rsidRPr="001A0D0E">
              <w:rPr>
                <w:sz w:val="16"/>
                <w:szCs w:val="16"/>
                <w:lang w:val="en-US"/>
              </w:rPr>
              <w:t>CE06A</w:t>
            </w:r>
          </w:p>
          <w:p w14:paraId="17314ACD"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590F4B53" w14:textId="77777777" w:rsidR="00ED5501" w:rsidRPr="001A0D0E" w:rsidRDefault="00ED5501" w:rsidP="006A79A4">
            <w:pPr>
              <w:adjustRightInd w:val="0"/>
              <w:rPr>
                <w:sz w:val="16"/>
                <w:szCs w:val="16"/>
                <w:lang w:val="en-US"/>
              </w:rPr>
            </w:pPr>
            <w:r w:rsidRPr="001A0D0E">
              <w:rPr>
                <w:sz w:val="16"/>
                <w:szCs w:val="16"/>
                <w:lang w:val="en-GB"/>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profilata  T50 RAL 7047 protejata anticoroziv, cu grosimea de min.0,5 mm si stratul de ZN 250gr/m2, inclusiv mascarea cu coltare imbinatrea perete/acoperis</w:t>
            </w:r>
          </w:p>
          <w:p w14:paraId="3AC9997A"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6311AD7E"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3839A240" w14:textId="77777777" w:rsidR="00ED5501" w:rsidRPr="001A0D0E" w:rsidRDefault="00ED5501" w:rsidP="006A79A4">
            <w:pPr>
              <w:jc w:val="center"/>
              <w:rPr>
                <w:sz w:val="16"/>
                <w:szCs w:val="16"/>
              </w:rPr>
            </w:pPr>
            <w:r w:rsidRPr="001A0D0E">
              <w:rPr>
                <w:sz w:val="16"/>
                <w:szCs w:val="16"/>
              </w:rPr>
              <w:t>64,00</w:t>
            </w:r>
          </w:p>
        </w:tc>
      </w:tr>
      <w:tr w:rsidR="00ED5501" w:rsidRPr="001A0D0E" w14:paraId="4EE2971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F46D3E" w14:textId="77777777" w:rsidR="00ED5501" w:rsidRPr="001A0D0E" w:rsidRDefault="00ED5501" w:rsidP="006A79A4">
            <w:pPr>
              <w:rPr>
                <w:sz w:val="16"/>
                <w:szCs w:val="16"/>
              </w:rPr>
            </w:pPr>
            <w:r w:rsidRPr="001A0D0E">
              <w:rPr>
                <w:sz w:val="16"/>
                <w:szCs w:val="16"/>
              </w:rPr>
              <w:t xml:space="preserve"> 2</w:t>
            </w:r>
          </w:p>
        </w:tc>
        <w:tc>
          <w:tcPr>
            <w:tcW w:w="992" w:type="dxa"/>
            <w:tcBorders>
              <w:top w:val="single" w:sz="4" w:space="0" w:color="auto"/>
              <w:bottom w:val="single" w:sz="4" w:space="0" w:color="auto"/>
            </w:tcBorders>
            <w:vAlign w:val="center"/>
          </w:tcPr>
          <w:p w14:paraId="1D0FCF93" w14:textId="77777777" w:rsidR="00ED5501" w:rsidRPr="001A0D0E" w:rsidRDefault="00ED5501" w:rsidP="006A79A4">
            <w:pPr>
              <w:rPr>
                <w:sz w:val="16"/>
                <w:szCs w:val="16"/>
                <w:lang w:val="en-US"/>
              </w:rPr>
            </w:pPr>
            <w:r w:rsidRPr="001A0D0E">
              <w:rPr>
                <w:sz w:val="16"/>
                <w:szCs w:val="16"/>
                <w:lang w:val="en-US"/>
              </w:rPr>
              <w:t>CK26B</w:t>
            </w:r>
          </w:p>
          <w:p w14:paraId="029AEB09"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0C376754" w14:textId="77777777" w:rsidR="00ED5501" w:rsidRPr="001A0D0E" w:rsidRDefault="00ED5501" w:rsidP="006A79A4">
            <w:pPr>
              <w:adjustRightInd w:val="0"/>
              <w:rPr>
                <w:sz w:val="16"/>
                <w:szCs w:val="16"/>
                <w:lang w:val="en-US"/>
              </w:rPr>
            </w:pPr>
            <w:r w:rsidRPr="001A0D0E">
              <w:rPr>
                <w:sz w:val="16"/>
                <w:szCs w:val="16"/>
                <w:lang w:val="en-GB"/>
              </w:rPr>
              <w:t xml:space="preserve">Montarea coltarului exterior (100x100mm) din tabla protejata anticoroziv prevopsita (0.5 mm) si stratul de ZN 250 gr/m2 </w:t>
            </w:r>
          </w:p>
          <w:p w14:paraId="4483B7B1"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0C2AD849"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62B82EA7" w14:textId="77777777" w:rsidR="00ED5501" w:rsidRPr="001A0D0E" w:rsidRDefault="00ED5501" w:rsidP="006A79A4">
            <w:pPr>
              <w:jc w:val="center"/>
              <w:rPr>
                <w:sz w:val="16"/>
                <w:szCs w:val="16"/>
              </w:rPr>
            </w:pPr>
            <w:r w:rsidRPr="001A0D0E">
              <w:rPr>
                <w:sz w:val="16"/>
                <w:szCs w:val="16"/>
              </w:rPr>
              <w:t>7,00</w:t>
            </w:r>
          </w:p>
        </w:tc>
      </w:tr>
      <w:tr w:rsidR="00ED5501" w:rsidRPr="001A0D0E" w14:paraId="0DA24A9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CBC9DD" w14:textId="77777777" w:rsidR="00ED5501" w:rsidRPr="001A0D0E" w:rsidRDefault="00ED5501" w:rsidP="006A79A4">
            <w:pPr>
              <w:rPr>
                <w:sz w:val="16"/>
                <w:szCs w:val="16"/>
              </w:rPr>
            </w:pPr>
            <w:r w:rsidRPr="001A0D0E">
              <w:rPr>
                <w:sz w:val="16"/>
                <w:szCs w:val="16"/>
              </w:rPr>
              <w:t xml:space="preserve"> 3</w:t>
            </w:r>
          </w:p>
        </w:tc>
        <w:tc>
          <w:tcPr>
            <w:tcW w:w="992" w:type="dxa"/>
            <w:tcBorders>
              <w:top w:val="single" w:sz="4" w:space="0" w:color="auto"/>
              <w:bottom w:val="single" w:sz="4" w:space="0" w:color="auto"/>
            </w:tcBorders>
            <w:vAlign w:val="center"/>
          </w:tcPr>
          <w:p w14:paraId="560C0212" w14:textId="77777777" w:rsidR="00ED5501" w:rsidRPr="001A0D0E" w:rsidRDefault="00ED5501" w:rsidP="006A79A4">
            <w:pPr>
              <w:rPr>
                <w:sz w:val="16"/>
                <w:szCs w:val="16"/>
                <w:lang w:val="en-US"/>
              </w:rPr>
            </w:pPr>
            <w:r w:rsidRPr="001A0D0E">
              <w:rPr>
                <w:sz w:val="16"/>
                <w:szCs w:val="16"/>
                <w:lang w:val="en-US"/>
              </w:rPr>
              <w:t>CE20A</w:t>
            </w:r>
          </w:p>
          <w:p w14:paraId="25B83DC3"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282637C9" w14:textId="77777777" w:rsidR="00ED5501" w:rsidRPr="001A0D0E" w:rsidRDefault="00ED5501" w:rsidP="006A79A4">
            <w:pPr>
              <w:adjustRightInd w:val="0"/>
              <w:rPr>
                <w:sz w:val="16"/>
                <w:szCs w:val="16"/>
                <w:lang w:val="en-US"/>
              </w:rPr>
            </w:pPr>
            <w:r w:rsidRPr="001A0D0E">
              <w:rPr>
                <w:sz w:val="16"/>
                <w:szCs w:val="16"/>
                <w:lang w:val="en-GB"/>
              </w:rPr>
              <w:t>Sisteme de jgheaburi, 120 mm  tip brass din tabla protejata anticoroziv cu grosimea de 0,5 mm</w:t>
            </w:r>
          </w:p>
          <w:p w14:paraId="5D36DA9B"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1C6D5C2E"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2A760B75" w14:textId="77777777" w:rsidR="00ED5501" w:rsidRPr="001A0D0E" w:rsidRDefault="00ED5501" w:rsidP="006A79A4">
            <w:pPr>
              <w:jc w:val="center"/>
              <w:rPr>
                <w:sz w:val="16"/>
                <w:szCs w:val="16"/>
              </w:rPr>
            </w:pPr>
            <w:r w:rsidRPr="001A0D0E">
              <w:rPr>
                <w:sz w:val="16"/>
                <w:szCs w:val="16"/>
              </w:rPr>
              <w:t>8,00</w:t>
            </w:r>
          </w:p>
        </w:tc>
      </w:tr>
      <w:tr w:rsidR="00ED5501" w:rsidRPr="001A0D0E" w14:paraId="14935A3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1365F5" w14:textId="77777777" w:rsidR="00ED5501" w:rsidRPr="001A0D0E" w:rsidRDefault="00ED5501" w:rsidP="006A79A4">
            <w:pPr>
              <w:rPr>
                <w:sz w:val="16"/>
                <w:szCs w:val="16"/>
              </w:rPr>
            </w:pPr>
            <w:r w:rsidRPr="001A0D0E">
              <w:rPr>
                <w:sz w:val="16"/>
                <w:szCs w:val="16"/>
              </w:rPr>
              <w:t xml:space="preserve"> 4</w:t>
            </w:r>
          </w:p>
        </w:tc>
        <w:tc>
          <w:tcPr>
            <w:tcW w:w="992" w:type="dxa"/>
            <w:tcBorders>
              <w:top w:val="single" w:sz="4" w:space="0" w:color="auto"/>
              <w:bottom w:val="single" w:sz="4" w:space="0" w:color="auto"/>
            </w:tcBorders>
            <w:vAlign w:val="center"/>
          </w:tcPr>
          <w:p w14:paraId="513B3435" w14:textId="77777777" w:rsidR="00ED5501" w:rsidRPr="001A0D0E" w:rsidRDefault="00ED5501" w:rsidP="006A79A4">
            <w:pPr>
              <w:rPr>
                <w:sz w:val="16"/>
                <w:szCs w:val="16"/>
                <w:lang w:val="en-US"/>
              </w:rPr>
            </w:pPr>
            <w:r w:rsidRPr="001A0D0E">
              <w:rPr>
                <w:sz w:val="16"/>
                <w:szCs w:val="16"/>
                <w:lang w:val="en-US"/>
              </w:rPr>
              <w:t>CE22A</w:t>
            </w:r>
          </w:p>
          <w:p w14:paraId="674EA4AD"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4F106F5E" w14:textId="77777777" w:rsidR="00ED5501" w:rsidRPr="001A0D0E" w:rsidRDefault="00ED5501" w:rsidP="006A79A4">
            <w:pPr>
              <w:adjustRightInd w:val="0"/>
              <w:rPr>
                <w:sz w:val="16"/>
                <w:szCs w:val="16"/>
                <w:lang w:val="en-US"/>
              </w:rPr>
            </w:pPr>
            <w:r w:rsidRPr="001A0D0E">
              <w:rPr>
                <w:sz w:val="16"/>
                <w:szCs w:val="16"/>
                <w:lang w:val="en-GB"/>
              </w:rPr>
              <w:t>Sisteme de burlane, 87 mm  tip brass din tabla  protejata anticoroziv cu grosimea de 0,5 mm</w:t>
            </w:r>
          </w:p>
          <w:p w14:paraId="448D3FEA"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79D9DAE2"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35AEF901" w14:textId="77777777" w:rsidR="00ED5501" w:rsidRPr="001A0D0E" w:rsidRDefault="00ED5501" w:rsidP="006A79A4">
            <w:pPr>
              <w:jc w:val="center"/>
              <w:rPr>
                <w:sz w:val="16"/>
                <w:szCs w:val="16"/>
              </w:rPr>
            </w:pPr>
            <w:r w:rsidRPr="001A0D0E">
              <w:rPr>
                <w:sz w:val="16"/>
                <w:szCs w:val="16"/>
              </w:rPr>
              <w:t>3,70</w:t>
            </w:r>
          </w:p>
        </w:tc>
      </w:tr>
      <w:tr w:rsidR="00ED5501" w:rsidRPr="001A0D0E" w14:paraId="5A8275D0"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F94C1E" w14:textId="77777777" w:rsidR="00ED5501" w:rsidRPr="001A0D0E" w:rsidRDefault="00ED5501" w:rsidP="006A79A4">
            <w:pPr>
              <w:rPr>
                <w:sz w:val="16"/>
                <w:szCs w:val="16"/>
              </w:rPr>
            </w:pPr>
            <w:r w:rsidRPr="001A0D0E">
              <w:rPr>
                <w:sz w:val="16"/>
                <w:szCs w:val="16"/>
              </w:rPr>
              <w:t xml:space="preserve"> 5</w:t>
            </w:r>
          </w:p>
        </w:tc>
        <w:tc>
          <w:tcPr>
            <w:tcW w:w="992" w:type="dxa"/>
            <w:tcBorders>
              <w:top w:val="single" w:sz="4" w:space="0" w:color="auto"/>
              <w:bottom w:val="single" w:sz="4" w:space="0" w:color="auto"/>
            </w:tcBorders>
            <w:vAlign w:val="center"/>
          </w:tcPr>
          <w:p w14:paraId="3DEA0E10" w14:textId="77777777" w:rsidR="00ED5501" w:rsidRPr="001A0D0E" w:rsidRDefault="00ED5501" w:rsidP="006A79A4">
            <w:pPr>
              <w:rPr>
                <w:sz w:val="16"/>
                <w:szCs w:val="16"/>
                <w:lang w:val="en-US"/>
              </w:rPr>
            </w:pPr>
            <w:r w:rsidRPr="001A0D0E">
              <w:rPr>
                <w:sz w:val="16"/>
                <w:szCs w:val="16"/>
                <w:lang w:val="en-US"/>
              </w:rPr>
              <w:t>CB14C</w:t>
            </w:r>
          </w:p>
          <w:p w14:paraId="572A5CB2"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0F32ED30" w14:textId="77777777" w:rsidR="00ED5501" w:rsidRPr="001A0D0E" w:rsidRDefault="00ED5501" w:rsidP="006A79A4">
            <w:pPr>
              <w:adjustRightInd w:val="0"/>
              <w:rPr>
                <w:sz w:val="16"/>
                <w:szCs w:val="16"/>
                <w:lang w:val="en-US"/>
              </w:rPr>
            </w:pPr>
            <w:r w:rsidRPr="001A0D0E">
              <w:rPr>
                <w:sz w:val="16"/>
                <w:szCs w:val="16"/>
                <w:lang w:val="en-GB"/>
              </w:rPr>
              <w:t>Schela metalica tubulara pentru lucrari de finisaje la tavane la inaltimi pina la 7 m, cu imobilizarea schelei timp de 15 zile (120 ore)</w:t>
            </w:r>
          </w:p>
          <w:p w14:paraId="2FC1F9B8"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3F95D2EC"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71C981B8" w14:textId="77777777" w:rsidR="00ED5501" w:rsidRPr="001A0D0E" w:rsidRDefault="00ED5501" w:rsidP="006A79A4">
            <w:pPr>
              <w:jc w:val="center"/>
              <w:rPr>
                <w:sz w:val="16"/>
                <w:szCs w:val="16"/>
              </w:rPr>
            </w:pPr>
            <w:r w:rsidRPr="001A0D0E">
              <w:rPr>
                <w:sz w:val="16"/>
                <w:szCs w:val="16"/>
              </w:rPr>
              <w:t>12,00</w:t>
            </w:r>
          </w:p>
        </w:tc>
      </w:tr>
      <w:tr w:rsidR="00ED5501" w:rsidRPr="001A0D0E" w14:paraId="0CEE159F" w14:textId="77777777" w:rsidTr="006A79A4">
        <w:tblPrEx>
          <w:tblCellMar>
            <w:top w:w="0" w:type="dxa"/>
            <w:bottom w:w="0" w:type="dxa"/>
          </w:tblCellMar>
        </w:tblPrEx>
        <w:tc>
          <w:tcPr>
            <w:tcW w:w="709" w:type="dxa"/>
            <w:tcBorders>
              <w:top w:val="nil"/>
              <w:left w:val="single" w:sz="6" w:space="0" w:color="auto"/>
              <w:bottom w:val="nil"/>
              <w:right w:val="nil"/>
            </w:tcBorders>
          </w:tcPr>
          <w:p w14:paraId="59EEA412" w14:textId="77777777" w:rsidR="00ED5501" w:rsidRPr="001A0D0E" w:rsidRDefault="00ED5501" w:rsidP="006A79A4">
            <w:pPr>
              <w:jc w:val="center"/>
              <w:rPr>
                <w:sz w:val="16"/>
                <w:szCs w:val="16"/>
              </w:rPr>
            </w:pPr>
            <w:r w:rsidRPr="001A0D0E">
              <w:rPr>
                <w:sz w:val="16"/>
                <w:szCs w:val="16"/>
              </w:rPr>
              <w:t xml:space="preserve"> </w:t>
            </w:r>
          </w:p>
        </w:tc>
        <w:tc>
          <w:tcPr>
            <w:tcW w:w="992" w:type="dxa"/>
            <w:tcBorders>
              <w:top w:val="nil"/>
              <w:left w:val="single" w:sz="6" w:space="0" w:color="auto"/>
              <w:bottom w:val="nil"/>
              <w:right w:val="nil"/>
            </w:tcBorders>
          </w:tcPr>
          <w:p w14:paraId="33193BE1"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6A1AEB72" w14:textId="77777777" w:rsidR="00ED5501" w:rsidRPr="001A0D0E" w:rsidRDefault="00ED5501" w:rsidP="006A79A4">
            <w:pPr>
              <w:rPr>
                <w:b/>
                <w:bCs/>
                <w:sz w:val="16"/>
                <w:szCs w:val="16"/>
                <w:lang w:val="en-US"/>
              </w:rPr>
            </w:pPr>
            <w:r w:rsidRPr="001A0D0E">
              <w:rPr>
                <w:b/>
                <w:bCs/>
                <w:sz w:val="16"/>
                <w:szCs w:val="16"/>
                <w:lang w:val="en-US"/>
              </w:rPr>
              <w:t xml:space="preserve">Capitolul </w:t>
            </w:r>
            <w:r w:rsidRPr="001A0D0E">
              <w:rPr>
                <w:b/>
                <w:bCs/>
                <w:sz w:val="16"/>
                <w:szCs w:val="16"/>
              </w:rPr>
              <w:t>1.2. Pereti</w:t>
            </w:r>
          </w:p>
          <w:p w14:paraId="25C763E9" w14:textId="77777777" w:rsidR="00ED5501" w:rsidRPr="001A0D0E" w:rsidRDefault="00ED5501" w:rsidP="006A79A4">
            <w:pPr>
              <w:rPr>
                <w:b/>
                <w:bCs/>
                <w:sz w:val="16"/>
                <w:szCs w:val="16"/>
              </w:rPr>
            </w:pPr>
          </w:p>
        </w:tc>
        <w:tc>
          <w:tcPr>
            <w:tcW w:w="567" w:type="dxa"/>
            <w:tcBorders>
              <w:top w:val="nil"/>
              <w:left w:val="single" w:sz="6" w:space="0" w:color="auto"/>
              <w:bottom w:val="nil"/>
              <w:right w:val="nil"/>
            </w:tcBorders>
          </w:tcPr>
          <w:p w14:paraId="6D509FE8"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4913854F" w14:textId="77777777" w:rsidR="00ED5501" w:rsidRPr="001A0D0E" w:rsidRDefault="00ED5501" w:rsidP="006A79A4">
            <w:pPr>
              <w:rPr>
                <w:sz w:val="16"/>
                <w:szCs w:val="16"/>
              </w:rPr>
            </w:pPr>
          </w:p>
        </w:tc>
      </w:tr>
      <w:tr w:rsidR="00ED5501" w:rsidRPr="001A0D0E" w14:paraId="21439DF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C03A26" w14:textId="77777777" w:rsidR="00ED5501" w:rsidRPr="001A0D0E" w:rsidRDefault="00ED5501" w:rsidP="006A79A4">
            <w:pPr>
              <w:rPr>
                <w:sz w:val="16"/>
                <w:szCs w:val="16"/>
              </w:rPr>
            </w:pPr>
            <w:r w:rsidRPr="001A0D0E">
              <w:rPr>
                <w:sz w:val="16"/>
                <w:szCs w:val="16"/>
              </w:rPr>
              <w:t>6</w:t>
            </w:r>
          </w:p>
        </w:tc>
        <w:tc>
          <w:tcPr>
            <w:tcW w:w="992" w:type="dxa"/>
            <w:tcBorders>
              <w:top w:val="single" w:sz="4" w:space="0" w:color="auto"/>
              <w:bottom w:val="single" w:sz="4" w:space="0" w:color="auto"/>
            </w:tcBorders>
            <w:vAlign w:val="center"/>
          </w:tcPr>
          <w:p w14:paraId="7D837EEB" w14:textId="77777777" w:rsidR="00ED5501" w:rsidRPr="001A0D0E" w:rsidRDefault="00ED5501" w:rsidP="006A79A4">
            <w:pPr>
              <w:rPr>
                <w:sz w:val="16"/>
                <w:szCs w:val="16"/>
                <w:lang w:val="en-US"/>
              </w:rPr>
            </w:pPr>
            <w:r w:rsidRPr="001A0D0E">
              <w:rPr>
                <w:sz w:val="16"/>
                <w:szCs w:val="16"/>
                <w:lang w:val="en-US"/>
              </w:rPr>
              <w:t>CD07A</w:t>
            </w:r>
          </w:p>
          <w:p w14:paraId="38A909A3"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47E38D41" w14:textId="77777777" w:rsidR="00ED5501" w:rsidRPr="001A0D0E" w:rsidRDefault="00ED5501" w:rsidP="006A79A4">
            <w:pPr>
              <w:adjustRightInd w:val="0"/>
              <w:rPr>
                <w:sz w:val="16"/>
                <w:szCs w:val="16"/>
                <w:lang w:val="en-US"/>
              </w:rPr>
            </w:pPr>
            <w:r w:rsidRPr="001A0D0E">
              <w:rPr>
                <w:sz w:val="16"/>
                <w:szCs w:val="16"/>
                <w:lang w:val="en-GB"/>
              </w:rPr>
              <w:t xml:space="preserve">Pereti din panouri din tabla zincata cutata fixate prin impuscare pe scheletul metalic, montate la o inaltime de pina la 6 m inclusiv///Tabla profilata T30 RAL 5019 protejata anticoroziv cu grosimea de min.0,5 mm si stratul de ZN 250gr/m2, inclusiv  mascarea colturilor </w:t>
            </w:r>
          </w:p>
          <w:p w14:paraId="7FAEC4AF"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6EBC781D"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4F58EB31" w14:textId="77777777" w:rsidR="00ED5501" w:rsidRPr="001A0D0E" w:rsidRDefault="00ED5501" w:rsidP="006A79A4">
            <w:pPr>
              <w:jc w:val="center"/>
              <w:rPr>
                <w:sz w:val="16"/>
                <w:szCs w:val="16"/>
              </w:rPr>
            </w:pPr>
            <w:r w:rsidRPr="001A0D0E">
              <w:rPr>
                <w:sz w:val="16"/>
                <w:szCs w:val="16"/>
              </w:rPr>
              <w:t>97,00</w:t>
            </w:r>
          </w:p>
        </w:tc>
      </w:tr>
      <w:tr w:rsidR="00ED5501" w:rsidRPr="001A0D0E" w14:paraId="747B33C7"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105E3B" w14:textId="77777777" w:rsidR="00ED5501" w:rsidRPr="001A0D0E" w:rsidRDefault="00ED5501" w:rsidP="006A79A4">
            <w:pPr>
              <w:rPr>
                <w:sz w:val="16"/>
                <w:szCs w:val="16"/>
              </w:rPr>
            </w:pPr>
            <w:r w:rsidRPr="001A0D0E">
              <w:rPr>
                <w:sz w:val="16"/>
                <w:szCs w:val="16"/>
              </w:rPr>
              <w:t xml:space="preserve"> 7</w:t>
            </w:r>
          </w:p>
        </w:tc>
        <w:tc>
          <w:tcPr>
            <w:tcW w:w="992" w:type="dxa"/>
            <w:tcBorders>
              <w:top w:val="single" w:sz="4" w:space="0" w:color="auto"/>
              <w:bottom w:val="single" w:sz="4" w:space="0" w:color="auto"/>
            </w:tcBorders>
            <w:vAlign w:val="center"/>
          </w:tcPr>
          <w:p w14:paraId="20FBD22E" w14:textId="77777777" w:rsidR="00ED5501" w:rsidRPr="001A0D0E" w:rsidRDefault="00ED5501" w:rsidP="006A79A4">
            <w:pPr>
              <w:rPr>
                <w:sz w:val="16"/>
                <w:szCs w:val="16"/>
                <w:lang w:val="en-US"/>
              </w:rPr>
            </w:pPr>
            <w:r w:rsidRPr="001A0D0E">
              <w:rPr>
                <w:sz w:val="16"/>
                <w:szCs w:val="16"/>
                <w:lang w:val="en-US"/>
              </w:rPr>
              <w:t>CK26B</w:t>
            </w:r>
          </w:p>
          <w:p w14:paraId="77BAF2E5"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5A052045" w14:textId="77777777" w:rsidR="00ED5501" w:rsidRPr="001A0D0E" w:rsidRDefault="00ED5501" w:rsidP="006A79A4">
            <w:pPr>
              <w:adjustRightInd w:val="0"/>
              <w:rPr>
                <w:sz w:val="16"/>
                <w:szCs w:val="16"/>
                <w:lang w:val="en-US"/>
              </w:rPr>
            </w:pPr>
            <w:r w:rsidRPr="001A0D0E">
              <w:rPr>
                <w:sz w:val="16"/>
                <w:szCs w:val="16"/>
                <w:lang w:val="en-GB"/>
              </w:rPr>
              <w:t>Montarea coltarului exterior (T-1* - 100x100mm) din tabla protejata anticoroziv prevopsita (la portile sectionale)</w:t>
            </w:r>
          </w:p>
          <w:p w14:paraId="11B3D242"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3A95E3A0"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234A4D10" w14:textId="77777777" w:rsidR="00ED5501" w:rsidRPr="001A0D0E" w:rsidRDefault="00ED5501" w:rsidP="006A79A4">
            <w:pPr>
              <w:jc w:val="center"/>
              <w:rPr>
                <w:sz w:val="16"/>
                <w:szCs w:val="16"/>
              </w:rPr>
            </w:pPr>
            <w:r w:rsidRPr="001A0D0E">
              <w:rPr>
                <w:sz w:val="16"/>
                <w:szCs w:val="16"/>
              </w:rPr>
              <w:t>21,00</w:t>
            </w:r>
          </w:p>
        </w:tc>
      </w:tr>
      <w:tr w:rsidR="00ED5501" w:rsidRPr="001A0D0E" w14:paraId="5DE3B4BF"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7E58BF" w14:textId="77777777" w:rsidR="00ED5501" w:rsidRPr="001A0D0E" w:rsidRDefault="00ED5501" w:rsidP="006A79A4">
            <w:pPr>
              <w:rPr>
                <w:sz w:val="16"/>
                <w:szCs w:val="16"/>
              </w:rPr>
            </w:pPr>
            <w:r w:rsidRPr="001A0D0E">
              <w:rPr>
                <w:sz w:val="16"/>
                <w:szCs w:val="16"/>
              </w:rPr>
              <w:t xml:space="preserve"> 8</w:t>
            </w:r>
          </w:p>
        </w:tc>
        <w:tc>
          <w:tcPr>
            <w:tcW w:w="992" w:type="dxa"/>
            <w:tcBorders>
              <w:top w:val="single" w:sz="4" w:space="0" w:color="auto"/>
              <w:bottom w:val="single" w:sz="4" w:space="0" w:color="auto"/>
            </w:tcBorders>
            <w:vAlign w:val="center"/>
          </w:tcPr>
          <w:p w14:paraId="4B1F702D" w14:textId="77777777" w:rsidR="00ED5501" w:rsidRPr="001A0D0E" w:rsidRDefault="00ED5501" w:rsidP="006A79A4">
            <w:pPr>
              <w:rPr>
                <w:sz w:val="16"/>
                <w:szCs w:val="16"/>
                <w:lang w:val="en-US"/>
              </w:rPr>
            </w:pPr>
            <w:r w:rsidRPr="001A0D0E">
              <w:rPr>
                <w:sz w:val="16"/>
                <w:szCs w:val="16"/>
                <w:lang w:val="en-US"/>
              </w:rPr>
              <w:t>CK26B</w:t>
            </w:r>
          </w:p>
          <w:p w14:paraId="101F518E"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1C887AF2" w14:textId="77777777" w:rsidR="00ED5501" w:rsidRPr="001A0D0E" w:rsidRDefault="00ED5501" w:rsidP="006A79A4">
            <w:pPr>
              <w:adjustRightInd w:val="0"/>
              <w:rPr>
                <w:sz w:val="16"/>
                <w:szCs w:val="16"/>
                <w:lang w:val="en-US"/>
              </w:rPr>
            </w:pPr>
            <w:r w:rsidRPr="001A0D0E">
              <w:rPr>
                <w:sz w:val="16"/>
                <w:szCs w:val="16"/>
                <w:lang w:val="en-GB"/>
              </w:rPr>
              <w:t>Sort soclu ( T-3 - 100x100mm) din tabla protejata anticoroziv prevopsita (la portile sectionale)</w:t>
            </w:r>
          </w:p>
          <w:p w14:paraId="3AE15EE5"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73024DE1"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3A72B703" w14:textId="77777777" w:rsidR="00ED5501" w:rsidRPr="001A0D0E" w:rsidRDefault="00ED5501" w:rsidP="006A79A4">
            <w:pPr>
              <w:jc w:val="center"/>
              <w:rPr>
                <w:sz w:val="16"/>
                <w:szCs w:val="16"/>
              </w:rPr>
            </w:pPr>
            <w:r w:rsidRPr="001A0D0E">
              <w:rPr>
                <w:sz w:val="16"/>
                <w:szCs w:val="16"/>
              </w:rPr>
              <w:t>17,00</w:t>
            </w:r>
          </w:p>
        </w:tc>
      </w:tr>
      <w:tr w:rsidR="00ED5501" w:rsidRPr="001A0D0E" w14:paraId="5DA519B0" w14:textId="77777777" w:rsidTr="006A79A4">
        <w:tblPrEx>
          <w:tblCellMar>
            <w:top w:w="0" w:type="dxa"/>
            <w:bottom w:w="0" w:type="dxa"/>
          </w:tblCellMar>
        </w:tblPrEx>
        <w:tc>
          <w:tcPr>
            <w:tcW w:w="709" w:type="dxa"/>
            <w:tcBorders>
              <w:top w:val="nil"/>
              <w:left w:val="single" w:sz="6" w:space="0" w:color="auto"/>
              <w:bottom w:val="nil"/>
              <w:right w:val="nil"/>
            </w:tcBorders>
          </w:tcPr>
          <w:p w14:paraId="0399E83F" w14:textId="77777777" w:rsidR="00ED5501" w:rsidRPr="001A0D0E" w:rsidRDefault="00ED5501" w:rsidP="006A79A4">
            <w:pPr>
              <w:jc w:val="center"/>
              <w:rPr>
                <w:sz w:val="16"/>
                <w:szCs w:val="16"/>
              </w:rPr>
            </w:pPr>
            <w:r w:rsidRPr="001A0D0E">
              <w:rPr>
                <w:sz w:val="16"/>
                <w:szCs w:val="16"/>
              </w:rPr>
              <w:t xml:space="preserve"> </w:t>
            </w:r>
          </w:p>
        </w:tc>
        <w:tc>
          <w:tcPr>
            <w:tcW w:w="992" w:type="dxa"/>
            <w:tcBorders>
              <w:top w:val="nil"/>
              <w:left w:val="single" w:sz="6" w:space="0" w:color="auto"/>
              <w:bottom w:val="nil"/>
              <w:right w:val="nil"/>
            </w:tcBorders>
          </w:tcPr>
          <w:p w14:paraId="426F58BB"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44ABDF57" w14:textId="77777777" w:rsidR="00ED5501" w:rsidRPr="001A0D0E" w:rsidRDefault="00ED5501" w:rsidP="006A79A4">
            <w:pPr>
              <w:rPr>
                <w:b/>
                <w:bCs/>
                <w:sz w:val="16"/>
                <w:szCs w:val="16"/>
                <w:lang w:val="en-US"/>
              </w:rPr>
            </w:pPr>
            <w:r w:rsidRPr="001A0D0E">
              <w:rPr>
                <w:b/>
                <w:bCs/>
                <w:sz w:val="16"/>
                <w:szCs w:val="16"/>
                <w:lang w:val="en-US"/>
              </w:rPr>
              <w:t xml:space="preserve">Capitolul </w:t>
            </w:r>
            <w:r w:rsidRPr="001A0D0E">
              <w:rPr>
                <w:b/>
                <w:bCs/>
                <w:sz w:val="16"/>
                <w:szCs w:val="16"/>
              </w:rPr>
              <w:t>1.3. Porti</w:t>
            </w:r>
          </w:p>
          <w:p w14:paraId="10A3EB8B" w14:textId="77777777" w:rsidR="00ED5501" w:rsidRPr="001A0D0E" w:rsidRDefault="00ED5501" w:rsidP="006A79A4">
            <w:pPr>
              <w:rPr>
                <w:b/>
                <w:bCs/>
                <w:sz w:val="16"/>
                <w:szCs w:val="16"/>
              </w:rPr>
            </w:pPr>
          </w:p>
        </w:tc>
        <w:tc>
          <w:tcPr>
            <w:tcW w:w="567" w:type="dxa"/>
            <w:tcBorders>
              <w:top w:val="nil"/>
              <w:left w:val="single" w:sz="6" w:space="0" w:color="auto"/>
              <w:bottom w:val="nil"/>
              <w:right w:val="nil"/>
            </w:tcBorders>
          </w:tcPr>
          <w:p w14:paraId="7B8FEC4A"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5B68C6F2" w14:textId="77777777" w:rsidR="00ED5501" w:rsidRPr="001A0D0E" w:rsidRDefault="00ED5501" w:rsidP="006A79A4">
            <w:pPr>
              <w:rPr>
                <w:sz w:val="16"/>
                <w:szCs w:val="16"/>
              </w:rPr>
            </w:pPr>
          </w:p>
        </w:tc>
      </w:tr>
      <w:tr w:rsidR="00ED5501" w:rsidRPr="001A0D0E" w14:paraId="3D59F73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D764BC" w14:textId="77777777" w:rsidR="00ED5501" w:rsidRPr="001A0D0E" w:rsidRDefault="00ED5501" w:rsidP="006A79A4">
            <w:pPr>
              <w:rPr>
                <w:sz w:val="16"/>
                <w:szCs w:val="16"/>
              </w:rPr>
            </w:pPr>
            <w:r w:rsidRPr="001A0D0E">
              <w:rPr>
                <w:sz w:val="16"/>
                <w:szCs w:val="16"/>
              </w:rPr>
              <w:t>9</w:t>
            </w:r>
          </w:p>
        </w:tc>
        <w:tc>
          <w:tcPr>
            <w:tcW w:w="992" w:type="dxa"/>
            <w:tcBorders>
              <w:top w:val="single" w:sz="4" w:space="0" w:color="auto"/>
              <w:bottom w:val="single" w:sz="4" w:space="0" w:color="auto"/>
            </w:tcBorders>
            <w:vAlign w:val="center"/>
          </w:tcPr>
          <w:p w14:paraId="5F403412" w14:textId="77777777" w:rsidR="00ED5501" w:rsidRPr="001A0D0E" w:rsidRDefault="00ED5501" w:rsidP="006A79A4">
            <w:pPr>
              <w:rPr>
                <w:sz w:val="16"/>
                <w:szCs w:val="16"/>
                <w:lang w:val="en-US"/>
              </w:rPr>
            </w:pPr>
            <w:r w:rsidRPr="001A0D0E">
              <w:rPr>
                <w:sz w:val="16"/>
                <w:szCs w:val="16"/>
                <w:lang w:val="en-US"/>
              </w:rPr>
              <w:t>CK25A</w:t>
            </w:r>
          </w:p>
          <w:p w14:paraId="3D1A8416"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3D4A08E6" w14:textId="77777777" w:rsidR="00ED5501" w:rsidRPr="001A0D0E" w:rsidRDefault="00ED5501" w:rsidP="006A79A4">
            <w:pPr>
              <w:adjustRightInd w:val="0"/>
              <w:rPr>
                <w:sz w:val="16"/>
                <w:szCs w:val="16"/>
                <w:lang w:val="en-US"/>
              </w:rPr>
            </w:pPr>
            <w:r w:rsidRPr="001A0D0E">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 ( 0,9x2,1)h</w:t>
            </w:r>
          </w:p>
          <w:p w14:paraId="5C442F47"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3ED69AD3"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49FE56EF" w14:textId="77777777" w:rsidR="00ED5501" w:rsidRPr="001A0D0E" w:rsidRDefault="00ED5501" w:rsidP="006A79A4">
            <w:pPr>
              <w:jc w:val="center"/>
              <w:rPr>
                <w:sz w:val="16"/>
                <w:szCs w:val="16"/>
              </w:rPr>
            </w:pPr>
            <w:r w:rsidRPr="001A0D0E">
              <w:rPr>
                <w:sz w:val="16"/>
                <w:szCs w:val="16"/>
              </w:rPr>
              <w:t>1,89</w:t>
            </w:r>
          </w:p>
        </w:tc>
      </w:tr>
      <w:tr w:rsidR="00ED5501" w:rsidRPr="001A0D0E" w14:paraId="0DD6A88E"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6D3A57" w14:textId="77777777" w:rsidR="00ED5501" w:rsidRPr="001A0D0E" w:rsidRDefault="00ED5501" w:rsidP="006A79A4">
            <w:pPr>
              <w:rPr>
                <w:sz w:val="16"/>
                <w:szCs w:val="16"/>
              </w:rPr>
            </w:pPr>
            <w:r w:rsidRPr="001A0D0E">
              <w:rPr>
                <w:sz w:val="16"/>
                <w:szCs w:val="16"/>
              </w:rPr>
              <w:t xml:space="preserve"> 10</w:t>
            </w:r>
          </w:p>
        </w:tc>
        <w:tc>
          <w:tcPr>
            <w:tcW w:w="992" w:type="dxa"/>
            <w:tcBorders>
              <w:top w:val="single" w:sz="4" w:space="0" w:color="auto"/>
              <w:bottom w:val="single" w:sz="4" w:space="0" w:color="auto"/>
            </w:tcBorders>
            <w:vAlign w:val="center"/>
          </w:tcPr>
          <w:p w14:paraId="5C63FB23" w14:textId="77777777" w:rsidR="00ED5501" w:rsidRPr="001A0D0E" w:rsidRDefault="00ED5501" w:rsidP="006A79A4">
            <w:pPr>
              <w:rPr>
                <w:sz w:val="16"/>
                <w:szCs w:val="16"/>
                <w:lang w:val="en-US"/>
              </w:rPr>
            </w:pPr>
            <w:r w:rsidRPr="001A0D0E">
              <w:rPr>
                <w:sz w:val="16"/>
                <w:szCs w:val="16"/>
                <w:lang w:val="en-US"/>
              </w:rPr>
              <w:t>CK13B</w:t>
            </w:r>
          </w:p>
          <w:p w14:paraId="02A65E43"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437ADD12" w14:textId="77777777" w:rsidR="00ED5501" w:rsidRPr="001A0D0E" w:rsidRDefault="00ED5501" w:rsidP="006A79A4">
            <w:pPr>
              <w:adjustRightInd w:val="0"/>
              <w:rPr>
                <w:sz w:val="16"/>
                <w:szCs w:val="16"/>
                <w:lang w:val="en-US"/>
              </w:rPr>
            </w:pPr>
            <w:r w:rsidRPr="001A0D0E">
              <w:rPr>
                <w:sz w:val="16"/>
                <w:szCs w:val="16"/>
                <w:lang w:val="en-GB"/>
              </w:rPr>
              <w:t>Porti metalice glisante sau pliante intr-un canat montate in zidarie de orice natura inclusiv accesoriile necesare, cu suprafata peste 7 mp-3,3m     fara costul portilor</w:t>
            </w:r>
          </w:p>
          <w:p w14:paraId="5B7FE63D"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54B095D0"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15703CBC" w14:textId="77777777" w:rsidR="00ED5501" w:rsidRPr="001A0D0E" w:rsidRDefault="00ED5501" w:rsidP="006A79A4">
            <w:pPr>
              <w:jc w:val="center"/>
              <w:rPr>
                <w:sz w:val="16"/>
                <w:szCs w:val="16"/>
              </w:rPr>
            </w:pPr>
            <w:r w:rsidRPr="001A0D0E">
              <w:rPr>
                <w:sz w:val="16"/>
                <w:szCs w:val="16"/>
              </w:rPr>
              <w:t>19,80</w:t>
            </w:r>
          </w:p>
        </w:tc>
      </w:tr>
      <w:tr w:rsidR="00ED5501" w:rsidRPr="001A0D0E" w14:paraId="51550858" w14:textId="77777777" w:rsidTr="006A79A4">
        <w:tblPrEx>
          <w:tblCellMar>
            <w:top w:w="0" w:type="dxa"/>
            <w:bottom w:w="0" w:type="dxa"/>
          </w:tblCellMar>
        </w:tblPrEx>
        <w:tc>
          <w:tcPr>
            <w:tcW w:w="709" w:type="dxa"/>
            <w:tcBorders>
              <w:top w:val="nil"/>
              <w:left w:val="single" w:sz="6" w:space="0" w:color="auto"/>
              <w:bottom w:val="nil"/>
              <w:right w:val="nil"/>
            </w:tcBorders>
          </w:tcPr>
          <w:p w14:paraId="7F0D0229" w14:textId="77777777" w:rsidR="00ED5501" w:rsidRPr="001A0D0E" w:rsidRDefault="00ED5501" w:rsidP="006A79A4">
            <w:pPr>
              <w:jc w:val="center"/>
              <w:rPr>
                <w:sz w:val="16"/>
                <w:szCs w:val="16"/>
              </w:rPr>
            </w:pPr>
            <w:r w:rsidRPr="001A0D0E">
              <w:rPr>
                <w:sz w:val="16"/>
                <w:szCs w:val="16"/>
              </w:rPr>
              <w:t xml:space="preserve"> </w:t>
            </w:r>
          </w:p>
        </w:tc>
        <w:tc>
          <w:tcPr>
            <w:tcW w:w="992" w:type="dxa"/>
            <w:tcBorders>
              <w:top w:val="nil"/>
              <w:left w:val="single" w:sz="6" w:space="0" w:color="auto"/>
              <w:bottom w:val="nil"/>
              <w:right w:val="nil"/>
            </w:tcBorders>
          </w:tcPr>
          <w:p w14:paraId="3118D00A"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1FF1CDE7" w14:textId="77777777" w:rsidR="00ED5501" w:rsidRPr="001A0D0E" w:rsidRDefault="00ED5501" w:rsidP="006A79A4">
            <w:pPr>
              <w:rPr>
                <w:b/>
                <w:bCs/>
                <w:sz w:val="16"/>
                <w:szCs w:val="16"/>
              </w:rPr>
            </w:pPr>
            <w:r w:rsidRPr="001A0D0E">
              <w:rPr>
                <w:b/>
                <w:bCs/>
                <w:sz w:val="16"/>
                <w:szCs w:val="16"/>
                <w:lang w:val="en-US"/>
              </w:rPr>
              <w:t xml:space="preserve">Capitolul </w:t>
            </w:r>
            <w:r w:rsidRPr="001A0D0E">
              <w:rPr>
                <w:b/>
                <w:bCs/>
                <w:sz w:val="16"/>
                <w:szCs w:val="16"/>
              </w:rPr>
              <w:t>1.4. Pardosele industriale ceruite</w:t>
            </w:r>
          </w:p>
        </w:tc>
        <w:tc>
          <w:tcPr>
            <w:tcW w:w="567" w:type="dxa"/>
            <w:tcBorders>
              <w:top w:val="nil"/>
              <w:left w:val="single" w:sz="6" w:space="0" w:color="auto"/>
              <w:bottom w:val="nil"/>
              <w:right w:val="nil"/>
            </w:tcBorders>
          </w:tcPr>
          <w:p w14:paraId="1A74C839"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0D31FA1E" w14:textId="77777777" w:rsidR="00ED5501" w:rsidRPr="001A0D0E" w:rsidRDefault="00ED5501" w:rsidP="006A79A4">
            <w:pPr>
              <w:rPr>
                <w:sz w:val="16"/>
                <w:szCs w:val="16"/>
              </w:rPr>
            </w:pPr>
          </w:p>
        </w:tc>
      </w:tr>
      <w:tr w:rsidR="00ED5501" w:rsidRPr="001A0D0E" w14:paraId="5FCE467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E01B1" w14:textId="77777777" w:rsidR="00ED5501" w:rsidRPr="001A0D0E" w:rsidRDefault="00ED5501" w:rsidP="006A79A4">
            <w:pPr>
              <w:rPr>
                <w:sz w:val="16"/>
                <w:szCs w:val="16"/>
              </w:rPr>
            </w:pPr>
            <w:r w:rsidRPr="001A0D0E">
              <w:rPr>
                <w:sz w:val="16"/>
                <w:szCs w:val="16"/>
              </w:rPr>
              <w:t>11</w:t>
            </w:r>
          </w:p>
        </w:tc>
        <w:tc>
          <w:tcPr>
            <w:tcW w:w="992" w:type="dxa"/>
            <w:tcBorders>
              <w:top w:val="single" w:sz="4" w:space="0" w:color="auto"/>
              <w:bottom w:val="single" w:sz="4" w:space="0" w:color="auto"/>
            </w:tcBorders>
            <w:vAlign w:val="center"/>
          </w:tcPr>
          <w:p w14:paraId="6E03C874" w14:textId="77777777" w:rsidR="00ED5501" w:rsidRPr="001A0D0E" w:rsidRDefault="00ED5501" w:rsidP="006A79A4">
            <w:pPr>
              <w:rPr>
                <w:sz w:val="16"/>
                <w:szCs w:val="16"/>
                <w:lang w:val="en-US"/>
              </w:rPr>
            </w:pPr>
            <w:r w:rsidRPr="001A0D0E">
              <w:rPr>
                <w:sz w:val="16"/>
                <w:szCs w:val="16"/>
                <w:lang w:val="en-US"/>
              </w:rPr>
              <w:t>TsC53A k=2</w:t>
            </w:r>
          </w:p>
          <w:p w14:paraId="222DEC39"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56CC17B4" w14:textId="77777777" w:rsidR="00ED5501" w:rsidRPr="001A0D0E" w:rsidRDefault="00ED5501" w:rsidP="006A79A4">
            <w:pPr>
              <w:adjustRightInd w:val="0"/>
              <w:rPr>
                <w:sz w:val="16"/>
                <w:szCs w:val="16"/>
              </w:rPr>
            </w:pPr>
            <w:r w:rsidRPr="001A0D0E">
              <w:rPr>
                <w:sz w:val="16"/>
                <w:szCs w:val="16"/>
              </w:rPr>
              <w:t>Compactarea pamintului cu pietris (Уплотнение грунта с щебнем) 10cm</w:t>
            </w:r>
          </w:p>
        </w:tc>
        <w:tc>
          <w:tcPr>
            <w:tcW w:w="567" w:type="dxa"/>
            <w:tcBorders>
              <w:top w:val="single" w:sz="4" w:space="0" w:color="auto"/>
              <w:bottom w:val="single" w:sz="4" w:space="0" w:color="auto"/>
            </w:tcBorders>
            <w:vAlign w:val="center"/>
          </w:tcPr>
          <w:p w14:paraId="6EB63BCA" w14:textId="77777777" w:rsidR="00ED5501" w:rsidRPr="001A0D0E" w:rsidRDefault="00ED5501" w:rsidP="006A79A4">
            <w:pPr>
              <w:jc w:val="center"/>
              <w:rPr>
                <w:sz w:val="16"/>
                <w:szCs w:val="16"/>
              </w:rPr>
            </w:pPr>
            <w:r w:rsidRPr="001A0D0E">
              <w:rPr>
                <w:sz w:val="16"/>
                <w:szCs w:val="16"/>
              </w:rPr>
              <w:t>100 m2</w:t>
            </w:r>
          </w:p>
        </w:tc>
        <w:tc>
          <w:tcPr>
            <w:tcW w:w="1134" w:type="dxa"/>
            <w:tcBorders>
              <w:top w:val="single" w:sz="4" w:space="0" w:color="auto"/>
              <w:bottom w:val="single" w:sz="4" w:space="0" w:color="auto"/>
            </w:tcBorders>
            <w:vAlign w:val="center"/>
          </w:tcPr>
          <w:p w14:paraId="6020A7B2" w14:textId="77777777" w:rsidR="00ED5501" w:rsidRPr="001A0D0E" w:rsidRDefault="00ED5501" w:rsidP="006A79A4">
            <w:pPr>
              <w:jc w:val="center"/>
              <w:rPr>
                <w:sz w:val="16"/>
                <w:szCs w:val="16"/>
              </w:rPr>
            </w:pPr>
            <w:r w:rsidRPr="001A0D0E">
              <w:rPr>
                <w:sz w:val="16"/>
                <w:szCs w:val="16"/>
              </w:rPr>
              <w:t>0,66</w:t>
            </w:r>
          </w:p>
        </w:tc>
      </w:tr>
      <w:tr w:rsidR="00ED5501" w:rsidRPr="001A0D0E" w14:paraId="22F115F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72CF54" w14:textId="77777777" w:rsidR="00ED5501" w:rsidRPr="001A0D0E" w:rsidRDefault="00ED5501" w:rsidP="006A79A4">
            <w:pPr>
              <w:rPr>
                <w:sz w:val="16"/>
                <w:szCs w:val="16"/>
              </w:rPr>
            </w:pPr>
            <w:r w:rsidRPr="001A0D0E">
              <w:rPr>
                <w:sz w:val="16"/>
                <w:szCs w:val="16"/>
              </w:rPr>
              <w:t xml:space="preserve"> 12</w:t>
            </w:r>
          </w:p>
        </w:tc>
        <w:tc>
          <w:tcPr>
            <w:tcW w:w="992" w:type="dxa"/>
            <w:tcBorders>
              <w:top w:val="single" w:sz="4" w:space="0" w:color="auto"/>
              <w:bottom w:val="single" w:sz="4" w:space="0" w:color="auto"/>
            </w:tcBorders>
            <w:vAlign w:val="center"/>
          </w:tcPr>
          <w:p w14:paraId="5A88798B" w14:textId="77777777" w:rsidR="00ED5501" w:rsidRPr="001A0D0E" w:rsidRDefault="00ED5501" w:rsidP="006A79A4">
            <w:pPr>
              <w:rPr>
                <w:sz w:val="16"/>
                <w:szCs w:val="16"/>
                <w:lang w:val="en-US"/>
              </w:rPr>
            </w:pPr>
            <w:r w:rsidRPr="001A0D0E">
              <w:rPr>
                <w:sz w:val="16"/>
                <w:szCs w:val="16"/>
                <w:lang w:val="en-US"/>
              </w:rPr>
              <w:t>CG22A</w:t>
            </w:r>
          </w:p>
          <w:p w14:paraId="40ABB3E5"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16212F56" w14:textId="77777777" w:rsidR="00ED5501" w:rsidRPr="001A0D0E" w:rsidRDefault="00ED5501" w:rsidP="006A79A4">
            <w:pPr>
              <w:adjustRightInd w:val="0"/>
              <w:rPr>
                <w:sz w:val="16"/>
                <w:szCs w:val="16"/>
                <w:lang w:val="en-US"/>
              </w:rPr>
            </w:pPr>
            <w:r w:rsidRPr="001A0D0E">
              <w:rPr>
                <w:sz w:val="16"/>
                <w:szCs w:val="16"/>
                <w:lang w:val="en-GB"/>
              </w:rPr>
              <w:t xml:space="preserve">Pardoseli din beton simplu clasa C 10/8 (Bc 10/B 150) in grosime de 10 cm, in cimp continuu, driscuit, turnat pe loc, in incaperi cu suprafata mai mare de 16 mp    </w:t>
            </w:r>
            <w:r w:rsidRPr="001A0D0E">
              <w:rPr>
                <w:sz w:val="16"/>
                <w:szCs w:val="16"/>
              </w:rPr>
              <w:t>бетон</w:t>
            </w:r>
            <w:r w:rsidRPr="001A0D0E">
              <w:rPr>
                <w:sz w:val="16"/>
                <w:szCs w:val="16"/>
                <w:lang w:val="en-GB"/>
              </w:rPr>
              <w:t xml:space="preserve"> </w:t>
            </w:r>
            <w:r w:rsidRPr="001A0D0E">
              <w:rPr>
                <w:sz w:val="16"/>
                <w:szCs w:val="16"/>
              </w:rPr>
              <w:t>С</w:t>
            </w:r>
            <w:r w:rsidRPr="001A0D0E">
              <w:rPr>
                <w:sz w:val="16"/>
                <w:szCs w:val="16"/>
                <w:lang w:val="en-GB"/>
              </w:rPr>
              <w:t xml:space="preserve">7,5 </w:t>
            </w:r>
            <w:r w:rsidRPr="001A0D0E">
              <w:rPr>
                <w:sz w:val="16"/>
                <w:szCs w:val="16"/>
              </w:rPr>
              <w:t>толщ</w:t>
            </w:r>
            <w:r w:rsidRPr="001A0D0E">
              <w:rPr>
                <w:sz w:val="16"/>
                <w:szCs w:val="16"/>
                <w:lang w:val="en-GB"/>
              </w:rPr>
              <w:t>.100mm</w:t>
            </w:r>
          </w:p>
          <w:p w14:paraId="1221B33D"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31E5D918"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59C62E75" w14:textId="77777777" w:rsidR="00ED5501" w:rsidRPr="001A0D0E" w:rsidRDefault="00ED5501" w:rsidP="006A79A4">
            <w:pPr>
              <w:jc w:val="center"/>
              <w:rPr>
                <w:sz w:val="16"/>
                <w:szCs w:val="16"/>
              </w:rPr>
            </w:pPr>
            <w:r w:rsidRPr="001A0D0E">
              <w:rPr>
                <w:sz w:val="16"/>
                <w:szCs w:val="16"/>
              </w:rPr>
              <w:t>66,00</w:t>
            </w:r>
          </w:p>
        </w:tc>
      </w:tr>
      <w:tr w:rsidR="00ED5501" w:rsidRPr="001A0D0E" w14:paraId="67309A3C"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E3BDC8" w14:textId="77777777" w:rsidR="00ED5501" w:rsidRPr="001A0D0E" w:rsidRDefault="00ED5501" w:rsidP="006A79A4">
            <w:pPr>
              <w:rPr>
                <w:sz w:val="16"/>
                <w:szCs w:val="16"/>
              </w:rPr>
            </w:pPr>
            <w:r w:rsidRPr="001A0D0E">
              <w:rPr>
                <w:sz w:val="16"/>
                <w:szCs w:val="16"/>
              </w:rPr>
              <w:t xml:space="preserve"> 13</w:t>
            </w:r>
          </w:p>
        </w:tc>
        <w:tc>
          <w:tcPr>
            <w:tcW w:w="992" w:type="dxa"/>
            <w:tcBorders>
              <w:top w:val="single" w:sz="4" w:space="0" w:color="auto"/>
              <w:bottom w:val="single" w:sz="4" w:space="0" w:color="auto"/>
            </w:tcBorders>
            <w:vAlign w:val="center"/>
          </w:tcPr>
          <w:p w14:paraId="5CF46577" w14:textId="77777777" w:rsidR="00ED5501" w:rsidRPr="001A0D0E" w:rsidRDefault="00ED5501" w:rsidP="006A79A4">
            <w:pPr>
              <w:rPr>
                <w:sz w:val="16"/>
                <w:szCs w:val="16"/>
                <w:lang w:val="en-US"/>
              </w:rPr>
            </w:pPr>
            <w:r w:rsidRPr="001A0D0E">
              <w:rPr>
                <w:sz w:val="16"/>
                <w:szCs w:val="16"/>
                <w:lang w:val="en-US"/>
              </w:rPr>
              <w:t>CF17C apl</w:t>
            </w:r>
          </w:p>
          <w:p w14:paraId="26E56ED5"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4AD9AABC" w14:textId="77777777" w:rsidR="00ED5501" w:rsidRPr="001A0D0E" w:rsidRDefault="00ED5501" w:rsidP="006A79A4">
            <w:pPr>
              <w:adjustRightInd w:val="0"/>
              <w:rPr>
                <w:sz w:val="16"/>
                <w:szCs w:val="16"/>
                <w:lang w:val="en-US"/>
              </w:rPr>
            </w:pPr>
            <w:r w:rsidRPr="001A0D0E">
              <w:rPr>
                <w:sz w:val="16"/>
                <w:szCs w:val="16"/>
                <w:lang w:val="en-GB"/>
              </w:rPr>
              <w:t>Diverse lucrari - strat de impaslitura din fibra de sticla aplicat pe suprafata elementelor prefabricate din b.c.a. lipit cu aracet, inclusiv stratul de amorsaj (aracet-0,00 apa 0,00)</w:t>
            </w:r>
          </w:p>
          <w:p w14:paraId="1B77C178"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5C45E3E5"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0044B717" w14:textId="77777777" w:rsidR="00ED5501" w:rsidRPr="001A0D0E" w:rsidRDefault="00ED5501" w:rsidP="006A79A4">
            <w:pPr>
              <w:jc w:val="center"/>
              <w:rPr>
                <w:sz w:val="16"/>
                <w:szCs w:val="16"/>
              </w:rPr>
            </w:pPr>
            <w:r w:rsidRPr="001A0D0E">
              <w:rPr>
                <w:sz w:val="16"/>
                <w:szCs w:val="16"/>
              </w:rPr>
              <w:t>66,00</w:t>
            </w:r>
          </w:p>
        </w:tc>
      </w:tr>
      <w:tr w:rsidR="00ED5501" w:rsidRPr="001A0D0E" w14:paraId="789DB0D9"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99E86F" w14:textId="77777777" w:rsidR="00ED5501" w:rsidRPr="001A0D0E" w:rsidRDefault="00ED5501" w:rsidP="006A79A4">
            <w:pPr>
              <w:rPr>
                <w:sz w:val="16"/>
                <w:szCs w:val="16"/>
              </w:rPr>
            </w:pPr>
            <w:r w:rsidRPr="001A0D0E">
              <w:rPr>
                <w:sz w:val="16"/>
                <w:szCs w:val="16"/>
              </w:rPr>
              <w:t xml:space="preserve"> 14</w:t>
            </w:r>
          </w:p>
        </w:tc>
        <w:tc>
          <w:tcPr>
            <w:tcW w:w="992" w:type="dxa"/>
            <w:tcBorders>
              <w:top w:val="single" w:sz="4" w:space="0" w:color="auto"/>
              <w:bottom w:val="single" w:sz="4" w:space="0" w:color="auto"/>
            </w:tcBorders>
            <w:vAlign w:val="center"/>
          </w:tcPr>
          <w:p w14:paraId="0176BD20" w14:textId="77777777" w:rsidR="00ED5501" w:rsidRPr="001A0D0E" w:rsidRDefault="00ED5501" w:rsidP="006A79A4">
            <w:pPr>
              <w:rPr>
                <w:sz w:val="16"/>
                <w:szCs w:val="16"/>
                <w:lang w:val="en-US"/>
              </w:rPr>
            </w:pPr>
            <w:r w:rsidRPr="001A0D0E">
              <w:rPr>
                <w:sz w:val="16"/>
                <w:szCs w:val="16"/>
                <w:lang w:val="en-US"/>
              </w:rPr>
              <w:t>CG48A</w:t>
            </w:r>
          </w:p>
          <w:p w14:paraId="43421D16"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5A62B221" w14:textId="77777777" w:rsidR="00ED5501" w:rsidRPr="001A0D0E" w:rsidRDefault="00ED5501" w:rsidP="006A79A4">
            <w:pPr>
              <w:adjustRightInd w:val="0"/>
              <w:rPr>
                <w:sz w:val="16"/>
                <w:szCs w:val="16"/>
                <w:lang w:val="en-US"/>
              </w:rPr>
            </w:pPr>
            <w:r w:rsidRPr="001A0D0E">
              <w:rPr>
                <w:sz w:val="16"/>
                <w:szCs w:val="16"/>
                <w:lang w:val="en-GB"/>
              </w:rPr>
              <w:t>Pardoseli de beton armat cu strat superior consolidat grosime 20 cm. , Beton M250 cu adausuri , plasa Vr 5 100*100 3,41kg-m2, Ciment inlocuit cu toping</w:t>
            </w:r>
          </w:p>
          <w:p w14:paraId="175878D4"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38201284"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41731FF4" w14:textId="77777777" w:rsidR="00ED5501" w:rsidRPr="001A0D0E" w:rsidRDefault="00ED5501" w:rsidP="006A79A4">
            <w:pPr>
              <w:jc w:val="center"/>
              <w:rPr>
                <w:sz w:val="16"/>
                <w:szCs w:val="16"/>
              </w:rPr>
            </w:pPr>
            <w:r w:rsidRPr="001A0D0E">
              <w:rPr>
                <w:sz w:val="16"/>
                <w:szCs w:val="16"/>
              </w:rPr>
              <w:t>66,00</w:t>
            </w:r>
          </w:p>
        </w:tc>
      </w:tr>
      <w:tr w:rsidR="00ED5501" w:rsidRPr="001A0D0E" w14:paraId="4BC0CBD6"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967389" w14:textId="77777777" w:rsidR="00ED5501" w:rsidRPr="001A0D0E" w:rsidRDefault="00ED5501" w:rsidP="006A79A4">
            <w:pPr>
              <w:rPr>
                <w:sz w:val="16"/>
                <w:szCs w:val="16"/>
              </w:rPr>
            </w:pPr>
            <w:r w:rsidRPr="001A0D0E">
              <w:rPr>
                <w:sz w:val="16"/>
                <w:szCs w:val="16"/>
              </w:rPr>
              <w:t xml:space="preserve"> 15</w:t>
            </w:r>
          </w:p>
        </w:tc>
        <w:tc>
          <w:tcPr>
            <w:tcW w:w="992" w:type="dxa"/>
            <w:tcBorders>
              <w:top w:val="single" w:sz="4" w:space="0" w:color="auto"/>
              <w:bottom w:val="single" w:sz="4" w:space="0" w:color="auto"/>
            </w:tcBorders>
            <w:vAlign w:val="center"/>
          </w:tcPr>
          <w:p w14:paraId="2ADB2E9B" w14:textId="77777777" w:rsidR="00ED5501" w:rsidRPr="001A0D0E" w:rsidRDefault="00ED5501" w:rsidP="006A79A4">
            <w:pPr>
              <w:rPr>
                <w:sz w:val="16"/>
                <w:szCs w:val="16"/>
                <w:lang w:val="en-US"/>
              </w:rPr>
            </w:pPr>
            <w:r w:rsidRPr="001A0D0E">
              <w:rPr>
                <w:sz w:val="16"/>
                <w:szCs w:val="16"/>
                <w:lang w:val="en-US"/>
              </w:rPr>
              <w:t>CG48A1 k=5</w:t>
            </w:r>
          </w:p>
          <w:p w14:paraId="3597B000"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1747B29D" w14:textId="77777777" w:rsidR="00ED5501" w:rsidRPr="001A0D0E" w:rsidRDefault="00ED5501" w:rsidP="006A79A4">
            <w:pPr>
              <w:adjustRightInd w:val="0"/>
              <w:rPr>
                <w:sz w:val="16"/>
                <w:szCs w:val="16"/>
                <w:lang w:val="en-US"/>
              </w:rPr>
            </w:pPr>
            <w:r w:rsidRPr="001A0D0E">
              <w:rPr>
                <w:sz w:val="16"/>
                <w:szCs w:val="16"/>
                <w:lang w:val="en-GB"/>
              </w:rPr>
              <w:t>Corectii:  se scade la schimbarea grosimii cu 10 mm  - se scade 5cm</w:t>
            </w:r>
          </w:p>
          <w:p w14:paraId="349BF6DF"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5E5A8793"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521005F1" w14:textId="77777777" w:rsidR="00ED5501" w:rsidRPr="001A0D0E" w:rsidRDefault="00ED5501" w:rsidP="006A79A4">
            <w:pPr>
              <w:jc w:val="center"/>
              <w:rPr>
                <w:sz w:val="16"/>
                <w:szCs w:val="16"/>
              </w:rPr>
            </w:pPr>
            <w:r w:rsidRPr="001A0D0E">
              <w:rPr>
                <w:sz w:val="16"/>
                <w:szCs w:val="16"/>
              </w:rPr>
              <w:t>-66,00</w:t>
            </w:r>
          </w:p>
        </w:tc>
      </w:tr>
      <w:tr w:rsidR="00ED5501" w:rsidRPr="001A0D0E" w14:paraId="7AB334E5" w14:textId="77777777" w:rsidTr="006A79A4">
        <w:tblPrEx>
          <w:tblCellMar>
            <w:top w:w="0" w:type="dxa"/>
            <w:bottom w:w="0" w:type="dxa"/>
          </w:tblCellMar>
        </w:tblPrEx>
        <w:tc>
          <w:tcPr>
            <w:tcW w:w="709" w:type="dxa"/>
            <w:tcBorders>
              <w:top w:val="nil"/>
              <w:left w:val="single" w:sz="6" w:space="0" w:color="auto"/>
              <w:bottom w:val="nil"/>
              <w:right w:val="nil"/>
            </w:tcBorders>
          </w:tcPr>
          <w:p w14:paraId="3E58B00D" w14:textId="77777777" w:rsidR="00ED5501" w:rsidRPr="001A0D0E" w:rsidRDefault="00ED5501" w:rsidP="006A79A4">
            <w:pPr>
              <w:jc w:val="center"/>
              <w:rPr>
                <w:sz w:val="16"/>
                <w:szCs w:val="16"/>
              </w:rPr>
            </w:pPr>
            <w:r w:rsidRPr="001A0D0E">
              <w:rPr>
                <w:sz w:val="16"/>
                <w:szCs w:val="16"/>
              </w:rPr>
              <w:t xml:space="preserve"> </w:t>
            </w:r>
          </w:p>
        </w:tc>
        <w:tc>
          <w:tcPr>
            <w:tcW w:w="992" w:type="dxa"/>
            <w:tcBorders>
              <w:top w:val="nil"/>
              <w:left w:val="single" w:sz="6" w:space="0" w:color="auto"/>
              <w:bottom w:val="nil"/>
              <w:right w:val="nil"/>
            </w:tcBorders>
          </w:tcPr>
          <w:p w14:paraId="6B66BE5C"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5FA1AEE1" w14:textId="77777777" w:rsidR="00ED5501" w:rsidRPr="001A0D0E" w:rsidRDefault="00ED5501" w:rsidP="006A79A4">
            <w:pPr>
              <w:rPr>
                <w:b/>
                <w:bCs/>
                <w:sz w:val="16"/>
                <w:szCs w:val="16"/>
              </w:rPr>
            </w:pPr>
            <w:r w:rsidRPr="001A0D0E">
              <w:rPr>
                <w:b/>
                <w:bCs/>
                <w:sz w:val="16"/>
                <w:szCs w:val="16"/>
                <w:lang w:val="en-US"/>
              </w:rPr>
              <w:t xml:space="preserve">Capitolul </w:t>
            </w:r>
            <w:r w:rsidRPr="001A0D0E">
              <w:rPr>
                <w:b/>
                <w:bCs/>
                <w:sz w:val="16"/>
                <w:szCs w:val="16"/>
              </w:rPr>
              <w:t>1.5.  Pavaj Tip II</w:t>
            </w:r>
          </w:p>
        </w:tc>
        <w:tc>
          <w:tcPr>
            <w:tcW w:w="567" w:type="dxa"/>
            <w:tcBorders>
              <w:top w:val="nil"/>
              <w:left w:val="single" w:sz="6" w:space="0" w:color="auto"/>
              <w:bottom w:val="nil"/>
              <w:right w:val="nil"/>
            </w:tcBorders>
          </w:tcPr>
          <w:p w14:paraId="58BED776"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2C5CAF06" w14:textId="77777777" w:rsidR="00ED5501" w:rsidRPr="001A0D0E" w:rsidRDefault="00ED5501" w:rsidP="006A79A4">
            <w:pPr>
              <w:rPr>
                <w:sz w:val="16"/>
                <w:szCs w:val="16"/>
              </w:rPr>
            </w:pPr>
          </w:p>
        </w:tc>
      </w:tr>
      <w:tr w:rsidR="00ED5501" w:rsidRPr="001A0D0E" w14:paraId="29FC0695"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012C7A" w14:textId="77777777" w:rsidR="00ED5501" w:rsidRPr="001A0D0E" w:rsidRDefault="00ED5501" w:rsidP="006A79A4">
            <w:pPr>
              <w:rPr>
                <w:sz w:val="16"/>
                <w:szCs w:val="16"/>
              </w:rPr>
            </w:pPr>
            <w:r w:rsidRPr="001A0D0E">
              <w:rPr>
                <w:sz w:val="16"/>
                <w:szCs w:val="16"/>
              </w:rPr>
              <w:t>16</w:t>
            </w:r>
          </w:p>
        </w:tc>
        <w:tc>
          <w:tcPr>
            <w:tcW w:w="992" w:type="dxa"/>
            <w:tcBorders>
              <w:top w:val="single" w:sz="4" w:space="0" w:color="auto"/>
              <w:bottom w:val="single" w:sz="4" w:space="0" w:color="auto"/>
            </w:tcBorders>
            <w:vAlign w:val="center"/>
          </w:tcPr>
          <w:p w14:paraId="701424C0" w14:textId="77777777" w:rsidR="00ED5501" w:rsidRPr="001A0D0E" w:rsidRDefault="00ED5501" w:rsidP="006A79A4">
            <w:pPr>
              <w:rPr>
                <w:sz w:val="16"/>
                <w:szCs w:val="16"/>
                <w:lang w:val="en-US"/>
              </w:rPr>
            </w:pPr>
            <w:r w:rsidRPr="001A0D0E">
              <w:rPr>
                <w:sz w:val="16"/>
                <w:szCs w:val="16"/>
                <w:lang w:val="en-US"/>
              </w:rPr>
              <w:t>TsC54C</w:t>
            </w:r>
          </w:p>
          <w:p w14:paraId="4FD2D12F"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65AFE697" w14:textId="77777777" w:rsidR="00ED5501" w:rsidRPr="001A0D0E" w:rsidRDefault="00ED5501" w:rsidP="006A79A4">
            <w:pPr>
              <w:adjustRightInd w:val="0"/>
              <w:rPr>
                <w:sz w:val="16"/>
                <w:szCs w:val="16"/>
                <w:lang w:val="en-US"/>
              </w:rPr>
            </w:pPr>
            <w:r w:rsidRPr="001A0D0E">
              <w:rPr>
                <w:sz w:val="16"/>
                <w:szCs w:val="16"/>
                <w:lang w:val="en-GB"/>
              </w:rPr>
              <w:t>Strat de fundatie din pietris (gr =20cm)</w:t>
            </w:r>
          </w:p>
          <w:p w14:paraId="282E2BFD"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0E5A496D" w14:textId="77777777" w:rsidR="00ED5501" w:rsidRPr="001A0D0E" w:rsidRDefault="00ED5501" w:rsidP="006A79A4">
            <w:pPr>
              <w:jc w:val="center"/>
              <w:rPr>
                <w:sz w:val="16"/>
                <w:szCs w:val="16"/>
              </w:rPr>
            </w:pPr>
            <w:r w:rsidRPr="001A0D0E">
              <w:rPr>
                <w:sz w:val="16"/>
                <w:szCs w:val="16"/>
              </w:rPr>
              <w:t>m3</w:t>
            </w:r>
          </w:p>
        </w:tc>
        <w:tc>
          <w:tcPr>
            <w:tcW w:w="1134" w:type="dxa"/>
            <w:tcBorders>
              <w:top w:val="single" w:sz="4" w:space="0" w:color="auto"/>
              <w:bottom w:val="single" w:sz="4" w:space="0" w:color="auto"/>
            </w:tcBorders>
            <w:vAlign w:val="center"/>
          </w:tcPr>
          <w:p w14:paraId="38BF9D22" w14:textId="77777777" w:rsidR="00ED5501" w:rsidRPr="001A0D0E" w:rsidRDefault="00ED5501" w:rsidP="006A79A4">
            <w:pPr>
              <w:jc w:val="center"/>
              <w:rPr>
                <w:sz w:val="16"/>
                <w:szCs w:val="16"/>
              </w:rPr>
            </w:pPr>
            <w:r w:rsidRPr="001A0D0E">
              <w:rPr>
                <w:sz w:val="16"/>
                <w:szCs w:val="16"/>
              </w:rPr>
              <w:t>4,20</w:t>
            </w:r>
          </w:p>
        </w:tc>
      </w:tr>
      <w:tr w:rsidR="00ED5501" w:rsidRPr="001A0D0E" w14:paraId="2BA9676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9544D1" w14:textId="77777777" w:rsidR="00ED5501" w:rsidRPr="001A0D0E" w:rsidRDefault="00ED5501" w:rsidP="006A79A4">
            <w:pPr>
              <w:rPr>
                <w:sz w:val="16"/>
                <w:szCs w:val="16"/>
              </w:rPr>
            </w:pPr>
            <w:r w:rsidRPr="001A0D0E">
              <w:rPr>
                <w:sz w:val="16"/>
                <w:szCs w:val="16"/>
              </w:rPr>
              <w:t xml:space="preserve"> 17</w:t>
            </w:r>
          </w:p>
        </w:tc>
        <w:tc>
          <w:tcPr>
            <w:tcW w:w="992" w:type="dxa"/>
            <w:tcBorders>
              <w:top w:val="single" w:sz="4" w:space="0" w:color="auto"/>
              <w:bottom w:val="single" w:sz="4" w:space="0" w:color="auto"/>
            </w:tcBorders>
            <w:vAlign w:val="center"/>
          </w:tcPr>
          <w:p w14:paraId="2D7DD2BB" w14:textId="77777777" w:rsidR="00ED5501" w:rsidRPr="001A0D0E" w:rsidRDefault="00ED5501" w:rsidP="006A79A4">
            <w:pPr>
              <w:rPr>
                <w:sz w:val="16"/>
                <w:szCs w:val="16"/>
                <w:lang w:val="en-US"/>
              </w:rPr>
            </w:pPr>
            <w:r w:rsidRPr="001A0D0E">
              <w:rPr>
                <w:sz w:val="16"/>
                <w:szCs w:val="16"/>
                <w:lang w:val="en-US"/>
              </w:rPr>
              <w:t>DE18A</w:t>
            </w:r>
          </w:p>
          <w:p w14:paraId="4F0A0A61"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4F3CF8CA" w14:textId="77777777" w:rsidR="00ED5501" w:rsidRPr="001A0D0E" w:rsidRDefault="00ED5501" w:rsidP="006A79A4">
            <w:pPr>
              <w:adjustRightInd w:val="0"/>
              <w:rPr>
                <w:sz w:val="16"/>
                <w:szCs w:val="16"/>
                <w:lang w:val="en-US"/>
              </w:rPr>
            </w:pPr>
            <w:r w:rsidRPr="001A0D0E">
              <w:rPr>
                <w:sz w:val="16"/>
                <w:szCs w:val="16"/>
                <w:lang w:val="en-GB"/>
              </w:rPr>
              <w:t xml:space="preserve">Pavaje 200x100x40 Caramida negru  din placi de trotuare din beton prefabricat asezate pe un strat din amestec uscat de ciment si nisip, in proportie 1:6, rostuit cu amestec uscat de ciment si nisip, grosime strat de 5 cm </w:t>
            </w:r>
          </w:p>
          <w:p w14:paraId="71213725"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224D7783"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10EE93D1" w14:textId="77777777" w:rsidR="00ED5501" w:rsidRPr="001A0D0E" w:rsidRDefault="00ED5501" w:rsidP="006A79A4">
            <w:pPr>
              <w:jc w:val="center"/>
              <w:rPr>
                <w:sz w:val="16"/>
                <w:szCs w:val="16"/>
              </w:rPr>
            </w:pPr>
            <w:r w:rsidRPr="001A0D0E">
              <w:rPr>
                <w:sz w:val="16"/>
                <w:szCs w:val="16"/>
              </w:rPr>
              <w:t>21,00</w:t>
            </w:r>
          </w:p>
        </w:tc>
      </w:tr>
      <w:tr w:rsidR="00ED5501" w:rsidRPr="001A0D0E" w14:paraId="1F8DB4C0"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EFE5C2" w14:textId="77777777" w:rsidR="00ED5501" w:rsidRPr="001A0D0E" w:rsidRDefault="00ED5501" w:rsidP="006A79A4">
            <w:pPr>
              <w:rPr>
                <w:sz w:val="16"/>
                <w:szCs w:val="16"/>
              </w:rPr>
            </w:pPr>
            <w:r w:rsidRPr="001A0D0E">
              <w:rPr>
                <w:sz w:val="16"/>
                <w:szCs w:val="16"/>
              </w:rPr>
              <w:t xml:space="preserve"> 18</w:t>
            </w:r>
          </w:p>
        </w:tc>
        <w:tc>
          <w:tcPr>
            <w:tcW w:w="992" w:type="dxa"/>
            <w:tcBorders>
              <w:top w:val="single" w:sz="4" w:space="0" w:color="auto"/>
              <w:bottom w:val="single" w:sz="4" w:space="0" w:color="auto"/>
            </w:tcBorders>
            <w:vAlign w:val="center"/>
          </w:tcPr>
          <w:p w14:paraId="3A4DFE12" w14:textId="77777777" w:rsidR="00ED5501" w:rsidRPr="001A0D0E" w:rsidRDefault="00ED5501" w:rsidP="006A79A4">
            <w:pPr>
              <w:rPr>
                <w:sz w:val="16"/>
                <w:szCs w:val="16"/>
                <w:lang w:val="en-US"/>
              </w:rPr>
            </w:pPr>
            <w:r w:rsidRPr="001A0D0E">
              <w:rPr>
                <w:sz w:val="16"/>
                <w:szCs w:val="16"/>
                <w:lang w:val="en-US"/>
              </w:rPr>
              <w:t>DE10A</w:t>
            </w:r>
          </w:p>
          <w:p w14:paraId="5D18D406"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1C8AE211" w14:textId="77777777" w:rsidR="00ED5501" w:rsidRPr="001A0D0E" w:rsidRDefault="00ED5501" w:rsidP="006A79A4">
            <w:pPr>
              <w:adjustRightInd w:val="0"/>
              <w:rPr>
                <w:sz w:val="16"/>
                <w:szCs w:val="16"/>
                <w:lang w:val="en-US"/>
              </w:rPr>
            </w:pPr>
            <w:r w:rsidRPr="001A0D0E">
              <w:rPr>
                <w:sz w:val="16"/>
                <w:szCs w:val="16"/>
                <w:lang w:val="en-GB"/>
              </w:rPr>
              <w:t xml:space="preserve">Borduri prefabricate din beton, pentru trotuare </w:t>
            </w:r>
            <w:r w:rsidRPr="001A0D0E">
              <w:rPr>
                <w:sz w:val="16"/>
                <w:szCs w:val="16"/>
              </w:rPr>
              <w:t>БР</w:t>
            </w:r>
            <w:r w:rsidRPr="001A0D0E">
              <w:rPr>
                <w:sz w:val="16"/>
                <w:szCs w:val="16"/>
                <w:lang w:val="en-GB"/>
              </w:rPr>
              <w:t>100.25.8</w:t>
            </w:r>
          </w:p>
          <w:p w14:paraId="170F71A2"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468703F5" w14:textId="77777777" w:rsidR="00ED5501" w:rsidRPr="001A0D0E" w:rsidRDefault="00ED5501" w:rsidP="006A79A4">
            <w:pPr>
              <w:jc w:val="center"/>
              <w:rPr>
                <w:sz w:val="16"/>
                <w:szCs w:val="16"/>
              </w:rPr>
            </w:pPr>
            <w:r w:rsidRPr="001A0D0E">
              <w:rPr>
                <w:sz w:val="16"/>
                <w:szCs w:val="16"/>
              </w:rPr>
              <w:t>m</w:t>
            </w:r>
          </w:p>
        </w:tc>
        <w:tc>
          <w:tcPr>
            <w:tcW w:w="1134" w:type="dxa"/>
            <w:tcBorders>
              <w:top w:val="single" w:sz="4" w:space="0" w:color="auto"/>
              <w:bottom w:val="single" w:sz="4" w:space="0" w:color="auto"/>
            </w:tcBorders>
            <w:vAlign w:val="center"/>
          </w:tcPr>
          <w:p w14:paraId="44AF9902" w14:textId="77777777" w:rsidR="00ED5501" w:rsidRPr="001A0D0E" w:rsidRDefault="00ED5501" w:rsidP="006A79A4">
            <w:pPr>
              <w:jc w:val="center"/>
              <w:rPr>
                <w:sz w:val="16"/>
                <w:szCs w:val="16"/>
              </w:rPr>
            </w:pPr>
            <w:r w:rsidRPr="001A0D0E">
              <w:rPr>
                <w:sz w:val="16"/>
                <w:szCs w:val="16"/>
              </w:rPr>
              <w:t>34,00</w:t>
            </w:r>
          </w:p>
        </w:tc>
      </w:tr>
      <w:tr w:rsidR="00ED5501" w:rsidRPr="001A0D0E" w14:paraId="005FD74D" w14:textId="77777777" w:rsidTr="006A79A4">
        <w:tblPrEx>
          <w:tblCellMar>
            <w:top w:w="0" w:type="dxa"/>
            <w:bottom w:w="0" w:type="dxa"/>
          </w:tblCellMar>
        </w:tblPrEx>
        <w:tc>
          <w:tcPr>
            <w:tcW w:w="709" w:type="dxa"/>
            <w:tcBorders>
              <w:top w:val="nil"/>
              <w:left w:val="single" w:sz="6" w:space="0" w:color="auto"/>
              <w:bottom w:val="nil"/>
              <w:right w:val="nil"/>
            </w:tcBorders>
          </w:tcPr>
          <w:p w14:paraId="1A5BE71E" w14:textId="77777777" w:rsidR="00ED5501" w:rsidRPr="001A0D0E" w:rsidRDefault="00ED5501" w:rsidP="006A79A4">
            <w:pPr>
              <w:jc w:val="center"/>
              <w:rPr>
                <w:sz w:val="16"/>
                <w:szCs w:val="16"/>
              </w:rPr>
            </w:pPr>
            <w:r w:rsidRPr="001A0D0E">
              <w:rPr>
                <w:sz w:val="16"/>
                <w:szCs w:val="16"/>
              </w:rPr>
              <w:t xml:space="preserve"> </w:t>
            </w:r>
          </w:p>
        </w:tc>
        <w:tc>
          <w:tcPr>
            <w:tcW w:w="992" w:type="dxa"/>
            <w:tcBorders>
              <w:top w:val="nil"/>
              <w:left w:val="single" w:sz="6" w:space="0" w:color="auto"/>
              <w:bottom w:val="nil"/>
              <w:right w:val="nil"/>
            </w:tcBorders>
          </w:tcPr>
          <w:p w14:paraId="52BE3AAC" w14:textId="77777777" w:rsidR="00ED5501" w:rsidRPr="001A0D0E" w:rsidRDefault="00ED5501" w:rsidP="006A79A4">
            <w:pPr>
              <w:rPr>
                <w:sz w:val="16"/>
                <w:szCs w:val="16"/>
              </w:rPr>
            </w:pPr>
          </w:p>
        </w:tc>
        <w:tc>
          <w:tcPr>
            <w:tcW w:w="7088" w:type="dxa"/>
            <w:tcBorders>
              <w:top w:val="nil"/>
              <w:left w:val="single" w:sz="6" w:space="0" w:color="auto"/>
              <w:bottom w:val="nil"/>
              <w:right w:val="nil"/>
            </w:tcBorders>
          </w:tcPr>
          <w:p w14:paraId="66DDAAFA" w14:textId="77777777" w:rsidR="00ED5501" w:rsidRPr="001A0D0E" w:rsidRDefault="00ED5501" w:rsidP="006A79A4">
            <w:pPr>
              <w:rPr>
                <w:b/>
                <w:bCs/>
                <w:sz w:val="16"/>
                <w:szCs w:val="16"/>
                <w:lang w:val="en-US"/>
              </w:rPr>
            </w:pPr>
            <w:r w:rsidRPr="001A0D0E">
              <w:rPr>
                <w:b/>
                <w:bCs/>
                <w:sz w:val="16"/>
                <w:szCs w:val="16"/>
                <w:lang w:val="en-US"/>
              </w:rPr>
              <w:t xml:space="preserve">Capitolul </w:t>
            </w:r>
            <w:r w:rsidRPr="001A0D0E">
              <w:rPr>
                <w:b/>
                <w:bCs/>
                <w:sz w:val="16"/>
                <w:szCs w:val="16"/>
              </w:rPr>
              <w:t>2. Utilaj</w:t>
            </w:r>
          </w:p>
          <w:p w14:paraId="60F5387F" w14:textId="77777777" w:rsidR="00ED5501" w:rsidRPr="001A0D0E" w:rsidRDefault="00ED5501" w:rsidP="006A79A4">
            <w:pPr>
              <w:rPr>
                <w:b/>
                <w:bCs/>
                <w:sz w:val="16"/>
                <w:szCs w:val="16"/>
              </w:rPr>
            </w:pPr>
          </w:p>
        </w:tc>
        <w:tc>
          <w:tcPr>
            <w:tcW w:w="567" w:type="dxa"/>
            <w:tcBorders>
              <w:top w:val="nil"/>
              <w:left w:val="single" w:sz="6" w:space="0" w:color="auto"/>
              <w:bottom w:val="nil"/>
              <w:right w:val="nil"/>
            </w:tcBorders>
          </w:tcPr>
          <w:p w14:paraId="3A854DC2" w14:textId="77777777" w:rsidR="00ED5501" w:rsidRPr="001A0D0E" w:rsidRDefault="00ED5501" w:rsidP="006A79A4">
            <w:pPr>
              <w:rPr>
                <w:sz w:val="16"/>
                <w:szCs w:val="16"/>
              </w:rPr>
            </w:pPr>
          </w:p>
        </w:tc>
        <w:tc>
          <w:tcPr>
            <w:tcW w:w="1134" w:type="dxa"/>
            <w:tcBorders>
              <w:top w:val="nil"/>
              <w:left w:val="single" w:sz="6" w:space="0" w:color="auto"/>
              <w:bottom w:val="nil"/>
              <w:right w:val="single" w:sz="4" w:space="0" w:color="auto"/>
            </w:tcBorders>
          </w:tcPr>
          <w:p w14:paraId="2704DB5A" w14:textId="77777777" w:rsidR="00ED5501" w:rsidRPr="001A0D0E" w:rsidRDefault="00ED5501" w:rsidP="006A79A4">
            <w:pPr>
              <w:rPr>
                <w:sz w:val="16"/>
                <w:szCs w:val="16"/>
              </w:rPr>
            </w:pPr>
          </w:p>
        </w:tc>
      </w:tr>
      <w:tr w:rsidR="00ED5501" w:rsidRPr="001A0D0E" w14:paraId="7E653B5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D36303" w14:textId="77777777" w:rsidR="00ED5501" w:rsidRPr="001A0D0E" w:rsidRDefault="00ED5501" w:rsidP="006A79A4">
            <w:pPr>
              <w:rPr>
                <w:sz w:val="16"/>
                <w:szCs w:val="16"/>
              </w:rPr>
            </w:pPr>
            <w:r w:rsidRPr="001A0D0E">
              <w:rPr>
                <w:sz w:val="16"/>
                <w:szCs w:val="16"/>
              </w:rPr>
              <w:t>19</w:t>
            </w:r>
          </w:p>
        </w:tc>
        <w:tc>
          <w:tcPr>
            <w:tcW w:w="992" w:type="dxa"/>
            <w:tcBorders>
              <w:top w:val="single" w:sz="4" w:space="0" w:color="auto"/>
              <w:bottom w:val="single" w:sz="4" w:space="0" w:color="auto"/>
            </w:tcBorders>
            <w:vAlign w:val="center"/>
          </w:tcPr>
          <w:p w14:paraId="038A5338" w14:textId="77777777" w:rsidR="00ED5501" w:rsidRPr="001A0D0E" w:rsidRDefault="00ED5501" w:rsidP="006A79A4">
            <w:pPr>
              <w:rPr>
                <w:sz w:val="16"/>
                <w:szCs w:val="16"/>
                <w:lang w:val="en-US"/>
              </w:rPr>
            </w:pPr>
          </w:p>
          <w:p w14:paraId="6CA74736" w14:textId="77777777" w:rsidR="00ED5501" w:rsidRPr="001A0D0E" w:rsidRDefault="00ED5501" w:rsidP="006A79A4">
            <w:pPr>
              <w:rPr>
                <w:sz w:val="16"/>
                <w:szCs w:val="16"/>
              </w:rPr>
            </w:pPr>
          </w:p>
        </w:tc>
        <w:tc>
          <w:tcPr>
            <w:tcW w:w="7088" w:type="dxa"/>
            <w:tcBorders>
              <w:top w:val="single" w:sz="4" w:space="0" w:color="auto"/>
              <w:bottom w:val="single" w:sz="4" w:space="0" w:color="auto"/>
            </w:tcBorders>
            <w:vAlign w:val="center"/>
          </w:tcPr>
          <w:p w14:paraId="6863C179" w14:textId="77777777" w:rsidR="00ED5501" w:rsidRPr="001A0D0E" w:rsidRDefault="00ED5501" w:rsidP="006A79A4">
            <w:pPr>
              <w:adjustRightInd w:val="0"/>
              <w:rPr>
                <w:sz w:val="16"/>
                <w:szCs w:val="16"/>
                <w:lang w:val="en-US"/>
              </w:rPr>
            </w:pPr>
            <w:r w:rsidRPr="001A0D0E">
              <w:rPr>
                <w:sz w:val="16"/>
                <w:szCs w:val="16"/>
                <w:lang w:val="en-GB"/>
              </w:rPr>
              <w:t>Porti industriale glisante , cu deschidere manuala , cu lant, mecanisme mecanice de inchidere din ambele parti</w:t>
            </w:r>
          </w:p>
          <w:p w14:paraId="56023DA9" w14:textId="77777777" w:rsidR="00ED5501" w:rsidRPr="001A0D0E" w:rsidRDefault="00ED5501" w:rsidP="006A79A4">
            <w:pPr>
              <w:rPr>
                <w:sz w:val="16"/>
                <w:szCs w:val="16"/>
                <w:lang w:val="en-GB"/>
              </w:rPr>
            </w:pPr>
          </w:p>
        </w:tc>
        <w:tc>
          <w:tcPr>
            <w:tcW w:w="567" w:type="dxa"/>
            <w:tcBorders>
              <w:top w:val="single" w:sz="4" w:space="0" w:color="auto"/>
              <w:bottom w:val="single" w:sz="4" w:space="0" w:color="auto"/>
            </w:tcBorders>
            <w:vAlign w:val="center"/>
          </w:tcPr>
          <w:p w14:paraId="2F045C27" w14:textId="77777777" w:rsidR="00ED5501" w:rsidRPr="001A0D0E" w:rsidRDefault="00ED5501" w:rsidP="006A79A4">
            <w:pPr>
              <w:jc w:val="center"/>
              <w:rPr>
                <w:sz w:val="16"/>
                <w:szCs w:val="16"/>
              </w:rPr>
            </w:pPr>
            <w:r w:rsidRPr="001A0D0E">
              <w:rPr>
                <w:sz w:val="16"/>
                <w:szCs w:val="16"/>
              </w:rPr>
              <w:t>m2</w:t>
            </w:r>
          </w:p>
        </w:tc>
        <w:tc>
          <w:tcPr>
            <w:tcW w:w="1134" w:type="dxa"/>
            <w:tcBorders>
              <w:top w:val="single" w:sz="4" w:space="0" w:color="auto"/>
              <w:bottom w:val="single" w:sz="4" w:space="0" w:color="auto"/>
            </w:tcBorders>
            <w:vAlign w:val="center"/>
          </w:tcPr>
          <w:p w14:paraId="55502340" w14:textId="77777777" w:rsidR="00ED5501" w:rsidRPr="001A0D0E" w:rsidRDefault="00ED5501" w:rsidP="006A79A4">
            <w:pPr>
              <w:jc w:val="center"/>
              <w:rPr>
                <w:sz w:val="16"/>
                <w:szCs w:val="16"/>
              </w:rPr>
            </w:pPr>
            <w:r w:rsidRPr="001A0D0E">
              <w:rPr>
                <w:sz w:val="16"/>
                <w:szCs w:val="16"/>
              </w:rPr>
              <w:t>19,80</w:t>
            </w:r>
          </w:p>
        </w:tc>
      </w:tr>
    </w:tbl>
    <w:p w14:paraId="0CA28ACB" w14:textId="77777777" w:rsidR="00ED5501" w:rsidRPr="001A0D0E" w:rsidRDefault="00ED5501" w:rsidP="00ED5501">
      <w:pPr>
        <w:rPr>
          <w:sz w:val="16"/>
          <w:szCs w:val="16"/>
        </w:rPr>
      </w:pPr>
      <w:r w:rsidRPr="001A0D0E">
        <w:rPr>
          <w:sz w:val="16"/>
          <w:szCs w:val="16"/>
        </w:rPr>
        <w:t xml:space="preserve"> </w:t>
      </w:r>
    </w:p>
    <w:p w14:paraId="52B34FE8" w14:textId="77777777" w:rsidR="00ED5501" w:rsidRDefault="00ED5501" w:rsidP="00ED5501">
      <w:pPr>
        <w:rPr>
          <w:sz w:val="28"/>
          <w:szCs w:val="28"/>
          <w:lang w:val="en-US"/>
        </w:rPr>
      </w:pPr>
      <w:r w:rsidRPr="001A0D0E">
        <w:rPr>
          <w:sz w:val="16"/>
          <w:szCs w:val="16"/>
          <w:lang w:val="en-US"/>
        </w:rPr>
        <w:tab/>
      </w:r>
      <w:r w:rsidRPr="001A0D0E">
        <w:rPr>
          <w:sz w:val="16"/>
          <w:szCs w:val="16"/>
          <w:lang w:val="en-US"/>
        </w:rPr>
        <w:tab/>
      </w:r>
      <w:r w:rsidRPr="001A0D0E">
        <w:rPr>
          <w:sz w:val="16"/>
          <w:szCs w:val="16"/>
          <w:lang w:val="en-US"/>
        </w:rPr>
        <w:tab/>
      </w:r>
      <w:r w:rsidRPr="001A0D0E">
        <w:rPr>
          <w:sz w:val="16"/>
          <w:szCs w:val="16"/>
          <w:lang w:val="en-US"/>
        </w:rPr>
        <w:tab/>
      </w:r>
      <w:r w:rsidRPr="001A0D0E">
        <w:rPr>
          <w:sz w:val="16"/>
          <w:szCs w:val="16"/>
          <w:lang w:val="en-US"/>
        </w:rPr>
        <w:tab/>
      </w:r>
      <w:r w:rsidRPr="001A0D0E">
        <w:rPr>
          <w:sz w:val="16"/>
          <w:szCs w:val="16"/>
          <w:lang w:val="en-US"/>
        </w:rPr>
        <w:tab/>
        <w:t xml:space="preserve">                                                                                                        </w:t>
      </w:r>
    </w:p>
    <w:p w14:paraId="440D6008" w14:textId="77777777" w:rsidR="00ED5501" w:rsidRDefault="00ED5501" w:rsidP="00ED5501">
      <w:pPr>
        <w:jc w:val="center"/>
      </w:pPr>
      <w:r w:rsidRPr="001A6F84">
        <w:t xml:space="preserve"> </w:t>
      </w:r>
    </w:p>
    <w:p w14:paraId="5029EA32" w14:textId="77777777" w:rsidR="00ED5501" w:rsidRDefault="00ED5501" w:rsidP="00ED5501">
      <w:pPr>
        <w:jc w:val="center"/>
      </w:pPr>
    </w:p>
    <w:p w14:paraId="730A7174" w14:textId="77777777" w:rsidR="00ED5501" w:rsidRDefault="00ED5501" w:rsidP="00ED5501">
      <w:pPr>
        <w:jc w:val="center"/>
      </w:pPr>
    </w:p>
    <w:p w14:paraId="72AF618E" w14:textId="77777777" w:rsidR="00ED5501" w:rsidRPr="001A6F84" w:rsidRDefault="00ED5501" w:rsidP="00ED5501">
      <w:pPr>
        <w:jc w:val="center"/>
      </w:pPr>
    </w:p>
    <w:p w14:paraId="4D3E6C83" w14:textId="77777777" w:rsidR="00ED5501" w:rsidRPr="001A6F84" w:rsidRDefault="00ED5501" w:rsidP="00ED5501">
      <w:pPr>
        <w:rPr>
          <w:lang w:val="en-US"/>
        </w:rPr>
      </w:pPr>
      <w:r w:rsidRPr="001A6F84">
        <w:rPr>
          <w:lang w:val="en-US"/>
        </w:rPr>
        <w:tab/>
      </w:r>
      <w:r w:rsidRPr="001A6F84">
        <w:rPr>
          <w:lang w:val="en-US"/>
        </w:rPr>
        <w:tab/>
      </w:r>
      <w:r w:rsidRPr="001A6F84">
        <w:rPr>
          <w:lang w:val="en-US"/>
        </w:rPr>
        <w:tab/>
      </w:r>
      <w:r w:rsidRPr="001A6F84">
        <w:rPr>
          <w:lang w:val="en-US"/>
        </w:rPr>
        <w:tab/>
      </w:r>
      <w:r w:rsidRPr="001A6F84">
        <w:rPr>
          <w:lang w:val="en-US"/>
        </w:rPr>
        <w:tab/>
      </w:r>
      <w:r w:rsidRPr="001A6F84">
        <w:rPr>
          <w:lang w:val="en-US"/>
        </w:rPr>
        <w:tab/>
        <w:t xml:space="preserve">                                   </w:t>
      </w:r>
    </w:p>
    <w:p w14:paraId="6ED5B507" w14:textId="77777777" w:rsidR="00ED5501" w:rsidRPr="00B46330" w:rsidRDefault="00ED5501" w:rsidP="00ED5501">
      <w:pPr>
        <w:jc w:val="center"/>
        <w:rPr>
          <w:sz w:val="16"/>
          <w:szCs w:val="16"/>
          <w:lang w:val="en-US"/>
        </w:rPr>
      </w:pPr>
      <w:r w:rsidRPr="001A6F84">
        <w:rPr>
          <w:lang w:val="en-US"/>
        </w:rPr>
        <w:t xml:space="preserve"> </w:t>
      </w:r>
    </w:p>
    <w:tbl>
      <w:tblPr>
        <w:tblW w:w="10632" w:type="dxa"/>
        <w:tblInd w:w="-459" w:type="dxa"/>
        <w:tblLayout w:type="fixed"/>
        <w:tblLook w:val="0000" w:firstRow="0" w:lastRow="0" w:firstColumn="0" w:lastColumn="0" w:noHBand="0" w:noVBand="0"/>
      </w:tblPr>
      <w:tblGrid>
        <w:gridCol w:w="709"/>
        <w:gridCol w:w="1134"/>
        <w:gridCol w:w="7088"/>
        <w:gridCol w:w="851"/>
        <w:gridCol w:w="850"/>
      </w:tblGrid>
      <w:tr w:rsidR="00ED5501" w:rsidRPr="00B46330" w14:paraId="7702C2D8" w14:textId="77777777" w:rsidTr="006A79A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78ECCC6" w14:textId="77777777" w:rsidR="00ED5501" w:rsidRPr="00B46330" w:rsidRDefault="00ED5501" w:rsidP="006A79A4">
            <w:pPr>
              <w:ind w:right="-108"/>
              <w:jc w:val="center"/>
              <w:rPr>
                <w:sz w:val="16"/>
                <w:szCs w:val="16"/>
                <w:lang w:val="en-US"/>
              </w:rPr>
            </w:pPr>
            <w:r w:rsidRPr="00B46330">
              <w:rPr>
                <w:sz w:val="16"/>
                <w:szCs w:val="16"/>
              </w:rPr>
              <w:t>№</w:t>
            </w:r>
          </w:p>
          <w:p w14:paraId="5C528BE3" w14:textId="77777777" w:rsidR="00ED5501" w:rsidRPr="00B46330" w:rsidRDefault="00ED5501" w:rsidP="006A79A4">
            <w:pPr>
              <w:ind w:right="-108"/>
              <w:jc w:val="center"/>
              <w:rPr>
                <w:sz w:val="16"/>
                <w:szCs w:val="16"/>
              </w:rPr>
            </w:pPr>
            <w:r w:rsidRPr="00B46330">
              <w:rPr>
                <w:sz w:val="16"/>
                <w:szCs w:val="16"/>
              </w:rPr>
              <w:t xml:space="preserve"> </w:t>
            </w:r>
            <w:r w:rsidRPr="00B46330">
              <w:rPr>
                <w:sz w:val="16"/>
                <w:szCs w:val="16"/>
                <w:lang w:val="en-US"/>
              </w:rPr>
              <w:t>crt</w:t>
            </w:r>
            <w:r w:rsidRPr="00B46330">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14:paraId="65CD7A00" w14:textId="77777777" w:rsidR="00ED5501" w:rsidRPr="00B46330" w:rsidRDefault="00ED5501" w:rsidP="006A79A4">
            <w:pPr>
              <w:ind w:left="-120" w:right="-108"/>
              <w:jc w:val="center"/>
              <w:rPr>
                <w:sz w:val="16"/>
                <w:szCs w:val="16"/>
                <w:lang w:val="en-US"/>
              </w:rPr>
            </w:pPr>
            <w:r w:rsidRPr="00B46330">
              <w:rPr>
                <w:sz w:val="16"/>
                <w:szCs w:val="16"/>
              </w:rPr>
              <w:t>Simbol</w:t>
            </w:r>
            <w:r w:rsidRPr="00B46330">
              <w:rPr>
                <w:sz w:val="16"/>
                <w:szCs w:val="16"/>
                <w:lang w:val="en-US"/>
              </w:rPr>
              <w:t xml:space="preserve"> </w:t>
            </w:r>
            <w:r w:rsidRPr="00B46330">
              <w:rPr>
                <w:sz w:val="16"/>
                <w:szCs w:val="16"/>
              </w:rPr>
              <w:t xml:space="preserve">norme si cod </w:t>
            </w:r>
            <w:r w:rsidRPr="00B46330">
              <w:rPr>
                <w:sz w:val="16"/>
                <w:szCs w:val="16"/>
                <w:lang w:val="en-US"/>
              </w:rPr>
              <w:t xml:space="preserve"> </w:t>
            </w:r>
            <w:r w:rsidRPr="00B46330">
              <w:rPr>
                <w:sz w:val="16"/>
                <w:szCs w:val="16"/>
              </w:rPr>
              <w:t xml:space="preserve">resurse  </w:t>
            </w:r>
          </w:p>
        </w:tc>
        <w:tc>
          <w:tcPr>
            <w:tcW w:w="7088" w:type="dxa"/>
            <w:vMerge w:val="restart"/>
            <w:tcBorders>
              <w:top w:val="single" w:sz="6" w:space="0" w:color="auto"/>
              <w:left w:val="single" w:sz="6" w:space="0" w:color="auto"/>
              <w:bottom w:val="nil"/>
              <w:right w:val="nil"/>
            </w:tcBorders>
            <w:shd w:val="pct5" w:color="auto" w:fill="auto"/>
          </w:tcPr>
          <w:p w14:paraId="16CE397B" w14:textId="77777777" w:rsidR="00ED5501" w:rsidRPr="00B46330" w:rsidRDefault="00ED5501" w:rsidP="006A79A4">
            <w:pPr>
              <w:jc w:val="center"/>
              <w:rPr>
                <w:sz w:val="16"/>
                <w:szCs w:val="16"/>
              </w:rPr>
            </w:pPr>
          </w:p>
          <w:p w14:paraId="007FD13F" w14:textId="77777777" w:rsidR="00ED5501" w:rsidRPr="00B46330" w:rsidRDefault="00ED5501" w:rsidP="006A79A4">
            <w:pPr>
              <w:jc w:val="center"/>
              <w:rPr>
                <w:sz w:val="16"/>
                <w:szCs w:val="16"/>
              </w:rPr>
            </w:pPr>
            <w:r w:rsidRPr="00B46330">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14:paraId="428AFBC9" w14:textId="77777777" w:rsidR="00ED5501" w:rsidRPr="00B46330" w:rsidRDefault="00ED5501" w:rsidP="006A79A4">
            <w:pPr>
              <w:ind w:left="-108" w:right="-108"/>
              <w:jc w:val="center"/>
              <w:rPr>
                <w:sz w:val="16"/>
                <w:szCs w:val="16"/>
              </w:rPr>
            </w:pPr>
            <w:r w:rsidRPr="00B46330">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14:paraId="68EA13B4" w14:textId="77777777" w:rsidR="00ED5501" w:rsidRPr="00B46330" w:rsidRDefault="00ED5501" w:rsidP="006A79A4">
            <w:pPr>
              <w:ind w:left="-108" w:right="-108"/>
              <w:jc w:val="center"/>
              <w:rPr>
                <w:sz w:val="16"/>
                <w:szCs w:val="16"/>
                <w:lang w:val="en-US"/>
              </w:rPr>
            </w:pPr>
            <w:r w:rsidRPr="00B46330">
              <w:rPr>
                <w:sz w:val="16"/>
                <w:szCs w:val="16"/>
              </w:rPr>
              <w:t xml:space="preserve">Volum </w:t>
            </w:r>
          </w:p>
        </w:tc>
      </w:tr>
      <w:tr w:rsidR="00ED5501" w:rsidRPr="00B46330" w14:paraId="18015124" w14:textId="77777777" w:rsidTr="006A79A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FF9CC3C" w14:textId="77777777" w:rsidR="00ED5501" w:rsidRPr="00B46330" w:rsidRDefault="00ED5501" w:rsidP="006A79A4">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D1CE5B2" w14:textId="77777777" w:rsidR="00ED5501" w:rsidRPr="00B46330" w:rsidRDefault="00ED5501" w:rsidP="006A79A4">
            <w:pPr>
              <w:jc w:val="center"/>
              <w:rPr>
                <w:sz w:val="16"/>
                <w:szCs w:val="16"/>
                <w:lang w:val="en-US"/>
              </w:rPr>
            </w:pPr>
          </w:p>
        </w:tc>
        <w:tc>
          <w:tcPr>
            <w:tcW w:w="7088" w:type="dxa"/>
            <w:vMerge/>
            <w:tcBorders>
              <w:top w:val="nil"/>
              <w:left w:val="single" w:sz="6" w:space="0" w:color="auto"/>
              <w:bottom w:val="single" w:sz="6" w:space="0" w:color="auto"/>
              <w:right w:val="single" w:sz="6" w:space="0" w:color="auto"/>
            </w:tcBorders>
            <w:shd w:val="pct5" w:color="auto" w:fill="auto"/>
          </w:tcPr>
          <w:p w14:paraId="08A4DDF2" w14:textId="77777777" w:rsidR="00ED5501" w:rsidRPr="00B46330" w:rsidRDefault="00ED5501" w:rsidP="006A79A4">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14:paraId="37E33F31" w14:textId="77777777" w:rsidR="00ED5501" w:rsidRPr="00B46330" w:rsidRDefault="00ED5501" w:rsidP="006A79A4">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14:paraId="23FC1012" w14:textId="77777777" w:rsidR="00ED5501" w:rsidRPr="00B46330" w:rsidRDefault="00ED5501" w:rsidP="006A79A4">
            <w:pPr>
              <w:jc w:val="center"/>
              <w:rPr>
                <w:sz w:val="16"/>
                <w:szCs w:val="16"/>
                <w:lang w:val="en-US"/>
              </w:rPr>
            </w:pPr>
          </w:p>
        </w:tc>
      </w:tr>
      <w:tr w:rsidR="00ED5501" w:rsidRPr="00B46330" w14:paraId="4B40468D" w14:textId="77777777" w:rsidTr="006A79A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929A50" w14:textId="77777777" w:rsidR="00ED5501" w:rsidRPr="00B46330" w:rsidRDefault="00ED5501" w:rsidP="006A79A4">
            <w:pPr>
              <w:ind w:right="-108"/>
              <w:jc w:val="center"/>
              <w:rPr>
                <w:sz w:val="16"/>
                <w:szCs w:val="16"/>
              </w:rPr>
            </w:pPr>
            <w:r w:rsidRPr="00B46330">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14:paraId="6436A66F" w14:textId="77777777" w:rsidR="00ED5501" w:rsidRPr="00B46330" w:rsidRDefault="00ED5501" w:rsidP="006A79A4">
            <w:pPr>
              <w:ind w:left="-120" w:right="-108"/>
              <w:jc w:val="center"/>
              <w:rPr>
                <w:sz w:val="16"/>
                <w:szCs w:val="16"/>
              </w:rPr>
            </w:pPr>
            <w:r w:rsidRPr="00B46330">
              <w:rPr>
                <w:sz w:val="16"/>
                <w:szCs w:val="16"/>
              </w:rPr>
              <w:t>2</w:t>
            </w:r>
          </w:p>
        </w:tc>
        <w:tc>
          <w:tcPr>
            <w:tcW w:w="7088" w:type="dxa"/>
            <w:tcBorders>
              <w:top w:val="single" w:sz="6" w:space="0" w:color="auto"/>
              <w:left w:val="single" w:sz="6" w:space="0" w:color="auto"/>
              <w:bottom w:val="double" w:sz="6" w:space="0" w:color="auto"/>
              <w:right w:val="nil"/>
            </w:tcBorders>
            <w:shd w:val="pct5" w:color="auto" w:fill="auto"/>
          </w:tcPr>
          <w:p w14:paraId="1F9BD315" w14:textId="77777777" w:rsidR="00ED5501" w:rsidRPr="00B46330" w:rsidRDefault="00ED5501" w:rsidP="006A79A4">
            <w:pPr>
              <w:jc w:val="center"/>
              <w:rPr>
                <w:sz w:val="16"/>
                <w:szCs w:val="16"/>
              </w:rPr>
            </w:pPr>
            <w:r w:rsidRPr="00B46330">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14:paraId="37FD8F8A" w14:textId="77777777" w:rsidR="00ED5501" w:rsidRPr="00B46330" w:rsidRDefault="00ED5501" w:rsidP="006A79A4">
            <w:pPr>
              <w:ind w:left="-108" w:right="-108"/>
              <w:jc w:val="center"/>
              <w:rPr>
                <w:sz w:val="16"/>
                <w:szCs w:val="16"/>
              </w:rPr>
            </w:pPr>
            <w:r w:rsidRPr="00B46330">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14:paraId="157882D8" w14:textId="77777777" w:rsidR="00ED5501" w:rsidRPr="00B46330" w:rsidRDefault="00ED5501" w:rsidP="006A79A4">
            <w:pPr>
              <w:ind w:left="-108" w:right="-108"/>
              <w:jc w:val="center"/>
              <w:rPr>
                <w:sz w:val="16"/>
                <w:szCs w:val="16"/>
              </w:rPr>
            </w:pPr>
            <w:r w:rsidRPr="00B46330">
              <w:rPr>
                <w:sz w:val="16"/>
                <w:szCs w:val="16"/>
              </w:rPr>
              <w:t>5</w:t>
            </w:r>
          </w:p>
        </w:tc>
      </w:tr>
      <w:tr w:rsidR="00ED5501" w:rsidRPr="00B46330" w14:paraId="02DE4B2B" w14:textId="77777777" w:rsidTr="006A79A4">
        <w:tblPrEx>
          <w:tblCellMar>
            <w:top w:w="0" w:type="dxa"/>
            <w:bottom w:w="0" w:type="dxa"/>
          </w:tblCellMar>
        </w:tblPrEx>
        <w:tc>
          <w:tcPr>
            <w:tcW w:w="709" w:type="dxa"/>
            <w:tcBorders>
              <w:top w:val="nil"/>
              <w:left w:val="single" w:sz="6" w:space="0" w:color="auto"/>
              <w:bottom w:val="nil"/>
              <w:right w:val="nil"/>
            </w:tcBorders>
          </w:tcPr>
          <w:p w14:paraId="7BDF5DE5" w14:textId="77777777" w:rsidR="00ED5501" w:rsidRPr="00B46330" w:rsidRDefault="00ED5501" w:rsidP="006A79A4">
            <w:pPr>
              <w:jc w:val="center"/>
              <w:rPr>
                <w:sz w:val="16"/>
                <w:szCs w:val="16"/>
              </w:rPr>
            </w:pPr>
          </w:p>
        </w:tc>
        <w:tc>
          <w:tcPr>
            <w:tcW w:w="1134" w:type="dxa"/>
            <w:tcBorders>
              <w:top w:val="nil"/>
              <w:left w:val="single" w:sz="6" w:space="0" w:color="auto"/>
              <w:bottom w:val="nil"/>
              <w:right w:val="nil"/>
            </w:tcBorders>
          </w:tcPr>
          <w:p w14:paraId="43220FC1" w14:textId="77777777" w:rsidR="00ED5501" w:rsidRPr="00B46330" w:rsidRDefault="00ED5501" w:rsidP="006A79A4">
            <w:pPr>
              <w:rPr>
                <w:sz w:val="16"/>
                <w:szCs w:val="16"/>
              </w:rPr>
            </w:pPr>
          </w:p>
        </w:tc>
        <w:tc>
          <w:tcPr>
            <w:tcW w:w="7088" w:type="dxa"/>
            <w:tcBorders>
              <w:top w:val="nil"/>
              <w:left w:val="single" w:sz="6" w:space="0" w:color="auto"/>
              <w:bottom w:val="nil"/>
              <w:right w:val="nil"/>
            </w:tcBorders>
          </w:tcPr>
          <w:p w14:paraId="0CC338CE" w14:textId="77777777" w:rsidR="00ED5501" w:rsidRPr="00B46330" w:rsidRDefault="00ED5501" w:rsidP="006A79A4">
            <w:pPr>
              <w:rPr>
                <w:b/>
                <w:bCs/>
                <w:sz w:val="16"/>
                <w:szCs w:val="16"/>
                <w:lang w:val="en-US"/>
              </w:rPr>
            </w:pPr>
            <w:r w:rsidRPr="00B46330">
              <w:rPr>
                <w:b/>
                <w:bCs/>
                <w:sz w:val="16"/>
                <w:szCs w:val="16"/>
                <w:lang w:val="en-US"/>
              </w:rPr>
              <w:t xml:space="preserve">Capitolul </w:t>
            </w:r>
            <w:r w:rsidRPr="00B46330">
              <w:rPr>
                <w:b/>
                <w:bCs/>
                <w:sz w:val="16"/>
                <w:szCs w:val="16"/>
              </w:rPr>
              <w:t>1. Lucrari de montare</w:t>
            </w:r>
          </w:p>
          <w:p w14:paraId="3866FA92" w14:textId="77777777" w:rsidR="00ED5501" w:rsidRPr="00B46330" w:rsidRDefault="00ED5501" w:rsidP="006A79A4">
            <w:pPr>
              <w:rPr>
                <w:b/>
                <w:bCs/>
                <w:sz w:val="16"/>
                <w:szCs w:val="16"/>
              </w:rPr>
            </w:pPr>
          </w:p>
        </w:tc>
        <w:tc>
          <w:tcPr>
            <w:tcW w:w="851" w:type="dxa"/>
            <w:tcBorders>
              <w:top w:val="nil"/>
              <w:left w:val="single" w:sz="6" w:space="0" w:color="auto"/>
              <w:bottom w:val="nil"/>
              <w:right w:val="nil"/>
            </w:tcBorders>
          </w:tcPr>
          <w:p w14:paraId="61A794AB" w14:textId="77777777" w:rsidR="00ED5501" w:rsidRPr="00B46330" w:rsidRDefault="00ED5501" w:rsidP="006A79A4">
            <w:pPr>
              <w:rPr>
                <w:sz w:val="16"/>
                <w:szCs w:val="16"/>
              </w:rPr>
            </w:pPr>
          </w:p>
        </w:tc>
        <w:tc>
          <w:tcPr>
            <w:tcW w:w="850" w:type="dxa"/>
            <w:tcBorders>
              <w:top w:val="nil"/>
              <w:left w:val="single" w:sz="6" w:space="0" w:color="auto"/>
              <w:bottom w:val="nil"/>
              <w:right w:val="single" w:sz="4" w:space="0" w:color="auto"/>
            </w:tcBorders>
          </w:tcPr>
          <w:p w14:paraId="74FF57F5" w14:textId="77777777" w:rsidR="00ED5501" w:rsidRPr="00B46330" w:rsidRDefault="00ED5501" w:rsidP="006A79A4">
            <w:pPr>
              <w:rPr>
                <w:sz w:val="16"/>
                <w:szCs w:val="16"/>
              </w:rPr>
            </w:pPr>
          </w:p>
        </w:tc>
      </w:tr>
      <w:tr w:rsidR="00ED5501" w:rsidRPr="00B46330" w14:paraId="7C3BB7F5"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F65929" w14:textId="77777777" w:rsidR="00ED5501" w:rsidRPr="00B46330" w:rsidRDefault="00ED5501" w:rsidP="006A79A4">
            <w:pPr>
              <w:rPr>
                <w:sz w:val="16"/>
                <w:szCs w:val="16"/>
              </w:rPr>
            </w:pPr>
            <w:r w:rsidRPr="00B46330">
              <w:rPr>
                <w:sz w:val="16"/>
                <w:szCs w:val="16"/>
              </w:rPr>
              <w:t>1</w:t>
            </w:r>
          </w:p>
        </w:tc>
        <w:tc>
          <w:tcPr>
            <w:tcW w:w="1134" w:type="dxa"/>
            <w:tcBorders>
              <w:top w:val="single" w:sz="4" w:space="0" w:color="auto"/>
              <w:bottom w:val="single" w:sz="4" w:space="0" w:color="auto"/>
            </w:tcBorders>
            <w:vAlign w:val="center"/>
          </w:tcPr>
          <w:p w14:paraId="19C737A4" w14:textId="77777777" w:rsidR="00ED5501" w:rsidRPr="00B46330" w:rsidRDefault="00ED5501" w:rsidP="006A79A4">
            <w:pPr>
              <w:rPr>
                <w:sz w:val="16"/>
                <w:szCs w:val="16"/>
                <w:lang w:val="en-US"/>
              </w:rPr>
            </w:pPr>
            <w:r w:rsidRPr="00B46330">
              <w:rPr>
                <w:sz w:val="16"/>
                <w:szCs w:val="16"/>
                <w:lang w:val="en-US"/>
              </w:rPr>
              <w:t>08-03-573-4</w:t>
            </w:r>
          </w:p>
          <w:p w14:paraId="0AAE4C79"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5BB872C8" w14:textId="77777777" w:rsidR="00ED5501" w:rsidRPr="00B46330" w:rsidRDefault="00ED5501" w:rsidP="006A79A4">
            <w:pPr>
              <w:adjustRightInd w:val="0"/>
              <w:rPr>
                <w:sz w:val="16"/>
                <w:szCs w:val="16"/>
                <w:lang w:val="en-US"/>
              </w:rPr>
            </w:pPr>
            <w:r w:rsidRPr="00B46330">
              <w:rPr>
                <w:sz w:val="16"/>
                <w:szCs w:val="16"/>
                <w:lang w:val="en-GB"/>
              </w:rPr>
              <w:t>Dulap (pupitru) de comanda suspendat, inaltime, latime si adincime, mm, pina la 600</w:t>
            </w:r>
            <w:r w:rsidRPr="00B46330">
              <w:rPr>
                <w:sz w:val="16"/>
                <w:szCs w:val="16"/>
              </w:rPr>
              <w:t>х</w:t>
            </w:r>
            <w:r w:rsidRPr="00B46330">
              <w:rPr>
                <w:sz w:val="16"/>
                <w:szCs w:val="16"/>
                <w:lang w:val="en-GB"/>
              </w:rPr>
              <w:t>600</w:t>
            </w:r>
            <w:r w:rsidRPr="00B46330">
              <w:rPr>
                <w:sz w:val="16"/>
                <w:szCs w:val="16"/>
              </w:rPr>
              <w:t>х</w:t>
            </w:r>
            <w:r w:rsidRPr="00B46330">
              <w:rPr>
                <w:sz w:val="16"/>
                <w:szCs w:val="16"/>
                <w:lang w:val="en-GB"/>
              </w:rPr>
              <w:t xml:space="preserve">350  </w:t>
            </w:r>
            <w:r w:rsidRPr="00B46330">
              <w:rPr>
                <w:sz w:val="16"/>
                <w:szCs w:val="16"/>
              </w:rPr>
              <w:t>ЩРн</w:t>
            </w:r>
            <w:r w:rsidRPr="00B46330">
              <w:rPr>
                <w:sz w:val="16"/>
                <w:szCs w:val="16"/>
                <w:lang w:val="en-GB"/>
              </w:rPr>
              <w:t>-24</w:t>
            </w:r>
          </w:p>
          <w:p w14:paraId="4E183EAB"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13290210"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2740CE6B" w14:textId="77777777" w:rsidR="00ED5501" w:rsidRPr="00B46330" w:rsidRDefault="00ED5501" w:rsidP="006A79A4">
            <w:pPr>
              <w:jc w:val="center"/>
              <w:rPr>
                <w:sz w:val="16"/>
                <w:szCs w:val="16"/>
              </w:rPr>
            </w:pPr>
            <w:r w:rsidRPr="00B46330">
              <w:rPr>
                <w:sz w:val="16"/>
                <w:szCs w:val="16"/>
              </w:rPr>
              <w:t>1,00</w:t>
            </w:r>
          </w:p>
        </w:tc>
      </w:tr>
      <w:tr w:rsidR="00ED5501" w:rsidRPr="00B46330" w14:paraId="411884E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0D3116" w14:textId="77777777" w:rsidR="00ED5501" w:rsidRPr="00B46330" w:rsidRDefault="00ED5501" w:rsidP="006A79A4">
            <w:pPr>
              <w:rPr>
                <w:sz w:val="16"/>
                <w:szCs w:val="16"/>
              </w:rPr>
            </w:pPr>
            <w:r w:rsidRPr="00B46330">
              <w:rPr>
                <w:sz w:val="16"/>
                <w:szCs w:val="16"/>
              </w:rPr>
              <w:t xml:space="preserve"> 2</w:t>
            </w:r>
          </w:p>
        </w:tc>
        <w:tc>
          <w:tcPr>
            <w:tcW w:w="1134" w:type="dxa"/>
            <w:tcBorders>
              <w:top w:val="single" w:sz="4" w:space="0" w:color="auto"/>
              <w:bottom w:val="single" w:sz="4" w:space="0" w:color="auto"/>
            </w:tcBorders>
            <w:vAlign w:val="center"/>
          </w:tcPr>
          <w:p w14:paraId="0720CEDF" w14:textId="77777777" w:rsidR="00ED5501" w:rsidRPr="00B46330" w:rsidRDefault="00ED5501" w:rsidP="006A79A4">
            <w:pPr>
              <w:rPr>
                <w:sz w:val="16"/>
                <w:szCs w:val="16"/>
                <w:lang w:val="en-US"/>
              </w:rPr>
            </w:pPr>
            <w:r w:rsidRPr="00B46330">
              <w:rPr>
                <w:sz w:val="16"/>
                <w:szCs w:val="16"/>
                <w:lang w:val="en-US"/>
              </w:rPr>
              <w:t>RpEE09B</w:t>
            </w:r>
          </w:p>
          <w:p w14:paraId="10ACE521"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53DEEB98" w14:textId="77777777" w:rsidR="00ED5501" w:rsidRPr="00B46330" w:rsidRDefault="00ED5501" w:rsidP="006A79A4">
            <w:pPr>
              <w:adjustRightInd w:val="0"/>
              <w:rPr>
                <w:sz w:val="16"/>
                <w:szCs w:val="16"/>
                <w:lang w:val="en-US"/>
              </w:rPr>
            </w:pPr>
            <w:r w:rsidRPr="00B46330">
              <w:rPr>
                <w:sz w:val="16"/>
                <w:szCs w:val="16"/>
                <w:lang w:val="en-GB"/>
              </w:rPr>
              <w:t>Montarea contactoarelor (intrerupatoarelor) automate tripolare, cu rupere in ulei, capsulate, montate pe dibluri din lemn sau din plastic, pe console (exclusiv consolele), racordate la conductori de cupru sau aluminiu, 32-63 A, AC-3 DITA sau similare,  hager, schneider, legrand sau eaton</w:t>
            </w:r>
          </w:p>
          <w:p w14:paraId="2A01006F"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37A707A"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0B39BD1C" w14:textId="77777777" w:rsidR="00ED5501" w:rsidRPr="00B46330" w:rsidRDefault="00ED5501" w:rsidP="006A79A4">
            <w:pPr>
              <w:jc w:val="center"/>
              <w:rPr>
                <w:sz w:val="16"/>
                <w:szCs w:val="16"/>
              </w:rPr>
            </w:pPr>
            <w:r w:rsidRPr="00B46330">
              <w:rPr>
                <w:sz w:val="16"/>
                <w:szCs w:val="16"/>
              </w:rPr>
              <w:t>6,00</w:t>
            </w:r>
          </w:p>
        </w:tc>
      </w:tr>
      <w:tr w:rsidR="00ED5501" w:rsidRPr="00B46330" w14:paraId="6E674E7D"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AF98C9" w14:textId="77777777" w:rsidR="00ED5501" w:rsidRPr="00B46330" w:rsidRDefault="00ED5501" w:rsidP="006A79A4">
            <w:pPr>
              <w:rPr>
                <w:sz w:val="16"/>
                <w:szCs w:val="16"/>
              </w:rPr>
            </w:pPr>
            <w:r w:rsidRPr="00B46330">
              <w:rPr>
                <w:sz w:val="16"/>
                <w:szCs w:val="16"/>
              </w:rPr>
              <w:t xml:space="preserve"> 3</w:t>
            </w:r>
          </w:p>
        </w:tc>
        <w:tc>
          <w:tcPr>
            <w:tcW w:w="1134" w:type="dxa"/>
            <w:tcBorders>
              <w:top w:val="single" w:sz="4" w:space="0" w:color="auto"/>
              <w:bottom w:val="single" w:sz="4" w:space="0" w:color="auto"/>
            </w:tcBorders>
            <w:vAlign w:val="center"/>
          </w:tcPr>
          <w:p w14:paraId="3F85556D" w14:textId="77777777" w:rsidR="00ED5501" w:rsidRPr="00B46330" w:rsidRDefault="00ED5501" w:rsidP="006A79A4">
            <w:pPr>
              <w:rPr>
                <w:sz w:val="16"/>
                <w:szCs w:val="16"/>
                <w:lang w:val="en-US"/>
              </w:rPr>
            </w:pPr>
            <w:r w:rsidRPr="00B46330">
              <w:rPr>
                <w:sz w:val="16"/>
                <w:szCs w:val="16"/>
                <w:lang w:val="en-US"/>
              </w:rPr>
              <w:t>RpEE09A</w:t>
            </w:r>
          </w:p>
          <w:p w14:paraId="792AFA7B"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00D83042" w14:textId="77777777" w:rsidR="00ED5501" w:rsidRPr="00B46330" w:rsidRDefault="00ED5501" w:rsidP="006A79A4">
            <w:pPr>
              <w:adjustRightInd w:val="0"/>
              <w:rPr>
                <w:sz w:val="16"/>
                <w:szCs w:val="16"/>
                <w:lang w:val="en-US"/>
              </w:rPr>
            </w:pPr>
            <w:r w:rsidRPr="00B46330">
              <w:rPr>
                <w:sz w:val="16"/>
                <w:szCs w:val="16"/>
                <w:lang w:val="en-GB"/>
              </w:rPr>
              <w:t>Montarea contactoarelor (intrerupatoarelor) automate tripolare, racordate la conductori de cupru sau aluminiu, pina la 25 A</w:t>
            </w:r>
          </w:p>
          <w:p w14:paraId="00BFF2ED"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5ED7223F"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7E49C068" w14:textId="77777777" w:rsidR="00ED5501" w:rsidRPr="00B46330" w:rsidRDefault="00ED5501" w:rsidP="006A79A4">
            <w:pPr>
              <w:jc w:val="center"/>
              <w:rPr>
                <w:sz w:val="16"/>
                <w:szCs w:val="16"/>
              </w:rPr>
            </w:pPr>
            <w:r w:rsidRPr="00B46330">
              <w:rPr>
                <w:sz w:val="16"/>
                <w:szCs w:val="16"/>
              </w:rPr>
              <w:t>7,00</w:t>
            </w:r>
          </w:p>
        </w:tc>
      </w:tr>
      <w:tr w:rsidR="00ED5501" w:rsidRPr="00B46330" w14:paraId="380B213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3B033B" w14:textId="77777777" w:rsidR="00ED5501" w:rsidRPr="00B46330" w:rsidRDefault="00ED5501" w:rsidP="006A79A4">
            <w:pPr>
              <w:rPr>
                <w:sz w:val="16"/>
                <w:szCs w:val="16"/>
              </w:rPr>
            </w:pPr>
            <w:r w:rsidRPr="00B46330">
              <w:rPr>
                <w:sz w:val="16"/>
                <w:szCs w:val="16"/>
              </w:rPr>
              <w:t xml:space="preserve"> 4</w:t>
            </w:r>
          </w:p>
        </w:tc>
        <w:tc>
          <w:tcPr>
            <w:tcW w:w="1134" w:type="dxa"/>
            <w:tcBorders>
              <w:top w:val="single" w:sz="4" w:space="0" w:color="auto"/>
              <w:bottom w:val="single" w:sz="4" w:space="0" w:color="auto"/>
            </w:tcBorders>
            <w:vAlign w:val="center"/>
          </w:tcPr>
          <w:p w14:paraId="4EF79E9D" w14:textId="77777777" w:rsidR="00ED5501" w:rsidRPr="00B46330" w:rsidRDefault="00ED5501" w:rsidP="006A79A4">
            <w:pPr>
              <w:rPr>
                <w:sz w:val="16"/>
                <w:szCs w:val="16"/>
                <w:lang w:val="en-US"/>
              </w:rPr>
            </w:pPr>
          </w:p>
          <w:p w14:paraId="0C8CBF03"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0E887EA1" w14:textId="77777777" w:rsidR="00ED5501" w:rsidRPr="00B46330" w:rsidRDefault="00ED5501" w:rsidP="006A79A4">
            <w:pPr>
              <w:adjustRightInd w:val="0"/>
              <w:rPr>
                <w:sz w:val="16"/>
                <w:szCs w:val="16"/>
                <w:lang w:val="en-US"/>
              </w:rPr>
            </w:pPr>
            <w:r w:rsidRPr="00B46330">
              <w:rPr>
                <w:sz w:val="16"/>
                <w:szCs w:val="16"/>
              </w:rPr>
              <w:t>Sina "0" "N" izolata 1*12</w:t>
            </w:r>
          </w:p>
          <w:p w14:paraId="256EA43B"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209F38B0"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174E75D5" w14:textId="77777777" w:rsidR="00ED5501" w:rsidRPr="00B46330" w:rsidRDefault="00ED5501" w:rsidP="006A79A4">
            <w:pPr>
              <w:jc w:val="center"/>
              <w:rPr>
                <w:sz w:val="16"/>
                <w:szCs w:val="16"/>
              </w:rPr>
            </w:pPr>
            <w:r w:rsidRPr="00B46330">
              <w:rPr>
                <w:sz w:val="16"/>
                <w:szCs w:val="16"/>
              </w:rPr>
              <w:t>2,00</w:t>
            </w:r>
          </w:p>
        </w:tc>
      </w:tr>
      <w:tr w:rsidR="00ED5501" w:rsidRPr="00B46330" w14:paraId="5E95BD8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05A3E8" w14:textId="77777777" w:rsidR="00ED5501" w:rsidRPr="00B46330" w:rsidRDefault="00ED5501" w:rsidP="006A79A4">
            <w:pPr>
              <w:rPr>
                <w:sz w:val="16"/>
                <w:szCs w:val="16"/>
              </w:rPr>
            </w:pPr>
            <w:r w:rsidRPr="00B46330">
              <w:rPr>
                <w:sz w:val="16"/>
                <w:szCs w:val="16"/>
              </w:rPr>
              <w:t xml:space="preserve"> 5</w:t>
            </w:r>
          </w:p>
        </w:tc>
        <w:tc>
          <w:tcPr>
            <w:tcW w:w="1134" w:type="dxa"/>
            <w:tcBorders>
              <w:top w:val="single" w:sz="4" w:space="0" w:color="auto"/>
              <w:bottom w:val="single" w:sz="4" w:space="0" w:color="auto"/>
            </w:tcBorders>
            <w:vAlign w:val="center"/>
          </w:tcPr>
          <w:p w14:paraId="596DB0DB" w14:textId="77777777" w:rsidR="00ED5501" w:rsidRPr="00B46330" w:rsidRDefault="00ED5501" w:rsidP="006A79A4">
            <w:pPr>
              <w:rPr>
                <w:sz w:val="16"/>
                <w:szCs w:val="16"/>
                <w:lang w:val="en-US"/>
              </w:rPr>
            </w:pPr>
            <w:r w:rsidRPr="00B46330">
              <w:rPr>
                <w:sz w:val="16"/>
                <w:szCs w:val="16"/>
                <w:lang w:val="en-US"/>
              </w:rPr>
              <w:t>08-02-412-1K=0,3man</w:t>
            </w:r>
          </w:p>
          <w:p w14:paraId="60269687"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43699222" w14:textId="77777777" w:rsidR="00ED5501" w:rsidRPr="00B46330" w:rsidRDefault="00ED5501" w:rsidP="006A79A4">
            <w:pPr>
              <w:adjustRightInd w:val="0"/>
              <w:rPr>
                <w:sz w:val="16"/>
                <w:szCs w:val="16"/>
                <w:lang w:val="en-US"/>
              </w:rPr>
            </w:pPr>
            <w:r w:rsidRPr="00B46330">
              <w:rPr>
                <w:sz w:val="16"/>
                <w:szCs w:val="16"/>
                <w:lang w:val="en-GB"/>
              </w:rPr>
              <w:t xml:space="preserve">Introducerea conductorilor in tevi si furtunuri metalice pozate: primul conductor monofir sau multifir in impletire comuna, sectiune sumara pina la 2,5 mm2  </w:t>
            </w:r>
          </w:p>
          <w:p w14:paraId="4417FB11"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67079769" w14:textId="77777777" w:rsidR="00ED5501" w:rsidRPr="00B46330" w:rsidRDefault="00ED5501" w:rsidP="006A79A4">
            <w:pPr>
              <w:jc w:val="center"/>
              <w:rPr>
                <w:sz w:val="16"/>
                <w:szCs w:val="16"/>
              </w:rPr>
            </w:pPr>
            <w:r w:rsidRPr="00B46330">
              <w:rPr>
                <w:sz w:val="16"/>
                <w:szCs w:val="16"/>
              </w:rPr>
              <w:t>100 m</w:t>
            </w:r>
          </w:p>
        </w:tc>
        <w:tc>
          <w:tcPr>
            <w:tcW w:w="850" w:type="dxa"/>
            <w:tcBorders>
              <w:top w:val="single" w:sz="4" w:space="0" w:color="auto"/>
              <w:bottom w:val="single" w:sz="4" w:space="0" w:color="auto"/>
            </w:tcBorders>
            <w:vAlign w:val="center"/>
          </w:tcPr>
          <w:p w14:paraId="294887FD" w14:textId="77777777" w:rsidR="00ED5501" w:rsidRPr="00B46330" w:rsidRDefault="00ED5501" w:rsidP="006A79A4">
            <w:pPr>
              <w:jc w:val="center"/>
              <w:rPr>
                <w:sz w:val="16"/>
                <w:szCs w:val="16"/>
              </w:rPr>
            </w:pPr>
            <w:r w:rsidRPr="00B46330">
              <w:rPr>
                <w:sz w:val="16"/>
                <w:szCs w:val="16"/>
              </w:rPr>
              <w:t>2,50</w:t>
            </w:r>
          </w:p>
        </w:tc>
      </w:tr>
      <w:tr w:rsidR="00ED5501" w:rsidRPr="00B46330" w14:paraId="0DFD55D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44B2B" w14:textId="77777777" w:rsidR="00ED5501" w:rsidRPr="00B46330" w:rsidRDefault="00ED5501" w:rsidP="006A79A4">
            <w:pPr>
              <w:rPr>
                <w:sz w:val="16"/>
                <w:szCs w:val="16"/>
              </w:rPr>
            </w:pPr>
            <w:r w:rsidRPr="00B46330">
              <w:rPr>
                <w:sz w:val="16"/>
                <w:szCs w:val="16"/>
              </w:rPr>
              <w:t xml:space="preserve"> 6</w:t>
            </w:r>
          </w:p>
        </w:tc>
        <w:tc>
          <w:tcPr>
            <w:tcW w:w="1134" w:type="dxa"/>
            <w:tcBorders>
              <w:top w:val="single" w:sz="4" w:space="0" w:color="auto"/>
              <w:bottom w:val="single" w:sz="4" w:space="0" w:color="auto"/>
            </w:tcBorders>
            <w:vAlign w:val="center"/>
          </w:tcPr>
          <w:p w14:paraId="21147EC6" w14:textId="77777777" w:rsidR="00ED5501" w:rsidRPr="00B46330" w:rsidRDefault="00ED5501" w:rsidP="006A79A4">
            <w:pPr>
              <w:rPr>
                <w:sz w:val="16"/>
                <w:szCs w:val="16"/>
                <w:lang w:val="en-US"/>
              </w:rPr>
            </w:pPr>
          </w:p>
          <w:p w14:paraId="2A5036B7"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624FDA94" w14:textId="77777777" w:rsidR="00ED5501" w:rsidRPr="00B46330" w:rsidRDefault="00ED5501" w:rsidP="006A79A4">
            <w:pPr>
              <w:adjustRightInd w:val="0"/>
              <w:rPr>
                <w:sz w:val="16"/>
                <w:szCs w:val="16"/>
                <w:lang w:val="en-US"/>
              </w:rPr>
            </w:pPr>
            <w:r w:rsidRPr="00B46330">
              <w:rPr>
                <w:sz w:val="16"/>
                <w:szCs w:val="16"/>
              </w:rPr>
              <w:t>Cablu NYM 3x1,5</w:t>
            </w:r>
          </w:p>
          <w:p w14:paraId="2C814046"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758B9578"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06F206D9" w14:textId="77777777" w:rsidR="00ED5501" w:rsidRPr="00B46330" w:rsidRDefault="00ED5501" w:rsidP="006A79A4">
            <w:pPr>
              <w:jc w:val="center"/>
              <w:rPr>
                <w:sz w:val="16"/>
                <w:szCs w:val="16"/>
              </w:rPr>
            </w:pPr>
            <w:r w:rsidRPr="00B46330">
              <w:rPr>
                <w:sz w:val="16"/>
                <w:szCs w:val="16"/>
              </w:rPr>
              <w:t>150,00</w:t>
            </w:r>
          </w:p>
        </w:tc>
      </w:tr>
      <w:tr w:rsidR="00ED5501" w:rsidRPr="00B46330" w14:paraId="2FE076D6"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D252D3" w14:textId="77777777" w:rsidR="00ED5501" w:rsidRPr="00B46330" w:rsidRDefault="00ED5501" w:rsidP="006A79A4">
            <w:pPr>
              <w:rPr>
                <w:sz w:val="16"/>
                <w:szCs w:val="16"/>
              </w:rPr>
            </w:pPr>
            <w:r w:rsidRPr="00B46330">
              <w:rPr>
                <w:sz w:val="16"/>
                <w:szCs w:val="16"/>
              </w:rPr>
              <w:t xml:space="preserve"> 7</w:t>
            </w:r>
          </w:p>
        </w:tc>
        <w:tc>
          <w:tcPr>
            <w:tcW w:w="1134" w:type="dxa"/>
            <w:tcBorders>
              <w:top w:val="single" w:sz="4" w:space="0" w:color="auto"/>
              <w:bottom w:val="single" w:sz="4" w:space="0" w:color="auto"/>
            </w:tcBorders>
            <w:vAlign w:val="center"/>
          </w:tcPr>
          <w:p w14:paraId="01C033F6" w14:textId="77777777" w:rsidR="00ED5501" w:rsidRPr="00B46330" w:rsidRDefault="00ED5501" w:rsidP="006A79A4">
            <w:pPr>
              <w:rPr>
                <w:sz w:val="16"/>
                <w:szCs w:val="16"/>
                <w:lang w:val="en-US"/>
              </w:rPr>
            </w:pPr>
          </w:p>
          <w:p w14:paraId="45960689"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27858905" w14:textId="77777777" w:rsidR="00ED5501" w:rsidRPr="00B46330" w:rsidRDefault="00ED5501" w:rsidP="006A79A4">
            <w:pPr>
              <w:adjustRightInd w:val="0"/>
              <w:rPr>
                <w:sz w:val="16"/>
                <w:szCs w:val="16"/>
                <w:lang w:val="en-US"/>
              </w:rPr>
            </w:pPr>
            <w:r w:rsidRPr="00B46330">
              <w:rPr>
                <w:sz w:val="16"/>
                <w:szCs w:val="16"/>
              </w:rPr>
              <w:t>Cablu  NYM 3x2,5</w:t>
            </w:r>
          </w:p>
          <w:p w14:paraId="48E647BA"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455A8C47"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3DC4543D" w14:textId="77777777" w:rsidR="00ED5501" w:rsidRPr="00B46330" w:rsidRDefault="00ED5501" w:rsidP="006A79A4">
            <w:pPr>
              <w:jc w:val="center"/>
              <w:rPr>
                <w:sz w:val="16"/>
                <w:szCs w:val="16"/>
              </w:rPr>
            </w:pPr>
            <w:r w:rsidRPr="00B46330">
              <w:rPr>
                <w:sz w:val="16"/>
                <w:szCs w:val="16"/>
              </w:rPr>
              <w:t>50,00</w:t>
            </w:r>
          </w:p>
        </w:tc>
      </w:tr>
      <w:tr w:rsidR="00ED5501" w:rsidRPr="00B46330" w14:paraId="5F0871B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3BBEF1" w14:textId="77777777" w:rsidR="00ED5501" w:rsidRPr="00B46330" w:rsidRDefault="00ED5501" w:rsidP="006A79A4">
            <w:pPr>
              <w:rPr>
                <w:sz w:val="16"/>
                <w:szCs w:val="16"/>
              </w:rPr>
            </w:pPr>
            <w:r w:rsidRPr="00B46330">
              <w:rPr>
                <w:sz w:val="16"/>
                <w:szCs w:val="16"/>
              </w:rPr>
              <w:t xml:space="preserve"> 8</w:t>
            </w:r>
          </w:p>
        </w:tc>
        <w:tc>
          <w:tcPr>
            <w:tcW w:w="1134" w:type="dxa"/>
            <w:tcBorders>
              <w:top w:val="single" w:sz="4" w:space="0" w:color="auto"/>
              <w:bottom w:val="single" w:sz="4" w:space="0" w:color="auto"/>
            </w:tcBorders>
            <w:vAlign w:val="center"/>
          </w:tcPr>
          <w:p w14:paraId="7C18FD29" w14:textId="77777777" w:rsidR="00ED5501" w:rsidRPr="00B46330" w:rsidRDefault="00ED5501" w:rsidP="006A79A4">
            <w:pPr>
              <w:rPr>
                <w:sz w:val="16"/>
                <w:szCs w:val="16"/>
                <w:lang w:val="en-US"/>
              </w:rPr>
            </w:pPr>
            <w:r w:rsidRPr="00B46330">
              <w:rPr>
                <w:sz w:val="16"/>
                <w:szCs w:val="16"/>
                <w:lang w:val="en-US"/>
              </w:rPr>
              <w:t>pret de piata</w:t>
            </w:r>
          </w:p>
          <w:p w14:paraId="65B51763"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6F4F16CA" w14:textId="77777777" w:rsidR="00ED5501" w:rsidRPr="00B46330" w:rsidRDefault="00ED5501" w:rsidP="006A79A4">
            <w:pPr>
              <w:adjustRightInd w:val="0"/>
              <w:rPr>
                <w:sz w:val="16"/>
                <w:szCs w:val="16"/>
                <w:lang w:val="en-US"/>
              </w:rPr>
            </w:pPr>
            <w:r w:rsidRPr="00B46330">
              <w:rPr>
                <w:sz w:val="16"/>
                <w:szCs w:val="16"/>
              </w:rPr>
              <w:t>Cablu NYM 5x4</w:t>
            </w:r>
          </w:p>
          <w:p w14:paraId="482A3DD1"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17924D46"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62AB41CE" w14:textId="77777777" w:rsidR="00ED5501" w:rsidRPr="00B46330" w:rsidRDefault="00ED5501" w:rsidP="006A79A4">
            <w:pPr>
              <w:jc w:val="center"/>
              <w:rPr>
                <w:sz w:val="16"/>
                <w:szCs w:val="16"/>
              </w:rPr>
            </w:pPr>
            <w:r w:rsidRPr="00B46330">
              <w:rPr>
                <w:sz w:val="16"/>
                <w:szCs w:val="16"/>
              </w:rPr>
              <w:t>50,00</w:t>
            </w:r>
          </w:p>
        </w:tc>
      </w:tr>
      <w:tr w:rsidR="00ED5501" w:rsidRPr="00B46330" w14:paraId="02F384F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FEAF26" w14:textId="77777777" w:rsidR="00ED5501" w:rsidRPr="00B46330" w:rsidRDefault="00ED5501" w:rsidP="006A79A4">
            <w:pPr>
              <w:rPr>
                <w:sz w:val="16"/>
                <w:szCs w:val="16"/>
              </w:rPr>
            </w:pPr>
            <w:r w:rsidRPr="00B46330">
              <w:rPr>
                <w:sz w:val="16"/>
                <w:szCs w:val="16"/>
              </w:rPr>
              <w:t xml:space="preserve"> 9</w:t>
            </w:r>
          </w:p>
        </w:tc>
        <w:tc>
          <w:tcPr>
            <w:tcW w:w="1134" w:type="dxa"/>
            <w:tcBorders>
              <w:top w:val="single" w:sz="4" w:space="0" w:color="auto"/>
              <w:bottom w:val="single" w:sz="4" w:space="0" w:color="auto"/>
            </w:tcBorders>
            <w:vAlign w:val="center"/>
          </w:tcPr>
          <w:p w14:paraId="02923DD1" w14:textId="77777777" w:rsidR="00ED5501" w:rsidRPr="00B46330" w:rsidRDefault="00ED5501" w:rsidP="006A79A4">
            <w:pPr>
              <w:rPr>
                <w:sz w:val="16"/>
                <w:szCs w:val="16"/>
                <w:lang w:val="en-US"/>
              </w:rPr>
            </w:pPr>
            <w:r w:rsidRPr="00B46330">
              <w:rPr>
                <w:sz w:val="16"/>
                <w:szCs w:val="16"/>
                <w:lang w:val="en-US"/>
              </w:rPr>
              <w:t>08-02-409-1 k=0.3man</w:t>
            </w:r>
          </w:p>
          <w:p w14:paraId="3F5A3BD0"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03B57FF2" w14:textId="77777777" w:rsidR="00ED5501" w:rsidRPr="00B46330" w:rsidRDefault="00ED5501" w:rsidP="006A79A4">
            <w:pPr>
              <w:adjustRightInd w:val="0"/>
              <w:rPr>
                <w:sz w:val="16"/>
                <w:szCs w:val="16"/>
                <w:lang w:val="en-US"/>
              </w:rPr>
            </w:pPr>
            <w:r w:rsidRPr="00B46330">
              <w:rPr>
                <w:sz w:val="16"/>
                <w:szCs w:val="16"/>
                <w:lang w:val="en-GB"/>
              </w:rPr>
              <w:t>Teava din vinilplast pe contructii instalate, pe pereti si coloane, fixare cu scoabe, Tub gofrat de 750N d-25 mm</w:t>
            </w:r>
          </w:p>
          <w:p w14:paraId="64FA282D"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6BE42834" w14:textId="77777777" w:rsidR="00ED5501" w:rsidRPr="00B46330" w:rsidRDefault="00ED5501" w:rsidP="006A79A4">
            <w:pPr>
              <w:jc w:val="center"/>
              <w:rPr>
                <w:sz w:val="16"/>
                <w:szCs w:val="16"/>
              </w:rPr>
            </w:pPr>
            <w:r w:rsidRPr="00B46330">
              <w:rPr>
                <w:sz w:val="16"/>
                <w:szCs w:val="16"/>
              </w:rPr>
              <w:t>100 m</w:t>
            </w:r>
          </w:p>
        </w:tc>
        <w:tc>
          <w:tcPr>
            <w:tcW w:w="850" w:type="dxa"/>
            <w:tcBorders>
              <w:top w:val="single" w:sz="4" w:space="0" w:color="auto"/>
              <w:bottom w:val="single" w:sz="4" w:space="0" w:color="auto"/>
            </w:tcBorders>
            <w:vAlign w:val="center"/>
          </w:tcPr>
          <w:p w14:paraId="2AE73546" w14:textId="77777777" w:rsidR="00ED5501" w:rsidRPr="00B46330" w:rsidRDefault="00ED5501" w:rsidP="006A79A4">
            <w:pPr>
              <w:jc w:val="center"/>
              <w:rPr>
                <w:sz w:val="16"/>
                <w:szCs w:val="16"/>
              </w:rPr>
            </w:pPr>
            <w:r w:rsidRPr="00B46330">
              <w:rPr>
                <w:sz w:val="16"/>
                <w:szCs w:val="16"/>
              </w:rPr>
              <w:t>0,50</w:t>
            </w:r>
          </w:p>
        </w:tc>
      </w:tr>
      <w:tr w:rsidR="00ED5501" w:rsidRPr="00B46330" w14:paraId="61B7644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FC21A" w14:textId="77777777" w:rsidR="00ED5501" w:rsidRPr="00B46330" w:rsidRDefault="00ED5501" w:rsidP="006A79A4">
            <w:pPr>
              <w:rPr>
                <w:sz w:val="16"/>
                <w:szCs w:val="16"/>
              </w:rPr>
            </w:pPr>
            <w:r w:rsidRPr="00B46330">
              <w:rPr>
                <w:sz w:val="16"/>
                <w:szCs w:val="16"/>
              </w:rPr>
              <w:t xml:space="preserve"> 10</w:t>
            </w:r>
          </w:p>
        </w:tc>
        <w:tc>
          <w:tcPr>
            <w:tcW w:w="1134" w:type="dxa"/>
            <w:tcBorders>
              <w:top w:val="single" w:sz="4" w:space="0" w:color="auto"/>
              <w:bottom w:val="single" w:sz="4" w:space="0" w:color="auto"/>
            </w:tcBorders>
            <w:vAlign w:val="center"/>
          </w:tcPr>
          <w:p w14:paraId="50065443" w14:textId="77777777" w:rsidR="00ED5501" w:rsidRPr="00B46330" w:rsidRDefault="00ED5501" w:rsidP="006A79A4">
            <w:pPr>
              <w:rPr>
                <w:sz w:val="16"/>
                <w:szCs w:val="16"/>
                <w:lang w:val="en-US"/>
              </w:rPr>
            </w:pPr>
          </w:p>
          <w:p w14:paraId="1DDB5FA4"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03F0CD21" w14:textId="77777777" w:rsidR="00ED5501" w:rsidRPr="00B46330" w:rsidRDefault="00ED5501" w:rsidP="006A79A4">
            <w:pPr>
              <w:adjustRightInd w:val="0"/>
              <w:rPr>
                <w:sz w:val="16"/>
                <w:szCs w:val="16"/>
                <w:lang w:val="en-US"/>
              </w:rPr>
            </w:pPr>
            <w:r w:rsidRPr="00B46330">
              <w:rPr>
                <w:sz w:val="16"/>
                <w:szCs w:val="16"/>
              </w:rPr>
              <w:t>Teava gofrata 750N d25mm</w:t>
            </w:r>
          </w:p>
          <w:p w14:paraId="47FA2775"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62C87D62"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407EF630" w14:textId="77777777" w:rsidR="00ED5501" w:rsidRPr="00B46330" w:rsidRDefault="00ED5501" w:rsidP="006A79A4">
            <w:pPr>
              <w:jc w:val="center"/>
              <w:rPr>
                <w:sz w:val="16"/>
                <w:szCs w:val="16"/>
              </w:rPr>
            </w:pPr>
            <w:r w:rsidRPr="00B46330">
              <w:rPr>
                <w:sz w:val="16"/>
                <w:szCs w:val="16"/>
              </w:rPr>
              <w:t>50,00</w:t>
            </w:r>
          </w:p>
        </w:tc>
      </w:tr>
      <w:tr w:rsidR="00ED5501" w:rsidRPr="00B46330" w14:paraId="7596BD9F"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8E0321" w14:textId="77777777" w:rsidR="00ED5501" w:rsidRPr="00B46330" w:rsidRDefault="00ED5501" w:rsidP="006A79A4">
            <w:pPr>
              <w:rPr>
                <w:sz w:val="16"/>
                <w:szCs w:val="16"/>
              </w:rPr>
            </w:pPr>
            <w:r w:rsidRPr="00B46330">
              <w:rPr>
                <w:sz w:val="16"/>
                <w:szCs w:val="16"/>
              </w:rPr>
              <w:t xml:space="preserve"> 11</w:t>
            </w:r>
          </w:p>
        </w:tc>
        <w:tc>
          <w:tcPr>
            <w:tcW w:w="1134" w:type="dxa"/>
            <w:tcBorders>
              <w:top w:val="single" w:sz="4" w:space="0" w:color="auto"/>
              <w:bottom w:val="single" w:sz="4" w:space="0" w:color="auto"/>
            </w:tcBorders>
            <w:vAlign w:val="center"/>
          </w:tcPr>
          <w:p w14:paraId="0A1AE9F3" w14:textId="77777777" w:rsidR="00ED5501" w:rsidRPr="00B46330" w:rsidRDefault="00ED5501" w:rsidP="006A79A4">
            <w:pPr>
              <w:rPr>
                <w:sz w:val="16"/>
                <w:szCs w:val="16"/>
                <w:lang w:val="en-US"/>
              </w:rPr>
            </w:pPr>
            <w:r w:rsidRPr="00B46330">
              <w:rPr>
                <w:sz w:val="16"/>
                <w:szCs w:val="16"/>
                <w:lang w:val="en-US"/>
              </w:rPr>
              <w:t>08-02-409-1 k=0.3man</w:t>
            </w:r>
          </w:p>
          <w:p w14:paraId="458DC467"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6AB474F0" w14:textId="77777777" w:rsidR="00ED5501" w:rsidRPr="00B46330" w:rsidRDefault="00ED5501" w:rsidP="006A79A4">
            <w:pPr>
              <w:adjustRightInd w:val="0"/>
              <w:rPr>
                <w:sz w:val="16"/>
                <w:szCs w:val="16"/>
                <w:lang w:val="en-US"/>
              </w:rPr>
            </w:pPr>
            <w:r w:rsidRPr="00B46330">
              <w:rPr>
                <w:sz w:val="16"/>
                <w:szCs w:val="16"/>
                <w:lang w:val="en-GB"/>
              </w:rPr>
              <w:t>Teava din vinilplast pe contructii instalate, pe pereti si coloane, fixare cu scoabe, Tub gofrat de 750N d-20 mm</w:t>
            </w:r>
          </w:p>
          <w:p w14:paraId="27F70D01"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4BBAB5D5" w14:textId="77777777" w:rsidR="00ED5501" w:rsidRPr="00B46330" w:rsidRDefault="00ED5501" w:rsidP="006A79A4">
            <w:pPr>
              <w:jc w:val="center"/>
              <w:rPr>
                <w:sz w:val="16"/>
                <w:szCs w:val="16"/>
              </w:rPr>
            </w:pPr>
            <w:r w:rsidRPr="00B46330">
              <w:rPr>
                <w:sz w:val="16"/>
                <w:szCs w:val="16"/>
              </w:rPr>
              <w:t>100 m</w:t>
            </w:r>
          </w:p>
        </w:tc>
        <w:tc>
          <w:tcPr>
            <w:tcW w:w="850" w:type="dxa"/>
            <w:tcBorders>
              <w:top w:val="single" w:sz="4" w:space="0" w:color="auto"/>
              <w:bottom w:val="single" w:sz="4" w:space="0" w:color="auto"/>
            </w:tcBorders>
            <w:vAlign w:val="center"/>
          </w:tcPr>
          <w:p w14:paraId="54DE7762" w14:textId="77777777" w:rsidR="00ED5501" w:rsidRPr="00B46330" w:rsidRDefault="00ED5501" w:rsidP="006A79A4">
            <w:pPr>
              <w:jc w:val="center"/>
              <w:rPr>
                <w:sz w:val="16"/>
                <w:szCs w:val="16"/>
              </w:rPr>
            </w:pPr>
            <w:r w:rsidRPr="00B46330">
              <w:rPr>
                <w:sz w:val="16"/>
                <w:szCs w:val="16"/>
              </w:rPr>
              <w:t>0,50</w:t>
            </w:r>
          </w:p>
        </w:tc>
      </w:tr>
      <w:tr w:rsidR="00ED5501" w:rsidRPr="00B46330" w14:paraId="6740083E"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5607E" w14:textId="77777777" w:rsidR="00ED5501" w:rsidRPr="00B46330" w:rsidRDefault="00ED5501" w:rsidP="006A79A4">
            <w:pPr>
              <w:rPr>
                <w:sz w:val="16"/>
                <w:szCs w:val="16"/>
              </w:rPr>
            </w:pPr>
            <w:r w:rsidRPr="00B46330">
              <w:rPr>
                <w:sz w:val="16"/>
                <w:szCs w:val="16"/>
              </w:rPr>
              <w:t xml:space="preserve"> 12</w:t>
            </w:r>
          </w:p>
        </w:tc>
        <w:tc>
          <w:tcPr>
            <w:tcW w:w="1134" w:type="dxa"/>
            <w:tcBorders>
              <w:top w:val="single" w:sz="4" w:space="0" w:color="auto"/>
              <w:bottom w:val="single" w:sz="4" w:space="0" w:color="auto"/>
            </w:tcBorders>
            <w:vAlign w:val="center"/>
          </w:tcPr>
          <w:p w14:paraId="0A8392A0" w14:textId="77777777" w:rsidR="00ED5501" w:rsidRPr="00B46330" w:rsidRDefault="00ED5501" w:rsidP="006A79A4">
            <w:pPr>
              <w:rPr>
                <w:sz w:val="16"/>
                <w:szCs w:val="16"/>
                <w:lang w:val="en-US"/>
              </w:rPr>
            </w:pPr>
          </w:p>
          <w:p w14:paraId="749CB739"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3B2E0144" w14:textId="77777777" w:rsidR="00ED5501" w:rsidRPr="00B46330" w:rsidRDefault="00ED5501" w:rsidP="006A79A4">
            <w:pPr>
              <w:adjustRightInd w:val="0"/>
              <w:rPr>
                <w:sz w:val="16"/>
                <w:szCs w:val="16"/>
                <w:lang w:val="en-US"/>
              </w:rPr>
            </w:pPr>
            <w:r w:rsidRPr="00B46330">
              <w:rPr>
                <w:sz w:val="16"/>
                <w:szCs w:val="16"/>
              </w:rPr>
              <w:t>Teava gofrata 750N d20mm</w:t>
            </w:r>
          </w:p>
          <w:p w14:paraId="6EF35568"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08207078"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5F875E78" w14:textId="77777777" w:rsidR="00ED5501" w:rsidRPr="00B46330" w:rsidRDefault="00ED5501" w:rsidP="006A79A4">
            <w:pPr>
              <w:jc w:val="center"/>
              <w:rPr>
                <w:sz w:val="16"/>
                <w:szCs w:val="16"/>
              </w:rPr>
            </w:pPr>
            <w:r w:rsidRPr="00B46330">
              <w:rPr>
                <w:sz w:val="16"/>
                <w:szCs w:val="16"/>
              </w:rPr>
              <w:t>50,00</w:t>
            </w:r>
          </w:p>
        </w:tc>
      </w:tr>
      <w:tr w:rsidR="00ED5501" w:rsidRPr="00B46330" w14:paraId="00AAAD1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892CE2" w14:textId="77777777" w:rsidR="00ED5501" w:rsidRPr="00B46330" w:rsidRDefault="00ED5501" w:rsidP="006A79A4">
            <w:pPr>
              <w:rPr>
                <w:sz w:val="16"/>
                <w:szCs w:val="16"/>
              </w:rPr>
            </w:pPr>
            <w:r w:rsidRPr="00B46330">
              <w:rPr>
                <w:sz w:val="16"/>
                <w:szCs w:val="16"/>
              </w:rPr>
              <w:t xml:space="preserve"> 13</w:t>
            </w:r>
          </w:p>
        </w:tc>
        <w:tc>
          <w:tcPr>
            <w:tcW w:w="1134" w:type="dxa"/>
            <w:tcBorders>
              <w:top w:val="single" w:sz="4" w:space="0" w:color="auto"/>
              <w:bottom w:val="single" w:sz="4" w:space="0" w:color="auto"/>
            </w:tcBorders>
            <w:vAlign w:val="center"/>
          </w:tcPr>
          <w:p w14:paraId="0F8BA555" w14:textId="77777777" w:rsidR="00ED5501" w:rsidRPr="00B46330" w:rsidRDefault="00ED5501" w:rsidP="006A79A4">
            <w:pPr>
              <w:rPr>
                <w:sz w:val="16"/>
                <w:szCs w:val="16"/>
                <w:lang w:val="en-US"/>
              </w:rPr>
            </w:pPr>
            <w:r w:rsidRPr="00B46330">
              <w:rPr>
                <w:sz w:val="16"/>
                <w:szCs w:val="16"/>
                <w:lang w:val="en-US"/>
              </w:rPr>
              <w:t>08-02-409-1 k=0.3man</w:t>
            </w:r>
          </w:p>
          <w:p w14:paraId="7B526F70"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248A196B" w14:textId="77777777" w:rsidR="00ED5501" w:rsidRPr="00B46330" w:rsidRDefault="00ED5501" w:rsidP="006A79A4">
            <w:pPr>
              <w:adjustRightInd w:val="0"/>
              <w:rPr>
                <w:sz w:val="16"/>
                <w:szCs w:val="16"/>
                <w:lang w:val="en-US"/>
              </w:rPr>
            </w:pPr>
            <w:r w:rsidRPr="00B46330">
              <w:rPr>
                <w:sz w:val="16"/>
                <w:szCs w:val="16"/>
                <w:lang w:val="en-GB"/>
              </w:rPr>
              <w:t>Teava din vinilplast pe contructii instalate, pe pereti si coloane, fixare cu scoabe, Tub gofrat de 750N d-16 mm</w:t>
            </w:r>
          </w:p>
          <w:p w14:paraId="60FDEFEA"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8E9E03E" w14:textId="77777777" w:rsidR="00ED5501" w:rsidRPr="00B46330" w:rsidRDefault="00ED5501" w:rsidP="006A79A4">
            <w:pPr>
              <w:jc w:val="center"/>
              <w:rPr>
                <w:sz w:val="16"/>
                <w:szCs w:val="16"/>
              </w:rPr>
            </w:pPr>
            <w:r w:rsidRPr="00B46330">
              <w:rPr>
                <w:sz w:val="16"/>
                <w:szCs w:val="16"/>
              </w:rPr>
              <w:t>100 m</w:t>
            </w:r>
          </w:p>
        </w:tc>
        <w:tc>
          <w:tcPr>
            <w:tcW w:w="850" w:type="dxa"/>
            <w:tcBorders>
              <w:top w:val="single" w:sz="4" w:space="0" w:color="auto"/>
              <w:bottom w:val="single" w:sz="4" w:space="0" w:color="auto"/>
            </w:tcBorders>
            <w:vAlign w:val="center"/>
          </w:tcPr>
          <w:p w14:paraId="0F4C6426" w14:textId="77777777" w:rsidR="00ED5501" w:rsidRPr="00B46330" w:rsidRDefault="00ED5501" w:rsidP="006A79A4">
            <w:pPr>
              <w:jc w:val="center"/>
              <w:rPr>
                <w:sz w:val="16"/>
                <w:szCs w:val="16"/>
              </w:rPr>
            </w:pPr>
            <w:r w:rsidRPr="00B46330">
              <w:rPr>
                <w:sz w:val="16"/>
                <w:szCs w:val="16"/>
              </w:rPr>
              <w:t>1,50</w:t>
            </w:r>
          </w:p>
        </w:tc>
      </w:tr>
      <w:tr w:rsidR="00ED5501" w:rsidRPr="00B46330" w14:paraId="7141437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BE45E9" w14:textId="77777777" w:rsidR="00ED5501" w:rsidRPr="00B46330" w:rsidRDefault="00ED5501" w:rsidP="006A79A4">
            <w:pPr>
              <w:rPr>
                <w:sz w:val="16"/>
                <w:szCs w:val="16"/>
              </w:rPr>
            </w:pPr>
            <w:r w:rsidRPr="00B46330">
              <w:rPr>
                <w:sz w:val="16"/>
                <w:szCs w:val="16"/>
              </w:rPr>
              <w:t xml:space="preserve"> 14</w:t>
            </w:r>
          </w:p>
        </w:tc>
        <w:tc>
          <w:tcPr>
            <w:tcW w:w="1134" w:type="dxa"/>
            <w:tcBorders>
              <w:top w:val="single" w:sz="4" w:space="0" w:color="auto"/>
              <w:bottom w:val="single" w:sz="4" w:space="0" w:color="auto"/>
            </w:tcBorders>
            <w:vAlign w:val="center"/>
          </w:tcPr>
          <w:p w14:paraId="548CC23A" w14:textId="77777777" w:rsidR="00ED5501" w:rsidRPr="00B46330" w:rsidRDefault="00ED5501" w:rsidP="006A79A4">
            <w:pPr>
              <w:rPr>
                <w:sz w:val="16"/>
                <w:szCs w:val="16"/>
                <w:lang w:val="en-US"/>
              </w:rPr>
            </w:pPr>
          </w:p>
          <w:p w14:paraId="37041475"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3291A585" w14:textId="77777777" w:rsidR="00ED5501" w:rsidRPr="00B46330" w:rsidRDefault="00ED5501" w:rsidP="006A79A4">
            <w:pPr>
              <w:adjustRightInd w:val="0"/>
              <w:rPr>
                <w:sz w:val="16"/>
                <w:szCs w:val="16"/>
                <w:lang w:val="en-US"/>
              </w:rPr>
            </w:pPr>
            <w:r w:rsidRPr="00B46330">
              <w:rPr>
                <w:sz w:val="16"/>
                <w:szCs w:val="16"/>
              </w:rPr>
              <w:t>Teava gofrata 750N d16mm</w:t>
            </w:r>
          </w:p>
          <w:p w14:paraId="1887B111"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28A0932C" w14:textId="77777777" w:rsidR="00ED5501" w:rsidRPr="00B46330" w:rsidRDefault="00ED5501" w:rsidP="006A79A4">
            <w:pPr>
              <w:jc w:val="center"/>
              <w:rPr>
                <w:sz w:val="16"/>
                <w:szCs w:val="16"/>
              </w:rPr>
            </w:pPr>
            <w:r w:rsidRPr="00B46330">
              <w:rPr>
                <w:sz w:val="16"/>
                <w:szCs w:val="16"/>
              </w:rPr>
              <w:t>m</w:t>
            </w:r>
          </w:p>
        </w:tc>
        <w:tc>
          <w:tcPr>
            <w:tcW w:w="850" w:type="dxa"/>
            <w:tcBorders>
              <w:top w:val="single" w:sz="4" w:space="0" w:color="auto"/>
              <w:bottom w:val="single" w:sz="4" w:space="0" w:color="auto"/>
            </w:tcBorders>
            <w:vAlign w:val="center"/>
          </w:tcPr>
          <w:p w14:paraId="333AC917" w14:textId="77777777" w:rsidR="00ED5501" w:rsidRPr="00B46330" w:rsidRDefault="00ED5501" w:rsidP="006A79A4">
            <w:pPr>
              <w:jc w:val="center"/>
              <w:rPr>
                <w:sz w:val="16"/>
                <w:szCs w:val="16"/>
              </w:rPr>
            </w:pPr>
            <w:r w:rsidRPr="00B46330">
              <w:rPr>
                <w:sz w:val="16"/>
                <w:szCs w:val="16"/>
              </w:rPr>
              <w:t>50,00</w:t>
            </w:r>
          </w:p>
        </w:tc>
      </w:tr>
      <w:tr w:rsidR="00ED5501" w:rsidRPr="00B46330" w14:paraId="5AF4CD39"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C6B480" w14:textId="77777777" w:rsidR="00ED5501" w:rsidRPr="00B46330" w:rsidRDefault="00ED5501" w:rsidP="006A79A4">
            <w:pPr>
              <w:rPr>
                <w:sz w:val="16"/>
                <w:szCs w:val="16"/>
              </w:rPr>
            </w:pPr>
            <w:r w:rsidRPr="00B46330">
              <w:rPr>
                <w:sz w:val="16"/>
                <w:szCs w:val="16"/>
              </w:rPr>
              <w:t xml:space="preserve"> 15</w:t>
            </w:r>
          </w:p>
        </w:tc>
        <w:tc>
          <w:tcPr>
            <w:tcW w:w="1134" w:type="dxa"/>
            <w:tcBorders>
              <w:top w:val="single" w:sz="4" w:space="0" w:color="auto"/>
              <w:bottom w:val="single" w:sz="4" w:space="0" w:color="auto"/>
            </w:tcBorders>
            <w:vAlign w:val="center"/>
          </w:tcPr>
          <w:p w14:paraId="35078537" w14:textId="77777777" w:rsidR="00ED5501" w:rsidRPr="00B46330" w:rsidRDefault="00ED5501" w:rsidP="006A79A4">
            <w:pPr>
              <w:rPr>
                <w:sz w:val="16"/>
                <w:szCs w:val="16"/>
                <w:lang w:val="en-US"/>
              </w:rPr>
            </w:pPr>
            <w:r w:rsidRPr="00B46330">
              <w:rPr>
                <w:sz w:val="16"/>
                <w:szCs w:val="16"/>
                <w:lang w:val="en-US"/>
              </w:rPr>
              <w:t>RpEE03A</w:t>
            </w:r>
          </w:p>
          <w:p w14:paraId="7C8E6C6A"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7EE20BC0" w14:textId="77777777" w:rsidR="00ED5501" w:rsidRPr="00B46330" w:rsidRDefault="00ED5501" w:rsidP="006A79A4">
            <w:pPr>
              <w:adjustRightInd w:val="0"/>
              <w:rPr>
                <w:sz w:val="16"/>
                <w:szCs w:val="16"/>
                <w:lang w:val="en-US"/>
              </w:rPr>
            </w:pPr>
            <w:r w:rsidRPr="00B46330">
              <w:rPr>
                <w:sz w:val="16"/>
                <w:szCs w:val="16"/>
                <w:lang w:val="en-GB"/>
              </w:rPr>
              <w:t>Montarea prizelor interne euro 1 pozitie cu capac IP-65 16/220V  hager, schneider, legrand sau eaton</w:t>
            </w:r>
          </w:p>
          <w:p w14:paraId="40E9BEA9"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62442140"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ABC7581" w14:textId="77777777" w:rsidR="00ED5501" w:rsidRPr="00B46330" w:rsidRDefault="00ED5501" w:rsidP="006A79A4">
            <w:pPr>
              <w:jc w:val="center"/>
              <w:rPr>
                <w:sz w:val="16"/>
                <w:szCs w:val="16"/>
              </w:rPr>
            </w:pPr>
            <w:r w:rsidRPr="00B46330">
              <w:rPr>
                <w:sz w:val="16"/>
                <w:szCs w:val="16"/>
              </w:rPr>
              <w:t>4,00</w:t>
            </w:r>
          </w:p>
        </w:tc>
      </w:tr>
      <w:tr w:rsidR="00ED5501" w:rsidRPr="00B46330" w14:paraId="3F2113E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71EB1B" w14:textId="77777777" w:rsidR="00ED5501" w:rsidRPr="00B46330" w:rsidRDefault="00ED5501" w:rsidP="006A79A4">
            <w:pPr>
              <w:rPr>
                <w:sz w:val="16"/>
                <w:szCs w:val="16"/>
              </w:rPr>
            </w:pPr>
            <w:r w:rsidRPr="00B46330">
              <w:rPr>
                <w:sz w:val="16"/>
                <w:szCs w:val="16"/>
              </w:rPr>
              <w:t xml:space="preserve"> 16</w:t>
            </w:r>
          </w:p>
        </w:tc>
        <w:tc>
          <w:tcPr>
            <w:tcW w:w="1134" w:type="dxa"/>
            <w:tcBorders>
              <w:top w:val="single" w:sz="4" w:space="0" w:color="auto"/>
              <w:bottom w:val="single" w:sz="4" w:space="0" w:color="auto"/>
            </w:tcBorders>
            <w:vAlign w:val="center"/>
          </w:tcPr>
          <w:p w14:paraId="39555E20" w14:textId="77777777" w:rsidR="00ED5501" w:rsidRPr="00B46330" w:rsidRDefault="00ED5501" w:rsidP="006A79A4">
            <w:pPr>
              <w:rPr>
                <w:sz w:val="16"/>
                <w:szCs w:val="16"/>
                <w:lang w:val="en-US"/>
              </w:rPr>
            </w:pPr>
          </w:p>
          <w:p w14:paraId="1B08BA15"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38D783E8" w14:textId="77777777" w:rsidR="00ED5501" w:rsidRPr="00B46330" w:rsidRDefault="00ED5501" w:rsidP="006A79A4">
            <w:pPr>
              <w:adjustRightInd w:val="0"/>
              <w:rPr>
                <w:sz w:val="16"/>
                <w:szCs w:val="16"/>
                <w:lang w:val="en-US"/>
              </w:rPr>
            </w:pPr>
            <w:r w:rsidRPr="00B46330">
              <w:rPr>
                <w:sz w:val="16"/>
                <w:szCs w:val="16"/>
                <w:lang w:val="en-GB"/>
              </w:rPr>
              <w:t>Priza interna 1 poz. cu capac IP-65</w:t>
            </w:r>
          </w:p>
          <w:p w14:paraId="3EEC31AD"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63A7DE3"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0CFC1E3F" w14:textId="77777777" w:rsidR="00ED5501" w:rsidRPr="00B46330" w:rsidRDefault="00ED5501" w:rsidP="006A79A4">
            <w:pPr>
              <w:jc w:val="center"/>
              <w:rPr>
                <w:sz w:val="16"/>
                <w:szCs w:val="16"/>
              </w:rPr>
            </w:pPr>
            <w:r w:rsidRPr="00B46330">
              <w:rPr>
                <w:sz w:val="16"/>
                <w:szCs w:val="16"/>
              </w:rPr>
              <w:t>4,00</w:t>
            </w:r>
          </w:p>
        </w:tc>
      </w:tr>
      <w:tr w:rsidR="00ED5501" w:rsidRPr="00B46330" w14:paraId="6ADACB8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047308" w14:textId="77777777" w:rsidR="00ED5501" w:rsidRPr="00B46330" w:rsidRDefault="00ED5501" w:rsidP="006A79A4">
            <w:pPr>
              <w:rPr>
                <w:sz w:val="16"/>
                <w:szCs w:val="16"/>
              </w:rPr>
            </w:pPr>
            <w:r w:rsidRPr="00B46330">
              <w:rPr>
                <w:sz w:val="16"/>
                <w:szCs w:val="16"/>
              </w:rPr>
              <w:t xml:space="preserve"> 17</w:t>
            </w:r>
          </w:p>
        </w:tc>
        <w:tc>
          <w:tcPr>
            <w:tcW w:w="1134" w:type="dxa"/>
            <w:tcBorders>
              <w:top w:val="single" w:sz="4" w:space="0" w:color="auto"/>
              <w:bottom w:val="single" w:sz="4" w:space="0" w:color="auto"/>
            </w:tcBorders>
            <w:vAlign w:val="center"/>
          </w:tcPr>
          <w:p w14:paraId="0CBDE103" w14:textId="77777777" w:rsidR="00ED5501" w:rsidRPr="00B46330" w:rsidRDefault="00ED5501" w:rsidP="006A79A4">
            <w:pPr>
              <w:rPr>
                <w:sz w:val="16"/>
                <w:szCs w:val="16"/>
                <w:lang w:val="en-US"/>
              </w:rPr>
            </w:pPr>
            <w:r w:rsidRPr="00B46330">
              <w:rPr>
                <w:sz w:val="16"/>
                <w:szCs w:val="16"/>
                <w:lang w:val="en-US"/>
              </w:rPr>
              <w:t>RpEE03A</w:t>
            </w:r>
          </w:p>
          <w:p w14:paraId="6B6DE12A"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7164077C" w14:textId="77777777" w:rsidR="00ED5501" w:rsidRPr="00B46330" w:rsidRDefault="00ED5501" w:rsidP="006A79A4">
            <w:pPr>
              <w:adjustRightInd w:val="0"/>
              <w:rPr>
                <w:sz w:val="16"/>
                <w:szCs w:val="16"/>
                <w:lang w:val="en-US"/>
              </w:rPr>
            </w:pPr>
            <w:r w:rsidRPr="00B46330">
              <w:rPr>
                <w:sz w:val="16"/>
                <w:szCs w:val="16"/>
                <w:lang w:val="en-GB"/>
              </w:rPr>
              <w:t>Montarea prizelor HT-125 32A 5P +  fisa exterioara HT-025 32A 5P,  hager, schneider, legrand sau eaton</w:t>
            </w:r>
          </w:p>
          <w:p w14:paraId="25800A5F"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3C1AAEC3"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6AF36EB" w14:textId="77777777" w:rsidR="00ED5501" w:rsidRPr="00B46330" w:rsidRDefault="00ED5501" w:rsidP="006A79A4">
            <w:pPr>
              <w:jc w:val="center"/>
              <w:rPr>
                <w:sz w:val="16"/>
                <w:szCs w:val="16"/>
              </w:rPr>
            </w:pPr>
            <w:r w:rsidRPr="00B46330">
              <w:rPr>
                <w:sz w:val="16"/>
                <w:szCs w:val="16"/>
              </w:rPr>
              <w:t>1,00</w:t>
            </w:r>
          </w:p>
        </w:tc>
      </w:tr>
      <w:tr w:rsidR="00ED5501" w:rsidRPr="00B46330" w14:paraId="1259D4F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BF0B67" w14:textId="77777777" w:rsidR="00ED5501" w:rsidRPr="00B46330" w:rsidRDefault="00ED5501" w:rsidP="006A79A4">
            <w:pPr>
              <w:rPr>
                <w:sz w:val="16"/>
                <w:szCs w:val="16"/>
              </w:rPr>
            </w:pPr>
            <w:r w:rsidRPr="00B46330">
              <w:rPr>
                <w:sz w:val="16"/>
                <w:szCs w:val="16"/>
              </w:rPr>
              <w:t xml:space="preserve"> 18</w:t>
            </w:r>
          </w:p>
        </w:tc>
        <w:tc>
          <w:tcPr>
            <w:tcW w:w="1134" w:type="dxa"/>
            <w:tcBorders>
              <w:top w:val="single" w:sz="4" w:space="0" w:color="auto"/>
              <w:bottom w:val="single" w:sz="4" w:space="0" w:color="auto"/>
            </w:tcBorders>
            <w:vAlign w:val="center"/>
          </w:tcPr>
          <w:p w14:paraId="4A2556F1" w14:textId="77777777" w:rsidR="00ED5501" w:rsidRPr="00B46330" w:rsidRDefault="00ED5501" w:rsidP="006A79A4">
            <w:pPr>
              <w:rPr>
                <w:sz w:val="16"/>
                <w:szCs w:val="16"/>
                <w:lang w:val="en-US"/>
              </w:rPr>
            </w:pPr>
          </w:p>
          <w:p w14:paraId="1585444E"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349A1544" w14:textId="77777777" w:rsidR="00ED5501" w:rsidRPr="00B46330" w:rsidRDefault="00ED5501" w:rsidP="006A79A4">
            <w:pPr>
              <w:adjustRightInd w:val="0"/>
              <w:rPr>
                <w:sz w:val="16"/>
                <w:szCs w:val="16"/>
                <w:lang w:val="en-US"/>
              </w:rPr>
            </w:pPr>
            <w:r w:rsidRPr="00B46330">
              <w:rPr>
                <w:sz w:val="16"/>
                <w:szCs w:val="16"/>
              </w:rPr>
              <w:t>Priza 5poli 32A</w:t>
            </w:r>
          </w:p>
          <w:p w14:paraId="162E9CA2"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153BBEE8"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30178BC5" w14:textId="77777777" w:rsidR="00ED5501" w:rsidRPr="00B46330" w:rsidRDefault="00ED5501" w:rsidP="006A79A4">
            <w:pPr>
              <w:jc w:val="center"/>
              <w:rPr>
                <w:sz w:val="16"/>
                <w:szCs w:val="16"/>
              </w:rPr>
            </w:pPr>
            <w:r w:rsidRPr="00B46330">
              <w:rPr>
                <w:sz w:val="16"/>
                <w:szCs w:val="16"/>
              </w:rPr>
              <w:t>1,00</w:t>
            </w:r>
          </w:p>
        </w:tc>
      </w:tr>
      <w:tr w:rsidR="00ED5501" w:rsidRPr="00B46330" w14:paraId="3BF2998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4BDDC0" w14:textId="77777777" w:rsidR="00ED5501" w:rsidRPr="00B46330" w:rsidRDefault="00ED5501" w:rsidP="006A79A4">
            <w:pPr>
              <w:rPr>
                <w:sz w:val="16"/>
                <w:szCs w:val="16"/>
              </w:rPr>
            </w:pPr>
            <w:r w:rsidRPr="00B46330">
              <w:rPr>
                <w:sz w:val="16"/>
                <w:szCs w:val="16"/>
              </w:rPr>
              <w:t xml:space="preserve"> 19</w:t>
            </w:r>
          </w:p>
        </w:tc>
        <w:tc>
          <w:tcPr>
            <w:tcW w:w="1134" w:type="dxa"/>
            <w:tcBorders>
              <w:top w:val="single" w:sz="4" w:space="0" w:color="auto"/>
              <w:bottom w:val="single" w:sz="4" w:space="0" w:color="auto"/>
            </w:tcBorders>
            <w:vAlign w:val="center"/>
          </w:tcPr>
          <w:p w14:paraId="4886D64E" w14:textId="77777777" w:rsidR="00ED5501" w:rsidRPr="00B46330" w:rsidRDefault="00ED5501" w:rsidP="006A79A4">
            <w:pPr>
              <w:rPr>
                <w:sz w:val="16"/>
                <w:szCs w:val="16"/>
                <w:lang w:val="en-US"/>
              </w:rPr>
            </w:pPr>
            <w:r w:rsidRPr="00B46330">
              <w:rPr>
                <w:sz w:val="16"/>
                <w:szCs w:val="16"/>
                <w:lang w:val="en-US"/>
              </w:rPr>
              <w:t>RpEE01A</w:t>
            </w:r>
          </w:p>
          <w:p w14:paraId="77D85A14"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4204B91C" w14:textId="77777777" w:rsidR="00ED5501" w:rsidRPr="00B46330" w:rsidRDefault="00ED5501" w:rsidP="006A79A4">
            <w:pPr>
              <w:adjustRightInd w:val="0"/>
              <w:rPr>
                <w:sz w:val="16"/>
                <w:szCs w:val="16"/>
                <w:lang w:val="en-US"/>
              </w:rPr>
            </w:pPr>
            <w:r w:rsidRPr="00B46330">
              <w:rPr>
                <w:sz w:val="16"/>
                <w:szCs w:val="16"/>
                <w:lang w:val="en-GB"/>
              </w:rPr>
              <w:t>Montarea interupatoarelor unipolare sau bipolare de 10-25 A, de constructie normala, impermeabile sau etanse in carcasa de aminoplast, bachelita, metalica sau portelan, montate ingropat sau aparent pe dibluri din lemn sau plastic, racordate la conductori de cupru Intrerupator cu 1 clapeta,10A/250V ,  hager, schneider, legrand sau eaton</w:t>
            </w:r>
          </w:p>
          <w:p w14:paraId="4A3E4D26"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53228CCF"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F80D184" w14:textId="77777777" w:rsidR="00ED5501" w:rsidRPr="00B46330" w:rsidRDefault="00ED5501" w:rsidP="006A79A4">
            <w:pPr>
              <w:jc w:val="center"/>
              <w:rPr>
                <w:sz w:val="16"/>
                <w:szCs w:val="16"/>
              </w:rPr>
            </w:pPr>
            <w:r w:rsidRPr="00B46330">
              <w:rPr>
                <w:sz w:val="16"/>
                <w:szCs w:val="16"/>
              </w:rPr>
              <w:t>5,00</w:t>
            </w:r>
          </w:p>
        </w:tc>
      </w:tr>
      <w:tr w:rsidR="00ED5501" w:rsidRPr="00B46330" w14:paraId="35A89107"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F7E112" w14:textId="77777777" w:rsidR="00ED5501" w:rsidRPr="00B46330" w:rsidRDefault="00ED5501" w:rsidP="006A79A4">
            <w:pPr>
              <w:rPr>
                <w:sz w:val="16"/>
                <w:szCs w:val="16"/>
              </w:rPr>
            </w:pPr>
            <w:r w:rsidRPr="00B46330">
              <w:rPr>
                <w:sz w:val="16"/>
                <w:szCs w:val="16"/>
              </w:rPr>
              <w:t xml:space="preserve"> 20</w:t>
            </w:r>
          </w:p>
        </w:tc>
        <w:tc>
          <w:tcPr>
            <w:tcW w:w="1134" w:type="dxa"/>
            <w:tcBorders>
              <w:top w:val="single" w:sz="4" w:space="0" w:color="auto"/>
              <w:bottom w:val="single" w:sz="4" w:space="0" w:color="auto"/>
            </w:tcBorders>
            <w:vAlign w:val="center"/>
          </w:tcPr>
          <w:p w14:paraId="14826F5F" w14:textId="77777777" w:rsidR="00ED5501" w:rsidRPr="00B46330" w:rsidRDefault="00ED5501" w:rsidP="006A79A4">
            <w:pPr>
              <w:rPr>
                <w:sz w:val="16"/>
                <w:szCs w:val="16"/>
                <w:lang w:val="en-US"/>
              </w:rPr>
            </w:pPr>
          </w:p>
          <w:p w14:paraId="6AF73E57"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2A1F7D9A" w14:textId="77777777" w:rsidR="00ED5501" w:rsidRPr="00B46330" w:rsidRDefault="00ED5501" w:rsidP="006A79A4">
            <w:pPr>
              <w:adjustRightInd w:val="0"/>
              <w:rPr>
                <w:sz w:val="16"/>
                <w:szCs w:val="16"/>
                <w:lang w:val="en-US"/>
              </w:rPr>
            </w:pPr>
            <w:r w:rsidRPr="00B46330">
              <w:rPr>
                <w:sz w:val="16"/>
                <w:szCs w:val="16"/>
                <w:lang w:val="en-GB"/>
              </w:rPr>
              <w:t>Intrerupator manual cu 1 clapeta exterior IP54</w:t>
            </w:r>
          </w:p>
          <w:p w14:paraId="1522494D"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5F62C5F8"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B51A15E" w14:textId="77777777" w:rsidR="00ED5501" w:rsidRPr="00B46330" w:rsidRDefault="00ED5501" w:rsidP="006A79A4">
            <w:pPr>
              <w:jc w:val="center"/>
              <w:rPr>
                <w:sz w:val="16"/>
                <w:szCs w:val="16"/>
              </w:rPr>
            </w:pPr>
            <w:r w:rsidRPr="00B46330">
              <w:rPr>
                <w:sz w:val="16"/>
                <w:szCs w:val="16"/>
              </w:rPr>
              <w:t>2,00</w:t>
            </w:r>
          </w:p>
        </w:tc>
      </w:tr>
      <w:tr w:rsidR="00ED5501" w:rsidRPr="00B46330" w14:paraId="04B3F630"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D09961" w14:textId="77777777" w:rsidR="00ED5501" w:rsidRPr="00B46330" w:rsidRDefault="00ED5501" w:rsidP="006A79A4">
            <w:pPr>
              <w:rPr>
                <w:sz w:val="16"/>
                <w:szCs w:val="16"/>
              </w:rPr>
            </w:pPr>
            <w:r w:rsidRPr="00B46330">
              <w:rPr>
                <w:sz w:val="16"/>
                <w:szCs w:val="16"/>
              </w:rPr>
              <w:t xml:space="preserve"> 21</w:t>
            </w:r>
          </w:p>
        </w:tc>
        <w:tc>
          <w:tcPr>
            <w:tcW w:w="1134" w:type="dxa"/>
            <w:tcBorders>
              <w:top w:val="single" w:sz="4" w:space="0" w:color="auto"/>
              <w:bottom w:val="single" w:sz="4" w:space="0" w:color="auto"/>
            </w:tcBorders>
            <w:vAlign w:val="center"/>
          </w:tcPr>
          <w:p w14:paraId="4398DDED" w14:textId="77777777" w:rsidR="00ED5501" w:rsidRPr="00B46330" w:rsidRDefault="00ED5501" w:rsidP="006A79A4">
            <w:pPr>
              <w:rPr>
                <w:sz w:val="16"/>
                <w:szCs w:val="16"/>
                <w:lang w:val="en-US"/>
              </w:rPr>
            </w:pPr>
          </w:p>
          <w:p w14:paraId="5A86B612"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7D03BCBB" w14:textId="77777777" w:rsidR="00ED5501" w:rsidRPr="00B46330" w:rsidRDefault="00ED5501" w:rsidP="006A79A4">
            <w:pPr>
              <w:adjustRightInd w:val="0"/>
              <w:rPr>
                <w:sz w:val="16"/>
                <w:szCs w:val="16"/>
                <w:lang w:val="en-US"/>
              </w:rPr>
            </w:pPr>
            <w:r w:rsidRPr="00B46330">
              <w:rPr>
                <w:sz w:val="16"/>
                <w:szCs w:val="16"/>
                <w:lang w:val="en-GB"/>
              </w:rPr>
              <w:t>Intrerupator manual cu 2 clapete exterior IP54</w:t>
            </w:r>
          </w:p>
          <w:p w14:paraId="136C5D3A"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3F414752"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4659F90B" w14:textId="77777777" w:rsidR="00ED5501" w:rsidRPr="00B46330" w:rsidRDefault="00ED5501" w:rsidP="006A79A4">
            <w:pPr>
              <w:jc w:val="center"/>
              <w:rPr>
                <w:sz w:val="16"/>
                <w:szCs w:val="16"/>
              </w:rPr>
            </w:pPr>
            <w:r w:rsidRPr="00B46330">
              <w:rPr>
                <w:sz w:val="16"/>
                <w:szCs w:val="16"/>
              </w:rPr>
              <w:t>3,00</w:t>
            </w:r>
          </w:p>
        </w:tc>
      </w:tr>
      <w:tr w:rsidR="00ED5501" w:rsidRPr="00B46330" w14:paraId="6288F9E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F84517" w14:textId="77777777" w:rsidR="00ED5501" w:rsidRPr="00B46330" w:rsidRDefault="00ED5501" w:rsidP="006A79A4">
            <w:pPr>
              <w:rPr>
                <w:sz w:val="16"/>
                <w:szCs w:val="16"/>
              </w:rPr>
            </w:pPr>
            <w:r w:rsidRPr="00B46330">
              <w:rPr>
                <w:sz w:val="16"/>
                <w:szCs w:val="16"/>
              </w:rPr>
              <w:t xml:space="preserve"> 22</w:t>
            </w:r>
          </w:p>
        </w:tc>
        <w:tc>
          <w:tcPr>
            <w:tcW w:w="1134" w:type="dxa"/>
            <w:tcBorders>
              <w:top w:val="single" w:sz="4" w:space="0" w:color="auto"/>
              <w:bottom w:val="single" w:sz="4" w:space="0" w:color="auto"/>
            </w:tcBorders>
            <w:vAlign w:val="center"/>
          </w:tcPr>
          <w:p w14:paraId="7D7F38ED" w14:textId="77777777" w:rsidR="00ED5501" w:rsidRPr="00B46330" w:rsidRDefault="00ED5501" w:rsidP="006A79A4">
            <w:pPr>
              <w:rPr>
                <w:sz w:val="16"/>
                <w:szCs w:val="16"/>
                <w:lang w:val="en-US"/>
              </w:rPr>
            </w:pPr>
          </w:p>
          <w:p w14:paraId="14B7D76F"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6BD07033" w14:textId="77777777" w:rsidR="00ED5501" w:rsidRPr="00B46330" w:rsidRDefault="00ED5501" w:rsidP="006A79A4">
            <w:pPr>
              <w:adjustRightInd w:val="0"/>
              <w:rPr>
                <w:sz w:val="16"/>
                <w:szCs w:val="16"/>
                <w:lang w:val="en-US"/>
              </w:rPr>
            </w:pPr>
            <w:r w:rsidRPr="00B46330">
              <w:rPr>
                <w:sz w:val="16"/>
                <w:szCs w:val="16"/>
                <w:lang w:val="en-GB"/>
              </w:rPr>
              <w:t>Cutie exterioara p/u conectarea firelor IP65 100x100x70</w:t>
            </w:r>
          </w:p>
          <w:p w14:paraId="366D3B2E"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178427DC"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43F9D5B9" w14:textId="77777777" w:rsidR="00ED5501" w:rsidRPr="00B46330" w:rsidRDefault="00ED5501" w:rsidP="006A79A4">
            <w:pPr>
              <w:jc w:val="center"/>
              <w:rPr>
                <w:sz w:val="16"/>
                <w:szCs w:val="16"/>
              </w:rPr>
            </w:pPr>
            <w:r w:rsidRPr="00B46330">
              <w:rPr>
                <w:sz w:val="16"/>
                <w:szCs w:val="16"/>
              </w:rPr>
              <w:t>6,00</w:t>
            </w:r>
          </w:p>
        </w:tc>
      </w:tr>
      <w:tr w:rsidR="00ED5501" w:rsidRPr="00B46330" w14:paraId="2FDCB47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E777F2" w14:textId="77777777" w:rsidR="00ED5501" w:rsidRPr="00B46330" w:rsidRDefault="00ED5501" w:rsidP="006A79A4">
            <w:pPr>
              <w:rPr>
                <w:sz w:val="16"/>
                <w:szCs w:val="16"/>
              </w:rPr>
            </w:pPr>
            <w:r w:rsidRPr="00B46330">
              <w:rPr>
                <w:sz w:val="16"/>
                <w:szCs w:val="16"/>
              </w:rPr>
              <w:t xml:space="preserve"> 23</w:t>
            </w:r>
          </w:p>
        </w:tc>
        <w:tc>
          <w:tcPr>
            <w:tcW w:w="1134" w:type="dxa"/>
            <w:tcBorders>
              <w:top w:val="single" w:sz="4" w:space="0" w:color="auto"/>
              <w:bottom w:val="single" w:sz="4" w:space="0" w:color="auto"/>
            </w:tcBorders>
            <w:vAlign w:val="center"/>
          </w:tcPr>
          <w:p w14:paraId="39F149C5" w14:textId="77777777" w:rsidR="00ED5501" w:rsidRPr="00B46330" w:rsidRDefault="00ED5501" w:rsidP="006A79A4">
            <w:pPr>
              <w:rPr>
                <w:sz w:val="16"/>
                <w:szCs w:val="16"/>
                <w:lang w:val="en-US"/>
              </w:rPr>
            </w:pPr>
            <w:r w:rsidRPr="00B46330">
              <w:rPr>
                <w:sz w:val="16"/>
                <w:szCs w:val="16"/>
                <w:lang w:val="en-US"/>
              </w:rPr>
              <w:t>RpEF02B</w:t>
            </w:r>
          </w:p>
          <w:p w14:paraId="78A7CFA6"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58D5FF46" w14:textId="77777777" w:rsidR="00ED5501" w:rsidRPr="00B46330" w:rsidRDefault="00ED5501" w:rsidP="006A79A4">
            <w:pPr>
              <w:adjustRightInd w:val="0"/>
              <w:rPr>
                <w:sz w:val="16"/>
                <w:szCs w:val="16"/>
                <w:lang w:val="en-US"/>
              </w:rPr>
            </w:pPr>
            <w:r w:rsidRPr="00B46330">
              <w:rPr>
                <w:sz w:val="16"/>
                <w:szCs w:val="16"/>
                <w:lang w:val="en-GB"/>
              </w:rPr>
              <w:t>Montarea corpuri de iluminat pentru tuburi LED</w:t>
            </w:r>
          </w:p>
          <w:p w14:paraId="24AF16E5"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6C0E0955"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71890048" w14:textId="77777777" w:rsidR="00ED5501" w:rsidRPr="00B46330" w:rsidRDefault="00ED5501" w:rsidP="006A79A4">
            <w:pPr>
              <w:jc w:val="center"/>
              <w:rPr>
                <w:sz w:val="16"/>
                <w:szCs w:val="16"/>
              </w:rPr>
            </w:pPr>
            <w:r w:rsidRPr="00B46330">
              <w:rPr>
                <w:sz w:val="16"/>
                <w:szCs w:val="16"/>
              </w:rPr>
              <w:t>11,00</w:t>
            </w:r>
          </w:p>
        </w:tc>
      </w:tr>
      <w:tr w:rsidR="00ED5501" w:rsidRPr="00B46330" w14:paraId="51B9383D"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4A2EF" w14:textId="77777777" w:rsidR="00ED5501" w:rsidRPr="00B46330" w:rsidRDefault="00ED5501" w:rsidP="006A79A4">
            <w:pPr>
              <w:rPr>
                <w:sz w:val="16"/>
                <w:szCs w:val="16"/>
              </w:rPr>
            </w:pPr>
            <w:r w:rsidRPr="00B46330">
              <w:rPr>
                <w:sz w:val="16"/>
                <w:szCs w:val="16"/>
              </w:rPr>
              <w:t xml:space="preserve"> 24</w:t>
            </w:r>
          </w:p>
        </w:tc>
        <w:tc>
          <w:tcPr>
            <w:tcW w:w="1134" w:type="dxa"/>
            <w:tcBorders>
              <w:top w:val="single" w:sz="4" w:space="0" w:color="auto"/>
              <w:bottom w:val="single" w:sz="4" w:space="0" w:color="auto"/>
            </w:tcBorders>
            <w:vAlign w:val="center"/>
          </w:tcPr>
          <w:p w14:paraId="69EB72E7" w14:textId="77777777" w:rsidR="00ED5501" w:rsidRPr="00B46330" w:rsidRDefault="00ED5501" w:rsidP="006A79A4">
            <w:pPr>
              <w:rPr>
                <w:sz w:val="16"/>
                <w:szCs w:val="16"/>
                <w:lang w:val="en-US"/>
              </w:rPr>
            </w:pPr>
          </w:p>
          <w:p w14:paraId="08A3FE15"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16573044" w14:textId="77777777" w:rsidR="00ED5501" w:rsidRPr="00B46330" w:rsidRDefault="00ED5501" w:rsidP="006A79A4">
            <w:pPr>
              <w:adjustRightInd w:val="0"/>
              <w:rPr>
                <w:sz w:val="16"/>
                <w:szCs w:val="16"/>
                <w:lang w:val="en-US"/>
              </w:rPr>
            </w:pPr>
            <w:r w:rsidRPr="00B46330">
              <w:rPr>
                <w:sz w:val="16"/>
                <w:szCs w:val="16"/>
                <w:lang w:val="en-GB"/>
              </w:rPr>
              <w:t xml:space="preserve">Corp de iluminat aplicat 2*36 W, IP65 pentru tuburi LED </w:t>
            </w:r>
            <w:r w:rsidRPr="00B46330">
              <w:rPr>
                <w:sz w:val="16"/>
                <w:szCs w:val="16"/>
              </w:rPr>
              <w:t>водонепронецаемый</w:t>
            </w:r>
          </w:p>
          <w:p w14:paraId="29E362DE"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1354A10A"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30B2AD90" w14:textId="77777777" w:rsidR="00ED5501" w:rsidRPr="00B46330" w:rsidRDefault="00ED5501" w:rsidP="006A79A4">
            <w:pPr>
              <w:jc w:val="center"/>
              <w:rPr>
                <w:sz w:val="16"/>
                <w:szCs w:val="16"/>
              </w:rPr>
            </w:pPr>
            <w:r w:rsidRPr="00B46330">
              <w:rPr>
                <w:sz w:val="16"/>
                <w:szCs w:val="16"/>
              </w:rPr>
              <w:t>6,00</w:t>
            </w:r>
          </w:p>
        </w:tc>
      </w:tr>
      <w:tr w:rsidR="00ED5501" w:rsidRPr="00B46330" w14:paraId="2CF1CA2F"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AF6E93" w14:textId="77777777" w:rsidR="00ED5501" w:rsidRPr="00B46330" w:rsidRDefault="00ED5501" w:rsidP="006A79A4">
            <w:pPr>
              <w:rPr>
                <w:sz w:val="16"/>
                <w:szCs w:val="16"/>
              </w:rPr>
            </w:pPr>
            <w:r w:rsidRPr="00B46330">
              <w:rPr>
                <w:sz w:val="16"/>
                <w:szCs w:val="16"/>
              </w:rPr>
              <w:t xml:space="preserve"> 25</w:t>
            </w:r>
          </w:p>
        </w:tc>
        <w:tc>
          <w:tcPr>
            <w:tcW w:w="1134" w:type="dxa"/>
            <w:tcBorders>
              <w:top w:val="single" w:sz="4" w:space="0" w:color="auto"/>
              <w:bottom w:val="single" w:sz="4" w:space="0" w:color="auto"/>
            </w:tcBorders>
            <w:vAlign w:val="center"/>
          </w:tcPr>
          <w:p w14:paraId="6A31E540" w14:textId="77777777" w:rsidR="00ED5501" w:rsidRPr="00B46330" w:rsidRDefault="00ED5501" w:rsidP="006A79A4">
            <w:pPr>
              <w:rPr>
                <w:sz w:val="16"/>
                <w:szCs w:val="16"/>
                <w:lang w:val="en-US"/>
              </w:rPr>
            </w:pPr>
          </w:p>
          <w:p w14:paraId="1734BF04"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5D90AC1B" w14:textId="77777777" w:rsidR="00ED5501" w:rsidRPr="00B46330" w:rsidRDefault="00ED5501" w:rsidP="006A79A4">
            <w:pPr>
              <w:adjustRightInd w:val="0"/>
              <w:rPr>
                <w:sz w:val="16"/>
                <w:szCs w:val="16"/>
                <w:lang w:val="en-US"/>
              </w:rPr>
            </w:pPr>
            <w:r w:rsidRPr="00B46330">
              <w:rPr>
                <w:sz w:val="16"/>
                <w:szCs w:val="16"/>
                <w:lang w:val="en-GB"/>
              </w:rPr>
              <w:t>Tub LED 18W cu radiator din aluminiu, culoarea alb rece 6500K, garantie 36 luni</w:t>
            </w:r>
          </w:p>
          <w:p w14:paraId="122775BB"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EDC4C52"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3468A0E9" w14:textId="77777777" w:rsidR="00ED5501" w:rsidRPr="00B46330" w:rsidRDefault="00ED5501" w:rsidP="006A79A4">
            <w:pPr>
              <w:jc w:val="center"/>
              <w:rPr>
                <w:sz w:val="16"/>
                <w:szCs w:val="16"/>
              </w:rPr>
            </w:pPr>
            <w:r w:rsidRPr="00B46330">
              <w:rPr>
                <w:sz w:val="16"/>
                <w:szCs w:val="16"/>
              </w:rPr>
              <w:t>12,00</w:t>
            </w:r>
          </w:p>
        </w:tc>
      </w:tr>
      <w:tr w:rsidR="00ED5501" w:rsidRPr="00B46330" w14:paraId="44F76D4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6481C" w14:textId="77777777" w:rsidR="00ED5501" w:rsidRPr="00B46330" w:rsidRDefault="00ED5501" w:rsidP="006A79A4">
            <w:pPr>
              <w:rPr>
                <w:sz w:val="16"/>
                <w:szCs w:val="16"/>
              </w:rPr>
            </w:pPr>
            <w:r w:rsidRPr="00B46330">
              <w:rPr>
                <w:sz w:val="16"/>
                <w:szCs w:val="16"/>
              </w:rPr>
              <w:t xml:space="preserve"> 26</w:t>
            </w:r>
          </w:p>
        </w:tc>
        <w:tc>
          <w:tcPr>
            <w:tcW w:w="1134" w:type="dxa"/>
            <w:tcBorders>
              <w:top w:val="single" w:sz="4" w:space="0" w:color="auto"/>
              <w:bottom w:val="single" w:sz="4" w:space="0" w:color="auto"/>
            </w:tcBorders>
            <w:vAlign w:val="center"/>
          </w:tcPr>
          <w:p w14:paraId="67694E9C" w14:textId="77777777" w:rsidR="00ED5501" w:rsidRPr="00B46330" w:rsidRDefault="00ED5501" w:rsidP="006A79A4">
            <w:pPr>
              <w:rPr>
                <w:sz w:val="16"/>
                <w:szCs w:val="16"/>
                <w:lang w:val="en-US"/>
              </w:rPr>
            </w:pPr>
          </w:p>
          <w:p w14:paraId="4DF99ADA"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7BB67169" w14:textId="77777777" w:rsidR="00ED5501" w:rsidRPr="00B46330" w:rsidRDefault="00ED5501" w:rsidP="006A79A4">
            <w:pPr>
              <w:adjustRightInd w:val="0"/>
              <w:rPr>
                <w:sz w:val="16"/>
                <w:szCs w:val="16"/>
                <w:lang w:val="en-US"/>
              </w:rPr>
            </w:pPr>
            <w:r w:rsidRPr="00B46330">
              <w:rPr>
                <w:sz w:val="16"/>
                <w:szCs w:val="16"/>
                <w:lang w:val="en-GB"/>
              </w:rPr>
              <w:t xml:space="preserve">Proiector LED cu senzor de miscare 30W lumina alb rece termen de garantie 36 luni </w:t>
            </w:r>
            <w:r w:rsidRPr="00B46330">
              <w:rPr>
                <w:sz w:val="16"/>
                <w:szCs w:val="16"/>
              </w:rPr>
              <w:t>датчик</w:t>
            </w:r>
            <w:r w:rsidRPr="00B46330">
              <w:rPr>
                <w:sz w:val="16"/>
                <w:szCs w:val="16"/>
                <w:lang w:val="en-GB"/>
              </w:rPr>
              <w:t xml:space="preserve"> </w:t>
            </w:r>
            <w:r w:rsidRPr="00B46330">
              <w:rPr>
                <w:sz w:val="16"/>
                <w:szCs w:val="16"/>
              </w:rPr>
              <w:t>движения</w:t>
            </w:r>
          </w:p>
          <w:p w14:paraId="2129CFA5"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5C0FA237"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5ECEF770" w14:textId="77777777" w:rsidR="00ED5501" w:rsidRPr="00B46330" w:rsidRDefault="00ED5501" w:rsidP="006A79A4">
            <w:pPr>
              <w:jc w:val="center"/>
              <w:rPr>
                <w:sz w:val="16"/>
                <w:szCs w:val="16"/>
              </w:rPr>
            </w:pPr>
            <w:r w:rsidRPr="00B46330">
              <w:rPr>
                <w:sz w:val="16"/>
                <w:szCs w:val="16"/>
              </w:rPr>
              <w:t>1,00</w:t>
            </w:r>
          </w:p>
        </w:tc>
      </w:tr>
      <w:tr w:rsidR="00ED5501" w:rsidRPr="00B46330" w14:paraId="6CA4EAB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277A8E" w14:textId="77777777" w:rsidR="00ED5501" w:rsidRPr="00B46330" w:rsidRDefault="00ED5501" w:rsidP="006A79A4">
            <w:pPr>
              <w:rPr>
                <w:sz w:val="16"/>
                <w:szCs w:val="16"/>
              </w:rPr>
            </w:pPr>
            <w:r w:rsidRPr="00B46330">
              <w:rPr>
                <w:sz w:val="16"/>
                <w:szCs w:val="16"/>
              </w:rPr>
              <w:t xml:space="preserve"> 27</w:t>
            </w:r>
          </w:p>
        </w:tc>
        <w:tc>
          <w:tcPr>
            <w:tcW w:w="1134" w:type="dxa"/>
            <w:tcBorders>
              <w:top w:val="single" w:sz="4" w:space="0" w:color="auto"/>
              <w:bottom w:val="single" w:sz="4" w:space="0" w:color="auto"/>
            </w:tcBorders>
            <w:vAlign w:val="center"/>
          </w:tcPr>
          <w:p w14:paraId="7C9583E8" w14:textId="77777777" w:rsidR="00ED5501" w:rsidRPr="00B46330" w:rsidRDefault="00ED5501" w:rsidP="006A79A4">
            <w:pPr>
              <w:rPr>
                <w:sz w:val="16"/>
                <w:szCs w:val="16"/>
                <w:lang w:val="en-US"/>
              </w:rPr>
            </w:pPr>
          </w:p>
          <w:p w14:paraId="0EF251D2"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0139A68E" w14:textId="77777777" w:rsidR="00ED5501" w:rsidRPr="00B46330" w:rsidRDefault="00ED5501" w:rsidP="006A79A4">
            <w:pPr>
              <w:adjustRightInd w:val="0"/>
              <w:rPr>
                <w:sz w:val="16"/>
                <w:szCs w:val="16"/>
                <w:lang w:val="en-US"/>
              </w:rPr>
            </w:pPr>
            <w:r w:rsidRPr="00B46330">
              <w:rPr>
                <w:sz w:val="16"/>
                <w:szCs w:val="16"/>
                <w:lang w:val="en-GB"/>
              </w:rPr>
              <w:t xml:space="preserve">Proiector LED cu senzor de miscare 10W lumina alb rece termen de garantie 36 luni </w:t>
            </w:r>
            <w:r w:rsidRPr="00B46330">
              <w:rPr>
                <w:sz w:val="16"/>
                <w:szCs w:val="16"/>
              </w:rPr>
              <w:t>датчик</w:t>
            </w:r>
            <w:r w:rsidRPr="00B46330">
              <w:rPr>
                <w:sz w:val="16"/>
                <w:szCs w:val="16"/>
                <w:lang w:val="en-GB"/>
              </w:rPr>
              <w:t xml:space="preserve"> </w:t>
            </w:r>
            <w:r w:rsidRPr="00B46330">
              <w:rPr>
                <w:sz w:val="16"/>
                <w:szCs w:val="16"/>
              </w:rPr>
              <w:t>движения</w:t>
            </w:r>
          </w:p>
          <w:p w14:paraId="1BB75115"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62AE4EA5"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540C083D" w14:textId="77777777" w:rsidR="00ED5501" w:rsidRPr="00B46330" w:rsidRDefault="00ED5501" w:rsidP="006A79A4">
            <w:pPr>
              <w:jc w:val="center"/>
              <w:rPr>
                <w:sz w:val="16"/>
                <w:szCs w:val="16"/>
              </w:rPr>
            </w:pPr>
            <w:r w:rsidRPr="00B46330">
              <w:rPr>
                <w:sz w:val="16"/>
                <w:szCs w:val="16"/>
              </w:rPr>
              <w:t>4,00</w:t>
            </w:r>
          </w:p>
        </w:tc>
      </w:tr>
      <w:tr w:rsidR="00ED5501" w:rsidRPr="00B46330" w14:paraId="67B89C35" w14:textId="77777777" w:rsidTr="006A79A4">
        <w:tblPrEx>
          <w:tblCellMar>
            <w:top w:w="0" w:type="dxa"/>
            <w:bottom w:w="0" w:type="dxa"/>
          </w:tblCellMar>
        </w:tblPrEx>
        <w:tc>
          <w:tcPr>
            <w:tcW w:w="709" w:type="dxa"/>
            <w:tcBorders>
              <w:top w:val="nil"/>
              <w:left w:val="single" w:sz="6" w:space="0" w:color="auto"/>
              <w:bottom w:val="nil"/>
              <w:right w:val="nil"/>
            </w:tcBorders>
          </w:tcPr>
          <w:p w14:paraId="0DCD7787" w14:textId="77777777" w:rsidR="00ED5501" w:rsidRPr="00B46330" w:rsidRDefault="00ED5501" w:rsidP="006A79A4">
            <w:pPr>
              <w:jc w:val="center"/>
              <w:rPr>
                <w:sz w:val="16"/>
                <w:szCs w:val="16"/>
              </w:rPr>
            </w:pPr>
            <w:r w:rsidRPr="00B46330">
              <w:rPr>
                <w:sz w:val="16"/>
                <w:szCs w:val="16"/>
              </w:rPr>
              <w:t xml:space="preserve"> </w:t>
            </w:r>
          </w:p>
        </w:tc>
        <w:tc>
          <w:tcPr>
            <w:tcW w:w="1134" w:type="dxa"/>
            <w:tcBorders>
              <w:top w:val="nil"/>
              <w:left w:val="single" w:sz="6" w:space="0" w:color="auto"/>
              <w:bottom w:val="nil"/>
              <w:right w:val="nil"/>
            </w:tcBorders>
          </w:tcPr>
          <w:p w14:paraId="1E6F3210" w14:textId="77777777" w:rsidR="00ED5501" w:rsidRPr="00B46330" w:rsidRDefault="00ED5501" w:rsidP="006A79A4">
            <w:pPr>
              <w:rPr>
                <w:sz w:val="16"/>
                <w:szCs w:val="16"/>
              </w:rPr>
            </w:pPr>
          </w:p>
        </w:tc>
        <w:tc>
          <w:tcPr>
            <w:tcW w:w="7088" w:type="dxa"/>
            <w:tcBorders>
              <w:top w:val="nil"/>
              <w:left w:val="single" w:sz="6" w:space="0" w:color="auto"/>
              <w:bottom w:val="nil"/>
              <w:right w:val="nil"/>
            </w:tcBorders>
          </w:tcPr>
          <w:p w14:paraId="2AE0563F" w14:textId="77777777" w:rsidR="00ED5501" w:rsidRPr="00B46330" w:rsidRDefault="00ED5501" w:rsidP="006A79A4">
            <w:pPr>
              <w:rPr>
                <w:b/>
                <w:bCs/>
                <w:sz w:val="16"/>
                <w:szCs w:val="16"/>
                <w:lang w:val="en-US"/>
              </w:rPr>
            </w:pPr>
            <w:r w:rsidRPr="00B46330">
              <w:rPr>
                <w:b/>
                <w:bCs/>
                <w:sz w:val="16"/>
                <w:szCs w:val="16"/>
                <w:lang w:val="en-US"/>
              </w:rPr>
              <w:t xml:space="preserve">Capitolul </w:t>
            </w:r>
            <w:r w:rsidRPr="00B46330">
              <w:rPr>
                <w:b/>
                <w:bCs/>
                <w:sz w:val="16"/>
                <w:szCs w:val="16"/>
              </w:rPr>
              <w:t>2. Utilaj</w:t>
            </w:r>
          </w:p>
          <w:p w14:paraId="7B597ED5" w14:textId="77777777" w:rsidR="00ED5501" w:rsidRPr="00B46330" w:rsidRDefault="00ED5501" w:rsidP="006A79A4">
            <w:pPr>
              <w:rPr>
                <w:b/>
                <w:bCs/>
                <w:sz w:val="16"/>
                <w:szCs w:val="16"/>
              </w:rPr>
            </w:pPr>
          </w:p>
        </w:tc>
        <w:tc>
          <w:tcPr>
            <w:tcW w:w="851" w:type="dxa"/>
            <w:tcBorders>
              <w:top w:val="nil"/>
              <w:left w:val="single" w:sz="6" w:space="0" w:color="auto"/>
              <w:bottom w:val="nil"/>
              <w:right w:val="nil"/>
            </w:tcBorders>
          </w:tcPr>
          <w:p w14:paraId="3363AA50" w14:textId="77777777" w:rsidR="00ED5501" w:rsidRPr="00B46330" w:rsidRDefault="00ED5501" w:rsidP="006A79A4">
            <w:pPr>
              <w:rPr>
                <w:sz w:val="16"/>
                <w:szCs w:val="16"/>
              </w:rPr>
            </w:pPr>
          </w:p>
        </w:tc>
        <w:tc>
          <w:tcPr>
            <w:tcW w:w="850" w:type="dxa"/>
            <w:tcBorders>
              <w:top w:val="nil"/>
              <w:left w:val="single" w:sz="6" w:space="0" w:color="auto"/>
              <w:bottom w:val="nil"/>
              <w:right w:val="single" w:sz="4" w:space="0" w:color="auto"/>
            </w:tcBorders>
          </w:tcPr>
          <w:p w14:paraId="11899F80" w14:textId="77777777" w:rsidR="00ED5501" w:rsidRPr="00B46330" w:rsidRDefault="00ED5501" w:rsidP="006A79A4">
            <w:pPr>
              <w:rPr>
                <w:sz w:val="16"/>
                <w:szCs w:val="16"/>
              </w:rPr>
            </w:pPr>
          </w:p>
        </w:tc>
      </w:tr>
      <w:tr w:rsidR="00ED5501" w:rsidRPr="00B46330" w14:paraId="72D27ACD"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4D8BA0" w14:textId="77777777" w:rsidR="00ED5501" w:rsidRPr="00B46330" w:rsidRDefault="00ED5501" w:rsidP="006A79A4">
            <w:pPr>
              <w:rPr>
                <w:sz w:val="16"/>
                <w:szCs w:val="16"/>
              </w:rPr>
            </w:pPr>
            <w:r w:rsidRPr="00B46330">
              <w:rPr>
                <w:sz w:val="16"/>
                <w:szCs w:val="16"/>
              </w:rPr>
              <w:t>28</w:t>
            </w:r>
          </w:p>
        </w:tc>
        <w:tc>
          <w:tcPr>
            <w:tcW w:w="1134" w:type="dxa"/>
            <w:tcBorders>
              <w:top w:val="single" w:sz="4" w:space="0" w:color="auto"/>
              <w:bottom w:val="single" w:sz="4" w:space="0" w:color="auto"/>
            </w:tcBorders>
            <w:vAlign w:val="center"/>
          </w:tcPr>
          <w:p w14:paraId="29F241F5" w14:textId="77777777" w:rsidR="00ED5501" w:rsidRPr="00B46330" w:rsidRDefault="00ED5501" w:rsidP="006A79A4">
            <w:pPr>
              <w:rPr>
                <w:sz w:val="16"/>
                <w:szCs w:val="16"/>
                <w:lang w:val="en-US"/>
              </w:rPr>
            </w:pPr>
          </w:p>
          <w:p w14:paraId="4DD91CC2"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1D3126A1" w14:textId="77777777" w:rsidR="00ED5501" w:rsidRPr="00B46330" w:rsidRDefault="00ED5501" w:rsidP="006A79A4">
            <w:pPr>
              <w:adjustRightInd w:val="0"/>
              <w:rPr>
                <w:sz w:val="16"/>
                <w:szCs w:val="16"/>
                <w:lang w:val="en-US"/>
              </w:rPr>
            </w:pPr>
            <w:r w:rsidRPr="00B46330">
              <w:rPr>
                <w:sz w:val="16"/>
                <w:szCs w:val="16"/>
                <w:lang w:val="en-GB"/>
              </w:rPr>
              <w:t xml:space="preserve">Dulap (pupitru) de comanda </w:t>
            </w:r>
            <w:r w:rsidRPr="00B46330">
              <w:rPr>
                <w:sz w:val="16"/>
                <w:szCs w:val="16"/>
              </w:rPr>
              <w:t>ЩРн</w:t>
            </w:r>
            <w:r w:rsidRPr="00B46330">
              <w:rPr>
                <w:sz w:val="16"/>
                <w:szCs w:val="16"/>
                <w:lang w:val="en-GB"/>
              </w:rPr>
              <w:t>-24</w:t>
            </w:r>
          </w:p>
          <w:p w14:paraId="01A3B467"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04C7298"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0FD4D3EA" w14:textId="77777777" w:rsidR="00ED5501" w:rsidRPr="00B46330" w:rsidRDefault="00ED5501" w:rsidP="006A79A4">
            <w:pPr>
              <w:jc w:val="center"/>
              <w:rPr>
                <w:sz w:val="16"/>
                <w:szCs w:val="16"/>
              </w:rPr>
            </w:pPr>
            <w:r w:rsidRPr="00B46330">
              <w:rPr>
                <w:sz w:val="16"/>
                <w:szCs w:val="16"/>
              </w:rPr>
              <w:t>1,00</w:t>
            </w:r>
          </w:p>
        </w:tc>
      </w:tr>
      <w:tr w:rsidR="00ED5501" w:rsidRPr="00B46330" w14:paraId="0D71B137"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BE0728" w14:textId="77777777" w:rsidR="00ED5501" w:rsidRPr="00B46330" w:rsidRDefault="00ED5501" w:rsidP="006A79A4">
            <w:pPr>
              <w:rPr>
                <w:sz w:val="16"/>
                <w:szCs w:val="16"/>
              </w:rPr>
            </w:pPr>
            <w:r w:rsidRPr="00B46330">
              <w:rPr>
                <w:sz w:val="16"/>
                <w:szCs w:val="16"/>
              </w:rPr>
              <w:t xml:space="preserve"> 29</w:t>
            </w:r>
          </w:p>
        </w:tc>
        <w:tc>
          <w:tcPr>
            <w:tcW w:w="1134" w:type="dxa"/>
            <w:tcBorders>
              <w:top w:val="single" w:sz="4" w:space="0" w:color="auto"/>
              <w:bottom w:val="single" w:sz="4" w:space="0" w:color="auto"/>
            </w:tcBorders>
            <w:vAlign w:val="center"/>
          </w:tcPr>
          <w:p w14:paraId="0825469A" w14:textId="77777777" w:rsidR="00ED5501" w:rsidRPr="00B46330" w:rsidRDefault="00ED5501" w:rsidP="006A79A4">
            <w:pPr>
              <w:rPr>
                <w:sz w:val="16"/>
                <w:szCs w:val="16"/>
                <w:lang w:val="en-US"/>
              </w:rPr>
            </w:pPr>
            <w:r w:rsidRPr="00B46330">
              <w:rPr>
                <w:sz w:val="16"/>
                <w:szCs w:val="16"/>
                <w:lang w:val="en-US"/>
              </w:rPr>
              <w:t>pret de piata</w:t>
            </w:r>
          </w:p>
          <w:p w14:paraId="191236D9"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6ACEDF72" w14:textId="77777777" w:rsidR="00ED5501" w:rsidRPr="00B46330" w:rsidRDefault="00ED5501" w:rsidP="006A79A4">
            <w:pPr>
              <w:adjustRightInd w:val="0"/>
              <w:rPr>
                <w:sz w:val="16"/>
                <w:szCs w:val="16"/>
                <w:lang w:val="en-US"/>
              </w:rPr>
            </w:pPr>
            <w:r w:rsidRPr="00B46330">
              <w:rPr>
                <w:sz w:val="16"/>
                <w:szCs w:val="16"/>
              </w:rPr>
              <w:t>Automat diferential AVDT 2PC16A 0,30mA</w:t>
            </w:r>
          </w:p>
          <w:p w14:paraId="1D5F1699"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63F29A8F"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D205BE1" w14:textId="77777777" w:rsidR="00ED5501" w:rsidRPr="00B46330" w:rsidRDefault="00ED5501" w:rsidP="006A79A4">
            <w:pPr>
              <w:jc w:val="center"/>
              <w:rPr>
                <w:sz w:val="16"/>
                <w:szCs w:val="16"/>
              </w:rPr>
            </w:pPr>
            <w:r w:rsidRPr="00B46330">
              <w:rPr>
                <w:sz w:val="16"/>
                <w:szCs w:val="16"/>
              </w:rPr>
              <w:t>4,00</w:t>
            </w:r>
          </w:p>
        </w:tc>
      </w:tr>
      <w:tr w:rsidR="00ED5501" w:rsidRPr="00B46330" w14:paraId="73A935F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842CD" w14:textId="77777777" w:rsidR="00ED5501" w:rsidRPr="00B46330" w:rsidRDefault="00ED5501" w:rsidP="006A79A4">
            <w:pPr>
              <w:rPr>
                <w:sz w:val="16"/>
                <w:szCs w:val="16"/>
              </w:rPr>
            </w:pPr>
            <w:r w:rsidRPr="00B46330">
              <w:rPr>
                <w:sz w:val="16"/>
                <w:szCs w:val="16"/>
              </w:rPr>
              <w:t xml:space="preserve"> 30</w:t>
            </w:r>
          </w:p>
        </w:tc>
        <w:tc>
          <w:tcPr>
            <w:tcW w:w="1134" w:type="dxa"/>
            <w:tcBorders>
              <w:top w:val="single" w:sz="4" w:space="0" w:color="auto"/>
              <w:bottom w:val="single" w:sz="4" w:space="0" w:color="auto"/>
            </w:tcBorders>
            <w:vAlign w:val="center"/>
          </w:tcPr>
          <w:p w14:paraId="1B1798AD" w14:textId="77777777" w:rsidR="00ED5501" w:rsidRPr="00B46330" w:rsidRDefault="00ED5501" w:rsidP="006A79A4">
            <w:pPr>
              <w:rPr>
                <w:sz w:val="16"/>
                <w:szCs w:val="16"/>
                <w:lang w:val="en-US"/>
              </w:rPr>
            </w:pPr>
            <w:r w:rsidRPr="00B46330">
              <w:rPr>
                <w:sz w:val="16"/>
                <w:szCs w:val="16"/>
                <w:lang w:val="en-US"/>
              </w:rPr>
              <w:t>pret de piata</w:t>
            </w:r>
          </w:p>
          <w:p w14:paraId="7348F565"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50FB07A5" w14:textId="77777777" w:rsidR="00ED5501" w:rsidRPr="00B46330" w:rsidRDefault="00ED5501" w:rsidP="006A79A4">
            <w:pPr>
              <w:adjustRightInd w:val="0"/>
              <w:rPr>
                <w:sz w:val="16"/>
                <w:szCs w:val="16"/>
                <w:lang w:val="en-US"/>
              </w:rPr>
            </w:pPr>
            <w:r w:rsidRPr="00B46330">
              <w:rPr>
                <w:sz w:val="16"/>
                <w:szCs w:val="16"/>
              </w:rPr>
              <w:lastRenderedPageBreak/>
              <w:t>Automat diferential AVDT 4PC20A 0,30mA</w:t>
            </w:r>
          </w:p>
          <w:p w14:paraId="49612AC5"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2FB29BA3" w14:textId="77777777" w:rsidR="00ED5501" w:rsidRPr="00B46330" w:rsidRDefault="00ED5501" w:rsidP="006A79A4">
            <w:pPr>
              <w:jc w:val="center"/>
              <w:rPr>
                <w:sz w:val="16"/>
                <w:szCs w:val="16"/>
              </w:rPr>
            </w:pPr>
            <w:r w:rsidRPr="00B46330">
              <w:rPr>
                <w:sz w:val="16"/>
                <w:szCs w:val="16"/>
              </w:rPr>
              <w:lastRenderedPageBreak/>
              <w:t>buc</w:t>
            </w:r>
          </w:p>
        </w:tc>
        <w:tc>
          <w:tcPr>
            <w:tcW w:w="850" w:type="dxa"/>
            <w:tcBorders>
              <w:top w:val="single" w:sz="4" w:space="0" w:color="auto"/>
              <w:bottom w:val="single" w:sz="4" w:space="0" w:color="auto"/>
            </w:tcBorders>
            <w:vAlign w:val="center"/>
          </w:tcPr>
          <w:p w14:paraId="72098E69" w14:textId="77777777" w:rsidR="00ED5501" w:rsidRPr="00B46330" w:rsidRDefault="00ED5501" w:rsidP="006A79A4">
            <w:pPr>
              <w:jc w:val="center"/>
              <w:rPr>
                <w:sz w:val="16"/>
                <w:szCs w:val="16"/>
              </w:rPr>
            </w:pPr>
            <w:r w:rsidRPr="00B46330">
              <w:rPr>
                <w:sz w:val="16"/>
                <w:szCs w:val="16"/>
              </w:rPr>
              <w:t>1,00</w:t>
            </w:r>
          </w:p>
        </w:tc>
      </w:tr>
      <w:tr w:rsidR="00ED5501" w:rsidRPr="00B46330" w14:paraId="5A80312C"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878305" w14:textId="77777777" w:rsidR="00ED5501" w:rsidRPr="00B46330" w:rsidRDefault="00ED5501" w:rsidP="006A79A4">
            <w:pPr>
              <w:rPr>
                <w:sz w:val="16"/>
                <w:szCs w:val="16"/>
              </w:rPr>
            </w:pPr>
            <w:r w:rsidRPr="00B46330">
              <w:rPr>
                <w:sz w:val="16"/>
                <w:szCs w:val="16"/>
              </w:rPr>
              <w:lastRenderedPageBreak/>
              <w:t xml:space="preserve"> 31</w:t>
            </w:r>
          </w:p>
        </w:tc>
        <w:tc>
          <w:tcPr>
            <w:tcW w:w="1134" w:type="dxa"/>
            <w:tcBorders>
              <w:top w:val="single" w:sz="4" w:space="0" w:color="auto"/>
              <w:bottom w:val="single" w:sz="4" w:space="0" w:color="auto"/>
            </w:tcBorders>
            <w:vAlign w:val="center"/>
          </w:tcPr>
          <w:p w14:paraId="12BA2545" w14:textId="77777777" w:rsidR="00ED5501" w:rsidRPr="00B46330" w:rsidRDefault="00ED5501" w:rsidP="006A79A4">
            <w:pPr>
              <w:rPr>
                <w:sz w:val="16"/>
                <w:szCs w:val="16"/>
                <w:lang w:val="en-US"/>
              </w:rPr>
            </w:pPr>
            <w:r w:rsidRPr="00B46330">
              <w:rPr>
                <w:sz w:val="16"/>
                <w:szCs w:val="16"/>
                <w:lang w:val="en-US"/>
              </w:rPr>
              <w:t>pret de piata</w:t>
            </w:r>
          </w:p>
          <w:p w14:paraId="0A34825D"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1B79E967" w14:textId="77777777" w:rsidR="00ED5501" w:rsidRPr="00B46330" w:rsidRDefault="00ED5501" w:rsidP="006A79A4">
            <w:pPr>
              <w:adjustRightInd w:val="0"/>
              <w:rPr>
                <w:sz w:val="16"/>
                <w:szCs w:val="16"/>
                <w:lang w:val="en-US"/>
              </w:rPr>
            </w:pPr>
            <w:r w:rsidRPr="00B46330">
              <w:rPr>
                <w:sz w:val="16"/>
                <w:szCs w:val="16"/>
                <w:lang w:val="en-GB"/>
              </w:rPr>
              <w:t>Intrerupator automat 3P tip C 32A IEK</w:t>
            </w:r>
          </w:p>
          <w:p w14:paraId="2EFBD010" w14:textId="77777777" w:rsidR="00ED5501" w:rsidRPr="00B46330" w:rsidRDefault="00ED5501" w:rsidP="006A79A4">
            <w:pPr>
              <w:rPr>
                <w:sz w:val="16"/>
                <w:szCs w:val="16"/>
                <w:lang w:val="en-GB"/>
              </w:rPr>
            </w:pPr>
          </w:p>
        </w:tc>
        <w:tc>
          <w:tcPr>
            <w:tcW w:w="851" w:type="dxa"/>
            <w:tcBorders>
              <w:top w:val="single" w:sz="4" w:space="0" w:color="auto"/>
              <w:bottom w:val="single" w:sz="4" w:space="0" w:color="auto"/>
            </w:tcBorders>
            <w:vAlign w:val="center"/>
          </w:tcPr>
          <w:p w14:paraId="0D69BFC5"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2CEEA6C2" w14:textId="77777777" w:rsidR="00ED5501" w:rsidRPr="00B46330" w:rsidRDefault="00ED5501" w:rsidP="006A79A4">
            <w:pPr>
              <w:jc w:val="center"/>
              <w:rPr>
                <w:sz w:val="16"/>
                <w:szCs w:val="16"/>
              </w:rPr>
            </w:pPr>
            <w:r w:rsidRPr="00B46330">
              <w:rPr>
                <w:sz w:val="16"/>
                <w:szCs w:val="16"/>
              </w:rPr>
              <w:t>1,00</w:t>
            </w:r>
          </w:p>
        </w:tc>
      </w:tr>
      <w:tr w:rsidR="00ED5501" w:rsidRPr="00B46330" w14:paraId="63EFF63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EB56E1" w14:textId="77777777" w:rsidR="00ED5501" w:rsidRPr="00B46330" w:rsidRDefault="00ED5501" w:rsidP="006A79A4">
            <w:pPr>
              <w:rPr>
                <w:sz w:val="16"/>
                <w:szCs w:val="16"/>
              </w:rPr>
            </w:pPr>
            <w:r w:rsidRPr="00B46330">
              <w:rPr>
                <w:sz w:val="16"/>
                <w:szCs w:val="16"/>
              </w:rPr>
              <w:t xml:space="preserve"> 32</w:t>
            </w:r>
          </w:p>
        </w:tc>
        <w:tc>
          <w:tcPr>
            <w:tcW w:w="1134" w:type="dxa"/>
            <w:tcBorders>
              <w:top w:val="single" w:sz="4" w:space="0" w:color="auto"/>
              <w:bottom w:val="single" w:sz="4" w:space="0" w:color="auto"/>
            </w:tcBorders>
            <w:vAlign w:val="center"/>
          </w:tcPr>
          <w:p w14:paraId="1970ACD0" w14:textId="77777777" w:rsidR="00ED5501" w:rsidRPr="00B46330" w:rsidRDefault="00ED5501" w:rsidP="006A79A4">
            <w:pPr>
              <w:rPr>
                <w:sz w:val="16"/>
                <w:szCs w:val="16"/>
                <w:lang w:val="en-US"/>
              </w:rPr>
            </w:pPr>
            <w:r w:rsidRPr="00B46330">
              <w:rPr>
                <w:sz w:val="16"/>
                <w:szCs w:val="16"/>
                <w:lang w:val="en-US"/>
              </w:rPr>
              <w:t>pret de piata</w:t>
            </w:r>
          </w:p>
          <w:p w14:paraId="12A26E73"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7C73F5CF" w14:textId="77777777" w:rsidR="00ED5501" w:rsidRPr="00B46330" w:rsidRDefault="00ED5501" w:rsidP="006A79A4">
            <w:pPr>
              <w:adjustRightInd w:val="0"/>
              <w:rPr>
                <w:sz w:val="16"/>
                <w:szCs w:val="16"/>
                <w:lang w:val="en-US"/>
              </w:rPr>
            </w:pPr>
            <w:r w:rsidRPr="00B46330">
              <w:rPr>
                <w:sz w:val="16"/>
                <w:szCs w:val="16"/>
              </w:rPr>
              <w:t>Intrerupator automat 1PB10Aiek</w:t>
            </w:r>
          </w:p>
          <w:p w14:paraId="07AA03B5"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205CF3D3"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29029A8E" w14:textId="77777777" w:rsidR="00ED5501" w:rsidRPr="00B46330" w:rsidRDefault="00ED5501" w:rsidP="006A79A4">
            <w:pPr>
              <w:jc w:val="center"/>
              <w:rPr>
                <w:sz w:val="16"/>
                <w:szCs w:val="16"/>
              </w:rPr>
            </w:pPr>
            <w:r w:rsidRPr="00B46330">
              <w:rPr>
                <w:sz w:val="16"/>
                <w:szCs w:val="16"/>
              </w:rPr>
              <w:t>3,00</w:t>
            </w:r>
          </w:p>
        </w:tc>
      </w:tr>
      <w:tr w:rsidR="00ED5501" w:rsidRPr="00B46330" w14:paraId="32162F1A"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500B6" w14:textId="77777777" w:rsidR="00ED5501" w:rsidRPr="00B46330" w:rsidRDefault="00ED5501" w:rsidP="006A79A4">
            <w:pPr>
              <w:rPr>
                <w:sz w:val="16"/>
                <w:szCs w:val="16"/>
              </w:rPr>
            </w:pPr>
            <w:r w:rsidRPr="00B46330">
              <w:rPr>
                <w:sz w:val="16"/>
                <w:szCs w:val="16"/>
              </w:rPr>
              <w:t xml:space="preserve"> 33</w:t>
            </w:r>
          </w:p>
        </w:tc>
        <w:tc>
          <w:tcPr>
            <w:tcW w:w="1134" w:type="dxa"/>
            <w:tcBorders>
              <w:top w:val="single" w:sz="4" w:space="0" w:color="auto"/>
              <w:bottom w:val="single" w:sz="4" w:space="0" w:color="auto"/>
            </w:tcBorders>
            <w:vAlign w:val="center"/>
          </w:tcPr>
          <w:p w14:paraId="2BB8F519" w14:textId="77777777" w:rsidR="00ED5501" w:rsidRPr="00B46330" w:rsidRDefault="00ED5501" w:rsidP="006A79A4">
            <w:pPr>
              <w:rPr>
                <w:sz w:val="16"/>
                <w:szCs w:val="16"/>
                <w:lang w:val="en-US"/>
              </w:rPr>
            </w:pPr>
            <w:r w:rsidRPr="00B46330">
              <w:rPr>
                <w:sz w:val="16"/>
                <w:szCs w:val="16"/>
                <w:lang w:val="en-US"/>
              </w:rPr>
              <w:t>pret de piata</w:t>
            </w:r>
          </w:p>
          <w:p w14:paraId="719F95A6" w14:textId="77777777" w:rsidR="00ED5501" w:rsidRPr="00B46330" w:rsidRDefault="00ED5501" w:rsidP="006A79A4">
            <w:pPr>
              <w:rPr>
                <w:sz w:val="16"/>
                <w:szCs w:val="16"/>
              </w:rPr>
            </w:pPr>
          </w:p>
        </w:tc>
        <w:tc>
          <w:tcPr>
            <w:tcW w:w="7088" w:type="dxa"/>
            <w:tcBorders>
              <w:top w:val="single" w:sz="4" w:space="0" w:color="auto"/>
              <w:bottom w:val="single" w:sz="4" w:space="0" w:color="auto"/>
            </w:tcBorders>
            <w:vAlign w:val="center"/>
          </w:tcPr>
          <w:p w14:paraId="123CEBC8" w14:textId="77777777" w:rsidR="00ED5501" w:rsidRPr="00B46330" w:rsidRDefault="00ED5501" w:rsidP="006A79A4">
            <w:pPr>
              <w:adjustRightInd w:val="0"/>
              <w:rPr>
                <w:sz w:val="16"/>
                <w:szCs w:val="16"/>
                <w:lang w:val="en-US"/>
              </w:rPr>
            </w:pPr>
            <w:r w:rsidRPr="00B46330">
              <w:rPr>
                <w:sz w:val="16"/>
                <w:szCs w:val="16"/>
              </w:rPr>
              <w:t>Intrerupator automat 1PB16Aiek</w:t>
            </w:r>
          </w:p>
          <w:p w14:paraId="462E0F7A" w14:textId="77777777" w:rsidR="00ED5501" w:rsidRPr="00B46330" w:rsidRDefault="00ED5501" w:rsidP="006A79A4">
            <w:pPr>
              <w:rPr>
                <w:sz w:val="16"/>
                <w:szCs w:val="16"/>
              </w:rPr>
            </w:pPr>
          </w:p>
        </w:tc>
        <w:tc>
          <w:tcPr>
            <w:tcW w:w="851" w:type="dxa"/>
            <w:tcBorders>
              <w:top w:val="single" w:sz="4" w:space="0" w:color="auto"/>
              <w:bottom w:val="single" w:sz="4" w:space="0" w:color="auto"/>
            </w:tcBorders>
            <w:vAlign w:val="center"/>
          </w:tcPr>
          <w:p w14:paraId="7014A185" w14:textId="77777777" w:rsidR="00ED5501" w:rsidRPr="00B46330" w:rsidRDefault="00ED5501" w:rsidP="006A79A4">
            <w:pPr>
              <w:jc w:val="center"/>
              <w:rPr>
                <w:sz w:val="16"/>
                <w:szCs w:val="16"/>
              </w:rPr>
            </w:pPr>
            <w:r w:rsidRPr="00B46330">
              <w:rPr>
                <w:sz w:val="16"/>
                <w:szCs w:val="16"/>
              </w:rPr>
              <w:t>buc</w:t>
            </w:r>
          </w:p>
        </w:tc>
        <w:tc>
          <w:tcPr>
            <w:tcW w:w="850" w:type="dxa"/>
            <w:tcBorders>
              <w:top w:val="single" w:sz="4" w:space="0" w:color="auto"/>
              <w:bottom w:val="single" w:sz="4" w:space="0" w:color="auto"/>
            </w:tcBorders>
            <w:vAlign w:val="center"/>
          </w:tcPr>
          <w:p w14:paraId="6285623A" w14:textId="77777777" w:rsidR="00ED5501" w:rsidRPr="00B46330" w:rsidRDefault="00ED5501" w:rsidP="006A79A4">
            <w:pPr>
              <w:jc w:val="center"/>
              <w:rPr>
                <w:sz w:val="16"/>
                <w:szCs w:val="16"/>
              </w:rPr>
            </w:pPr>
            <w:r w:rsidRPr="00B46330">
              <w:rPr>
                <w:sz w:val="16"/>
                <w:szCs w:val="16"/>
              </w:rPr>
              <w:t>4,00</w:t>
            </w:r>
          </w:p>
        </w:tc>
      </w:tr>
    </w:tbl>
    <w:p w14:paraId="69A5A638" w14:textId="77777777" w:rsidR="00ED5501" w:rsidRDefault="00ED5501" w:rsidP="00ED5501">
      <w:pPr>
        <w:rPr>
          <w:sz w:val="16"/>
          <w:szCs w:val="16"/>
        </w:rPr>
      </w:pPr>
    </w:p>
    <w:p w14:paraId="5C549A1A" w14:textId="49CD7245" w:rsidR="00ED5501" w:rsidRPr="00ED5501" w:rsidRDefault="00ED5501" w:rsidP="00ED5501">
      <w:pPr>
        <w:rPr>
          <w:sz w:val="16"/>
          <w:szCs w:val="16"/>
        </w:rPr>
      </w:pPr>
      <w:r w:rsidRPr="001A6F84">
        <w:rPr>
          <w:lang w:val="en-US"/>
        </w:rPr>
        <w:tab/>
      </w:r>
      <w:r w:rsidRPr="001A6F84">
        <w:rPr>
          <w:lang w:val="en-US"/>
        </w:rPr>
        <w:tab/>
      </w:r>
      <w:r w:rsidRPr="001A6F84">
        <w:rPr>
          <w:lang w:val="en-US"/>
        </w:rPr>
        <w:tab/>
      </w:r>
      <w:r>
        <w:rPr>
          <w:sz w:val="28"/>
          <w:szCs w:val="28"/>
          <w:lang w:val="en-US"/>
        </w:rPr>
        <w:t xml:space="preserve">                                                                                                         </w:t>
      </w:r>
    </w:p>
    <w:p w14:paraId="34A8C7FD" w14:textId="77777777" w:rsidR="00ED5501" w:rsidRPr="009A62F4" w:rsidRDefault="00ED5501" w:rsidP="00ED5501">
      <w:pPr>
        <w:jc w:val="center"/>
        <w:rPr>
          <w:b/>
          <w:bCs/>
          <w:sz w:val="16"/>
          <w:szCs w:val="16"/>
          <w:lang w:val="en-US"/>
        </w:rPr>
      </w:pPr>
      <w:r w:rsidRPr="009A62F4">
        <w:rPr>
          <w:b/>
          <w:bCs/>
          <w:sz w:val="16"/>
          <w:szCs w:val="16"/>
          <w:lang w:val="en-US"/>
        </w:rPr>
        <w:t>Lista cu cantita</w:t>
      </w:r>
      <w:r w:rsidRPr="009A62F4">
        <w:rPr>
          <w:b/>
          <w:bCs/>
          <w:sz w:val="16"/>
          <w:szCs w:val="16"/>
        </w:rPr>
        <w:t>ţile de lucrări</w:t>
      </w:r>
      <w:r w:rsidRPr="009A62F4">
        <w:rPr>
          <w:b/>
          <w:bCs/>
          <w:sz w:val="16"/>
          <w:szCs w:val="16"/>
          <w:lang w:val="en-US"/>
        </w:rPr>
        <w:t xml:space="preserve"> № 7</w:t>
      </w:r>
    </w:p>
    <w:p w14:paraId="4A0D0801" w14:textId="77777777" w:rsidR="00ED5501" w:rsidRPr="009A62F4" w:rsidRDefault="00ED5501" w:rsidP="00ED5501">
      <w:pPr>
        <w:jc w:val="center"/>
        <w:rPr>
          <w:sz w:val="16"/>
          <w:szCs w:val="16"/>
          <w:lang w:val="en-US"/>
        </w:rPr>
      </w:pPr>
    </w:p>
    <w:tbl>
      <w:tblPr>
        <w:tblW w:w="0" w:type="auto"/>
        <w:tblInd w:w="-459" w:type="dxa"/>
        <w:tblLayout w:type="fixed"/>
        <w:tblLook w:val="0000" w:firstRow="0" w:lastRow="0" w:firstColumn="0" w:lastColumn="0" w:noHBand="0" w:noVBand="0"/>
      </w:tblPr>
      <w:tblGrid>
        <w:gridCol w:w="567"/>
        <w:gridCol w:w="1134"/>
        <w:gridCol w:w="6804"/>
        <w:gridCol w:w="851"/>
        <w:gridCol w:w="992"/>
      </w:tblGrid>
      <w:tr w:rsidR="00ED5501" w:rsidRPr="009A62F4" w14:paraId="23C924C2" w14:textId="77777777" w:rsidTr="006A79A4">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0F8F90F" w14:textId="77777777" w:rsidR="00ED5501" w:rsidRPr="009A62F4" w:rsidRDefault="00ED5501" w:rsidP="006A79A4">
            <w:pPr>
              <w:ind w:right="-108"/>
              <w:jc w:val="center"/>
              <w:rPr>
                <w:sz w:val="16"/>
                <w:szCs w:val="16"/>
                <w:lang w:val="en-US"/>
              </w:rPr>
            </w:pPr>
            <w:r w:rsidRPr="009A62F4">
              <w:rPr>
                <w:sz w:val="16"/>
                <w:szCs w:val="16"/>
              </w:rPr>
              <w:t>№</w:t>
            </w:r>
          </w:p>
          <w:p w14:paraId="1A77A777" w14:textId="77777777" w:rsidR="00ED5501" w:rsidRPr="009A62F4" w:rsidRDefault="00ED5501" w:rsidP="006A79A4">
            <w:pPr>
              <w:ind w:right="-108"/>
              <w:jc w:val="center"/>
              <w:rPr>
                <w:sz w:val="16"/>
                <w:szCs w:val="16"/>
              </w:rPr>
            </w:pPr>
            <w:r w:rsidRPr="009A62F4">
              <w:rPr>
                <w:sz w:val="16"/>
                <w:szCs w:val="16"/>
              </w:rPr>
              <w:t xml:space="preserve"> </w:t>
            </w:r>
            <w:r w:rsidRPr="009A62F4">
              <w:rPr>
                <w:sz w:val="16"/>
                <w:szCs w:val="16"/>
                <w:lang w:val="en-US"/>
              </w:rPr>
              <w:t>crt</w:t>
            </w:r>
            <w:r w:rsidRPr="009A62F4">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14:paraId="7B60532C" w14:textId="77777777" w:rsidR="00ED5501" w:rsidRPr="009A62F4" w:rsidRDefault="00ED5501" w:rsidP="006A79A4">
            <w:pPr>
              <w:ind w:left="-120" w:right="-108"/>
              <w:jc w:val="center"/>
              <w:rPr>
                <w:sz w:val="16"/>
                <w:szCs w:val="16"/>
                <w:lang w:val="en-US"/>
              </w:rPr>
            </w:pPr>
            <w:r w:rsidRPr="009A62F4">
              <w:rPr>
                <w:sz w:val="16"/>
                <w:szCs w:val="16"/>
              </w:rPr>
              <w:t>Simbol</w:t>
            </w:r>
            <w:r w:rsidRPr="009A62F4">
              <w:rPr>
                <w:sz w:val="16"/>
                <w:szCs w:val="16"/>
                <w:lang w:val="en-US"/>
              </w:rPr>
              <w:t xml:space="preserve"> </w:t>
            </w:r>
            <w:r w:rsidRPr="009A62F4">
              <w:rPr>
                <w:sz w:val="16"/>
                <w:szCs w:val="16"/>
              </w:rPr>
              <w:t xml:space="preserve">norme si cod </w:t>
            </w:r>
            <w:r w:rsidRPr="009A62F4">
              <w:rPr>
                <w:sz w:val="16"/>
                <w:szCs w:val="16"/>
                <w:lang w:val="en-US"/>
              </w:rPr>
              <w:t xml:space="preserve"> </w:t>
            </w:r>
            <w:r w:rsidRPr="009A62F4">
              <w:rPr>
                <w:sz w:val="16"/>
                <w:szCs w:val="16"/>
              </w:rPr>
              <w:t xml:space="preserve">resurse  </w:t>
            </w:r>
          </w:p>
        </w:tc>
        <w:tc>
          <w:tcPr>
            <w:tcW w:w="6804" w:type="dxa"/>
            <w:vMerge w:val="restart"/>
            <w:tcBorders>
              <w:top w:val="single" w:sz="6" w:space="0" w:color="auto"/>
              <w:left w:val="single" w:sz="6" w:space="0" w:color="auto"/>
              <w:bottom w:val="nil"/>
              <w:right w:val="nil"/>
            </w:tcBorders>
            <w:shd w:val="pct5" w:color="auto" w:fill="auto"/>
          </w:tcPr>
          <w:p w14:paraId="3963C21C" w14:textId="77777777" w:rsidR="00ED5501" w:rsidRPr="009A62F4" w:rsidRDefault="00ED5501" w:rsidP="006A79A4">
            <w:pPr>
              <w:jc w:val="center"/>
              <w:rPr>
                <w:sz w:val="16"/>
                <w:szCs w:val="16"/>
              </w:rPr>
            </w:pPr>
          </w:p>
          <w:p w14:paraId="431A8137" w14:textId="77777777" w:rsidR="00ED5501" w:rsidRPr="009A62F4" w:rsidRDefault="00ED5501" w:rsidP="006A79A4">
            <w:pPr>
              <w:jc w:val="center"/>
              <w:rPr>
                <w:sz w:val="16"/>
                <w:szCs w:val="16"/>
              </w:rPr>
            </w:pPr>
            <w:r w:rsidRPr="009A62F4">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14:paraId="6ADBFB09" w14:textId="77777777" w:rsidR="00ED5501" w:rsidRPr="009A62F4" w:rsidRDefault="00ED5501" w:rsidP="006A79A4">
            <w:pPr>
              <w:ind w:left="-108" w:right="-108"/>
              <w:jc w:val="center"/>
              <w:rPr>
                <w:sz w:val="16"/>
                <w:szCs w:val="16"/>
              </w:rPr>
            </w:pPr>
            <w:r w:rsidRPr="009A62F4">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143A833B" w14:textId="77777777" w:rsidR="00ED5501" w:rsidRPr="009A62F4" w:rsidRDefault="00ED5501" w:rsidP="006A79A4">
            <w:pPr>
              <w:ind w:left="-108" w:right="-108"/>
              <w:jc w:val="center"/>
              <w:rPr>
                <w:sz w:val="16"/>
                <w:szCs w:val="16"/>
                <w:lang w:val="en-US"/>
              </w:rPr>
            </w:pPr>
            <w:r w:rsidRPr="009A62F4">
              <w:rPr>
                <w:sz w:val="16"/>
                <w:szCs w:val="16"/>
              </w:rPr>
              <w:t xml:space="preserve">Volum </w:t>
            </w:r>
          </w:p>
        </w:tc>
      </w:tr>
      <w:tr w:rsidR="00ED5501" w:rsidRPr="009A62F4" w14:paraId="28727E13" w14:textId="77777777" w:rsidTr="006A79A4">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7693F466" w14:textId="77777777" w:rsidR="00ED5501" w:rsidRPr="009A62F4" w:rsidRDefault="00ED5501" w:rsidP="006A79A4">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513E9AA" w14:textId="77777777" w:rsidR="00ED5501" w:rsidRPr="009A62F4" w:rsidRDefault="00ED5501" w:rsidP="006A79A4">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pct5" w:color="auto" w:fill="auto"/>
          </w:tcPr>
          <w:p w14:paraId="07F7D4EF" w14:textId="77777777" w:rsidR="00ED5501" w:rsidRPr="009A62F4" w:rsidRDefault="00ED5501" w:rsidP="006A79A4">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14:paraId="49B094D0" w14:textId="77777777" w:rsidR="00ED5501" w:rsidRPr="009A62F4" w:rsidRDefault="00ED5501" w:rsidP="006A79A4">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1649CE0D" w14:textId="77777777" w:rsidR="00ED5501" w:rsidRPr="009A62F4" w:rsidRDefault="00ED5501" w:rsidP="006A79A4">
            <w:pPr>
              <w:jc w:val="center"/>
              <w:rPr>
                <w:sz w:val="16"/>
                <w:szCs w:val="16"/>
                <w:lang w:val="en-US"/>
              </w:rPr>
            </w:pPr>
          </w:p>
        </w:tc>
      </w:tr>
      <w:tr w:rsidR="00ED5501" w:rsidRPr="009A62F4" w14:paraId="53705D16" w14:textId="77777777" w:rsidTr="006A79A4">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14:paraId="4B5B5EF7" w14:textId="77777777" w:rsidR="00ED5501" w:rsidRPr="009A62F4" w:rsidRDefault="00ED5501" w:rsidP="006A79A4">
            <w:pPr>
              <w:ind w:right="-108"/>
              <w:jc w:val="center"/>
              <w:rPr>
                <w:sz w:val="16"/>
                <w:szCs w:val="16"/>
              </w:rPr>
            </w:pPr>
            <w:r w:rsidRPr="009A62F4">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14:paraId="0B570F30" w14:textId="77777777" w:rsidR="00ED5501" w:rsidRPr="009A62F4" w:rsidRDefault="00ED5501" w:rsidP="006A79A4">
            <w:pPr>
              <w:ind w:left="-120" w:right="-108"/>
              <w:jc w:val="center"/>
              <w:rPr>
                <w:sz w:val="16"/>
                <w:szCs w:val="16"/>
              </w:rPr>
            </w:pPr>
            <w:r w:rsidRPr="009A62F4">
              <w:rPr>
                <w:sz w:val="16"/>
                <w:szCs w:val="16"/>
              </w:rPr>
              <w:t>2</w:t>
            </w:r>
          </w:p>
        </w:tc>
        <w:tc>
          <w:tcPr>
            <w:tcW w:w="6804" w:type="dxa"/>
            <w:tcBorders>
              <w:top w:val="single" w:sz="6" w:space="0" w:color="auto"/>
              <w:left w:val="single" w:sz="6" w:space="0" w:color="auto"/>
              <w:bottom w:val="double" w:sz="6" w:space="0" w:color="auto"/>
              <w:right w:val="nil"/>
            </w:tcBorders>
            <w:shd w:val="pct5" w:color="auto" w:fill="auto"/>
          </w:tcPr>
          <w:p w14:paraId="25EE55AB" w14:textId="77777777" w:rsidR="00ED5501" w:rsidRPr="009A62F4" w:rsidRDefault="00ED5501" w:rsidP="006A79A4">
            <w:pPr>
              <w:jc w:val="center"/>
              <w:rPr>
                <w:sz w:val="16"/>
                <w:szCs w:val="16"/>
              </w:rPr>
            </w:pPr>
            <w:r w:rsidRPr="009A62F4">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14:paraId="4359418F" w14:textId="77777777" w:rsidR="00ED5501" w:rsidRPr="009A62F4" w:rsidRDefault="00ED5501" w:rsidP="006A79A4">
            <w:pPr>
              <w:ind w:left="-108" w:right="-108"/>
              <w:jc w:val="center"/>
              <w:rPr>
                <w:sz w:val="16"/>
                <w:szCs w:val="16"/>
              </w:rPr>
            </w:pPr>
            <w:r w:rsidRPr="009A62F4">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5234ECE1" w14:textId="77777777" w:rsidR="00ED5501" w:rsidRPr="009A62F4" w:rsidRDefault="00ED5501" w:rsidP="006A79A4">
            <w:pPr>
              <w:ind w:left="-108" w:right="-108"/>
              <w:jc w:val="center"/>
              <w:rPr>
                <w:sz w:val="16"/>
                <w:szCs w:val="16"/>
              </w:rPr>
            </w:pPr>
            <w:r w:rsidRPr="009A62F4">
              <w:rPr>
                <w:sz w:val="16"/>
                <w:szCs w:val="16"/>
              </w:rPr>
              <w:t>5</w:t>
            </w:r>
          </w:p>
        </w:tc>
      </w:tr>
      <w:tr w:rsidR="00ED5501" w:rsidRPr="009A62F4" w14:paraId="09C409A2" w14:textId="77777777" w:rsidTr="006A79A4">
        <w:tblPrEx>
          <w:tblCellMar>
            <w:top w:w="0" w:type="dxa"/>
            <w:bottom w:w="0" w:type="dxa"/>
          </w:tblCellMar>
        </w:tblPrEx>
        <w:tc>
          <w:tcPr>
            <w:tcW w:w="567" w:type="dxa"/>
            <w:tcBorders>
              <w:top w:val="nil"/>
              <w:left w:val="single" w:sz="6" w:space="0" w:color="auto"/>
              <w:bottom w:val="nil"/>
              <w:right w:val="nil"/>
            </w:tcBorders>
          </w:tcPr>
          <w:p w14:paraId="18AFFDAB" w14:textId="77777777" w:rsidR="00ED5501" w:rsidRPr="009A62F4" w:rsidRDefault="00ED5501" w:rsidP="006A79A4">
            <w:pPr>
              <w:jc w:val="center"/>
              <w:rPr>
                <w:sz w:val="16"/>
                <w:szCs w:val="16"/>
              </w:rPr>
            </w:pPr>
          </w:p>
        </w:tc>
        <w:tc>
          <w:tcPr>
            <w:tcW w:w="1134" w:type="dxa"/>
            <w:tcBorders>
              <w:top w:val="nil"/>
              <w:left w:val="single" w:sz="6" w:space="0" w:color="auto"/>
              <w:bottom w:val="nil"/>
              <w:right w:val="nil"/>
            </w:tcBorders>
          </w:tcPr>
          <w:p w14:paraId="32A35972" w14:textId="77777777" w:rsidR="00ED5501" w:rsidRPr="009A62F4" w:rsidRDefault="00ED5501" w:rsidP="006A79A4">
            <w:pPr>
              <w:rPr>
                <w:sz w:val="16"/>
                <w:szCs w:val="16"/>
              </w:rPr>
            </w:pPr>
          </w:p>
        </w:tc>
        <w:tc>
          <w:tcPr>
            <w:tcW w:w="6804" w:type="dxa"/>
            <w:tcBorders>
              <w:top w:val="nil"/>
              <w:left w:val="single" w:sz="6" w:space="0" w:color="auto"/>
              <w:bottom w:val="nil"/>
              <w:right w:val="nil"/>
            </w:tcBorders>
          </w:tcPr>
          <w:p w14:paraId="3FAB3977" w14:textId="77777777" w:rsidR="00ED5501" w:rsidRPr="009A62F4" w:rsidRDefault="00ED5501" w:rsidP="006A79A4">
            <w:pPr>
              <w:rPr>
                <w:b/>
                <w:bCs/>
                <w:sz w:val="16"/>
                <w:szCs w:val="16"/>
                <w:lang w:val="en-US"/>
              </w:rPr>
            </w:pPr>
            <w:r w:rsidRPr="009A62F4">
              <w:rPr>
                <w:b/>
                <w:bCs/>
                <w:sz w:val="16"/>
                <w:szCs w:val="16"/>
                <w:lang w:val="en-US"/>
              </w:rPr>
              <w:t xml:space="preserve">Capitolul </w:t>
            </w:r>
            <w:r w:rsidRPr="009A62F4">
              <w:rPr>
                <w:b/>
                <w:bCs/>
                <w:sz w:val="16"/>
                <w:szCs w:val="16"/>
              </w:rPr>
              <w:t>1. Lucrari de terasameent</w:t>
            </w:r>
          </w:p>
          <w:p w14:paraId="26C855E9" w14:textId="77777777" w:rsidR="00ED5501" w:rsidRPr="009A62F4" w:rsidRDefault="00ED5501" w:rsidP="006A79A4">
            <w:pPr>
              <w:rPr>
                <w:b/>
                <w:bCs/>
                <w:sz w:val="16"/>
                <w:szCs w:val="16"/>
              </w:rPr>
            </w:pPr>
          </w:p>
        </w:tc>
        <w:tc>
          <w:tcPr>
            <w:tcW w:w="851" w:type="dxa"/>
            <w:tcBorders>
              <w:top w:val="nil"/>
              <w:left w:val="single" w:sz="6" w:space="0" w:color="auto"/>
              <w:bottom w:val="nil"/>
              <w:right w:val="nil"/>
            </w:tcBorders>
          </w:tcPr>
          <w:p w14:paraId="6E9490A7" w14:textId="77777777" w:rsidR="00ED5501" w:rsidRPr="009A62F4" w:rsidRDefault="00ED5501" w:rsidP="006A79A4">
            <w:pPr>
              <w:rPr>
                <w:sz w:val="16"/>
                <w:szCs w:val="16"/>
              </w:rPr>
            </w:pPr>
          </w:p>
        </w:tc>
        <w:tc>
          <w:tcPr>
            <w:tcW w:w="992" w:type="dxa"/>
            <w:tcBorders>
              <w:top w:val="nil"/>
              <w:left w:val="single" w:sz="6" w:space="0" w:color="auto"/>
              <w:bottom w:val="nil"/>
              <w:right w:val="single" w:sz="4" w:space="0" w:color="auto"/>
            </w:tcBorders>
          </w:tcPr>
          <w:p w14:paraId="547E3BAC" w14:textId="77777777" w:rsidR="00ED5501" w:rsidRPr="009A62F4" w:rsidRDefault="00ED5501" w:rsidP="006A79A4">
            <w:pPr>
              <w:rPr>
                <w:sz w:val="16"/>
                <w:szCs w:val="16"/>
              </w:rPr>
            </w:pPr>
          </w:p>
        </w:tc>
      </w:tr>
      <w:tr w:rsidR="00ED5501" w:rsidRPr="009A62F4" w14:paraId="248D36FE"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40B23EA7" w14:textId="77777777" w:rsidR="00ED5501" w:rsidRPr="009A62F4" w:rsidRDefault="00ED5501" w:rsidP="006A79A4">
            <w:pPr>
              <w:rPr>
                <w:sz w:val="16"/>
                <w:szCs w:val="16"/>
              </w:rPr>
            </w:pPr>
            <w:r w:rsidRPr="009A62F4">
              <w:rPr>
                <w:sz w:val="16"/>
                <w:szCs w:val="16"/>
              </w:rPr>
              <w:t>1</w:t>
            </w:r>
          </w:p>
        </w:tc>
        <w:tc>
          <w:tcPr>
            <w:tcW w:w="1134" w:type="dxa"/>
            <w:tcBorders>
              <w:top w:val="single" w:sz="4" w:space="0" w:color="auto"/>
              <w:bottom w:val="single" w:sz="4" w:space="0" w:color="auto"/>
            </w:tcBorders>
            <w:vAlign w:val="center"/>
          </w:tcPr>
          <w:p w14:paraId="111A6C5B" w14:textId="77777777" w:rsidR="00ED5501" w:rsidRPr="009A62F4" w:rsidRDefault="00ED5501" w:rsidP="006A79A4">
            <w:pPr>
              <w:rPr>
                <w:sz w:val="16"/>
                <w:szCs w:val="16"/>
                <w:lang w:val="en-US"/>
              </w:rPr>
            </w:pPr>
            <w:r w:rsidRPr="009A62F4">
              <w:rPr>
                <w:sz w:val="16"/>
                <w:szCs w:val="16"/>
                <w:lang w:val="en-US"/>
              </w:rPr>
              <w:t>TsC19B1</w:t>
            </w:r>
          </w:p>
          <w:p w14:paraId="3DBB90D0"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5FAF466A" w14:textId="77777777" w:rsidR="00ED5501" w:rsidRPr="009A62F4" w:rsidRDefault="00ED5501" w:rsidP="006A79A4">
            <w:pPr>
              <w:adjustRightInd w:val="0"/>
              <w:rPr>
                <w:sz w:val="16"/>
                <w:szCs w:val="16"/>
                <w:lang w:val="en-US"/>
              </w:rPr>
            </w:pPr>
            <w:r w:rsidRPr="009A62F4">
              <w:rPr>
                <w:sz w:val="16"/>
                <w:szCs w:val="16"/>
                <w:lang w:val="en-GB"/>
              </w:rPr>
              <w:t xml:space="preserve">Sapatura mecanica cu buldozer pe tractor pe senile de 81-180 CP, inclusiv impingerea pamintului pina la 10 m, in teren catg. </w:t>
            </w:r>
            <w:r w:rsidRPr="009A62F4">
              <w:rPr>
                <w:sz w:val="16"/>
                <w:szCs w:val="16"/>
              </w:rPr>
              <w:t>II срезка под корыто</w:t>
            </w:r>
          </w:p>
          <w:p w14:paraId="622D3BF4" w14:textId="77777777" w:rsidR="00ED5501" w:rsidRPr="009A62F4" w:rsidRDefault="00ED5501" w:rsidP="006A79A4">
            <w:pPr>
              <w:rPr>
                <w:sz w:val="16"/>
                <w:szCs w:val="16"/>
              </w:rPr>
            </w:pPr>
          </w:p>
        </w:tc>
        <w:tc>
          <w:tcPr>
            <w:tcW w:w="851" w:type="dxa"/>
            <w:tcBorders>
              <w:top w:val="single" w:sz="4" w:space="0" w:color="auto"/>
              <w:bottom w:val="single" w:sz="4" w:space="0" w:color="auto"/>
            </w:tcBorders>
            <w:vAlign w:val="center"/>
          </w:tcPr>
          <w:p w14:paraId="7C61EB9C" w14:textId="77777777" w:rsidR="00ED5501" w:rsidRPr="009A62F4" w:rsidRDefault="00ED5501" w:rsidP="006A79A4">
            <w:pPr>
              <w:jc w:val="center"/>
              <w:rPr>
                <w:sz w:val="16"/>
                <w:szCs w:val="16"/>
              </w:rPr>
            </w:pPr>
            <w:r w:rsidRPr="009A62F4">
              <w:rPr>
                <w:sz w:val="16"/>
                <w:szCs w:val="16"/>
              </w:rPr>
              <w:t>100 m3</w:t>
            </w:r>
          </w:p>
        </w:tc>
        <w:tc>
          <w:tcPr>
            <w:tcW w:w="992" w:type="dxa"/>
            <w:tcBorders>
              <w:top w:val="single" w:sz="4" w:space="0" w:color="auto"/>
              <w:bottom w:val="single" w:sz="4" w:space="0" w:color="auto"/>
            </w:tcBorders>
            <w:vAlign w:val="center"/>
          </w:tcPr>
          <w:p w14:paraId="5398B60F" w14:textId="77777777" w:rsidR="00ED5501" w:rsidRPr="009A62F4" w:rsidRDefault="00ED5501" w:rsidP="006A79A4">
            <w:pPr>
              <w:jc w:val="center"/>
              <w:rPr>
                <w:sz w:val="16"/>
                <w:szCs w:val="16"/>
              </w:rPr>
            </w:pPr>
            <w:r w:rsidRPr="009A62F4">
              <w:rPr>
                <w:sz w:val="16"/>
                <w:szCs w:val="16"/>
              </w:rPr>
              <w:t>1,450</w:t>
            </w:r>
          </w:p>
        </w:tc>
      </w:tr>
      <w:tr w:rsidR="00ED5501" w:rsidRPr="009A62F4" w14:paraId="5EC762C5"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58836412" w14:textId="77777777" w:rsidR="00ED5501" w:rsidRPr="009A62F4" w:rsidRDefault="00ED5501" w:rsidP="006A79A4">
            <w:pPr>
              <w:rPr>
                <w:sz w:val="16"/>
                <w:szCs w:val="16"/>
              </w:rPr>
            </w:pPr>
            <w:r w:rsidRPr="009A62F4">
              <w:rPr>
                <w:sz w:val="16"/>
                <w:szCs w:val="16"/>
              </w:rPr>
              <w:t xml:space="preserve"> 2</w:t>
            </w:r>
          </w:p>
        </w:tc>
        <w:tc>
          <w:tcPr>
            <w:tcW w:w="1134" w:type="dxa"/>
            <w:tcBorders>
              <w:top w:val="single" w:sz="4" w:space="0" w:color="auto"/>
              <w:bottom w:val="single" w:sz="4" w:space="0" w:color="auto"/>
            </w:tcBorders>
            <w:vAlign w:val="center"/>
          </w:tcPr>
          <w:p w14:paraId="43A2F06A" w14:textId="77777777" w:rsidR="00ED5501" w:rsidRPr="009A62F4" w:rsidRDefault="00ED5501" w:rsidP="006A79A4">
            <w:pPr>
              <w:rPr>
                <w:sz w:val="16"/>
                <w:szCs w:val="16"/>
                <w:lang w:val="en-US"/>
              </w:rPr>
            </w:pPr>
            <w:r w:rsidRPr="009A62F4">
              <w:rPr>
                <w:sz w:val="16"/>
                <w:szCs w:val="16"/>
                <w:lang w:val="en-US"/>
              </w:rPr>
              <w:t>RpDB36B</w:t>
            </w:r>
          </w:p>
          <w:p w14:paraId="5CEDDF3C"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2C99DAA3" w14:textId="77777777" w:rsidR="00ED5501" w:rsidRPr="009A62F4" w:rsidRDefault="00ED5501" w:rsidP="006A79A4">
            <w:pPr>
              <w:adjustRightInd w:val="0"/>
              <w:rPr>
                <w:sz w:val="16"/>
                <w:szCs w:val="16"/>
                <w:lang w:val="en-US"/>
              </w:rPr>
            </w:pPr>
            <w:r w:rsidRPr="009A62F4">
              <w:rPr>
                <w:sz w:val="16"/>
                <w:szCs w:val="16"/>
                <w:lang w:val="en-GB"/>
              </w:rPr>
              <w:t xml:space="preserve">Desfacerea trotuarelor din dale de beton sau bazalt si borduri din piatra sau de beton orice dimensiuni, asezate pe nisip (borduri din piatra sau beton)  </w:t>
            </w:r>
          </w:p>
          <w:p w14:paraId="256570E3"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3FA88DDB" w14:textId="77777777" w:rsidR="00ED5501" w:rsidRPr="009A62F4" w:rsidRDefault="00ED5501" w:rsidP="006A79A4">
            <w:pPr>
              <w:jc w:val="center"/>
              <w:rPr>
                <w:sz w:val="16"/>
                <w:szCs w:val="16"/>
              </w:rPr>
            </w:pPr>
            <w:r w:rsidRPr="009A62F4">
              <w:rPr>
                <w:sz w:val="16"/>
                <w:szCs w:val="16"/>
              </w:rPr>
              <w:t>m</w:t>
            </w:r>
          </w:p>
        </w:tc>
        <w:tc>
          <w:tcPr>
            <w:tcW w:w="992" w:type="dxa"/>
            <w:tcBorders>
              <w:top w:val="single" w:sz="4" w:space="0" w:color="auto"/>
              <w:bottom w:val="single" w:sz="4" w:space="0" w:color="auto"/>
            </w:tcBorders>
            <w:vAlign w:val="center"/>
          </w:tcPr>
          <w:p w14:paraId="4056D8C9" w14:textId="77777777" w:rsidR="00ED5501" w:rsidRPr="009A62F4" w:rsidRDefault="00ED5501" w:rsidP="006A79A4">
            <w:pPr>
              <w:jc w:val="center"/>
              <w:rPr>
                <w:sz w:val="16"/>
                <w:szCs w:val="16"/>
              </w:rPr>
            </w:pPr>
            <w:r w:rsidRPr="009A62F4">
              <w:rPr>
                <w:sz w:val="16"/>
                <w:szCs w:val="16"/>
              </w:rPr>
              <w:t>50,000</w:t>
            </w:r>
          </w:p>
        </w:tc>
      </w:tr>
      <w:tr w:rsidR="00ED5501" w:rsidRPr="009A62F4" w14:paraId="4179CB0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222511E9" w14:textId="77777777" w:rsidR="00ED5501" w:rsidRPr="009A62F4" w:rsidRDefault="00ED5501" w:rsidP="006A79A4">
            <w:pPr>
              <w:rPr>
                <w:sz w:val="16"/>
                <w:szCs w:val="16"/>
              </w:rPr>
            </w:pPr>
            <w:r w:rsidRPr="009A62F4">
              <w:rPr>
                <w:sz w:val="16"/>
                <w:szCs w:val="16"/>
              </w:rPr>
              <w:t xml:space="preserve"> 3</w:t>
            </w:r>
          </w:p>
        </w:tc>
        <w:tc>
          <w:tcPr>
            <w:tcW w:w="1134" w:type="dxa"/>
            <w:tcBorders>
              <w:top w:val="single" w:sz="4" w:space="0" w:color="auto"/>
              <w:bottom w:val="single" w:sz="4" w:space="0" w:color="auto"/>
            </w:tcBorders>
            <w:vAlign w:val="center"/>
          </w:tcPr>
          <w:p w14:paraId="032CD22B" w14:textId="77777777" w:rsidR="00ED5501" w:rsidRPr="009A62F4" w:rsidRDefault="00ED5501" w:rsidP="006A79A4">
            <w:pPr>
              <w:rPr>
                <w:sz w:val="16"/>
                <w:szCs w:val="16"/>
                <w:lang w:val="en-US"/>
              </w:rPr>
            </w:pPr>
            <w:r w:rsidRPr="009A62F4">
              <w:rPr>
                <w:sz w:val="16"/>
                <w:szCs w:val="16"/>
                <w:lang w:val="en-US"/>
              </w:rPr>
              <w:t>TsC03E1</w:t>
            </w:r>
          </w:p>
          <w:p w14:paraId="698769C6"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0AF1CCF1" w14:textId="77777777" w:rsidR="00ED5501" w:rsidRPr="009A62F4" w:rsidRDefault="00ED5501" w:rsidP="006A79A4">
            <w:pPr>
              <w:adjustRightInd w:val="0"/>
              <w:rPr>
                <w:sz w:val="16"/>
                <w:szCs w:val="16"/>
                <w:lang w:val="en-US"/>
              </w:rPr>
            </w:pPr>
            <w:r w:rsidRPr="009A62F4">
              <w:rPr>
                <w:sz w:val="16"/>
                <w:szCs w:val="16"/>
                <w:lang w:val="en-GB"/>
              </w:rPr>
              <w:t xml:space="preserve">Sapatura mecanica cu excavatorul de 0,40-0,70 mc, cu motor cu ardere interna si comanda hidraulica, in pamint cu umiditate naturala, descarcare in autovehicule teren catg. </w:t>
            </w:r>
            <w:r w:rsidRPr="009A62F4">
              <w:rPr>
                <w:sz w:val="16"/>
                <w:szCs w:val="16"/>
              </w:rPr>
              <w:t>I</w:t>
            </w:r>
          </w:p>
          <w:p w14:paraId="794FF544" w14:textId="77777777" w:rsidR="00ED5501" w:rsidRPr="009A62F4" w:rsidRDefault="00ED5501" w:rsidP="006A79A4">
            <w:pPr>
              <w:rPr>
                <w:sz w:val="16"/>
                <w:szCs w:val="16"/>
              </w:rPr>
            </w:pPr>
          </w:p>
        </w:tc>
        <w:tc>
          <w:tcPr>
            <w:tcW w:w="851" w:type="dxa"/>
            <w:tcBorders>
              <w:top w:val="single" w:sz="4" w:space="0" w:color="auto"/>
              <w:bottom w:val="single" w:sz="4" w:space="0" w:color="auto"/>
            </w:tcBorders>
            <w:vAlign w:val="center"/>
          </w:tcPr>
          <w:p w14:paraId="0B8128FE" w14:textId="77777777" w:rsidR="00ED5501" w:rsidRPr="009A62F4" w:rsidRDefault="00ED5501" w:rsidP="006A79A4">
            <w:pPr>
              <w:jc w:val="center"/>
              <w:rPr>
                <w:sz w:val="16"/>
                <w:szCs w:val="16"/>
              </w:rPr>
            </w:pPr>
            <w:r w:rsidRPr="009A62F4">
              <w:rPr>
                <w:sz w:val="16"/>
                <w:szCs w:val="16"/>
              </w:rPr>
              <w:t>100 m3</w:t>
            </w:r>
          </w:p>
        </w:tc>
        <w:tc>
          <w:tcPr>
            <w:tcW w:w="992" w:type="dxa"/>
            <w:tcBorders>
              <w:top w:val="single" w:sz="4" w:space="0" w:color="auto"/>
              <w:bottom w:val="single" w:sz="4" w:space="0" w:color="auto"/>
            </w:tcBorders>
            <w:vAlign w:val="center"/>
          </w:tcPr>
          <w:p w14:paraId="750E5257" w14:textId="77777777" w:rsidR="00ED5501" w:rsidRPr="009A62F4" w:rsidRDefault="00ED5501" w:rsidP="006A79A4">
            <w:pPr>
              <w:jc w:val="center"/>
              <w:rPr>
                <w:sz w:val="16"/>
                <w:szCs w:val="16"/>
              </w:rPr>
            </w:pPr>
            <w:r w:rsidRPr="009A62F4">
              <w:rPr>
                <w:sz w:val="16"/>
                <w:szCs w:val="16"/>
              </w:rPr>
              <w:t>1,450</w:t>
            </w:r>
          </w:p>
        </w:tc>
      </w:tr>
      <w:tr w:rsidR="00ED5501" w:rsidRPr="009A62F4" w14:paraId="25661B54"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786F2D26" w14:textId="77777777" w:rsidR="00ED5501" w:rsidRPr="009A62F4" w:rsidRDefault="00ED5501" w:rsidP="006A79A4">
            <w:pPr>
              <w:rPr>
                <w:sz w:val="16"/>
                <w:szCs w:val="16"/>
              </w:rPr>
            </w:pPr>
            <w:r w:rsidRPr="009A62F4">
              <w:rPr>
                <w:sz w:val="16"/>
                <w:szCs w:val="16"/>
              </w:rPr>
              <w:t xml:space="preserve"> 4</w:t>
            </w:r>
          </w:p>
        </w:tc>
        <w:tc>
          <w:tcPr>
            <w:tcW w:w="1134" w:type="dxa"/>
            <w:tcBorders>
              <w:top w:val="single" w:sz="4" w:space="0" w:color="auto"/>
              <w:bottom w:val="single" w:sz="4" w:space="0" w:color="auto"/>
            </w:tcBorders>
            <w:vAlign w:val="center"/>
          </w:tcPr>
          <w:p w14:paraId="5C2407EF" w14:textId="77777777" w:rsidR="00ED5501" w:rsidRPr="009A62F4" w:rsidRDefault="00ED5501" w:rsidP="006A79A4">
            <w:pPr>
              <w:rPr>
                <w:sz w:val="16"/>
                <w:szCs w:val="16"/>
                <w:lang w:val="en-US"/>
              </w:rPr>
            </w:pPr>
            <w:r w:rsidRPr="009A62F4">
              <w:rPr>
                <w:sz w:val="16"/>
                <w:szCs w:val="16"/>
                <w:lang w:val="en-US"/>
              </w:rPr>
              <w:t>TsI51A1</w:t>
            </w:r>
          </w:p>
          <w:p w14:paraId="6D5142D9"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617E75AB" w14:textId="77777777" w:rsidR="00ED5501" w:rsidRPr="009A62F4" w:rsidRDefault="00ED5501" w:rsidP="006A79A4">
            <w:pPr>
              <w:adjustRightInd w:val="0"/>
              <w:rPr>
                <w:sz w:val="16"/>
                <w:szCs w:val="16"/>
                <w:lang w:val="en-US"/>
              </w:rPr>
            </w:pPr>
            <w:r w:rsidRPr="009A62F4">
              <w:rPr>
                <w:sz w:val="16"/>
                <w:szCs w:val="16"/>
                <w:lang w:val="en-GB"/>
              </w:rPr>
              <w:t xml:space="preserve">Transportarea pamintului cu autobasculanta de 10 t la distanta de: 1 km </w:t>
            </w:r>
          </w:p>
          <w:p w14:paraId="4B74FE42"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624AFB59" w14:textId="77777777" w:rsidR="00ED5501" w:rsidRPr="009A62F4" w:rsidRDefault="00ED5501" w:rsidP="006A79A4">
            <w:pPr>
              <w:jc w:val="center"/>
              <w:rPr>
                <w:sz w:val="16"/>
                <w:szCs w:val="16"/>
              </w:rPr>
            </w:pPr>
            <w:r w:rsidRPr="009A62F4">
              <w:rPr>
                <w:sz w:val="16"/>
                <w:szCs w:val="16"/>
              </w:rPr>
              <w:t>t</w:t>
            </w:r>
          </w:p>
        </w:tc>
        <w:tc>
          <w:tcPr>
            <w:tcW w:w="992" w:type="dxa"/>
            <w:tcBorders>
              <w:top w:val="single" w:sz="4" w:space="0" w:color="auto"/>
              <w:bottom w:val="single" w:sz="4" w:space="0" w:color="auto"/>
            </w:tcBorders>
            <w:vAlign w:val="center"/>
          </w:tcPr>
          <w:p w14:paraId="71996935" w14:textId="77777777" w:rsidR="00ED5501" w:rsidRPr="009A62F4" w:rsidRDefault="00ED5501" w:rsidP="006A79A4">
            <w:pPr>
              <w:jc w:val="center"/>
              <w:rPr>
                <w:sz w:val="16"/>
                <w:szCs w:val="16"/>
              </w:rPr>
            </w:pPr>
            <w:r w:rsidRPr="009A62F4">
              <w:rPr>
                <w:sz w:val="16"/>
                <w:szCs w:val="16"/>
              </w:rPr>
              <w:t>233,000</w:t>
            </w:r>
          </w:p>
        </w:tc>
      </w:tr>
      <w:tr w:rsidR="00ED5501" w:rsidRPr="009A62F4" w14:paraId="2DBB5EE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59332FC5" w14:textId="77777777" w:rsidR="00ED5501" w:rsidRPr="009A62F4" w:rsidRDefault="00ED5501" w:rsidP="006A79A4">
            <w:pPr>
              <w:rPr>
                <w:sz w:val="16"/>
                <w:szCs w:val="16"/>
              </w:rPr>
            </w:pPr>
            <w:r w:rsidRPr="009A62F4">
              <w:rPr>
                <w:sz w:val="16"/>
                <w:szCs w:val="16"/>
              </w:rPr>
              <w:t xml:space="preserve"> 5</w:t>
            </w:r>
          </w:p>
        </w:tc>
        <w:tc>
          <w:tcPr>
            <w:tcW w:w="1134" w:type="dxa"/>
            <w:tcBorders>
              <w:top w:val="single" w:sz="4" w:space="0" w:color="auto"/>
              <w:bottom w:val="single" w:sz="4" w:space="0" w:color="auto"/>
            </w:tcBorders>
            <w:vAlign w:val="center"/>
          </w:tcPr>
          <w:p w14:paraId="1BBC72A2" w14:textId="77777777" w:rsidR="00ED5501" w:rsidRPr="009A62F4" w:rsidRDefault="00ED5501" w:rsidP="006A79A4">
            <w:pPr>
              <w:rPr>
                <w:sz w:val="16"/>
                <w:szCs w:val="16"/>
                <w:lang w:val="en-US"/>
              </w:rPr>
            </w:pPr>
            <w:r w:rsidRPr="009A62F4">
              <w:rPr>
                <w:sz w:val="16"/>
                <w:szCs w:val="16"/>
                <w:lang w:val="en-US"/>
              </w:rPr>
              <w:t>TsC18B1</w:t>
            </w:r>
          </w:p>
          <w:p w14:paraId="27867111"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6BAC6633" w14:textId="77777777" w:rsidR="00ED5501" w:rsidRPr="009A62F4" w:rsidRDefault="00ED5501" w:rsidP="006A79A4">
            <w:pPr>
              <w:adjustRightInd w:val="0"/>
              <w:rPr>
                <w:sz w:val="16"/>
                <w:szCs w:val="16"/>
                <w:lang w:val="en-US"/>
              </w:rPr>
            </w:pPr>
            <w:r w:rsidRPr="009A62F4">
              <w:rPr>
                <w:sz w:val="16"/>
                <w:szCs w:val="16"/>
                <w:lang w:val="en-GB"/>
              </w:rPr>
              <w:t xml:space="preserve">Sapatura mecanica cu buldozer pe tractor pe senile de 65-80 CP, inclusiv impingerea pamintului pina la 10 m, in teren catg. </w:t>
            </w:r>
            <w:r w:rsidRPr="009A62F4">
              <w:rPr>
                <w:sz w:val="16"/>
                <w:szCs w:val="16"/>
              </w:rPr>
              <w:t>2</w:t>
            </w:r>
          </w:p>
          <w:p w14:paraId="4FD9A83D" w14:textId="77777777" w:rsidR="00ED5501" w:rsidRPr="009A62F4" w:rsidRDefault="00ED5501" w:rsidP="006A79A4">
            <w:pPr>
              <w:rPr>
                <w:sz w:val="16"/>
                <w:szCs w:val="16"/>
              </w:rPr>
            </w:pPr>
          </w:p>
        </w:tc>
        <w:tc>
          <w:tcPr>
            <w:tcW w:w="851" w:type="dxa"/>
            <w:tcBorders>
              <w:top w:val="single" w:sz="4" w:space="0" w:color="auto"/>
              <w:bottom w:val="single" w:sz="4" w:space="0" w:color="auto"/>
            </w:tcBorders>
            <w:vAlign w:val="center"/>
          </w:tcPr>
          <w:p w14:paraId="6C1813C9" w14:textId="77777777" w:rsidR="00ED5501" w:rsidRPr="009A62F4" w:rsidRDefault="00ED5501" w:rsidP="006A79A4">
            <w:pPr>
              <w:jc w:val="center"/>
              <w:rPr>
                <w:sz w:val="16"/>
                <w:szCs w:val="16"/>
              </w:rPr>
            </w:pPr>
            <w:r w:rsidRPr="009A62F4">
              <w:rPr>
                <w:sz w:val="16"/>
                <w:szCs w:val="16"/>
              </w:rPr>
              <w:t>100 m3</w:t>
            </w:r>
          </w:p>
        </w:tc>
        <w:tc>
          <w:tcPr>
            <w:tcW w:w="992" w:type="dxa"/>
            <w:tcBorders>
              <w:top w:val="single" w:sz="4" w:space="0" w:color="auto"/>
              <w:bottom w:val="single" w:sz="4" w:space="0" w:color="auto"/>
            </w:tcBorders>
            <w:vAlign w:val="center"/>
          </w:tcPr>
          <w:p w14:paraId="72BBE7E0" w14:textId="77777777" w:rsidR="00ED5501" w:rsidRPr="009A62F4" w:rsidRDefault="00ED5501" w:rsidP="006A79A4">
            <w:pPr>
              <w:jc w:val="center"/>
              <w:rPr>
                <w:sz w:val="16"/>
                <w:szCs w:val="16"/>
              </w:rPr>
            </w:pPr>
            <w:r w:rsidRPr="009A62F4">
              <w:rPr>
                <w:sz w:val="16"/>
                <w:szCs w:val="16"/>
              </w:rPr>
              <w:t>1,400</w:t>
            </w:r>
          </w:p>
        </w:tc>
      </w:tr>
      <w:tr w:rsidR="00ED5501" w:rsidRPr="009A62F4" w14:paraId="38E1327C"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0834BEBB" w14:textId="77777777" w:rsidR="00ED5501" w:rsidRPr="009A62F4" w:rsidRDefault="00ED5501" w:rsidP="006A79A4">
            <w:pPr>
              <w:rPr>
                <w:sz w:val="16"/>
                <w:szCs w:val="16"/>
              </w:rPr>
            </w:pPr>
            <w:r w:rsidRPr="009A62F4">
              <w:rPr>
                <w:sz w:val="16"/>
                <w:szCs w:val="16"/>
              </w:rPr>
              <w:t xml:space="preserve"> 6</w:t>
            </w:r>
          </w:p>
        </w:tc>
        <w:tc>
          <w:tcPr>
            <w:tcW w:w="1134" w:type="dxa"/>
            <w:tcBorders>
              <w:top w:val="single" w:sz="4" w:space="0" w:color="auto"/>
              <w:bottom w:val="single" w:sz="4" w:space="0" w:color="auto"/>
            </w:tcBorders>
            <w:vAlign w:val="center"/>
          </w:tcPr>
          <w:p w14:paraId="6A85B43E" w14:textId="77777777" w:rsidR="00ED5501" w:rsidRPr="009A62F4" w:rsidRDefault="00ED5501" w:rsidP="006A79A4">
            <w:pPr>
              <w:rPr>
                <w:sz w:val="16"/>
                <w:szCs w:val="16"/>
                <w:lang w:val="en-US"/>
              </w:rPr>
            </w:pPr>
            <w:r w:rsidRPr="009A62F4">
              <w:rPr>
                <w:sz w:val="16"/>
                <w:szCs w:val="16"/>
                <w:lang w:val="en-US"/>
              </w:rPr>
              <w:t>TsD08A1</w:t>
            </w:r>
          </w:p>
          <w:p w14:paraId="2660A416"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6483B99B" w14:textId="77777777" w:rsidR="00ED5501" w:rsidRPr="009A62F4" w:rsidRDefault="00ED5501" w:rsidP="006A79A4">
            <w:pPr>
              <w:adjustRightInd w:val="0"/>
              <w:rPr>
                <w:sz w:val="16"/>
                <w:szCs w:val="16"/>
                <w:lang w:val="en-US"/>
              </w:rPr>
            </w:pPr>
            <w:r w:rsidRPr="009A62F4">
              <w:rPr>
                <w:sz w:val="16"/>
                <w:szCs w:val="16"/>
                <w:lang w:val="en-GB"/>
              </w:rPr>
              <w:t>Compactarea mecanica a umpluturilor cu compactor pe pneuri static autopropulsat de 10,1-16 t, in straturi succesive de 15-25 cm grosime dupa compactare, exclusiv udarea fiecarui strat in parte, umpluturile executindu-se cu pamint necoeziv</w:t>
            </w:r>
          </w:p>
          <w:p w14:paraId="2C745271"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058B7872" w14:textId="77777777" w:rsidR="00ED5501" w:rsidRPr="009A62F4" w:rsidRDefault="00ED5501" w:rsidP="006A79A4">
            <w:pPr>
              <w:jc w:val="center"/>
              <w:rPr>
                <w:sz w:val="16"/>
                <w:szCs w:val="16"/>
              </w:rPr>
            </w:pPr>
            <w:r w:rsidRPr="009A62F4">
              <w:rPr>
                <w:sz w:val="16"/>
                <w:szCs w:val="16"/>
              </w:rPr>
              <w:t>100 m3</w:t>
            </w:r>
          </w:p>
        </w:tc>
        <w:tc>
          <w:tcPr>
            <w:tcW w:w="992" w:type="dxa"/>
            <w:tcBorders>
              <w:top w:val="single" w:sz="4" w:space="0" w:color="auto"/>
              <w:bottom w:val="single" w:sz="4" w:space="0" w:color="auto"/>
            </w:tcBorders>
            <w:vAlign w:val="center"/>
          </w:tcPr>
          <w:p w14:paraId="52985427" w14:textId="77777777" w:rsidR="00ED5501" w:rsidRPr="009A62F4" w:rsidRDefault="00ED5501" w:rsidP="006A79A4">
            <w:pPr>
              <w:jc w:val="center"/>
              <w:rPr>
                <w:sz w:val="16"/>
                <w:szCs w:val="16"/>
              </w:rPr>
            </w:pPr>
            <w:r w:rsidRPr="009A62F4">
              <w:rPr>
                <w:sz w:val="16"/>
                <w:szCs w:val="16"/>
              </w:rPr>
              <w:t>6,060</w:t>
            </w:r>
          </w:p>
        </w:tc>
      </w:tr>
      <w:tr w:rsidR="00ED5501" w:rsidRPr="009A62F4" w14:paraId="0F337A30" w14:textId="77777777" w:rsidTr="006A79A4">
        <w:tblPrEx>
          <w:tblCellMar>
            <w:top w:w="0" w:type="dxa"/>
            <w:bottom w:w="0" w:type="dxa"/>
          </w:tblCellMar>
        </w:tblPrEx>
        <w:tc>
          <w:tcPr>
            <w:tcW w:w="567" w:type="dxa"/>
            <w:tcBorders>
              <w:top w:val="nil"/>
              <w:left w:val="single" w:sz="6" w:space="0" w:color="auto"/>
              <w:bottom w:val="nil"/>
              <w:right w:val="nil"/>
            </w:tcBorders>
          </w:tcPr>
          <w:p w14:paraId="325AA27A" w14:textId="77777777" w:rsidR="00ED5501" w:rsidRPr="009A62F4" w:rsidRDefault="00ED5501" w:rsidP="006A79A4">
            <w:pPr>
              <w:jc w:val="center"/>
              <w:rPr>
                <w:sz w:val="16"/>
                <w:szCs w:val="16"/>
              </w:rPr>
            </w:pPr>
            <w:r w:rsidRPr="009A62F4">
              <w:rPr>
                <w:sz w:val="16"/>
                <w:szCs w:val="16"/>
              </w:rPr>
              <w:t xml:space="preserve"> </w:t>
            </w:r>
          </w:p>
        </w:tc>
        <w:tc>
          <w:tcPr>
            <w:tcW w:w="1134" w:type="dxa"/>
            <w:tcBorders>
              <w:top w:val="nil"/>
              <w:left w:val="single" w:sz="6" w:space="0" w:color="auto"/>
              <w:bottom w:val="nil"/>
              <w:right w:val="nil"/>
            </w:tcBorders>
          </w:tcPr>
          <w:p w14:paraId="5A17FD95" w14:textId="77777777" w:rsidR="00ED5501" w:rsidRPr="009A62F4" w:rsidRDefault="00ED5501" w:rsidP="006A79A4">
            <w:pPr>
              <w:rPr>
                <w:sz w:val="16"/>
                <w:szCs w:val="16"/>
              </w:rPr>
            </w:pPr>
          </w:p>
        </w:tc>
        <w:tc>
          <w:tcPr>
            <w:tcW w:w="6804" w:type="dxa"/>
            <w:tcBorders>
              <w:top w:val="nil"/>
              <w:left w:val="single" w:sz="6" w:space="0" w:color="auto"/>
              <w:bottom w:val="nil"/>
              <w:right w:val="nil"/>
            </w:tcBorders>
          </w:tcPr>
          <w:p w14:paraId="6568201B" w14:textId="77777777" w:rsidR="00ED5501" w:rsidRPr="009A62F4" w:rsidRDefault="00ED5501" w:rsidP="006A79A4">
            <w:pPr>
              <w:rPr>
                <w:b/>
                <w:bCs/>
                <w:sz w:val="16"/>
                <w:szCs w:val="16"/>
                <w:lang w:val="en-US"/>
              </w:rPr>
            </w:pPr>
            <w:r w:rsidRPr="009A62F4">
              <w:rPr>
                <w:b/>
                <w:bCs/>
                <w:sz w:val="16"/>
                <w:szCs w:val="16"/>
                <w:lang w:val="en-US"/>
              </w:rPr>
              <w:t xml:space="preserve">Capitolul </w:t>
            </w:r>
            <w:r w:rsidRPr="009A62F4">
              <w:rPr>
                <w:b/>
                <w:bCs/>
                <w:sz w:val="16"/>
                <w:szCs w:val="16"/>
                <w:lang w:val="en-GB"/>
              </w:rPr>
              <w:t>2. Acces din placa de beton    S=485m2</w:t>
            </w:r>
          </w:p>
          <w:p w14:paraId="66A4A9FC" w14:textId="77777777" w:rsidR="00ED5501" w:rsidRPr="009A62F4" w:rsidRDefault="00ED5501" w:rsidP="006A79A4">
            <w:pPr>
              <w:rPr>
                <w:b/>
                <w:bCs/>
                <w:sz w:val="16"/>
                <w:szCs w:val="16"/>
                <w:lang w:val="en-GB"/>
              </w:rPr>
            </w:pPr>
          </w:p>
        </w:tc>
        <w:tc>
          <w:tcPr>
            <w:tcW w:w="851" w:type="dxa"/>
            <w:tcBorders>
              <w:top w:val="nil"/>
              <w:left w:val="single" w:sz="6" w:space="0" w:color="auto"/>
              <w:bottom w:val="nil"/>
              <w:right w:val="nil"/>
            </w:tcBorders>
          </w:tcPr>
          <w:p w14:paraId="561A2441" w14:textId="77777777" w:rsidR="00ED5501" w:rsidRPr="009A62F4" w:rsidRDefault="00ED5501" w:rsidP="006A79A4">
            <w:pPr>
              <w:rPr>
                <w:sz w:val="16"/>
                <w:szCs w:val="16"/>
                <w:lang w:val="en-GB"/>
              </w:rPr>
            </w:pPr>
          </w:p>
        </w:tc>
        <w:tc>
          <w:tcPr>
            <w:tcW w:w="992" w:type="dxa"/>
            <w:tcBorders>
              <w:top w:val="nil"/>
              <w:left w:val="single" w:sz="6" w:space="0" w:color="auto"/>
              <w:bottom w:val="nil"/>
              <w:right w:val="single" w:sz="4" w:space="0" w:color="auto"/>
            </w:tcBorders>
          </w:tcPr>
          <w:p w14:paraId="43EDA72E" w14:textId="77777777" w:rsidR="00ED5501" w:rsidRPr="009A62F4" w:rsidRDefault="00ED5501" w:rsidP="006A79A4">
            <w:pPr>
              <w:rPr>
                <w:sz w:val="16"/>
                <w:szCs w:val="16"/>
                <w:lang w:val="en-GB"/>
              </w:rPr>
            </w:pPr>
          </w:p>
        </w:tc>
      </w:tr>
      <w:tr w:rsidR="00ED5501" w:rsidRPr="009A62F4" w14:paraId="44036538"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44E33B2F" w14:textId="77777777" w:rsidR="00ED5501" w:rsidRPr="009A62F4" w:rsidRDefault="00ED5501" w:rsidP="006A79A4">
            <w:pPr>
              <w:rPr>
                <w:sz w:val="16"/>
                <w:szCs w:val="16"/>
              </w:rPr>
            </w:pPr>
            <w:r w:rsidRPr="009A62F4">
              <w:rPr>
                <w:sz w:val="16"/>
                <w:szCs w:val="16"/>
              </w:rPr>
              <w:t>7</w:t>
            </w:r>
          </w:p>
        </w:tc>
        <w:tc>
          <w:tcPr>
            <w:tcW w:w="1134" w:type="dxa"/>
            <w:tcBorders>
              <w:top w:val="single" w:sz="4" w:space="0" w:color="auto"/>
              <w:bottom w:val="single" w:sz="4" w:space="0" w:color="auto"/>
            </w:tcBorders>
            <w:vAlign w:val="center"/>
          </w:tcPr>
          <w:p w14:paraId="5C62594F" w14:textId="77777777" w:rsidR="00ED5501" w:rsidRPr="009A62F4" w:rsidRDefault="00ED5501" w:rsidP="006A79A4">
            <w:pPr>
              <w:rPr>
                <w:sz w:val="16"/>
                <w:szCs w:val="16"/>
                <w:lang w:val="en-US"/>
              </w:rPr>
            </w:pPr>
            <w:r w:rsidRPr="009A62F4">
              <w:rPr>
                <w:sz w:val="16"/>
                <w:szCs w:val="16"/>
                <w:lang w:val="en-US"/>
              </w:rPr>
              <w:t>DA06A2</w:t>
            </w:r>
          </w:p>
          <w:p w14:paraId="4409005E"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285FF9BB" w14:textId="77777777" w:rsidR="00ED5501" w:rsidRPr="009A62F4" w:rsidRDefault="00ED5501" w:rsidP="006A79A4">
            <w:pPr>
              <w:adjustRightInd w:val="0"/>
              <w:rPr>
                <w:sz w:val="16"/>
                <w:szCs w:val="16"/>
                <w:lang w:val="en-US"/>
              </w:rPr>
            </w:pPr>
            <w:r w:rsidRPr="009A62F4">
              <w:rPr>
                <w:sz w:val="16"/>
                <w:szCs w:val="16"/>
                <w:lang w:val="en-GB"/>
              </w:rPr>
              <w:t>Strat de agregate naturale cilindrata, avind functia de rezistenta filtranta, izolatoare, aerisire, antigeliva si anticapilara, cu asternere manuala, cu nisip t 20cm</w:t>
            </w:r>
          </w:p>
          <w:p w14:paraId="04FC3DC6"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5BDA894E" w14:textId="77777777" w:rsidR="00ED5501" w:rsidRPr="009A62F4" w:rsidRDefault="00ED5501" w:rsidP="006A79A4">
            <w:pPr>
              <w:jc w:val="center"/>
              <w:rPr>
                <w:sz w:val="16"/>
                <w:szCs w:val="16"/>
              </w:rPr>
            </w:pPr>
            <w:r w:rsidRPr="009A62F4">
              <w:rPr>
                <w:sz w:val="16"/>
                <w:szCs w:val="16"/>
              </w:rPr>
              <w:t>m3</w:t>
            </w:r>
          </w:p>
        </w:tc>
        <w:tc>
          <w:tcPr>
            <w:tcW w:w="992" w:type="dxa"/>
            <w:tcBorders>
              <w:top w:val="single" w:sz="4" w:space="0" w:color="auto"/>
              <w:bottom w:val="single" w:sz="4" w:space="0" w:color="auto"/>
            </w:tcBorders>
            <w:vAlign w:val="center"/>
          </w:tcPr>
          <w:p w14:paraId="69D24DE6" w14:textId="77777777" w:rsidR="00ED5501" w:rsidRPr="009A62F4" w:rsidRDefault="00ED5501" w:rsidP="006A79A4">
            <w:pPr>
              <w:jc w:val="center"/>
              <w:rPr>
                <w:sz w:val="16"/>
                <w:szCs w:val="16"/>
              </w:rPr>
            </w:pPr>
            <w:r w:rsidRPr="009A62F4">
              <w:rPr>
                <w:sz w:val="16"/>
                <w:szCs w:val="16"/>
              </w:rPr>
              <w:t>97,000</w:t>
            </w:r>
          </w:p>
        </w:tc>
      </w:tr>
      <w:tr w:rsidR="00ED5501" w:rsidRPr="009A62F4" w14:paraId="24E8219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514EE810" w14:textId="77777777" w:rsidR="00ED5501" w:rsidRPr="009A62F4" w:rsidRDefault="00ED5501" w:rsidP="006A79A4">
            <w:pPr>
              <w:rPr>
                <w:sz w:val="16"/>
                <w:szCs w:val="16"/>
              </w:rPr>
            </w:pPr>
            <w:r w:rsidRPr="009A62F4">
              <w:rPr>
                <w:sz w:val="16"/>
                <w:szCs w:val="16"/>
              </w:rPr>
              <w:t xml:space="preserve"> 8</w:t>
            </w:r>
          </w:p>
        </w:tc>
        <w:tc>
          <w:tcPr>
            <w:tcW w:w="1134" w:type="dxa"/>
            <w:tcBorders>
              <w:top w:val="single" w:sz="4" w:space="0" w:color="auto"/>
              <w:bottom w:val="single" w:sz="4" w:space="0" w:color="auto"/>
            </w:tcBorders>
            <w:vAlign w:val="center"/>
          </w:tcPr>
          <w:p w14:paraId="5B299C08" w14:textId="77777777" w:rsidR="00ED5501" w:rsidRPr="009A62F4" w:rsidRDefault="00ED5501" w:rsidP="006A79A4">
            <w:pPr>
              <w:rPr>
                <w:sz w:val="16"/>
                <w:szCs w:val="16"/>
                <w:lang w:val="en-US"/>
              </w:rPr>
            </w:pPr>
            <w:r w:rsidRPr="009A62F4">
              <w:rPr>
                <w:sz w:val="16"/>
                <w:szCs w:val="16"/>
                <w:lang w:val="en-US"/>
              </w:rPr>
              <w:t>DA12C</w:t>
            </w:r>
          </w:p>
          <w:p w14:paraId="6653C029"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35FFDC42" w14:textId="77777777" w:rsidR="00ED5501" w:rsidRPr="009A62F4" w:rsidRDefault="00ED5501" w:rsidP="006A79A4">
            <w:pPr>
              <w:adjustRightInd w:val="0"/>
              <w:rPr>
                <w:sz w:val="16"/>
                <w:szCs w:val="16"/>
                <w:lang w:val="en-US"/>
              </w:rPr>
            </w:pPr>
            <w:r w:rsidRPr="009A62F4">
              <w:rPr>
                <w:sz w:val="16"/>
                <w:szCs w:val="16"/>
                <w:lang w:val="en-GB"/>
              </w:rPr>
              <w:t>Strat de fundatie sau reprofilare din piatra sparta, pentru drumuri, cu asternere mecanica, executat fara impanare, fara innoroire t 15 cm</w:t>
            </w:r>
          </w:p>
          <w:p w14:paraId="33B19104"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3E151368" w14:textId="77777777" w:rsidR="00ED5501" w:rsidRPr="009A62F4" w:rsidRDefault="00ED5501" w:rsidP="006A79A4">
            <w:pPr>
              <w:jc w:val="center"/>
              <w:rPr>
                <w:sz w:val="16"/>
                <w:szCs w:val="16"/>
              </w:rPr>
            </w:pPr>
            <w:r w:rsidRPr="009A62F4">
              <w:rPr>
                <w:sz w:val="16"/>
                <w:szCs w:val="16"/>
              </w:rPr>
              <w:t>m3</w:t>
            </w:r>
          </w:p>
        </w:tc>
        <w:tc>
          <w:tcPr>
            <w:tcW w:w="992" w:type="dxa"/>
            <w:tcBorders>
              <w:top w:val="single" w:sz="4" w:space="0" w:color="auto"/>
              <w:bottom w:val="single" w:sz="4" w:space="0" w:color="auto"/>
            </w:tcBorders>
            <w:vAlign w:val="center"/>
          </w:tcPr>
          <w:p w14:paraId="49964529" w14:textId="77777777" w:rsidR="00ED5501" w:rsidRPr="009A62F4" w:rsidRDefault="00ED5501" w:rsidP="006A79A4">
            <w:pPr>
              <w:jc w:val="center"/>
              <w:rPr>
                <w:sz w:val="16"/>
                <w:szCs w:val="16"/>
              </w:rPr>
            </w:pPr>
            <w:r w:rsidRPr="009A62F4">
              <w:rPr>
                <w:sz w:val="16"/>
                <w:szCs w:val="16"/>
              </w:rPr>
              <w:t>72,750</w:t>
            </w:r>
          </w:p>
        </w:tc>
      </w:tr>
      <w:tr w:rsidR="00ED5501" w:rsidRPr="009A62F4" w14:paraId="1C633073"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785C9230" w14:textId="77777777" w:rsidR="00ED5501" w:rsidRPr="009A62F4" w:rsidRDefault="00ED5501" w:rsidP="006A79A4">
            <w:pPr>
              <w:rPr>
                <w:sz w:val="16"/>
                <w:szCs w:val="16"/>
              </w:rPr>
            </w:pPr>
            <w:r w:rsidRPr="009A62F4">
              <w:rPr>
                <w:sz w:val="16"/>
                <w:szCs w:val="16"/>
              </w:rPr>
              <w:t xml:space="preserve"> 9</w:t>
            </w:r>
          </w:p>
        </w:tc>
        <w:tc>
          <w:tcPr>
            <w:tcW w:w="1134" w:type="dxa"/>
            <w:tcBorders>
              <w:top w:val="single" w:sz="4" w:space="0" w:color="auto"/>
              <w:bottom w:val="single" w:sz="4" w:space="0" w:color="auto"/>
            </w:tcBorders>
            <w:vAlign w:val="center"/>
          </w:tcPr>
          <w:p w14:paraId="12612577" w14:textId="77777777" w:rsidR="00ED5501" w:rsidRPr="009A62F4" w:rsidRDefault="00ED5501" w:rsidP="006A79A4">
            <w:pPr>
              <w:rPr>
                <w:sz w:val="16"/>
                <w:szCs w:val="16"/>
                <w:lang w:val="en-US"/>
              </w:rPr>
            </w:pPr>
            <w:r w:rsidRPr="009A62F4">
              <w:rPr>
                <w:sz w:val="16"/>
                <w:szCs w:val="16"/>
                <w:lang w:val="en-US"/>
              </w:rPr>
              <w:t>DE17A</w:t>
            </w:r>
          </w:p>
          <w:p w14:paraId="33E6FA9B"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3F28E4E0" w14:textId="77777777" w:rsidR="00ED5501" w:rsidRPr="009A62F4" w:rsidRDefault="00ED5501" w:rsidP="006A79A4">
            <w:pPr>
              <w:adjustRightInd w:val="0"/>
              <w:rPr>
                <w:sz w:val="16"/>
                <w:szCs w:val="16"/>
                <w:lang w:val="en-US"/>
              </w:rPr>
            </w:pPr>
            <w:r w:rsidRPr="009A62F4">
              <w:rPr>
                <w:sz w:val="16"/>
                <w:szCs w:val="16"/>
                <w:lang w:val="en-GB"/>
              </w:rPr>
              <w:t>Pavaje executate din placi de trotuare din beton prefabricat T 60mm Bobina asezate pe un strat din amestec uscat de ciment si nisip, in proportie 1:3, rostuit cu amestec uscat de ciment si nisip, grosime strat de 5 cm  Bobina 6cm</w:t>
            </w:r>
          </w:p>
          <w:p w14:paraId="1EE133AD"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40884692" w14:textId="77777777" w:rsidR="00ED5501" w:rsidRPr="009A62F4" w:rsidRDefault="00ED5501" w:rsidP="006A79A4">
            <w:pPr>
              <w:jc w:val="center"/>
              <w:rPr>
                <w:sz w:val="16"/>
                <w:szCs w:val="16"/>
              </w:rPr>
            </w:pPr>
            <w:r w:rsidRPr="009A62F4">
              <w:rPr>
                <w:sz w:val="16"/>
                <w:szCs w:val="16"/>
              </w:rPr>
              <w:t>m2</w:t>
            </w:r>
          </w:p>
        </w:tc>
        <w:tc>
          <w:tcPr>
            <w:tcW w:w="992" w:type="dxa"/>
            <w:tcBorders>
              <w:top w:val="single" w:sz="4" w:space="0" w:color="auto"/>
              <w:bottom w:val="single" w:sz="4" w:space="0" w:color="auto"/>
            </w:tcBorders>
            <w:vAlign w:val="center"/>
          </w:tcPr>
          <w:p w14:paraId="470816E5" w14:textId="77777777" w:rsidR="00ED5501" w:rsidRPr="009A62F4" w:rsidRDefault="00ED5501" w:rsidP="006A79A4">
            <w:pPr>
              <w:jc w:val="center"/>
              <w:rPr>
                <w:sz w:val="16"/>
                <w:szCs w:val="16"/>
              </w:rPr>
            </w:pPr>
            <w:r w:rsidRPr="009A62F4">
              <w:rPr>
                <w:sz w:val="16"/>
                <w:szCs w:val="16"/>
              </w:rPr>
              <w:t>85,000</w:t>
            </w:r>
          </w:p>
        </w:tc>
      </w:tr>
      <w:tr w:rsidR="00ED5501" w:rsidRPr="009A62F4" w14:paraId="1ABB307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24467CC7" w14:textId="77777777" w:rsidR="00ED5501" w:rsidRPr="009A62F4" w:rsidRDefault="00ED5501" w:rsidP="006A79A4">
            <w:pPr>
              <w:rPr>
                <w:sz w:val="16"/>
                <w:szCs w:val="16"/>
              </w:rPr>
            </w:pPr>
            <w:r w:rsidRPr="009A62F4">
              <w:rPr>
                <w:sz w:val="16"/>
                <w:szCs w:val="16"/>
              </w:rPr>
              <w:t xml:space="preserve"> 10</w:t>
            </w:r>
          </w:p>
        </w:tc>
        <w:tc>
          <w:tcPr>
            <w:tcW w:w="1134" w:type="dxa"/>
            <w:tcBorders>
              <w:top w:val="single" w:sz="4" w:space="0" w:color="auto"/>
              <w:bottom w:val="single" w:sz="4" w:space="0" w:color="auto"/>
            </w:tcBorders>
            <w:vAlign w:val="center"/>
          </w:tcPr>
          <w:p w14:paraId="3F2D9F55" w14:textId="77777777" w:rsidR="00ED5501" w:rsidRPr="009A62F4" w:rsidRDefault="00ED5501" w:rsidP="006A79A4">
            <w:pPr>
              <w:rPr>
                <w:sz w:val="16"/>
                <w:szCs w:val="16"/>
                <w:lang w:val="en-US"/>
              </w:rPr>
            </w:pPr>
            <w:r w:rsidRPr="009A62F4">
              <w:rPr>
                <w:sz w:val="16"/>
                <w:szCs w:val="16"/>
                <w:lang w:val="en-US"/>
              </w:rPr>
              <w:t>DE17A</w:t>
            </w:r>
          </w:p>
          <w:p w14:paraId="54464CD4"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27FE4FC3" w14:textId="77777777" w:rsidR="00ED5501" w:rsidRPr="009A62F4" w:rsidRDefault="00ED5501" w:rsidP="006A79A4">
            <w:pPr>
              <w:adjustRightInd w:val="0"/>
              <w:rPr>
                <w:sz w:val="16"/>
                <w:szCs w:val="16"/>
                <w:lang w:val="en-US"/>
              </w:rPr>
            </w:pPr>
            <w:r w:rsidRPr="009A62F4">
              <w:rPr>
                <w:sz w:val="16"/>
                <w:szCs w:val="16"/>
                <w:lang w:val="en-GB"/>
              </w:rPr>
              <w:t>Pavaje executate din placi de trotuare din beton prefabricat T 80mm Bobina asezate pe un strat din amestec uscat de ciment si nisip, in proportie 1:3, rostuit cu amestec uscat de ciment si nisip, grosime strat de 5 cm  Bobina 8cm</w:t>
            </w:r>
          </w:p>
          <w:p w14:paraId="6246B126"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4D06D951" w14:textId="77777777" w:rsidR="00ED5501" w:rsidRPr="009A62F4" w:rsidRDefault="00ED5501" w:rsidP="006A79A4">
            <w:pPr>
              <w:jc w:val="center"/>
              <w:rPr>
                <w:sz w:val="16"/>
                <w:szCs w:val="16"/>
              </w:rPr>
            </w:pPr>
            <w:r w:rsidRPr="009A62F4">
              <w:rPr>
                <w:sz w:val="16"/>
                <w:szCs w:val="16"/>
              </w:rPr>
              <w:t>m2</w:t>
            </w:r>
          </w:p>
        </w:tc>
        <w:tc>
          <w:tcPr>
            <w:tcW w:w="992" w:type="dxa"/>
            <w:tcBorders>
              <w:top w:val="single" w:sz="4" w:space="0" w:color="auto"/>
              <w:bottom w:val="single" w:sz="4" w:space="0" w:color="auto"/>
            </w:tcBorders>
            <w:vAlign w:val="center"/>
          </w:tcPr>
          <w:p w14:paraId="1ACBE274" w14:textId="77777777" w:rsidR="00ED5501" w:rsidRPr="009A62F4" w:rsidRDefault="00ED5501" w:rsidP="006A79A4">
            <w:pPr>
              <w:jc w:val="center"/>
              <w:rPr>
                <w:sz w:val="16"/>
                <w:szCs w:val="16"/>
              </w:rPr>
            </w:pPr>
            <w:r w:rsidRPr="009A62F4">
              <w:rPr>
                <w:sz w:val="16"/>
                <w:szCs w:val="16"/>
              </w:rPr>
              <w:t>400,000</w:t>
            </w:r>
          </w:p>
        </w:tc>
      </w:tr>
      <w:tr w:rsidR="00ED5501" w:rsidRPr="009A62F4" w14:paraId="69DCE691"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1A3E30A6" w14:textId="77777777" w:rsidR="00ED5501" w:rsidRPr="009A62F4" w:rsidRDefault="00ED5501" w:rsidP="006A79A4">
            <w:pPr>
              <w:rPr>
                <w:sz w:val="16"/>
                <w:szCs w:val="16"/>
              </w:rPr>
            </w:pPr>
            <w:r w:rsidRPr="009A62F4">
              <w:rPr>
                <w:sz w:val="16"/>
                <w:szCs w:val="16"/>
              </w:rPr>
              <w:t xml:space="preserve"> 11</w:t>
            </w:r>
          </w:p>
        </w:tc>
        <w:tc>
          <w:tcPr>
            <w:tcW w:w="1134" w:type="dxa"/>
            <w:tcBorders>
              <w:top w:val="single" w:sz="4" w:space="0" w:color="auto"/>
              <w:bottom w:val="single" w:sz="4" w:space="0" w:color="auto"/>
            </w:tcBorders>
            <w:vAlign w:val="center"/>
          </w:tcPr>
          <w:p w14:paraId="5EDD22B9" w14:textId="77777777" w:rsidR="00ED5501" w:rsidRPr="009A62F4" w:rsidRDefault="00ED5501" w:rsidP="006A79A4">
            <w:pPr>
              <w:rPr>
                <w:sz w:val="16"/>
                <w:szCs w:val="16"/>
                <w:lang w:val="en-US"/>
              </w:rPr>
            </w:pPr>
            <w:r w:rsidRPr="009A62F4">
              <w:rPr>
                <w:sz w:val="16"/>
                <w:szCs w:val="16"/>
                <w:lang w:val="en-US"/>
              </w:rPr>
              <w:t>DE10A</w:t>
            </w:r>
          </w:p>
          <w:p w14:paraId="648A0BEA"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1EF801C0" w14:textId="77777777" w:rsidR="00ED5501" w:rsidRPr="009A62F4" w:rsidRDefault="00ED5501" w:rsidP="006A79A4">
            <w:pPr>
              <w:adjustRightInd w:val="0"/>
              <w:rPr>
                <w:sz w:val="16"/>
                <w:szCs w:val="16"/>
                <w:lang w:val="en-US"/>
              </w:rPr>
            </w:pPr>
            <w:r w:rsidRPr="009A62F4">
              <w:rPr>
                <w:sz w:val="16"/>
                <w:szCs w:val="16"/>
                <w:lang w:val="en-GB"/>
              </w:rPr>
              <w:t>Borduri prefabricate din beton, pentru trotuare 20x25 cm, pe fundatie de beton 30x15 cm (Bordura B2 1000*150*3000) Beton marfa clasa  B 7,5</w:t>
            </w:r>
          </w:p>
          <w:p w14:paraId="2B67F240"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4DC55060" w14:textId="77777777" w:rsidR="00ED5501" w:rsidRPr="009A62F4" w:rsidRDefault="00ED5501" w:rsidP="006A79A4">
            <w:pPr>
              <w:jc w:val="center"/>
              <w:rPr>
                <w:sz w:val="16"/>
                <w:szCs w:val="16"/>
              </w:rPr>
            </w:pPr>
            <w:r w:rsidRPr="009A62F4">
              <w:rPr>
                <w:sz w:val="16"/>
                <w:szCs w:val="16"/>
              </w:rPr>
              <w:t>m</w:t>
            </w:r>
          </w:p>
        </w:tc>
        <w:tc>
          <w:tcPr>
            <w:tcW w:w="992" w:type="dxa"/>
            <w:tcBorders>
              <w:top w:val="single" w:sz="4" w:space="0" w:color="auto"/>
              <w:bottom w:val="single" w:sz="4" w:space="0" w:color="auto"/>
            </w:tcBorders>
            <w:vAlign w:val="center"/>
          </w:tcPr>
          <w:p w14:paraId="25A94586" w14:textId="77777777" w:rsidR="00ED5501" w:rsidRPr="009A62F4" w:rsidRDefault="00ED5501" w:rsidP="006A79A4">
            <w:pPr>
              <w:jc w:val="center"/>
              <w:rPr>
                <w:sz w:val="16"/>
                <w:szCs w:val="16"/>
              </w:rPr>
            </w:pPr>
            <w:r w:rsidRPr="009A62F4">
              <w:rPr>
                <w:sz w:val="16"/>
                <w:szCs w:val="16"/>
              </w:rPr>
              <w:t>40,000</w:t>
            </w:r>
          </w:p>
        </w:tc>
      </w:tr>
      <w:tr w:rsidR="00ED5501" w:rsidRPr="009A62F4" w14:paraId="3905C465"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5A862E0D" w14:textId="77777777" w:rsidR="00ED5501" w:rsidRPr="009A62F4" w:rsidRDefault="00ED5501" w:rsidP="006A79A4">
            <w:pPr>
              <w:rPr>
                <w:sz w:val="16"/>
                <w:szCs w:val="16"/>
              </w:rPr>
            </w:pPr>
            <w:r w:rsidRPr="009A62F4">
              <w:rPr>
                <w:sz w:val="16"/>
                <w:szCs w:val="16"/>
              </w:rPr>
              <w:t xml:space="preserve"> 12</w:t>
            </w:r>
          </w:p>
        </w:tc>
        <w:tc>
          <w:tcPr>
            <w:tcW w:w="1134" w:type="dxa"/>
            <w:tcBorders>
              <w:top w:val="single" w:sz="4" w:space="0" w:color="auto"/>
              <w:bottom w:val="single" w:sz="4" w:space="0" w:color="auto"/>
            </w:tcBorders>
            <w:vAlign w:val="center"/>
          </w:tcPr>
          <w:p w14:paraId="68A19FB5" w14:textId="77777777" w:rsidR="00ED5501" w:rsidRPr="009A62F4" w:rsidRDefault="00ED5501" w:rsidP="006A79A4">
            <w:pPr>
              <w:rPr>
                <w:sz w:val="16"/>
                <w:szCs w:val="16"/>
                <w:lang w:val="en-US"/>
              </w:rPr>
            </w:pPr>
            <w:r w:rsidRPr="009A62F4">
              <w:rPr>
                <w:sz w:val="16"/>
                <w:szCs w:val="16"/>
                <w:lang w:val="en-US"/>
              </w:rPr>
              <w:t>DE11A</w:t>
            </w:r>
          </w:p>
          <w:p w14:paraId="1B78CDAE"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04774769" w14:textId="77777777" w:rsidR="00ED5501" w:rsidRPr="009A62F4" w:rsidRDefault="00ED5501" w:rsidP="006A79A4">
            <w:pPr>
              <w:adjustRightInd w:val="0"/>
              <w:rPr>
                <w:sz w:val="16"/>
                <w:szCs w:val="16"/>
                <w:lang w:val="en-US"/>
              </w:rPr>
            </w:pPr>
            <w:r w:rsidRPr="009A62F4">
              <w:rPr>
                <w:sz w:val="16"/>
                <w:szCs w:val="16"/>
                <w:lang w:val="en-GB"/>
              </w:rPr>
              <w:t>Borduri mici, prefabricate din beton cu sectiunea de 10x15 cm, pnetu incadrarea spatiilor verzi, trotuarelor, aleilor, etc., asezate pe o fundatie din beton, de 10x20 cm   (Bordura dimensiuni 500 x 200 x 60, Beton marfa clasa  B 7,5)</w:t>
            </w:r>
          </w:p>
          <w:p w14:paraId="6EFB2749"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341F18CD" w14:textId="77777777" w:rsidR="00ED5501" w:rsidRPr="009A62F4" w:rsidRDefault="00ED5501" w:rsidP="006A79A4">
            <w:pPr>
              <w:jc w:val="center"/>
              <w:rPr>
                <w:sz w:val="16"/>
                <w:szCs w:val="16"/>
              </w:rPr>
            </w:pPr>
            <w:r w:rsidRPr="009A62F4">
              <w:rPr>
                <w:sz w:val="16"/>
                <w:szCs w:val="16"/>
              </w:rPr>
              <w:t>m</w:t>
            </w:r>
          </w:p>
        </w:tc>
        <w:tc>
          <w:tcPr>
            <w:tcW w:w="992" w:type="dxa"/>
            <w:tcBorders>
              <w:top w:val="single" w:sz="4" w:space="0" w:color="auto"/>
              <w:bottom w:val="single" w:sz="4" w:space="0" w:color="auto"/>
            </w:tcBorders>
            <w:vAlign w:val="center"/>
          </w:tcPr>
          <w:p w14:paraId="28073EED" w14:textId="77777777" w:rsidR="00ED5501" w:rsidRPr="009A62F4" w:rsidRDefault="00ED5501" w:rsidP="006A79A4">
            <w:pPr>
              <w:jc w:val="center"/>
              <w:rPr>
                <w:sz w:val="16"/>
                <w:szCs w:val="16"/>
              </w:rPr>
            </w:pPr>
            <w:r w:rsidRPr="009A62F4">
              <w:rPr>
                <w:sz w:val="16"/>
                <w:szCs w:val="16"/>
              </w:rPr>
              <w:t>10,000</w:t>
            </w:r>
          </w:p>
        </w:tc>
      </w:tr>
      <w:tr w:rsidR="00ED5501" w:rsidRPr="009A62F4" w14:paraId="00BBB57B"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2D4C164F" w14:textId="77777777" w:rsidR="00ED5501" w:rsidRPr="009A62F4" w:rsidRDefault="00ED5501" w:rsidP="006A79A4">
            <w:pPr>
              <w:rPr>
                <w:sz w:val="16"/>
                <w:szCs w:val="16"/>
              </w:rPr>
            </w:pPr>
            <w:r w:rsidRPr="009A62F4">
              <w:rPr>
                <w:sz w:val="16"/>
                <w:szCs w:val="16"/>
              </w:rPr>
              <w:t xml:space="preserve"> 13</w:t>
            </w:r>
          </w:p>
        </w:tc>
        <w:tc>
          <w:tcPr>
            <w:tcW w:w="1134" w:type="dxa"/>
            <w:tcBorders>
              <w:top w:val="single" w:sz="4" w:space="0" w:color="auto"/>
              <w:bottom w:val="single" w:sz="4" w:space="0" w:color="auto"/>
            </w:tcBorders>
            <w:vAlign w:val="center"/>
          </w:tcPr>
          <w:p w14:paraId="5B009057" w14:textId="77777777" w:rsidR="00ED5501" w:rsidRPr="009A62F4" w:rsidRDefault="00ED5501" w:rsidP="006A79A4">
            <w:pPr>
              <w:rPr>
                <w:sz w:val="16"/>
                <w:szCs w:val="16"/>
                <w:lang w:val="en-US"/>
              </w:rPr>
            </w:pPr>
            <w:r w:rsidRPr="009A62F4">
              <w:rPr>
                <w:sz w:val="16"/>
                <w:szCs w:val="16"/>
                <w:lang w:val="en-US"/>
              </w:rPr>
              <w:t>DE10C</w:t>
            </w:r>
          </w:p>
          <w:p w14:paraId="3FAE49EC"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1C56C74A" w14:textId="77777777" w:rsidR="00ED5501" w:rsidRPr="009A62F4" w:rsidRDefault="00ED5501" w:rsidP="006A79A4">
            <w:pPr>
              <w:adjustRightInd w:val="0"/>
              <w:rPr>
                <w:sz w:val="16"/>
                <w:szCs w:val="16"/>
                <w:lang w:val="en-US"/>
              </w:rPr>
            </w:pPr>
            <w:r w:rsidRPr="009A62F4">
              <w:rPr>
                <w:sz w:val="16"/>
                <w:szCs w:val="16"/>
                <w:lang w:val="en-GB"/>
              </w:rPr>
              <w:t>Uluc canalizare OL-25 cu grila  prefabricate din beton, pentru pavaj</w:t>
            </w:r>
          </w:p>
          <w:p w14:paraId="48283295"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492949A8" w14:textId="77777777" w:rsidR="00ED5501" w:rsidRPr="009A62F4" w:rsidRDefault="00ED5501" w:rsidP="006A79A4">
            <w:pPr>
              <w:jc w:val="center"/>
              <w:rPr>
                <w:sz w:val="16"/>
                <w:szCs w:val="16"/>
              </w:rPr>
            </w:pPr>
            <w:r w:rsidRPr="009A62F4">
              <w:rPr>
                <w:sz w:val="16"/>
                <w:szCs w:val="16"/>
              </w:rPr>
              <w:t>m</w:t>
            </w:r>
          </w:p>
        </w:tc>
        <w:tc>
          <w:tcPr>
            <w:tcW w:w="992" w:type="dxa"/>
            <w:tcBorders>
              <w:top w:val="single" w:sz="4" w:space="0" w:color="auto"/>
              <w:bottom w:val="single" w:sz="4" w:space="0" w:color="auto"/>
            </w:tcBorders>
            <w:vAlign w:val="center"/>
          </w:tcPr>
          <w:p w14:paraId="4FFB8F77" w14:textId="77777777" w:rsidR="00ED5501" w:rsidRPr="009A62F4" w:rsidRDefault="00ED5501" w:rsidP="006A79A4">
            <w:pPr>
              <w:jc w:val="center"/>
              <w:rPr>
                <w:sz w:val="16"/>
                <w:szCs w:val="16"/>
              </w:rPr>
            </w:pPr>
            <w:r w:rsidRPr="009A62F4">
              <w:rPr>
                <w:sz w:val="16"/>
                <w:szCs w:val="16"/>
              </w:rPr>
              <w:t>20,000</w:t>
            </w:r>
          </w:p>
        </w:tc>
      </w:tr>
      <w:tr w:rsidR="00ED5501" w:rsidRPr="009A62F4" w14:paraId="26275C12" w14:textId="77777777" w:rsidTr="006A7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14:paraId="3C2DDCB7" w14:textId="77777777" w:rsidR="00ED5501" w:rsidRPr="009A62F4" w:rsidRDefault="00ED5501" w:rsidP="006A79A4">
            <w:pPr>
              <w:rPr>
                <w:sz w:val="16"/>
                <w:szCs w:val="16"/>
              </w:rPr>
            </w:pPr>
            <w:r w:rsidRPr="009A62F4">
              <w:rPr>
                <w:sz w:val="16"/>
                <w:szCs w:val="16"/>
              </w:rPr>
              <w:t xml:space="preserve"> 14</w:t>
            </w:r>
          </w:p>
        </w:tc>
        <w:tc>
          <w:tcPr>
            <w:tcW w:w="1134" w:type="dxa"/>
            <w:tcBorders>
              <w:top w:val="single" w:sz="4" w:space="0" w:color="auto"/>
              <w:bottom w:val="single" w:sz="4" w:space="0" w:color="auto"/>
            </w:tcBorders>
            <w:vAlign w:val="center"/>
          </w:tcPr>
          <w:p w14:paraId="467938B1" w14:textId="77777777" w:rsidR="00ED5501" w:rsidRPr="009A62F4" w:rsidRDefault="00ED5501" w:rsidP="006A79A4">
            <w:pPr>
              <w:rPr>
                <w:sz w:val="16"/>
                <w:szCs w:val="16"/>
                <w:lang w:val="en-US"/>
              </w:rPr>
            </w:pPr>
            <w:r w:rsidRPr="009A62F4">
              <w:rPr>
                <w:sz w:val="16"/>
                <w:szCs w:val="16"/>
                <w:lang w:val="en-US"/>
              </w:rPr>
              <w:t>DE10C</w:t>
            </w:r>
          </w:p>
          <w:p w14:paraId="3380A5EF" w14:textId="77777777" w:rsidR="00ED5501" w:rsidRPr="009A62F4" w:rsidRDefault="00ED5501" w:rsidP="006A79A4">
            <w:pPr>
              <w:rPr>
                <w:sz w:val="16"/>
                <w:szCs w:val="16"/>
              </w:rPr>
            </w:pPr>
          </w:p>
        </w:tc>
        <w:tc>
          <w:tcPr>
            <w:tcW w:w="6804" w:type="dxa"/>
            <w:tcBorders>
              <w:top w:val="single" w:sz="4" w:space="0" w:color="auto"/>
              <w:bottom w:val="single" w:sz="4" w:space="0" w:color="auto"/>
            </w:tcBorders>
            <w:vAlign w:val="center"/>
          </w:tcPr>
          <w:p w14:paraId="696A8E2D" w14:textId="77777777" w:rsidR="00ED5501" w:rsidRPr="009A62F4" w:rsidRDefault="00ED5501" w:rsidP="006A79A4">
            <w:pPr>
              <w:adjustRightInd w:val="0"/>
              <w:rPr>
                <w:sz w:val="16"/>
                <w:szCs w:val="16"/>
                <w:lang w:val="en-US"/>
              </w:rPr>
            </w:pPr>
            <w:r w:rsidRPr="009A62F4">
              <w:rPr>
                <w:sz w:val="16"/>
                <w:szCs w:val="16"/>
                <w:lang w:val="en-GB"/>
              </w:rPr>
              <w:t>Uluc OL-21 350*240*80  prefabricate din beton, pentru pavaj</w:t>
            </w:r>
          </w:p>
          <w:p w14:paraId="37DD31B6" w14:textId="77777777" w:rsidR="00ED5501" w:rsidRPr="009A62F4" w:rsidRDefault="00ED5501" w:rsidP="006A79A4">
            <w:pPr>
              <w:rPr>
                <w:sz w:val="16"/>
                <w:szCs w:val="16"/>
                <w:lang w:val="en-GB"/>
              </w:rPr>
            </w:pPr>
          </w:p>
        </w:tc>
        <w:tc>
          <w:tcPr>
            <w:tcW w:w="851" w:type="dxa"/>
            <w:tcBorders>
              <w:top w:val="single" w:sz="4" w:space="0" w:color="auto"/>
              <w:bottom w:val="single" w:sz="4" w:space="0" w:color="auto"/>
            </w:tcBorders>
            <w:vAlign w:val="center"/>
          </w:tcPr>
          <w:p w14:paraId="3BC8D308" w14:textId="77777777" w:rsidR="00ED5501" w:rsidRPr="009A62F4" w:rsidRDefault="00ED5501" w:rsidP="006A79A4">
            <w:pPr>
              <w:jc w:val="center"/>
              <w:rPr>
                <w:sz w:val="16"/>
                <w:szCs w:val="16"/>
              </w:rPr>
            </w:pPr>
            <w:r w:rsidRPr="009A62F4">
              <w:rPr>
                <w:sz w:val="16"/>
                <w:szCs w:val="16"/>
              </w:rPr>
              <w:t>m</w:t>
            </w:r>
          </w:p>
        </w:tc>
        <w:tc>
          <w:tcPr>
            <w:tcW w:w="992" w:type="dxa"/>
            <w:tcBorders>
              <w:top w:val="single" w:sz="4" w:space="0" w:color="auto"/>
              <w:bottom w:val="single" w:sz="4" w:space="0" w:color="auto"/>
            </w:tcBorders>
            <w:vAlign w:val="center"/>
          </w:tcPr>
          <w:p w14:paraId="2254B16D" w14:textId="77777777" w:rsidR="00ED5501" w:rsidRPr="009A62F4" w:rsidRDefault="00ED5501" w:rsidP="006A79A4">
            <w:pPr>
              <w:jc w:val="center"/>
              <w:rPr>
                <w:sz w:val="16"/>
                <w:szCs w:val="16"/>
              </w:rPr>
            </w:pPr>
            <w:r w:rsidRPr="009A62F4">
              <w:rPr>
                <w:sz w:val="16"/>
                <w:szCs w:val="16"/>
              </w:rPr>
              <w:t>50,000</w:t>
            </w:r>
          </w:p>
        </w:tc>
      </w:tr>
    </w:tbl>
    <w:p w14:paraId="0B7F171B" w14:textId="468F5027" w:rsidR="00D532F6" w:rsidRPr="0076419D" w:rsidRDefault="00D532F6" w:rsidP="00D532F6">
      <w:pPr>
        <w:rPr>
          <w:sz w:val="16"/>
          <w:szCs w:val="16"/>
        </w:rPr>
      </w:pPr>
    </w:p>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00349564" w:rsidR="006537B3" w:rsidRPr="00BD06D1" w:rsidRDefault="00AA7E9A" w:rsidP="009E2657">
      <w:pPr>
        <w:pStyle w:val="a7"/>
        <w:tabs>
          <w:tab w:val="left" w:pos="567"/>
        </w:tabs>
        <w:rPr>
          <w:rFonts w:ascii="Times New Roman" w:hAnsi="Times New Roman"/>
          <w:i/>
          <w:lang w:val="ro-MD"/>
        </w:rPr>
        <w:sectPr w:rsidR="006537B3" w:rsidRPr="00BD06D1" w:rsidSect="00837D1C">
          <w:footerReference w:type="first" r:id="rId12"/>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66AE216F" w14:textId="77777777" w:rsidR="001F7AEE" w:rsidRDefault="001F7AEE" w:rsidP="00BD06D1">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550E9E72" w14:textId="77777777" w:rsidR="005F191B" w:rsidRPr="00FF430B" w:rsidRDefault="005F191B" w:rsidP="005F191B">
      <w:pPr>
        <w:jc w:val="right"/>
        <w:rPr>
          <w:noProof w:val="0"/>
          <w:lang w:val="ro-MD"/>
        </w:rPr>
      </w:pPr>
      <w:r w:rsidRPr="00FF430B">
        <w:rPr>
          <w:noProof w:val="0"/>
          <w:lang w:val="ro-MD"/>
        </w:rPr>
        <w:t>la D</w:t>
      </w:r>
      <w:r>
        <w:rPr>
          <w:noProof w:val="0"/>
          <w:lang w:val="ro-MD"/>
        </w:rPr>
        <w:t>ocumentația standard nr. 69</w:t>
      </w:r>
    </w:p>
    <w:p w14:paraId="2CE16C69" w14:textId="77777777" w:rsidR="005F191B" w:rsidRPr="00FF430B" w:rsidRDefault="005F191B" w:rsidP="005F191B">
      <w:pPr>
        <w:jc w:val="right"/>
        <w:rPr>
          <w:noProof w:val="0"/>
          <w:lang w:val="ro-MD"/>
        </w:rPr>
      </w:pPr>
      <w:r>
        <w:rPr>
          <w:noProof w:val="0"/>
          <w:lang w:val="ro-MD"/>
        </w:rPr>
        <w:t>din “7” mai 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4ED2EC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E710B2">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5A472E">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CAF72" w14:textId="77777777" w:rsidR="004F32AA" w:rsidRDefault="004F32AA" w:rsidP="00A20ACF">
      <w:r>
        <w:separator/>
      </w:r>
    </w:p>
  </w:endnote>
  <w:endnote w:type="continuationSeparator" w:id="0">
    <w:p w14:paraId="0A4ABACE" w14:textId="77777777" w:rsidR="004F32AA" w:rsidRDefault="004F32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DA48A9">
          <w:t>41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6E562" w14:textId="77777777" w:rsidR="004F32AA" w:rsidRDefault="004F32AA" w:rsidP="00A20ACF">
      <w:r>
        <w:separator/>
      </w:r>
    </w:p>
  </w:footnote>
  <w:footnote w:type="continuationSeparator" w:id="0">
    <w:p w14:paraId="06BE1DE8" w14:textId="77777777" w:rsidR="004F32AA" w:rsidRDefault="004F32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BA1"/>
    <w:rsid w:val="0002022A"/>
    <w:rsid w:val="00021BB8"/>
    <w:rsid w:val="00022311"/>
    <w:rsid w:val="00022B73"/>
    <w:rsid w:val="00022B7E"/>
    <w:rsid w:val="00026A54"/>
    <w:rsid w:val="00027875"/>
    <w:rsid w:val="00030A1C"/>
    <w:rsid w:val="00031FB5"/>
    <w:rsid w:val="00032137"/>
    <w:rsid w:val="000323EB"/>
    <w:rsid w:val="00032ECE"/>
    <w:rsid w:val="00033577"/>
    <w:rsid w:val="00034563"/>
    <w:rsid w:val="000345E0"/>
    <w:rsid w:val="000347CA"/>
    <w:rsid w:val="00034B21"/>
    <w:rsid w:val="00034C2A"/>
    <w:rsid w:val="0003591A"/>
    <w:rsid w:val="00040E78"/>
    <w:rsid w:val="00040EA0"/>
    <w:rsid w:val="0004670D"/>
    <w:rsid w:val="00046CEA"/>
    <w:rsid w:val="00050E70"/>
    <w:rsid w:val="0005316F"/>
    <w:rsid w:val="00054AD8"/>
    <w:rsid w:val="00057F3A"/>
    <w:rsid w:val="00063D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EA8"/>
    <w:rsid w:val="000C1F66"/>
    <w:rsid w:val="000C3C74"/>
    <w:rsid w:val="000C470A"/>
    <w:rsid w:val="000C5DFB"/>
    <w:rsid w:val="000C6960"/>
    <w:rsid w:val="000D1C50"/>
    <w:rsid w:val="000D20B9"/>
    <w:rsid w:val="000D26B9"/>
    <w:rsid w:val="000D3816"/>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C3"/>
    <w:rsid w:val="001527E0"/>
    <w:rsid w:val="00153412"/>
    <w:rsid w:val="00154B34"/>
    <w:rsid w:val="00156CFC"/>
    <w:rsid w:val="0015798C"/>
    <w:rsid w:val="00160A28"/>
    <w:rsid w:val="00160DF3"/>
    <w:rsid w:val="0016369C"/>
    <w:rsid w:val="00164565"/>
    <w:rsid w:val="00165D0B"/>
    <w:rsid w:val="00166A3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5D6"/>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737"/>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3B0"/>
    <w:rsid w:val="00244A30"/>
    <w:rsid w:val="0024699C"/>
    <w:rsid w:val="002477E2"/>
    <w:rsid w:val="00247A37"/>
    <w:rsid w:val="00250EFB"/>
    <w:rsid w:val="002514C3"/>
    <w:rsid w:val="00251B8A"/>
    <w:rsid w:val="00252D6E"/>
    <w:rsid w:val="00252E09"/>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C47"/>
    <w:rsid w:val="00276D0B"/>
    <w:rsid w:val="00281BEA"/>
    <w:rsid w:val="002828B9"/>
    <w:rsid w:val="002832B5"/>
    <w:rsid w:val="00283820"/>
    <w:rsid w:val="00283DAB"/>
    <w:rsid w:val="002849C9"/>
    <w:rsid w:val="00284ED0"/>
    <w:rsid w:val="002854C7"/>
    <w:rsid w:val="00285D55"/>
    <w:rsid w:val="00286387"/>
    <w:rsid w:val="0028702D"/>
    <w:rsid w:val="002870C3"/>
    <w:rsid w:val="002909B7"/>
    <w:rsid w:val="00290ABD"/>
    <w:rsid w:val="00290D06"/>
    <w:rsid w:val="00290D28"/>
    <w:rsid w:val="002911C9"/>
    <w:rsid w:val="002927B7"/>
    <w:rsid w:val="00292856"/>
    <w:rsid w:val="0029594F"/>
    <w:rsid w:val="00297C1E"/>
    <w:rsid w:val="002A04D8"/>
    <w:rsid w:val="002A0588"/>
    <w:rsid w:val="002A0AE5"/>
    <w:rsid w:val="002A26B7"/>
    <w:rsid w:val="002A68CD"/>
    <w:rsid w:val="002A6B17"/>
    <w:rsid w:val="002A6E99"/>
    <w:rsid w:val="002A6F0C"/>
    <w:rsid w:val="002B1EFF"/>
    <w:rsid w:val="002B206B"/>
    <w:rsid w:val="002B3E6F"/>
    <w:rsid w:val="002B41C5"/>
    <w:rsid w:val="002B4280"/>
    <w:rsid w:val="002B4D12"/>
    <w:rsid w:val="002B5DEF"/>
    <w:rsid w:val="002B624D"/>
    <w:rsid w:val="002B7A36"/>
    <w:rsid w:val="002C07A2"/>
    <w:rsid w:val="002C1CE3"/>
    <w:rsid w:val="002C2210"/>
    <w:rsid w:val="002C4803"/>
    <w:rsid w:val="002C764E"/>
    <w:rsid w:val="002C7CCD"/>
    <w:rsid w:val="002D2505"/>
    <w:rsid w:val="002D4BC7"/>
    <w:rsid w:val="002D65F8"/>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F90"/>
    <w:rsid w:val="0030652C"/>
    <w:rsid w:val="00311239"/>
    <w:rsid w:val="0031215E"/>
    <w:rsid w:val="003129A3"/>
    <w:rsid w:val="00313025"/>
    <w:rsid w:val="00316769"/>
    <w:rsid w:val="00316C81"/>
    <w:rsid w:val="00316F2D"/>
    <w:rsid w:val="0031777A"/>
    <w:rsid w:val="00317DE5"/>
    <w:rsid w:val="003207B4"/>
    <w:rsid w:val="00320AC6"/>
    <w:rsid w:val="00322255"/>
    <w:rsid w:val="003223A9"/>
    <w:rsid w:val="0032321E"/>
    <w:rsid w:val="00325B75"/>
    <w:rsid w:val="00326DC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DC0"/>
    <w:rsid w:val="004344C6"/>
    <w:rsid w:val="0044048B"/>
    <w:rsid w:val="004409EB"/>
    <w:rsid w:val="00442351"/>
    <w:rsid w:val="00442D67"/>
    <w:rsid w:val="00443325"/>
    <w:rsid w:val="00443BED"/>
    <w:rsid w:val="00444038"/>
    <w:rsid w:val="0044477D"/>
    <w:rsid w:val="0044783C"/>
    <w:rsid w:val="00450A12"/>
    <w:rsid w:val="00451A22"/>
    <w:rsid w:val="00453E2A"/>
    <w:rsid w:val="00453E79"/>
    <w:rsid w:val="00455A94"/>
    <w:rsid w:val="004576E2"/>
    <w:rsid w:val="00460653"/>
    <w:rsid w:val="00461DAC"/>
    <w:rsid w:val="00464994"/>
    <w:rsid w:val="00464A19"/>
    <w:rsid w:val="0046523A"/>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23"/>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2AA"/>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E27"/>
    <w:rsid w:val="00536403"/>
    <w:rsid w:val="00537904"/>
    <w:rsid w:val="00541DCC"/>
    <w:rsid w:val="00543226"/>
    <w:rsid w:val="005459A4"/>
    <w:rsid w:val="00546718"/>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7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7"/>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19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457"/>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CCA"/>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77B"/>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F6C"/>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33F"/>
    <w:rsid w:val="007C752D"/>
    <w:rsid w:val="007D0630"/>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527"/>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C7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7A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0D2F"/>
    <w:rsid w:val="00922793"/>
    <w:rsid w:val="00922F8A"/>
    <w:rsid w:val="00925DF7"/>
    <w:rsid w:val="00926CDF"/>
    <w:rsid w:val="00927F7D"/>
    <w:rsid w:val="00931029"/>
    <w:rsid w:val="009324DC"/>
    <w:rsid w:val="009337E1"/>
    <w:rsid w:val="009340C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13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5DA2"/>
    <w:rsid w:val="009F640E"/>
    <w:rsid w:val="009F6B02"/>
    <w:rsid w:val="009F6CFB"/>
    <w:rsid w:val="009F7ECD"/>
    <w:rsid w:val="00A01179"/>
    <w:rsid w:val="00A0171B"/>
    <w:rsid w:val="00A01A87"/>
    <w:rsid w:val="00A05835"/>
    <w:rsid w:val="00A07B23"/>
    <w:rsid w:val="00A101F6"/>
    <w:rsid w:val="00A109E6"/>
    <w:rsid w:val="00A1178E"/>
    <w:rsid w:val="00A13EAE"/>
    <w:rsid w:val="00A14A10"/>
    <w:rsid w:val="00A14C96"/>
    <w:rsid w:val="00A156C0"/>
    <w:rsid w:val="00A16110"/>
    <w:rsid w:val="00A2070E"/>
    <w:rsid w:val="00A209EC"/>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28FC"/>
    <w:rsid w:val="00A53EBF"/>
    <w:rsid w:val="00A54239"/>
    <w:rsid w:val="00A55E28"/>
    <w:rsid w:val="00A56DD7"/>
    <w:rsid w:val="00A56E57"/>
    <w:rsid w:val="00A57290"/>
    <w:rsid w:val="00A60292"/>
    <w:rsid w:val="00A605FC"/>
    <w:rsid w:val="00A60807"/>
    <w:rsid w:val="00A60BDD"/>
    <w:rsid w:val="00A61C31"/>
    <w:rsid w:val="00A629DD"/>
    <w:rsid w:val="00A66664"/>
    <w:rsid w:val="00A6700A"/>
    <w:rsid w:val="00A67C9F"/>
    <w:rsid w:val="00A67EEF"/>
    <w:rsid w:val="00A75527"/>
    <w:rsid w:val="00A75BAB"/>
    <w:rsid w:val="00A763EB"/>
    <w:rsid w:val="00A76B48"/>
    <w:rsid w:val="00A770B0"/>
    <w:rsid w:val="00A773B5"/>
    <w:rsid w:val="00A77463"/>
    <w:rsid w:val="00A77C4F"/>
    <w:rsid w:val="00A81267"/>
    <w:rsid w:val="00A8132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C9"/>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690"/>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300"/>
    <w:rsid w:val="00B90005"/>
    <w:rsid w:val="00B90D94"/>
    <w:rsid w:val="00B91A34"/>
    <w:rsid w:val="00B927F6"/>
    <w:rsid w:val="00B92FD0"/>
    <w:rsid w:val="00B93561"/>
    <w:rsid w:val="00B9358E"/>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6D1"/>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1C9"/>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049"/>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E09"/>
    <w:rsid w:val="00D5036B"/>
    <w:rsid w:val="00D51EB7"/>
    <w:rsid w:val="00D51F0A"/>
    <w:rsid w:val="00D53233"/>
    <w:rsid w:val="00D532F6"/>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89B"/>
    <w:rsid w:val="00D876C9"/>
    <w:rsid w:val="00D87C66"/>
    <w:rsid w:val="00D906E6"/>
    <w:rsid w:val="00D91303"/>
    <w:rsid w:val="00D913AB"/>
    <w:rsid w:val="00D91D57"/>
    <w:rsid w:val="00D925B0"/>
    <w:rsid w:val="00D9684C"/>
    <w:rsid w:val="00DA1062"/>
    <w:rsid w:val="00DA1153"/>
    <w:rsid w:val="00DA2348"/>
    <w:rsid w:val="00DA331F"/>
    <w:rsid w:val="00DA3C87"/>
    <w:rsid w:val="00DA48A9"/>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586"/>
    <w:rsid w:val="00E171D4"/>
    <w:rsid w:val="00E17AFF"/>
    <w:rsid w:val="00E2154F"/>
    <w:rsid w:val="00E218E2"/>
    <w:rsid w:val="00E22640"/>
    <w:rsid w:val="00E26A0E"/>
    <w:rsid w:val="00E27B27"/>
    <w:rsid w:val="00E27C60"/>
    <w:rsid w:val="00E27E68"/>
    <w:rsid w:val="00E31263"/>
    <w:rsid w:val="00E319CD"/>
    <w:rsid w:val="00E31EDF"/>
    <w:rsid w:val="00E322C9"/>
    <w:rsid w:val="00E34F88"/>
    <w:rsid w:val="00E3512A"/>
    <w:rsid w:val="00E357B7"/>
    <w:rsid w:val="00E35AC3"/>
    <w:rsid w:val="00E35B9C"/>
    <w:rsid w:val="00E364D5"/>
    <w:rsid w:val="00E36D38"/>
    <w:rsid w:val="00E3793E"/>
    <w:rsid w:val="00E42584"/>
    <w:rsid w:val="00E42587"/>
    <w:rsid w:val="00E428AC"/>
    <w:rsid w:val="00E42F35"/>
    <w:rsid w:val="00E4308E"/>
    <w:rsid w:val="00E43167"/>
    <w:rsid w:val="00E43201"/>
    <w:rsid w:val="00E44F73"/>
    <w:rsid w:val="00E474B3"/>
    <w:rsid w:val="00E503F9"/>
    <w:rsid w:val="00E53234"/>
    <w:rsid w:val="00E577E4"/>
    <w:rsid w:val="00E57AFE"/>
    <w:rsid w:val="00E6009A"/>
    <w:rsid w:val="00E6012E"/>
    <w:rsid w:val="00E614FD"/>
    <w:rsid w:val="00E61AB8"/>
    <w:rsid w:val="00E630BB"/>
    <w:rsid w:val="00E706C1"/>
    <w:rsid w:val="00E710B2"/>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108"/>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501"/>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812"/>
    <w:rsid w:val="00F15AC8"/>
    <w:rsid w:val="00F168DC"/>
    <w:rsid w:val="00F23DBA"/>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AE2"/>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23E"/>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D9"/>
    <w:rsid w:val="00FC360A"/>
    <w:rsid w:val="00FC3BFF"/>
    <w:rsid w:val="00FC5A05"/>
    <w:rsid w:val="00FC5B6D"/>
    <w:rsid w:val="00FC5F63"/>
    <w:rsid w:val="00FD0E2B"/>
    <w:rsid w:val="00FD1157"/>
    <w:rsid w:val="00FD1861"/>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B1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44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75CE2-BE8B-4007-A8A5-88DA381F4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47</Pages>
  <Words>18997</Words>
  <Characters>108285</Characters>
  <Application>Microsoft Office Word</Application>
  <DocSecurity>0</DocSecurity>
  <Lines>902</Lines>
  <Paragraphs>254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50</cp:revision>
  <cp:lastPrinted>2021-06-01T11:52:00Z</cp:lastPrinted>
  <dcterms:created xsi:type="dcterms:W3CDTF">2021-06-30T19:20:00Z</dcterms:created>
  <dcterms:modified xsi:type="dcterms:W3CDTF">2021-07-06T09:53:00Z</dcterms:modified>
</cp:coreProperties>
</file>