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2F00D3"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49DDAF1A" w14:textId="77777777" w:rsidR="00D5284D" w:rsidRDefault="00D5284D" w:rsidP="00D5284D">
      <w:pPr>
        <w:spacing w:line="276" w:lineRule="auto"/>
        <w:jc w:val="center"/>
        <w:rPr>
          <w:rFonts w:eastAsia="Calibri"/>
          <w:b/>
          <w:sz w:val="28"/>
          <w:szCs w:val="28"/>
          <w:lang w:val="en-US"/>
        </w:rPr>
      </w:pPr>
      <w:r>
        <w:rPr>
          <w:rFonts w:eastAsia="Calibri"/>
          <w:b/>
          <w:sz w:val="28"/>
          <w:szCs w:val="28"/>
          <w:lang w:val="en-US"/>
        </w:rPr>
        <w:lastRenderedPageBreak/>
        <w:t>ANUNȚ DE INTENȚIE</w:t>
      </w:r>
    </w:p>
    <w:p w14:paraId="589351E9" w14:textId="77777777" w:rsidR="00D5284D" w:rsidRDefault="00D5284D" w:rsidP="00D5284D">
      <w:pPr>
        <w:spacing w:line="276" w:lineRule="auto"/>
        <w:jc w:val="center"/>
        <w:rPr>
          <w:rFonts w:eastAsia="Calibri"/>
          <w:lang w:val="en-US"/>
        </w:rPr>
      </w:pPr>
      <w:r>
        <w:rPr>
          <w:rFonts w:eastAsia="Calibri"/>
          <w:lang w:val="en-US"/>
        </w:rPr>
        <w:t xml:space="preserve">Nr. </w:t>
      </w:r>
      <w:r>
        <w:rPr>
          <w:rFonts w:eastAsia="Calibri"/>
        </w:rPr>
        <w:t xml:space="preserve">1 </w:t>
      </w:r>
      <w:r>
        <w:rPr>
          <w:rFonts w:eastAsia="Calibri"/>
          <w:lang w:val="en-US"/>
        </w:rPr>
        <w:t xml:space="preserve">din </w:t>
      </w:r>
      <w:r>
        <w:rPr>
          <w:rFonts w:eastAsia="Calibri"/>
        </w:rPr>
        <w:t>23.07.2026</w:t>
      </w:r>
      <w:r>
        <w:rPr>
          <w:rFonts w:eastAsia="Calibri"/>
          <w:lang w:val="en-US"/>
        </w:rPr>
        <w:t xml:space="preserve">  </w:t>
      </w:r>
    </w:p>
    <w:p w14:paraId="26BA2CD7" w14:textId="77777777" w:rsidR="00D5284D" w:rsidRDefault="00D5284D" w:rsidP="00D5284D">
      <w:pPr>
        <w:numPr>
          <w:ilvl w:val="0"/>
          <w:numId w:val="17"/>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660"/>
        <w:gridCol w:w="4258"/>
      </w:tblGrid>
      <w:tr w:rsidR="00D5284D" w:rsidRPr="004D3AAA" w14:paraId="5B31A673" w14:textId="77777777" w:rsidTr="0052296B">
        <w:tc>
          <w:tcPr>
            <w:tcW w:w="5660" w:type="dxa"/>
            <w:shd w:val="clear" w:color="auto" w:fill="F2F2F2"/>
          </w:tcPr>
          <w:p w14:paraId="4F56FBBC" w14:textId="77777777" w:rsidR="00D5284D" w:rsidRDefault="00D5284D" w:rsidP="0052296B">
            <w:pPr>
              <w:spacing w:line="276" w:lineRule="auto"/>
              <w:jc w:val="both"/>
              <w:rPr>
                <w:rFonts w:eastAsia="Calibri"/>
                <w:lang w:val="en-GB"/>
              </w:rPr>
            </w:pPr>
            <w:r>
              <w:rPr>
                <w:rFonts w:eastAsia="Calibri"/>
                <w:lang w:val="en-GB"/>
              </w:rPr>
              <w:t>Denumirea autorității contractante</w:t>
            </w:r>
          </w:p>
        </w:tc>
        <w:tc>
          <w:tcPr>
            <w:tcW w:w="4258" w:type="dxa"/>
          </w:tcPr>
          <w:p w14:paraId="57044E03" w14:textId="77777777" w:rsidR="00D5284D" w:rsidRPr="00637E31" w:rsidRDefault="00D5284D" w:rsidP="0052296B">
            <w:pPr>
              <w:ind w:right="-1"/>
              <w:jc w:val="both"/>
              <w:rPr>
                <w:rFonts w:eastAsia="Calibri"/>
                <w:b/>
                <w:bCs/>
                <w:lang w:val="en-US"/>
              </w:rPr>
            </w:pPr>
            <w:r w:rsidRPr="00637E31">
              <w:rPr>
                <w:b/>
                <w:lang w:val="en-US"/>
              </w:rPr>
              <w:t xml:space="preserve">Primăria Lăpușna, </w:t>
            </w:r>
            <w:r w:rsidRPr="00637E31">
              <w:rPr>
                <w:b/>
                <w:shd w:val="clear" w:color="auto" w:fill="FFFF00"/>
                <w:lang w:val="en-US"/>
              </w:rPr>
              <w:t>r-nul Hîncești</w:t>
            </w:r>
          </w:p>
        </w:tc>
      </w:tr>
      <w:tr w:rsidR="00D5284D" w14:paraId="729C13C7" w14:textId="77777777" w:rsidTr="0052296B">
        <w:tc>
          <w:tcPr>
            <w:tcW w:w="5660" w:type="dxa"/>
            <w:shd w:val="clear" w:color="auto" w:fill="F2F2F2"/>
          </w:tcPr>
          <w:p w14:paraId="1ACB700F" w14:textId="77777777" w:rsidR="00D5284D" w:rsidRDefault="00D5284D" w:rsidP="0052296B">
            <w:pPr>
              <w:spacing w:line="276" w:lineRule="auto"/>
              <w:jc w:val="both"/>
              <w:rPr>
                <w:rFonts w:eastAsia="Calibri"/>
                <w:lang w:val="en-GB"/>
              </w:rPr>
            </w:pPr>
            <w:r>
              <w:rPr>
                <w:rFonts w:eastAsia="Calibri"/>
                <w:lang w:val="en-GB"/>
              </w:rPr>
              <w:t>IDNO</w:t>
            </w:r>
          </w:p>
        </w:tc>
        <w:tc>
          <w:tcPr>
            <w:tcW w:w="4258" w:type="dxa"/>
          </w:tcPr>
          <w:p w14:paraId="0996A09B" w14:textId="77777777" w:rsidR="00D5284D" w:rsidRPr="00637E31" w:rsidRDefault="00D5284D" w:rsidP="0052296B">
            <w:pPr>
              <w:ind w:right="-1"/>
              <w:jc w:val="both"/>
              <w:rPr>
                <w:rFonts w:eastAsia="Calibri"/>
                <w:b/>
                <w:i/>
              </w:rPr>
            </w:pPr>
            <w:r w:rsidRPr="00637E31">
              <w:rPr>
                <w:b/>
                <w:shd w:val="clear" w:color="auto" w:fill="FFFF00"/>
              </w:rPr>
              <w:t>1007601005752</w:t>
            </w:r>
          </w:p>
        </w:tc>
      </w:tr>
      <w:tr w:rsidR="00D5284D" w:rsidRPr="006D0888" w14:paraId="4E88587D" w14:textId="77777777" w:rsidTr="0052296B">
        <w:tc>
          <w:tcPr>
            <w:tcW w:w="5660" w:type="dxa"/>
            <w:shd w:val="clear" w:color="auto" w:fill="F2F2F2"/>
          </w:tcPr>
          <w:p w14:paraId="68AF9F58" w14:textId="77777777" w:rsidR="00D5284D" w:rsidRDefault="00D5284D" w:rsidP="0052296B">
            <w:pPr>
              <w:spacing w:line="276" w:lineRule="auto"/>
              <w:jc w:val="both"/>
              <w:rPr>
                <w:rFonts w:eastAsia="Calibri"/>
                <w:lang w:val="en-GB"/>
              </w:rPr>
            </w:pPr>
            <w:r>
              <w:rPr>
                <w:rFonts w:eastAsia="Calibri"/>
                <w:lang w:val="en-GB"/>
              </w:rPr>
              <w:t>Adresa</w:t>
            </w:r>
          </w:p>
        </w:tc>
        <w:tc>
          <w:tcPr>
            <w:tcW w:w="4258" w:type="dxa"/>
          </w:tcPr>
          <w:p w14:paraId="3480DC18" w14:textId="77777777" w:rsidR="00D5284D" w:rsidRPr="00637E31" w:rsidRDefault="00D5284D" w:rsidP="0052296B">
            <w:pPr>
              <w:tabs>
                <w:tab w:val="left" w:pos="284"/>
                <w:tab w:val="right" w:pos="9531"/>
              </w:tabs>
              <w:spacing w:before="120"/>
              <w:rPr>
                <w:b/>
              </w:rPr>
            </w:pPr>
            <w:r w:rsidRPr="00637E31">
              <w:rPr>
                <w:b/>
                <w:shd w:val="clear" w:color="auto" w:fill="FFFF00"/>
                <w:lang w:val="en-US"/>
              </w:rPr>
              <w:t xml:space="preserve">r-nul Hîncești, c. Lăpușna, str. </w:t>
            </w:r>
            <w:r w:rsidRPr="00637E31">
              <w:rPr>
                <w:b/>
                <w:shd w:val="clear" w:color="auto" w:fill="FFFF00"/>
              </w:rPr>
              <w:t>Lăpușneanu 64</w:t>
            </w:r>
          </w:p>
        </w:tc>
      </w:tr>
      <w:tr w:rsidR="00D5284D" w14:paraId="016E6BF9" w14:textId="77777777" w:rsidTr="0052296B">
        <w:tc>
          <w:tcPr>
            <w:tcW w:w="5660" w:type="dxa"/>
            <w:shd w:val="clear" w:color="auto" w:fill="F2F2F2"/>
          </w:tcPr>
          <w:p w14:paraId="5FB79018" w14:textId="77777777" w:rsidR="00D5284D" w:rsidRDefault="00D5284D" w:rsidP="0052296B">
            <w:pPr>
              <w:spacing w:line="276" w:lineRule="auto"/>
              <w:jc w:val="both"/>
              <w:rPr>
                <w:rFonts w:eastAsia="Calibri"/>
                <w:lang w:val="en-GB"/>
              </w:rPr>
            </w:pPr>
            <w:r>
              <w:rPr>
                <w:rFonts w:eastAsia="Calibri"/>
                <w:lang w:val="en-GB"/>
              </w:rPr>
              <w:t>Numărul de telefon/fax</w:t>
            </w:r>
          </w:p>
        </w:tc>
        <w:tc>
          <w:tcPr>
            <w:tcW w:w="4258" w:type="dxa"/>
          </w:tcPr>
          <w:p w14:paraId="201FDD02" w14:textId="77777777" w:rsidR="00D5284D" w:rsidRPr="00637E31" w:rsidRDefault="00D5284D" w:rsidP="0052296B">
            <w:pPr>
              <w:tabs>
                <w:tab w:val="left" w:pos="284"/>
                <w:tab w:val="right" w:pos="9531"/>
              </w:tabs>
              <w:spacing w:before="120"/>
              <w:rPr>
                <w:b/>
                <w:lang w:val="en-US"/>
              </w:rPr>
            </w:pPr>
            <w:r w:rsidRPr="00637E31">
              <w:rPr>
                <w:b/>
                <w:shd w:val="clear" w:color="auto" w:fill="FFFF00"/>
                <w:lang w:val="en-US"/>
              </w:rPr>
              <w:t>0269-51-5-15 / 068859237</w:t>
            </w:r>
          </w:p>
        </w:tc>
      </w:tr>
      <w:tr w:rsidR="00D5284D" w:rsidRPr="004D3AAA" w14:paraId="46B2B332" w14:textId="77777777" w:rsidTr="0052296B">
        <w:tc>
          <w:tcPr>
            <w:tcW w:w="5660" w:type="dxa"/>
            <w:shd w:val="clear" w:color="auto" w:fill="F2F2F2"/>
          </w:tcPr>
          <w:p w14:paraId="0430E58F" w14:textId="77777777" w:rsidR="00D5284D" w:rsidRDefault="00D5284D" w:rsidP="0052296B">
            <w:pPr>
              <w:spacing w:line="276" w:lineRule="auto"/>
              <w:jc w:val="both"/>
              <w:rPr>
                <w:rFonts w:eastAsia="Calibri"/>
                <w:lang w:val="en-GB"/>
              </w:rPr>
            </w:pPr>
            <w:r>
              <w:rPr>
                <w:rFonts w:eastAsia="Calibri"/>
                <w:lang w:val="en-GB"/>
              </w:rPr>
              <w:t>Adresa de e-mail a autorității contractante</w:t>
            </w:r>
          </w:p>
        </w:tc>
        <w:tc>
          <w:tcPr>
            <w:tcW w:w="4258" w:type="dxa"/>
          </w:tcPr>
          <w:p w14:paraId="62E357F8" w14:textId="77777777" w:rsidR="00D5284D" w:rsidRPr="00637E31" w:rsidRDefault="00D5284D" w:rsidP="0052296B">
            <w:pPr>
              <w:tabs>
                <w:tab w:val="left" w:pos="284"/>
                <w:tab w:val="right" w:pos="9531"/>
              </w:tabs>
              <w:spacing w:before="120"/>
              <w:rPr>
                <w:b/>
                <w:lang w:val="en-US"/>
              </w:rPr>
            </w:pPr>
            <w:r w:rsidRPr="00637E31">
              <w:rPr>
                <w:b/>
                <w:shd w:val="clear" w:color="auto" w:fill="FFFF00"/>
                <w:lang w:val="en-US"/>
              </w:rPr>
              <w:t>lapusna78@gmail.com</w:t>
            </w:r>
          </w:p>
        </w:tc>
      </w:tr>
      <w:tr w:rsidR="00D5284D" w:rsidRPr="004D3AAA" w14:paraId="6D360931" w14:textId="77777777" w:rsidTr="0052296B">
        <w:tc>
          <w:tcPr>
            <w:tcW w:w="5660" w:type="dxa"/>
            <w:shd w:val="clear" w:color="auto" w:fill="F2F2F2"/>
          </w:tcPr>
          <w:p w14:paraId="5091678B" w14:textId="77777777" w:rsidR="00D5284D" w:rsidRDefault="00D5284D" w:rsidP="0052296B">
            <w:pPr>
              <w:spacing w:line="276" w:lineRule="auto"/>
              <w:jc w:val="both"/>
              <w:rPr>
                <w:rFonts w:eastAsia="Calibri"/>
                <w:lang w:val="en-GB"/>
              </w:rPr>
            </w:pPr>
            <w:r>
              <w:rPr>
                <w:rFonts w:eastAsia="Calibri"/>
                <w:lang w:val="en-GB"/>
              </w:rPr>
              <w:t>Persoana de contact, numărul de telefon/e-mail</w:t>
            </w:r>
          </w:p>
        </w:tc>
        <w:tc>
          <w:tcPr>
            <w:tcW w:w="4258" w:type="dxa"/>
          </w:tcPr>
          <w:p w14:paraId="753E2C4A" w14:textId="77777777" w:rsidR="00D5284D" w:rsidRDefault="00D5284D" w:rsidP="0052296B">
            <w:pPr>
              <w:spacing w:before="60" w:after="60"/>
              <w:rPr>
                <w:rFonts w:eastAsia="Calibri"/>
              </w:rPr>
            </w:pPr>
          </w:p>
        </w:tc>
      </w:tr>
      <w:tr w:rsidR="00D5284D" w:rsidRPr="004D3AAA" w14:paraId="0F8B6B0C" w14:textId="77777777" w:rsidTr="0052296B">
        <w:tc>
          <w:tcPr>
            <w:tcW w:w="5660" w:type="dxa"/>
            <w:shd w:val="clear" w:color="auto" w:fill="F2F2F2"/>
          </w:tcPr>
          <w:p w14:paraId="4D0B95CF" w14:textId="77777777" w:rsidR="00D5284D" w:rsidRDefault="00D5284D" w:rsidP="0052296B">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507F0D86" w14:textId="77777777" w:rsidR="00D5284D" w:rsidRDefault="00D5284D" w:rsidP="0052296B">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258" w:type="dxa"/>
          </w:tcPr>
          <w:p w14:paraId="3536BA07" w14:textId="77777777" w:rsidR="00D5284D" w:rsidRDefault="00D5284D" w:rsidP="0052296B">
            <w:pPr>
              <w:spacing w:line="276" w:lineRule="auto"/>
              <w:jc w:val="both"/>
              <w:rPr>
                <w:rFonts w:eastAsia="Calibri"/>
                <w:lang w:val="en-GB"/>
              </w:rPr>
            </w:pPr>
            <w:r>
              <w:rPr>
                <w:b/>
                <w:i/>
                <w:lang w:val="en-US"/>
              </w:rPr>
              <w:t>documentația de atribuire este anexată în cadrul procedurii în SIA RSAP</w:t>
            </w:r>
          </w:p>
        </w:tc>
      </w:tr>
      <w:tr w:rsidR="00D5284D" w14:paraId="400E24E5" w14:textId="77777777" w:rsidTr="0052296B">
        <w:tc>
          <w:tcPr>
            <w:tcW w:w="5660" w:type="dxa"/>
            <w:shd w:val="clear" w:color="auto" w:fill="F2F2F2"/>
          </w:tcPr>
          <w:p w14:paraId="7296704A" w14:textId="77777777" w:rsidR="00D5284D" w:rsidRDefault="00D5284D" w:rsidP="0052296B">
            <w:pPr>
              <w:spacing w:line="276" w:lineRule="auto"/>
              <w:jc w:val="both"/>
              <w:rPr>
                <w:rFonts w:eastAsia="Calibri"/>
                <w:lang w:val="en-GB"/>
              </w:rPr>
            </w:pPr>
            <w:r>
              <w:rPr>
                <w:rFonts w:eastAsia="Calibri"/>
                <w:lang w:val="en-GB"/>
              </w:rPr>
              <w:t>Tipul autorității contractante și obiectul principal de activitate</w:t>
            </w:r>
          </w:p>
          <w:p w14:paraId="105ECB49" w14:textId="77777777" w:rsidR="00D5284D" w:rsidRDefault="00D5284D" w:rsidP="0052296B">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258" w:type="dxa"/>
          </w:tcPr>
          <w:p w14:paraId="1FA96180" w14:textId="77777777" w:rsidR="00D5284D" w:rsidRDefault="00D5284D" w:rsidP="0052296B">
            <w:pPr>
              <w:spacing w:line="276" w:lineRule="auto"/>
              <w:jc w:val="both"/>
              <w:rPr>
                <w:rFonts w:eastAsia="Calibri"/>
              </w:rPr>
            </w:pPr>
            <w:r>
              <w:rPr>
                <w:b/>
                <w:shd w:val="clear" w:color="auto" w:fill="FFFF00"/>
              </w:rPr>
              <w:t>APL</w:t>
            </w:r>
          </w:p>
        </w:tc>
      </w:tr>
    </w:tbl>
    <w:p w14:paraId="79AA4446" w14:textId="77777777" w:rsidR="00D5284D" w:rsidRDefault="00D5284D" w:rsidP="00D5284D">
      <w:pPr>
        <w:numPr>
          <w:ilvl w:val="0"/>
          <w:numId w:val="17"/>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82"/>
        <w:gridCol w:w="1252"/>
        <w:gridCol w:w="1753"/>
        <w:gridCol w:w="1418"/>
      </w:tblGrid>
      <w:tr w:rsidR="00D5284D" w:rsidRPr="004D3AAA" w14:paraId="1EEA8393" w14:textId="77777777" w:rsidTr="0052296B">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140A1E87" w14:textId="77777777" w:rsidR="00D5284D" w:rsidRDefault="00D5284D" w:rsidP="0052296B">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341E680" w14:textId="77777777" w:rsidR="00D5284D" w:rsidRDefault="00D5284D" w:rsidP="0052296B">
            <w:pPr>
              <w:spacing w:line="276" w:lineRule="auto"/>
              <w:jc w:val="center"/>
              <w:rPr>
                <w:rFonts w:eastAsia="Calibri"/>
                <w:sz w:val="18"/>
                <w:szCs w:val="18"/>
              </w:rPr>
            </w:pPr>
            <w:r>
              <w:rPr>
                <w:rFonts w:eastAsia="Calibri"/>
                <w:sz w:val="18"/>
                <w:szCs w:val="18"/>
              </w:rPr>
              <w:t>Cod CPV</w:t>
            </w:r>
          </w:p>
        </w:tc>
        <w:tc>
          <w:tcPr>
            <w:tcW w:w="4082" w:type="dxa"/>
            <w:tcBorders>
              <w:top w:val="single" w:sz="4" w:space="0" w:color="auto"/>
              <w:left w:val="single" w:sz="4" w:space="0" w:color="auto"/>
              <w:bottom w:val="single" w:sz="4" w:space="0" w:color="auto"/>
              <w:right w:val="single" w:sz="4" w:space="0" w:color="auto"/>
            </w:tcBorders>
            <w:shd w:val="clear" w:color="auto" w:fill="F2F2F2"/>
            <w:vAlign w:val="center"/>
          </w:tcPr>
          <w:p w14:paraId="7234A4F3" w14:textId="77777777" w:rsidR="00D5284D" w:rsidRDefault="00D5284D" w:rsidP="0052296B">
            <w:pPr>
              <w:spacing w:line="276" w:lineRule="auto"/>
              <w:jc w:val="center"/>
              <w:rPr>
                <w:rFonts w:eastAsia="Calibri"/>
                <w:sz w:val="18"/>
                <w:szCs w:val="18"/>
                <w:lang w:val="en-US"/>
              </w:rPr>
            </w:pPr>
            <w:r>
              <w:rPr>
                <w:rFonts w:eastAsia="Calibri"/>
                <w:sz w:val="18"/>
                <w:szCs w:val="18"/>
                <w:lang w:val="en-US"/>
              </w:rPr>
              <w:t>Denumirea bunurilor</w:t>
            </w:r>
          </w:p>
        </w:tc>
        <w:tc>
          <w:tcPr>
            <w:tcW w:w="1252" w:type="dxa"/>
            <w:tcBorders>
              <w:top w:val="single" w:sz="4" w:space="0" w:color="auto"/>
              <w:left w:val="single" w:sz="4" w:space="0" w:color="auto"/>
              <w:bottom w:val="single" w:sz="4" w:space="0" w:color="auto"/>
              <w:right w:val="single" w:sz="4" w:space="0" w:color="auto"/>
            </w:tcBorders>
            <w:shd w:val="clear" w:color="auto" w:fill="F2F2F2"/>
            <w:vAlign w:val="center"/>
          </w:tcPr>
          <w:p w14:paraId="68A8E00E" w14:textId="77777777" w:rsidR="00D5284D" w:rsidRDefault="00D5284D" w:rsidP="0052296B">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14:paraId="31A87AF0" w14:textId="77777777" w:rsidR="00D5284D" w:rsidRDefault="00D5284D" w:rsidP="0052296B">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7811AB6" w14:textId="77777777" w:rsidR="00D5284D" w:rsidRDefault="00D5284D" w:rsidP="0052296B">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 xml:space="preserve">fără TVA (lei0 </w:t>
            </w:r>
            <w:r>
              <w:rPr>
                <w:rFonts w:eastAsia="Calibri"/>
                <w:i/>
                <w:sz w:val="18"/>
                <w:szCs w:val="18"/>
                <w:lang w:val="en-US"/>
              </w:rPr>
              <w:t>(pentru fiecare lot în parte)</w:t>
            </w:r>
          </w:p>
        </w:tc>
      </w:tr>
      <w:tr w:rsidR="00D5284D" w14:paraId="356C6870" w14:textId="77777777" w:rsidTr="0052296B">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5C64E82" w14:textId="77777777" w:rsidR="00D5284D" w:rsidRDefault="00D5284D" w:rsidP="0052296B">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BE9C3B" w14:textId="77777777" w:rsidR="00D5284D" w:rsidRDefault="00D5284D" w:rsidP="0052296B">
            <w:pPr>
              <w:spacing w:line="276" w:lineRule="auto"/>
              <w:rPr>
                <w:sz w:val="18"/>
                <w:szCs w:val="18"/>
              </w:rPr>
            </w:pPr>
            <w:r>
              <w:rPr>
                <w:sz w:val="18"/>
                <w:szCs w:val="18"/>
              </w:rPr>
              <w:t>45200000-9</w:t>
            </w:r>
          </w:p>
          <w:p w14:paraId="027C5675" w14:textId="77777777" w:rsidR="00D5284D" w:rsidRDefault="00D5284D" w:rsidP="0052296B">
            <w:pPr>
              <w:spacing w:line="276" w:lineRule="auto"/>
              <w:rPr>
                <w:rFonts w:eastAsia="Calibri"/>
                <w:sz w:val="20"/>
                <w:szCs w:val="20"/>
              </w:rPr>
            </w:pP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14:paraId="770D83DE" w14:textId="77777777" w:rsidR="00D5284D" w:rsidRPr="00F05808" w:rsidRDefault="00D5284D" w:rsidP="0052296B">
            <w:pPr>
              <w:spacing w:line="276" w:lineRule="auto"/>
              <w:rPr>
                <w:rFonts w:eastAsia="Calibri"/>
                <w:b/>
                <w:bCs/>
                <w:lang w:val="en-US"/>
              </w:rPr>
            </w:pPr>
            <w:r w:rsidRPr="00D05B8E">
              <w:rPr>
                <w:b/>
                <w:bCs/>
                <w:lang w:eastAsia="ru-RU"/>
              </w:rPr>
              <w:t>Lucrari de reparatie capitala a blocului nr. 4- (2A4), pe terenul cu nr. cad. 5337202189, din r-nul Hincesti, sat. Lapusna, str. Alexandru Lapusneanu, nr. 141</w:t>
            </w:r>
          </w:p>
        </w:tc>
        <w:tc>
          <w:tcPr>
            <w:tcW w:w="3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8D2C9" w14:textId="77777777" w:rsidR="00D5284D" w:rsidRPr="00F05808" w:rsidRDefault="00D5284D" w:rsidP="0052296B">
            <w:pPr>
              <w:spacing w:line="276" w:lineRule="auto"/>
              <w:jc w:val="both"/>
              <w:rPr>
                <w:rFonts w:eastAsia="Calibri"/>
                <w:b/>
                <w:bCs/>
                <w:lang w:val="en-US"/>
              </w:rPr>
            </w:pPr>
            <w:r w:rsidRPr="00F05808">
              <w:rPr>
                <w:rFonts w:eastAsia="Calibri"/>
                <w:b/>
                <w:bCs/>
              </w:rPr>
              <w:t>Conform cerințelor din caietul de sarcini și anunțul de participare –</w:t>
            </w:r>
            <w:r>
              <w:rPr>
                <w:b/>
                <w:bCs/>
                <w:lang w:val="en-US"/>
              </w:rPr>
              <w:t xml:space="preserve">  privind </w:t>
            </w:r>
            <w:r w:rsidRPr="00D05B8E">
              <w:rPr>
                <w:b/>
                <w:bCs/>
                <w:shd w:val="clear" w:color="auto" w:fill="FFFFFF"/>
                <w:lang w:eastAsia="ru-RU"/>
              </w:rPr>
              <w:t>Lucrari</w:t>
            </w:r>
            <w:r>
              <w:rPr>
                <w:b/>
                <w:bCs/>
                <w:shd w:val="clear" w:color="auto" w:fill="FFFFFF"/>
                <w:lang w:eastAsia="ru-RU"/>
              </w:rPr>
              <w:t>le</w:t>
            </w:r>
            <w:r w:rsidRPr="00D05B8E">
              <w:rPr>
                <w:b/>
                <w:bCs/>
                <w:shd w:val="clear" w:color="auto" w:fill="FFFFFF"/>
                <w:lang w:eastAsia="ru-RU"/>
              </w:rPr>
              <w:t xml:space="preserve"> de reparatie capitala a blocului nr. 4- (2A4), pe terenul cu nr. cad. 5337202189, din r-nul Hincesti, sat. Lapusna, str. Alexandru Lapusneanu, nr. 141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80B5299" w14:textId="77777777" w:rsidR="00D5284D" w:rsidRPr="00D05B8E" w:rsidRDefault="00D5284D" w:rsidP="0052296B">
            <w:pPr>
              <w:spacing w:line="276" w:lineRule="auto"/>
              <w:jc w:val="both"/>
              <w:rPr>
                <w:rFonts w:eastAsia="Calibri"/>
                <w:b/>
                <w:bCs/>
                <w:sz w:val="20"/>
                <w:szCs w:val="20"/>
              </w:rPr>
            </w:pPr>
            <w:r>
              <w:rPr>
                <w:b/>
                <w:bCs/>
              </w:rPr>
              <w:t>3969825,00</w:t>
            </w:r>
          </w:p>
        </w:tc>
      </w:tr>
    </w:tbl>
    <w:p w14:paraId="1AEF54A6" w14:textId="77777777" w:rsidR="00D5284D" w:rsidRDefault="00D5284D" w:rsidP="00D5284D">
      <w:pPr>
        <w:numPr>
          <w:ilvl w:val="0"/>
          <w:numId w:val="17"/>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D5284D" w14:paraId="464D4D07" w14:textId="77777777" w:rsidTr="0052296B">
        <w:tc>
          <w:tcPr>
            <w:tcW w:w="5954" w:type="dxa"/>
            <w:shd w:val="clear" w:color="auto" w:fill="F2F2F2"/>
          </w:tcPr>
          <w:p w14:paraId="6A8F347A" w14:textId="77777777" w:rsidR="00D5284D" w:rsidRDefault="00D5284D" w:rsidP="0052296B">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12DD13CD" w14:textId="77777777" w:rsidR="00D5284D" w:rsidRDefault="00D5284D" w:rsidP="0052296B">
            <w:pPr>
              <w:spacing w:line="276" w:lineRule="auto"/>
              <w:jc w:val="both"/>
              <w:rPr>
                <w:rFonts w:eastAsia="Calibri"/>
                <w:lang w:val="en-GB"/>
              </w:rPr>
            </w:pPr>
            <w:r>
              <w:rPr>
                <w:rFonts w:eastAsia="Calibri"/>
                <w:lang w:val="en-GB"/>
              </w:rPr>
              <w:t>Nu</w:t>
            </w:r>
          </w:p>
        </w:tc>
      </w:tr>
      <w:tr w:rsidR="00D5284D" w14:paraId="5C39F254" w14:textId="77777777" w:rsidTr="0052296B">
        <w:tc>
          <w:tcPr>
            <w:tcW w:w="5954" w:type="dxa"/>
            <w:shd w:val="clear" w:color="auto" w:fill="F2F2F2"/>
          </w:tcPr>
          <w:p w14:paraId="1E90F02B" w14:textId="77777777" w:rsidR="00D5284D" w:rsidRDefault="00D5284D" w:rsidP="0052296B">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395A674E" w14:textId="77777777" w:rsidR="00D5284D" w:rsidRDefault="00D5284D" w:rsidP="0052296B">
            <w:pPr>
              <w:spacing w:line="276" w:lineRule="auto"/>
              <w:jc w:val="both"/>
              <w:rPr>
                <w:rFonts w:eastAsia="Calibri"/>
                <w:lang w:val="en-GB"/>
              </w:rPr>
            </w:pPr>
            <w:r>
              <w:rPr>
                <w:rFonts w:eastAsia="Calibri"/>
                <w:lang w:val="en-GB"/>
              </w:rPr>
              <w:t xml:space="preserve">Nu </w:t>
            </w:r>
          </w:p>
        </w:tc>
      </w:tr>
      <w:tr w:rsidR="00D5284D" w:rsidRPr="00D05B8E" w14:paraId="217ECCF7" w14:textId="77777777" w:rsidTr="0052296B">
        <w:tc>
          <w:tcPr>
            <w:tcW w:w="5954" w:type="dxa"/>
            <w:shd w:val="clear" w:color="auto" w:fill="F2F2F2"/>
          </w:tcPr>
          <w:p w14:paraId="361255EF" w14:textId="77777777" w:rsidR="00D5284D" w:rsidRDefault="00D5284D" w:rsidP="0052296B">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78778E5C" w14:textId="77777777" w:rsidR="00D5284D" w:rsidRDefault="00D5284D" w:rsidP="0052296B">
            <w:pPr>
              <w:spacing w:line="276" w:lineRule="auto"/>
              <w:contextualSpacing/>
              <w:jc w:val="both"/>
              <w:rPr>
                <w:rFonts w:eastAsia="Calibri"/>
                <w:sz w:val="20"/>
                <w:szCs w:val="20"/>
                <w:lang w:val="en-GB"/>
              </w:rPr>
            </w:pPr>
          </w:p>
          <w:p w14:paraId="1D9D45C7" w14:textId="77777777" w:rsidR="00D5284D" w:rsidRPr="005400C1" w:rsidRDefault="00D5284D" w:rsidP="0052296B">
            <w:pPr>
              <w:pStyle w:val="a"/>
              <w:spacing w:line="276" w:lineRule="auto"/>
              <w:ind w:left="0"/>
              <w:rPr>
                <w:b/>
                <w:u w:val="single"/>
              </w:rPr>
            </w:pPr>
            <w:proofErr w:type="spellStart"/>
            <w:r>
              <w:t>Criteriul</w:t>
            </w:r>
            <w:proofErr w:type="spellEnd"/>
            <w:r>
              <w:t xml:space="preserve"> de </w:t>
            </w:r>
            <w:proofErr w:type="spellStart"/>
            <w:r>
              <w:t>atribuire</w:t>
            </w:r>
            <w:proofErr w:type="spellEnd"/>
            <w:r>
              <w:t xml:space="preserve">: </w:t>
            </w:r>
            <w:proofErr w:type="spellStart"/>
            <w:r>
              <w:rPr>
                <w:b/>
                <w:u w:val="single"/>
              </w:rPr>
              <w:t>cel</w:t>
            </w:r>
            <w:proofErr w:type="spellEnd"/>
            <w:r>
              <w:rPr>
                <w:b/>
                <w:u w:val="single"/>
              </w:rPr>
              <w:t xml:space="preserve"> </w:t>
            </w:r>
            <w:proofErr w:type="spellStart"/>
            <w:r>
              <w:rPr>
                <w:b/>
                <w:u w:val="single"/>
              </w:rPr>
              <w:t>mai</w:t>
            </w:r>
            <w:proofErr w:type="spellEnd"/>
            <w:r>
              <w:rPr>
                <w:b/>
                <w:u w:val="single"/>
              </w:rPr>
              <w:t xml:space="preserve"> </w:t>
            </w:r>
            <w:proofErr w:type="spellStart"/>
            <w:r>
              <w:rPr>
                <w:b/>
                <w:u w:val="single"/>
              </w:rPr>
              <w:t>scazut</w:t>
            </w:r>
            <w:proofErr w:type="spellEnd"/>
            <w:r>
              <w:rPr>
                <w:b/>
                <w:u w:val="single"/>
              </w:rPr>
              <w:t xml:space="preserve"> </w:t>
            </w:r>
            <w:proofErr w:type="spellStart"/>
            <w:r>
              <w:rPr>
                <w:b/>
                <w:u w:val="single"/>
              </w:rPr>
              <w:t>pret</w:t>
            </w:r>
            <w:proofErr w:type="spellEnd"/>
          </w:p>
          <w:p w14:paraId="358A9B91" w14:textId="77777777" w:rsidR="00D5284D" w:rsidRDefault="00D5284D" w:rsidP="0052296B">
            <w:pPr>
              <w:spacing w:line="276" w:lineRule="auto"/>
              <w:contextualSpacing/>
              <w:jc w:val="both"/>
              <w:rPr>
                <w:rFonts w:eastAsia="Calibri"/>
              </w:rPr>
            </w:pPr>
          </w:p>
        </w:tc>
      </w:tr>
    </w:tbl>
    <w:p w14:paraId="1889D78E" w14:textId="77777777" w:rsidR="00D5284D" w:rsidRDefault="00D5284D" w:rsidP="00D5284D">
      <w:pPr>
        <w:spacing w:before="240" w:line="276" w:lineRule="auto"/>
        <w:ind w:left="1080"/>
        <w:jc w:val="both"/>
        <w:rPr>
          <w:rFonts w:eastAsia="Calibri"/>
          <w:b/>
          <w:lang w:val="en-US"/>
        </w:rPr>
      </w:pPr>
    </w:p>
    <w:p w14:paraId="7B1F226C" w14:textId="77777777" w:rsidR="00D5284D" w:rsidRDefault="00D5284D" w:rsidP="00D5284D">
      <w:pPr>
        <w:numPr>
          <w:ilvl w:val="0"/>
          <w:numId w:val="17"/>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D5284D" w14:paraId="1667BB51" w14:textId="77777777" w:rsidTr="0052296B">
        <w:tc>
          <w:tcPr>
            <w:tcW w:w="5812" w:type="dxa"/>
            <w:shd w:val="clear" w:color="auto" w:fill="F2F2F2"/>
          </w:tcPr>
          <w:p w14:paraId="74788025" w14:textId="77777777" w:rsidR="00D5284D" w:rsidRDefault="00D5284D" w:rsidP="0052296B">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4DD8EF78" w14:textId="77777777" w:rsidR="00D5284D" w:rsidRDefault="00D5284D" w:rsidP="0052296B">
            <w:pPr>
              <w:spacing w:line="276" w:lineRule="auto"/>
              <w:contextualSpacing/>
              <w:jc w:val="both"/>
              <w:rPr>
                <w:rFonts w:eastAsia="Calibri"/>
                <w:lang w:val="en-GB"/>
              </w:rPr>
            </w:pPr>
            <w:r>
              <w:rPr>
                <w:rFonts w:eastAsia="Calibri"/>
              </w:rPr>
              <w:t>28-31.07.2026</w:t>
            </w:r>
          </w:p>
        </w:tc>
      </w:tr>
      <w:tr w:rsidR="00D5284D" w14:paraId="086630DE" w14:textId="77777777" w:rsidTr="0052296B">
        <w:tc>
          <w:tcPr>
            <w:tcW w:w="5812" w:type="dxa"/>
            <w:shd w:val="clear" w:color="auto" w:fill="F2F2F2"/>
          </w:tcPr>
          <w:p w14:paraId="2489DB68" w14:textId="77777777" w:rsidR="00D5284D" w:rsidRDefault="00D5284D" w:rsidP="0052296B">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57B2FB79" w14:textId="77777777" w:rsidR="00D5284D" w:rsidRDefault="00D5284D" w:rsidP="0052296B">
            <w:pPr>
              <w:spacing w:line="276" w:lineRule="auto"/>
              <w:contextualSpacing/>
              <w:jc w:val="both"/>
              <w:rPr>
                <w:rFonts w:eastAsia="Calibri"/>
                <w:lang w:val="en-GB"/>
              </w:rPr>
            </w:pPr>
            <w:r>
              <w:rPr>
                <w:rFonts w:eastAsia="Calibri"/>
                <w:lang w:val="en-GB"/>
              </w:rPr>
              <w:t>Sistem dinamic de achiziție □</w:t>
            </w:r>
          </w:p>
        </w:tc>
      </w:tr>
      <w:tr w:rsidR="00D5284D" w14:paraId="0F597823" w14:textId="77777777" w:rsidTr="0052296B">
        <w:tc>
          <w:tcPr>
            <w:tcW w:w="5812" w:type="dxa"/>
            <w:shd w:val="clear" w:color="auto" w:fill="F2F2F2"/>
          </w:tcPr>
          <w:p w14:paraId="536D7B4E" w14:textId="77777777" w:rsidR="00D5284D" w:rsidRDefault="00D5284D" w:rsidP="0052296B">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2A204431" w14:textId="77777777" w:rsidR="00D5284D" w:rsidRDefault="00D5284D" w:rsidP="0052296B">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32E4D202" w14:textId="77777777" w:rsidR="00D5284D" w:rsidRDefault="00D5284D" w:rsidP="0052296B">
            <w:pPr>
              <w:spacing w:line="276" w:lineRule="auto"/>
              <w:jc w:val="both"/>
              <w:rPr>
                <w:rFonts w:eastAsia="Calibri"/>
                <w:lang w:val="en-GB"/>
              </w:rPr>
            </w:pPr>
            <w:r>
              <w:rPr>
                <w:rFonts w:eastAsia="Calibri"/>
                <w:lang w:val="en-GB"/>
              </w:rPr>
              <w:t xml:space="preserve">Nu </w:t>
            </w:r>
          </w:p>
        </w:tc>
      </w:tr>
      <w:tr w:rsidR="00D5284D" w:rsidRPr="00D05B8E" w14:paraId="61F41046" w14:textId="77777777" w:rsidTr="0052296B">
        <w:tc>
          <w:tcPr>
            <w:tcW w:w="5812" w:type="dxa"/>
            <w:shd w:val="clear" w:color="auto" w:fill="F2F2F2"/>
          </w:tcPr>
          <w:p w14:paraId="76628F48" w14:textId="77777777" w:rsidR="00D5284D" w:rsidRDefault="00D5284D" w:rsidP="0052296B">
            <w:pPr>
              <w:spacing w:line="276" w:lineRule="auto"/>
              <w:jc w:val="both"/>
              <w:rPr>
                <w:rFonts w:eastAsia="Calibri"/>
                <w:lang w:val="en-GB"/>
              </w:rPr>
            </w:pPr>
            <w:r>
              <w:rPr>
                <w:rFonts w:eastAsia="Calibri"/>
                <w:lang w:val="en-GB"/>
              </w:rPr>
              <w:t>Agenția Națională pentru Soluționarea Contestațiilor</w:t>
            </w:r>
          </w:p>
          <w:p w14:paraId="3E1FC2AE" w14:textId="77777777" w:rsidR="00D5284D" w:rsidRDefault="00D5284D" w:rsidP="0052296B">
            <w:pPr>
              <w:spacing w:line="276" w:lineRule="auto"/>
              <w:contextualSpacing/>
              <w:jc w:val="both"/>
              <w:rPr>
                <w:lang w:val="en-GB" w:eastAsia="zh-CN"/>
              </w:rPr>
            </w:pPr>
          </w:p>
        </w:tc>
        <w:tc>
          <w:tcPr>
            <w:tcW w:w="4111" w:type="dxa"/>
          </w:tcPr>
          <w:p w14:paraId="637C5B0F" w14:textId="77777777" w:rsidR="00D5284D" w:rsidRDefault="00D5284D" w:rsidP="0052296B">
            <w:pPr>
              <w:spacing w:line="276" w:lineRule="auto"/>
              <w:jc w:val="both"/>
              <w:rPr>
                <w:rFonts w:eastAsia="Calibri"/>
                <w:lang w:val="en-GB"/>
              </w:rPr>
            </w:pPr>
            <w:r>
              <w:rPr>
                <w:rFonts w:eastAsia="Calibri"/>
                <w:lang w:val="en-GB"/>
              </w:rPr>
              <w:t>mun. Chișinău, bd. Ștefan cel Mare și Sfânt, 124, MD-2001;</w:t>
            </w:r>
          </w:p>
          <w:p w14:paraId="34BE4416" w14:textId="77777777" w:rsidR="00D5284D" w:rsidRDefault="00D5284D" w:rsidP="0052296B">
            <w:pPr>
              <w:spacing w:line="276" w:lineRule="auto"/>
              <w:jc w:val="both"/>
              <w:rPr>
                <w:rFonts w:eastAsia="Calibri"/>
                <w:lang w:val="en-GB"/>
              </w:rPr>
            </w:pPr>
            <w:r>
              <w:rPr>
                <w:rFonts w:eastAsia="Calibri"/>
                <w:lang w:val="en-GB"/>
              </w:rPr>
              <w:t xml:space="preserve">tel/fax: (022) 820 652, 820-651 </w:t>
            </w:r>
          </w:p>
          <w:p w14:paraId="0246E094" w14:textId="77777777" w:rsidR="00D5284D" w:rsidRDefault="00D5284D" w:rsidP="0052296B">
            <w:pPr>
              <w:spacing w:line="276" w:lineRule="auto"/>
              <w:jc w:val="both"/>
              <w:rPr>
                <w:rFonts w:eastAsia="Calibri"/>
                <w:color w:val="0563C1"/>
                <w:u w:val="single"/>
                <w:lang w:val="en-GB"/>
              </w:rPr>
            </w:pPr>
            <w:r>
              <w:rPr>
                <w:rFonts w:eastAsia="Calibri"/>
                <w:lang w:val="en-GB"/>
              </w:rPr>
              <w:t xml:space="preserve">e-mail: </w:t>
            </w:r>
            <w:hyperlink r:id="rId12" w:history="1">
              <w:r>
                <w:rPr>
                  <w:rFonts w:eastAsia="Calibri"/>
                  <w:color w:val="0563C1"/>
                  <w:u w:val="single"/>
                  <w:lang w:val="en-GB"/>
                </w:rPr>
                <w:t>contestatii@ansc.md</w:t>
              </w:r>
            </w:hyperlink>
          </w:p>
          <w:p w14:paraId="74224669" w14:textId="77777777" w:rsidR="00D5284D" w:rsidRDefault="00D5284D" w:rsidP="0052296B">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D5284D" w14:paraId="17341A46" w14:textId="77777777" w:rsidTr="0052296B">
        <w:tc>
          <w:tcPr>
            <w:tcW w:w="5812" w:type="dxa"/>
            <w:shd w:val="clear" w:color="auto" w:fill="F2F2F2"/>
          </w:tcPr>
          <w:p w14:paraId="6B212E03" w14:textId="77777777" w:rsidR="00D5284D" w:rsidRDefault="00D5284D" w:rsidP="0052296B">
            <w:pPr>
              <w:spacing w:line="276" w:lineRule="auto"/>
              <w:contextualSpacing/>
              <w:jc w:val="both"/>
              <w:rPr>
                <w:lang w:val="en-GB" w:eastAsia="zh-CN"/>
              </w:rPr>
            </w:pPr>
            <w:r>
              <w:rPr>
                <w:lang w:val="en-GB" w:eastAsia="zh-CN"/>
              </w:rPr>
              <w:t>Alte informații relevante</w:t>
            </w:r>
          </w:p>
        </w:tc>
        <w:tc>
          <w:tcPr>
            <w:tcW w:w="4111" w:type="dxa"/>
          </w:tcPr>
          <w:p w14:paraId="72EF0819" w14:textId="77777777" w:rsidR="00D5284D" w:rsidRDefault="00D5284D" w:rsidP="0052296B">
            <w:pPr>
              <w:spacing w:line="276" w:lineRule="auto"/>
              <w:jc w:val="both"/>
              <w:rPr>
                <w:rFonts w:eastAsia="Calibri"/>
                <w:lang w:val="en-GB"/>
              </w:rPr>
            </w:pPr>
          </w:p>
          <w:p w14:paraId="57168D35" w14:textId="77777777" w:rsidR="00D5284D" w:rsidRDefault="00D5284D" w:rsidP="0052296B">
            <w:pPr>
              <w:spacing w:line="276" w:lineRule="auto"/>
              <w:jc w:val="both"/>
              <w:rPr>
                <w:rFonts w:eastAsia="Calibri"/>
                <w:lang w:val="en-GB"/>
              </w:rPr>
            </w:pPr>
          </w:p>
        </w:tc>
      </w:tr>
    </w:tbl>
    <w:p w14:paraId="44E0B81C" w14:textId="77777777" w:rsidR="00D5284D" w:rsidRDefault="00D5284D" w:rsidP="00D5284D">
      <w:pPr>
        <w:spacing w:line="276" w:lineRule="auto"/>
        <w:jc w:val="both"/>
        <w:rPr>
          <w:rFonts w:eastAsia="Calibri"/>
        </w:rPr>
      </w:pPr>
    </w:p>
    <w:p w14:paraId="7C03EB5A" w14:textId="77777777" w:rsidR="00D5284D" w:rsidRDefault="00D5284D" w:rsidP="00D5284D">
      <w:pPr>
        <w:spacing w:before="120" w:after="120" w:line="276" w:lineRule="auto"/>
        <w:ind w:firstLine="567"/>
      </w:pPr>
      <w:r>
        <w:rPr>
          <w:rFonts w:eastAsia="Calibri"/>
          <w:b/>
        </w:rPr>
        <w:t>Conducătorul grupului de lucru:</w:t>
      </w:r>
      <w:r>
        <w:t xml:space="preserve"> </w:t>
      </w:r>
    </w:p>
    <w:p w14:paraId="3D68CC17" w14:textId="77777777" w:rsidR="00D5284D" w:rsidRPr="000F1AE6" w:rsidRDefault="00D5284D" w:rsidP="00D5284D">
      <w:pPr>
        <w:spacing w:before="120" w:after="120" w:line="276" w:lineRule="auto"/>
        <w:ind w:firstLine="567"/>
      </w:pPr>
      <w:r>
        <w:t>__________________________</w:t>
      </w:r>
    </w:p>
    <w:p w14:paraId="786A5383" w14:textId="77777777" w:rsidR="00D5284D" w:rsidRDefault="00D5284D" w:rsidP="00D5284D">
      <w:pPr>
        <w:spacing w:line="276" w:lineRule="auto"/>
        <w:jc w:val="both"/>
        <w:rPr>
          <w:rFonts w:eastAsia="Calibri"/>
        </w:rPr>
      </w:pPr>
    </w:p>
    <w:p w14:paraId="2212BB88" w14:textId="77777777" w:rsidR="00D5284D" w:rsidRDefault="00D5284D" w:rsidP="00D5284D">
      <w:pPr>
        <w:spacing w:line="276" w:lineRule="auto"/>
        <w:jc w:val="both"/>
        <w:rPr>
          <w:rFonts w:eastAsia="Calibri"/>
        </w:rPr>
      </w:pPr>
    </w:p>
    <w:p w14:paraId="3AF4F789" w14:textId="77777777" w:rsidR="00D5284D" w:rsidRDefault="00D5284D" w:rsidP="00D5284D">
      <w:pPr>
        <w:spacing w:before="120"/>
        <w:jc w:val="center"/>
        <w:rPr>
          <w:b/>
          <w:sz w:val="28"/>
          <w:szCs w:val="28"/>
        </w:rPr>
      </w:pPr>
      <w:r>
        <w:rPr>
          <w:b/>
          <w:sz w:val="28"/>
          <w:szCs w:val="28"/>
        </w:rPr>
        <w:t>ANUNȚ DE PARTICIPARE</w:t>
      </w:r>
    </w:p>
    <w:p w14:paraId="62C91B09" w14:textId="77777777" w:rsidR="00D5284D" w:rsidRDefault="00D5284D" w:rsidP="00D5284D">
      <w:pPr>
        <w:ind w:right="567"/>
        <w:rPr>
          <w:b/>
        </w:rPr>
      </w:pPr>
      <w:r>
        <w:rPr>
          <w:b/>
        </w:rPr>
        <w:t xml:space="preserve">Obiectul achizitiei:  </w:t>
      </w:r>
      <w:r w:rsidRPr="00D05B8E">
        <w:rPr>
          <w:b/>
          <w:bCs/>
          <w:lang w:eastAsia="ru-RU"/>
        </w:rPr>
        <w:t>Lucrari de reparatie capitala a blocului nr. 4- (2A4), pe terenul cu nr. cad. 5337202189, din r-nul Hincesti, sat. Lapusna, str. Alexandru Lapusneanu, nr. 141</w:t>
      </w:r>
      <w:r>
        <w:rPr>
          <w:lang w:val="en-US"/>
        </w:rPr>
        <w:t>Cod CPV: 45200000-9</w:t>
      </w:r>
    </w:p>
    <w:p w14:paraId="581F010F" w14:textId="77777777" w:rsidR="00D5284D" w:rsidRPr="008612B7" w:rsidRDefault="00D5284D" w:rsidP="00D5284D">
      <w:pPr>
        <w:ind w:right="567"/>
        <w:rPr>
          <w:b/>
          <w:highlight w:val="yellow"/>
        </w:rPr>
      </w:pPr>
    </w:p>
    <w:p w14:paraId="38787FA8" w14:textId="77777777" w:rsidR="00D5284D" w:rsidRPr="00496D35" w:rsidRDefault="00D5284D" w:rsidP="00D5284D">
      <w:pPr>
        <w:ind w:right="567"/>
        <w:rPr>
          <w:b/>
          <w:highlight w:val="yellow"/>
        </w:rPr>
      </w:pPr>
      <w:r w:rsidRPr="00496D35">
        <w:rPr>
          <w:b/>
          <w:highlight w:val="yellow"/>
        </w:rPr>
        <w:t xml:space="preserve">Procedura a fost inclusă în planul de achiziții publice a autorității contractante </w:t>
      </w:r>
    </w:p>
    <w:p w14:paraId="01C61665" w14:textId="77777777" w:rsidR="00D5284D" w:rsidRDefault="00D5284D" w:rsidP="00D5284D">
      <w:pPr>
        <w:rPr>
          <w:b/>
        </w:rPr>
      </w:pPr>
      <w:r w:rsidRPr="00496D35">
        <w:rPr>
          <w:b/>
        </w:rPr>
        <w:t xml:space="preserve">Da, </w:t>
      </w:r>
    </w:p>
    <w:p w14:paraId="2755C34F" w14:textId="77777777" w:rsidR="00D5284D" w:rsidRPr="00496D35" w:rsidRDefault="00D5284D" w:rsidP="00D5284D">
      <w:pPr>
        <w:rPr>
          <w:noProof w:val="0"/>
          <w:lang w:val="en-US"/>
        </w:rPr>
      </w:pPr>
      <w:r>
        <w:rPr>
          <w:b/>
        </w:rPr>
        <w:t>Procedura de achizitie: licitație publică deschisă</w:t>
      </w:r>
    </w:p>
    <w:p w14:paraId="20328465" w14:textId="77777777" w:rsidR="00D5284D" w:rsidRPr="00A365A9" w:rsidRDefault="00D5284D" w:rsidP="00D5284D">
      <w:pPr>
        <w:shd w:val="clear" w:color="auto" w:fill="FFFFFF" w:themeFill="background1"/>
        <w:tabs>
          <w:tab w:val="left" w:pos="284"/>
          <w:tab w:val="right" w:pos="9531"/>
        </w:tabs>
        <w:spacing w:before="120"/>
        <w:rPr>
          <w:b/>
          <w:noProof w:val="0"/>
          <w:lang w:eastAsia="ru-RU"/>
        </w:rPr>
      </w:pPr>
    </w:p>
    <w:p w14:paraId="4D0DE73D" w14:textId="77777777" w:rsidR="00D5284D" w:rsidRDefault="00D5284D" w:rsidP="00D5284D">
      <w:pPr>
        <w:numPr>
          <w:ilvl w:val="0"/>
          <w:numId w:val="14"/>
        </w:numPr>
        <w:tabs>
          <w:tab w:val="left" w:pos="284"/>
          <w:tab w:val="right" w:pos="9531"/>
        </w:tabs>
        <w:suppressAutoHyphens/>
        <w:spacing w:before="120"/>
        <w:rPr>
          <w:b/>
          <w:lang w:eastAsia="ru-RU"/>
        </w:rPr>
      </w:pPr>
      <w:r>
        <w:rPr>
          <w:b/>
          <w:lang w:eastAsia="ru-RU"/>
        </w:rPr>
        <w:t>Denumirea autorității contractante:</w:t>
      </w:r>
      <w:r w:rsidRPr="001E73A1">
        <w:rPr>
          <w:b/>
        </w:rPr>
        <w:t xml:space="preserve"> </w:t>
      </w:r>
      <w:r w:rsidRPr="00637E31">
        <w:rPr>
          <w:b/>
          <w:lang w:val="en-US"/>
        </w:rPr>
        <w:t xml:space="preserve">Primăria Lăpușna, </w:t>
      </w:r>
      <w:r w:rsidRPr="00637E31">
        <w:rPr>
          <w:b/>
          <w:shd w:val="clear" w:color="auto" w:fill="FFFF00"/>
          <w:lang w:val="en-US"/>
        </w:rPr>
        <w:t>r-nul Hîncești</w:t>
      </w:r>
    </w:p>
    <w:p w14:paraId="296CF31E" w14:textId="77777777" w:rsidR="00D5284D" w:rsidRPr="00467480" w:rsidRDefault="00D5284D" w:rsidP="00D5284D">
      <w:pPr>
        <w:numPr>
          <w:ilvl w:val="0"/>
          <w:numId w:val="14"/>
        </w:numPr>
        <w:shd w:val="clear" w:color="auto" w:fill="FFFFFF" w:themeFill="background1"/>
        <w:tabs>
          <w:tab w:val="left" w:pos="284"/>
          <w:tab w:val="right" w:pos="9531"/>
        </w:tabs>
        <w:suppressAutoHyphens/>
        <w:spacing w:before="120"/>
        <w:rPr>
          <w:b/>
          <w:lang w:eastAsia="ru-RU"/>
        </w:rPr>
      </w:pPr>
      <w:r w:rsidRPr="00467480">
        <w:rPr>
          <w:b/>
          <w:lang w:eastAsia="ru-RU"/>
        </w:rPr>
        <w:t xml:space="preserve">IDNO: </w:t>
      </w:r>
      <w:r w:rsidRPr="00637E31">
        <w:rPr>
          <w:b/>
          <w:shd w:val="clear" w:color="auto" w:fill="FFFF00"/>
        </w:rPr>
        <w:t>1007601005752</w:t>
      </w:r>
    </w:p>
    <w:p w14:paraId="53B78536" w14:textId="77777777" w:rsidR="00D5284D" w:rsidRPr="00467480" w:rsidRDefault="00D5284D" w:rsidP="00D5284D">
      <w:pPr>
        <w:numPr>
          <w:ilvl w:val="0"/>
          <w:numId w:val="14"/>
        </w:numPr>
        <w:shd w:val="clear" w:color="auto" w:fill="FFFFFF" w:themeFill="background1"/>
        <w:tabs>
          <w:tab w:val="left" w:pos="284"/>
          <w:tab w:val="right" w:pos="9531"/>
        </w:tabs>
        <w:suppressAutoHyphens/>
        <w:spacing w:before="120"/>
        <w:rPr>
          <w:b/>
          <w:lang w:eastAsia="ru-RU"/>
        </w:rPr>
      </w:pPr>
      <w:r w:rsidRPr="00467480">
        <w:rPr>
          <w:b/>
          <w:lang w:eastAsia="ru-RU"/>
        </w:rPr>
        <w:t xml:space="preserve">Adresa: </w:t>
      </w:r>
      <w:r w:rsidRPr="00467480">
        <w:rPr>
          <w:b/>
        </w:rPr>
        <w:t xml:space="preserve">s Lăpușna, </w:t>
      </w:r>
      <w:r w:rsidRPr="00467480">
        <w:rPr>
          <w:b/>
          <w:shd w:val="clear" w:color="auto" w:fill="FFFF00"/>
        </w:rPr>
        <w:t>r-nul Hîncești</w:t>
      </w:r>
    </w:p>
    <w:p w14:paraId="427E551D" w14:textId="77777777" w:rsidR="00D5284D" w:rsidRPr="00E505F1" w:rsidRDefault="00D5284D" w:rsidP="00D5284D">
      <w:pPr>
        <w:numPr>
          <w:ilvl w:val="0"/>
          <w:numId w:val="14"/>
        </w:numPr>
        <w:shd w:val="clear" w:color="auto" w:fill="FFFFFF" w:themeFill="background1"/>
        <w:tabs>
          <w:tab w:val="left" w:pos="284"/>
          <w:tab w:val="right" w:pos="9531"/>
        </w:tabs>
        <w:suppressAutoHyphens/>
        <w:spacing w:before="120"/>
        <w:rPr>
          <w:b/>
          <w:lang w:eastAsia="ru-RU"/>
        </w:rPr>
      </w:pPr>
      <w:r w:rsidRPr="00E505F1">
        <w:rPr>
          <w:b/>
          <w:lang w:eastAsia="ru-RU"/>
        </w:rPr>
        <w:t xml:space="preserve">Numărul de telefon/fax: </w:t>
      </w:r>
      <w:r w:rsidRPr="00637E31">
        <w:rPr>
          <w:b/>
          <w:shd w:val="clear" w:color="auto" w:fill="FFFF00"/>
          <w:lang w:val="en-US"/>
        </w:rPr>
        <w:t>0269-51-5-15 / 068859237</w:t>
      </w:r>
    </w:p>
    <w:p w14:paraId="039413FA" w14:textId="77777777" w:rsidR="00D5284D" w:rsidRPr="00E505F1" w:rsidRDefault="00D5284D" w:rsidP="00D5284D">
      <w:pPr>
        <w:numPr>
          <w:ilvl w:val="0"/>
          <w:numId w:val="14"/>
        </w:numPr>
        <w:shd w:val="clear" w:color="auto" w:fill="FFFFFF" w:themeFill="background1"/>
        <w:tabs>
          <w:tab w:val="left" w:pos="284"/>
          <w:tab w:val="right" w:pos="9531"/>
        </w:tabs>
        <w:suppressAutoHyphens/>
        <w:spacing w:before="120"/>
        <w:rPr>
          <w:b/>
          <w:lang w:eastAsia="ru-RU"/>
        </w:rPr>
      </w:pPr>
      <w:r w:rsidRPr="00E505F1">
        <w:rPr>
          <w:b/>
          <w:lang w:eastAsia="ru-RU"/>
        </w:rPr>
        <w:t xml:space="preserve">Adresa de e-mail și pagina web oficială a autorității contractante: </w:t>
      </w:r>
      <w:hyperlink r:id="rId13" w:history="1">
        <w:r w:rsidRPr="006E573A">
          <w:rPr>
            <w:rStyle w:val="af4"/>
            <w:b/>
            <w:shd w:val="clear" w:color="auto" w:fill="FFFF00"/>
            <w:lang w:val="en-US"/>
          </w:rPr>
          <w:t>lapusna78@gmail.com</w:t>
        </w:r>
      </w:hyperlink>
    </w:p>
    <w:p w14:paraId="62CF1A83" w14:textId="77777777" w:rsidR="00D5284D" w:rsidRPr="00C51586" w:rsidRDefault="00D5284D" w:rsidP="00D5284D">
      <w:pPr>
        <w:numPr>
          <w:ilvl w:val="0"/>
          <w:numId w:val="14"/>
        </w:numPr>
        <w:shd w:val="clear" w:color="auto" w:fill="FFFFFF" w:themeFill="background1"/>
        <w:tabs>
          <w:tab w:val="left" w:pos="284"/>
          <w:tab w:val="right" w:pos="9531"/>
        </w:tabs>
        <w:spacing w:before="120" w:line="360" w:lineRule="auto"/>
        <w:jc w:val="both"/>
        <w:rPr>
          <w:b/>
          <w:lang w:val="it-IT"/>
        </w:rPr>
      </w:pPr>
      <w:r w:rsidRPr="00C51586">
        <w:rPr>
          <w:b/>
          <w:lang w:val="it-IT"/>
        </w:rPr>
        <w:t xml:space="preserve">Adresa de e-mail sau de internet de la care se va putea obține accesul la documentația de atribuire: </w:t>
      </w:r>
      <w:r w:rsidRPr="00C51586">
        <w:rPr>
          <w:b/>
          <w:u w:val="single"/>
          <w:lang w:val="it-IT"/>
        </w:rPr>
        <w:t>documentația de atribuire este anexată în cadrul procedurii în SIA ”RSAP”.</w:t>
      </w:r>
    </w:p>
    <w:p w14:paraId="3E38F260" w14:textId="77777777" w:rsidR="00D5284D" w:rsidRPr="00540BA2" w:rsidRDefault="00D5284D" w:rsidP="00D5284D">
      <w:pPr>
        <w:numPr>
          <w:ilvl w:val="0"/>
          <w:numId w:val="14"/>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29B71E19" w14:textId="77777777" w:rsidR="00D5284D" w:rsidRDefault="00D5284D" w:rsidP="00D5284D">
      <w:pPr>
        <w:numPr>
          <w:ilvl w:val="0"/>
          <w:numId w:val="14"/>
        </w:numPr>
        <w:shd w:val="clear" w:color="auto" w:fill="FFFFFF"/>
        <w:tabs>
          <w:tab w:val="left" w:pos="284"/>
          <w:tab w:val="right" w:pos="9531"/>
        </w:tabs>
        <w:spacing w:before="120"/>
        <w:ind w:left="284" w:hanging="284"/>
        <w:jc w:val="both"/>
        <w:rPr>
          <w:b/>
        </w:rPr>
      </w:pPr>
      <w:r w:rsidRPr="00CC36D5">
        <w:rPr>
          <w:b/>
        </w:rPr>
        <w:lastRenderedPageBreak/>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9923" w:type="dxa"/>
        <w:tblInd w:w="-5" w:type="dxa"/>
        <w:tblLayout w:type="fixed"/>
        <w:tblLook w:val="04A0" w:firstRow="1" w:lastRow="0" w:firstColumn="1" w:lastColumn="0" w:noHBand="0" w:noVBand="1"/>
      </w:tblPr>
      <w:tblGrid>
        <w:gridCol w:w="567"/>
        <w:gridCol w:w="1134"/>
        <w:gridCol w:w="3232"/>
        <w:gridCol w:w="1134"/>
        <w:gridCol w:w="2013"/>
        <w:gridCol w:w="1843"/>
      </w:tblGrid>
      <w:tr w:rsidR="00D5284D" w:rsidRPr="00DA6F38" w14:paraId="4A9FD400" w14:textId="77777777" w:rsidTr="0052296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0A7B06" w14:textId="77777777" w:rsidR="00D5284D" w:rsidRPr="00DA6F38" w:rsidRDefault="00D5284D" w:rsidP="0052296B">
            <w:pPr>
              <w:spacing w:line="276" w:lineRule="auto"/>
              <w:jc w:val="center"/>
              <w:rPr>
                <w:sz w:val="20"/>
                <w:szCs w:val="20"/>
              </w:rPr>
            </w:pPr>
            <w:r w:rsidRPr="00DA6F38">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1E7C22" w14:textId="77777777" w:rsidR="00D5284D" w:rsidRPr="00DA6F38" w:rsidRDefault="00D5284D" w:rsidP="0052296B">
            <w:pPr>
              <w:spacing w:line="276" w:lineRule="auto"/>
              <w:jc w:val="center"/>
              <w:rPr>
                <w:sz w:val="20"/>
                <w:szCs w:val="20"/>
              </w:rPr>
            </w:pPr>
            <w:r w:rsidRPr="00DA6F38">
              <w:rPr>
                <w:sz w:val="20"/>
                <w:szCs w:val="20"/>
              </w:rPr>
              <w:t>Cod CPV</w:t>
            </w:r>
          </w:p>
        </w:tc>
        <w:tc>
          <w:tcPr>
            <w:tcW w:w="3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8CEE02" w14:textId="77777777" w:rsidR="00D5284D" w:rsidRPr="00DA6F38" w:rsidRDefault="00D5284D" w:rsidP="0052296B">
            <w:pPr>
              <w:spacing w:line="276" w:lineRule="auto"/>
              <w:jc w:val="center"/>
              <w:rPr>
                <w:sz w:val="20"/>
                <w:szCs w:val="20"/>
              </w:rPr>
            </w:pPr>
            <w:r w:rsidRPr="00DA6F38">
              <w:rPr>
                <w:sz w:val="20"/>
                <w:szCs w:val="20"/>
              </w:rPr>
              <w:t>Denumirea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938B68" w14:textId="77777777" w:rsidR="00D5284D" w:rsidRPr="00DA6F38" w:rsidRDefault="00D5284D" w:rsidP="0052296B">
            <w:pPr>
              <w:spacing w:line="276" w:lineRule="auto"/>
              <w:jc w:val="center"/>
              <w:rPr>
                <w:sz w:val="20"/>
                <w:szCs w:val="20"/>
              </w:rPr>
            </w:pPr>
            <w:r w:rsidRPr="00DA6F38">
              <w:rPr>
                <w:sz w:val="20"/>
                <w:szCs w:val="20"/>
              </w:rPr>
              <w:t>Cantitate/ Unitate de măsură</w:t>
            </w:r>
          </w:p>
        </w:tc>
        <w:tc>
          <w:tcPr>
            <w:tcW w:w="20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57F5F7" w14:textId="77777777" w:rsidR="00D5284D" w:rsidRPr="00DA6F38" w:rsidRDefault="00D5284D" w:rsidP="0052296B">
            <w:pPr>
              <w:spacing w:line="276" w:lineRule="auto"/>
              <w:jc w:val="center"/>
              <w:rPr>
                <w:sz w:val="20"/>
                <w:szCs w:val="20"/>
              </w:rPr>
            </w:pPr>
            <w:r w:rsidRPr="00DA6F38">
              <w:rPr>
                <w:sz w:val="20"/>
                <w:szCs w:val="20"/>
              </w:rPr>
              <w:t>Descrierea achiziției</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B83CEC3" w14:textId="77777777" w:rsidR="00D5284D" w:rsidRPr="00DA6F38" w:rsidRDefault="00D5284D" w:rsidP="0052296B">
            <w:pPr>
              <w:spacing w:line="276" w:lineRule="auto"/>
              <w:jc w:val="center"/>
              <w:rPr>
                <w:sz w:val="20"/>
                <w:szCs w:val="20"/>
              </w:rPr>
            </w:pPr>
            <w:r w:rsidRPr="00DA6F38">
              <w:rPr>
                <w:sz w:val="20"/>
                <w:szCs w:val="20"/>
              </w:rPr>
              <w:t>Valoarea estimată,</w:t>
            </w:r>
            <w:r w:rsidRPr="00DA6F38">
              <w:rPr>
                <w:sz w:val="20"/>
                <w:szCs w:val="20"/>
              </w:rPr>
              <w:br/>
            </w:r>
            <w:r>
              <w:rPr>
                <w:sz w:val="20"/>
                <w:szCs w:val="20"/>
              </w:rPr>
              <w:t xml:space="preserve">lei  </w:t>
            </w:r>
            <w:r w:rsidRPr="00DA6F38">
              <w:rPr>
                <w:sz w:val="20"/>
                <w:szCs w:val="20"/>
              </w:rPr>
              <w:t>fără TVA</w:t>
            </w:r>
            <w:r w:rsidRPr="00DA6F38">
              <w:rPr>
                <w:i/>
                <w:sz w:val="20"/>
                <w:szCs w:val="20"/>
              </w:rPr>
              <w:t xml:space="preserve"> (pentru fiecare lot în parte)</w:t>
            </w:r>
          </w:p>
        </w:tc>
      </w:tr>
      <w:tr w:rsidR="00D5284D" w:rsidRPr="00DA6F38" w14:paraId="3DD146E3" w14:textId="77777777" w:rsidTr="0052296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94D093" w14:textId="77777777" w:rsidR="00D5284D" w:rsidRPr="00467480" w:rsidRDefault="00D5284D" w:rsidP="0052296B">
            <w:pPr>
              <w:spacing w:line="276" w:lineRule="auto"/>
              <w:jc w:val="center"/>
              <w:rPr>
                <w:sz w:val="20"/>
                <w:szCs w:val="20"/>
              </w:rPr>
            </w:pPr>
            <w:r w:rsidRPr="00467480">
              <w:rPr>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1289AC" w14:textId="77777777" w:rsidR="00D5284D" w:rsidRPr="00467480" w:rsidRDefault="00D5284D" w:rsidP="0052296B">
            <w:pPr>
              <w:spacing w:line="276" w:lineRule="auto"/>
              <w:rPr>
                <w:sz w:val="20"/>
                <w:szCs w:val="20"/>
              </w:rPr>
            </w:pPr>
            <w:r w:rsidRPr="00467480">
              <w:rPr>
                <w:sz w:val="20"/>
                <w:szCs w:val="20"/>
              </w:rPr>
              <w:t>45200000-9</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14:paraId="1A383F1D" w14:textId="77777777" w:rsidR="00D5284D" w:rsidRPr="00467480" w:rsidRDefault="00D5284D" w:rsidP="0052296B">
            <w:pPr>
              <w:spacing w:line="276" w:lineRule="auto"/>
              <w:jc w:val="center"/>
              <w:rPr>
                <w:sz w:val="20"/>
                <w:szCs w:val="20"/>
                <w:lang w:val="en-US"/>
              </w:rPr>
            </w:pPr>
            <w:r w:rsidRPr="00467480">
              <w:rPr>
                <w:b/>
                <w:bCs/>
                <w:sz w:val="20"/>
                <w:szCs w:val="20"/>
                <w:lang w:eastAsia="ru-RU"/>
              </w:rPr>
              <w:t>Lucrari de reparatie capitala a blocului nr. 4- (2A4), pe terenul cu nr. Cad. 5337202189, din r-nul Hincesti, sat. Lapusna, str. Alexandru Lapusneanu, nr. 141</w:t>
            </w:r>
          </w:p>
        </w:tc>
        <w:tc>
          <w:tcPr>
            <w:tcW w:w="31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9F4C7" w14:textId="77777777" w:rsidR="00D5284D" w:rsidRPr="00467480" w:rsidRDefault="00D5284D" w:rsidP="0052296B">
            <w:pPr>
              <w:ind w:right="567"/>
              <w:rPr>
                <w:sz w:val="20"/>
                <w:szCs w:val="20"/>
                <w:lang w:val="en-US"/>
              </w:rPr>
            </w:pPr>
            <w:r w:rsidRPr="00467480">
              <w:rPr>
                <w:b/>
                <w:bCs/>
                <w:sz w:val="20"/>
                <w:szCs w:val="20"/>
                <w:u w:val="single"/>
              </w:rPr>
              <w:t xml:space="preserve">Executarea </w:t>
            </w:r>
            <w:r w:rsidRPr="00467480">
              <w:rPr>
                <w:b/>
                <w:bCs/>
                <w:sz w:val="20"/>
                <w:szCs w:val="20"/>
                <w:lang w:eastAsia="ru-RU"/>
              </w:rPr>
              <w:t>Lucrarilor de reparatie capitala a blocului nr. 4- (2A4), pe terenul cu nr. Cad. 5337202189, din r-nul Hincesti, sat. Lapusna, str. Alexandru Lapusneanu, nr. 141</w:t>
            </w:r>
            <w:r w:rsidRPr="00467480">
              <w:rPr>
                <w:b/>
                <w:bCs/>
                <w:sz w:val="20"/>
                <w:szCs w:val="20"/>
                <w:u w:val="single"/>
              </w:rPr>
              <w:t xml:space="preserve">, </w:t>
            </w:r>
            <w:r w:rsidRPr="00467480">
              <w:rPr>
                <w:b/>
                <w:bCs/>
                <w:sz w:val="20"/>
                <w:szCs w:val="20"/>
              </w:rPr>
              <w:t>conform cerintelor/conditiilor din anuntul de participare și caietului de sarcini – cel mai scăzut preț, într-un singur lot</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16906DCE" w14:textId="77777777" w:rsidR="00D5284D" w:rsidRPr="00467480" w:rsidRDefault="00D5284D" w:rsidP="0052296B">
            <w:pPr>
              <w:spacing w:line="276" w:lineRule="auto"/>
              <w:jc w:val="center"/>
              <w:rPr>
                <w:b/>
                <w:bCs/>
                <w:sz w:val="20"/>
                <w:szCs w:val="20"/>
              </w:rPr>
            </w:pPr>
            <w:r w:rsidRPr="00467480">
              <w:rPr>
                <w:b/>
                <w:bCs/>
                <w:sz w:val="20"/>
                <w:szCs w:val="20"/>
              </w:rPr>
              <w:t>3969825,00</w:t>
            </w:r>
          </w:p>
        </w:tc>
      </w:tr>
    </w:tbl>
    <w:p w14:paraId="20993E25" w14:textId="77777777" w:rsidR="00D5284D" w:rsidRPr="00CC36D5" w:rsidRDefault="00D5284D" w:rsidP="00D5284D">
      <w:pPr>
        <w:shd w:val="clear" w:color="auto" w:fill="FFFFFF"/>
        <w:tabs>
          <w:tab w:val="left" w:pos="284"/>
          <w:tab w:val="right" w:pos="9531"/>
        </w:tabs>
        <w:spacing w:before="120"/>
        <w:ind w:left="284"/>
        <w:jc w:val="both"/>
        <w:rPr>
          <w:b/>
        </w:rPr>
      </w:pPr>
    </w:p>
    <w:tbl>
      <w:tblPr>
        <w:tblW w:w="10231" w:type="dxa"/>
        <w:tblInd w:w="-450" w:type="dxa"/>
        <w:tblBorders>
          <w:top w:val="single" w:sz="4" w:space="0" w:color="auto"/>
        </w:tblBorders>
        <w:tblLayout w:type="fixed"/>
        <w:tblLook w:val="0000" w:firstRow="0" w:lastRow="0" w:firstColumn="0" w:lastColumn="0" w:noHBand="0" w:noVBand="0"/>
      </w:tblPr>
      <w:tblGrid>
        <w:gridCol w:w="10231"/>
      </w:tblGrid>
      <w:tr w:rsidR="00D5284D" w14:paraId="25BCDEC8" w14:textId="77777777" w:rsidTr="0052296B">
        <w:trPr>
          <w:trHeight w:val="100"/>
        </w:trPr>
        <w:tc>
          <w:tcPr>
            <w:tcW w:w="10231" w:type="dxa"/>
            <w:tcBorders>
              <w:top w:val="single" w:sz="4" w:space="0" w:color="auto"/>
            </w:tcBorders>
          </w:tcPr>
          <w:p w14:paraId="31F1D674" w14:textId="77777777" w:rsidR="00D5284D" w:rsidRPr="00681176" w:rsidRDefault="00D5284D" w:rsidP="0052296B">
            <w:pPr>
              <w:tabs>
                <w:tab w:val="right" w:pos="426"/>
              </w:tabs>
              <w:spacing w:before="120"/>
              <w:rPr>
                <w:b/>
                <w:lang w:eastAsia="ru-RU"/>
              </w:rPr>
            </w:pPr>
          </w:p>
        </w:tc>
      </w:tr>
    </w:tbl>
    <w:p w14:paraId="59BB72CD" w14:textId="77777777" w:rsidR="00D5284D" w:rsidRPr="00286F1E" w:rsidRDefault="00D5284D" w:rsidP="00D5284D">
      <w:pPr>
        <w:pStyle w:val="a"/>
        <w:numPr>
          <w:ilvl w:val="0"/>
          <w:numId w:val="14"/>
        </w:numPr>
        <w:shd w:val="clear" w:color="auto" w:fill="FFFFFF" w:themeFill="background1"/>
        <w:tabs>
          <w:tab w:val="right" w:pos="426"/>
        </w:tabs>
        <w:spacing w:before="120"/>
        <w:rPr>
          <w:b/>
          <w:lang w:eastAsia="ru-RU"/>
        </w:rPr>
      </w:pPr>
      <w:proofErr w:type="spellStart"/>
      <w:r w:rsidRPr="00286F1E">
        <w:rPr>
          <w:b/>
          <w:lang w:eastAsia="ru-RU"/>
        </w:rPr>
        <w:t>În</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procedurilor</w:t>
      </w:r>
      <w:proofErr w:type="spellEnd"/>
      <w:r w:rsidRPr="00286F1E">
        <w:rPr>
          <w:b/>
          <w:lang w:eastAsia="ru-RU"/>
        </w:rPr>
        <w:t xml:space="preserve"> de </w:t>
      </w:r>
      <w:proofErr w:type="spellStart"/>
      <w:r w:rsidRPr="00286F1E">
        <w:rPr>
          <w:b/>
          <w:lang w:eastAsia="ru-RU"/>
        </w:rPr>
        <w:t>preselecție</w:t>
      </w:r>
      <w:proofErr w:type="spellEnd"/>
      <w:r w:rsidRPr="00286F1E">
        <w:rPr>
          <w:b/>
          <w:lang w:eastAsia="ru-RU"/>
        </w:rPr>
        <w:t xml:space="preserve"> se </w:t>
      </w:r>
      <w:proofErr w:type="spellStart"/>
      <w:r w:rsidRPr="00286F1E">
        <w:rPr>
          <w:b/>
          <w:lang w:eastAsia="ru-RU"/>
        </w:rPr>
        <w:t>indică</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minim al </w:t>
      </w:r>
      <w:proofErr w:type="spellStart"/>
      <w:r w:rsidRPr="00286F1E">
        <w:rPr>
          <w:b/>
          <w:lang w:eastAsia="ru-RU"/>
        </w:rPr>
        <w:t>candidaţilor</w:t>
      </w:r>
      <w:proofErr w:type="spellEnd"/>
      <w:r w:rsidRPr="00286F1E">
        <w:rPr>
          <w:b/>
          <w:lang w:eastAsia="ru-RU"/>
        </w:rPr>
        <w:t xml:space="preserve"> </w:t>
      </w:r>
      <w:proofErr w:type="spellStart"/>
      <w:r w:rsidRPr="00286F1E">
        <w:rPr>
          <w:b/>
          <w:lang w:eastAsia="ru-RU"/>
        </w:rPr>
        <w:t>şi</w:t>
      </w:r>
      <w:proofErr w:type="spellEnd"/>
      <w:r w:rsidRPr="00286F1E">
        <w:rPr>
          <w:b/>
          <w:lang w:eastAsia="ru-RU"/>
        </w:rPr>
        <w:t xml:space="preserve">, </w:t>
      </w:r>
      <w:proofErr w:type="spellStart"/>
      <w:r w:rsidRPr="00286F1E">
        <w:rPr>
          <w:b/>
          <w:lang w:eastAsia="ru-RU"/>
        </w:rPr>
        <w:t>dacă</w:t>
      </w:r>
      <w:proofErr w:type="spellEnd"/>
      <w:r w:rsidRPr="00286F1E">
        <w:rPr>
          <w:b/>
          <w:lang w:eastAsia="ru-RU"/>
        </w:rPr>
        <w:t xml:space="preserve"> </w:t>
      </w:r>
      <w:proofErr w:type="spellStart"/>
      <w:r w:rsidRPr="00286F1E">
        <w:rPr>
          <w:b/>
          <w:lang w:eastAsia="ru-RU"/>
        </w:rPr>
        <w:t>este</w:t>
      </w:r>
      <w:proofErr w:type="spellEnd"/>
      <w:r w:rsidRPr="00286F1E">
        <w:rPr>
          <w:b/>
          <w:lang w:eastAsia="ru-RU"/>
        </w:rPr>
        <w:t xml:space="preserve"> </w:t>
      </w:r>
      <w:proofErr w:type="spellStart"/>
      <w:r w:rsidRPr="00286F1E">
        <w:rPr>
          <w:b/>
          <w:lang w:eastAsia="ru-RU"/>
        </w:rPr>
        <w:t>cazul</w:t>
      </w:r>
      <w:proofErr w:type="spellEnd"/>
      <w:r w:rsidRPr="00286F1E">
        <w:rPr>
          <w:b/>
          <w:lang w:eastAsia="ru-RU"/>
        </w:rPr>
        <w:t xml:space="preserve">, </w:t>
      </w:r>
      <w:proofErr w:type="spellStart"/>
      <w:r w:rsidRPr="00286F1E">
        <w:rPr>
          <w:b/>
          <w:lang w:eastAsia="ru-RU"/>
        </w:rPr>
        <w:t>numărul</w:t>
      </w:r>
      <w:proofErr w:type="spellEnd"/>
      <w:r w:rsidRPr="00286F1E">
        <w:rPr>
          <w:b/>
          <w:lang w:eastAsia="ru-RU"/>
        </w:rPr>
        <w:t xml:space="preserve"> maxim al </w:t>
      </w:r>
      <w:proofErr w:type="spellStart"/>
      <w:r w:rsidRPr="00286F1E">
        <w:rPr>
          <w:b/>
          <w:lang w:eastAsia="ru-RU"/>
        </w:rPr>
        <w:t>acestora</w:t>
      </w:r>
      <w:proofErr w:type="spellEnd"/>
      <w:r w:rsidRPr="00286F1E">
        <w:rPr>
          <w:b/>
          <w:lang w:eastAsia="ru-RU"/>
        </w:rPr>
        <w:t xml:space="preserve">.  </w:t>
      </w:r>
      <w:r w:rsidRPr="00350007">
        <w:rPr>
          <w:lang w:eastAsia="ru-RU"/>
        </w:rPr>
        <w:t xml:space="preserve">Nu se </w:t>
      </w:r>
      <w:proofErr w:type="spellStart"/>
      <w:r w:rsidRPr="00350007">
        <w:rPr>
          <w:lang w:eastAsia="ru-RU"/>
        </w:rPr>
        <w:t>aplică</w:t>
      </w:r>
      <w:proofErr w:type="spellEnd"/>
    </w:p>
    <w:p w14:paraId="072FFBA4" w14:textId="77777777" w:rsidR="00D5284D" w:rsidRPr="00FF430B" w:rsidRDefault="00D5284D" w:rsidP="00D5284D">
      <w:pPr>
        <w:numPr>
          <w:ilvl w:val="0"/>
          <w:numId w:val="14"/>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56D57BE6" w14:textId="77777777" w:rsidR="00D5284D" w:rsidRDefault="00D5284D" w:rsidP="00D5284D">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56FEFEAB" w14:textId="77777777" w:rsidR="00D5284D" w:rsidRPr="00FF430B" w:rsidRDefault="00D5284D" w:rsidP="00D5284D">
      <w:pPr>
        <w:numPr>
          <w:ilvl w:val="0"/>
          <w:numId w:val="13"/>
        </w:numPr>
        <w:shd w:val="clear" w:color="auto" w:fill="FFFFFF" w:themeFill="background1"/>
        <w:tabs>
          <w:tab w:val="right" w:pos="426"/>
        </w:tabs>
        <w:rPr>
          <w:lang w:eastAsia="ru-RU"/>
        </w:rPr>
      </w:pPr>
      <w:r w:rsidRPr="00FF430B">
        <w:rPr>
          <w:lang w:eastAsia="ru-RU"/>
        </w:rPr>
        <w:t>Pentru un singur lot;</w:t>
      </w:r>
    </w:p>
    <w:p w14:paraId="0F7CD757" w14:textId="77777777" w:rsidR="00D5284D" w:rsidRPr="00350007" w:rsidRDefault="00D5284D" w:rsidP="00D5284D">
      <w:pPr>
        <w:numPr>
          <w:ilvl w:val="0"/>
          <w:numId w:val="14"/>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435DE9B1" w14:textId="77777777" w:rsidR="00D5284D" w:rsidRPr="00F42324" w:rsidRDefault="00D5284D" w:rsidP="00D5284D">
      <w:pPr>
        <w:pStyle w:val="a"/>
        <w:numPr>
          <w:ilvl w:val="0"/>
          <w:numId w:val="14"/>
        </w:numPr>
        <w:shd w:val="clear" w:color="auto" w:fill="FFFFFF"/>
        <w:rPr>
          <w:b/>
          <w:highlight w:val="yellow"/>
          <w:lang w:eastAsia="ru-RU"/>
        </w:rPr>
      </w:pPr>
      <w:proofErr w:type="spellStart"/>
      <w:r w:rsidRPr="001E5966">
        <w:rPr>
          <w:b/>
          <w:lang w:eastAsia="ru-RU"/>
        </w:rPr>
        <w:t>Termenii</w:t>
      </w:r>
      <w:proofErr w:type="spellEnd"/>
      <w:r w:rsidRPr="001E5966">
        <w:rPr>
          <w:b/>
          <w:lang w:eastAsia="ru-RU"/>
        </w:rPr>
        <w:t xml:space="preserve"> </w:t>
      </w:r>
      <w:proofErr w:type="spellStart"/>
      <w:r w:rsidRPr="001E5966">
        <w:rPr>
          <w:b/>
          <w:lang w:eastAsia="ru-RU"/>
        </w:rPr>
        <w:t>și</w:t>
      </w:r>
      <w:proofErr w:type="spellEnd"/>
      <w:r w:rsidRPr="001E5966">
        <w:rPr>
          <w:b/>
          <w:lang w:eastAsia="ru-RU"/>
        </w:rPr>
        <w:t xml:space="preserve"> </w:t>
      </w:r>
      <w:proofErr w:type="spellStart"/>
      <w:r w:rsidRPr="001E5966">
        <w:rPr>
          <w:b/>
          <w:lang w:eastAsia="ru-RU"/>
        </w:rPr>
        <w:t>condițiile</w:t>
      </w:r>
      <w:proofErr w:type="spellEnd"/>
      <w:r w:rsidRPr="001E5966">
        <w:rPr>
          <w:b/>
          <w:lang w:eastAsia="ru-RU"/>
        </w:rPr>
        <w:t xml:space="preserve"> de </w:t>
      </w:r>
      <w:proofErr w:type="spellStart"/>
      <w:r w:rsidRPr="001E5966">
        <w:rPr>
          <w:b/>
          <w:lang w:eastAsia="ru-RU"/>
        </w:rPr>
        <w:t>prestare</w:t>
      </w:r>
      <w:proofErr w:type="spellEnd"/>
      <w:r w:rsidRPr="001E5966">
        <w:rPr>
          <w:b/>
          <w:lang w:eastAsia="ru-RU"/>
        </w:rPr>
        <w:t>/</w:t>
      </w:r>
      <w:proofErr w:type="spellStart"/>
      <w:r w:rsidRPr="001E5966">
        <w:rPr>
          <w:b/>
          <w:lang w:eastAsia="ru-RU"/>
        </w:rPr>
        <w:t>executare</w:t>
      </w:r>
      <w:proofErr w:type="spellEnd"/>
      <w:r w:rsidRPr="001E5966">
        <w:rPr>
          <w:b/>
          <w:lang w:eastAsia="ru-RU"/>
        </w:rPr>
        <w:t xml:space="preserve"> </w:t>
      </w:r>
      <w:proofErr w:type="spellStart"/>
      <w:r w:rsidRPr="001E5966">
        <w:rPr>
          <w:b/>
          <w:lang w:eastAsia="ru-RU"/>
        </w:rPr>
        <w:t>solicitați</w:t>
      </w:r>
      <w:proofErr w:type="spellEnd"/>
      <w:r w:rsidRPr="001E5966">
        <w:rPr>
          <w:b/>
          <w:lang w:eastAsia="ru-RU"/>
        </w:rPr>
        <w:t>:</w:t>
      </w:r>
    </w:p>
    <w:p w14:paraId="04DAF0EA" w14:textId="77777777" w:rsidR="00D5284D" w:rsidRDefault="00D5284D" w:rsidP="00D5284D">
      <w:pPr>
        <w:pStyle w:val="a"/>
        <w:numPr>
          <w:ilvl w:val="0"/>
          <w:numId w:val="10"/>
        </w:numPr>
        <w:shd w:val="clear" w:color="auto" w:fill="FFFFFF"/>
        <w:rPr>
          <w:b/>
          <w:highlight w:val="yellow"/>
          <w:lang w:eastAsia="ru-RU"/>
        </w:rPr>
      </w:pPr>
      <w:r w:rsidRPr="001E5966">
        <w:rPr>
          <w:b/>
          <w:lang w:eastAsia="ru-RU"/>
        </w:rPr>
        <w:t xml:space="preserve"> </w:t>
      </w:r>
      <w:proofErr w:type="spellStart"/>
      <w:r w:rsidRPr="00E505F1">
        <w:rPr>
          <w:highlight w:val="yellow"/>
          <w:lang w:eastAsia="ru-RU"/>
        </w:rPr>
        <w:t>perioada</w:t>
      </w:r>
      <w:proofErr w:type="spellEnd"/>
      <w:r w:rsidRPr="00E505F1">
        <w:rPr>
          <w:highlight w:val="yellow"/>
          <w:lang w:eastAsia="ru-RU"/>
        </w:rPr>
        <w:t xml:space="preserve"> de </w:t>
      </w:r>
      <w:proofErr w:type="spellStart"/>
      <w:r w:rsidRPr="00E505F1">
        <w:rPr>
          <w:highlight w:val="yellow"/>
          <w:lang w:eastAsia="ru-RU"/>
        </w:rPr>
        <w:t>îndeplinire</w:t>
      </w:r>
      <w:proofErr w:type="spellEnd"/>
      <w:r w:rsidRPr="00E505F1">
        <w:rPr>
          <w:highlight w:val="yellow"/>
          <w:lang w:eastAsia="ru-RU"/>
        </w:rPr>
        <w:t xml:space="preserve"> a </w:t>
      </w:r>
      <w:proofErr w:type="spellStart"/>
      <w:r w:rsidRPr="00E505F1">
        <w:rPr>
          <w:highlight w:val="yellow"/>
          <w:lang w:eastAsia="ru-RU"/>
        </w:rPr>
        <w:t>lucrărilor</w:t>
      </w:r>
      <w:proofErr w:type="spellEnd"/>
      <w:r w:rsidRPr="00E505F1">
        <w:rPr>
          <w:highlight w:val="yellow"/>
          <w:lang w:eastAsia="ru-RU"/>
        </w:rPr>
        <w:t xml:space="preserve">  </w:t>
      </w:r>
      <w:r w:rsidRPr="00467480">
        <w:rPr>
          <w:b/>
          <w:highlight w:val="yellow"/>
          <w:lang w:eastAsia="ru-RU"/>
        </w:rPr>
        <w:t>______________________</w:t>
      </w:r>
      <w:r w:rsidRPr="00467480">
        <w:rPr>
          <w:highlight w:val="yellow"/>
        </w:rPr>
        <w:t xml:space="preserve"> 2026</w:t>
      </w:r>
      <w:r>
        <w:t>.</w:t>
      </w:r>
    </w:p>
    <w:p w14:paraId="5E58EAAB" w14:textId="77777777" w:rsidR="00D5284D" w:rsidRPr="00F42324" w:rsidRDefault="00D5284D" w:rsidP="00D5284D">
      <w:pPr>
        <w:pStyle w:val="a"/>
        <w:numPr>
          <w:ilvl w:val="0"/>
          <w:numId w:val="10"/>
        </w:numPr>
        <w:shd w:val="clear" w:color="auto" w:fill="FFFFFF"/>
        <w:rPr>
          <w:b/>
          <w:lang w:eastAsia="ru-RU"/>
        </w:rPr>
      </w:pPr>
      <w:r w:rsidRPr="00F42324">
        <w:rPr>
          <w:b/>
          <w:lang w:eastAsia="ru-RU"/>
        </w:rPr>
        <w:t xml:space="preserve">Conform </w:t>
      </w:r>
      <w:proofErr w:type="spellStart"/>
      <w:r>
        <w:rPr>
          <w:b/>
          <w:lang w:eastAsia="ru-RU"/>
        </w:rPr>
        <w:t>cerintelor</w:t>
      </w:r>
      <w:proofErr w:type="spellEnd"/>
      <w:r>
        <w:rPr>
          <w:b/>
          <w:lang w:eastAsia="ru-RU"/>
        </w:rPr>
        <w:t>/</w:t>
      </w:r>
      <w:proofErr w:type="spellStart"/>
      <w:r w:rsidRPr="00F42324">
        <w:rPr>
          <w:b/>
          <w:lang w:eastAsia="ru-RU"/>
        </w:rPr>
        <w:t>conditiilor</w:t>
      </w:r>
      <w:proofErr w:type="spellEnd"/>
      <w:r w:rsidRPr="00F42324">
        <w:rPr>
          <w:b/>
          <w:lang w:eastAsia="ru-RU"/>
        </w:rPr>
        <w:t xml:space="preserve"> din </w:t>
      </w:r>
      <w:proofErr w:type="spellStart"/>
      <w:r w:rsidRPr="00F42324">
        <w:rPr>
          <w:b/>
          <w:lang w:eastAsia="ru-RU"/>
        </w:rPr>
        <w:t>caietul</w:t>
      </w:r>
      <w:proofErr w:type="spellEnd"/>
      <w:r w:rsidRPr="00F42324">
        <w:rPr>
          <w:b/>
          <w:lang w:eastAsia="ru-RU"/>
        </w:rPr>
        <w:t xml:space="preserve"> de </w:t>
      </w:r>
      <w:proofErr w:type="spellStart"/>
      <w:r w:rsidRPr="00F42324">
        <w:rPr>
          <w:b/>
          <w:lang w:eastAsia="ru-RU"/>
        </w:rPr>
        <w:t>sarcini</w:t>
      </w:r>
      <w:proofErr w:type="spellEnd"/>
    </w:p>
    <w:p w14:paraId="142F7BAA" w14:textId="77777777" w:rsidR="00D5284D" w:rsidRPr="00CC36D5" w:rsidRDefault="00D5284D" w:rsidP="00D5284D">
      <w:pPr>
        <w:numPr>
          <w:ilvl w:val="0"/>
          <w:numId w:val="14"/>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Termenul de valabilitate a contractului: 31.12.202</w:t>
      </w:r>
      <w:r>
        <w:rPr>
          <w:b/>
          <w:lang w:eastAsia="ru-RU"/>
        </w:rPr>
        <w:t>6</w:t>
      </w:r>
    </w:p>
    <w:p w14:paraId="7CA7DE8E" w14:textId="77777777" w:rsidR="00D5284D" w:rsidRPr="00FF430B" w:rsidRDefault="00D5284D" w:rsidP="00D5284D">
      <w:pPr>
        <w:numPr>
          <w:ilvl w:val="0"/>
          <w:numId w:val="14"/>
        </w:numPr>
        <w:tabs>
          <w:tab w:val="right" w:pos="426"/>
        </w:tabs>
        <w:spacing w:before="12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4F11D776" w14:textId="77777777" w:rsidR="00D5284D" w:rsidRPr="00FF430B" w:rsidRDefault="00D5284D" w:rsidP="00D5284D">
      <w:pPr>
        <w:numPr>
          <w:ilvl w:val="0"/>
          <w:numId w:val="14"/>
        </w:numPr>
        <w:shd w:val="clear" w:color="auto" w:fill="FFFFFF" w:themeFill="background1"/>
        <w:tabs>
          <w:tab w:val="right" w:pos="426"/>
        </w:tabs>
        <w:spacing w:before="120"/>
        <w:rPr>
          <w:sz w:val="20"/>
          <w:lang w:eastAsia="ru-RU"/>
        </w:rPr>
      </w:pPr>
      <w:r w:rsidRPr="00FF430B">
        <w:rPr>
          <w:b/>
          <w:lang w:eastAsia="ru-RU"/>
        </w:rPr>
        <w:t xml:space="preserve">Prestarea serviciului este rezervată unei anumite profesii în temeiul unor legisau al unor acte administrative (după caz): </w:t>
      </w:r>
      <w:r>
        <w:rPr>
          <w:b/>
          <w:lang w:eastAsia="ru-RU"/>
        </w:rPr>
        <w:t xml:space="preserve">nu este </w:t>
      </w:r>
    </w:p>
    <w:p w14:paraId="7A8396AA" w14:textId="77777777" w:rsidR="00D5284D" w:rsidRDefault="00D5284D" w:rsidP="00D5284D">
      <w:pPr>
        <w:numPr>
          <w:ilvl w:val="0"/>
          <w:numId w:val="14"/>
        </w:numPr>
        <w:shd w:val="clear" w:color="auto" w:fill="FFFFFF" w:themeFill="background1"/>
        <w:tabs>
          <w:tab w:val="right" w:pos="426"/>
        </w:tabs>
        <w:spacing w:before="12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2537FEEE" w14:textId="77777777" w:rsidR="00D5284D" w:rsidRDefault="00D5284D" w:rsidP="00D5284D">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D5284D" w:rsidRPr="007406FF" w14:paraId="152C4DD5" w14:textId="77777777" w:rsidTr="0052296B">
        <w:trPr>
          <w:trHeight w:val="700"/>
        </w:trPr>
        <w:tc>
          <w:tcPr>
            <w:tcW w:w="572" w:type="dxa"/>
            <w:shd w:val="clear" w:color="auto" w:fill="D9D9D9"/>
          </w:tcPr>
          <w:p w14:paraId="703BBE02" w14:textId="77777777" w:rsidR="00D5284D" w:rsidRPr="007406FF" w:rsidRDefault="00D5284D" w:rsidP="0052296B">
            <w:pPr>
              <w:pStyle w:val="TableParagraph"/>
              <w:spacing w:before="116"/>
              <w:ind w:left="105" w:right="153"/>
              <w:rPr>
                <w:b/>
                <w:sz w:val="18"/>
                <w:szCs w:val="18"/>
              </w:rPr>
            </w:pPr>
            <w:r w:rsidRPr="007406FF">
              <w:rPr>
                <w:b/>
                <w:sz w:val="18"/>
                <w:szCs w:val="18"/>
              </w:rPr>
              <w:t>Nr. d/o</w:t>
            </w:r>
          </w:p>
        </w:tc>
        <w:tc>
          <w:tcPr>
            <w:tcW w:w="3417" w:type="dxa"/>
            <w:shd w:val="clear" w:color="auto" w:fill="D9D9D9"/>
          </w:tcPr>
          <w:p w14:paraId="3EF552DB" w14:textId="77777777" w:rsidR="00D5284D" w:rsidRPr="007406FF" w:rsidRDefault="00D5284D" w:rsidP="0052296B">
            <w:pPr>
              <w:pStyle w:val="TableParagraph"/>
              <w:spacing w:before="116"/>
              <w:ind w:left="623"/>
              <w:rPr>
                <w:b/>
                <w:sz w:val="18"/>
                <w:szCs w:val="18"/>
              </w:rPr>
            </w:pPr>
            <w:r w:rsidRPr="007406FF">
              <w:rPr>
                <w:b/>
                <w:sz w:val="18"/>
                <w:szCs w:val="18"/>
              </w:rPr>
              <w:t>Descrierea criteriului/cerinței</w:t>
            </w:r>
          </w:p>
        </w:tc>
        <w:tc>
          <w:tcPr>
            <w:tcW w:w="3969" w:type="dxa"/>
            <w:shd w:val="clear" w:color="auto" w:fill="D9D9D9"/>
          </w:tcPr>
          <w:p w14:paraId="64786669" w14:textId="77777777" w:rsidR="00D5284D" w:rsidRPr="007406FF" w:rsidRDefault="00D5284D" w:rsidP="0052296B">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79FDB597" w14:textId="77777777" w:rsidR="00D5284D" w:rsidRPr="007406FF" w:rsidRDefault="00D5284D" w:rsidP="0052296B">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D5284D" w:rsidRPr="007406FF" w14:paraId="2F6E0786" w14:textId="77777777" w:rsidTr="0052296B">
        <w:trPr>
          <w:trHeight w:val="802"/>
        </w:trPr>
        <w:tc>
          <w:tcPr>
            <w:tcW w:w="572" w:type="dxa"/>
            <w:shd w:val="clear" w:color="auto" w:fill="FFFF00"/>
          </w:tcPr>
          <w:p w14:paraId="5FB28E1D" w14:textId="77777777" w:rsidR="00D5284D" w:rsidRPr="007406FF" w:rsidRDefault="00D5284D" w:rsidP="0052296B">
            <w:pPr>
              <w:pStyle w:val="TableParagraph"/>
              <w:spacing w:before="103"/>
              <w:ind w:left="105"/>
            </w:pPr>
            <w:r>
              <w:rPr>
                <w:b/>
                <w:iCs/>
                <w:sz w:val="20"/>
                <w:szCs w:val="20"/>
              </w:rPr>
              <w:t>1</w:t>
            </w:r>
          </w:p>
        </w:tc>
        <w:tc>
          <w:tcPr>
            <w:tcW w:w="3417" w:type="dxa"/>
            <w:shd w:val="clear" w:color="auto" w:fill="FFFF00"/>
          </w:tcPr>
          <w:p w14:paraId="6002CF0B" w14:textId="77777777" w:rsidR="00D5284D" w:rsidRPr="007406FF" w:rsidRDefault="00D5284D" w:rsidP="0052296B">
            <w:pPr>
              <w:pStyle w:val="TableParagraph"/>
              <w:spacing w:before="103"/>
              <w:ind w:left="109"/>
            </w:pPr>
            <w:r w:rsidRPr="00A75BBC">
              <w:rPr>
                <w:b/>
                <w:bCs/>
              </w:rPr>
              <w:t xml:space="preserve">PROPUNEREA FINANCIARĂ </w:t>
            </w:r>
          </w:p>
        </w:tc>
        <w:tc>
          <w:tcPr>
            <w:tcW w:w="3969" w:type="dxa"/>
            <w:shd w:val="clear" w:color="auto" w:fill="FFFF00"/>
          </w:tcPr>
          <w:p w14:paraId="66CDB109" w14:textId="77777777" w:rsidR="00D5284D" w:rsidRPr="007406FF" w:rsidRDefault="00D5284D" w:rsidP="0052296B">
            <w:pPr>
              <w:pStyle w:val="TableParagraph"/>
              <w:spacing w:before="105" w:line="237" w:lineRule="auto"/>
              <w:ind w:left="105" w:right="684"/>
            </w:pPr>
            <w:r>
              <w:t>Formularul ofertă</w:t>
            </w:r>
            <w:r>
              <w:rPr>
                <w:spacing w:val="-8"/>
              </w:rPr>
              <w:t xml:space="preserve"> </w:t>
            </w: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7C0D9084" w14:textId="77777777" w:rsidR="00D5284D" w:rsidRPr="007406FF" w:rsidRDefault="00D5284D" w:rsidP="0052296B">
            <w:pPr>
              <w:pStyle w:val="TableParagraph"/>
              <w:spacing w:before="103"/>
              <w:ind w:left="105"/>
            </w:pPr>
            <w:r>
              <w:rPr>
                <w:b/>
                <w:iCs/>
                <w:sz w:val="20"/>
                <w:szCs w:val="20"/>
                <w:lang w:val="en-US"/>
              </w:rPr>
              <w:t>obligator</w:t>
            </w:r>
          </w:p>
        </w:tc>
      </w:tr>
      <w:tr w:rsidR="00D5284D" w:rsidRPr="007406FF" w14:paraId="3A6384C5" w14:textId="77777777" w:rsidTr="0052296B">
        <w:trPr>
          <w:trHeight w:val="575"/>
        </w:trPr>
        <w:tc>
          <w:tcPr>
            <w:tcW w:w="572" w:type="dxa"/>
            <w:shd w:val="clear" w:color="auto" w:fill="FFFF00"/>
          </w:tcPr>
          <w:p w14:paraId="2B2364FD" w14:textId="77777777" w:rsidR="00D5284D" w:rsidRPr="007406FF" w:rsidRDefault="00D5284D" w:rsidP="0052296B">
            <w:pPr>
              <w:pStyle w:val="TableParagraph"/>
              <w:spacing w:before="103"/>
              <w:ind w:left="105"/>
            </w:pPr>
            <w:r>
              <w:rPr>
                <w:b/>
                <w:iCs/>
                <w:sz w:val="20"/>
                <w:szCs w:val="20"/>
                <w:lang w:val="en-US"/>
              </w:rPr>
              <w:t>2</w:t>
            </w:r>
          </w:p>
        </w:tc>
        <w:tc>
          <w:tcPr>
            <w:tcW w:w="3417" w:type="dxa"/>
            <w:shd w:val="clear" w:color="auto" w:fill="FFFF00"/>
          </w:tcPr>
          <w:p w14:paraId="07E6186D" w14:textId="77777777" w:rsidR="00D5284D" w:rsidRPr="007406FF" w:rsidRDefault="00D5284D" w:rsidP="0052296B">
            <w:pPr>
              <w:pStyle w:val="TableParagraph"/>
              <w:spacing w:before="103"/>
              <w:ind w:left="109"/>
            </w:pPr>
            <w:r w:rsidRPr="00A75BBC">
              <w:rPr>
                <w:b/>
                <w:bCs/>
              </w:rPr>
              <w:t xml:space="preserve">PROPUNEREA TEHNICĂ </w:t>
            </w:r>
          </w:p>
        </w:tc>
        <w:tc>
          <w:tcPr>
            <w:tcW w:w="3969" w:type="dxa"/>
            <w:shd w:val="clear" w:color="auto" w:fill="FFFF00"/>
          </w:tcPr>
          <w:p w14:paraId="2143D143" w14:textId="77777777" w:rsidR="00D5284D" w:rsidRDefault="00D5284D" w:rsidP="0052296B">
            <w:pPr>
              <w:pStyle w:val="TableParagraph"/>
              <w:spacing w:before="99" w:line="237" w:lineRule="auto"/>
              <w:ind w:left="110" w:right="838"/>
            </w:pPr>
            <w:r>
              <w:t xml:space="preserve">Deviz de cheltuieli </w:t>
            </w:r>
          </w:p>
          <w:p w14:paraId="41BFABA4" w14:textId="77777777" w:rsidR="00D5284D" w:rsidRPr="007406FF" w:rsidRDefault="00D5284D" w:rsidP="0052296B">
            <w:pPr>
              <w:pStyle w:val="TableParagraph"/>
              <w:spacing w:before="105" w:line="237" w:lineRule="auto"/>
              <w:ind w:left="105" w:right="275"/>
            </w:pPr>
            <w:r>
              <w:t>Semnat electronic</w:t>
            </w:r>
            <w:r>
              <w:rPr>
                <w:spacing w:val="-52"/>
              </w:rPr>
              <w:t xml:space="preserve"> </w:t>
            </w:r>
            <w:r>
              <w:t>de</w:t>
            </w:r>
            <w:r>
              <w:rPr>
                <w:spacing w:val="-5"/>
              </w:rPr>
              <w:t xml:space="preserve"> </w:t>
            </w:r>
            <w:r>
              <w:t>către</w:t>
            </w:r>
            <w:r>
              <w:rPr>
                <w:spacing w:val="-5"/>
              </w:rPr>
              <w:t xml:space="preserve"> </w:t>
            </w:r>
            <w:r>
              <w:t>operatorul</w:t>
            </w:r>
          </w:p>
        </w:tc>
        <w:tc>
          <w:tcPr>
            <w:tcW w:w="1559" w:type="dxa"/>
            <w:shd w:val="clear" w:color="auto" w:fill="FFFF00"/>
          </w:tcPr>
          <w:p w14:paraId="7128842C" w14:textId="77777777" w:rsidR="00D5284D" w:rsidRPr="007406FF" w:rsidRDefault="00D5284D" w:rsidP="0052296B">
            <w:pPr>
              <w:pStyle w:val="TableParagraph"/>
              <w:spacing w:before="103"/>
              <w:ind w:left="105"/>
            </w:pPr>
            <w:r>
              <w:rPr>
                <w:b/>
                <w:iCs/>
                <w:sz w:val="20"/>
                <w:szCs w:val="20"/>
                <w:lang w:val="en-US"/>
              </w:rPr>
              <w:t>obligator</w:t>
            </w:r>
          </w:p>
        </w:tc>
      </w:tr>
      <w:tr w:rsidR="00D5284D" w:rsidRPr="007406FF" w14:paraId="7F8C1DB3" w14:textId="77777777" w:rsidTr="0052296B">
        <w:trPr>
          <w:trHeight w:val="627"/>
        </w:trPr>
        <w:tc>
          <w:tcPr>
            <w:tcW w:w="572" w:type="dxa"/>
            <w:shd w:val="clear" w:color="auto" w:fill="FFFF00"/>
          </w:tcPr>
          <w:p w14:paraId="16E94BEA" w14:textId="77777777" w:rsidR="00D5284D" w:rsidRPr="007406FF" w:rsidRDefault="00D5284D" w:rsidP="0052296B">
            <w:pPr>
              <w:pStyle w:val="TableParagraph"/>
              <w:spacing w:before="108"/>
              <w:ind w:left="105"/>
            </w:pPr>
            <w:r>
              <w:rPr>
                <w:b/>
                <w:iCs/>
                <w:sz w:val="20"/>
                <w:szCs w:val="20"/>
                <w:lang w:val="en-US"/>
              </w:rPr>
              <w:t>3</w:t>
            </w:r>
          </w:p>
        </w:tc>
        <w:tc>
          <w:tcPr>
            <w:tcW w:w="3417" w:type="dxa"/>
            <w:shd w:val="clear" w:color="auto" w:fill="FFFF00"/>
          </w:tcPr>
          <w:p w14:paraId="0F121B64" w14:textId="77777777" w:rsidR="00D5284D" w:rsidRPr="007406FF" w:rsidRDefault="00D5284D" w:rsidP="0052296B">
            <w:pPr>
              <w:pStyle w:val="TableParagraph"/>
              <w:spacing w:before="108"/>
              <w:ind w:left="109"/>
            </w:pPr>
            <w:r w:rsidRPr="00A75BBC">
              <w:rPr>
                <w:b/>
                <w:bCs/>
              </w:rPr>
              <w:t>DUAE</w:t>
            </w:r>
          </w:p>
        </w:tc>
        <w:tc>
          <w:tcPr>
            <w:tcW w:w="3969" w:type="dxa"/>
            <w:shd w:val="clear" w:color="auto" w:fill="FFFF00"/>
          </w:tcPr>
          <w:p w14:paraId="44B17477" w14:textId="77777777" w:rsidR="00D5284D" w:rsidRPr="007406FF" w:rsidRDefault="00D5284D" w:rsidP="0052296B">
            <w:pPr>
              <w:pStyle w:val="TableParagraph"/>
              <w:spacing w:before="108"/>
              <w:ind w:left="105" w:right="275"/>
            </w:pPr>
            <w:r>
              <w:t>Semnat electronic de către operatorul</w:t>
            </w:r>
            <w:r>
              <w:rPr>
                <w:spacing w:val="-53"/>
              </w:rPr>
              <w:t xml:space="preserve"> </w:t>
            </w:r>
            <w:r>
              <w:t>economi</w:t>
            </w:r>
          </w:p>
        </w:tc>
        <w:tc>
          <w:tcPr>
            <w:tcW w:w="1559" w:type="dxa"/>
            <w:shd w:val="clear" w:color="auto" w:fill="FFFF00"/>
          </w:tcPr>
          <w:p w14:paraId="66CDC85A" w14:textId="77777777" w:rsidR="00D5284D" w:rsidRPr="007406FF" w:rsidRDefault="00D5284D" w:rsidP="0052296B">
            <w:pPr>
              <w:pStyle w:val="TableParagraph"/>
              <w:spacing w:before="108"/>
              <w:ind w:left="105"/>
            </w:pPr>
            <w:r>
              <w:rPr>
                <w:b/>
                <w:iCs/>
                <w:sz w:val="20"/>
                <w:szCs w:val="20"/>
                <w:lang w:val="en-US"/>
              </w:rPr>
              <w:t>obligator</w:t>
            </w:r>
          </w:p>
        </w:tc>
      </w:tr>
      <w:tr w:rsidR="00D5284D" w:rsidRPr="007406FF" w14:paraId="37C68F53" w14:textId="77777777" w:rsidTr="0052296B">
        <w:trPr>
          <w:trHeight w:val="627"/>
        </w:trPr>
        <w:tc>
          <w:tcPr>
            <w:tcW w:w="572" w:type="dxa"/>
            <w:shd w:val="clear" w:color="auto" w:fill="FFFF00"/>
          </w:tcPr>
          <w:p w14:paraId="3D5C69A4" w14:textId="77777777" w:rsidR="00D5284D" w:rsidRPr="007406FF" w:rsidRDefault="00D5284D" w:rsidP="0052296B">
            <w:pPr>
              <w:pStyle w:val="TableParagraph"/>
              <w:spacing w:before="108"/>
              <w:ind w:left="105"/>
            </w:pPr>
            <w:r>
              <w:rPr>
                <w:b/>
                <w:iCs/>
                <w:sz w:val="20"/>
                <w:szCs w:val="20"/>
                <w:lang w:val="en-US"/>
              </w:rPr>
              <w:t>4</w:t>
            </w:r>
          </w:p>
        </w:tc>
        <w:tc>
          <w:tcPr>
            <w:tcW w:w="3417" w:type="dxa"/>
            <w:shd w:val="clear" w:color="auto" w:fill="FFFF00"/>
          </w:tcPr>
          <w:p w14:paraId="1D4D9E1C" w14:textId="77777777" w:rsidR="00D5284D" w:rsidRPr="007406FF" w:rsidRDefault="00D5284D" w:rsidP="0052296B">
            <w:pPr>
              <w:pStyle w:val="TableParagraph"/>
              <w:spacing w:before="108"/>
              <w:ind w:left="109"/>
            </w:pPr>
            <w:r w:rsidRPr="00A75BBC">
              <w:rPr>
                <w:b/>
                <w:bCs/>
              </w:rPr>
              <w:t>CERERE DE PARTICIPARE</w:t>
            </w:r>
          </w:p>
        </w:tc>
        <w:tc>
          <w:tcPr>
            <w:tcW w:w="3969" w:type="dxa"/>
            <w:shd w:val="clear" w:color="auto" w:fill="FFFF00"/>
          </w:tcPr>
          <w:p w14:paraId="45B7505E" w14:textId="77777777" w:rsidR="00D5284D" w:rsidRPr="007406FF" w:rsidRDefault="00D5284D" w:rsidP="0052296B">
            <w:pPr>
              <w:pStyle w:val="TableParagraph"/>
              <w:spacing w:before="108"/>
              <w:ind w:left="105" w:right="275"/>
            </w:pPr>
            <w:r>
              <w:t>Anexa 8 Semnat electronic de către operatorul</w:t>
            </w:r>
            <w:r>
              <w:rPr>
                <w:spacing w:val="-53"/>
              </w:rPr>
              <w:t xml:space="preserve"> </w:t>
            </w:r>
            <w:r>
              <w:t>economi</w:t>
            </w:r>
          </w:p>
        </w:tc>
        <w:tc>
          <w:tcPr>
            <w:tcW w:w="1559" w:type="dxa"/>
            <w:shd w:val="clear" w:color="auto" w:fill="FFFF00"/>
          </w:tcPr>
          <w:p w14:paraId="249308D5" w14:textId="77777777" w:rsidR="00D5284D" w:rsidRPr="007406FF" w:rsidRDefault="00D5284D" w:rsidP="0052296B">
            <w:pPr>
              <w:pStyle w:val="TableParagraph"/>
              <w:spacing w:before="108"/>
              <w:ind w:left="105"/>
            </w:pPr>
            <w:r>
              <w:rPr>
                <w:b/>
                <w:iCs/>
                <w:sz w:val="20"/>
                <w:szCs w:val="20"/>
                <w:lang w:val="en-US"/>
              </w:rPr>
              <w:t>obligator</w:t>
            </w:r>
          </w:p>
        </w:tc>
      </w:tr>
      <w:tr w:rsidR="00D5284D" w:rsidRPr="007406FF" w14:paraId="042D2A2F" w14:textId="77777777" w:rsidTr="0052296B">
        <w:trPr>
          <w:trHeight w:val="627"/>
        </w:trPr>
        <w:tc>
          <w:tcPr>
            <w:tcW w:w="572" w:type="dxa"/>
            <w:shd w:val="clear" w:color="auto" w:fill="FFFF00"/>
          </w:tcPr>
          <w:p w14:paraId="5775229E" w14:textId="77777777" w:rsidR="00D5284D" w:rsidRDefault="00D5284D" w:rsidP="0052296B">
            <w:pPr>
              <w:pStyle w:val="TableParagraph"/>
              <w:spacing w:before="108"/>
              <w:ind w:left="105"/>
            </w:pPr>
            <w:r>
              <w:rPr>
                <w:b/>
                <w:iCs/>
                <w:sz w:val="20"/>
                <w:szCs w:val="20"/>
                <w:lang w:val="en-US"/>
              </w:rPr>
              <w:lastRenderedPageBreak/>
              <w:t>5</w:t>
            </w:r>
          </w:p>
        </w:tc>
        <w:tc>
          <w:tcPr>
            <w:tcW w:w="3417" w:type="dxa"/>
            <w:shd w:val="clear" w:color="auto" w:fill="FFFF00"/>
          </w:tcPr>
          <w:p w14:paraId="43BDDB78" w14:textId="77777777" w:rsidR="00D5284D" w:rsidRDefault="00D5284D" w:rsidP="0052296B">
            <w:pPr>
              <w:pStyle w:val="TableParagraph"/>
              <w:spacing w:before="108"/>
              <w:ind w:left="109"/>
            </w:pPr>
            <w:r w:rsidRPr="00A75BBC">
              <w:rPr>
                <w:b/>
                <w:bCs/>
              </w:rPr>
              <w:t xml:space="preserve">DECLARAȚIE PRIVIND VALABILITATEA OFERTELOR </w:t>
            </w:r>
          </w:p>
        </w:tc>
        <w:tc>
          <w:tcPr>
            <w:tcW w:w="3969" w:type="dxa"/>
            <w:shd w:val="clear" w:color="auto" w:fill="FFFF00"/>
          </w:tcPr>
          <w:p w14:paraId="65995CCA" w14:textId="77777777" w:rsidR="00D5284D" w:rsidRDefault="00D5284D" w:rsidP="0052296B">
            <w:pPr>
              <w:pStyle w:val="TableParagraph"/>
              <w:spacing w:before="108"/>
              <w:ind w:left="105" w:right="275"/>
            </w:pPr>
            <w:r>
              <w:t>Anexa 7 Semnat electronic de către operatorul</w:t>
            </w:r>
            <w:r>
              <w:rPr>
                <w:spacing w:val="-53"/>
              </w:rPr>
              <w:t xml:space="preserve"> </w:t>
            </w:r>
            <w:r>
              <w:t>economi</w:t>
            </w:r>
          </w:p>
        </w:tc>
        <w:tc>
          <w:tcPr>
            <w:tcW w:w="1559" w:type="dxa"/>
            <w:shd w:val="clear" w:color="auto" w:fill="FFFF00"/>
          </w:tcPr>
          <w:p w14:paraId="47899530" w14:textId="77777777" w:rsidR="00D5284D" w:rsidRPr="007406FF" w:rsidRDefault="00D5284D" w:rsidP="0052296B">
            <w:pPr>
              <w:pStyle w:val="TableParagraph"/>
              <w:spacing w:before="108"/>
              <w:ind w:left="105"/>
            </w:pPr>
            <w:r>
              <w:rPr>
                <w:b/>
                <w:iCs/>
                <w:sz w:val="20"/>
                <w:szCs w:val="20"/>
                <w:lang w:val="en-US"/>
              </w:rPr>
              <w:t>obligator</w:t>
            </w:r>
          </w:p>
        </w:tc>
      </w:tr>
      <w:tr w:rsidR="00D5284D" w:rsidRPr="007406FF" w14:paraId="1BC4C55B" w14:textId="77777777" w:rsidTr="0052296B">
        <w:trPr>
          <w:trHeight w:val="627"/>
        </w:trPr>
        <w:tc>
          <w:tcPr>
            <w:tcW w:w="572" w:type="dxa"/>
            <w:shd w:val="clear" w:color="auto" w:fill="FFFF00"/>
          </w:tcPr>
          <w:p w14:paraId="53B7F516" w14:textId="77777777" w:rsidR="00D5284D" w:rsidRDefault="00D5284D" w:rsidP="0052296B">
            <w:pPr>
              <w:pStyle w:val="TableParagraph"/>
              <w:spacing w:before="108"/>
              <w:ind w:left="105"/>
            </w:pPr>
            <w:r>
              <w:rPr>
                <w:b/>
                <w:iCs/>
                <w:sz w:val="20"/>
                <w:szCs w:val="20"/>
                <w:lang w:val="en-US"/>
              </w:rPr>
              <w:t>6</w:t>
            </w:r>
          </w:p>
        </w:tc>
        <w:tc>
          <w:tcPr>
            <w:tcW w:w="3417" w:type="dxa"/>
            <w:shd w:val="clear" w:color="auto" w:fill="FFFF00"/>
          </w:tcPr>
          <w:p w14:paraId="534226AE" w14:textId="77777777" w:rsidR="00D5284D" w:rsidRDefault="00D5284D" w:rsidP="0052296B">
            <w:pPr>
              <w:pStyle w:val="TableParagraph"/>
              <w:spacing w:before="108"/>
              <w:ind w:left="109"/>
            </w:pPr>
            <w:r>
              <w:rPr>
                <w:b/>
                <w:szCs w:val="24"/>
                <w:lang w:val="zh-CN"/>
              </w:rPr>
              <w:t>SCRISOARE  DE  GARANŢIE  BANCARĂ</w:t>
            </w:r>
          </w:p>
        </w:tc>
        <w:tc>
          <w:tcPr>
            <w:tcW w:w="3969" w:type="dxa"/>
            <w:shd w:val="clear" w:color="auto" w:fill="FFFF00"/>
          </w:tcPr>
          <w:p w14:paraId="2BD2CB50" w14:textId="77777777" w:rsidR="00D5284D" w:rsidRDefault="00D5284D" w:rsidP="0052296B">
            <w:pPr>
              <w:pStyle w:val="TableParagraph"/>
              <w:spacing w:before="108"/>
              <w:ind w:left="105" w:right="275"/>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14:paraId="50CE7755" w14:textId="77777777" w:rsidR="00D5284D" w:rsidRPr="007406FF" w:rsidRDefault="00D5284D" w:rsidP="0052296B">
            <w:pPr>
              <w:pStyle w:val="TableParagraph"/>
              <w:spacing w:before="108"/>
              <w:ind w:left="105"/>
            </w:pPr>
            <w:r>
              <w:rPr>
                <w:b/>
                <w:spacing w:val="-2"/>
                <w:sz w:val="20"/>
              </w:rPr>
              <w:t>obligator</w:t>
            </w:r>
          </w:p>
        </w:tc>
      </w:tr>
      <w:tr w:rsidR="00D5284D" w:rsidRPr="007406FF" w14:paraId="35BEFCBB" w14:textId="77777777" w:rsidTr="0052296B">
        <w:trPr>
          <w:trHeight w:val="627"/>
        </w:trPr>
        <w:tc>
          <w:tcPr>
            <w:tcW w:w="572" w:type="dxa"/>
            <w:shd w:val="clear" w:color="auto" w:fill="FFFF00"/>
          </w:tcPr>
          <w:p w14:paraId="66D406DA" w14:textId="77777777" w:rsidR="00D5284D" w:rsidRDefault="00D5284D" w:rsidP="0052296B">
            <w:pPr>
              <w:pStyle w:val="TableParagraph"/>
              <w:spacing w:before="108"/>
              <w:ind w:left="105"/>
              <w:rPr>
                <w:b/>
                <w:iCs/>
                <w:sz w:val="20"/>
                <w:szCs w:val="20"/>
                <w:lang w:val="en-US"/>
              </w:rPr>
            </w:pPr>
            <w:r>
              <w:rPr>
                <w:b/>
                <w:iCs/>
                <w:sz w:val="20"/>
                <w:szCs w:val="20"/>
                <w:lang w:val="en-US"/>
              </w:rPr>
              <w:t>7</w:t>
            </w:r>
          </w:p>
        </w:tc>
        <w:tc>
          <w:tcPr>
            <w:tcW w:w="3417" w:type="dxa"/>
            <w:shd w:val="clear" w:color="auto" w:fill="FFFF00"/>
          </w:tcPr>
          <w:p w14:paraId="6F17CE61" w14:textId="77777777" w:rsidR="00D5284D" w:rsidRDefault="00D5284D" w:rsidP="0052296B">
            <w:pPr>
              <w:pStyle w:val="TableParagraph"/>
              <w:spacing w:before="108"/>
              <w:ind w:left="109"/>
              <w:rPr>
                <w:b/>
                <w:szCs w:val="24"/>
                <w:lang w:val="zh-CN"/>
              </w:rPr>
            </w:pPr>
            <w:r w:rsidRPr="002D666D">
              <w:rPr>
                <w:b/>
                <w:bCs/>
              </w:rPr>
              <w:t>Certificat de Confirmarea vizitei obiectului/ proiectului de execuție (eliberat de către persoana responsabilă din cadrul AC)</w:t>
            </w:r>
          </w:p>
        </w:tc>
        <w:tc>
          <w:tcPr>
            <w:tcW w:w="3969" w:type="dxa"/>
            <w:shd w:val="clear" w:color="auto" w:fill="FFFF00"/>
          </w:tcPr>
          <w:p w14:paraId="7F5562BC" w14:textId="77777777" w:rsidR="00D5284D" w:rsidRDefault="00D5284D" w:rsidP="0052296B">
            <w:pPr>
              <w:tabs>
                <w:tab w:val="left" w:pos="715"/>
              </w:tabs>
              <w:spacing w:before="1"/>
              <w:ind w:right="140"/>
              <w:jc w:val="both"/>
              <w:rPr>
                <w:sz w:val="20"/>
              </w:rPr>
            </w:pPr>
            <w:r w:rsidRPr="002D666D">
              <w:rPr>
                <w:b/>
                <w:sz w:val="22"/>
                <w:szCs w:val="22"/>
                <w:lang w:eastAsia="zh-CN"/>
              </w:rPr>
              <w:t xml:space="preserve">Рina lа termenul limita de dерunеrе а </w:t>
            </w:r>
            <w:r>
              <w:rPr>
                <w:b/>
                <w:sz w:val="22"/>
                <w:szCs w:val="22"/>
                <w:lang w:eastAsia="zh-CN"/>
              </w:rPr>
              <w:t>ofertelor</w:t>
            </w:r>
            <w:r w:rsidRPr="002D666D">
              <w:rPr>
                <w:b/>
                <w:sz w:val="22"/>
                <w:szCs w:val="22"/>
                <w:lang w:eastAsia="zh-CN"/>
              </w:rPr>
              <w:t xml:space="preserve"> vоr fi organizate vizite lа</w:t>
            </w:r>
            <w:r w:rsidRPr="002D666D">
              <w:rPr>
                <w:b/>
                <w:spacing w:val="40"/>
                <w:sz w:val="22"/>
                <w:szCs w:val="22"/>
                <w:lang w:eastAsia="zh-CN"/>
              </w:rPr>
              <w:t xml:space="preserve"> </w:t>
            </w:r>
            <w:r w:rsidRPr="002D666D">
              <w:rPr>
                <w:b/>
                <w:sz w:val="22"/>
                <w:szCs w:val="22"/>
                <w:lang w:eastAsia="zh-CN"/>
              </w:rPr>
              <w:t>santier, inscrierea si сопfirmаrеа vizitei se vа efectua ре adresa</w:t>
            </w:r>
            <w:r>
              <w:rPr>
                <w:sz w:val="22"/>
                <w:szCs w:val="22"/>
                <w:lang w:eastAsia="zh-CN"/>
              </w:rPr>
              <w:t xml:space="preserve"> institutiei</w:t>
            </w:r>
          </w:p>
        </w:tc>
        <w:tc>
          <w:tcPr>
            <w:tcW w:w="1559" w:type="dxa"/>
            <w:shd w:val="clear" w:color="auto" w:fill="FFFF00"/>
          </w:tcPr>
          <w:p w14:paraId="09B9BE1C" w14:textId="77777777" w:rsidR="00D5284D" w:rsidRDefault="00D5284D" w:rsidP="0052296B">
            <w:pPr>
              <w:pStyle w:val="TableParagraph"/>
              <w:spacing w:before="108"/>
              <w:ind w:left="105"/>
              <w:rPr>
                <w:b/>
                <w:spacing w:val="-2"/>
                <w:sz w:val="20"/>
              </w:rPr>
            </w:pPr>
            <w:r w:rsidRPr="002D666D">
              <w:t>Se solicita</w:t>
            </w:r>
          </w:p>
        </w:tc>
      </w:tr>
      <w:tr w:rsidR="00D5284D" w:rsidRPr="007406FF" w14:paraId="7CCAF425" w14:textId="77777777" w:rsidTr="0052296B">
        <w:trPr>
          <w:trHeight w:val="518"/>
        </w:trPr>
        <w:tc>
          <w:tcPr>
            <w:tcW w:w="9517" w:type="dxa"/>
            <w:gridSpan w:val="4"/>
            <w:shd w:val="clear" w:color="auto" w:fill="FFFF00"/>
          </w:tcPr>
          <w:p w14:paraId="7AF2737D" w14:textId="77777777" w:rsidR="00D5284D" w:rsidRDefault="00D5284D" w:rsidP="0052296B">
            <w:pPr>
              <w:pStyle w:val="TableParagraph"/>
              <w:spacing w:before="103"/>
              <w:ind w:left="2298" w:right="4167" w:firstLine="284"/>
              <w:jc w:val="center"/>
              <w:rPr>
                <w:b/>
              </w:rPr>
            </w:pPr>
            <w:r>
              <w:rPr>
                <w:b/>
              </w:rPr>
              <w:t>INCLUSIV,</w:t>
            </w:r>
          </w:p>
          <w:p w14:paraId="42456F48" w14:textId="77777777" w:rsidR="00D5284D" w:rsidRPr="007406FF" w:rsidRDefault="00D5284D" w:rsidP="0052296B">
            <w:pPr>
              <w:pStyle w:val="TableParagraph"/>
              <w:spacing w:before="103"/>
              <w:ind w:left="1589" w:right="2599"/>
              <w:jc w:val="center"/>
              <w:rPr>
                <w:b/>
              </w:rPr>
            </w:pPr>
            <w:r>
              <w:rPr>
                <w:b/>
              </w:rPr>
              <w:t xml:space="preserve">          documente suplimentare la oferta</w:t>
            </w:r>
          </w:p>
        </w:tc>
      </w:tr>
      <w:tr w:rsidR="00D5284D" w:rsidRPr="007406FF" w14:paraId="53C9F4A2" w14:textId="77777777" w:rsidTr="0052296B">
        <w:trPr>
          <w:trHeight w:val="559"/>
        </w:trPr>
        <w:tc>
          <w:tcPr>
            <w:tcW w:w="572" w:type="dxa"/>
            <w:shd w:val="clear" w:color="auto" w:fill="FFFF00"/>
          </w:tcPr>
          <w:p w14:paraId="11052B3A" w14:textId="77777777" w:rsidR="00D5284D" w:rsidRPr="00094362" w:rsidRDefault="00D5284D" w:rsidP="0052296B">
            <w:pPr>
              <w:pStyle w:val="TableParagraph"/>
              <w:spacing w:before="103"/>
              <w:ind w:left="105"/>
              <w:rPr>
                <w:sz w:val="20"/>
                <w:szCs w:val="20"/>
              </w:rPr>
            </w:pPr>
            <w:r>
              <w:rPr>
                <w:sz w:val="20"/>
                <w:szCs w:val="20"/>
              </w:rPr>
              <w:t>1</w:t>
            </w:r>
          </w:p>
        </w:tc>
        <w:tc>
          <w:tcPr>
            <w:tcW w:w="3417" w:type="dxa"/>
            <w:shd w:val="clear" w:color="auto" w:fill="FFFF00"/>
          </w:tcPr>
          <w:p w14:paraId="0E58063F" w14:textId="77777777" w:rsidR="00D5284D" w:rsidRPr="00094362" w:rsidRDefault="00D5284D" w:rsidP="0052296B">
            <w:pPr>
              <w:pStyle w:val="TableParagraph"/>
              <w:spacing w:before="105" w:line="237" w:lineRule="auto"/>
              <w:ind w:left="109" w:right="300"/>
              <w:rPr>
                <w:sz w:val="20"/>
                <w:szCs w:val="20"/>
              </w:rPr>
            </w:pPr>
            <w:r w:rsidRPr="00094362">
              <w:rPr>
                <w:sz w:val="20"/>
                <w:szCs w:val="20"/>
              </w:rPr>
              <w:t>Formularul</w:t>
            </w:r>
            <w:r w:rsidRPr="00094362">
              <w:rPr>
                <w:spacing w:val="-13"/>
                <w:sz w:val="20"/>
                <w:szCs w:val="20"/>
              </w:rPr>
              <w:t xml:space="preserve"> </w:t>
            </w:r>
            <w:r w:rsidRPr="00094362">
              <w:rPr>
                <w:sz w:val="20"/>
                <w:szCs w:val="20"/>
              </w:rPr>
              <w:t>informație</w:t>
            </w:r>
            <w:r w:rsidRPr="00094362">
              <w:rPr>
                <w:spacing w:val="-12"/>
                <w:sz w:val="20"/>
                <w:szCs w:val="20"/>
              </w:rPr>
              <w:t xml:space="preserve"> </w:t>
            </w:r>
            <w:r w:rsidRPr="00094362">
              <w:rPr>
                <w:sz w:val="20"/>
                <w:szCs w:val="20"/>
              </w:rPr>
              <w:t xml:space="preserve">despre </w:t>
            </w:r>
            <w:r w:rsidRPr="00094362">
              <w:rPr>
                <w:spacing w:val="-2"/>
                <w:sz w:val="20"/>
                <w:szCs w:val="20"/>
              </w:rPr>
              <w:t>ofertant</w:t>
            </w:r>
          </w:p>
        </w:tc>
        <w:tc>
          <w:tcPr>
            <w:tcW w:w="3969" w:type="dxa"/>
            <w:shd w:val="clear" w:color="auto" w:fill="FFFF00"/>
          </w:tcPr>
          <w:p w14:paraId="61F45EE0" w14:textId="77777777" w:rsidR="00D5284D" w:rsidRPr="00094362" w:rsidRDefault="00D5284D" w:rsidP="0052296B">
            <w:pPr>
              <w:pStyle w:val="TableParagraph"/>
              <w:spacing w:before="105" w:line="237" w:lineRule="auto"/>
              <w:ind w:left="105" w:right="275"/>
              <w:rPr>
                <w:sz w:val="20"/>
                <w:szCs w:val="20"/>
              </w:rPr>
            </w:pPr>
            <w:r w:rsidRPr="00094362">
              <w:rPr>
                <w:sz w:val="20"/>
                <w:szCs w:val="20"/>
              </w:rPr>
              <w:t>Semnat</w:t>
            </w:r>
            <w:r w:rsidRPr="00094362">
              <w:rPr>
                <w:spacing w:val="-7"/>
                <w:sz w:val="20"/>
                <w:szCs w:val="20"/>
              </w:rPr>
              <w:t xml:space="preserve"> </w:t>
            </w:r>
            <w:r w:rsidRPr="00094362">
              <w:rPr>
                <w:sz w:val="20"/>
                <w:szCs w:val="20"/>
              </w:rPr>
              <w:t>electronic</w:t>
            </w:r>
            <w:r w:rsidRPr="00094362">
              <w:rPr>
                <w:spacing w:val="-6"/>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6"/>
                <w:sz w:val="20"/>
                <w:szCs w:val="20"/>
              </w:rPr>
              <w:t xml:space="preserve"> </w:t>
            </w:r>
            <w:r w:rsidRPr="00094362">
              <w:rPr>
                <w:sz w:val="20"/>
                <w:szCs w:val="20"/>
              </w:rPr>
              <w:t>operatorul</w:t>
            </w:r>
            <w:r w:rsidRPr="00094362">
              <w:rPr>
                <w:spacing w:val="1"/>
                <w:sz w:val="20"/>
                <w:szCs w:val="20"/>
              </w:rPr>
              <w:t xml:space="preserve"> </w:t>
            </w:r>
            <w:r w:rsidRPr="00094362">
              <w:rPr>
                <w:spacing w:val="-2"/>
                <w:sz w:val="20"/>
                <w:szCs w:val="20"/>
              </w:rPr>
              <w:t>economic</w:t>
            </w:r>
          </w:p>
        </w:tc>
        <w:tc>
          <w:tcPr>
            <w:tcW w:w="1559" w:type="dxa"/>
            <w:shd w:val="clear" w:color="auto" w:fill="FFFF00"/>
          </w:tcPr>
          <w:p w14:paraId="76E895DB" w14:textId="77777777" w:rsidR="00D5284D" w:rsidRPr="00094362" w:rsidRDefault="00D5284D" w:rsidP="0052296B">
            <w:pPr>
              <w:pStyle w:val="TableParagraph"/>
              <w:spacing w:before="103"/>
              <w:ind w:left="105"/>
              <w:rPr>
                <w:sz w:val="20"/>
                <w:szCs w:val="20"/>
              </w:rPr>
            </w:pPr>
            <w:r w:rsidRPr="00094362">
              <w:rPr>
                <w:sz w:val="20"/>
                <w:szCs w:val="20"/>
              </w:rPr>
              <w:t>DA</w:t>
            </w:r>
          </w:p>
        </w:tc>
      </w:tr>
      <w:tr w:rsidR="00D5284D" w:rsidRPr="007406FF" w14:paraId="66665B0A" w14:textId="77777777" w:rsidTr="0052296B">
        <w:trPr>
          <w:trHeight w:val="559"/>
        </w:trPr>
        <w:tc>
          <w:tcPr>
            <w:tcW w:w="572" w:type="dxa"/>
            <w:shd w:val="clear" w:color="auto" w:fill="FFFF00"/>
          </w:tcPr>
          <w:p w14:paraId="05BAD148" w14:textId="77777777" w:rsidR="00D5284D" w:rsidRPr="00094362" w:rsidRDefault="00D5284D" w:rsidP="0052296B">
            <w:pPr>
              <w:pStyle w:val="TableParagraph"/>
              <w:spacing w:before="103"/>
              <w:ind w:left="105"/>
              <w:rPr>
                <w:sz w:val="20"/>
                <w:szCs w:val="20"/>
              </w:rPr>
            </w:pPr>
            <w:r>
              <w:rPr>
                <w:sz w:val="20"/>
                <w:szCs w:val="20"/>
              </w:rPr>
              <w:t>2</w:t>
            </w:r>
          </w:p>
        </w:tc>
        <w:tc>
          <w:tcPr>
            <w:tcW w:w="3417" w:type="dxa"/>
            <w:shd w:val="clear" w:color="auto" w:fill="FFFF00"/>
          </w:tcPr>
          <w:p w14:paraId="6AFB763E" w14:textId="77777777" w:rsidR="00D5284D" w:rsidRPr="00094362" w:rsidRDefault="00D5284D" w:rsidP="0052296B">
            <w:pPr>
              <w:pStyle w:val="TableParagraph"/>
              <w:spacing w:before="101"/>
              <w:ind w:left="119" w:right="46"/>
              <w:rPr>
                <w:sz w:val="20"/>
                <w:szCs w:val="20"/>
              </w:rPr>
            </w:pPr>
            <w:r w:rsidRPr="00094362">
              <w:rPr>
                <w:sz w:val="20"/>
                <w:szCs w:val="20"/>
              </w:rPr>
              <w:t>Dovada</w:t>
            </w:r>
            <w:r w:rsidRPr="00094362">
              <w:rPr>
                <w:spacing w:val="-13"/>
                <w:sz w:val="20"/>
                <w:szCs w:val="20"/>
              </w:rPr>
              <w:t xml:space="preserve"> </w:t>
            </w:r>
            <w:r w:rsidRPr="00094362">
              <w:rPr>
                <w:sz w:val="20"/>
                <w:szCs w:val="20"/>
              </w:rPr>
              <w:t>înregistrării</w:t>
            </w:r>
            <w:r w:rsidRPr="00094362">
              <w:rPr>
                <w:spacing w:val="-12"/>
                <w:sz w:val="20"/>
                <w:szCs w:val="20"/>
              </w:rPr>
              <w:t xml:space="preserve"> </w:t>
            </w:r>
            <w:r w:rsidRPr="00094362">
              <w:rPr>
                <w:sz w:val="20"/>
                <w:szCs w:val="20"/>
              </w:rPr>
              <w:t>persoanei</w:t>
            </w:r>
            <w:r w:rsidRPr="00094362">
              <w:rPr>
                <w:spacing w:val="-13"/>
                <w:sz w:val="20"/>
                <w:szCs w:val="20"/>
              </w:rPr>
              <w:t xml:space="preserve"> </w:t>
            </w:r>
            <w:r w:rsidRPr="00094362">
              <w:rPr>
                <w:sz w:val="20"/>
                <w:szCs w:val="20"/>
              </w:rPr>
              <w:t>juridice, în conformitate cu prevederile legale</w:t>
            </w:r>
          </w:p>
          <w:p w14:paraId="4BF4267A" w14:textId="77777777" w:rsidR="00D5284D" w:rsidRPr="00094362" w:rsidRDefault="00D5284D" w:rsidP="0052296B">
            <w:pPr>
              <w:pStyle w:val="TableParagraph"/>
              <w:spacing w:before="105" w:line="237" w:lineRule="auto"/>
              <w:ind w:left="109" w:right="300"/>
              <w:rPr>
                <w:sz w:val="20"/>
                <w:szCs w:val="20"/>
              </w:rPr>
            </w:pPr>
            <w:r w:rsidRPr="00094362">
              <w:rPr>
                <w:sz w:val="20"/>
                <w:szCs w:val="20"/>
              </w:rPr>
              <w:t>Extras</w:t>
            </w:r>
            <w:r w:rsidRPr="00094362">
              <w:rPr>
                <w:spacing w:val="-5"/>
                <w:sz w:val="20"/>
                <w:szCs w:val="20"/>
              </w:rPr>
              <w:t xml:space="preserve"> </w:t>
            </w:r>
            <w:r w:rsidRPr="00094362">
              <w:rPr>
                <w:sz w:val="20"/>
                <w:szCs w:val="20"/>
              </w:rPr>
              <w:t>din</w:t>
            </w:r>
            <w:r w:rsidRPr="00094362">
              <w:rPr>
                <w:spacing w:val="-5"/>
                <w:sz w:val="20"/>
                <w:szCs w:val="20"/>
              </w:rPr>
              <w:t xml:space="preserve"> </w:t>
            </w:r>
            <w:r w:rsidRPr="00094362">
              <w:rPr>
                <w:sz w:val="20"/>
                <w:szCs w:val="20"/>
              </w:rPr>
              <w:t>Registrul</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stat</w:t>
            </w:r>
            <w:r w:rsidRPr="00094362">
              <w:rPr>
                <w:spacing w:val="-7"/>
                <w:sz w:val="20"/>
                <w:szCs w:val="20"/>
              </w:rPr>
              <w:t xml:space="preserve"> </w:t>
            </w:r>
            <w:r w:rsidRPr="00094362">
              <w:rPr>
                <w:sz w:val="20"/>
                <w:szCs w:val="20"/>
              </w:rPr>
              <w:t>al</w:t>
            </w:r>
            <w:r w:rsidRPr="00094362">
              <w:rPr>
                <w:spacing w:val="-7"/>
                <w:sz w:val="20"/>
                <w:szCs w:val="20"/>
              </w:rPr>
              <w:t xml:space="preserve"> </w:t>
            </w:r>
            <w:r w:rsidRPr="00094362">
              <w:rPr>
                <w:sz w:val="20"/>
                <w:szCs w:val="20"/>
              </w:rPr>
              <w:t xml:space="preserve">persoanei </w:t>
            </w:r>
            <w:r w:rsidRPr="00094362">
              <w:rPr>
                <w:spacing w:val="-2"/>
                <w:sz w:val="20"/>
                <w:szCs w:val="20"/>
              </w:rPr>
              <w:t>juridice</w:t>
            </w:r>
          </w:p>
        </w:tc>
        <w:tc>
          <w:tcPr>
            <w:tcW w:w="3969" w:type="dxa"/>
            <w:shd w:val="clear" w:color="auto" w:fill="FFFF00"/>
          </w:tcPr>
          <w:p w14:paraId="7074FD32" w14:textId="77777777" w:rsidR="00D5284D" w:rsidRPr="00094362" w:rsidRDefault="00D5284D" w:rsidP="0052296B">
            <w:pPr>
              <w:pStyle w:val="TableParagraph"/>
              <w:spacing w:before="105" w:line="237" w:lineRule="auto"/>
              <w:ind w:left="105" w:right="275"/>
              <w:rPr>
                <w:sz w:val="20"/>
                <w:szCs w:val="20"/>
              </w:rPr>
            </w:pPr>
            <w:r w:rsidRPr="00094362">
              <w:rPr>
                <w:sz w:val="20"/>
                <w:szCs w:val="20"/>
              </w:rPr>
              <w:t>Certificate/decizie</w:t>
            </w:r>
            <w:r w:rsidRPr="00094362">
              <w:rPr>
                <w:spacing w:val="-6"/>
                <w:sz w:val="20"/>
                <w:szCs w:val="20"/>
              </w:rPr>
              <w:t xml:space="preserve"> </w:t>
            </w:r>
            <w:r w:rsidRPr="00094362">
              <w:rPr>
                <w:sz w:val="20"/>
                <w:szCs w:val="20"/>
              </w:rPr>
              <w:t>de</w:t>
            </w:r>
            <w:r w:rsidRPr="00094362">
              <w:rPr>
                <w:spacing w:val="-11"/>
                <w:sz w:val="20"/>
                <w:szCs w:val="20"/>
              </w:rPr>
              <w:t xml:space="preserve"> </w:t>
            </w:r>
            <w:r w:rsidRPr="00094362">
              <w:rPr>
                <w:sz w:val="20"/>
                <w:szCs w:val="20"/>
              </w:rPr>
              <w:t>înregistrare</w:t>
            </w:r>
            <w:r w:rsidRPr="00094362">
              <w:rPr>
                <w:spacing w:val="-11"/>
                <w:sz w:val="20"/>
                <w:szCs w:val="20"/>
              </w:rPr>
              <w:t xml:space="preserve"> </w:t>
            </w:r>
            <w:r w:rsidRPr="00094362">
              <w:rPr>
                <w:sz w:val="20"/>
                <w:szCs w:val="20"/>
              </w:rPr>
              <w:t>a</w:t>
            </w:r>
            <w:r w:rsidRPr="00094362">
              <w:rPr>
                <w:spacing w:val="-6"/>
                <w:sz w:val="20"/>
                <w:szCs w:val="20"/>
              </w:rPr>
              <w:t xml:space="preserve"> </w:t>
            </w:r>
            <w:r w:rsidRPr="00094362">
              <w:rPr>
                <w:sz w:val="20"/>
                <w:szCs w:val="20"/>
              </w:rPr>
              <w:t>întreprinderii - copia, Semnat electronic</w:t>
            </w:r>
            <w:r w:rsidRPr="00094362">
              <w:rPr>
                <w:spacing w:val="40"/>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53225010" w14:textId="77777777" w:rsidR="00D5284D" w:rsidRPr="00094362" w:rsidRDefault="00D5284D" w:rsidP="0052296B">
            <w:pPr>
              <w:pStyle w:val="TableParagraph"/>
              <w:spacing w:before="103"/>
              <w:ind w:left="105"/>
              <w:rPr>
                <w:sz w:val="20"/>
                <w:szCs w:val="20"/>
              </w:rPr>
            </w:pPr>
            <w:r w:rsidRPr="00094362">
              <w:rPr>
                <w:sz w:val="20"/>
                <w:szCs w:val="20"/>
              </w:rPr>
              <w:t>DA</w:t>
            </w:r>
          </w:p>
        </w:tc>
      </w:tr>
      <w:tr w:rsidR="00D5284D" w:rsidRPr="007406FF" w14:paraId="48305120" w14:textId="77777777" w:rsidTr="0052296B">
        <w:trPr>
          <w:trHeight w:val="1144"/>
        </w:trPr>
        <w:tc>
          <w:tcPr>
            <w:tcW w:w="572" w:type="dxa"/>
            <w:shd w:val="clear" w:color="auto" w:fill="FFFF00"/>
          </w:tcPr>
          <w:p w14:paraId="7FBF77AE" w14:textId="77777777" w:rsidR="00D5284D" w:rsidRPr="00094362" w:rsidRDefault="00D5284D" w:rsidP="0052296B">
            <w:pPr>
              <w:pStyle w:val="TableParagraph"/>
              <w:spacing w:before="103"/>
              <w:ind w:left="105"/>
              <w:rPr>
                <w:sz w:val="20"/>
                <w:szCs w:val="20"/>
              </w:rPr>
            </w:pPr>
            <w:r>
              <w:rPr>
                <w:sz w:val="20"/>
                <w:szCs w:val="20"/>
              </w:rPr>
              <w:t>3</w:t>
            </w:r>
          </w:p>
        </w:tc>
        <w:tc>
          <w:tcPr>
            <w:tcW w:w="3417" w:type="dxa"/>
            <w:shd w:val="clear" w:color="auto" w:fill="FFFF00"/>
          </w:tcPr>
          <w:p w14:paraId="6F5F4160" w14:textId="77777777" w:rsidR="00D5284D" w:rsidRPr="00094362" w:rsidRDefault="00D5284D" w:rsidP="0052296B">
            <w:pPr>
              <w:pStyle w:val="TableParagraph"/>
              <w:spacing w:before="101"/>
              <w:ind w:left="119"/>
              <w:rPr>
                <w:sz w:val="20"/>
                <w:szCs w:val="20"/>
              </w:rPr>
            </w:pPr>
            <w:r w:rsidRPr="00094362">
              <w:rPr>
                <w:sz w:val="20"/>
                <w:szCs w:val="20"/>
              </w:rPr>
              <w:t>Declaratie</w:t>
            </w:r>
            <w:r w:rsidRPr="00094362">
              <w:rPr>
                <w:spacing w:val="-11"/>
                <w:sz w:val="20"/>
                <w:szCs w:val="20"/>
              </w:rPr>
              <w:t xml:space="preserve"> </w:t>
            </w:r>
            <w:r w:rsidRPr="00094362">
              <w:rPr>
                <w:sz w:val="20"/>
                <w:szCs w:val="20"/>
              </w:rPr>
              <w:t>privind</w:t>
            </w:r>
            <w:r w:rsidRPr="00094362">
              <w:rPr>
                <w:spacing w:val="-8"/>
                <w:sz w:val="20"/>
                <w:szCs w:val="20"/>
              </w:rPr>
              <w:t xml:space="preserve"> </w:t>
            </w:r>
            <w:r w:rsidRPr="00094362">
              <w:rPr>
                <w:spacing w:val="-2"/>
                <w:sz w:val="20"/>
                <w:szCs w:val="20"/>
              </w:rPr>
              <w:t>dotarile</w:t>
            </w:r>
          </w:p>
          <w:p w14:paraId="345BE0C2" w14:textId="77777777" w:rsidR="00D5284D" w:rsidRPr="00094362" w:rsidRDefault="00D5284D" w:rsidP="0052296B">
            <w:pPr>
              <w:pStyle w:val="TableParagraph"/>
              <w:spacing w:before="108"/>
              <w:ind w:left="109" w:right="300"/>
              <w:rPr>
                <w:sz w:val="20"/>
                <w:szCs w:val="20"/>
              </w:rPr>
            </w:pPr>
            <w:r w:rsidRPr="00094362">
              <w:rPr>
                <w:sz w:val="20"/>
                <w:szCs w:val="20"/>
              </w:rPr>
              <w:t>specifice,utilajul</w:t>
            </w:r>
            <w:r w:rsidRPr="00094362">
              <w:rPr>
                <w:spacing w:val="-13"/>
                <w:sz w:val="20"/>
                <w:szCs w:val="20"/>
              </w:rPr>
              <w:t xml:space="preserve"> </w:t>
            </w:r>
            <w:r w:rsidRPr="00094362">
              <w:rPr>
                <w:sz w:val="20"/>
                <w:szCs w:val="20"/>
              </w:rPr>
              <w:t>și</w:t>
            </w:r>
            <w:r w:rsidRPr="00094362">
              <w:rPr>
                <w:spacing w:val="-12"/>
                <w:sz w:val="20"/>
                <w:szCs w:val="20"/>
              </w:rPr>
              <w:t xml:space="preserve"> </w:t>
            </w:r>
            <w:r w:rsidRPr="00094362">
              <w:rPr>
                <w:sz w:val="20"/>
                <w:szCs w:val="20"/>
              </w:rPr>
              <w:t>echipamentul necesar pentru îndeplinirea corespunzătoare a contractului</w:t>
            </w:r>
          </w:p>
        </w:tc>
        <w:tc>
          <w:tcPr>
            <w:tcW w:w="3969" w:type="dxa"/>
            <w:shd w:val="clear" w:color="auto" w:fill="FFFF00"/>
          </w:tcPr>
          <w:p w14:paraId="43CA4712" w14:textId="77777777" w:rsidR="00D5284D" w:rsidRPr="00094362" w:rsidRDefault="00D5284D" w:rsidP="0052296B">
            <w:pPr>
              <w:pStyle w:val="TableParagraph"/>
              <w:spacing w:line="241" w:lineRule="exact"/>
              <w:ind w:left="-1"/>
              <w:rPr>
                <w:sz w:val="20"/>
                <w:szCs w:val="20"/>
              </w:rPr>
            </w:pPr>
            <w:r w:rsidRPr="00094362">
              <w:rPr>
                <w:sz w:val="20"/>
                <w:szCs w:val="20"/>
              </w:rPr>
              <w:t>Anexa</w:t>
            </w:r>
            <w:r w:rsidRPr="00094362">
              <w:rPr>
                <w:spacing w:val="-11"/>
                <w:sz w:val="20"/>
                <w:szCs w:val="20"/>
              </w:rPr>
              <w:t xml:space="preserve"> </w:t>
            </w:r>
            <w:r w:rsidRPr="00094362">
              <w:rPr>
                <w:sz w:val="20"/>
                <w:szCs w:val="20"/>
              </w:rPr>
              <w:t>nr.</w:t>
            </w:r>
            <w:r w:rsidRPr="00094362">
              <w:rPr>
                <w:spacing w:val="-2"/>
                <w:sz w:val="20"/>
                <w:szCs w:val="20"/>
              </w:rPr>
              <w:t xml:space="preserve"> </w:t>
            </w:r>
            <w:r w:rsidRPr="00094362">
              <w:rPr>
                <w:sz w:val="20"/>
                <w:szCs w:val="20"/>
              </w:rPr>
              <w:t>14.</w:t>
            </w:r>
            <w:r w:rsidRPr="00094362">
              <w:rPr>
                <w:spacing w:val="-6"/>
                <w:sz w:val="20"/>
                <w:szCs w:val="20"/>
              </w:rPr>
              <w:t xml:space="preserve"> </w:t>
            </w:r>
            <w:r w:rsidRPr="00094362">
              <w:rPr>
                <w:sz w:val="20"/>
                <w:szCs w:val="20"/>
              </w:rPr>
              <w:t>Semnat</w:t>
            </w:r>
            <w:r w:rsidRPr="00094362">
              <w:rPr>
                <w:spacing w:val="-2"/>
                <w:sz w:val="20"/>
                <w:szCs w:val="20"/>
              </w:rPr>
              <w:t xml:space="preserve"> </w:t>
            </w:r>
            <w:r w:rsidRPr="00094362">
              <w:rPr>
                <w:sz w:val="20"/>
                <w:szCs w:val="20"/>
              </w:rPr>
              <w:t>electronic</w:t>
            </w:r>
            <w:r w:rsidRPr="00094362">
              <w:rPr>
                <w:spacing w:val="-7"/>
                <w:sz w:val="20"/>
                <w:szCs w:val="20"/>
              </w:rPr>
              <w:t xml:space="preserve"> </w:t>
            </w:r>
            <w:r w:rsidRPr="00094362">
              <w:rPr>
                <w:sz w:val="20"/>
                <w:szCs w:val="20"/>
              </w:rPr>
              <w:t>de</w:t>
            </w:r>
            <w:r w:rsidRPr="00094362">
              <w:rPr>
                <w:spacing w:val="-7"/>
                <w:sz w:val="20"/>
                <w:szCs w:val="20"/>
              </w:rPr>
              <w:t xml:space="preserve"> </w:t>
            </w:r>
            <w:r w:rsidRPr="00094362">
              <w:rPr>
                <w:sz w:val="20"/>
                <w:szCs w:val="20"/>
              </w:rPr>
              <w:t>către</w:t>
            </w:r>
            <w:r w:rsidRPr="00094362">
              <w:rPr>
                <w:spacing w:val="-7"/>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42155A27" w14:textId="77777777" w:rsidR="00D5284D" w:rsidRPr="00094362" w:rsidRDefault="00D5284D" w:rsidP="0052296B">
            <w:pPr>
              <w:pStyle w:val="TableParagraph"/>
              <w:spacing w:line="264" w:lineRule="exact"/>
              <w:ind w:left="-1"/>
              <w:rPr>
                <w:sz w:val="20"/>
                <w:szCs w:val="20"/>
              </w:rPr>
            </w:pPr>
            <w:r w:rsidRPr="00094362">
              <w:rPr>
                <w:sz w:val="20"/>
                <w:szCs w:val="20"/>
              </w:rPr>
              <w:t>DA</w:t>
            </w:r>
          </w:p>
        </w:tc>
      </w:tr>
      <w:tr w:rsidR="00D5284D" w:rsidRPr="007406FF" w14:paraId="7403F2A5" w14:textId="77777777" w:rsidTr="0052296B">
        <w:trPr>
          <w:trHeight w:val="1086"/>
        </w:trPr>
        <w:tc>
          <w:tcPr>
            <w:tcW w:w="572" w:type="dxa"/>
            <w:shd w:val="clear" w:color="auto" w:fill="FFFF00"/>
          </w:tcPr>
          <w:p w14:paraId="00A512FE" w14:textId="77777777" w:rsidR="00D5284D" w:rsidRPr="00094362" w:rsidRDefault="00D5284D" w:rsidP="0052296B">
            <w:pPr>
              <w:pStyle w:val="TableParagraph"/>
              <w:spacing w:before="103"/>
              <w:ind w:left="105"/>
              <w:rPr>
                <w:sz w:val="20"/>
                <w:szCs w:val="20"/>
              </w:rPr>
            </w:pPr>
            <w:r>
              <w:rPr>
                <w:sz w:val="20"/>
                <w:szCs w:val="20"/>
              </w:rPr>
              <w:t>4</w:t>
            </w:r>
          </w:p>
        </w:tc>
        <w:tc>
          <w:tcPr>
            <w:tcW w:w="3417" w:type="dxa"/>
            <w:shd w:val="clear" w:color="auto" w:fill="FFFF00"/>
          </w:tcPr>
          <w:p w14:paraId="57D64FFF" w14:textId="77777777" w:rsidR="00D5284D" w:rsidRPr="00094362" w:rsidRDefault="00D5284D" w:rsidP="0052296B">
            <w:pPr>
              <w:spacing w:before="72" w:line="290" w:lineRule="auto"/>
              <w:rPr>
                <w:b/>
                <w:color w:val="000000"/>
                <w:w w:val="90"/>
                <w:sz w:val="20"/>
                <w:szCs w:val="20"/>
              </w:rPr>
            </w:pPr>
            <w:r w:rsidRPr="00094362">
              <w:rPr>
                <w:b/>
                <w:spacing w:val="-2"/>
                <w:sz w:val="20"/>
                <w:szCs w:val="20"/>
              </w:rPr>
              <w:t>AVIZ</w:t>
            </w:r>
            <w:r w:rsidRPr="00094362">
              <w:rPr>
                <w:b/>
                <w:spacing w:val="-10"/>
                <w:sz w:val="20"/>
                <w:szCs w:val="20"/>
              </w:rPr>
              <w:t xml:space="preserve"> </w:t>
            </w:r>
            <w:r w:rsidRPr="00094362">
              <w:rPr>
                <w:spacing w:val="-2"/>
                <w:sz w:val="20"/>
                <w:szCs w:val="20"/>
              </w:rPr>
              <w:t>pentru participare</w:t>
            </w:r>
            <w:r w:rsidRPr="00094362">
              <w:rPr>
                <w:spacing w:val="-9"/>
                <w:sz w:val="20"/>
                <w:szCs w:val="20"/>
              </w:rPr>
              <w:t xml:space="preserve"> </w:t>
            </w:r>
            <w:r w:rsidRPr="00094362">
              <w:rPr>
                <w:spacing w:val="-2"/>
                <w:sz w:val="20"/>
                <w:szCs w:val="20"/>
              </w:rPr>
              <w:t>la</w:t>
            </w:r>
            <w:r w:rsidRPr="00094362">
              <w:rPr>
                <w:spacing w:val="-4"/>
                <w:sz w:val="20"/>
                <w:szCs w:val="20"/>
              </w:rPr>
              <w:t xml:space="preserve"> </w:t>
            </w:r>
            <w:r w:rsidRPr="00094362">
              <w:rPr>
                <w:spacing w:val="-2"/>
                <w:sz w:val="20"/>
                <w:szCs w:val="20"/>
              </w:rPr>
              <w:t xml:space="preserve">licitațiile </w:t>
            </w:r>
            <w:r w:rsidRPr="00094362">
              <w:rPr>
                <w:sz w:val="20"/>
                <w:szCs w:val="20"/>
              </w:rPr>
              <w:t>publice de lucrări din domeniul construcțiilor și instalațiilor</w:t>
            </w:r>
          </w:p>
        </w:tc>
        <w:tc>
          <w:tcPr>
            <w:tcW w:w="3969" w:type="dxa"/>
            <w:shd w:val="clear" w:color="auto" w:fill="FFFF00"/>
          </w:tcPr>
          <w:p w14:paraId="53C7CC8B" w14:textId="77777777" w:rsidR="00D5284D" w:rsidRPr="00094362" w:rsidRDefault="00D5284D" w:rsidP="0052296B">
            <w:pPr>
              <w:spacing w:before="120" w:after="120" w:line="276" w:lineRule="auto"/>
              <w:jc w:val="both"/>
              <w:rPr>
                <w:rFonts w:asciiTheme="majorHAnsi" w:eastAsia="PMingLiU" w:hAnsiTheme="majorHAnsi" w:cstheme="majorHAnsi"/>
                <w:sz w:val="20"/>
                <w:szCs w:val="20"/>
                <w:lang w:eastAsia="zh-CN"/>
              </w:rPr>
            </w:pPr>
            <w:r w:rsidRPr="00094362">
              <w:rPr>
                <w:sz w:val="20"/>
                <w:szCs w:val="20"/>
              </w:rPr>
              <w:t>Anexa nr.</w:t>
            </w:r>
            <w:r w:rsidRPr="00094362">
              <w:rPr>
                <w:spacing w:val="28"/>
                <w:sz w:val="20"/>
                <w:szCs w:val="20"/>
              </w:rPr>
              <w:t xml:space="preserve"> </w:t>
            </w:r>
            <w:r w:rsidRPr="00094362">
              <w:rPr>
                <w:sz w:val="20"/>
                <w:szCs w:val="20"/>
              </w:rPr>
              <w:t>22.</w:t>
            </w:r>
            <w:r w:rsidRPr="00094362">
              <w:rPr>
                <w:spacing w:val="24"/>
                <w:sz w:val="20"/>
                <w:szCs w:val="20"/>
              </w:rPr>
              <w:t xml:space="preserve"> </w:t>
            </w:r>
            <w:r w:rsidRPr="00094362">
              <w:rPr>
                <w:sz w:val="20"/>
                <w:szCs w:val="20"/>
              </w:rPr>
              <w:t>Semnat</w:t>
            </w:r>
            <w:r w:rsidRPr="00094362">
              <w:rPr>
                <w:spacing w:val="27"/>
                <w:sz w:val="20"/>
                <w:szCs w:val="20"/>
              </w:rPr>
              <w:t xml:space="preserve"> </w:t>
            </w:r>
            <w:r w:rsidRPr="00094362">
              <w:rPr>
                <w:sz w:val="20"/>
                <w:szCs w:val="20"/>
              </w:rPr>
              <w:t>electronic</w:t>
            </w:r>
            <w:r w:rsidRPr="00094362">
              <w:rPr>
                <w:spacing w:val="80"/>
                <w:sz w:val="20"/>
                <w:szCs w:val="20"/>
              </w:rPr>
              <w:t xml:space="preserve"> </w:t>
            </w:r>
            <w:r w:rsidRPr="00094362">
              <w:rPr>
                <w:sz w:val="20"/>
                <w:szCs w:val="20"/>
              </w:rPr>
              <w:t>de</w:t>
            </w:r>
            <w:r w:rsidRPr="00094362">
              <w:rPr>
                <w:spacing w:val="23"/>
                <w:sz w:val="20"/>
                <w:szCs w:val="20"/>
              </w:rPr>
              <w:t xml:space="preserve"> </w:t>
            </w:r>
            <w:r w:rsidRPr="00094362">
              <w:rPr>
                <w:sz w:val="20"/>
                <w:szCs w:val="20"/>
              </w:rPr>
              <w:t>către</w:t>
            </w:r>
            <w:r w:rsidRPr="00094362">
              <w:rPr>
                <w:spacing w:val="23"/>
                <w:sz w:val="20"/>
                <w:szCs w:val="20"/>
              </w:rPr>
              <w:t xml:space="preserve"> </w:t>
            </w:r>
            <w:r w:rsidRPr="00094362">
              <w:rPr>
                <w:sz w:val="20"/>
                <w:szCs w:val="20"/>
              </w:rPr>
              <w:t xml:space="preserve">operatorul </w:t>
            </w:r>
            <w:r w:rsidRPr="00094362">
              <w:rPr>
                <w:spacing w:val="-2"/>
                <w:sz w:val="20"/>
                <w:szCs w:val="20"/>
              </w:rPr>
              <w:t>economi</w:t>
            </w:r>
          </w:p>
        </w:tc>
        <w:tc>
          <w:tcPr>
            <w:tcW w:w="1559" w:type="dxa"/>
            <w:shd w:val="clear" w:color="auto" w:fill="FFFF00"/>
          </w:tcPr>
          <w:p w14:paraId="32FECCCF" w14:textId="77777777" w:rsidR="00D5284D" w:rsidRPr="00094362" w:rsidRDefault="00D5284D" w:rsidP="0052296B">
            <w:pPr>
              <w:rPr>
                <w:sz w:val="20"/>
                <w:szCs w:val="20"/>
              </w:rPr>
            </w:pPr>
            <w:r w:rsidRPr="00094362">
              <w:rPr>
                <w:sz w:val="20"/>
                <w:szCs w:val="20"/>
              </w:rPr>
              <w:t>DA</w:t>
            </w:r>
          </w:p>
        </w:tc>
      </w:tr>
      <w:tr w:rsidR="00D5284D" w:rsidRPr="007406FF" w14:paraId="71ACB9A6" w14:textId="77777777" w:rsidTr="0052296B">
        <w:trPr>
          <w:trHeight w:val="448"/>
        </w:trPr>
        <w:tc>
          <w:tcPr>
            <w:tcW w:w="572" w:type="dxa"/>
            <w:shd w:val="clear" w:color="auto" w:fill="FFFF00"/>
          </w:tcPr>
          <w:p w14:paraId="56808ECA" w14:textId="77777777" w:rsidR="00D5284D" w:rsidRPr="00094362" w:rsidRDefault="00D5284D" w:rsidP="0052296B">
            <w:pPr>
              <w:pStyle w:val="TableParagraph"/>
              <w:spacing w:before="103"/>
              <w:ind w:left="105"/>
              <w:rPr>
                <w:sz w:val="20"/>
                <w:szCs w:val="20"/>
              </w:rPr>
            </w:pPr>
            <w:r>
              <w:rPr>
                <w:sz w:val="20"/>
                <w:szCs w:val="20"/>
              </w:rPr>
              <w:t>5</w:t>
            </w:r>
          </w:p>
        </w:tc>
        <w:tc>
          <w:tcPr>
            <w:tcW w:w="3417" w:type="dxa"/>
            <w:shd w:val="clear" w:color="auto" w:fill="FFFF00"/>
          </w:tcPr>
          <w:p w14:paraId="1CF2B620" w14:textId="77777777" w:rsidR="00D5284D" w:rsidRPr="00094362" w:rsidRDefault="00D5284D" w:rsidP="0052296B">
            <w:pPr>
              <w:pStyle w:val="TableParagraph"/>
              <w:spacing w:line="226" w:lineRule="exact"/>
              <w:ind w:left="4"/>
              <w:rPr>
                <w:sz w:val="20"/>
                <w:szCs w:val="20"/>
              </w:rPr>
            </w:pPr>
            <w:r w:rsidRPr="00094362">
              <w:rPr>
                <w:sz w:val="20"/>
                <w:szCs w:val="20"/>
              </w:rPr>
              <w:t>GRAFIC</w:t>
            </w:r>
            <w:r w:rsidRPr="00094362">
              <w:rPr>
                <w:spacing w:val="-6"/>
                <w:sz w:val="20"/>
                <w:szCs w:val="20"/>
              </w:rPr>
              <w:t xml:space="preserve"> </w:t>
            </w:r>
            <w:r w:rsidRPr="00094362">
              <w:rPr>
                <w:sz w:val="20"/>
                <w:szCs w:val="20"/>
              </w:rPr>
              <w:t>DE</w:t>
            </w:r>
            <w:r w:rsidRPr="00094362">
              <w:rPr>
                <w:spacing w:val="37"/>
                <w:sz w:val="20"/>
                <w:szCs w:val="20"/>
              </w:rPr>
              <w:t xml:space="preserve"> </w:t>
            </w:r>
            <w:r w:rsidRPr="00094362">
              <w:rPr>
                <w:sz w:val="20"/>
                <w:szCs w:val="20"/>
              </w:rPr>
              <w:t>EXECUTARE</w:t>
            </w:r>
            <w:r w:rsidRPr="00094362">
              <w:rPr>
                <w:spacing w:val="-4"/>
                <w:sz w:val="20"/>
                <w:szCs w:val="20"/>
              </w:rPr>
              <w:t xml:space="preserve"> </w:t>
            </w:r>
            <w:r w:rsidRPr="00094362">
              <w:rPr>
                <w:spacing w:val="-10"/>
                <w:sz w:val="20"/>
                <w:szCs w:val="20"/>
              </w:rPr>
              <w:t>A</w:t>
            </w:r>
          </w:p>
          <w:p w14:paraId="26419BD4" w14:textId="77777777" w:rsidR="00D5284D" w:rsidRPr="00094362" w:rsidRDefault="00D5284D" w:rsidP="0052296B">
            <w:pPr>
              <w:pStyle w:val="a8"/>
              <w:tabs>
                <w:tab w:val="left" w:pos="567"/>
              </w:tabs>
              <w:rPr>
                <w:sz w:val="20"/>
              </w:rPr>
            </w:pPr>
            <w:r w:rsidRPr="00094362">
              <w:rPr>
                <w:sz w:val="20"/>
              </w:rPr>
              <w:t>LUCRĂRILOR-perioada</w:t>
            </w:r>
            <w:r w:rsidRPr="00094362">
              <w:rPr>
                <w:spacing w:val="-6"/>
                <w:sz w:val="20"/>
              </w:rPr>
              <w:t xml:space="preserve"> </w:t>
            </w:r>
            <w:r w:rsidRPr="00094362">
              <w:rPr>
                <w:sz w:val="20"/>
              </w:rPr>
              <w:t>de</w:t>
            </w:r>
            <w:r w:rsidRPr="00094362">
              <w:rPr>
                <w:spacing w:val="-10"/>
                <w:sz w:val="20"/>
              </w:rPr>
              <w:t xml:space="preserve"> </w:t>
            </w:r>
            <w:r w:rsidRPr="00094362">
              <w:rPr>
                <w:spacing w:val="-2"/>
                <w:sz w:val="20"/>
              </w:rPr>
              <w:t>execuție</w:t>
            </w:r>
          </w:p>
        </w:tc>
        <w:tc>
          <w:tcPr>
            <w:tcW w:w="3969" w:type="dxa"/>
            <w:shd w:val="clear" w:color="auto" w:fill="FFFF00"/>
          </w:tcPr>
          <w:p w14:paraId="3E03E251" w14:textId="77777777" w:rsidR="00D5284D" w:rsidRPr="00094362" w:rsidRDefault="00D5284D" w:rsidP="0052296B">
            <w:pPr>
              <w:pStyle w:val="TableParagraph"/>
              <w:spacing w:line="226" w:lineRule="exact"/>
              <w:ind w:left="-1"/>
              <w:rPr>
                <w:sz w:val="20"/>
                <w:szCs w:val="20"/>
              </w:rPr>
            </w:pPr>
            <w:r w:rsidRPr="00094362">
              <w:rPr>
                <w:sz w:val="20"/>
                <w:szCs w:val="20"/>
              </w:rPr>
              <w:t>Anexa</w:t>
            </w:r>
            <w:r w:rsidRPr="00094362">
              <w:rPr>
                <w:spacing w:val="-10"/>
                <w:sz w:val="20"/>
                <w:szCs w:val="20"/>
              </w:rPr>
              <w:t xml:space="preserve"> </w:t>
            </w:r>
            <w:r w:rsidRPr="00094362">
              <w:rPr>
                <w:sz w:val="20"/>
                <w:szCs w:val="20"/>
              </w:rPr>
              <w:t>nr.</w:t>
            </w:r>
            <w:r w:rsidRPr="00094362">
              <w:rPr>
                <w:spacing w:val="1"/>
                <w:sz w:val="20"/>
                <w:szCs w:val="20"/>
              </w:rPr>
              <w:t xml:space="preserve"> </w:t>
            </w:r>
            <w:r w:rsidRPr="00094362">
              <w:rPr>
                <w:sz w:val="20"/>
                <w:szCs w:val="20"/>
              </w:rPr>
              <w:t>10</w:t>
            </w:r>
            <w:r w:rsidRPr="00094362">
              <w:rPr>
                <w:spacing w:val="-2"/>
                <w:sz w:val="20"/>
                <w:szCs w:val="20"/>
              </w:rPr>
              <w:t xml:space="preserve"> </w:t>
            </w:r>
            <w:r w:rsidRPr="00094362">
              <w:rPr>
                <w:sz w:val="20"/>
                <w:szCs w:val="20"/>
              </w:rPr>
              <w:t>Semnat</w:t>
            </w:r>
            <w:r w:rsidRPr="00094362">
              <w:rPr>
                <w:spacing w:val="-4"/>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9"/>
                <w:sz w:val="20"/>
                <w:szCs w:val="20"/>
              </w:rPr>
              <w:t xml:space="preserve"> </w:t>
            </w:r>
            <w:r w:rsidRPr="00094362">
              <w:rPr>
                <w:sz w:val="20"/>
                <w:szCs w:val="20"/>
              </w:rPr>
              <w:t>către</w:t>
            </w:r>
            <w:r w:rsidRPr="00094362">
              <w:rPr>
                <w:spacing w:val="-4"/>
                <w:sz w:val="20"/>
                <w:szCs w:val="20"/>
              </w:rPr>
              <w:t xml:space="preserve"> </w:t>
            </w:r>
            <w:r w:rsidRPr="00094362">
              <w:rPr>
                <w:spacing w:val="-2"/>
                <w:sz w:val="20"/>
                <w:szCs w:val="20"/>
              </w:rPr>
              <w:t>operatorul</w:t>
            </w:r>
          </w:p>
          <w:p w14:paraId="360E1026" w14:textId="77777777" w:rsidR="00D5284D" w:rsidRPr="00094362" w:rsidRDefault="00D5284D" w:rsidP="0052296B">
            <w:pPr>
              <w:rPr>
                <w:sz w:val="20"/>
                <w:szCs w:val="20"/>
              </w:rPr>
            </w:pPr>
            <w:r w:rsidRPr="00094362">
              <w:rPr>
                <w:spacing w:val="-2"/>
                <w:sz w:val="20"/>
                <w:szCs w:val="20"/>
              </w:rPr>
              <w:t>economi</w:t>
            </w:r>
          </w:p>
        </w:tc>
        <w:tc>
          <w:tcPr>
            <w:tcW w:w="1559" w:type="dxa"/>
            <w:shd w:val="clear" w:color="auto" w:fill="FFFF00"/>
          </w:tcPr>
          <w:p w14:paraId="548E49A9" w14:textId="77777777" w:rsidR="00D5284D" w:rsidRPr="00094362" w:rsidRDefault="00D5284D" w:rsidP="0052296B">
            <w:pPr>
              <w:rPr>
                <w:sz w:val="20"/>
                <w:szCs w:val="20"/>
              </w:rPr>
            </w:pPr>
            <w:r w:rsidRPr="00094362">
              <w:rPr>
                <w:sz w:val="20"/>
                <w:szCs w:val="20"/>
              </w:rPr>
              <w:t>DA</w:t>
            </w:r>
          </w:p>
        </w:tc>
      </w:tr>
      <w:tr w:rsidR="00D5284D" w:rsidRPr="007406FF" w14:paraId="50C13691" w14:textId="77777777" w:rsidTr="0052296B">
        <w:trPr>
          <w:trHeight w:val="525"/>
        </w:trPr>
        <w:tc>
          <w:tcPr>
            <w:tcW w:w="572" w:type="dxa"/>
            <w:shd w:val="clear" w:color="auto" w:fill="FFFF00"/>
          </w:tcPr>
          <w:p w14:paraId="0A5B0CAB" w14:textId="77777777" w:rsidR="00D5284D" w:rsidRPr="00094362" w:rsidRDefault="00D5284D" w:rsidP="0052296B">
            <w:pPr>
              <w:ind w:left="100"/>
              <w:rPr>
                <w:sz w:val="20"/>
                <w:szCs w:val="20"/>
              </w:rPr>
            </w:pPr>
            <w:r>
              <w:rPr>
                <w:sz w:val="20"/>
                <w:szCs w:val="20"/>
              </w:rPr>
              <w:t>6</w:t>
            </w:r>
          </w:p>
        </w:tc>
        <w:tc>
          <w:tcPr>
            <w:tcW w:w="3417" w:type="dxa"/>
            <w:shd w:val="clear" w:color="auto" w:fill="FFFF00"/>
          </w:tcPr>
          <w:p w14:paraId="6201BD3B" w14:textId="77777777" w:rsidR="00D5284D" w:rsidRPr="00094362" w:rsidRDefault="00D5284D" w:rsidP="0052296B">
            <w:pPr>
              <w:ind w:left="100" w:right="150"/>
              <w:rPr>
                <w:sz w:val="20"/>
                <w:szCs w:val="20"/>
              </w:rPr>
            </w:pPr>
            <w:r w:rsidRPr="00094362">
              <w:rPr>
                <w:sz w:val="20"/>
                <w:szCs w:val="20"/>
              </w:rPr>
              <w:t>Certificat</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lipsa</w:t>
            </w:r>
            <w:r w:rsidRPr="00094362">
              <w:rPr>
                <w:spacing w:val="-13"/>
                <w:sz w:val="20"/>
                <w:szCs w:val="20"/>
              </w:rPr>
              <w:t xml:space="preserve"> </w:t>
            </w:r>
            <w:r w:rsidRPr="00094362">
              <w:rPr>
                <w:sz w:val="20"/>
                <w:szCs w:val="20"/>
              </w:rPr>
              <w:t>sau</w:t>
            </w:r>
            <w:r w:rsidRPr="00094362">
              <w:rPr>
                <w:spacing w:val="-12"/>
                <w:sz w:val="20"/>
                <w:szCs w:val="20"/>
              </w:rPr>
              <w:t xml:space="preserve"> </w:t>
            </w:r>
            <w:r w:rsidRPr="00094362">
              <w:rPr>
                <w:sz w:val="20"/>
                <w:szCs w:val="20"/>
              </w:rPr>
              <w:t>existența restanțelor față de bugetul public national (eliberat de FISC)</w:t>
            </w:r>
          </w:p>
        </w:tc>
        <w:tc>
          <w:tcPr>
            <w:tcW w:w="3969" w:type="dxa"/>
            <w:shd w:val="clear" w:color="auto" w:fill="FFFF00"/>
          </w:tcPr>
          <w:p w14:paraId="77C57AB7" w14:textId="77777777" w:rsidR="00D5284D" w:rsidRPr="00094362" w:rsidRDefault="00D5284D" w:rsidP="0052296B">
            <w:pPr>
              <w:ind w:left="96" w:right="703"/>
              <w:rPr>
                <w:sz w:val="20"/>
                <w:szCs w:val="20"/>
              </w:rPr>
            </w:pPr>
            <w:r w:rsidRPr="00094362">
              <w:rPr>
                <w:spacing w:val="-2"/>
                <w:sz w:val="20"/>
                <w:szCs w:val="20"/>
              </w:rPr>
              <w:t>Semnat</w:t>
            </w:r>
            <w:r w:rsidRPr="00094362">
              <w:rPr>
                <w:spacing w:val="-10"/>
                <w:sz w:val="20"/>
                <w:szCs w:val="20"/>
              </w:rPr>
              <w:t xml:space="preserve"> </w:t>
            </w:r>
            <w:r w:rsidRPr="00094362">
              <w:rPr>
                <w:spacing w:val="-2"/>
                <w:sz w:val="20"/>
                <w:szCs w:val="20"/>
              </w:rPr>
              <w:t>electronic</w:t>
            </w:r>
            <w:r w:rsidRPr="00094362">
              <w:rPr>
                <w:spacing w:val="-15"/>
                <w:sz w:val="20"/>
                <w:szCs w:val="20"/>
              </w:rPr>
              <w:t xml:space="preserve"> </w:t>
            </w:r>
            <w:r w:rsidRPr="00094362">
              <w:rPr>
                <w:spacing w:val="-2"/>
                <w:sz w:val="20"/>
                <w:szCs w:val="20"/>
              </w:rPr>
              <w:t>de</w:t>
            </w:r>
            <w:r w:rsidRPr="00094362">
              <w:rPr>
                <w:spacing w:val="-9"/>
                <w:sz w:val="20"/>
                <w:szCs w:val="20"/>
              </w:rPr>
              <w:t xml:space="preserve"> </w:t>
            </w:r>
            <w:r w:rsidRPr="00094362">
              <w:rPr>
                <w:spacing w:val="-2"/>
                <w:sz w:val="20"/>
                <w:szCs w:val="20"/>
              </w:rPr>
              <w:t>către</w:t>
            </w:r>
            <w:r w:rsidRPr="00094362">
              <w:rPr>
                <w:spacing w:val="-4"/>
                <w:sz w:val="20"/>
                <w:szCs w:val="20"/>
              </w:rPr>
              <w:t xml:space="preserve"> </w:t>
            </w:r>
            <w:r w:rsidRPr="00094362">
              <w:rPr>
                <w:spacing w:val="-2"/>
                <w:sz w:val="20"/>
                <w:szCs w:val="20"/>
              </w:rPr>
              <w:t>operatorul economi</w:t>
            </w:r>
          </w:p>
        </w:tc>
        <w:tc>
          <w:tcPr>
            <w:tcW w:w="1559" w:type="dxa"/>
            <w:shd w:val="clear" w:color="auto" w:fill="FFFF00"/>
          </w:tcPr>
          <w:p w14:paraId="6E01A91A" w14:textId="77777777" w:rsidR="00D5284D" w:rsidRPr="00094362" w:rsidRDefault="00D5284D" w:rsidP="0052296B">
            <w:pPr>
              <w:ind w:left="-9"/>
              <w:rPr>
                <w:sz w:val="20"/>
                <w:szCs w:val="20"/>
              </w:rPr>
            </w:pPr>
            <w:r w:rsidRPr="00094362">
              <w:rPr>
                <w:sz w:val="20"/>
                <w:szCs w:val="20"/>
              </w:rPr>
              <w:t>DA</w:t>
            </w:r>
          </w:p>
        </w:tc>
      </w:tr>
      <w:tr w:rsidR="00D5284D" w:rsidRPr="007406FF" w14:paraId="72CC8FFC" w14:textId="77777777" w:rsidTr="0052296B">
        <w:trPr>
          <w:trHeight w:val="525"/>
        </w:trPr>
        <w:tc>
          <w:tcPr>
            <w:tcW w:w="572" w:type="dxa"/>
            <w:shd w:val="clear" w:color="auto" w:fill="FFFF00"/>
          </w:tcPr>
          <w:p w14:paraId="1F5736B7" w14:textId="77777777" w:rsidR="00D5284D" w:rsidRPr="00094362" w:rsidRDefault="00D5284D" w:rsidP="0052296B">
            <w:pPr>
              <w:ind w:left="100"/>
              <w:rPr>
                <w:sz w:val="20"/>
                <w:szCs w:val="20"/>
              </w:rPr>
            </w:pPr>
            <w:r>
              <w:rPr>
                <w:sz w:val="20"/>
                <w:szCs w:val="20"/>
              </w:rPr>
              <w:t>7</w:t>
            </w:r>
          </w:p>
        </w:tc>
        <w:tc>
          <w:tcPr>
            <w:tcW w:w="3417" w:type="dxa"/>
            <w:shd w:val="clear" w:color="auto" w:fill="FFFF00"/>
          </w:tcPr>
          <w:p w14:paraId="6FDABC61" w14:textId="77777777" w:rsidR="00D5284D" w:rsidRPr="00094362" w:rsidRDefault="00D5284D" w:rsidP="0052296B">
            <w:pPr>
              <w:rPr>
                <w:rFonts w:eastAsia="PMingLiU"/>
                <w:b/>
                <w:sz w:val="20"/>
                <w:szCs w:val="20"/>
                <w:lang w:val="en-US" w:eastAsia="zh-CN"/>
              </w:rPr>
            </w:pPr>
            <w:r w:rsidRPr="00094362">
              <w:rPr>
                <w:rFonts w:eastAsia="PMingLiU"/>
                <w:b/>
                <w:sz w:val="20"/>
                <w:szCs w:val="20"/>
                <w:lang w:val="en-US" w:eastAsia="zh-CN"/>
              </w:rPr>
              <w:t>DECLARAȚIE</w:t>
            </w:r>
          </w:p>
          <w:p w14:paraId="3579D464" w14:textId="77777777" w:rsidR="00D5284D" w:rsidRPr="00094362" w:rsidRDefault="00D5284D" w:rsidP="0052296B">
            <w:pPr>
              <w:pStyle w:val="a8"/>
              <w:tabs>
                <w:tab w:val="left" w:pos="567"/>
              </w:tabs>
              <w:rPr>
                <w:sz w:val="20"/>
                <w:lang w:val="en-US"/>
              </w:rPr>
            </w:pPr>
            <w:proofErr w:type="spellStart"/>
            <w:r w:rsidRPr="00094362">
              <w:rPr>
                <w:sz w:val="20"/>
                <w:lang w:val="en-US"/>
              </w:rPr>
              <w:t>privind</w:t>
            </w:r>
            <w:proofErr w:type="spellEnd"/>
            <w:r w:rsidRPr="00094362">
              <w:rPr>
                <w:sz w:val="20"/>
                <w:lang w:val="en-US"/>
              </w:rPr>
              <w:t xml:space="preserve"> </w:t>
            </w:r>
            <w:proofErr w:type="spellStart"/>
            <w:r w:rsidRPr="00094362">
              <w:rPr>
                <w:sz w:val="20"/>
                <w:lang w:val="en-US"/>
              </w:rPr>
              <w:t>experienţa</w:t>
            </w:r>
            <w:proofErr w:type="spellEnd"/>
            <w:r w:rsidRPr="00094362">
              <w:rPr>
                <w:sz w:val="20"/>
                <w:lang w:val="en-US"/>
              </w:rPr>
              <w:t xml:space="preserve"> </w:t>
            </w:r>
            <w:r>
              <w:rPr>
                <w:sz w:val="20"/>
                <w:lang w:val="en-US"/>
              </w:rPr>
              <w:t xml:space="preserve">similar  - </w:t>
            </w:r>
            <w:proofErr w:type="spellStart"/>
            <w:r>
              <w:rPr>
                <w:sz w:val="20"/>
                <w:lang w:val="en-US"/>
              </w:rPr>
              <w:t>lucrări</w:t>
            </w:r>
            <w:proofErr w:type="spellEnd"/>
            <w:r>
              <w:rPr>
                <w:sz w:val="20"/>
                <w:lang w:val="en-US"/>
              </w:rPr>
              <w:t xml:space="preserve"> drum</w:t>
            </w:r>
          </w:p>
          <w:p w14:paraId="1DD5E39C" w14:textId="77777777" w:rsidR="00D5284D" w:rsidRPr="00094362" w:rsidRDefault="00D5284D" w:rsidP="0052296B">
            <w:pPr>
              <w:ind w:left="100" w:right="347"/>
              <w:rPr>
                <w:sz w:val="20"/>
                <w:szCs w:val="20"/>
              </w:rPr>
            </w:pPr>
            <w:r w:rsidRPr="00094362">
              <w:rPr>
                <w:rFonts w:ascii="Helvetica" w:hAnsi="Helvetica"/>
                <w:color w:val="333333"/>
                <w:sz w:val="20"/>
                <w:szCs w:val="20"/>
                <w:shd w:val="clear" w:color="auto" w:fill="FFFFFF"/>
                <w:lang w:val="en-US"/>
              </w:rPr>
              <w:t> </w:t>
            </w:r>
            <w:r w:rsidRPr="00094362">
              <w:rPr>
                <w:color w:val="333333"/>
                <w:sz w:val="20"/>
                <w:szCs w:val="20"/>
                <w:shd w:val="clear" w:color="auto" w:fill="FFFFFF"/>
                <w:lang w:val="en-US"/>
              </w:rPr>
              <w:t xml:space="preserve">a) lista lucrărilor similare executate în ultimii </w:t>
            </w:r>
            <w:r>
              <w:rPr>
                <w:color w:val="333333"/>
                <w:sz w:val="20"/>
                <w:szCs w:val="20"/>
                <w:shd w:val="clear" w:color="auto" w:fill="FFFFFF"/>
                <w:lang w:val="en-US"/>
              </w:rPr>
              <w:t xml:space="preserve">3 </w:t>
            </w:r>
            <w:r w:rsidRPr="00094362">
              <w:rPr>
                <w:color w:val="333333"/>
                <w:sz w:val="20"/>
                <w:szCs w:val="20"/>
                <w:shd w:val="clear" w:color="auto" w:fill="FFFFFF"/>
                <w:lang w:val="en-US"/>
              </w:rPr>
              <w:t>ani, însoţită de certificări de bună execuţie pentru cele mai importante lucrări, în care să se conțină cel puțin un contract de lucrări similare a cărui valoare să nu fie mai mică de 75% din valoarea vii</w:t>
            </w:r>
            <w:r>
              <w:rPr>
                <w:color w:val="333333"/>
                <w:sz w:val="20"/>
                <w:szCs w:val="20"/>
                <w:shd w:val="clear" w:color="auto" w:fill="FFFFFF"/>
                <w:lang w:val="en-US"/>
              </w:rPr>
              <w:t xml:space="preserve">torului contract, inclusiv </w:t>
            </w:r>
            <w:r w:rsidRPr="00094362">
              <w:rPr>
                <w:rFonts w:eastAsia="PMingLiU"/>
                <w:b/>
                <w:sz w:val="20"/>
                <w:szCs w:val="20"/>
                <w:lang w:eastAsia="zh-CN"/>
              </w:rPr>
              <w:t>Contacte/Procese verbale de executie a lucrarilor similare</w:t>
            </w:r>
            <w:r>
              <w:rPr>
                <w:rFonts w:eastAsia="PMingLiU"/>
                <w:b/>
                <w:sz w:val="20"/>
                <w:szCs w:val="20"/>
                <w:lang w:eastAsia="zh-CN"/>
              </w:rPr>
              <w:t>, recomandari</w:t>
            </w:r>
          </w:p>
        </w:tc>
        <w:tc>
          <w:tcPr>
            <w:tcW w:w="3969" w:type="dxa"/>
            <w:shd w:val="clear" w:color="auto" w:fill="FFFF00"/>
          </w:tcPr>
          <w:p w14:paraId="3189A500" w14:textId="77777777" w:rsidR="00D5284D" w:rsidRPr="00094362" w:rsidRDefault="00D5284D" w:rsidP="0052296B">
            <w:pPr>
              <w:ind w:left="-9"/>
              <w:rPr>
                <w:sz w:val="20"/>
                <w:szCs w:val="20"/>
              </w:rPr>
            </w:pPr>
            <w:r w:rsidRPr="00094362">
              <w:rPr>
                <w:sz w:val="20"/>
                <w:szCs w:val="20"/>
                <w:lang w:val="en-US"/>
              </w:rPr>
              <w:t>anexa nr.12 din documentația standart, semnat electronic de către operatorul economic , c</w:t>
            </w:r>
            <w:r w:rsidRPr="00094362">
              <w:rPr>
                <w:iCs/>
                <w:sz w:val="20"/>
                <w:szCs w:val="20"/>
                <w:lang w:val="en-US"/>
              </w:rPr>
              <w:t>u aplicarea semnăturii electronice a operatorului economic</w:t>
            </w:r>
          </w:p>
        </w:tc>
        <w:tc>
          <w:tcPr>
            <w:tcW w:w="1559" w:type="dxa"/>
            <w:shd w:val="clear" w:color="auto" w:fill="FFFF00"/>
          </w:tcPr>
          <w:p w14:paraId="088BB5DD" w14:textId="77777777" w:rsidR="00D5284D" w:rsidRPr="00094362" w:rsidRDefault="00D5284D" w:rsidP="0052296B">
            <w:pPr>
              <w:ind w:left="-9"/>
              <w:rPr>
                <w:sz w:val="20"/>
                <w:szCs w:val="20"/>
              </w:rPr>
            </w:pPr>
            <w:r w:rsidRPr="00094362">
              <w:rPr>
                <w:sz w:val="20"/>
                <w:szCs w:val="20"/>
              </w:rPr>
              <w:t>DA</w:t>
            </w:r>
          </w:p>
        </w:tc>
      </w:tr>
      <w:tr w:rsidR="00D5284D" w:rsidRPr="007406FF" w14:paraId="78FBDEF1" w14:textId="77777777" w:rsidTr="0052296B">
        <w:trPr>
          <w:trHeight w:val="525"/>
        </w:trPr>
        <w:tc>
          <w:tcPr>
            <w:tcW w:w="572" w:type="dxa"/>
            <w:shd w:val="clear" w:color="auto" w:fill="FFFF00"/>
          </w:tcPr>
          <w:p w14:paraId="2CBCB94C" w14:textId="77777777" w:rsidR="00D5284D" w:rsidRPr="00094362" w:rsidRDefault="00D5284D" w:rsidP="0052296B">
            <w:pPr>
              <w:ind w:left="100"/>
              <w:rPr>
                <w:sz w:val="20"/>
                <w:szCs w:val="20"/>
              </w:rPr>
            </w:pPr>
            <w:r>
              <w:rPr>
                <w:sz w:val="20"/>
                <w:szCs w:val="20"/>
              </w:rPr>
              <w:t>8</w:t>
            </w:r>
          </w:p>
        </w:tc>
        <w:tc>
          <w:tcPr>
            <w:tcW w:w="3417" w:type="dxa"/>
            <w:shd w:val="clear" w:color="auto" w:fill="FFFF00"/>
          </w:tcPr>
          <w:p w14:paraId="5F1D7119" w14:textId="77777777" w:rsidR="00D5284D" w:rsidRPr="00094362" w:rsidRDefault="00D5284D" w:rsidP="0052296B">
            <w:pPr>
              <w:pStyle w:val="TableParagraph"/>
              <w:spacing w:before="91"/>
              <w:ind w:left="105"/>
              <w:rPr>
                <w:sz w:val="20"/>
                <w:szCs w:val="20"/>
              </w:rPr>
            </w:pPr>
            <w:r w:rsidRPr="00094362">
              <w:rPr>
                <w:sz w:val="20"/>
                <w:szCs w:val="20"/>
              </w:rPr>
              <w:t>Declarație</w:t>
            </w:r>
            <w:r w:rsidRPr="00094362">
              <w:rPr>
                <w:spacing w:val="-15"/>
                <w:sz w:val="20"/>
                <w:szCs w:val="20"/>
              </w:rPr>
              <w:t xml:space="preserve"> </w:t>
            </w:r>
            <w:r w:rsidRPr="00094362">
              <w:rPr>
                <w:sz w:val="20"/>
                <w:szCs w:val="20"/>
              </w:rPr>
              <w:t>privind</w:t>
            </w:r>
            <w:r w:rsidRPr="00094362">
              <w:rPr>
                <w:spacing w:val="19"/>
                <w:sz w:val="20"/>
                <w:szCs w:val="20"/>
              </w:rPr>
              <w:t xml:space="preserve"> </w:t>
            </w:r>
            <w:r w:rsidRPr="00094362">
              <w:rPr>
                <w:spacing w:val="-4"/>
                <w:sz w:val="20"/>
                <w:szCs w:val="20"/>
              </w:rPr>
              <w:t>lista</w:t>
            </w:r>
          </w:p>
          <w:p w14:paraId="0788B9C8" w14:textId="77777777" w:rsidR="00D5284D" w:rsidRPr="00094362" w:rsidRDefault="00D5284D" w:rsidP="0052296B">
            <w:pPr>
              <w:ind w:left="100" w:right="271"/>
              <w:rPr>
                <w:sz w:val="20"/>
                <w:szCs w:val="20"/>
              </w:rPr>
            </w:pPr>
            <w:r w:rsidRPr="00094362">
              <w:rPr>
                <w:sz w:val="20"/>
                <w:szCs w:val="20"/>
              </w:rPr>
              <w:t>principalelor lucrări executate în ultimii</w:t>
            </w:r>
            <w:r w:rsidRPr="00094362">
              <w:rPr>
                <w:spacing w:val="-13"/>
                <w:sz w:val="20"/>
                <w:szCs w:val="20"/>
              </w:rPr>
              <w:t xml:space="preserve"> </w:t>
            </w:r>
            <w:r>
              <w:rPr>
                <w:spacing w:val="-13"/>
                <w:sz w:val="20"/>
                <w:szCs w:val="20"/>
              </w:rPr>
              <w:t xml:space="preserve">3 </w:t>
            </w:r>
            <w:r w:rsidRPr="00094362">
              <w:rPr>
                <w:sz w:val="20"/>
                <w:szCs w:val="20"/>
              </w:rPr>
              <w:t>ani</w:t>
            </w:r>
            <w:r w:rsidRPr="00094362">
              <w:rPr>
                <w:spacing w:val="-6"/>
                <w:sz w:val="20"/>
                <w:szCs w:val="20"/>
              </w:rPr>
              <w:t xml:space="preserve"> </w:t>
            </w:r>
            <w:r w:rsidRPr="00094362">
              <w:rPr>
                <w:sz w:val="20"/>
                <w:szCs w:val="20"/>
              </w:rPr>
              <w:t>de</w:t>
            </w:r>
            <w:r w:rsidRPr="00094362">
              <w:rPr>
                <w:spacing w:val="-13"/>
                <w:sz w:val="20"/>
                <w:szCs w:val="20"/>
              </w:rPr>
              <w:t xml:space="preserve"> </w:t>
            </w:r>
            <w:r w:rsidRPr="00094362">
              <w:rPr>
                <w:sz w:val="20"/>
                <w:szCs w:val="20"/>
              </w:rPr>
              <w:t>activitate,</w:t>
            </w:r>
          </w:p>
        </w:tc>
        <w:tc>
          <w:tcPr>
            <w:tcW w:w="3969" w:type="dxa"/>
            <w:shd w:val="clear" w:color="auto" w:fill="FFFF00"/>
          </w:tcPr>
          <w:p w14:paraId="234BDE23" w14:textId="77777777" w:rsidR="00D5284D" w:rsidRPr="00094362" w:rsidRDefault="00D5284D" w:rsidP="0052296B">
            <w:pPr>
              <w:spacing w:before="39"/>
              <w:ind w:left="96"/>
              <w:rPr>
                <w:sz w:val="20"/>
                <w:szCs w:val="20"/>
              </w:rPr>
            </w:pPr>
            <w:r w:rsidRPr="00094362">
              <w:rPr>
                <w:sz w:val="20"/>
                <w:szCs w:val="20"/>
              </w:rPr>
              <w:t>Anexa nr. 13. Semnat electronic</w:t>
            </w:r>
            <w:r w:rsidRPr="00094362">
              <w:rPr>
                <w:spacing w:val="32"/>
                <w:sz w:val="20"/>
                <w:szCs w:val="20"/>
              </w:rPr>
              <w:t xml:space="preserve"> </w:t>
            </w:r>
            <w:r w:rsidRPr="00094362">
              <w:rPr>
                <w:sz w:val="20"/>
                <w:szCs w:val="20"/>
              </w:rPr>
              <w:t xml:space="preserve">de către operatorul </w:t>
            </w:r>
            <w:r w:rsidRPr="00094362">
              <w:rPr>
                <w:spacing w:val="-2"/>
                <w:sz w:val="20"/>
                <w:szCs w:val="20"/>
              </w:rPr>
              <w:t>economi</w:t>
            </w:r>
          </w:p>
        </w:tc>
        <w:tc>
          <w:tcPr>
            <w:tcW w:w="1559" w:type="dxa"/>
            <w:shd w:val="clear" w:color="auto" w:fill="FFFF00"/>
          </w:tcPr>
          <w:p w14:paraId="3095AC33" w14:textId="77777777" w:rsidR="00D5284D" w:rsidRPr="00094362" w:rsidRDefault="00D5284D" w:rsidP="0052296B">
            <w:pPr>
              <w:ind w:left="-9"/>
              <w:rPr>
                <w:sz w:val="20"/>
                <w:szCs w:val="20"/>
              </w:rPr>
            </w:pPr>
            <w:r w:rsidRPr="00094362">
              <w:rPr>
                <w:sz w:val="20"/>
                <w:szCs w:val="20"/>
              </w:rPr>
              <w:t>DA</w:t>
            </w:r>
          </w:p>
        </w:tc>
      </w:tr>
      <w:tr w:rsidR="00D5284D" w:rsidRPr="007406FF" w14:paraId="60768829" w14:textId="77777777" w:rsidTr="0052296B">
        <w:trPr>
          <w:trHeight w:val="525"/>
        </w:trPr>
        <w:tc>
          <w:tcPr>
            <w:tcW w:w="572" w:type="dxa"/>
            <w:shd w:val="clear" w:color="auto" w:fill="FFFF00"/>
          </w:tcPr>
          <w:p w14:paraId="71A4A927" w14:textId="77777777" w:rsidR="00D5284D" w:rsidRPr="00094362" w:rsidRDefault="00D5284D" w:rsidP="0052296B">
            <w:pPr>
              <w:ind w:left="100"/>
              <w:rPr>
                <w:sz w:val="20"/>
                <w:szCs w:val="20"/>
              </w:rPr>
            </w:pPr>
            <w:r>
              <w:rPr>
                <w:sz w:val="20"/>
                <w:szCs w:val="20"/>
              </w:rPr>
              <w:t>9</w:t>
            </w:r>
          </w:p>
        </w:tc>
        <w:tc>
          <w:tcPr>
            <w:tcW w:w="3417" w:type="dxa"/>
            <w:shd w:val="clear" w:color="auto" w:fill="FFFF00"/>
          </w:tcPr>
          <w:p w14:paraId="54FA22B2" w14:textId="77777777" w:rsidR="00D5284D" w:rsidRPr="00094362" w:rsidRDefault="00D5284D" w:rsidP="0052296B">
            <w:pPr>
              <w:spacing w:line="241" w:lineRule="auto"/>
              <w:ind w:left="100" w:right="608"/>
              <w:rPr>
                <w:sz w:val="20"/>
                <w:szCs w:val="20"/>
              </w:rPr>
            </w:pPr>
            <w:r w:rsidRPr="00094362">
              <w:rPr>
                <w:sz w:val="20"/>
                <w:szCs w:val="20"/>
              </w:rPr>
              <w:t>Raport</w:t>
            </w:r>
            <w:r w:rsidRPr="00094362">
              <w:rPr>
                <w:spacing w:val="-13"/>
                <w:sz w:val="20"/>
                <w:szCs w:val="20"/>
              </w:rPr>
              <w:t xml:space="preserve"> </w:t>
            </w:r>
            <w:r w:rsidRPr="00094362">
              <w:rPr>
                <w:sz w:val="20"/>
                <w:szCs w:val="20"/>
              </w:rPr>
              <w:t>financiar,</w:t>
            </w:r>
            <w:r w:rsidRPr="00094362">
              <w:rPr>
                <w:spacing w:val="-11"/>
                <w:sz w:val="20"/>
                <w:szCs w:val="20"/>
              </w:rPr>
              <w:t xml:space="preserve"> </w:t>
            </w:r>
            <w:r w:rsidRPr="00094362">
              <w:rPr>
                <w:sz w:val="20"/>
                <w:szCs w:val="20"/>
              </w:rPr>
              <w:t>pentru</w:t>
            </w:r>
            <w:r w:rsidRPr="00094362">
              <w:rPr>
                <w:spacing w:val="-13"/>
                <w:sz w:val="20"/>
                <w:szCs w:val="20"/>
              </w:rPr>
              <w:t xml:space="preserve"> </w:t>
            </w:r>
            <w:r w:rsidRPr="00094362">
              <w:rPr>
                <w:sz w:val="20"/>
                <w:szCs w:val="20"/>
              </w:rPr>
              <w:t>ultimul</w:t>
            </w:r>
            <w:r w:rsidRPr="00094362">
              <w:rPr>
                <w:spacing w:val="-12"/>
                <w:sz w:val="20"/>
                <w:szCs w:val="20"/>
              </w:rPr>
              <w:t xml:space="preserve"> </w:t>
            </w:r>
            <w:r w:rsidRPr="00094362">
              <w:rPr>
                <w:sz w:val="20"/>
                <w:szCs w:val="20"/>
              </w:rPr>
              <w:t>an</w:t>
            </w:r>
            <w:r w:rsidRPr="00094362">
              <w:rPr>
                <w:spacing w:val="-6"/>
                <w:sz w:val="20"/>
                <w:szCs w:val="20"/>
              </w:rPr>
              <w:t xml:space="preserve"> </w:t>
            </w:r>
            <w:r w:rsidRPr="00094362">
              <w:rPr>
                <w:sz w:val="20"/>
                <w:szCs w:val="20"/>
              </w:rPr>
              <w:t xml:space="preserve">de </w:t>
            </w:r>
            <w:r w:rsidRPr="00094362">
              <w:rPr>
                <w:spacing w:val="-2"/>
                <w:sz w:val="20"/>
                <w:szCs w:val="20"/>
              </w:rPr>
              <w:t>activitate</w:t>
            </w:r>
          </w:p>
        </w:tc>
        <w:tc>
          <w:tcPr>
            <w:tcW w:w="3969" w:type="dxa"/>
            <w:shd w:val="clear" w:color="auto" w:fill="FFFF00"/>
          </w:tcPr>
          <w:p w14:paraId="1B11E54D" w14:textId="77777777" w:rsidR="00D5284D" w:rsidRPr="00094362" w:rsidRDefault="00D5284D" w:rsidP="0052296B">
            <w:pPr>
              <w:ind w:left="-9"/>
              <w:rPr>
                <w:sz w:val="20"/>
                <w:szCs w:val="20"/>
              </w:rPr>
            </w:pPr>
            <w:r w:rsidRPr="00094362">
              <w:rPr>
                <w:spacing w:val="-2"/>
                <w:sz w:val="20"/>
                <w:szCs w:val="20"/>
              </w:rPr>
              <w:t>Confirmat</w:t>
            </w:r>
            <w:r w:rsidRPr="00094362">
              <w:rPr>
                <w:sz w:val="20"/>
                <w:szCs w:val="20"/>
              </w:rPr>
              <w:tab/>
            </w:r>
            <w:r w:rsidRPr="00094362">
              <w:rPr>
                <w:spacing w:val="-4"/>
                <w:sz w:val="20"/>
                <w:szCs w:val="20"/>
              </w:rPr>
              <w:t>prin</w:t>
            </w:r>
            <w:r w:rsidRPr="00094362">
              <w:rPr>
                <w:sz w:val="20"/>
                <w:szCs w:val="20"/>
              </w:rPr>
              <w:tab/>
            </w:r>
            <w:r w:rsidRPr="00094362">
              <w:rPr>
                <w:spacing w:val="-2"/>
                <w:sz w:val="20"/>
                <w:szCs w:val="20"/>
              </w:rPr>
              <w:t>aplicarea</w:t>
            </w:r>
            <w:r w:rsidRPr="00094362">
              <w:rPr>
                <w:sz w:val="20"/>
                <w:szCs w:val="20"/>
              </w:rPr>
              <w:tab/>
            </w:r>
            <w:r w:rsidRPr="00094362">
              <w:rPr>
                <w:spacing w:val="-2"/>
                <w:sz w:val="20"/>
                <w:szCs w:val="20"/>
              </w:rPr>
              <w:t xml:space="preserve">semnării </w:t>
            </w:r>
            <w:r w:rsidRPr="00094362">
              <w:rPr>
                <w:sz w:val="20"/>
                <w:szCs w:val="20"/>
              </w:rPr>
              <w:t>electronice a persoanei responsabile</w:t>
            </w:r>
          </w:p>
        </w:tc>
        <w:tc>
          <w:tcPr>
            <w:tcW w:w="1559" w:type="dxa"/>
            <w:shd w:val="clear" w:color="auto" w:fill="FFFF00"/>
          </w:tcPr>
          <w:p w14:paraId="18967E43" w14:textId="77777777" w:rsidR="00D5284D" w:rsidRPr="00094362" w:rsidRDefault="00D5284D" w:rsidP="0052296B">
            <w:pPr>
              <w:ind w:left="96"/>
              <w:rPr>
                <w:sz w:val="20"/>
                <w:szCs w:val="20"/>
              </w:rPr>
            </w:pPr>
            <w:r w:rsidRPr="00094362">
              <w:rPr>
                <w:sz w:val="20"/>
                <w:szCs w:val="20"/>
              </w:rPr>
              <w:t>DA</w:t>
            </w:r>
          </w:p>
        </w:tc>
      </w:tr>
      <w:tr w:rsidR="00D5284D" w:rsidRPr="00B03A84" w14:paraId="442061CF" w14:textId="77777777" w:rsidTr="0052296B">
        <w:trPr>
          <w:trHeight w:val="525"/>
        </w:trPr>
        <w:tc>
          <w:tcPr>
            <w:tcW w:w="572" w:type="dxa"/>
            <w:shd w:val="clear" w:color="auto" w:fill="FFFF00"/>
          </w:tcPr>
          <w:p w14:paraId="3E527319" w14:textId="77777777" w:rsidR="00D5284D" w:rsidRPr="00094362" w:rsidRDefault="00D5284D" w:rsidP="0052296B">
            <w:pPr>
              <w:ind w:left="100"/>
              <w:rPr>
                <w:sz w:val="20"/>
                <w:szCs w:val="20"/>
              </w:rPr>
            </w:pPr>
            <w:r>
              <w:rPr>
                <w:sz w:val="20"/>
                <w:szCs w:val="20"/>
              </w:rPr>
              <w:t>10</w:t>
            </w:r>
          </w:p>
        </w:tc>
        <w:tc>
          <w:tcPr>
            <w:tcW w:w="3417" w:type="dxa"/>
            <w:shd w:val="clear" w:color="auto" w:fill="FFFF00"/>
          </w:tcPr>
          <w:p w14:paraId="7C1656A0"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Declarație</w:t>
            </w:r>
            <w:r w:rsidRPr="00094362">
              <w:rPr>
                <w:spacing w:val="-19"/>
                <w:sz w:val="20"/>
                <w:szCs w:val="20"/>
              </w:rPr>
              <w:t xml:space="preserve"> </w:t>
            </w:r>
            <w:r w:rsidRPr="00094362">
              <w:rPr>
                <w:sz w:val="20"/>
                <w:szCs w:val="20"/>
              </w:rPr>
              <w:t>privind</w:t>
            </w:r>
            <w:r w:rsidRPr="00094362">
              <w:rPr>
                <w:spacing w:val="-21"/>
                <w:sz w:val="20"/>
                <w:szCs w:val="20"/>
              </w:rPr>
              <w:t xml:space="preserve"> </w:t>
            </w:r>
            <w:r w:rsidRPr="00094362">
              <w:rPr>
                <w:sz w:val="20"/>
                <w:szCs w:val="20"/>
              </w:rPr>
              <w:t>personalul</w:t>
            </w:r>
            <w:r w:rsidRPr="00094362">
              <w:rPr>
                <w:spacing w:val="-13"/>
                <w:sz w:val="20"/>
                <w:szCs w:val="20"/>
              </w:rPr>
              <w:t xml:space="preserve"> </w:t>
            </w:r>
            <w:r w:rsidRPr="00094362">
              <w:rPr>
                <w:sz w:val="20"/>
                <w:szCs w:val="20"/>
              </w:rPr>
              <w:t>de specialitate și/sau a experților</w:t>
            </w:r>
          </w:p>
        </w:tc>
        <w:tc>
          <w:tcPr>
            <w:tcW w:w="3969" w:type="dxa"/>
            <w:shd w:val="clear" w:color="auto" w:fill="FFFF00"/>
          </w:tcPr>
          <w:p w14:paraId="00064272"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Anexa</w:t>
            </w:r>
            <w:r w:rsidRPr="00094362">
              <w:rPr>
                <w:spacing w:val="-7"/>
                <w:sz w:val="20"/>
                <w:szCs w:val="20"/>
              </w:rPr>
              <w:t xml:space="preserve"> </w:t>
            </w:r>
            <w:r w:rsidRPr="00094362">
              <w:rPr>
                <w:sz w:val="20"/>
                <w:szCs w:val="20"/>
              </w:rPr>
              <w:t>nr.</w:t>
            </w:r>
            <w:r w:rsidRPr="00094362">
              <w:rPr>
                <w:spacing w:val="-7"/>
                <w:sz w:val="20"/>
                <w:szCs w:val="20"/>
              </w:rPr>
              <w:t xml:space="preserve"> </w:t>
            </w:r>
            <w:r w:rsidRPr="00094362">
              <w:rPr>
                <w:sz w:val="20"/>
                <w:szCs w:val="20"/>
              </w:rPr>
              <w:t>15.</w:t>
            </w:r>
            <w:r w:rsidRPr="00094362">
              <w:rPr>
                <w:spacing w:val="-2"/>
                <w:sz w:val="20"/>
                <w:szCs w:val="20"/>
              </w:rPr>
              <w:t xml:space="preserve"> </w:t>
            </w:r>
            <w:r w:rsidRPr="00094362">
              <w:rPr>
                <w:sz w:val="20"/>
                <w:szCs w:val="20"/>
              </w:rPr>
              <w:t>Semnat</w:t>
            </w:r>
            <w:r w:rsidRPr="00094362">
              <w:rPr>
                <w:spacing w:val="14"/>
                <w:sz w:val="20"/>
                <w:szCs w:val="20"/>
              </w:rPr>
              <w:t xml:space="preserve"> electronic </w:t>
            </w:r>
            <w:r w:rsidRPr="00094362">
              <w:rPr>
                <w:sz w:val="20"/>
                <w:szCs w:val="20"/>
              </w:rPr>
              <w:t>de către</w:t>
            </w:r>
            <w:r w:rsidRPr="00094362">
              <w:rPr>
                <w:spacing w:val="-8"/>
                <w:sz w:val="20"/>
                <w:szCs w:val="20"/>
              </w:rPr>
              <w:t xml:space="preserve"> </w:t>
            </w:r>
            <w:r w:rsidRPr="00094362">
              <w:rPr>
                <w:sz w:val="20"/>
                <w:szCs w:val="20"/>
              </w:rPr>
              <w:t xml:space="preserve">operatorii </w:t>
            </w:r>
            <w:r w:rsidRPr="00094362">
              <w:rPr>
                <w:spacing w:val="-2"/>
                <w:sz w:val="20"/>
                <w:szCs w:val="20"/>
              </w:rPr>
              <w:t>economici</w:t>
            </w:r>
          </w:p>
        </w:tc>
        <w:tc>
          <w:tcPr>
            <w:tcW w:w="1559" w:type="dxa"/>
            <w:shd w:val="clear" w:color="auto" w:fill="FFFF00"/>
          </w:tcPr>
          <w:p w14:paraId="0B2FCEE2"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D5284D" w:rsidRPr="00B03A84" w14:paraId="6AF085A9" w14:textId="77777777" w:rsidTr="0052296B">
        <w:trPr>
          <w:trHeight w:val="525"/>
        </w:trPr>
        <w:tc>
          <w:tcPr>
            <w:tcW w:w="572" w:type="dxa"/>
            <w:shd w:val="clear" w:color="auto" w:fill="FFFF00"/>
          </w:tcPr>
          <w:p w14:paraId="2955220E" w14:textId="77777777" w:rsidR="00D5284D" w:rsidRPr="00094362" w:rsidRDefault="00D5284D" w:rsidP="0052296B">
            <w:pPr>
              <w:ind w:left="100"/>
              <w:rPr>
                <w:sz w:val="20"/>
                <w:szCs w:val="20"/>
              </w:rPr>
            </w:pPr>
            <w:r>
              <w:rPr>
                <w:sz w:val="20"/>
                <w:szCs w:val="20"/>
              </w:rPr>
              <w:t>11</w:t>
            </w:r>
          </w:p>
        </w:tc>
        <w:tc>
          <w:tcPr>
            <w:tcW w:w="3417" w:type="dxa"/>
            <w:shd w:val="clear" w:color="auto" w:fill="FFFF00"/>
          </w:tcPr>
          <w:p w14:paraId="42082AE8" w14:textId="77777777" w:rsidR="00D5284D" w:rsidRPr="00094362" w:rsidRDefault="00D5284D" w:rsidP="0052296B">
            <w:pPr>
              <w:pStyle w:val="TableParagraph"/>
              <w:spacing w:before="116"/>
              <w:ind w:left="4"/>
              <w:rPr>
                <w:sz w:val="20"/>
                <w:szCs w:val="20"/>
              </w:rPr>
            </w:pPr>
            <w:r w:rsidRPr="00094362">
              <w:rPr>
                <w:sz w:val="20"/>
                <w:szCs w:val="20"/>
              </w:rPr>
              <w:t>Diriginte</w:t>
            </w:r>
            <w:r w:rsidRPr="00094362">
              <w:rPr>
                <w:spacing w:val="-9"/>
                <w:sz w:val="20"/>
                <w:szCs w:val="20"/>
              </w:rPr>
              <w:t xml:space="preserve"> </w:t>
            </w:r>
            <w:r w:rsidRPr="00094362">
              <w:rPr>
                <w:sz w:val="20"/>
                <w:szCs w:val="20"/>
              </w:rPr>
              <w:t>de</w:t>
            </w:r>
            <w:r w:rsidRPr="00094362">
              <w:rPr>
                <w:spacing w:val="-9"/>
                <w:sz w:val="20"/>
                <w:szCs w:val="20"/>
              </w:rPr>
              <w:t xml:space="preserve"> </w:t>
            </w:r>
            <w:r w:rsidRPr="00094362">
              <w:rPr>
                <w:sz w:val="20"/>
                <w:szCs w:val="20"/>
              </w:rPr>
              <w:t>șantier-</w:t>
            </w:r>
            <w:r w:rsidRPr="00094362">
              <w:rPr>
                <w:spacing w:val="-7"/>
                <w:sz w:val="20"/>
                <w:szCs w:val="20"/>
              </w:rPr>
              <w:t xml:space="preserve"> </w:t>
            </w:r>
            <w:r w:rsidRPr="00094362">
              <w:rPr>
                <w:sz w:val="20"/>
                <w:szCs w:val="20"/>
              </w:rPr>
              <w:t>Agentul</w:t>
            </w:r>
            <w:r w:rsidRPr="00094362">
              <w:rPr>
                <w:spacing w:val="-5"/>
                <w:sz w:val="20"/>
                <w:szCs w:val="20"/>
              </w:rPr>
              <w:t xml:space="preserve"> </w:t>
            </w:r>
            <w:r w:rsidRPr="00094362">
              <w:rPr>
                <w:sz w:val="20"/>
                <w:szCs w:val="20"/>
              </w:rPr>
              <w:t>economic</w:t>
            </w:r>
            <w:r w:rsidRPr="00094362">
              <w:rPr>
                <w:spacing w:val="-9"/>
                <w:sz w:val="20"/>
                <w:szCs w:val="20"/>
              </w:rPr>
              <w:t xml:space="preserve"> </w:t>
            </w:r>
            <w:r w:rsidRPr="00094362">
              <w:rPr>
                <w:sz w:val="20"/>
                <w:szCs w:val="20"/>
              </w:rPr>
              <w:t>va prezenta legitimația și certificatul de atestare tehnico- profesională valabile</w:t>
            </w:r>
          </w:p>
          <w:p w14:paraId="4E62EC7C"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pentru</w:t>
            </w:r>
            <w:r w:rsidRPr="00094362">
              <w:rPr>
                <w:spacing w:val="-7"/>
                <w:sz w:val="20"/>
                <w:szCs w:val="20"/>
              </w:rPr>
              <w:t xml:space="preserve"> </w:t>
            </w:r>
            <w:r w:rsidRPr="00094362">
              <w:rPr>
                <w:sz w:val="20"/>
                <w:szCs w:val="20"/>
              </w:rPr>
              <w:t>perioada</w:t>
            </w:r>
            <w:r w:rsidRPr="00094362">
              <w:rPr>
                <w:spacing w:val="-5"/>
                <w:sz w:val="20"/>
                <w:szCs w:val="20"/>
              </w:rPr>
              <w:t xml:space="preserve"> </w:t>
            </w:r>
            <w:r w:rsidRPr="00094362">
              <w:rPr>
                <w:sz w:val="20"/>
                <w:szCs w:val="20"/>
              </w:rPr>
              <w:t>executării</w:t>
            </w:r>
            <w:r w:rsidRPr="00094362">
              <w:rPr>
                <w:spacing w:val="-8"/>
                <w:sz w:val="20"/>
                <w:szCs w:val="20"/>
              </w:rPr>
              <w:t xml:space="preserve"> </w:t>
            </w:r>
            <w:r w:rsidRPr="00094362">
              <w:rPr>
                <w:spacing w:val="-2"/>
                <w:sz w:val="20"/>
                <w:szCs w:val="20"/>
              </w:rPr>
              <w:t>lucrărilor.</w:t>
            </w:r>
          </w:p>
        </w:tc>
        <w:tc>
          <w:tcPr>
            <w:tcW w:w="3969" w:type="dxa"/>
            <w:shd w:val="clear" w:color="auto" w:fill="FFFF00"/>
          </w:tcPr>
          <w:p w14:paraId="44172198"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7"/>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4670A82C"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D5284D" w:rsidRPr="00B03A84" w14:paraId="06FAFC91" w14:textId="77777777" w:rsidTr="0052296B">
        <w:trPr>
          <w:trHeight w:val="525"/>
        </w:trPr>
        <w:tc>
          <w:tcPr>
            <w:tcW w:w="572" w:type="dxa"/>
            <w:shd w:val="clear" w:color="auto" w:fill="FFFF00"/>
          </w:tcPr>
          <w:p w14:paraId="284490E4" w14:textId="77777777" w:rsidR="00D5284D" w:rsidRPr="00094362" w:rsidRDefault="00D5284D" w:rsidP="0052296B">
            <w:pPr>
              <w:ind w:left="100"/>
              <w:rPr>
                <w:sz w:val="20"/>
                <w:szCs w:val="20"/>
              </w:rPr>
            </w:pPr>
            <w:r>
              <w:rPr>
                <w:sz w:val="20"/>
                <w:szCs w:val="20"/>
              </w:rPr>
              <w:t>12</w:t>
            </w:r>
          </w:p>
        </w:tc>
        <w:tc>
          <w:tcPr>
            <w:tcW w:w="3417" w:type="dxa"/>
            <w:shd w:val="clear" w:color="auto" w:fill="FFFF00"/>
          </w:tcPr>
          <w:p w14:paraId="69775544" w14:textId="77777777" w:rsidR="00D5284D" w:rsidRPr="00094362" w:rsidRDefault="00D5284D" w:rsidP="0052296B">
            <w:pPr>
              <w:pStyle w:val="TableParagraph"/>
              <w:spacing w:before="115"/>
              <w:ind w:left="4"/>
              <w:rPr>
                <w:sz w:val="20"/>
                <w:szCs w:val="20"/>
              </w:rPr>
            </w:pPr>
            <w:r w:rsidRPr="00094362">
              <w:rPr>
                <w:sz w:val="20"/>
                <w:szCs w:val="20"/>
              </w:rPr>
              <w:t>Cerificat/autorizatie</w:t>
            </w:r>
            <w:r w:rsidRPr="00094362">
              <w:rPr>
                <w:spacing w:val="-13"/>
                <w:sz w:val="20"/>
                <w:szCs w:val="20"/>
              </w:rPr>
              <w:t xml:space="preserve"> </w:t>
            </w:r>
            <w:r w:rsidRPr="00094362">
              <w:rPr>
                <w:sz w:val="20"/>
                <w:szCs w:val="20"/>
              </w:rPr>
              <w:t>privind</w:t>
            </w:r>
            <w:r w:rsidRPr="00094362">
              <w:rPr>
                <w:spacing w:val="-12"/>
                <w:sz w:val="20"/>
                <w:szCs w:val="20"/>
              </w:rPr>
              <w:t xml:space="preserve"> </w:t>
            </w:r>
            <w:r w:rsidRPr="00094362">
              <w:rPr>
                <w:sz w:val="20"/>
                <w:szCs w:val="20"/>
              </w:rPr>
              <w:t>securitatea</w:t>
            </w:r>
            <w:r w:rsidRPr="00094362">
              <w:rPr>
                <w:spacing w:val="-11"/>
                <w:sz w:val="20"/>
                <w:szCs w:val="20"/>
              </w:rPr>
              <w:t xml:space="preserve"> </w:t>
            </w:r>
            <w:r w:rsidRPr="00094362">
              <w:rPr>
                <w:sz w:val="20"/>
                <w:szCs w:val="20"/>
              </w:rPr>
              <w:t>si sănătatea in muncă</w:t>
            </w:r>
          </w:p>
        </w:tc>
        <w:tc>
          <w:tcPr>
            <w:tcW w:w="3969" w:type="dxa"/>
            <w:shd w:val="clear" w:color="auto" w:fill="FFFF00"/>
          </w:tcPr>
          <w:p w14:paraId="220EF4C3"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Cu</w:t>
            </w:r>
            <w:r w:rsidRPr="00094362">
              <w:rPr>
                <w:spacing w:val="-6"/>
                <w:sz w:val="20"/>
                <w:szCs w:val="20"/>
              </w:rPr>
              <w:t xml:space="preserve"> </w:t>
            </w:r>
            <w:r w:rsidRPr="00094362">
              <w:rPr>
                <w:sz w:val="20"/>
                <w:szCs w:val="20"/>
              </w:rPr>
              <w:t>aplicarea</w:t>
            </w:r>
            <w:r w:rsidRPr="00094362">
              <w:rPr>
                <w:spacing w:val="-5"/>
                <w:sz w:val="20"/>
                <w:szCs w:val="20"/>
              </w:rPr>
              <w:t xml:space="preserve"> </w:t>
            </w:r>
            <w:r w:rsidRPr="00094362">
              <w:rPr>
                <w:sz w:val="20"/>
                <w:szCs w:val="20"/>
              </w:rPr>
              <w:t>semnăturii</w:t>
            </w:r>
            <w:r w:rsidRPr="00094362">
              <w:rPr>
                <w:spacing w:val="-9"/>
                <w:sz w:val="20"/>
                <w:szCs w:val="20"/>
              </w:rPr>
              <w:t xml:space="preserve"> </w:t>
            </w:r>
            <w:r w:rsidRPr="00094362">
              <w:rPr>
                <w:sz w:val="20"/>
                <w:szCs w:val="20"/>
              </w:rPr>
              <w:t>electronice</w:t>
            </w:r>
            <w:r w:rsidRPr="00094362">
              <w:rPr>
                <w:spacing w:val="-9"/>
                <w:sz w:val="20"/>
                <w:szCs w:val="20"/>
              </w:rPr>
              <w:t xml:space="preserve"> </w:t>
            </w:r>
            <w:r w:rsidRPr="00094362">
              <w:rPr>
                <w:sz w:val="20"/>
                <w:szCs w:val="20"/>
              </w:rPr>
              <w:t>a</w:t>
            </w:r>
            <w:r w:rsidRPr="00094362">
              <w:rPr>
                <w:spacing w:val="-9"/>
                <w:sz w:val="20"/>
                <w:szCs w:val="20"/>
              </w:rPr>
              <w:t xml:space="preserve"> </w:t>
            </w:r>
            <w:r w:rsidRPr="00094362">
              <w:rPr>
                <w:sz w:val="20"/>
                <w:szCs w:val="20"/>
              </w:rPr>
              <w:t xml:space="preserve">operatorului </w:t>
            </w:r>
            <w:r w:rsidRPr="00094362">
              <w:rPr>
                <w:spacing w:val="-2"/>
                <w:sz w:val="20"/>
                <w:szCs w:val="20"/>
              </w:rPr>
              <w:t>economic</w:t>
            </w:r>
          </w:p>
        </w:tc>
        <w:tc>
          <w:tcPr>
            <w:tcW w:w="1559" w:type="dxa"/>
            <w:shd w:val="clear" w:color="auto" w:fill="FFFF00"/>
          </w:tcPr>
          <w:p w14:paraId="32D09543" w14:textId="77777777" w:rsidR="00D5284D" w:rsidRPr="00094362" w:rsidRDefault="00D5284D" w:rsidP="0052296B">
            <w:pPr>
              <w:shd w:val="clear" w:color="auto" w:fill="FFFFFF" w:themeFill="background1"/>
              <w:tabs>
                <w:tab w:val="left" w:pos="612"/>
              </w:tabs>
              <w:spacing w:before="120" w:after="120"/>
              <w:rPr>
                <w:iCs/>
                <w:noProof w:val="0"/>
                <w:sz w:val="20"/>
                <w:szCs w:val="20"/>
                <w:lang w:eastAsia="ru-RU"/>
              </w:rPr>
            </w:pPr>
            <w:r w:rsidRPr="00094362">
              <w:rPr>
                <w:sz w:val="20"/>
                <w:szCs w:val="20"/>
              </w:rPr>
              <w:t>DA</w:t>
            </w:r>
          </w:p>
        </w:tc>
      </w:tr>
      <w:tr w:rsidR="00D5284D" w14:paraId="20161E06" w14:textId="77777777" w:rsidTr="0052296B">
        <w:trPr>
          <w:trHeight w:val="525"/>
        </w:trPr>
        <w:tc>
          <w:tcPr>
            <w:tcW w:w="572" w:type="dxa"/>
            <w:shd w:val="clear" w:color="auto" w:fill="FFFF00"/>
          </w:tcPr>
          <w:p w14:paraId="65B7F641" w14:textId="77777777" w:rsidR="00D5284D" w:rsidRPr="00094362" w:rsidRDefault="00D5284D" w:rsidP="0052296B">
            <w:pPr>
              <w:ind w:left="100"/>
              <w:rPr>
                <w:sz w:val="20"/>
                <w:szCs w:val="20"/>
              </w:rPr>
            </w:pPr>
            <w:r>
              <w:rPr>
                <w:sz w:val="20"/>
                <w:szCs w:val="20"/>
              </w:rPr>
              <w:lastRenderedPageBreak/>
              <w:t>13</w:t>
            </w:r>
          </w:p>
        </w:tc>
        <w:tc>
          <w:tcPr>
            <w:tcW w:w="3417" w:type="dxa"/>
            <w:shd w:val="clear" w:color="auto" w:fill="FFFF00"/>
          </w:tcPr>
          <w:p w14:paraId="5D6F0290" w14:textId="77777777" w:rsidR="00D5284D" w:rsidRPr="00094362" w:rsidRDefault="00D5284D" w:rsidP="0052296B">
            <w:pPr>
              <w:shd w:val="clear" w:color="auto" w:fill="FFFFFF" w:themeFill="background1"/>
              <w:tabs>
                <w:tab w:val="left" w:pos="612"/>
              </w:tabs>
              <w:spacing w:before="120" w:after="120"/>
              <w:rPr>
                <w:sz w:val="20"/>
                <w:szCs w:val="20"/>
              </w:rPr>
            </w:pPr>
            <w:r w:rsidRPr="00094362">
              <w:rPr>
                <w:sz w:val="20"/>
                <w:szCs w:val="20"/>
              </w:rPr>
              <w:t>Declaratie</w:t>
            </w:r>
            <w:r w:rsidRPr="00094362">
              <w:rPr>
                <w:spacing w:val="-9"/>
                <w:sz w:val="20"/>
                <w:szCs w:val="20"/>
              </w:rPr>
              <w:t xml:space="preserve"> </w:t>
            </w:r>
            <w:r w:rsidRPr="00094362">
              <w:rPr>
                <w:sz w:val="20"/>
                <w:szCs w:val="20"/>
              </w:rPr>
              <w:t>de</w:t>
            </w:r>
            <w:r w:rsidRPr="00094362">
              <w:rPr>
                <w:spacing w:val="48"/>
                <w:sz w:val="20"/>
                <w:szCs w:val="20"/>
              </w:rPr>
              <w:t xml:space="preserve"> </w:t>
            </w:r>
            <w:r w:rsidRPr="00094362">
              <w:rPr>
                <w:sz w:val="20"/>
                <w:szCs w:val="20"/>
              </w:rPr>
              <w:t>Garanție</w:t>
            </w:r>
            <w:r w:rsidRPr="00094362">
              <w:rPr>
                <w:spacing w:val="-8"/>
                <w:sz w:val="20"/>
                <w:szCs w:val="20"/>
              </w:rPr>
              <w:t xml:space="preserve"> </w:t>
            </w:r>
            <w:r w:rsidRPr="00094362">
              <w:rPr>
                <w:sz w:val="20"/>
                <w:szCs w:val="20"/>
              </w:rPr>
              <w:t>a</w:t>
            </w:r>
            <w:r w:rsidRPr="00094362">
              <w:rPr>
                <w:spacing w:val="-3"/>
                <w:sz w:val="20"/>
                <w:szCs w:val="20"/>
              </w:rPr>
              <w:t xml:space="preserve"> </w:t>
            </w:r>
            <w:r w:rsidRPr="00094362">
              <w:rPr>
                <w:spacing w:val="-2"/>
                <w:sz w:val="20"/>
                <w:szCs w:val="20"/>
              </w:rPr>
              <w:t>obiectului</w:t>
            </w:r>
          </w:p>
        </w:tc>
        <w:tc>
          <w:tcPr>
            <w:tcW w:w="3969" w:type="dxa"/>
            <w:shd w:val="clear" w:color="auto" w:fill="FFFF00"/>
          </w:tcPr>
          <w:p w14:paraId="06C23E2F" w14:textId="77777777" w:rsidR="00D5284D" w:rsidRPr="00094362" w:rsidRDefault="00D5284D" w:rsidP="0052296B">
            <w:pPr>
              <w:pStyle w:val="TableParagraph"/>
              <w:spacing w:before="116"/>
              <w:ind w:left="-1"/>
              <w:jc w:val="both"/>
              <w:rPr>
                <w:sz w:val="20"/>
                <w:szCs w:val="20"/>
              </w:rPr>
            </w:pPr>
            <w:r w:rsidRPr="00094362">
              <w:rPr>
                <w:sz w:val="20"/>
                <w:szCs w:val="20"/>
              </w:rPr>
              <w:t>semnat</w:t>
            </w:r>
            <w:r w:rsidRPr="00094362">
              <w:rPr>
                <w:spacing w:val="-5"/>
                <w:sz w:val="20"/>
                <w:szCs w:val="20"/>
              </w:rPr>
              <w:t xml:space="preserve"> </w:t>
            </w:r>
            <w:r w:rsidRPr="00094362">
              <w:rPr>
                <w:sz w:val="20"/>
                <w:szCs w:val="20"/>
              </w:rPr>
              <w:t>electronic</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către</w:t>
            </w:r>
            <w:r w:rsidRPr="00094362">
              <w:rPr>
                <w:spacing w:val="-5"/>
                <w:sz w:val="20"/>
                <w:szCs w:val="20"/>
              </w:rPr>
              <w:t xml:space="preserve"> </w:t>
            </w:r>
            <w:r w:rsidRPr="00094362">
              <w:rPr>
                <w:spacing w:val="-2"/>
                <w:sz w:val="20"/>
                <w:szCs w:val="20"/>
              </w:rPr>
              <w:t>operatorul</w:t>
            </w:r>
          </w:p>
          <w:p w14:paraId="64D84BD1" w14:textId="77777777" w:rsidR="00D5284D" w:rsidRPr="00094362" w:rsidRDefault="00D5284D" w:rsidP="0052296B">
            <w:pPr>
              <w:pStyle w:val="TableParagraph"/>
              <w:spacing w:before="120"/>
              <w:ind w:left="-1" w:right="521"/>
              <w:jc w:val="both"/>
              <w:rPr>
                <w:sz w:val="20"/>
                <w:szCs w:val="20"/>
              </w:rPr>
            </w:pPr>
            <w:r w:rsidRPr="00094362">
              <w:rPr>
                <w:sz w:val="20"/>
                <w:szCs w:val="20"/>
              </w:rPr>
              <w:t>Pe</w:t>
            </w:r>
            <w:r w:rsidRPr="00094362">
              <w:rPr>
                <w:spacing w:val="-5"/>
                <w:sz w:val="20"/>
                <w:szCs w:val="20"/>
              </w:rPr>
              <w:t xml:space="preserve"> </w:t>
            </w:r>
            <w:r w:rsidRPr="00094362">
              <w:rPr>
                <w:sz w:val="20"/>
                <w:szCs w:val="20"/>
              </w:rPr>
              <w:t>o</w:t>
            </w:r>
            <w:r w:rsidRPr="00094362">
              <w:rPr>
                <w:spacing w:val="-7"/>
                <w:sz w:val="20"/>
                <w:szCs w:val="20"/>
              </w:rPr>
              <w:t xml:space="preserve"> </w:t>
            </w:r>
            <w:r w:rsidRPr="00094362">
              <w:rPr>
                <w:sz w:val="20"/>
                <w:szCs w:val="20"/>
              </w:rPr>
              <w:t>perioadă</w:t>
            </w:r>
            <w:r w:rsidRPr="00094362">
              <w:rPr>
                <w:spacing w:val="-5"/>
                <w:sz w:val="20"/>
                <w:szCs w:val="20"/>
              </w:rPr>
              <w:t xml:space="preserve"> </w:t>
            </w:r>
            <w:r w:rsidRPr="00094362">
              <w:rPr>
                <w:sz w:val="20"/>
                <w:szCs w:val="20"/>
              </w:rPr>
              <w:t>de</w:t>
            </w:r>
            <w:r w:rsidRPr="00094362">
              <w:rPr>
                <w:spacing w:val="-5"/>
                <w:sz w:val="20"/>
                <w:szCs w:val="20"/>
              </w:rPr>
              <w:t xml:space="preserve"> </w:t>
            </w:r>
            <w:r>
              <w:rPr>
                <w:spacing w:val="-5"/>
                <w:sz w:val="20"/>
                <w:szCs w:val="20"/>
              </w:rPr>
              <w:t>5</w:t>
            </w:r>
            <w:r w:rsidRPr="00CD35FD">
              <w:rPr>
                <w:spacing w:val="-7"/>
                <w:sz w:val="20"/>
                <w:szCs w:val="20"/>
                <w:u w:val="single"/>
              </w:rPr>
              <w:t xml:space="preserve"> </w:t>
            </w:r>
            <w:r w:rsidRPr="00CD35FD">
              <w:rPr>
                <w:sz w:val="20"/>
                <w:szCs w:val="20"/>
                <w:u w:val="single"/>
              </w:rPr>
              <w:t>ani</w:t>
            </w:r>
            <w:r w:rsidRPr="00094362">
              <w:rPr>
                <w:spacing w:val="-5"/>
                <w:sz w:val="20"/>
                <w:szCs w:val="20"/>
              </w:rPr>
              <w:t xml:space="preserve"> </w:t>
            </w:r>
            <w:r w:rsidRPr="00094362">
              <w:rPr>
                <w:sz w:val="20"/>
                <w:szCs w:val="20"/>
              </w:rPr>
              <w:t>de</w:t>
            </w:r>
            <w:r w:rsidRPr="00094362">
              <w:rPr>
                <w:spacing w:val="-5"/>
                <w:sz w:val="20"/>
                <w:szCs w:val="20"/>
              </w:rPr>
              <w:t xml:space="preserve"> </w:t>
            </w:r>
            <w:r w:rsidRPr="00094362">
              <w:rPr>
                <w:sz w:val="20"/>
                <w:szCs w:val="20"/>
              </w:rPr>
              <w:t>la semnarea</w:t>
            </w:r>
            <w:r w:rsidRPr="00094362">
              <w:rPr>
                <w:spacing w:val="-5"/>
                <w:sz w:val="20"/>
                <w:szCs w:val="20"/>
              </w:rPr>
              <w:t xml:space="preserve"> </w:t>
            </w:r>
            <w:r w:rsidRPr="00094362">
              <w:rPr>
                <w:sz w:val="20"/>
                <w:szCs w:val="20"/>
              </w:rPr>
              <w:t>procesului verbal de recepție la terminarea lucrărilor, toate</w:t>
            </w:r>
          </w:p>
          <w:p w14:paraId="58E17A59" w14:textId="77777777" w:rsidR="00D5284D" w:rsidRPr="00094362" w:rsidRDefault="00D5284D" w:rsidP="0052296B">
            <w:pPr>
              <w:shd w:val="clear" w:color="auto" w:fill="FFFFFF" w:themeFill="background1"/>
              <w:tabs>
                <w:tab w:val="left" w:pos="612"/>
              </w:tabs>
              <w:spacing w:before="120" w:after="120"/>
              <w:rPr>
                <w:sz w:val="20"/>
                <w:szCs w:val="20"/>
              </w:rPr>
            </w:pPr>
            <w:r w:rsidRPr="00094362">
              <w:rPr>
                <w:sz w:val="20"/>
                <w:szCs w:val="20"/>
              </w:rPr>
              <w:t>defectele</w:t>
            </w:r>
            <w:r w:rsidRPr="00094362">
              <w:rPr>
                <w:spacing w:val="-4"/>
                <w:sz w:val="20"/>
                <w:szCs w:val="20"/>
              </w:rPr>
              <w:t xml:space="preserve"> </w:t>
            </w:r>
            <w:r w:rsidRPr="00094362">
              <w:rPr>
                <w:sz w:val="20"/>
                <w:szCs w:val="20"/>
              </w:rPr>
              <w:t>vor</w:t>
            </w:r>
            <w:r w:rsidRPr="00094362">
              <w:rPr>
                <w:spacing w:val="-1"/>
                <w:sz w:val="20"/>
                <w:szCs w:val="20"/>
              </w:rPr>
              <w:t xml:space="preserve"> </w:t>
            </w:r>
            <w:r w:rsidRPr="00094362">
              <w:rPr>
                <w:sz w:val="20"/>
                <w:szCs w:val="20"/>
              </w:rPr>
              <w:t>fi</w:t>
            </w:r>
            <w:r w:rsidRPr="00094362">
              <w:rPr>
                <w:spacing w:val="-4"/>
                <w:sz w:val="20"/>
                <w:szCs w:val="20"/>
              </w:rPr>
              <w:t xml:space="preserve"> </w:t>
            </w:r>
            <w:r w:rsidRPr="00094362">
              <w:rPr>
                <w:sz w:val="20"/>
                <w:szCs w:val="20"/>
              </w:rPr>
              <w:t>înlăturate</w:t>
            </w:r>
            <w:r w:rsidRPr="00094362">
              <w:rPr>
                <w:spacing w:val="-8"/>
                <w:sz w:val="20"/>
                <w:szCs w:val="20"/>
              </w:rPr>
              <w:t xml:space="preserve"> </w:t>
            </w:r>
            <w:r w:rsidRPr="00094362">
              <w:rPr>
                <w:sz w:val="20"/>
                <w:szCs w:val="20"/>
              </w:rPr>
              <w:t>din</w:t>
            </w:r>
            <w:r w:rsidRPr="00094362">
              <w:rPr>
                <w:spacing w:val="-6"/>
                <w:sz w:val="20"/>
                <w:szCs w:val="20"/>
              </w:rPr>
              <w:t xml:space="preserve"> </w:t>
            </w:r>
            <w:r w:rsidRPr="00094362">
              <w:rPr>
                <w:sz w:val="20"/>
                <w:szCs w:val="20"/>
              </w:rPr>
              <w:t>contul</w:t>
            </w:r>
            <w:r w:rsidRPr="00094362">
              <w:rPr>
                <w:spacing w:val="-8"/>
                <w:sz w:val="20"/>
                <w:szCs w:val="20"/>
              </w:rPr>
              <w:t xml:space="preserve"> </w:t>
            </w:r>
            <w:r w:rsidRPr="00094362">
              <w:rPr>
                <w:sz w:val="20"/>
                <w:szCs w:val="20"/>
              </w:rPr>
              <w:t>antreprenorului</w:t>
            </w:r>
            <w:r w:rsidRPr="00094362">
              <w:rPr>
                <w:spacing w:val="-5"/>
                <w:sz w:val="20"/>
                <w:szCs w:val="20"/>
              </w:rPr>
              <w:t xml:space="preserve"> </w:t>
            </w:r>
            <w:r w:rsidRPr="00094362">
              <w:rPr>
                <w:sz w:val="20"/>
                <w:szCs w:val="20"/>
              </w:rPr>
              <w:t>– executor de</w:t>
            </w:r>
            <w:r w:rsidRPr="00094362">
              <w:rPr>
                <w:spacing w:val="-2"/>
                <w:sz w:val="20"/>
                <w:szCs w:val="20"/>
              </w:rPr>
              <w:t xml:space="preserve"> </w:t>
            </w:r>
            <w:r w:rsidRPr="00094362">
              <w:rPr>
                <w:sz w:val="20"/>
                <w:szCs w:val="20"/>
              </w:rPr>
              <w:t>contract</w:t>
            </w:r>
            <w:r w:rsidRPr="00094362">
              <w:rPr>
                <w:spacing w:val="-2"/>
                <w:sz w:val="20"/>
                <w:szCs w:val="20"/>
              </w:rPr>
              <w:t xml:space="preserve"> </w:t>
            </w:r>
            <w:r w:rsidRPr="00094362">
              <w:rPr>
                <w:sz w:val="20"/>
                <w:szCs w:val="20"/>
              </w:rPr>
              <w:t>cu condiția</w:t>
            </w:r>
            <w:r w:rsidRPr="00094362">
              <w:rPr>
                <w:spacing w:val="-2"/>
                <w:sz w:val="20"/>
                <w:szCs w:val="20"/>
              </w:rPr>
              <w:t xml:space="preserve"> </w:t>
            </w:r>
            <w:r w:rsidRPr="00094362">
              <w:rPr>
                <w:sz w:val="20"/>
                <w:szCs w:val="20"/>
              </w:rPr>
              <w:t>exploatării</w:t>
            </w:r>
            <w:r w:rsidRPr="00094362">
              <w:rPr>
                <w:spacing w:val="-2"/>
                <w:sz w:val="20"/>
                <w:szCs w:val="20"/>
              </w:rPr>
              <w:t xml:space="preserve"> </w:t>
            </w:r>
            <w:r w:rsidRPr="00094362">
              <w:rPr>
                <w:sz w:val="20"/>
                <w:szCs w:val="20"/>
              </w:rPr>
              <w:t>corecte</w:t>
            </w:r>
            <w:r w:rsidRPr="00094362">
              <w:rPr>
                <w:spacing w:val="-2"/>
                <w:sz w:val="20"/>
                <w:szCs w:val="20"/>
              </w:rPr>
              <w:t xml:space="preserve"> </w:t>
            </w:r>
            <w:r w:rsidRPr="00094362">
              <w:rPr>
                <w:sz w:val="20"/>
                <w:szCs w:val="20"/>
              </w:rPr>
              <w:t>și cu excepția cazului de forță majoră</w:t>
            </w:r>
          </w:p>
        </w:tc>
        <w:tc>
          <w:tcPr>
            <w:tcW w:w="1559" w:type="dxa"/>
            <w:shd w:val="clear" w:color="auto" w:fill="FFFF00"/>
          </w:tcPr>
          <w:p w14:paraId="5D1F97F9" w14:textId="77777777" w:rsidR="00D5284D" w:rsidRPr="00094362" w:rsidRDefault="00D5284D" w:rsidP="0052296B">
            <w:pPr>
              <w:rPr>
                <w:sz w:val="20"/>
                <w:szCs w:val="20"/>
              </w:rPr>
            </w:pPr>
            <w:r w:rsidRPr="00094362">
              <w:rPr>
                <w:sz w:val="20"/>
                <w:szCs w:val="20"/>
              </w:rPr>
              <w:t>DA</w:t>
            </w:r>
          </w:p>
        </w:tc>
      </w:tr>
      <w:tr w:rsidR="00D5284D" w14:paraId="771CEB7D" w14:textId="77777777" w:rsidTr="0052296B">
        <w:trPr>
          <w:trHeight w:val="525"/>
        </w:trPr>
        <w:tc>
          <w:tcPr>
            <w:tcW w:w="572" w:type="dxa"/>
            <w:shd w:val="clear" w:color="auto" w:fill="FFFF00"/>
          </w:tcPr>
          <w:p w14:paraId="0B8A9B9B" w14:textId="77777777" w:rsidR="00D5284D" w:rsidRDefault="00D5284D" w:rsidP="0052296B">
            <w:pPr>
              <w:ind w:left="100"/>
              <w:rPr>
                <w:sz w:val="20"/>
                <w:szCs w:val="20"/>
              </w:rPr>
            </w:pPr>
            <w:r>
              <w:rPr>
                <w:sz w:val="20"/>
                <w:szCs w:val="20"/>
              </w:rPr>
              <w:t>14</w:t>
            </w:r>
          </w:p>
        </w:tc>
        <w:tc>
          <w:tcPr>
            <w:tcW w:w="3417" w:type="dxa"/>
            <w:shd w:val="clear" w:color="auto" w:fill="FFFF00"/>
          </w:tcPr>
          <w:p w14:paraId="5F805177" w14:textId="77777777" w:rsidR="00D5284D" w:rsidRDefault="00D5284D" w:rsidP="0052296B">
            <w:pPr>
              <w:shd w:val="clear" w:color="auto" w:fill="FFFFFF" w:themeFill="background1"/>
              <w:tabs>
                <w:tab w:val="left" w:pos="612"/>
              </w:tabs>
              <w:spacing w:before="120" w:after="120"/>
              <w:rPr>
                <w:sz w:val="20"/>
              </w:rPr>
            </w:pPr>
            <w:r>
              <w:rPr>
                <w:sz w:val="20"/>
                <w:szCs w:val="20"/>
              </w:rPr>
              <w:t>Cifra medie anuala de afaceri in ultii trei  ani</w:t>
            </w:r>
          </w:p>
        </w:tc>
        <w:tc>
          <w:tcPr>
            <w:tcW w:w="3969" w:type="dxa"/>
            <w:shd w:val="clear" w:color="auto" w:fill="FFFF00"/>
          </w:tcPr>
          <w:p w14:paraId="58C218FF" w14:textId="77777777" w:rsidR="00D5284D" w:rsidRPr="00094362" w:rsidRDefault="00D5284D" w:rsidP="0052296B">
            <w:pPr>
              <w:pStyle w:val="TableParagraph"/>
              <w:spacing w:before="116"/>
              <w:ind w:left="-1"/>
              <w:jc w:val="both"/>
              <w:rPr>
                <w:sz w:val="20"/>
                <w:szCs w:val="20"/>
              </w:rPr>
            </w:pPr>
            <w:r>
              <w:rPr>
                <w:sz w:val="20"/>
                <w:szCs w:val="20"/>
              </w:rPr>
              <w:t>Cel putin 3000000.00 lei fara TVA</w:t>
            </w:r>
          </w:p>
        </w:tc>
        <w:tc>
          <w:tcPr>
            <w:tcW w:w="1559" w:type="dxa"/>
            <w:shd w:val="clear" w:color="auto" w:fill="FFFF00"/>
          </w:tcPr>
          <w:p w14:paraId="2945D584" w14:textId="77777777" w:rsidR="00D5284D" w:rsidRPr="00094362" w:rsidRDefault="00D5284D" w:rsidP="0052296B">
            <w:pPr>
              <w:rPr>
                <w:sz w:val="20"/>
                <w:szCs w:val="20"/>
              </w:rPr>
            </w:pPr>
            <w:r>
              <w:rPr>
                <w:sz w:val="20"/>
                <w:szCs w:val="20"/>
              </w:rPr>
              <w:t>DA</w:t>
            </w:r>
          </w:p>
        </w:tc>
      </w:tr>
    </w:tbl>
    <w:p w14:paraId="2B82FFA4" w14:textId="77777777" w:rsidR="00D5284D" w:rsidRDefault="00D5284D" w:rsidP="00D5284D">
      <w:pPr>
        <w:pStyle w:val="a"/>
        <w:numPr>
          <w:ilvl w:val="0"/>
          <w:numId w:val="14"/>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- 1%</w:t>
      </w:r>
      <w:r w:rsidRPr="00375F04">
        <w:rPr>
          <w:b/>
          <w:spacing w:val="-6"/>
        </w:rPr>
        <w:t xml:space="preserve"> </w:t>
      </w:r>
      <w:r w:rsidRPr="00375F04">
        <w:rPr>
          <w:b/>
        </w:rPr>
        <w:t>din</w:t>
      </w:r>
      <w:r w:rsidRPr="00375F04">
        <w:rPr>
          <w:b/>
          <w:spacing w:val="-1"/>
        </w:rPr>
        <w:t xml:space="preserve"> </w:t>
      </w:r>
      <w:proofErr w:type="spellStart"/>
      <w:r w:rsidRPr="00375F04">
        <w:rPr>
          <w:b/>
        </w:rPr>
        <w:t>valoarea</w:t>
      </w:r>
      <w:proofErr w:type="spellEnd"/>
      <w:r w:rsidRPr="00375F04">
        <w:rPr>
          <w:b/>
          <w:spacing w:val="-1"/>
        </w:rPr>
        <w:t xml:space="preserve"> </w:t>
      </w:r>
      <w:proofErr w:type="spellStart"/>
      <w:r w:rsidRPr="00375F04">
        <w:rPr>
          <w:b/>
        </w:rPr>
        <w:t>ofertei</w:t>
      </w:r>
      <w:proofErr w:type="spellEnd"/>
      <w:r w:rsidRPr="00375F04">
        <w:rPr>
          <w:b/>
          <w:spacing w:val="5"/>
        </w:rPr>
        <w:t xml:space="preserve"> </w:t>
      </w:r>
      <w:r w:rsidRPr="00375F04">
        <w:rPr>
          <w:b/>
        </w:rPr>
        <w:t>–</w:t>
      </w:r>
      <w:r w:rsidRPr="00375F04">
        <w:rPr>
          <w:b/>
          <w:spacing w:val="-2"/>
        </w:rPr>
        <w:t xml:space="preserve"> </w:t>
      </w:r>
      <w:r w:rsidRPr="00375F04">
        <w:rPr>
          <w:b/>
        </w:rPr>
        <w:t xml:space="preserve">se </w:t>
      </w:r>
      <w:proofErr w:type="spellStart"/>
      <w:r w:rsidRPr="00375F04">
        <w:rPr>
          <w:b/>
        </w:rPr>
        <w:t>prezintă</w:t>
      </w:r>
      <w:proofErr w:type="spellEnd"/>
      <w:r w:rsidRPr="00375F04">
        <w:rPr>
          <w:b/>
        </w:rPr>
        <w:t xml:space="preserve"> conform </w:t>
      </w:r>
      <w:proofErr w:type="spellStart"/>
      <w:r w:rsidRPr="00375F04">
        <w:rPr>
          <w:b/>
        </w:rPr>
        <w:t>Anexei</w:t>
      </w:r>
      <w:proofErr w:type="spellEnd"/>
      <w:r w:rsidRPr="00375F04">
        <w:rPr>
          <w:b/>
        </w:rPr>
        <w:t xml:space="preserve"> nr. 9 din </w:t>
      </w:r>
      <w:proofErr w:type="spellStart"/>
      <w:r>
        <w:rPr>
          <w:b/>
        </w:rPr>
        <w:t>documentatia</w:t>
      </w:r>
      <w:proofErr w:type="spellEnd"/>
      <w:r>
        <w:rPr>
          <w:b/>
        </w:rPr>
        <w:t xml:space="preserve"> standard</w:t>
      </w:r>
    </w:p>
    <w:p w14:paraId="5B95F956" w14:textId="77777777" w:rsidR="00D5284D" w:rsidRDefault="00D5284D" w:rsidP="00D5284D">
      <w:pPr>
        <w:pStyle w:val="a"/>
        <w:numPr>
          <w:ilvl w:val="0"/>
          <w:numId w:val="14"/>
        </w:numPr>
        <w:shd w:val="clear" w:color="auto" w:fill="FFFFFF" w:themeFill="background1"/>
        <w:tabs>
          <w:tab w:val="right" w:pos="426"/>
          <w:tab w:val="left" w:pos="720"/>
        </w:tabs>
        <w:spacing w:before="125" w:line="237" w:lineRule="auto"/>
        <w:ind w:right="685"/>
      </w:pPr>
      <w:proofErr w:type="spellStart"/>
      <w:r w:rsidRPr="005B4464">
        <w:rPr>
          <w:b/>
        </w:rPr>
        <w:t>Termenul</w:t>
      </w:r>
      <w:proofErr w:type="spellEnd"/>
      <w:r w:rsidRPr="005B4464">
        <w:rPr>
          <w:b/>
        </w:rPr>
        <w:t xml:space="preserve"> de </w:t>
      </w:r>
      <w:proofErr w:type="spellStart"/>
      <w:r w:rsidRPr="005B4464">
        <w:rPr>
          <w:b/>
        </w:rPr>
        <w:t>garanție</w:t>
      </w:r>
      <w:proofErr w:type="spellEnd"/>
      <w:r w:rsidRPr="005B4464">
        <w:rPr>
          <w:b/>
        </w:rPr>
        <w:t xml:space="preserve"> a </w:t>
      </w:r>
      <w:proofErr w:type="spellStart"/>
      <w:r w:rsidRPr="005B4464">
        <w:rPr>
          <w:b/>
        </w:rPr>
        <w:t>lucrărilor</w:t>
      </w:r>
      <w:proofErr w:type="spellEnd"/>
      <w:r w:rsidRPr="005B4464">
        <w:rPr>
          <w:b/>
        </w:rPr>
        <w:t>:</w:t>
      </w:r>
      <w:r w:rsidRPr="005B4464">
        <w:rPr>
          <w:b/>
          <w:spacing w:val="25"/>
        </w:rPr>
        <w:t xml:space="preserve"> </w:t>
      </w:r>
      <w:r>
        <w:t xml:space="preserve">Pe o </w:t>
      </w:r>
      <w:proofErr w:type="spellStart"/>
      <w:r>
        <w:t>perioadă</w:t>
      </w:r>
      <w:proofErr w:type="spellEnd"/>
      <w:r>
        <w:t xml:space="preserve"> de </w:t>
      </w:r>
      <w:r w:rsidRPr="005B4464">
        <w:rPr>
          <w:highlight w:val="yellow"/>
          <w:u w:val="single"/>
        </w:rPr>
        <w:t>5 ani</w:t>
      </w:r>
      <w:r>
        <w:t xml:space="preserve"> de la </w:t>
      </w:r>
      <w:proofErr w:type="spellStart"/>
      <w:r>
        <w:t>semnarea</w:t>
      </w:r>
      <w:proofErr w:type="spellEnd"/>
      <w:r>
        <w:t xml:space="preserve"> </w:t>
      </w:r>
      <w:proofErr w:type="spellStart"/>
      <w:r>
        <w:t>procesului</w:t>
      </w:r>
      <w:proofErr w:type="spellEnd"/>
      <w:r w:rsidRPr="005B4464">
        <w:rPr>
          <w:spacing w:val="40"/>
        </w:rPr>
        <w:t xml:space="preserve"> </w:t>
      </w:r>
      <w:r>
        <w:t xml:space="preserve">verbal de </w:t>
      </w:r>
      <w:proofErr w:type="spellStart"/>
      <w:r>
        <w:t>recepție</w:t>
      </w:r>
      <w:proofErr w:type="spellEnd"/>
      <w:r>
        <w:t xml:space="preserve"> la </w:t>
      </w:r>
      <w:proofErr w:type="spellStart"/>
      <w:r>
        <w:t>finalizarea</w:t>
      </w:r>
      <w:proofErr w:type="spellEnd"/>
      <w:r>
        <w:t xml:space="preserve"> </w:t>
      </w:r>
      <w:proofErr w:type="spellStart"/>
      <w:r>
        <w:t>lucrărilor</w:t>
      </w:r>
      <w:proofErr w:type="spellEnd"/>
      <w:r>
        <w:t>.</w:t>
      </w:r>
    </w:p>
    <w:p w14:paraId="238B5261" w14:textId="77777777" w:rsidR="00D5284D" w:rsidRDefault="00D5284D" w:rsidP="00D5284D">
      <w:pPr>
        <w:pStyle w:val="a"/>
        <w:numPr>
          <w:ilvl w:val="0"/>
          <w:numId w:val="14"/>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32E40990" w14:textId="77777777" w:rsidR="00D5284D" w:rsidRPr="005B4464" w:rsidRDefault="00D5284D" w:rsidP="00D5284D">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714FA73C" w14:textId="77777777" w:rsidR="00D5284D" w:rsidRPr="005B4464" w:rsidRDefault="00D5284D" w:rsidP="00D5284D">
      <w:pPr>
        <w:pStyle w:val="a"/>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17CFA568" w14:textId="77777777" w:rsidR="00D5284D" w:rsidRPr="005B4464" w:rsidRDefault="00D5284D" w:rsidP="00D5284D">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5B4464">
        <w:rPr>
          <w:color w:val="000000" w:themeColor="text1"/>
          <w:lang w:eastAsia="it-IT"/>
        </w:rPr>
        <w:t xml:space="preserve"> 3</w:t>
      </w:r>
      <w:r w:rsidRPr="005B4464">
        <w:rPr>
          <w:bCs/>
          <w:color w:val="000000" w:themeColor="text1"/>
          <w:lang w:eastAsia="it-IT"/>
        </w:rPr>
        <w:t xml:space="preserve">) transfer pe </w:t>
      </w:r>
      <w:proofErr w:type="spellStart"/>
      <w:r w:rsidRPr="005B4464">
        <w:rPr>
          <w:bCs/>
          <w:color w:val="000000" w:themeColor="text1"/>
          <w:lang w:eastAsia="it-IT"/>
        </w:rPr>
        <w:t>contul</w:t>
      </w:r>
      <w:proofErr w:type="spellEnd"/>
      <w:r w:rsidRPr="005B4464">
        <w:rPr>
          <w:bCs/>
          <w:color w:val="000000" w:themeColor="text1"/>
          <w:lang w:eastAsia="it-IT"/>
        </w:rPr>
        <w:t xml:space="preserve"> </w:t>
      </w:r>
      <w:proofErr w:type="spellStart"/>
      <w:r w:rsidRPr="005B4464">
        <w:rPr>
          <w:bCs/>
          <w:color w:val="000000" w:themeColor="text1"/>
          <w:lang w:eastAsia="it-IT"/>
        </w:rPr>
        <w:t>autorității</w:t>
      </w:r>
      <w:proofErr w:type="spellEnd"/>
      <w:r w:rsidRPr="005B4464">
        <w:rPr>
          <w:bCs/>
          <w:color w:val="000000" w:themeColor="text1"/>
          <w:lang w:eastAsia="it-IT"/>
        </w:rPr>
        <w:t xml:space="preserve"> </w:t>
      </w:r>
      <w:proofErr w:type="spellStart"/>
      <w:r w:rsidRPr="005B4464">
        <w:rPr>
          <w:bCs/>
          <w:color w:val="000000" w:themeColor="text1"/>
          <w:lang w:eastAsia="it-IT"/>
        </w:rPr>
        <w:t>contractante</w:t>
      </w:r>
      <w:proofErr w:type="spellEnd"/>
      <w:r w:rsidRPr="005B4464">
        <w:rPr>
          <w:bCs/>
          <w:color w:val="000000" w:themeColor="text1"/>
          <w:lang w:eastAsia="it-IT"/>
        </w:rPr>
        <w:t>.</w:t>
      </w:r>
    </w:p>
    <w:p w14:paraId="14093CF5" w14:textId="77777777" w:rsidR="00D5284D" w:rsidRPr="005B4464" w:rsidRDefault="00D5284D" w:rsidP="00D5284D">
      <w:pPr>
        <w:spacing w:line="242" w:lineRule="auto"/>
        <w:ind w:left="1347" w:right="534"/>
        <w:rPr>
          <w:lang w:val="en-US"/>
        </w:rPr>
      </w:pPr>
    </w:p>
    <w:p w14:paraId="417442FE" w14:textId="77777777" w:rsidR="00D5284D" w:rsidRDefault="00D5284D" w:rsidP="00D5284D">
      <w:pPr>
        <w:pStyle w:val="a"/>
        <w:numPr>
          <w:ilvl w:val="0"/>
          <w:numId w:val="14"/>
        </w:numPr>
        <w:tabs>
          <w:tab w:val="left" w:pos="720"/>
          <w:tab w:val="left" w:pos="1347"/>
        </w:tabs>
        <w:spacing w:before="118"/>
        <w:ind w:right="-6"/>
      </w:pPr>
      <w:proofErr w:type="spellStart"/>
      <w:r w:rsidRPr="00F96158">
        <w:rPr>
          <w:b/>
          <w:color w:val="333333"/>
        </w:rPr>
        <w:t>DECLARAŢIEprivind</w:t>
      </w:r>
      <w:proofErr w:type="spellEnd"/>
      <w:r w:rsidRPr="00F96158">
        <w:rPr>
          <w:b/>
          <w:color w:val="333333"/>
          <w:spacing w:val="-15"/>
        </w:rPr>
        <w:t xml:space="preserve"> </w:t>
      </w:r>
      <w:proofErr w:type="spellStart"/>
      <w:r w:rsidRPr="00F96158">
        <w:rPr>
          <w:b/>
          <w:color w:val="333333"/>
        </w:rPr>
        <w:t>confirmarea</w:t>
      </w:r>
      <w:proofErr w:type="spellEnd"/>
      <w:r w:rsidRPr="00F96158">
        <w:rPr>
          <w:b/>
          <w:color w:val="333333"/>
          <w:spacing w:val="-14"/>
        </w:rPr>
        <w:t xml:space="preserve"> </w:t>
      </w:r>
      <w:proofErr w:type="spellStart"/>
      <w:r w:rsidRPr="00F96158">
        <w:rPr>
          <w:b/>
          <w:color w:val="333333"/>
        </w:rPr>
        <w:t>identității</w:t>
      </w:r>
      <w:proofErr w:type="spellEnd"/>
      <w:r w:rsidRPr="00F96158">
        <w:rPr>
          <w:b/>
          <w:color w:val="333333"/>
          <w:spacing w:val="-15"/>
        </w:rPr>
        <w:t xml:space="preserve"> </w:t>
      </w:r>
      <w:proofErr w:type="spellStart"/>
      <w:r w:rsidRPr="00F96158">
        <w:rPr>
          <w:b/>
          <w:color w:val="333333"/>
        </w:rPr>
        <w:t>beneficiarilor</w:t>
      </w:r>
      <w:proofErr w:type="spellEnd"/>
      <w:r w:rsidRPr="00F96158">
        <w:rPr>
          <w:b/>
          <w:color w:val="333333"/>
          <w:spacing w:val="-15"/>
        </w:rPr>
        <w:t xml:space="preserve"> </w:t>
      </w:r>
      <w:proofErr w:type="spellStart"/>
      <w:r w:rsidRPr="00F96158">
        <w:rPr>
          <w:b/>
          <w:color w:val="333333"/>
        </w:rPr>
        <w:t>efectivi</w:t>
      </w:r>
      <w:proofErr w:type="spellEnd"/>
      <w:r w:rsidRPr="00F96158">
        <w:rPr>
          <w:b/>
          <w:color w:val="333333"/>
          <w:spacing w:val="-13"/>
        </w:rPr>
        <w:t xml:space="preserve"> </w:t>
      </w:r>
      <w:proofErr w:type="spellStart"/>
      <w:r w:rsidRPr="00F96158">
        <w:rPr>
          <w:b/>
          <w:color w:val="333333"/>
        </w:rPr>
        <w:t>și</w:t>
      </w:r>
      <w:proofErr w:type="spellEnd"/>
      <w:r w:rsidRPr="00F96158">
        <w:rPr>
          <w:b/>
          <w:color w:val="333333"/>
          <w:spacing w:val="-13"/>
        </w:rPr>
        <w:t xml:space="preserve"> </w:t>
      </w:r>
      <w:proofErr w:type="spellStart"/>
      <w:r w:rsidRPr="00F96158">
        <w:rPr>
          <w:b/>
          <w:color w:val="333333"/>
        </w:rPr>
        <w:t>neîncadrarea</w:t>
      </w:r>
      <w:proofErr w:type="spellEnd"/>
      <w:r w:rsidRPr="00F96158">
        <w:rPr>
          <w:b/>
          <w:color w:val="333333"/>
        </w:rPr>
        <w:t xml:space="preserve"> </w:t>
      </w:r>
      <w:proofErr w:type="spellStart"/>
      <w:r w:rsidRPr="00F96158">
        <w:rPr>
          <w:b/>
          <w:color w:val="333333"/>
        </w:rPr>
        <w:t>acestora</w:t>
      </w:r>
      <w:proofErr w:type="spellEnd"/>
      <w:r w:rsidRPr="00F96158">
        <w:rPr>
          <w:b/>
          <w:color w:val="333333"/>
          <w:spacing w:val="-9"/>
        </w:rPr>
        <w:t xml:space="preserve"> </w:t>
      </w:r>
      <w:proofErr w:type="spellStart"/>
      <w:r w:rsidRPr="00F96158">
        <w:rPr>
          <w:b/>
          <w:color w:val="333333"/>
        </w:rPr>
        <w:t>însituația</w:t>
      </w:r>
      <w:proofErr w:type="spellEnd"/>
      <w:r w:rsidRPr="00F96158">
        <w:rPr>
          <w:b/>
          <w:color w:val="333333"/>
          <w:spacing w:val="-8"/>
        </w:rPr>
        <w:t xml:space="preserve"> </w:t>
      </w:r>
      <w:proofErr w:type="spellStart"/>
      <w:r w:rsidRPr="00F96158">
        <w:rPr>
          <w:b/>
          <w:color w:val="333333"/>
        </w:rPr>
        <w:t>condamnării</w:t>
      </w:r>
      <w:proofErr w:type="spellEnd"/>
      <w:r w:rsidRPr="00F96158">
        <w:rPr>
          <w:b/>
          <w:color w:val="333333"/>
          <w:spacing w:val="40"/>
        </w:rPr>
        <w:t xml:space="preserve"> </w:t>
      </w:r>
      <w:proofErr w:type="spellStart"/>
      <w:r w:rsidRPr="00F96158">
        <w:rPr>
          <w:b/>
          <w:color w:val="333333"/>
        </w:rPr>
        <w:t>pentru</w:t>
      </w:r>
      <w:proofErr w:type="spellEnd"/>
      <w:r w:rsidRPr="00F96158">
        <w:rPr>
          <w:b/>
          <w:color w:val="333333"/>
          <w:spacing w:val="-8"/>
        </w:rPr>
        <w:t xml:space="preserve"> </w:t>
      </w:r>
      <w:proofErr w:type="spellStart"/>
      <w:r w:rsidRPr="00F96158">
        <w:rPr>
          <w:b/>
          <w:color w:val="333333"/>
        </w:rPr>
        <w:t>participarea</w:t>
      </w:r>
      <w:proofErr w:type="spellEnd"/>
      <w:r w:rsidRPr="00F96158">
        <w:rPr>
          <w:b/>
          <w:color w:val="333333"/>
          <w:spacing w:val="-4"/>
        </w:rPr>
        <w:t xml:space="preserve"> </w:t>
      </w:r>
      <w:r w:rsidRPr="00F96158">
        <w:rPr>
          <w:b/>
          <w:color w:val="333333"/>
        </w:rPr>
        <w:t>la</w:t>
      </w:r>
      <w:r w:rsidRPr="00F96158">
        <w:rPr>
          <w:b/>
          <w:color w:val="333333"/>
          <w:spacing w:val="-9"/>
        </w:rPr>
        <w:t xml:space="preserve"> </w:t>
      </w:r>
      <w:proofErr w:type="spellStart"/>
      <w:r w:rsidRPr="00F96158">
        <w:rPr>
          <w:b/>
          <w:color w:val="333333"/>
        </w:rPr>
        <w:t>activităţi</w:t>
      </w:r>
      <w:proofErr w:type="spellEnd"/>
      <w:r w:rsidRPr="00F96158">
        <w:rPr>
          <w:b/>
          <w:color w:val="333333"/>
          <w:spacing w:val="-8"/>
        </w:rPr>
        <w:t xml:space="preserve"> </w:t>
      </w:r>
      <w:r w:rsidRPr="00F96158">
        <w:rPr>
          <w:b/>
          <w:color w:val="333333"/>
        </w:rPr>
        <w:t>ale</w:t>
      </w:r>
      <w:r w:rsidRPr="00F96158">
        <w:rPr>
          <w:b/>
          <w:color w:val="333333"/>
          <w:spacing w:val="-10"/>
        </w:rPr>
        <w:t xml:space="preserve"> </w:t>
      </w:r>
      <w:proofErr w:type="spellStart"/>
      <w:r w:rsidRPr="00F96158">
        <w:rPr>
          <w:b/>
          <w:color w:val="333333"/>
        </w:rPr>
        <w:t>unei</w:t>
      </w:r>
      <w:proofErr w:type="spellEnd"/>
      <w:r w:rsidRPr="00F96158">
        <w:rPr>
          <w:b/>
          <w:color w:val="333333"/>
          <w:spacing w:val="-12"/>
        </w:rPr>
        <w:t xml:space="preserve"> </w:t>
      </w:r>
      <w:proofErr w:type="spellStart"/>
      <w:r w:rsidRPr="00F96158">
        <w:rPr>
          <w:b/>
          <w:color w:val="333333"/>
        </w:rPr>
        <w:t>organizaţii</w:t>
      </w:r>
      <w:proofErr w:type="spellEnd"/>
      <w:r w:rsidRPr="00F96158">
        <w:rPr>
          <w:b/>
          <w:color w:val="333333"/>
        </w:rPr>
        <w:t xml:space="preserve"> </w:t>
      </w:r>
      <w:proofErr w:type="spellStart"/>
      <w:r w:rsidRPr="00F96158">
        <w:rPr>
          <w:b/>
          <w:color w:val="333333"/>
        </w:rPr>
        <w:t>sau</w:t>
      </w:r>
      <w:proofErr w:type="spellEnd"/>
      <w:r w:rsidRPr="00F96158">
        <w:rPr>
          <w:b/>
          <w:color w:val="333333"/>
        </w:rPr>
        <w:t xml:space="preserve"> </w:t>
      </w:r>
      <w:proofErr w:type="spellStart"/>
      <w:r w:rsidRPr="00F96158">
        <w:rPr>
          <w:b/>
          <w:color w:val="333333"/>
        </w:rPr>
        <w:t>grupări</w:t>
      </w:r>
      <w:proofErr w:type="spellEnd"/>
      <w:r w:rsidRPr="00F96158">
        <w:rPr>
          <w:b/>
          <w:color w:val="333333"/>
        </w:rPr>
        <w:t xml:space="preserve"> </w:t>
      </w:r>
      <w:proofErr w:type="spellStart"/>
      <w:r w:rsidRPr="00F96158">
        <w:rPr>
          <w:b/>
          <w:color w:val="333333"/>
        </w:rPr>
        <w:t>criminale,pentru</w:t>
      </w:r>
      <w:proofErr w:type="spellEnd"/>
      <w:r w:rsidRPr="00F96158">
        <w:rPr>
          <w:b/>
          <w:color w:val="333333"/>
        </w:rPr>
        <w:t xml:space="preserve"> </w:t>
      </w:r>
      <w:proofErr w:type="spellStart"/>
      <w:r w:rsidRPr="00F96158">
        <w:rPr>
          <w:b/>
          <w:color w:val="333333"/>
        </w:rPr>
        <w:t>corupţie</w:t>
      </w:r>
      <w:proofErr w:type="spellEnd"/>
      <w:r w:rsidRPr="00F96158">
        <w:rPr>
          <w:b/>
          <w:color w:val="333333"/>
        </w:rPr>
        <w:t xml:space="preserve">, </w:t>
      </w:r>
      <w:proofErr w:type="spellStart"/>
      <w:r w:rsidRPr="00F96158">
        <w:rPr>
          <w:b/>
          <w:color w:val="333333"/>
        </w:rPr>
        <w:t>fraudă</w:t>
      </w:r>
      <w:proofErr w:type="spellEnd"/>
      <w:r w:rsidRPr="00F96158">
        <w:rPr>
          <w:b/>
          <w:color w:val="333333"/>
        </w:rPr>
        <w:t xml:space="preserve"> </w:t>
      </w:r>
      <w:proofErr w:type="spellStart"/>
      <w:r w:rsidRPr="00F96158">
        <w:rPr>
          <w:b/>
          <w:color w:val="333333"/>
        </w:rPr>
        <w:t>şi</w:t>
      </w:r>
      <w:proofErr w:type="spellEnd"/>
      <w:r w:rsidRPr="00F96158">
        <w:rPr>
          <w:b/>
          <w:color w:val="333333"/>
        </w:rPr>
        <w:t>/</w:t>
      </w:r>
      <w:proofErr w:type="spellStart"/>
      <w:r w:rsidRPr="00F96158">
        <w:rPr>
          <w:b/>
          <w:color w:val="333333"/>
        </w:rPr>
        <w:t>sau</w:t>
      </w:r>
      <w:proofErr w:type="spellEnd"/>
      <w:r w:rsidRPr="00F96158">
        <w:rPr>
          <w:b/>
          <w:color w:val="333333"/>
        </w:rPr>
        <w:t xml:space="preserve"> </w:t>
      </w:r>
      <w:proofErr w:type="spellStart"/>
      <w:r w:rsidRPr="00F96158">
        <w:rPr>
          <w:b/>
          <w:color w:val="333333"/>
        </w:rPr>
        <w:t>spălare</w:t>
      </w:r>
      <w:proofErr w:type="spellEnd"/>
      <w:r w:rsidRPr="00F96158">
        <w:rPr>
          <w:b/>
          <w:color w:val="333333"/>
        </w:rPr>
        <w:t xml:space="preserve"> de </w:t>
      </w:r>
      <w:proofErr w:type="spellStart"/>
      <w:r w:rsidRPr="00F96158">
        <w:rPr>
          <w:b/>
          <w:color w:val="333333"/>
        </w:rPr>
        <w:t>bani</w:t>
      </w:r>
      <w:proofErr w:type="spellEnd"/>
      <w:r w:rsidRPr="00F96158">
        <w:rPr>
          <w:b/>
          <w:color w:val="333333"/>
        </w:rPr>
        <w:t xml:space="preserve">, </w:t>
      </w:r>
      <w:proofErr w:type="spellStart"/>
      <w:r w:rsidRPr="00F96158">
        <w:rPr>
          <w:color w:val="333333"/>
        </w:rPr>
        <w:t>În</w:t>
      </w:r>
      <w:proofErr w:type="spellEnd"/>
      <w:r w:rsidRPr="00F96158">
        <w:rPr>
          <w:color w:val="333333"/>
          <w:spacing w:val="-3"/>
        </w:rPr>
        <w:t xml:space="preserve"> </w:t>
      </w:r>
      <w:proofErr w:type="spellStart"/>
      <w:r w:rsidRPr="00F96158">
        <w:rPr>
          <w:color w:val="333333"/>
        </w:rPr>
        <w:t>termen</w:t>
      </w:r>
      <w:proofErr w:type="spellEnd"/>
      <w:r w:rsidRPr="00F96158">
        <w:rPr>
          <w:color w:val="333333"/>
        </w:rPr>
        <w:t xml:space="preserve"> de 5 </w:t>
      </w:r>
      <w:proofErr w:type="spellStart"/>
      <w:r w:rsidRPr="00F96158">
        <w:rPr>
          <w:color w:val="333333"/>
        </w:rPr>
        <w:t>zile</w:t>
      </w:r>
      <w:proofErr w:type="spellEnd"/>
      <w:r w:rsidRPr="00F96158">
        <w:rPr>
          <w:color w:val="333333"/>
          <w:spacing w:val="-15"/>
        </w:rPr>
        <w:t xml:space="preserve"> </w:t>
      </w:r>
      <w:r w:rsidRPr="00F96158">
        <w:rPr>
          <w:color w:val="333333"/>
        </w:rPr>
        <w:t>de</w:t>
      </w:r>
      <w:r w:rsidRPr="00F96158">
        <w:rPr>
          <w:color w:val="333333"/>
          <w:spacing w:val="-15"/>
        </w:rPr>
        <w:t xml:space="preserve"> </w:t>
      </w:r>
      <w:r w:rsidRPr="00F96158">
        <w:rPr>
          <w:color w:val="333333"/>
        </w:rPr>
        <w:t>la</w:t>
      </w:r>
      <w:r w:rsidRPr="00F96158">
        <w:rPr>
          <w:color w:val="333333"/>
          <w:spacing w:val="-15"/>
        </w:rPr>
        <w:t xml:space="preserve"> </w:t>
      </w:r>
      <w:r w:rsidRPr="00F96158">
        <w:rPr>
          <w:color w:val="333333"/>
        </w:rPr>
        <w:t>data</w:t>
      </w:r>
      <w:r w:rsidRPr="00F96158">
        <w:rPr>
          <w:color w:val="333333"/>
          <w:spacing w:val="-15"/>
        </w:rPr>
        <w:t xml:space="preserve"> </w:t>
      </w:r>
      <w:proofErr w:type="spellStart"/>
      <w:r w:rsidRPr="00F96158">
        <w:rPr>
          <w:color w:val="333333"/>
        </w:rPr>
        <w:t>comunicării</w:t>
      </w:r>
      <w:proofErr w:type="spellEnd"/>
      <w:r w:rsidRPr="00F96158">
        <w:rPr>
          <w:color w:val="333333"/>
          <w:spacing w:val="-15"/>
        </w:rPr>
        <w:t xml:space="preserve"> </w:t>
      </w:r>
      <w:proofErr w:type="spellStart"/>
      <w:r w:rsidRPr="00F96158">
        <w:rPr>
          <w:color w:val="333333"/>
        </w:rPr>
        <w:t>rezultatelor</w:t>
      </w:r>
      <w:proofErr w:type="spellEnd"/>
      <w:r w:rsidRPr="00F96158">
        <w:rPr>
          <w:color w:val="333333"/>
          <w:spacing w:val="-15"/>
        </w:rPr>
        <w:t xml:space="preserve"> </w:t>
      </w:r>
      <w:proofErr w:type="spellStart"/>
      <w:r w:rsidRPr="00F96158">
        <w:rPr>
          <w:color w:val="333333"/>
        </w:rPr>
        <w:t>procedurii</w:t>
      </w:r>
      <w:proofErr w:type="spellEnd"/>
      <w:r w:rsidRPr="00F96158">
        <w:rPr>
          <w:color w:val="333333"/>
          <w:spacing w:val="-15"/>
        </w:rPr>
        <w:t xml:space="preserve"> </w:t>
      </w:r>
      <w:r w:rsidRPr="00F96158">
        <w:rPr>
          <w:color w:val="333333"/>
        </w:rPr>
        <w:t>de</w:t>
      </w:r>
      <w:r w:rsidRPr="00F96158">
        <w:rPr>
          <w:color w:val="333333"/>
          <w:spacing w:val="-15"/>
        </w:rPr>
        <w:t xml:space="preserve"> </w:t>
      </w:r>
      <w:proofErr w:type="spellStart"/>
      <w:r w:rsidRPr="00F96158">
        <w:rPr>
          <w:color w:val="333333"/>
        </w:rPr>
        <w:t>achiziție</w:t>
      </w:r>
      <w:proofErr w:type="spellEnd"/>
      <w:r w:rsidRPr="00F96158">
        <w:rPr>
          <w:color w:val="333333"/>
          <w:spacing w:val="-15"/>
        </w:rPr>
        <w:t xml:space="preserve"> </w:t>
      </w:r>
      <w:proofErr w:type="spellStart"/>
      <w:r w:rsidRPr="00F96158">
        <w:rPr>
          <w:color w:val="333333"/>
        </w:rPr>
        <w:t>publică</w:t>
      </w:r>
      <w:proofErr w:type="spellEnd"/>
      <w:r w:rsidRPr="00F96158">
        <w:rPr>
          <w:color w:val="333333"/>
        </w:rPr>
        <w:t>,</w:t>
      </w:r>
      <w:r w:rsidRPr="00F96158">
        <w:rPr>
          <w:color w:val="333333"/>
          <w:spacing w:val="-15"/>
        </w:rPr>
        <w:t xml:space="preserve"> </w:t>
      </w:r>
      <w:proofErr w:type="spellStart"/>
      <w:r w:rsidRPr="00F96158">
        <w:rPr>
          <w:color w:val="333333"/>
        </w:rPr>
        <w:t>ofertantul</w:t>
      </w:r>
      <w:proofErr w:type="spellEnd"/>
      <w:r w:rsidRPr="00F96158">
        <w:rPr>
          <w:color w:val="333333"/>
        </w:rPr>
        <w:t>/</w:t>
      </w:r>
      <w:proofErr w:type="spellStart"/>
      <w:r w:rsidRPr="00F96158">
        <w:rPr>
          <w:color w:val="333333"/>
        </w:rPr>
        <w:t>ofertantul</w:t>
      </w:r>
      <w:proofErr w:type="spellEnd"/>
      <w:r w:rsidRPr="00F96158">
        <w:rPr>
          <w:color w:val="333333"/>
        </w:rPr>
        <w:t xml:space="preserve"> </w:t>
      </w:r>
      <w:proofErr w:type="spellStart"/>
      <w:r w:rsidRPr="00F96158">
        <w:rPr>
          <w:color w:val="333333"/>
        </w:rPr>
        <w:t>asociat</w:t>
      </w:r>
      <w:proofErr w:type="spellEnd"/>
      <w:r w:rsidRPr="00F96158">
        <w:rPr>
          <w:color w:val="333333"/>
        </w:rPr>
        <w:t xml:space="preserve"> </w:t>
      </w:r>
      <w:proofErr w:type="spellStart"/>
      <w:r w:rsidRPr="00F96158">
        <w:rPr>
          <w:color w:val="333333"/>
        </w:rPr>
        <w:t>desemnat</w:t>
      </w:r>
      <w:proofErr w:type="spellEnd"/>
      <w:r w:rsidRPr="00F96158">
        <w:rPr>
          <w:color w:val="333333"/>
        </w:rPr>
        <w:t xml:space="preserve"> </w:t>
      </w:r>
      <w:proofErr w:type="spellStart"/>
      <w:r w:rsidRPr="00F96158">
        <w:rPr>
          <w:color w:val="333333"/>
        </w:rPr>
        <w:t>câștigător</w:t>
      </w:r>
      <w:proofErr w:type="spellEnd"/>
      <w:r w:rsidRPr="00F96158">
        <w:rPr>
          <w:color w:val="333333"/>
        </w:rPr>
        <w:t xml:space="preserve"> </w:t>
      </w:r>
      <w:proofErr w:type="spellStart"/>
      <w:r w:rsidRPr="00F96158">
        <w:rPr>
          <w:color w:val="333333"/>
        </w:rPr>
        <w:t>va</w:t>
      </w:r>
      <w:proofErr w:type="spellEnd"/>
      <w:r w:rsidRPr="00F96158">
        <w:rPr>
          <w:color w:val="333333"/>
        </w:rPr>
        <w:t xml:space="preserve"> </w:t>
      </w:r>
      <w:proofErr w:type="spellStart"/>
      <w:r w:rsidRPr="00F96158">
        <w:rPr>
          <w:color w:val="333333"/>
        </w:rPr>
        <w:t>prezenta</w:t>
      </w:r>
      <w:proofErr w:type="spellEnd"/>
      <w:r w:rsidRPr="00F96158">
        <w:rPr>
          <w:color w:val="333333"/>
        </w:rPr>
        <w:t xml:space="preserve"> </w:t>
      </w:r>
      <w:proofErr w:type="spellStart"/>
      <w:r w:rsidRPr="00F96158">
        <w:rPr>
          <w:color w:val="333333"/>
        </w:rPr>
        <w:t>Declarația</w:t>
      </w:r>
      <w:proofErr w:type="spellEnd"/>
      <w:r w:rsidRPr="00F96158">
        <w:rPr>
          <w:color w:val="333333"/>
        </w:rPr>
        <w:t xml:space="preserve"> </w:t>
      </w:r>
      <w:proofErr w:type="spellStart"/>
      <w:r w:rsidRPr="00F96158">
        <w:rPr>
          <w:color w:val="333333"/>
        </w:rPr>
        <w:t>autorității</w:t>
      </w:r>
      <w:proofErr w:type="spellEnd"/>
      <w:r w:rsidRPr="00F96158">
        <w:rPr>
          <w:color w:val="333333"/>
        </w:rPr>
        <w:t xml:space="preserve"> </w:t>
      </w:r>
      <w:proofErr w:type="spellStart"/>
      <w:r w:rsidRPr="00F96158">
        <w:rPr>
          <w:color w:val="333333"/>
        </w:rPr>
        <w:t>contractante</w:t>
      </w:r>
      <w:proofErr w:type="spellEnd"/>
      <w:r w:rsidRPr="00F96158">
        <w:rPr>
          <w:color w:val="333333"/>
        </w:rPr>
        <w:t xml:space="preserve"> </w:t>
      </w:r>
      <w:proofErr w:type="spellStart"/>
      <w:r w:rsidRPr="00F96158">
        <w:rPr>
          <w:color w:val="333333"/>
        </w:rPr>
        <w:t>și</w:t>
      </w:r>
      <w:proofErr w:type="spellEnd"/>
      <w:r w:rsidRPr="00F96158">
        <w:rPr>
          <w:color w:val="333333"/>
        </w:rPr>
        <w:t xml:space="preserve"> </w:t>
      </w:r>
      <w:proofErr w:type="spellStart"/>
      <w:r w:rsidRPr="00F96158">
        <w:rPr>
          <w:color w:val="333333"/>
        </w:rPr>
        <w:t>Agenției</w:t>
      </w:r>
      <w:proofErr w:type="spellEnd"/>
      <w:r w:rsidRPr="00F96158">
        <w:rPr>
          <w:color w:val="333333"/>
        </w:rPr>
        <w:t xml:space="preserve"> </w:t>
      </w:r>
      <w:proofErr w:type="spellStart"/>
      <w:r w:rsidRPr="00F96158">
        <w:rPr>
          <w:color w:val="333333"/>
        </w:rPr>
        <w:t>Achiziții</w:t>
      </w:r>
      <w:proofErr w:type="spellEnd"/>
      <w:r w:rsidRPr="00F96158">
        <w:rPr>
          <w:color w:val="333333"/>
        </w:rPr>
        <w:t xml:space="preserve"> </w:t>
      </w:r>
      <w:proofErr w:type="spellStart"/>
      <w:r w:rsidRPr="00F96158">
        <w:rPr>
          <w:color w:val="333333"/>
        </w:rPr>
        <w:t>Publice</w:t>
      </w:r>
      <w:proofErr w:type="spellEnd"/>
    </w:p>
    <w:p w14:paraId="243AE8C3" w14:textId="77777777" w:rsidR="00D5284D" w:rsidRDefault="00D5284D" w:rsidP="00D5284D">
      <w:pPr>
        <w:pStyle w:val="a"/>
        <w:numPr>
          <w:ilvl w:val="0"/>
          <w:numId w:val="14"/>
        </w:numPr>
        <w:tabs>
          <w:tab w:val="left" w:pos="720"/>
          <w:tab w:val="left" w:pos="1265"/>
        </w:tabs>
        <w:spacing w:before="70"/>
        <w:ind w:right="694"/>
      </w:pPr>
      <w:proofErr w:type="spellStart"/>
      <w:r w:rsidRPr="00F96158">
        <w:rPr>
          <w:b/>
        </w:rPr>
        <w:t>Motivul</w:t>
      </w:r>
      <w:proofErr w:type="spellEnd"/>
      <w:r w:rsidRPr="00F96158">
        <w:rPr>
          <w:b/>
        </w:rPr>
        <w:t xml:space="preserve"> </w:t>
      </w:r>
      <w:proofErr w:type="spellStart"/>
      <w:r w:rsidRPr="00F96158">
        <w:rPr>
          <w:b/>
        </w:rPr>
        <w:t>recurgerii</w:t>
      </w:r>
      <w:proofErr w:type="spellEnd"/>
      <w:r w:rsidRPr="00F96158">
        <w:rPr>
          <w:b/>
        </w:rPr>
        <w:t xml:space="preserve"> la </w:t>
      </w:r>
      <w:proofErr w:type="spellStart"/>
      <w:r w:rsidRPr="00F96158">
        <w:rPr>
          <w:b/>
        </w:rPr>
        <w:t>procedura</w:t>
      </w:r>
      <w:proofErr w:type="spellEnd"/>
      <w:r w:rsidRPr="00F96158">
        <w:rPr>
          <w:b/>
        </w:rPr>
        <w:t xml:space="preserve"> </w:t>
      </w:r>
      <w:r>
        <w:rPr>
          <w:b/>
        </w:rPr>
        <w:t>accelerate/</w:t>
      </w:r>
      <w:proofErr w:type="spellStart"/>
      <w:r>
        <w:rPr>
          <w:b/>
        </w:rPr>
        <w:t>obisnuită</w:t>
      </w:r>
      <w:proofErr w:type="spellEnd"/>
      <w:r>
        <w:rPr>
          <w:b/>
        </w:rPr>
        <w:t xml:space="preserve"> </w:t>
      </w:r>
      <w:r w:rsidRPr="00F96158">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sidRPr="00F96158">
        <w:rPr>
          <w:spacing w:val="-8"/>
        </w:rPr>
        <w:t xml:space="preserve"> </w:t>
      </w:r>
      <w:proofErr w:type="spellStart"/>
      <w:r>
        <w:t>negociate</w:t>
      </w:r>
      <w:proofErr w:type="spellEnd"/>
      <w:r>
        <w:t xml:space="preserve">) </w:t>
      </w:r>
      <w:proofErr w:type="spellStart"/>
      <w:r>
        <w:t>sau</w:t>
      </w:r>
      <w:proofErr w:type="spellEnd"/>
      <w:r>
        <w:t xml:space="preserve"> COP,</w:t>
      </w:r>
      <w:r w:rsidRPr="00F96158">
        <w:rPr>
          <w:spacing w:val="-1"/>
        </w:rPr>
        <w:t xml:space="preserve"> </w:t>
      </w:r>
      <w:r>
        <w:t>conform</w:t>
      </w:r>
      <w:r w:rsidRPr="00F96158">
        <w:rPr>
          <w:spacing w:val="-11"/>
        </w:rPr>
        <w:t xml:space="preserve"> </w:t>
      </w:r>
      <w:r>
        <w:t>HG</w:t>
      </w:r>
      <w:r w:rsidRPr="00F96158">
        <w:rPr>
          <w:spacing w:val="-4"/>
        </w:rPr>
        <w:t xml:space="preserve"> </w:t>
      </w:r>
      <w:r>
        <w:t>638/2020,</w:t>
      </w:r>
      <w:r w:rsidRPr="00F96158">
        <w:rPr>
          <w:spacing w:val="-1"/>
        </w:rPr>
        <w:t xml:space="preserve"> </w:t>
      </w:r>
      <w:proofErr w:type="spellStart"/>
      <w:r>
        <w:t>suma</w:t>
      </w:r>
      <w:proofErr w:type="spellEnd"/>
      <w:r w:rsidRPr="00F96158">
        <w:rPr>
          <w:spacing w:val="-4"/>
        </w:rPr>
        <w:t xml:space="preserve"> </w:t>
      </w:r>
      <w:proofErr w:type="spellStart"/>
      <w:r>
        <w:t>depățește</w:t>
      </w:r>
      <w:proofErr w:type="spellEnd"/>
      <w:r>
        <w:t xml:space="preserve"> </w:t>
      </w:r>
      <w:proofErr w:type="spellStart"/>
      <w:r w:rsidRPr="00F96158">
        <w:rPr>
          <w:color w:val="333333"/>
        </w:rPr>
        <w:t>valoarea</w:t>
      </w:r>
      <w:proofErr w:type="spellEnd"/>
      <w:r w:rsidRPr="00F96158">
        <w:rPr>
          <w:color w:val="333333"/>
          <w:spacing w:val="-4"/>
        </w:rPr>
        <w:t xml:space="preserve"> </w:t>
      </w:r>
      <w:proofErr w:type="spellStart"/>
      <w:r w:rsidRPr="00F96158">
        <w:rPr>
          <w:color w:val="333333"/>
        </w:rPr>
        <w:t>estimată</w:t>
      </w:r>
      <w:proofErr w:type="spellEnd"/>
      <w:r w:rsidRPr="00F96158">
        <w:rPr>
          <w:color w:val="333333"/>
        </w:rPr>
        <w:t xml:space="preserve"> a </w:t>
      </w:r>
      <w:proofErr w:type="spellStart"/>
      <w:r w:rsidRPr="00F96158">
        <w:rPr>
          <w:color w:val="333333"/>
        </w:rPr>
        <w:t>contractului</w:t>
      </w:r>
      <w:proofErr w:type="spellEnd"/>
      <w:r w:rsidRPr="00F96158">
        <w:rPr>
          <w:color w:val="333333"/>
          <w:spacing w:val="-2"/>
        </w:rPr>
        <w:t xml:space="preserve"> </w:t>
      </w:r>
      <w:r w:rsidRPr="00F96158">
        <w:rPr>
          <w:color w:val="333333"/>
        </w:rPr>
        <w:t xml:space="preserve">de </w:t>
      </w:r>
      <w:proofErr w:type="spellStart"/>
      <w:r w:rsidRPr="00F96158">
        <w:rPr>
          <w:color w:val="333333"/>
        </w:rPr>
        <w:t>achiziție</w:t>
      </w:r>
      <w:proofErr w:type="spellEnd"/>
      <w:r w:rsidRPr="00F96158">
        <w:rPr>
          <w:color w:val="333333"/>
        </w:rPr>
        <w:t xml:space="preserve"> </w:t>
      </w:r>
      <w:proofErr w:type="spellStart"/>
      <w:r w:rsidRPr="00F96158">
        <w:rPr>
          <w:color w:val="333333"/>
        </w:rPr>
        <w:t>publică</w:t>
      </w:r>
      <w:proofErr w:type="spellEnd"/>
      <w:r w:rsidRPr="00F96158">
        <w:rPr>
          <w:color w:val="333333"/>
        </w:rPr>
        <w:t xml:space="preserve"> de </w:t>
      </w:r>
      <w:proofErr w:type="spellStart"/>
      <w:r w:rsidRPr="00F96158">
        <w:rPr>
          <w:color w:val="333333"/>
        </w:rPr>
        <w:t>lucrări</w:t>
      </w:r>
      <w:proofErr w:type="spellEnd"/>
      <w:r w:rsidRPr="00F96158">
        <w:rPr>
          <w:color w:val="333333"/>
          <w:spacing w:val="-2"/>
        </w:rPr>
        <w:t xml:space="preserve"> </w:t>
      </w:r>
      <w:proofErr w:type="spellStart"/>
      <w:r w:rsidRPr="00F96158">
        <w:rPr>
          <w:color w:val="333333"/>
        </w:rPr>
        <w:t>ce</w:t>
      </w:r>
      <w:proofErr w:type="spellEnd"/>
      <w:r w:rsidRPr="00F96158">
        <w:rPr>
          <w:color w:val="333333"/>
        </w:rPr>
        <w:t xml:space="preserve"> </w:t>
      </w:r>
      <w:proofErr w:type="spellStart"/>
      <w:r w:rsidRPr="00F96158">
        <w:rPr>
          <w:color w:val="333333"/>
        </w:rPr>
        <w:t>urmează</w:t>
      </w:r>
      <w:proofErr w:type="spellEnd"/>
      <w:r w:rsidRPr="00F96158">
        <w:rPr>
          <w:color w:val="333333"/>
        </w:rPr>
        <w:t xml:space="preserve"> a fi </w:t>
      </w:r>
      <w:proofErr w:type="spellStart"/>
      <w:r w:rsidRPr="00F96158">
        <w:rPr>
          <w:color w:val="333333"/>
        </w:rPr>
        <w:t>atribuită</w:t>
      </w:r>
      <w:proofErr w:type="spellEnd"/>
      <w:r w:rsidRPr="00F96158">
        <w:rPr>
          <w:color w:val="333333"/>
        </w:rPr>
        <w:t xml:space="preserve"> </w:t>
      </w:r>
      <w:proofErr w:type="spellStart"/>
      <w:r w:rsidRPr="00F96158">
        <w:rPr>
          <w:color w:val="333333"/>
        </w:rPr>
        <w:t>este</w:t>
      </w:r>
      <w:proofErr w:type="spellEnd"/>
      <w:r w:rsidRPr="00F96158">
        <w:rPr>
          <w:color w:val="333333"/>
        </w:rPr>
        <w:t xml:space="preserve"> </w:t>
      </w:r>
      <w:proofErr w:type="spellStart"/>
      <w:r w:rsidRPr="00F96158">
        <w:rPr>
          <w:color w:val="333333"/>
        </w:rPr>
        <w:t>egală</w:t>
      </w:r>
      <w:proofErr w:type="spellEnd"/>
      <w:r w:rsidRPr="00F96158">
        <w:rPr>
          <w:color w:val="333333"/>
        </w:rPr>
        <w:t xml:space="preserve"> </w:t>
      </w:r>
      <w:proofErr w:type="spellStart"/>
      <w:r w:rsidRPr="00F96158">
        <w:rPr>
          <w:color w:val="333333"/>
        </w:rPr>
        <w:t>sau</w:t>
      </w:r>
      <w:proofErr w:type="spellEnd"/>
      <w:r w:rsidRPr="00F96158">
        <w:rPr>
          <w:color w:val="333333"/>
        </w:rPr>
        <w:t xml:space="preserve"> </w:t>
      </w:r>
      <w:proofErr w:type="spellStart"/>
      <w:r w:rsidRPr="00F96158">
        <w:rPr>
          <w:color w:val="333333"/>
        </w:rPr>
        <w:t>mai</w:t>
      </w:r>
      <w:proofErr w:type="spellEnd"/>
      <w:r w:rsidRPr="00F96158">
        <w:rPr>
          <w:color w:val="333333"/>
        </w:rPr>
        <w:t xml:space="preserve"> mare </w:t>
      </w:r>
      <w:proofErr w:type="spellStart"/>
      <w:r w:rsidRPr="00F96158">
        <w:rPr>
          <w:color w:val="333333"/>
        </w:rPr>
        <w:t>decât</w:t>
      </w:r>
      <w:proofErr w:type="spellEnd"/>
      <w:r w:rsidRPr="00F96158">
        <w:rPr>
          <w:color w:val="333333"/>
        </w:rPr>
        <w:t xml:space="preserve"> </w:t>
      </w:r>
      <w:proofErr w:type="spellStart"/>
      <w:r w:rsidRPr="00F96158">
        <w:rPr>
          <w:color w:val="333333"/>
        </w:rPr>
        <w:t>cea</w:t>
      </w:r>
      <w:proofErr w:type="spellEnd"/>
      <w:r w:rsidRPr="00F96158">
        <w:rPr>
          <w:color w:val="333333"/>
        </w:rPr>
        <w:t xml:space="preserve"> </w:t>
      </w:r>
      <w:proofErr w:type="spellStart"/>
      <w:r w:rsidRPr="00F96158">
        <w:rPr>
          <w:color w:val="333333"/>
        </w:rPr>
        <w:t>prevăzută</w:t>
      </w:r>
      <w:proofErr w:type="spellEnd"/>
      <w:r w:rsidRPr="00F96158">
        <w:rPr>
          <w:color w:val="333333"/>
        </w:rPr>
        <w:t xml:space="preserve"> la art. 2 </w:t>
      </w:r>
      <w:proofErr w:type="spellStart"/>
      <w:r w:rsidRPr="00F96158">
        <w:rPr>
          <w:color w:val="333333"/>
        </w:rPr>
        <w:t>alin</w:t>
      </w:r>
      <w:proofErr w:type="spellEnd"/>
      <w:r w:rsidRPr="00F96158">
        <w:rPr>
          <w:color w:val="333333"/>
        </w:rPr>
        <w:t xml:space="preserve">. (3) din </w:t>
      </w:r>
      <w:proofErr w:type="spellStart"/>
      <w:r w:rsidRPr="00F96158">
        <w:rPr>
          <w:color w:val="333333"/>
        </w:rPr>
        <w:t>Legea</w:t>
      </w:r>
      <w:proofErr w:type="spellEnd"/>
      <w:r w:rsidRPr="00F96158">
        <w:rPr>
          <w:color w:val="333333"/>
        </w:rPr>
        <w:t xml:space="preserve"> nr. 131/2015</w:t>
      </w:r>
    </w:p>
    <w:p w14:paraId="03003631" w14:textId="77777777" w:rsidR="00D5284D" w:rsidRDefault="00D5284D" w:rsidP="00D5284D">
      <w:pPr>
        <w:pStyle w:val="a"/>
        <w:numPr>
          <w:ilvl w:val="0"/>
          <w:numId w:val="14"/>
        </w:numPr>
        <w:tabs>
          <w:tab w:val="left" w:pos="720"/>
          <w:tab w:val="left" w:pos="1265"/>
        </w:tabs>
        <w:spacing w:before="133" w:line="232" w:lineRule="auto"/>
        <w:ind w:right="1001"/>
      </w:pPr>
      <w:proofErr w:type="spellStart"/>
      <w:r w:rsidRPr="00F96158">
        <w:rPr>
          <w:b/>
        </w:rPr>
        <w:t>Tehnici</w:t>
      </w:r>
      <w:proofErr w:type="spellEnd"/>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instrumente</w:t>
      </w:r>
      <w:proofErr w:type="spellEnd"/>
      <w:r w:rsidRPr="00F96158">
        <w:rPr>
          <w:b/>
          <w:spacing w:val="-4"/>
        </w:rPr>
        <w:t xml:space="preserve"> </w:t>
      </w:r>
      <w:proofErr w:type="spellStart"/>
      <w:r w:rsidRPr="00F96158">
        <w:rPr>
          <w:b/>
        </w:rPr>
        <w:t>specifice</w:t>
      </w:r>
      <w:proofErr w:type="spellEnd"/>
      <w:r w:rsidRPr="00F96158">
        <w:rPr>
          <w:b/>
          <w:spacing w:val="-4"/>
        </w:rPr>
        <w:t xml:space="preserve"> </w:t>
      </w:r>
      <w:r w:rsidRPr="00F96158">
        <w:rPr>
          <w:b/>
        </w:rPr>
        <w:t>de</w:t>
      </w:r>
      <w:r w:rsidRPr="00F96158">
        <w:rPr>
          <w:b/>
          <w:spacing w:val="-4"/>
        </w:rPr>
        <w:t xml:space="preserve"> </w:t>
      </w:r>
      <w:proofErr w:type="spellStart"/>
      <w:r w:rsidRPr="00F96158">
        <w:rPr>
          <w:b/>
        </w:rPr>
        <w:t>atribuire</w:t>
      </w:r>
      <w:proofErr w:type="spellEnd"/>
      <w:r w:rsidRPr="00F96158">
        <w:rPr>
          <w:b/>
          <w:spacing w:val="-4"/>
        </w:rPr>
        <w:t xml:space="preserve"> </w:t>
      </w:r>
      <w:r w:rsidRPr="00F96158">
        <w:rPr>
          <w:b/>
        </w:rPr>
        <w:t>(</w:t>
      </w:r>
      <w:proofErr w:type="spellStart"/>
      <w:r w:rsidRPr="00F96158">
        <w:rPr>
          <w:b/>
        </w:rPr>
        <w:t>dacă</w:t>
      </w:r>
      <w:proofErr w:type="spellEnd"/>
      <w:r w:rsidRPr="00F96158">
        <w:rPr>
          <w:b/>
          <w:spacing w:val="-3"/>
        </w:rPr>
        <w:t xml:space="preserve"> </w:t>
      </w:r>
      <w:proofErr w:type="spellStart"/>
      <w:r w:rsidRPr="00F96158">
        <w:rPr>
          <w:b/>
        </w:rPr>
        <w:t>este</w:t>
      </w:r>
      <w:proofErr w:type="spellEnd"/>
      <w:r w:rsidRPr="00F96158">
        <w:rPr>
          <w:b/>
          <w:spacing w:val="-4"/>
        </w:rPr>
        <w:t xml:space="preserve"> </w:t>
      </w:r>
      <w:proofErr w:type="spellStart"/>
      <w:r w:rsidRPr="00F96158">
        <w:rPr>
          <w:b/>
        </w:rPr>
        <w:t>cazul</w:t>
      </w:r>
      <w:proofErr w:type="spellEnd"/>
      <w:r w:rsidRPr="00F96158">
        <w:rPr>
          <w:b/>
          <w:spacing w:val="-8"/>
        </w:rPr>
        <w:t xml:space="preserve"> </w:t>
      </w:r>
      <w:proofErr w:type="spellStart"/>
      <w:r w:rsidRPr="00F96158">
        <w:rPr>
          <w:b/>
        </w:rPr>
        <w:t>specificați</w:t>
      </w:r>
      <w:proofErr w:type="spellEnd"/>
      <w:r w:rsidRPr="00F96158">
        <w:rPr>
          <w:b/>
          <w:spacing w:val="-3"/>
        </w:rPr>
        <w:t xml:space="preserve"> </w:t>
      </w:r>
      <w:proofErr w:type="spellStart"/>
      <w:r w:rsidRPr="00F96158">
        <w:rPr>
          <w:b/>
        </w:rPr>
        <w:t>dacă</w:t>
      </w:r>
      <w:proofErr w:type="spellEnd"/>
      <w:r w:rsidRPr="00F96158">
        <w:rPr>
          <w:b/>
          <w:spacing w:val="-3"/>
        </w:rPr>
        <w:t xml:space="preserve"> </w:t>
      </w:r>
      <w:r w:rsidRPr="00F96158">
        <w:rPr>
          <w:b/>
        </w:rPr>
        <w:t>se</w:t>
      </w:r>
      <w:r w:rsidRPr="00F96158">
        <w:rPr>
          <w:b/>
          <w:spacing w:val="-4"/>
        </w:rPr>
        <w:t xml:space="preserve"> </w:t>
      </w:r>
      <w:proofErr w:type="spellStart"/>
      <w:r w:rsidRPr="00F96158">
        <w:rPr>
          <w:b/>
        </w:rPr>
        <w:t>va</w:t>
      </w:r>
      <w:proofErr w:type="spellEnd"/>
      <w:r w:rsidRPr="00F96158">
        <w:rPr>
          <w:b/>
        </w:rPr>
        <w:t xml:space="preserve"> </w:t>
      </w:r>
      <w:proofErr w:type="spellStart"/>
      <w:r w:rsidRPr="00F96158">
        <w:rPr>
          <w:b/>
        </w:rPr>
        <w:t>utiliza</w:t>
      </w:r>
      <w:proofErr w:type="spellEnd"/>
      <w:r w:rsidRPr="00F96158">
        <w:rPr>
          <w:b/>
        </w:rPr>
        <w:t xml:space="preserve"> </w:t>
      </w:r>
      <w:proofErr w:type="spellStart"/>
      <w:r w:rsidRPr="00F96158">
        <w:rPr>
          <w:b/>
        </w:rPr>
        <w:t>acordul-cadru</w:t>
      </w:r>
      <w:proofErr w:type="spellEnd"/>
      <w:r w:rsidRPr="00F96158">
        <w:rPr>
          <w:b/>
        </w:rPr>
        <w:t xml:space="preserve">, </w:t>
      </w:r>
      <w:proofErr w:type="spellStart"/>
      <w:r w:rsidRPr="00F96158">
        <w:rPr>
          <w:b/>
        </w:rPr>
        <w:t>sistemul</w:t>
      </w:r>
      <w:proofErr w:type="spellEnd"/>
      <w:r w:rsidRPr="00F96158">
        <w:rPr>
          <w:b/>
        </w:rPr>
        <w:t xml:space="preserve"> </w:t>
      </w:r>
      <w:proofErr w:type="spellStart"/>
      <w:r w:rsidRPr="00F96158">
        <w:rPr>
          <w:b/>
        </w:rPr>
        <w:t>dinamic</w:t>
      </w:r>
      <w:proofErr w:type="spellEnd"/>
      <w:r w:rsidRPr="00F96158">
        <w:rPr>
          <w:b/>
        </w:rPr>
        <w:t xml:space="preserve"> de </w:t>
      </w:r>
      <w:proofErr w:type="spellStart"/>
      <w:r w:rsidRPr="00F96158">
        <w:rPr>
          <w:b/>
        </w:rPr>
        <w:t>achiziție</w:t>
      </w:r>
      <w:proofErr w:type="spellEnd"/>
      <w:r w:rsidRPr="00F96158">
        <w:rPr>
          <w:b/>
        </w:rPr>
        <w:t xml:space="preserve"> </w:t>
      </w:r>
      <w:proofErr w:type="spellStart"/>
      <w:r w:rsidRPr="00F96158">
        <w:rPr>
          <w:b/>
        </w:rPr>
        <w:t>sau</w:t>
      </w:r>
      <w:proofErr w:type="spellEnd"/>
      <w:r w:rsidRPr="00F96158">
        <w:rPr>
          <w:b/>
        </w:rPr>
        <w:t xml:space="preserve"> </w:t>
      </w:r>
      <w:proofErr w:type="spellStart"/>
      <w:r w:rsidRPr="00F96158">
        <w:rPr>
          <w:b/>
        </w:rPr>
        <w:t>licitația</w:t>
      </w:r>
      <w:proofErr w:type="spellEnd"/>
      <w:r w:rsidRPr="00F96158">
        <w:rPr>
          <w:b/>
        </w:rPr>
        <w:t xml:space="preserve"> </w:t>
      </w:r>
      <w:proofErr w:type="spellStart"/>
      <w:r w:rsidRPr="00F96158">
        <w:rPr>
          <w:b/>
        </w:rPr>
        <w:t>electronică</w:t>
      </w:r>
      <w:proofErr w:type="spellEnd"/>
      <w:r w:rsidRPr="00F96158">
        <w:rPr>
          <w:b/>
        </w:rPr>
        <w:t xml:space="preserve">): </w:t>
      </w:r>
      <w:r>
        <w:t>nu sunt</w:t>
      </w:r>
    </w:p>
    <w:p w14:paraId="3A2BB5DD" w14:textId="77777777" w:rsidR="00D5284D" w:rsidRPr="00F96158" w:rsidRDefault="00D5284D" w:rsidP="00D5284D">
      <w:pPr>
        <w:pStyle w:val="a"/>
        <w:numPr>
          <w:ilvl w:val="0"/>
          <w:numId w:val="14"/>
        </w:numPr>
        <w:tabs>
          <w:tab w:val="left" w:pos="720"/>
          <w:tab w:val="left" w:pos="1265"/>
        </w:tabs>
        <w:spacing w:before="130" w:line="272" w:lineRule="exact"/>
        <w:rPr>
          <w:b/>
        </w:rPr>
      </w:pPr>
      <w:proofErr w:type="spellStart"/>
      <w:r w:rsidRPr="00F96158">
        <w:rPr>
          <w:b/>
        </w:rPr>
        <w:t>Condiții</w:t>
      </w:r>
      <w:proofErr w:type="spellEnd"/>
      <w:r w:rsidRPr="00F96158">
        <w:rPr>
          <w:b/>
          <w:spacing w:val="-5"/>
        </w:rPr>
        <w:t xml:space="preserve"> </w:t>
      </w:r>
      <w:proofErr w:type="spellStart"/>
      <w:r w:rsidRPr="00F96158">
        <w:rPr>
          <w:b/>
        </w:rPr>
        <w:t>speciale</w:t>
      </w:r>
      <w:proofErr w:type="spellEnd"/>
      <w:r w:rsidRPr="00F96158">
        <w:rPr>
          <w:b/>
          <w:spacing w:val="-4"/>
        </w:rPr>
        <w:t xml:space="preserve"> </w:t>
      </w:r>
      <w:r w:rsidRPr="00F96158">
        <w:rPr>
          <w:b/>
        </w:rPr>
        <w:t>de</w:t>
      </w:r>
      <w:r w:rsidRPr="00F96158">
        <w:rPr>
          <w:b/>
          <w:spacing w:val="-4"/>
        </w:rPr>
        <w:t xml:space="preserve"> </w:t>
      </w:r>
      <w:r w:rsidRPr="00F96158">
        <w:rPr>
          <w:b/>
        </w:rPr>
        <w:t>care</w:t>
      </w:r>
      <w:r w:rsidRPr="00F96158">
        <w:rPr>
          <w:b/>
          <w:spacing w:val="-3"/>
        </w:rPr>
        <w:t xml:space="preserve"> </w:t>
      </w:r>
      <w:proofErr w:type="spellStart"/>
      <w:r w:rsidRPr="00F96158">
        <w:rPr>
          <w:b/>
        </w:rPr>
        <w:t>depinde</w:t>
      </w:r>
      <w:proofErr w:type="spellEnd"/>
      <w:r w:rsidRPr="00F96158">
        <w:rPr>
          <w:b/>
          <w:spacing w:val="-4"/>
        </w:rPr>
        <w:t xml:space="preserve"> </w:t>
      </w:r>
      <w:proofErr w:type="spellStart"/>
      <w:r w:rsidRPr="00F96158">
        <w:rPr>
          <w:b/>
        </w:rPr>
        <w:t>îndeplinirea</w:t>
      </w:r>
      <w:proofErr w:type="spellEnd"/>
      <w:r w:rsidRPr="00F96158">
        <w:rPr>
          <w:b/>
          <w:spacing w:val="-3"/>
        </w:rPr>
        <w:t xml:space="preserve"> </w:t>
      </w:r>
      <w:proofErr w:type="spellStart"/>
      <w:r w:rsidRPr="00F96158">
        <w:rPr>
          <w:b/>
        </w:rPr>
        <w:t>contractului</w:t>
      </w:r>
      <w:proofErr w:type="spellEnd"/>
      <w:r w:rsidRPr="00F96158">
        <w:rPr>
          <w:b/>
          <w:spacing w:val="-2"/>
        </w:rPr>
        <w:t xml:space="preserve"> </w:t>
      </w:r>
      <w:r w:rsidRPr="00F96158">
        <w:rPr>
          <w:b/>
        </w:rPr>
        <w:t>(</w:t>
      </w:r>
      <w:proofErr w:type="spellStart"/>
      <w:r w:rsidRPr="00F96158">
        <w:rPr>
          <w:b/>
        </w:rPr>
        <w:t>indicați</w:t>
      </w:r>
      <w:proofErr w:type="spellEnd"/>
      <w:r w:rsidRPr="00F96158">
        <w:rPr>
          <w:b/>
          <w:spacing w:val="-7"/>
        </w:rPr>
        <w:t xml:space="preserve"> </w:t>
      </w:r>
      <w:proofErr w:type="spellStart"/>
      <w:r w:rsidRPr="00F96158">
        <w:rPr>
          <w:b/>
        </w:rPr>
        <w:t>după</w:t>
      </w:r>
      <w:proofErr w:type="spellEnd"/>
      <w:r w:rsidRPr="00F96158">
        <w:rPr>
          <w:b/>
          <w:spacing w:val="-2"/>
        </w:rPr>
        <w:t xml:space="preserve"> </w:t>
      </w:r>
      <w:proofErr w:type="spellStart"/>
      <w:r w:rsidRPr="00F96158">
        <w:rPr>
          <w:b/>
          <w:spacing w:val="-2"/>
        </w:rPr>
        <w:t>caz</w:t>
      </w:r>
      <w:proofErr w:type="spellEnd"/>
      <w:r w:rsidRPr="00F96158">
        <w:rPr>
          <w:b/>
          <w:spacing w:val="-2"/>
        </w:rPr>
        <w:t>):</w:t>
      </w:r>
    </w:p>
    <w:p w14:paraId="39ECC4BE" w14:textId="77777777" w:rsidR="00D5284D" w:rsidRDefault="00D5284D" w:rsidP="00D5284D">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4B447541" w14:textId="77777777" w:rsidR="00D5284D" w:rsidRDefault="00D5284D" w:rsidP="00D5284D">
      <w:pPr>
        <w:pStyle w:val="a"/>
        <w:numPr>
          <w:ilvl w:val="0"/>
          <w:numId w:val="14"/>
        </w:numPr>
        <w:tabs>
          <w:tab w:val="left" w:pos="720"/>
          <w:tab w:val="left" w:pos="1265"/>
        </w:tabs>
        <w:spacing w:before="122"/>
      </w:pPr>
      <w:proofErr w:type="spellStart"/>
      <w:r w:rsidRPr="00F96158">
        <w:rPr>
          <w:b/>
        </w:rPr>
        <w:t>Ofertele</w:t>
      </w:r>
      <w:proofErr w:type="spellEnd"/>
      <w:r w:rsidRPr="00F96158">
        <w:rPr>
          <w:b/>
          <w:spacing w:val="-3"/>
        </w:rPr>
        <w:t xml:space="preserve"> </w:t>
      </w:r>
      <w:r w:rsidRPr="00F96158">
        <w:rPr>
          <w:b/>
        </w:rPr>
        <w:t>se</w:t>
      </w:r>
      <w:r w:rsidRPr="00F96158">
        <w:rPr>
          <w:b/>
          <w:spacing w:val="-3"/>
        </w:rPr>
        <w:t xml:space="preserve"> </w:t>
      </w:r>
      <w:proofErr w:type="spellStart"/>
      <w:r w:rsidRPr="00F96158">
        <w:rPr>
          <w:b/>
        </w:rPr>
        <w:t>prezintă</w:t>
      </w:r>
      <w:proofErr w:type="spellEnd"/>
      <w:r w:rsidRPr="00F96158">
        <w:rPr>
          <w:b/>
          <w:spacing w:val="-1"/>
        </w:rPr>
        <w:t xml:space="preserve"> </w:t>
      </w:r>
      <w:proofErr w:type="spellStart"/>
      <w:r w:rsidRPr="00F96158">
        <w:rPr>
          <w:b/>
        </w:rPr>
        <w:t>în</w:t>
      </w:r>
      <w:proofErr w:type="spellEnd"/>
      <w:r w:rsidRPr="00F96158">
        <w:rPr>
          <w:b/>
          <w:spacing w:val="-1"/>
        </w:rPr>
        <w:t xml:space="preserve"> </w:t>
      </w:r>
      <w:proofErr w:type="spellStart"/>
      <w:r w:rsidRPr="00F96158">
        <w:rPr>
          <w:b/>
        </w:rPr>
        <w:t>valută</w:t>
      </w:r>
      <w:proofErr w:type="spellEnd"/>
      <w:r w:rsidRPr="00F96158">
        <w:rPr>
          <w:b/>
          <w:spacing w:val="3"/>
        </w:rPr>
        <w:t xml:space="preserve"> </w:t>
      </w:r>
      <w:r w:rsidRPr="00F96158">
        <w:rPr>
          <w:spacing w:val="-5"/>
        </w:rPr>
        <w:t>md</w:t>
      </w:r>
    </w:p>
    <w:p w14:paraId="1C531C5A" w14:textId="77777777" w:rsidR="00D5284D" w:rsidRDefault="00D5284D" w:rsidP="00D5284D">
      <w:pPr>
        <w:pStyle w:val="a"/>
        <w:numPr>
          <w:ilvl w:val="0"/>
          <w:numId w:val="14"/>
        </w:numPr>
        <w:tabs>
          <w:tab w:val="left" w:pos="720"/>
          <w:tab w:val="left" w:pos="1265"/>
          <w:tab w:val="left" w:pos="8768"/>
        </w:tabs>
        <w:spacing w:before="118" w:line="242" w:lineRule="auto"/>
        <w:ind w:right="1291"/>
      </w:pPr>
      <w:proofErr w:type="spellStart"/>
      <w:r w:rsidRPr="00F96158">
        <w:rPr>
          <w:b/>
        </w:rPr>
        <w:t>Criteriul</w:t>
      </w:r>
      <w:proofErr w:type="spellEnd"/>
      <w:r w:rsidRPr="00F96158">
        <w:rPr>
          <w:b/>
          <w:spacing w:val="-8"/>
        </w:rPr>
        <w:t xml:space="preserve"> </w:t>
      </w:r>
      <w:r w:rsidRPr="00F96158">
        <w:rPr>
          <w:b/>
        </w:rPr>
        <w:t>de</w:t>
      </w:r>
      <w:r w:rsidRPr="00F96158">
        <w:rPr>
          <w:b/>
          <w:spacing w:val="-4"/>
        </w:rPr>
        <w:t xml:space="preserve"> </w:t>
      </w:r>
      <w:proofErr w:type="spellStart"/>
      <w:r w:rsidRPr="00F96158">
        <w:rPr>
          <w:b/>
        </w:rPr>
        <w:t>evaluare</w:t>
      </w:r>
      <w:proofErr w:type="spellEnd"/>
      <w:r w:rsidRPr="00F96158">
        <w:rPr>
          <w:b/>
          <w:spacing w:val="-4"/>
        </w:rPr>
        <w:t xml:space="preserve"> </w:t>
      </w:r>
      <w:proofErr w:type="spellStart"/>
      <w:r w:rsidRPr="00F96158">
        <w:rPr>
          <w:b/>
        </w:rPr>
        <w:t>aplicat</w:t>
      </w:r>
      <w:proofErr w:type="spellEnd"/>
      <w:r w:rsidRPr="00F96158">
        <w:rPr>
          <w:b/>
          <w:spacing w:val="-2"/>
        </w:rPr>
        <w:t xml:space="preserve"> </w:t>
      </w:r>
      <w:proofErr w:type="spellStart"/>
      <w:r w:rsidRPr="00F96158">
        <w:rPr>
          <w:b/>
        </w:rPr>
        <w:t>pentru</w:t>
      </w:r>
      <w:proofErr w:type="spellEnd"/>
      <w:r w:rsidRPr="00F96158">
        <w:rPr>
          <w:b/>
          <w:spacing w:val="-3"/>
        </w:rPr>
        <w:t xml:space="preserve"> </w:t>
      </w:r>
      <w:proofErr w:type="spellStart"/>
      <w:r w:rsidRPr="00F96158">
        <w:rPr>
          <w:b/>
        </w:rPr>
        <w:t>atribuirea</w:t>
      </w:r>
      <w:proofErr w:type="spellEnd"/>
      <w:r w:rsidRPr="00F96158">
        <w:rPr>
          <w:b/>
          <w:spacing w:val="-3"/>
        </w:rPr>
        <w:t xml:space="preserve"> </w:t>
      </w:r>
      <w:proofErr w:type="spellStart"/>
      <w:r w:rsidRPr="00F96158">
        <w:rPr>
          <w:b/>
        </w:rPr>
        <w:t>contractului</w:t>
      </w:r>
      <w:proofErr w:type="spellEnd"/>
      <w:r>
        <w:t>:_</w:t>
      </w:r>
      <w:proofErr w:type="spellStart"/>
      <w:r>
        <w:t>cel</w:t>
      </w:r>
      <w:proofErr w:type="spellEnd"/>
      <w:r w:rsidRPr="00F96158">
        <w:rPr>
          <w:spacing w:val="-3"/>
        </w:rPr>
        <w:t xml:space="preserve"> </w:t>
      </w:r>
      <w:proofErr w:type="spellStart"/>
      <w:r>
        <w:t>mai</w:t>
      </w:r>
      <w:proofErr w:type="spellEnd"/>
      <w:r w:rsidRPr="00F96158">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3B736517" w14:textId="77777777" w:rsidR="00D5284D" w:rsidRDefault="00D5284D" w:rsidP="00D5284D">
      <w:pPr>
        <w:pStyle w:val="a"/>
        <w:numPr>
          <w:ilvl w:val="0"/>
          <w:numId w:val="14"/>
        </w:numPr>
        <w:tabs>
          <w:tab w:val="left" w:pos="720"/>
          <w:tab w:val="left" w:pos="1265"/>
          <w:tab w:val="left" w:pos="9060"/>
        </w:tabs>
        <w:spacing w:before="122" w:line="237" w:lineRule="auto"/>
        <w:ind w:right="999"/>
      </w:pPr>
      <w:proofErr w:type="spellStart"/>
      <w:r w:rsidRPr="00F96158">
        <w:rPr>
          <w:b/>
        </w:rPr>
        <w:t>Factorii</w:t>
      </w:r>
      <w:proofErr w:type="spellEnd"/>
      <w:r w:rsidRPr="00F96158">
        <w:rPr>
          <w:b/>
          <w:spacing w:val="-4"/>
        </w:rPr>
        <w:t xml:space="preserve"> </w:t>
      </w:r>
      <w:r w:rsidRPr="00F96158">
        <w:rPr>
          <w:b/>
        </w:rPr>
        <w:t>de</w:t>
      </w:r>
      <w:r w:rsidRPr="00F96158">
        <w:rPr>
          <w:b/>
          <w:spacing w:val="-5"/>
        </w:rPr>
        <w:t xml:space="preserve"> </w:t>
      </w:r>
      <w:proofErr w:type="spellStart"/>
      <w:r w:rsidRPr="00F96158">
        <w:rPr>
          <w:b/>
        </w:rPr>
        <w:t>evaluare</w:t>
      </w:r>
      <w:proofErr w:type="spellEnd"/>
      <w:r w:rsidRPr="00F96158">
        <w:rPr>
          <w:b/>
          <w:spacing w:val="-5"/>
        </w:rPr>
        <w:t xml:space="preserve"> </w:t>
      </w:r>
      <w:r w:rsidRPr="00F96158">
        <w:rPr>
          <w:b/>
        </w:rPr>
        <w:t>a</w:t>
      </w:r>
      <w:r w:rsidRPr="00F96158">
        <w:rPr>
          <w:b/>
          <w:spacing w:val="-4"/>
        </w:rPr>
        <w:t xml:space="preserve"> </w:t>
      </w:r>
      <w:proofErr w:type="spellStart"/>
      <w:r w:rsidRPr="00F96158">
        <w:rPr>
          <w:b/>
        </w:rPr>
        <w:t>ofertei</w:t>
      </w:r>
      <w:proofErr w:type="spellEnd"/>
      <w:r w:rsidRPr="00F96158">
        <w:rPr>
          <w:b/>
          <w:spacing w:val="-4"/>
        </w:rPr>
        <w:t xml:space="preserve"> </w:t>
      </w:r>
      <w:proofErr w:type="spellStart"/>
      <w:r w:rsidRPr="00F96158">
        <w:rPr>
          <w:b/>
        </w:rPr>
        <w:t>celei</w:t>
      </w:r>
      <w:proofErr w:type="spellEnd"/>
      <w:r w:rsidRPr="00F96158">
        <w:rPr>
          <w:b/>
          <w:spacing w:val="-4"/>
        </w:rPr>
        <w:t xml:space="preserve"> </w:t>
      </w:r>
      <w:proofErr w:type="spellStart"/>
      <w:r w:rsidRPr="00F96158">
        <w:rPr>
          <w:b/>
        </w:rPr>
        <w:t>mai</w:t>
      </w:r>
      <w:proofErr w:type="spellEnd"/>
      <w:r w:rsidRPr="00F96158">
        <w:rPr>
          <w:b/>
          <w:spacing w:val="-4"/>
        </w:rPr>
        <w:t xml:space="preserve"> </w:t>
      </w:r>
      <w:proofErr w:type="spellStart"/>
      <w:r w:rsidRPr="00F96158">
        <w:rPr>
          <w:b/>
        </w:rPr>
        <w:t>avantajoase</w:t>
      </w:r>
      <w:proofErr w:type="spellEnd"/>
      <w:r w:rsidRPr="00F96158">
        <w:rPr>
          <w:b/>
          <w:spacing w:val="-5"/>
        </w:rPr>
        <w:t xml:space="preserve"> </w:t>
      </w:r>
      <w:r w:rsidRPr="00F96158">
        <w:rPr>
          <w:b/>
        </w:rPr>
        <w:t>din</w:t>
      </w:r>
      <w:r w:rsidRPr="00F96158">
        <w:rPr>
          <w:b/>
          <w:spacing w:val="-3"/>
        </w:rPr>
        <w:t xml:space="preserve"> </w:t>
      </w:r>
      <w:proofErr w:type="spellStart"/>
      <w:r w:rsidRPr="00F96158">
        <w:rPr>
          <w:b/>
        </w:rPr>
        <w:t>punct</w:t>
      </w:r>
      <w:proofErr w:type="spellEnd"/>
      <w:r w:rsidRPr="00F96158">
        <w:rPr>
          <w:b/>
          <w:spacing w:val="-3"/>
        </w:rPr>
        <w:t xml:space="preserve"> </w:t>
      </w:r>
      <w:r w:rsidRPr="00F96158">
        <w:rPr>
          <w:b/>
        </w:rPr>
        <w:t>de</w:t>
      </w:r>
      <w:r w:rsidRPr="00F96158">
        <w:rPr>
          <w:b/>
          <w:spacing w:val="-9"/>
        </w:rPr>
        <w:t xml:space="preserve"> </w:t>
      </w:r>
      <w:proofErr w:type="spellStart"/>
      <w:r w:rsidRPr="00F96158">
        <w:rPr>
          <w:b/>
        </w:rPr>
        <w:t>vedere</w:t>
      </w:r>
      <w:proofErr w:type="spellEnd"/>
      <w:r w:rsidRPr="00F96158">
        <w:rPr>
          <w:b/>
          <w:spacing w:val="-5"/>
        </w:rPr>
        <w:t xml:space="preserve"> </w:t>
      </w:r>
      <w:r w:rsidRPr="00F96158">
        <w:rPr>
          <w:b/>
        </w:rPr>
        <w:t xml:space="preserve">economic, precum </w:t>
      </w:r>
      <w:proofErr w:type="spellStart"/>
      <w:r w:rsidRPr="00F96158">
        <w:rPr>
          <w:b/>
        </w:rPr>
        <w:t>și</w:t>
      </w:r>
      <w:proofErr w:type="spellEnd"/>
      <w:r w:rsidRPr="00F96158">
        <w:rPr>
          <w:b/>
        </w:rPr>
        <w:t xml:space="preserve"> </w:t>
      </w:r>
      <w:proofErr w:type="spellStart"/>
      <w:r w:rsidRPr="00F96158">
        <w:rPr>
          <w:b/>
        </w:rPr>
        <w:t>ponderile</w:t>
      </w:r>
      <w:proofErr w:type="spellEnd"/>
      <w:r w:rsidRPr="00F96158">
        <w:rPr>
          <w:b/>
        </w:rPr>
        <w:t xml:space="preserve"> </w:t>
      </w:r>
      <w:proofErr w:type="spellStart"/>
      <w:r w:rsidRPr="00F96158">
        <w:rPr>
          <w:b/>
        </w:rPr>
        <w:t>lor</w:t>
      </w:r>
      <w:proofErr w:type="spellEnd"/>
      <w:r w:rsidRPr="00F96158">
        <w:rPr>
          <w:b/>
        </w:rPr>
        <w:t xml:space="preserve">: </w:t>
      </w:r>
      <w:r>
        <w:t xml:space="preserve">nu se </w:t>
      </w:r>
      <w:proofErr w:type="spellStart"/>
      <w:r>
        <w:t>cere</w:t>
      </w:r>
      <w:proofErr w:type="spellEnd"/>
    </w:p>
    <w:p w14:paraId="54F9E644" w14:textId="77777777" w:rsidR="00D5284D" w:rsidRPr="00F96158" w:rsidRDefault="00D5284D" w:rsidP="00D5284D">
      <w:pPr>
        <w:pStyle w:val="a"/>
        <w:numPr>
          <w:ilvl w:val="0"/>
          <w:numId w:val="14"/>
        </w:numPr>
        <w:tabs>
          <w:tab w:val="left" w:pos="720"/>
          <w:tab w:val="left" w:pos="1265"/>
        </w:tabs>
        <w:spacing w:before="123"/>
        <w:rPr>
          <w:b/>
        </w:rPr>
      </w:pPr>
      <w:proofErr w:type="spellStart"/>
      <w:r w:rsidRPr="00F96158">
        <w:rPr>
          <w:b/>
        </w:rPr>
        <w:t>Termenul</w:t>
      </w:r>
      <w:proofErr w:type="spellEnd"/>
      <w:r w:rsidRPr="00F96158">
        <w:rPr>
          <w:b/>
          <w:spacing w:val="-8"/>
        </w:rPr>
        <w:t xml:space="preserve"> </w:t>
      </w:r>
      <w:proofErr w:type="spellStart"/>
      <w:r w:rsidRPr="00F96158">
        <w:rPr>
          <w:b/>
        </w:rPr>
        <w:t>limită</w:t>
      </w:r>
      <w:proofErr w:type="spellEnd"/>
      <w:r w:rsidRPr="00F96158">
        <w:rPr>
          <w:b/>
          <w:spacing w:val="-3"/>
        </w:rPr>
        <w:t xml:space="preserve"> </w:t>
      </w:r>
      <w:r w:rsidRPr="00F96158">
        <w:rPr>
          <w:b/>
        </w:rPr>
        <w:t>de</w:t>
      </w:r>
      <w:r w:rsidRPr="00F96158">
        <w:rPr>
          <w:b/>
          <w:spacing w:val="-4"/>
        </w:rPr>
        <w:t xml:space="preserve"> </w:t>
      </w:r>
      <w:proofErr w:type="spellStart"/>
      <w:r w:rsidRPr="00F96158">
        <w:rPr>
          <w:b/>
        </w:rPr>
        <w:t>depunere</w:t>
      </w:r>
      <w:proofErr w:type="spellEnd"/>
      <w:r w:rsidRPr="00F96158">
        <w:rPr>
          <w:b/>
        </w:rPr>
        <w:t>/</w:t>
      </w:r>
      <w:proofErr w:type="spellStart"/>
      <w:r w:rsidRPr="00F96158">
        <w:rPr>
          <w:b/>
        </w:rPr>
        <w:t>deschidere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ofertelor</w:t>
      </w:r>
      <w:proofErr w:type="spellEnd"/>
      <w:r w:rsidRPr="00F96158">
        <w:rPr>
          <w:b/>
          <w:spacing w:val="-2"/>
        </w:rPr>
        <w:t>:</w:t>
      </w:r>
    </w:p>
    <w:p w14:paraId="1203A06A" w14:textId="77777777" w:rsidR="00D5284D" w:rsidRDefault="00D5284D" w:rsidP="00D5284D">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302DB097" w14:textId="77777777" w:rsidR="00D5284D" w:rsidRDefault="00D5284D" w:rsidP="00D5284D">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63DC5F87" w14:textId="77777777" w:rsidR="00D5284D" w:rsidRPr="00F96158" w:rsidRDefault="00D5284D" w:rsidP="00D5284D">
      <w:pPr>
        <w:pStyle w:val="a"/>
        <w:numPr>
          <w:ilvl w:val="0"/>
          <w:numId w:val="14"/>
        </w:numPr>
        <w:tabs>
          <w:tab w:val="left" w:pos="720"/>
          <w:tab w:val="left" w:pos="1265"/>
        </w:tabs>
        <w:spacing w:before="8"/>
        <w:rPr>
          <w:b/>
        </w:rPr>
      </w:pPr>
      <w:proofErr w:type="spellStart"/>
      <w:r w:rsidRPr="00F96158">
        <w:rPr>
          <w:b/>
        </w:rPr>
        <w:lastRenderedPageBreak/>
        <w:t>Adresa</w:t>
      </w:r>
      <w:proofErr w:type="spellEnd"/>
      <w:r w:rsidRPr="00F96158">
        <w:rPr>
          <w:b/>
          <w:spacing w:val="-4"/>
        </w:rPr>
        <w:t xml:space="preserve"> </w:t>
      </w:r>
      <w:r w:rsidRPr="00F96158">
        <w:rPr>
          <w:b/>
        </w:rPr>
        <w:t>la</w:t>
      </w:r>
      <w:r w:rsidRPr="00F96158">
        <w:rPr>
          <w:b/>
          <w:spacing w:val="-2"/>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3"/>
        </w:rPr>
        <w:t xml:space="preserve"> </w:t>
      </w:r>
      <w:proofErr w:type="spellStart"/>
      <w:r w:rsidRPr="00F96158">
        <w:rPr>
          <w:b/>
        </w:rPr>
        <w:t>transmise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2"/>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2"/>
        </w:rPr>
        <w:t xml:space="preserve"> </w:t>
      </w:r>
      <w:proofErr w:type="spellStart"/>
      <w:r w:rsidRPr="00F96158">
        <w:rPr>
          <w:b/>
          <w:spacing w:val="-2"/>
        </w:rPr>
        <w:t>participare</w:t>
      </w:r>
      <w:proofErr w:type="spellEnd"/>
      <w:r w:rsidRPr="00F96158">
        <w:rPr>
          <w:b/>
          <w:spacing w:val="-2"/>
        </w:rPr>
        <w:t>:</w:t>
      </w:r>
    </w:p>
    <w:p w14:paraId="1849B39C" w14:textId="77777777" w:rsidR="00D5284D" w:rsidRDefault="00D5284D" w:rsidP="00D5284D">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5E7C1AEC" w14:textId="77777777" w:rsidR="00D5284D" w:rsidRPr="00F96158" w:rsidRDefault="00D5284D" w:rsidP="00D5284D">
      <w:pPr>
        <w:pStyle w:val="a"/>
        <w:numPr>
          <w:ilvl w:val="0"/>
          <w:numId w:val="14"/>
        </w:numPr>
        <w:tabs>
          <w:tab w:val="left" w:pos="720"/>
          <w:tab w:val="left" w:pos="1265"/>
        </w:tabs>
        <w:spacing w:before="128"/>
        <w:rPr>
          <w:b/>
        </w:rPr>
      </w:pPr>
      <w:proofErr w:type="spellStart"/>
      <w:r w:rsidRPr="00F96158">
        <w:rPr>
          <w:b/>
        </w:rPr>
        <w:t>Termenul</w:t>
      </w:r>
      <w:proofErr w:type="spellEnd"/>
      <w:r w:rsidRPr="00F96158">
        <w:rPr>
          <w:b/>
          <w:spacing w:val="-7"/>
        </w:rPr>
        <w:t xml:space="preserve"> </w:t>
      </w:r>
      <w:r w:rsidRPr="00F96158">
        <w:rPr>
          <w:b/>
        </w:rPr>
        <w:t>de</w:t>
      </w:r>
      <w:r w:rsidRPr="00F96158">
        <w:rPr>
          <w:b/>
          <w:spacing w:val="-3"/>
        </w:rPr>
        <w:t xml:space="preserve"> </w:t>
      </w:r>
      <w:proofErr w:type="spellStart"/>
      <w:r w:rsidRPr="00F96158">
        <w:rPr>
          <w:b/>
        </w:rPr>
        <w:t>valabilitate</w:t>
      </w:r>
      <w:proofErr w:type="spellEnd"/>
      <w:r w:rsidRPr="00F96158">
        <w:rPr>
          <w:b/>
          <w:spacing w:val="-2"/>
        </w:rPr>
        <w:t xml:space="preserve"> </w:t>
      </w:r>
      <w:r w:rsidRPr="00F96158">
        <w:rPr>
          <w:b/>
        </w:rPr>
        <w:t>a</w:t>
      </w:r>
      <w:r w:rsidRPr="00F96158">
        <w:rPr>
          <w:b/>
          <w:spacing w:val="-2"/>
        </w:rPr>
        <w:t xml:space="preserve"> </w:t>
      </w:r>
      <w:proofErr w:type="spellStart"/>
      <w:r w:rsidRPr="00F96158">
        <w:rPr>
          <w:b/>
        </w:rPr>
        <w:t>ofertelor</w:t>
      </w:r>
      <w:proofErr w:type="spellEnd"/>
      <w:r w:rsidRPr="00F96158">
        <w:rPr>
          <w:b/>
        </w:rPr>
        <w:t>:</w:t>
      </w:r>
      <w:r w:rsidRPr="00F96158">
        <w:rPr>
          <w:b/>
          <w:spacing w:val="-1"/>
        </w:rPr>
        <w:t xml:space="preserve"> </w:t>
      </w:r>
      <w:r w:rsidRPr="00F96158">
        <w:rPr>
          <w:b/>
        </w:rPr>
        <w:t>60</w:t>
      </w:r>
      <w:r w:rsidRPr="00F96158">
        <w:rPr>
          <w:b/>
          <w:spacing w:val="-1"/>
        </w:rPr>
        <w:t xml:space="preserve"> </w:t>
      </w:r>
      <w:proofErr w:type="spellStart"/>
      <w:r w:rsidRPr="00F96158">
        <w:rPr>
          <w:b/>
          <w:spacing w:val="-4"/>
        </w:rPr>
        <w:t>zile</w:t>
      </w:r>
      <w:proofErr w:type="spellEnd"/>
    </w:p>
    <w:p w14:paraId="5A21B2DD" w14:textId="77777777" w:rsidR="00D5284D" w:rsidRDefault="00D5284D" w:rsidP="00D5284D">
      <w:pPr>
        <w:pStyle w:val="a"/>
        <w:numPr>
          <w:ilvl w:val="0"/>
          <w:numId w:val="14"/>
        </w:numPr>
        <w:tabs>
          <w:tab w:val="left" w:pos="720"/>
          <w:tab w:val="left" w:pos="1692"/>
        </w:tabs>
        <w:spacing w:before="96" w:line="237" w:lineRule="auto"/>
        <w:ind w:right="1067"/>
      </w:pPr>
      <w:r w:rsidRPr="00F96158">
        <w:rPr>
          <w:b/>
        </w:rPr>
        <w:t xml:space="preserve"> </w:t>
      </w:r>
      <w:proofErr w:type="spellStart"/>
      <w:r w:rsidRPr="00F96158">
        <w:rPr>
          <w:b/>
        </w:rPr>
        <w:t>Locul</w:t>
      </w:r>
      <w:proofErr w:type="spellEnd"/>
      <w:r w:rsidRPr="00F96158">
        <w:rPr>
          <w:b/>
        </w:rPr>
        <w:t xml:space="preserve"> </w:t>
      </w:r>
      <w:proofErr w:type="spellStart"/>
      <w:r w:rsidRPr="00F96158">
        <w:rPr>
          <w:b/>
        </w:rPr>
        <w:t>deschiderii</w:t>
      </w:r>
      <w:proofErr w:type="spellEnd"/>
      <w:r w:rsidRPr="00F96158">
        <w:rPr>
          <w:b/>
        </w:rPr>
        <w:t xml:space="preserve"> </w:t>
      </w:r>
      <w:proofErr w:type="spellStart"/>
      <w:r w:rsidRPr="00F96158">
        <w:rPr>
          <w:b/>
        </w:rPr>
        <w:t>ofertelor</w:t>
      </w:r>
      <w:proofErr w:type="spellEnd"/>
      <w:r w:rsidRPr="00F96158">
        <w:rPr>
          <w:b/>
        </w:rPr>
        <w:t xml:space="preserve">: </w:t>
      </w:r>
      <w:r w:rsidRPr="00F96158">
        <w:rPr>
          <w:i/>
        </w:rPr>
        <w:t xml:space="preserve">Conform </w:t>
      </w:r>
      <w:proofErr w:type="spellStart"/>
      <w:r w:rsidRPr="00F96158">
        <w:rPr>
          <w:i/>
        </w:rPr>
        <w:t>publicării</w:t>
      </w:r>
      <w:proofErr w:type="spellEnd"/>
      <w:r w:rsidRPr="00F96158">
        <w:rPr>
          <w:i/>
        </w:rPr>
        <w:t xml:space="preserve"> din SIA RSAP M-Tender </w:t>
      </w:r>
    </w:p>
    <w:p w14:paraId="59D7AE09" w14:textId="77777777" w:rsidR="00D5284D" w:rsidRDefault="00D5284D" w:rsidP="00D5284D">
      <w:pPr>
        <w:pStyle w:val="a"/>
        <w:numPr>
          <w:ilvl w:val="0"/>
          <w:numId w:val="11"/>
        </w:numPr>
        <w:tabs>
          <w:tab w:val="clear" w:pos="1134"/>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423C82BC" w14:textId="77777777" w:rsidR="00D5284D" w:rsidRDefault="00D5284D" w:rsidP="00D5284D">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26703C9E" w14:textId="77777777" w:rsidR="00D5284D" w:rsidRPr="00F96158" w:rsidRDefault="00D5284D" w:rsidP="00D5284D">
      <w:pPr>
        <w:pStyle w:val="a"/>
        <w:numPr>
          <w:ilvl w:val="0"/>
          <w:numId w:val="14"/>
        </w:numPr>
        <w:tabs>
          <w:tab w:val="left" w:pos="720"/>
          <w:tab w:val="left" w:pos="1265"/>
        </w:tabs>
        <w:spacing w:before="123" w:line="273" w:lineRule="exact"/>
        <w:rPr>
          <w:b/>
        </w:rPr>
      </w:pPr>
      <w:proofErr w:type="spellStart"/>
      <w:r w:rsidRPr="00F96158">
        <w:rPr>
          <w:b/>
        </w:rPr>
        <w:t>Persoanele</w:t>
      </w:r>
      <w:proofErr w:type="spellEnd"/>
      <w:r w:rsidRPr="00F96158">
        <w:rPr>
          <w:b/>
          <w:spacing w:val="-8"/>
        </w:rPr>
        <w:t xml:space="preserve"> </w:t>
      </w:r>
      <w:proofErr w:type="spellStart"/>
      <w:r w:rsidRPr="00F96158">
        <w:rPr>
          <w:b/>
        </w:rPr>
        <w:t>autorizate</w:t>
      </w:r>
      <w:proofErr w:type="spellEnd"/>
      <w:r w:rsidRPr="00F96158">
        <w:rPr>
          <w:b/>
          <w:spacing w:val="-5"/>
        </w:rPr>
        <w:t xml:space="preserve"> </w:t>
      </w:r>
      <w:proofErr w:type="spellStart"/>
      <w:r w:rsidRPr="00F96158">
        <w:rPr>
          <w:b/>
        </w:rPr>
        <w:t>să</w:t>
      </w:r>
      <w:proofErr w:type="spellEnd"/>
      <w:r w:rsidRPr="00F96158">
        <w:rPr>
          <w:b/>
          <w:spacing w:val="-4"/>
        </w:rPr>
        <w:t xml:space="preserve"> </w:t>
      </w:r>
      <w:proofErr w:type="spellStart"/>
      <w:r w:rsidRPr="00F96158">
        <w:rPr>
          <w:b/>
        </w:rPr>
        <w:t>asiste</w:t>
      </w:r>
      <w:proofErr w:type="spellEnd"/>
      <w:r w:rsidRPr="00F96158">
        <w:rPr>
          <w:b/>
          <w:spacing w:val="-6"/>
        </w:rPr>
        <w:t xml:space="preserve"> </w:t>
      </w:r>
      <w:r w:rsidRPr="00F96158">
        <w:rPr>
          <w:b/>
        </w:rPr>
        <w:t>la</w:t>
      </w:r>
      <w:r w:rsidRPr="00F96158">
        <w:rPr>
          <w:b/>
          <w:spacing w:val="-4"/>
        </w:rPr>
        <w:t xml:space="preserve"> </w:t>
      </w:r>
      <w:proofErr w:type="spellStart"/>
      <w:r w:rsidRPr="00F96158">
        <w:rPr>
          <w:b/>
        </w:rPr>
        <w:t>deschiderea</w:t>
      </w:r>
      <w:proofErr w:type="spellEnd"/>
      <w:r w:rsidRPr="00F96158">
        <w:rPr>
          <w:b/>
          <w:spacing w:val="-4"/>
        </w:rPr>
        <w:t xml:space="preserve"> </w:t>
      </w:r>
      <w:proofErr w:type="spellStart"/>
      <w:r w:rsidRPr="00F96158">
        <w:rPr>
          <w:b/>
          <w:spacing w:val="-2"/>
        </w:rPr>
        <w:t>ofertelor</w:t>
      </w:r>
      <w:proofErr w:type="spellEnd"/>
      <w:r w:rsidRPr="00F96158">
        <w:rPr>
          <w:b/>
          <w:spacing w:val="-2"/>
        </w:rPr>
        <w:t>:</w:t>
      </w:r>
    </w:p>
    <w:p w14:paraId="3AD23677" w14:textId="77777777" w:rsidR="00D5284D" w:rsidRDefault="00D5284D" w:rsidP="00D5284D">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2D804E7F" w14:textId="77777777" w:rsidR="00D5284D" w:rsidRDefault="00D5284D" w:rsidP="00D5284D">
      <w:pPr>
        <w:pStyle w:val="a"/>
        <w:numPr>
          <w:ilvl w:val="0"/>
          <w:numId w:val="14"/>
        </w:numPr>
        <w:tabs>
          <w:tab w:val="left" w:pos="720"/>
          <w:tab w:val="left" w:pos="1265"/>
        </w:tabs>
        <w:spacing w:before="111"/>
      </w:pPr>
      <w:proofErr w:type="spellStart"/>
      <w:r w:rsidRPr="00F96158">
        <w:rPr>
          <w:b/>
        </w:rPr>
        <w:t>Limba</w:t>
      </w:r>
      <w:proofErr w:type="spellEnd"/>
      <w:r w:rsidRPr="00F96158">
        <w:rPr>
          <w:b/>
          <w:spacing w:val="-4"/>
        </w:rPr>
        <w:t xml:space="preserve"> </w:t>
      </w:r>
      <w:proofErr w:type="spellStart"/>
      <w:r w:rsidRPr="00F96158">
        <w:rPr>
          <w:b/>
        </w:rPr>
        <w:t>sau</w:t>
      </w:r>
      <w:proofErr w:type="spellEnd"/>
      <w:r w:rsidRPr="00F96158">
        <w:rPr>
          <w:b/>
          <w:spacing w:val="-2"/>
        </w:rPr>
        <w:t xml:space="preserve"> </w:t>
      </w:r>
      <w:proofErr w:type="spellStart"/>
      <w:r w:rsidRPr="00F96158">
        <w:rPr>
          <w:b/>
        </w:rPr>
        <w:t>limbile</w:t>
      </w:r>
      <w:proofErr w:type="spellEnd"/>
      <w:r w:rsidRPr="00F96158">
        <w:rPr>
          <w:b/>
          <w:spacing w:val="-2"/>
        </w:rPr>
        <w:t xml:space="preserve"> </w:t>
      </w:r>
      <w:proofErr w:type="spellStart"/>
      <w:r w:rsidRPr="00F96158">
        <w:rPr>
          <w:b/>
        </w:rPr>
        <w:t>în</w:t>
      </w:r>
      <w:proofErr w:type="spellEnd"/>
      <w:r w:rsidRPr="00F96158">
        <w:rPr>
          <w:b/>
          <w:spacing w:val="-1"/>
        </w:rPr>
        <w:t xml:space="preserve"> </w:t>
      </w:r>
      <w:r w:rsidRPr="00F96158">
        <w:rPr>
          <w:b/>
        </w:rPr>
        <w:t>care</w:t>
      </w:r>
      <w:r w:rsidRPr="00F96158">
        <w:rPr>
          <w:b/>
          <w:spacing w:val="-3"/>
        </w:rPr>
        <w:t xml:space="preserve"> </w:t>
      </w:r>
      <w:proofErr w:type="spellStart"/>
      <w:r w:rsidRPr="00F96158">
        <w:rPr>
          <w:b/>
        </w:rPr>
        <w:t>trebuie</w:t>
      </w:r>
      <w:proofErr w:type="spellEnd"/>
      <w:r w:rsidRPr="00F96158">
        <w:rPr>
          <w:b/>
          <w:spacing w:val="-2"/>
        </w:rPr>
        <w:t xml:space="preserve"> </w:t>
      </w:r>
      <w:proofErr w:type="spellStart"/>
      <w:r w:rsidRPr="00F96158">
        <w:rPr>
          <w:b/>
        </w:rPr>
        <w:t>redactate</w:t>
      </w:r>
      <w:proofErr w:type="spellEnd"/>
      <w:r w:rsidRPr="00F96158">
        <w:rPr>
          <w:b/>
          <w:spacing w:val="-3"/>
        </w:rPr>
        <w:t xml:space="preserve"> </w:t>
      </w:r>
      <w:proofErr w:type="spellStart"/>
      <w:r w:rsidRPr="00F96158">
        <w:rPr>
          <w:b/>
        </w:rPr>
        <w:t>ofertele</w:t>
      </w:r>
      <w:proofErr w:type="spellEnd"/>
      <w:r w:rsidRPr="00F96158">
        <w:rPr>
          <w:b/>
          <w:spacing w:val="-3"/>
        </w:rPr>
        <w:t xml:space="preserve"> </w:t>
      </w:r>
      <w:proofErr w:type="spellStart"/>
      <w:r w:rsidRPr="00F96158">
        <w:rPr>
          <w:b/>
        </w:rPr>
        <w:t>sau</w:t>
      </w:r>
      <w:proofErr w:type="spellEnd"/>
      <w:r w:rsidRPr="00F96158">
        <w:rPr>
          <w:b/>
          <w:spacing w:val="-1"/>
        </w:rPr>
        <w:t xml:space="preserve"> </w:t>
      </w:r>
      <w:proofErr w:type="spellStart"/>
      <w:r w:rsidRPr="00F96158">
        <w:rPr>
          <w:b/>
        </w:rPr>
        <w:t>cererile</w:t>
      </w:r>
      <w:proofErr w:type="spellEnd"/>
      <w:r w:rsidRPr="00F96158">
        <w:rPr>
          <w:b/>
          <w:spacing w:val="-3"/>
        </w:rPr>
        <w:t xml:space="preserve"> </w:t>
      </w:r>
      <w:r w:rsidRPr="00F96158">
        <w:rPr>
          <w:b/>
        </w:rPr>
        <w:t>de</w:t>
      </w:r>
      <w:r w:rsidRPr="00F96158">
        <w:rPr>
          <w:b/>
          <w:spacing w:val="-3"/>
        </w:rPr>
        <w:t xml:space="preserve"> </w:t>
      </w:r>
      <w:proofErr w:type="spellStart"/>
      <w:r w:rsidRPr="00F96158">
        <w:rPr>
          <w:b/>
        </w:rPr>
        <w:t>participare</w:t>
      </w:r>
      <w:proofErr w:type="spellEnd"/>
      <w:r>
        <w:t>:</w:t>
      </w:r>
      <w:r w:rsidRPr="00F96158">
        <w:rPr>
          <w:spacing w:val="4"/>
        </w:rPr>
        <w:t xml:space="preserve"> </w:t>
      </w:r>
      <w:r w:rsidRPr="00F96158">
        <w:rPr>
          <w:spacing w:val="-5"/>
        </w:rPr>
        <w:t>md</w:t>
      </w:r>
    </w:p>
    <w:p w14:paraId="2E501AC1" w14:textId="77777777" w:rsidR="00D5284D" w:rsidRDefault="00D5284D" w:rsidP="00D5284D">
      <w:pPr>
        <w:pStyle w:val="a"/>
        <w:numPr>
          <w:ilvl w:val="0"/>
          <w:numId w:val="14"/>
        </w:numPr>
        <w:tabs>
          <w:tab w:val="left" w:pos="720"/>
          <w:tab w:val="left" w:pos="1328"/>
        </w:tabs>
        <w:spacing w:before="14" w:line="232" w:lineRule="auto"/>
        <w:ind w:right="834"/>
      </w:pPr>
      <w:proofErr w:type="spellStart"/>
      <w:r w:rsidRPr="00F96158">
        <w:rPr>
          <w:b/>
        </w:rPr>
        <w:t>Respectivul</w:t>
      </w:r>
      <w:proofErr w:type="spellEnd"/>
      <w:r w:rsidRPr="00F96158">
        <w:rPr>
          <w:b/>
          <w:spacing w:val="-9"/>
        </w:rPr>
        <w:t xml:space="preserve"> </w:t>
      </w:r>
      <w:r w:rsidRPr="00F96158">
        <w:rPr>
          <w:b/>
        </w:rPr>
        <w:t>contract</w:t>
      </w:r>
      <w:r w:rsidRPr="00F96158">
        <w:rPr>
          <w:b/>
          <w:spacing w:val="-3"/>
        </w:rPr>
        <w:t xml:space="preserve"> </w:t>
      </w:r>
      <w:r w:rsidRPr="00F96158">
        <w:rPr>
          <w:b/>
        </w:rPr>
        <w:t>se</w:t>
      </w:r>
      <w:r w:rsidRPr="00F96158">
        <w:rPr>
          <w:b/>
          <w:spacing w:val="-1"/>
        </w:rPr>
        <w:t xml:space="preserve"> </w:t>
      </w:r>
      <w:proofErr w:type="spellStart"/>
      <w:r w:rsidRPr="00F96158">
        <w:rPr>
          <w:b/>
        </w:rPr>
        <w:t>referă</w:t>
      </w:r>
      <w:proofErr w:type="spellEnd"/>
      <w:r w:rsidRPr="00F96158">
        <w:rPr>
          <w:b/>
          <w:spacing w:val="-4"/>
        </w:rPr>
        <w:t xml:space="preserve"> </w:t>
      </w:r>
      <w:r w:rsidRPr="00F96158">
        <w:rPr>
          <w:b/>
        </w:rPr>
        <w:t>la</w:t>
      </w:r>
      <w:r w:rsidRPr="00F96158">
        <w:rPr>
          <w:b/>
          <w:spacing w:val="-4"/>
        </w:rPr>
        <w:t xml:space="preserve"> </w:t>
      </w:r>
      <w:r w:rsidRPr="00F96158">
        <w:rPr>
          <w:b/>
        </w:rPr>
        <w:t>un</w:t>
      </w:r>
      <w:r w:rsidRPr="00F96158">
        <w:rPr>
          <w:b/>
          <w:spacing w:val="-4"/>
        </w:rPr>
        <w:t xml:space="preserve"> </w:t>
      </w:r>
      <w:proofErr w:type="spellStart"/>
      <w:r w:rsidRPr="00F96158">
        <w:rPr>
          <w:b/>
        </w:rPr>
        <w:t>proiect</w:t>
      </w:r>
      <w:proofErr w:type="spellEnd"/>
      <w:r w:rsidRPr="00F96158">
        <w:rPr>
          <w:b/>
          <w:spacing w:val="-3"/>
        </w:rPr>
        <w:t xml:space="preserve"> </w:t>
      </w:r>
      <w:proofErr w:type="spellStart"/>
      <w:r w:rsidRPr="00F96158">
        <w:rPr>
          <w:b/>
        </w:rPr>
        <w:t>și</w:t>
      </w:r>
      <w:proofErr w:type="spellEnd"/>
      <w:r w:rsidRPr="00F96158">
        <w:rPr>
          <w:b/>
        </w:rPr>
        <w:t>/</w:t>
      </w:r>
      <w:proofErr w:type="spellStart"/>
      <w:r w:rsidRPr="00F96158">
        <w:rPr>
          <w:b/>
        </w:rPr>
        <w:t>sau</w:t>
      </w:r>
      <w:proofErr w:type="spellEnd"/>
      <w:r w:rsidRPr="00F96158">
        <w:rPr>
          <w:b/>
          <w:spacing w:val="-4"/>
        </w:rPr>
        <w:t xml:space="preserve"> </w:t>
      </w:r>
      <w:r w:rsidRPr="00F96158">
        <w:rPr>
          <w:b/>
        </w:rPr>
        <w:t>program</w:t>
      </w:r>
      <w:r w:rsidRPr="00F96158">
        <w:rPr>
          <w:b/>
          <w:spacing w:val="-7"/>
        </w:rPr>
        <w:t xml:space="preserve"> </w:t>
      </w:r>
      <w:proofErr w:type="spellStart"/>
      <w:r w:rsidRPr="00F96158">
        <w:rPr>
          <w:b/>
        </w:rPr>
        <w:t>finanțat</w:t>
      </w:r>
      <w:proofErr w:type="spellEnd"/>
      <w:r w:rsidRPr="00F96158">
        <w:rPr>
          <w:b/>
          <w:spacing w:val="-3"/>
        </w:rPr>
        <w:t xml:space="preserve"> </w:t>
      </w:r>
      <w:r w:rsidRPr="00F96158">
        <w:rPr>
          <w:b/>
        </w:rPr>
        <w:t>din</w:t>
      </w:r>
      <w:r w:rsidRPr="00F96158">
        <w:rPr>
          <w:b/>
          <w:spacing w:val="-3"/>
        </w:rPr>
        <w:t xml:space="preserve"> </w:t>
      </w:r>
      <w:proofErr w:type="spellStart"/>
      <w:r w:rsidRPr="00F96158">
        <w:rPr>
          <w:b/>
        </w:rPr>
        <w:t>fonduri</w:t>
      </w:r>
      <w:proofErr w:type="spellEnd"/>
      <w:r w:rsidRPr="00F96158">
        <w:rPr>
          <w:b/>
          <w:spacing w:val="-4"/>
        </w:rPr>
        <w:t xml:space="preserve"> </w:t>
      </w:r>
      <w:r w:rsidRPr="00F96158">
        <w:rPr>
          <w:b/>
        </w:rPr>
        <w:t xml:space="preserve">ale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r>
        <w:t xml:space="preserve">nu </w:t>
      </w:r>
      <w:proofErr w:type="spellStart"/>
      <w:r>
        <w:t>este</w:t>
      </w:r>
      <w:proofErr w:type="spellEnd"/>
    </w:p>
    <w:p w14:paraId="521F35EE" w14:textId="77777777" w:rsidR="00D5284D" w:rsidRPr="00F96158" w:rsidRDefault="00D5284D" w:rsidP="00D5284D">
      <w:pPr>
        <w:pStyle w:val="a"/>
        <w:numPr>
          <w:ilvl w:val="0"/>
          <w:numId w:val="14"/>
        </w:numPr>
        <w:tabs>
          <w:tab w:val="left" w:pos="720"/>
          <w:tab w:val="left" w:pos="1265"/>
        </w:tabs>
        <w:spacing w:before="130" w:line="272" w:lineRule="exact"/>
        <w:rPr>
          <w:b/>
        </w:rPr>
      </w:pPr>
      <w:proofErr w:type="spellStart"/>
      <w:r w:rsidRPr="00F96158">
        <w:rPr>
          <w:b/>
        </w:rPr>
        <w:t>Denumirea</w:t>
      </w:r>
      <w:proofErr w:type="spellEnd"/>
      <w:r w:rsidRPr="00F96158">
        <w:rPr>
          <w:b/>
          <w:spacing w:val="-6"/>
        </w:rPr>
        <w:t xml:space="preserve"> </w:t>
      </w:r>
      <w:proofErr w:type="spellStart"/>
      <w:r w:rsidRPr="00F96158">
        <w:rPr>
          <w:b/>
        </w:rPr>
        <w:t>și</w:t>
      </w:r>
      <w:proofErr w:type="spellEnd"/>
      <w:r w:rsidRPr="00F96158">
        <w:rPr>
          <w:b/>
          <w:spacing w:val="-3"/>
        </w:rPr>
        <w:t xml:space="preserve"> </w:t>
      </w:r>
      <w:proofErr w:type="spellStart"/>
      <w:r w:rsidRPr="00F96158">
        <w:rPr>
          <w:b/>
        </w:rPr>
        <w:t>adresa</w:t>
      </w:r>
      <w:proofErr w:type="spellEnd"/>
      <w:r w:rsidRPr="00F96158">
        <w:rPr>
          <w:b/>
          <w:spacing w:val="-4"/>
        </w:rPr>
        <w:t xml:space="preserve"> </w:t>
      </w:r>
      <w:proofErr w:type="spellStart"/>
      <w:r w:rsidRPr="00F96158">
        <w:rPr>
          <w:b/>
        </w:rPr>
        <w:t>organismului</w:t>
      </w:r>
      <w:proofErr w:type="spellEnd"/>
      <w:r w:rsidRPr="00F96158">
        <w:rPr>
          <w:b/>
          <w:spacing w:val="-3"/>
        </w:rPr>
        <w:t xml:space="preserve"> </w:t>
      </w:r>
      <w:r w:rsidRPr="00F96158">
        <w:rPr>
          <w:b/>
        </w:rPr>
        <w:t>competent</w:t>
      </w:r>
      <w:r w:rsidRPr="00F96158">
        <w:rPr>
          <w:b/>
          <w:spacing w:val="-3"/>
        </w:rPr>
        <w:t xml:space="preserve"> </w:t>
      </w:r>
      <w:r w:rsidRPr="00F96158">
        <w:rPr>
          <w:b/>
        </w:rPr>
        <w:t>de</w:t>
      </w:r>
      <w:r w:rsidRPr="00F96158">
        <w:rPr>
          <w:b/>
          <w:spacing w:val="-4"/>
        </w:rPr>
        <w:t xml:space="preserve"> </w:t>
      </w:r>
      <w:proofErr w:type="spellStart"/>
      <w:r w:rsidRPr="00F96158">
        <w:rPr>
          <w:b/>
        </w:rPr>
        <w:t>soluționare</w:t>
      </w:r>
      <w:proofErr w:type="spellEnd"/>
      <w:r w:rsidRPr="00F96158">
        <w:rPr>
          <w:b/>
          <w:spacing w:val="-4"/>
        </w:rPr>
        <w:t xml:space="preserve"> </w:t>
      </w:r>
      <w:r w:rsidRPr="00F96158">
        <w:rPr>
          <w:b/>
        </w:rPr>
        <w:t>a</w:t>
      </w:r>
      <w:r w:rsidRPr="00F96158">
        <w:rPr>
          <w:b/>
          <w:spacing w:val="-3"/>
        </w:rPr>
        <w:t xml:space="preserve"> </w:t>
      </w:r>
      <w:proofErr w:type="spellStart"/>
      <w:r w:rsidRPr="00F96158">
        <w:rPr>
          <w:b/>
          <w:spacing w:val="-2"/>
        </w:rPr>
        <w:t>contestațiilor</w:t>
      </w:r>
      <w:proofErr w:type="spellEnd"/>
      <w:r w:rsidRPr="00F96158">
        <w:rPr>
          <w:b/>
          <w:spacing w:val="-2"/>
        </w:rPr>
        <w:t>:</w:t>
      </w:r>
    </w:p>
    <w:p w14:paraId="1264C0CF" w14:textId="77777777" w:rsidR="00D5284D" w:rsidRDefault="00D5284D" w:rsidP="00D5284D">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3E457468" w14:textId="77777777" w:rsidR="00D5284D" w:rsidRDefault="00D5284D" w:rsidP="00D5284D">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4">
        <w:r>
          <w:rPr>
            <w:i/>
          </w:rPr>
          <w:t>contestatii@ansc.md</w:t>
        </w:r>
      </w:hyperlink>
    </w:p>
    <w:p w14:paraId="098F7DE5" w14:textId="77777777" w:rsidR="00D5284D" w:rsidRDefault="00D5284D" w:rsidP="00D5284D">
      <w:pPr>
        <w:pStyle w:val="a"/>
        <w:numPr>
          <w:ilvl w:val="0"/>
          <w:numId w:val="14"/>
        </w:numPr>
        <w:tabs>
          <w:tab w:val="left" w:pos="720"/>
          <w:tab w:val="left" w:pos="1265"/>
        </w:tabs>
        <w:spacing w:before="130" w:line="237" w:lineRule="auto"/>
        <w:ind w:right="928"/>
      </w:pPr>
      <w:r w:rsidRPr="00F96158">
        <w:rPr>
          <w:b/>
        </w:rPr>
        <w:t>Data</w:t>
      </w:r>
      <w:r w:rsidRPr="00F96158">
        <w:rPr>
          <w:b/>
          <w:spacing w:val="-3"/>
        </w:rPr>
        <w:t xml:space="preserve"> </w:t>
      </w:r>
      <w:r w:rsidRPr="00F96158">
        <w:rPr>
          <w:b/>
        </w:rPr>
        <w:t>(</w:t>
      </w:r>
      <w:proofErr w:type="spellStart"/>
      <w:r w:rsidRPr="00F96158">
        <w:rPr>
          <w:b/>
        </w:rPr>
        <w:t>datele</w:t>
      </w:r>
      <w:proofErr w:type="spellEnd"/>
      <w:r w:rsidRPr="00F96158">
        <w:rPr>
          <w:b/>
        </w:rPr>
        <w:t>)</w:t>
      </w:r>
      <w:r w:rsidRPr="00F96158">
        <w:rPr>
          <w:b/>
          <w:spacing w:val="-3"/>
        </w:rPr>
        <w:t xml:space="preserve"> </w:t>
      </w:r>
      <w:proofErr w:type="spellStart"/>
      <w:r w:rsidRPr="00F96158">
        <w:rPr>
          <w:b/>
        </w:rPr>
        <w:t>și</w:t>
      </w:r>
      <w:proofErr w:type="spellEnd"/>
      <w:r w:rsidRPr="00F96158">
        <w:rPr>
          <w:b/>
          <w:spacing w:val="-3"/>
        </w:rPr>
        <w:t xml:space="preserve"> </w:t>
      </w:r>
      <w:proofErr w:type="spellStart"/>
      <w:r w:rsidRPr="00F96158">
        <w:rPr>
          <w:b/>
        </w:rPr>
        <w:t>referința</w:t>
      </w:r>
      <w:proofErr w:type="spellEnd"/>
      <w:r w:rsidRPr="00F96158">
        <w:rPr>
          <w:b/>
          <w:spacing w:val="-3"/>
        </w:rPr>
        <w:t xml:space="preserve"> </w:t>
      </w:r>
      <w:r w:rsidRPr="00F96158">
        <w:rPr>
          <w:b/>
        </w:rPr>
        <w:t>(</w:t>
      </w:r>
      <w:proofErr w:type="spellStart"/>
      <w:r w:rsidRPr="00F96158">
        <w:rPr>
          <w:b/>
        </w:rPr>
        <w:t>referințele</w:t>
      </w:r>
      <w:proofErr w:type="spellEnd"/>
      <w:r w:rsidRPr="00F96158">
        <w:rPr>
          <w:b/>
        </w:rPr>
        <w:t>)</w:t>
      </w:r>
      <w:r w:rsidRPr="00F96158">
        <w:rPr>
          <w:b/>
          <w:spacing w:val="-3"/>
        </w:rPr>
        <w:t xml:space="preserve"> </w:t>
      </w:r>
      <w:proofErr w:type="spellStart"/>
      <w:r w:rsidRPr="00F96158">
        <w:rPr>
          <w:b/>
        </w:rPr>
        <w:t>publicărilor</w:t>
      </w:r>
      <w:proofErr w:type="spellEnd"/>
      <w:r w:rsidRPr="00F96158">
        <w:rPr>
          <w:b/>
          <w:spacing w:val="-1"/>
        </w:rPr>
        <w:t xml:space="preserve"> </w:t>
      </w:r>
      <w:proofErr w:type="spellStart"/>
      <w:r w:rsidRPr="00F96158">
        <w:rPr>
          <w:b/>
        </w:rPr>
        <w:t>anterioare</w:t>
      </w:r>
      <w:proofErr w:type="spellEnd"/>
      <w:r w:rsidRPr="00F96158">
        <w:rPr>
          <w:b/>
          <w:spacing w:val="-4"/>
        </w:rPr>
        <w:t xml:space="preserve"> </w:t>
      </w:r>
      <w:proofErr w:type="spellStart"/>
      <w:r w:rsidRPr="00F96158">
        <w:rPr>
          <w:b/>
        </w:rPr>
        <w:t>în</w:t>
      </w:r>
      <w:proofErr w:type="spellEnd"/>
      <w:r w:rsidRPr="00F96158">
        <w:rPr>
          <w:b/>
          <w:spacing w:val="-3"/>
        </w:rPr>
        <w:t xml:space="preserve"> </w:t>
      </w:r>
      <w:proofErr w:type="spellStart"/>
      <w:r w:rsidRPr="00F96158">
        <w:rPr>
          <w:b/>
        </w:rPr>
        <w:t>Jurnalul</w:t>
      </w:r>
      <w:proofErr w:type="spellEnd"/>
      <w:r w:rsidRPr="00F96158">
        <w:rPr>
          <w:b/>
          <w:spacing w:val="-8"/>
        </w:rPr>
        <w:t xml:space="preserve"> </w:t>
      </w:r>
      <w:proofErr w:type="spellStart"/>
      <w:r w:rsidRPr="00F96158">
        <w:rPr>
          <w:b/>
        </w:rPr>
        <w:t>Oficial</w:t>
      </w:r>
      <w:proofErr w:type="spellEnd"/>
      <w:r w:rsidRPr="00F96158">
        <w:rPr>
          <w:b/>
          <w:spacing w:val="-8"/>
        </w:rPr>
        <w:t xml:space="preserve"> </w:t>
      </w:r>
      <w:r w:rsidRPr="00F96158">
        <w:rPr>
          <w:b/>
        </w:rPr>
        <w:t xml:space="preserve">al </w:t>
      </w:r>
      <w:proofErr w:type="spellStart"/>
      <w:r w:rsidRPr="00F96158">
        <w:rPr>
          <w:b/>
        </w:rPr>
        <w:t>Uniunii</w:t>
      </w:r>
      <w:proofErr w:type="spellEnd"/>
      <w:r w:rsidRPr="00F96158">
        <w:rPr>
          <w:b/>
        </w:rPr>
        <w:t xml:space="preserve"> </w:t>
      </w:r>
      <w:proofErr w:type="spellStart"/>
      <w:r w:rsidRPr="00F96158">
        <w:rPr>
          <w:b/>
        </w:rPr>
        <w:t>Europene</w:t>
      </w:r>
      <w:proofErr w:type="spellEnd"/>
      <w:r w:rsidRPr="00F96158">
        <w:rPr>
          <w:b/>
        </w:rPr>
        <w:t xml:space="preserve"> </w:t>
      </w:r>
      <w:proofErr w:type="spellStart"/>
      <w:r w:rsidRPr="00F96158">
        <w:rPr>
          <w:b/>
        </w:rPr>
        <w:t>privind</w:t>
      </w:r>
      <w:proofErr w:type="spellEnd"/>
      <w:r w:rsidRPr="00F96158">
        <w:rPr>
          <w:b/>
        </w:rPr>
        <w:t xml:space="preserve"> </w:t>
      </w:r>
      <w:proofErr w:type="spellStart"/>
      <w:r w:rsidRPr="00F96158">
        <w:rPr>
          <w:b/>
        </w:rPr>
        <w:t>contractul</w:t>
      </w:r>
      <w:proofErr w:type="spellEnd"/>
      <w:r w:rsidRPr="00F96158">
        <w:rPr>
          <w:b/>
        </w:rPr>
        <w:t xml:space="preserve"> (</w:t>
      </w:r>
      <w:proofErr w:type="spellStart"/>
      <w:r w:rsidRPr="00F96158">
        <w:rPr>
          <w:b/>
        </w:rPr>
        <w:t>contractele</w:t>
      </w:r>
      <w:proofErr w:type="spellEnd"/>
      <w:r w:rsidRPr="00F96158">
        <w:rPr>
          <w:b/>
        </w:rPr>
        <w:t xml:space="preserve">) la care se </w:t>
      </w:r>
      <w:proofErr w:type="spellStart"/>
      <w:r w:rsidRPr="00F96158">
        <w:rPr>
          <w:b/>
        </w:rPr>
        <w:t>referă</w:t>
      </w:r>
      <w:proofErr w:type="spellEnd"/>
      <w:r w:rsidRPr="00F96158">
        <w:rPr>
          <w:b/>
        </w:rPr>
        <w:t xml:space="preserve"> </w:t>
      </w:r>
      <w:proofErr w:type="spellStart"/>
      <w:r w:rsidRPr="00F96158">
        <w:rPr>
          <w:b/>
        </w:rPr>
        <w:t>anunțul</w:t>
      </w:r>
      <w:proofErr w:type="spellEnd"/>
      <w:r w:rsidRPr="00F96158">
        <w:rPr>
          <w:b/>
        </w:rPr>
        <w:t xml:space="preserve"> </w:t>
      </w:r>
      <w:proofErr w:type="spellStart"/>
      <w:r w:rsidRPr="00F96158">
        <w:rPr>
          <w:b/>
        </w:rPr>
        <w:t>respectiv</w:t>
      </w:r>
      <w:proofErr w:type="spellEnd"/>
      <w:r w:rsidRPr="00F96158">
        <w:rPr>
          <w:b/>
        </w:rPr>
        <w:t xml:space="preserve"> (</w:t>
      </w:r>
      <w:proofErr w:type="spellStart"/>
      <w:r w:rsidRPr="00F96158">
        <w:rPr>
          <w:b/>
        </w:rPr>
        <w:t>dacă</w:t>
      </w:r>
      <w:proofErr w:type="spellEnd"/>
      <w:r w:rsidRPr="00F96158">
        <w:rPr>
          <w:b/>
        </w:rPr>
        <w:t xml:space="preserve"> </w:t>
      </w:r>
      <w:proofErr w:type="spellStart"/>
      <w:r w:rsidRPr="00F96158">
        <w:rPr>
          <w:b/>
        </w:rPr>
        <w:t>este</w:t>
      </w:r>
      <w:proofErr w:type="spellEnd"/>
      <w:r w:rsidRPr="00F96158">
        <w:rPr>
          <w:b/>
        </w:rPr>
        <w:t xml:space="preserve"> </w:t>
      </w:r>
      <w:proofErr w:type="spellStart"/>
      <w:r w:rsidRPr="00F96158">
        <w:rPr>
          <w:b/>
        </w:rPr>
        <w:t>cazul</w:t>
      </w:r>
      <w:proofErr w:type="spellEnd"/>
      <w:r w:rsidRPr="00F96158">
        <w:rPr>
          <w:b/>
        </w:rPr>
        <w:t>)</w:t>
      </w:r>
      <w:r>
        <w:t xml:space="preserve">: nu se </w:t>
      </w:r>
      <w:proofErr w:type="spellStart"/>
      <w:r>
        <w:t>cere</w:t>
      </w:r>
      <w:proofErr w:type="spellEnd"/>
    </w:p>
    <w:p w14:paraId="60DD71F0" w14:textId="77777777" w:rsidR="00D5284D" w:rsidRDefault="00D5284D" w:rsidP="00D5284D">
      <w:pPr>
        <w:pStyle w:val="a"/>
        <w:numPr>
          <w:ilvl w:val="0"/>
          <w:numId w:val="14"/>
        </w:numPr>
        <w:tabs>
          <w:tab w:val="left" w:pos="720"/>
          <w:tab w:val="left" w:pos="1265"/>
        </w:tabs>
        <w:spacing w:before="127" w:line="237" w:lineRule="auto"/>
        <w:ind w:right="1169"/>
      </w:pPr>
      <w:proofErr w:type="spellStart"/>
      <w:r w:rsidRPr="00F96158">
        <w:rPr>
          <w:b/>
        </w:rPr>
        <w:t>În</w:t>
      </w:r>
      <w:proofErr w:type="spellEnd"/>
      <w:r w:rsidRPr="00F96158">
        <w:rPr>
          <w:b/>
          <w:spacing w:val="-4"/>
        </w:rPr>
        <w:t xml:space="preserve"> </w:t>
      </w:r>
      <w:proofErr w:type="spellStart"/>
      <w:r w:rsidRPr="00F96158">
        <w:rPr>
          <w:b/>
        </w:rPr>
        <w:t>cazul</w:t>
      </w:r>
      <w:proofErr w:type="spellEnd"/>
      <w:r w:rsidRPr="00F96158">
        <w:rPr>
          <w:b/>
          <w:spacing w:val="-9"/>
        </w:rPr>
        <w:t xml:space="preserve"> </w:t>
      </w:r>
      <w:proofErr w:type="spellStart"/>
      <w:r w:rsidRPr="00F96158">
        <w:rPr>
          <w:b/>
        </w:rPr>
        <w:t>achizițiilor</w:t>
      </w:r>
      <w:proofErr w:type="spellEnd"/>
      <w:r w:rsidRPr="00F96158">
        <w:rPr>
          <w:b/>
          <w:spacing w:val="-10"/>
        </w:rPr>
        <w:t xml:space="preserve"> </w:t>
      </w:r>
      <w:proofErr w:type="spellStart"/>
      <w:r w:rsidRPr="00F96158">
        <w:rPr>
          <w:b/>
        </w:rPr>
        <w:t>periodice</w:t>
      </w:r>
      <w:proofErr w:type="spellEnd"/>
      <w:r w:rsidRPr="00F96158">
        <w:rPr>
          <w:b/>
        </w:rPr>
        <w:t>,</w:t>
      </w:r>
      <w:r w:rsidRPr="00F96158">
        <w:rPr>
          <w:b/>
          <w:spacing w:val="-3"/>
        </w:rPr>
        <w:t xml:space="preserve"> </w:t>
      </w:r>
      <w:proofErr w:type="spellStart"/>
      <w:r w:rsidRPr="00F96158">
        <w:rPr>
          <w:b/>
        </w:rPr>
        <w:t>calendarul</w:t>
      </w:r>
      <w:proofErr w:type="spellEnd"/>
      <w:r w:rsidRPr="00F96158">
        <w:rPr>
          <w:b/>
          <w:spacing w:val="-9"/>
        </w:rPr>
        <w:t xml:space="preserve"> </w:t>
      </w:r>
      <w:proofErr w:type="spellStart"/>
      <w:r w:rsidRPr="00F96158">
        <w:rPr>
          <w:b/>
        </w:rPr>
        <w:t>estimat</w:t>
      </w:r>
      <w:proofErr w:type="spellEnd"/>
      <w:r w:rsidRPr="00F96158">
        <w:rPr>
          <w:b/>
          <w:spacing w:val="-4"/>
        </w:rPr>
        <w:t xml:space="preserve"> </w:t>
      </w:r>
      <w:proofErr w:type="spellStart"/>
      <w:r w:rsidRPr="00F96158">
        <w:rPr>
          <w:b/>
        </w:rPr>
        <w:t>pentru</w:t>
      </w:r>
      <w:proofErr w:type="spellEnd"/>
      <w:r w:rsidRPr="00F96158">
        <w:rPr>
          <w:b/>
          <w:spacing w:val="-4"/>
        </w:rPr>
        <w:t xml:space="preserve"> </w:t>
      </w:r>
      <w:proofErr w:type="spellStart"/>
      <w:r w:rsidRPr="00F96158">
        <w:rPr>
          <w:b/>
        </w:rPr>
        <w:t>publicarea</w:t>
      </w:r>
      <w:proofErr w:type="spellEnd"/>
      <w:r w:rsidRPr="00F96158">
        <w:rPr>
          <w:b/>
          <w:spacing w:val="-4"/>
        </w:rPr>
        <w:t xml:space="preserve"> </w:t>
      </w:r>
      <w:proofErr w:type="spellStart"/>
      <w:r w:rsidRPr="00F96158">
        <w:rPr>
          <w:b/>
        </w:rPr>
        <w:t>anunțurilor</w:t>
      </w:r>
      <w:proofErr w:type="spellEnd"/>
      <w:r w:rsidRPr="00F96158">
        <w:rPr>
          <w:b/>
        </w:rPr>
        <w:t xml:space="preserve"> </w:t>
      </w:r>
      <w:proofErr w:type="spellStart"/>
      <w:r w:rsidRPr="00F96158">
        <w:rPr>
          <w:b/>
        </w:rPr>
        <w:t>viitoare</w:t>
      </w:r>
      <w:proofErr w:type="spellEnd"/>
      <w:r>
        <w:t xml:space="preserve">: nu </w:t>
      </w:r>
      <w:proofErr w:type="spellStart"/>
      <w:r>
        <w:t>este</w:t>
      </w:r>
      <w:proofErr w:type="spellEnd"/>
    </w:p>
    <w:p w14:paraId="2A68E36C" w14:textId="77777777" w:rsidR="00D5284D" w:rsidRPr="00F96158" w:rsidRDefault="00D5284D" w:rsidP="00D5284D">
      <w:pPr>
        <w:pStyle w:val="a"/>
        <w:numPr>
          <w:ilvl w:val="0"/>
          <w:numId w:val="14"/>
        </w:numPr>
        <w:tabs>
          <w:tab w:val="left" w:pos="720"/>
          <w:tab w:val="left" w:pos="1265"/>
        </w:tabs>
        <w:spacing w:before="123" w:line="242" w:lineRule="auto"/>
        <w:ind w:right="831"/>
        <w:rPr>
          <w:b/>
        </w:rPr>
      </w:pPr>
      <w:r w:rsidRPr="00F96158">
        <w:rPr>
          <w:b/>
        </w:rPr>
        <w:t>Data</w:t>
      </w:r>
      <w:r w:rsidRPr="00F96158">
        <w:rPr>
          <w:b/>
          <w:spacing w:val="-2"/>
        </w:rPr>
        <w:t xml:space="preserve"> </w:t>
      </w:r>
      <w:proofErr w:type="spellStart"/>
      <w:r w:rsidRPr="00F96158">
        <w:rPr>
          <w:b/>
        </w:rPr>
        <w:t>publicării</w:t>
      </w:r>
      <w:proofErr w:type="spellEnd"/>
      <w:r w:rsidRPr="00F96158">
        <w:rPr>
          <w:b/>
          <w:spacing w:val="-2"/>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8"/>
        </w:rPr>
        <w:t xml:space="preserve"> </w:t>
      </w:r>
      <w:proofErr w:type="spellStart"/>
      <w:r w:rsidRPr="00F96158">
        <w:rPr>
          <w:b/>
        </w:rPr>
        <w:t>intenție</w:t>
      </w:r>
      <w:proofErr w:type="spellEnd"/>
      <w:r w:rsidRPr="00F96158">
        <w:rPr>
          <w:b/>
          <w:spacing w:val="-3"/>
        </w:rPr>
        <w:t xml:space="preserve"> </w:t>
      </w:r>
      <w:proofErr w:type="spellStart"/>
      <w:r w:rsidRPr="00F96158">
        <w:rPr>
          <w:b/>
        </w:rPr>
        <w:t>sau</w:t>
      </w:r>
      <w:proofErr w:type="spellEnd"/>
      <w:r w:rsidRPr="00F96158">
        <w:rPr>
          <w:b/>
        </w:rPr>
        <w:t>,</w:t>
      </w:r>
      <w:r w:rsidRPr="00F96158">
        <w:rPr>
          <w:b/>
          <w:spacing w:val="-5"/>
        </w:rPr>
        <w:t xml:space="preserve"> </w:t>
      </w:r>
      <w:proofErr w:type="spellStart"/>
      <w:r w:rsidRPr="00F96158">
        <w:rPr>
          <w:b/>
        </w:rPr>
        <w:t>după</w:t>
      </w:r>
      <w:proofErr w:type="spellEnd"/>
      <w:r w:rsidRPr="00F96158">
        <w:rPr>
          <w:b/>
          <w:spacing w:val="-12"/>
        </w:rPr>
        <w:t xml:space="preserve"> </w:t>
      </w:r>
      <w:proofErr w:type="spellStart"/>
      <w:r w:rsidRPr="00F96158">
        <w:rPr>
          <w:b/>
        </w:rPr>
        <w:t>caz</w:t>
      </w:r>
      <w:proofErr w:type="spellEnd"/>
      <w:r w:rsidRPr="00F96158">
        <w:rPr>
          <w:b/>
        </w:rPr>
        <w:t xml:space="preserve">, </w:t>
      </w:r>
      <w:proofErr w:type="spellStart"/>
      <w:r w:rsidRPr="00F96158">
        <w:rPr>
          <w:b/>
        </w:rPr>
        <w:t>precizarea</w:t>
      </w:r>
      <w:proofErr w:type="spellEnd"/>
      <w:r w:rsidRPr="00F96158">
        <w:rPr>
          <w:b/>
          <w:spacing w:val="-2"/>
        </w:rPr>
        <w:t xml:space="preserve"> </w:t>
      </w:r>
      <w:proofErr w:type="spellStart"/>
      <w:r w:rsidRPr="00F96158">
        <w:rPr>
          <w:b/>
        </w:rPr>
        <w:t>că</w:t>
      </w:r>
      <w:proofErr w:type="spellEnd"/>
      <w:r w:rsidRPr="00F96158">
        <w:rPr>
          <w:b/>
          <w:spacing w:val="-2"/>
        </w:rPr>
        <w:t xml:space="preserve"> </w:t>
      </w:r>
      <w:r w:rsidRPr="00F96158">
        <w:rPr>
          <w:b/>
        </w:rPr>
        <w:t>nu</w:t>
      </w:r>
      <w:r w:rsidRPr="00F96158">
        <w:rPr>
          <w:b/>
          <w:spacing w:val="-2"/>
        </w:rPr>
        <w:t xml:space="preserve"> </w:t>
      </w:r>
      <w:r w:rsidRPr="00F96158">
        <w:rPr>
          <w:b/>
        </w:rPr>
        <w:t>a</w:t>
      </w:r>
      <w:r w:rsidRPr="00F96158">
        <w:rPr>
          <w:b/>
          <w:spacing w:val="-2"/>
        </w:rPr>
        <w:t xml:space="preserve"> </w:t>
      </w:r>
      <w:proofErr w:type="spellStart"/>
      <w:r w:rsidRPr="00F96158">
        <w:rPr>
          <w:b/>
        </w:rPr>
        <w:t>fost</w:t>
      </w:r>
      <w:proofErr w:type="spellEnd"/>
      <w:r w:rsidRPr="00F96158">
        <w:rPr>
          <w:b/>
          <w:spacing w:val="-1"/>
        </w:rPr>
        <w:t xml:space="preserve"> </w:t>
      </w:r>
      <w:proofErr w:type="spellStart"/>
      <w:r w:rsidRPr="00F96158">
        <w:rPr>
          <w:b/>
        </w:rPr>
        <w:t>publicat</w:t>
      </w:r>
      <w:proofErr w:type="spellEnd"/>
      <w:r w:rsidRPr="00F96158">
        <w:rPr>
          <w:b/>
        </w:rPr>
        <w:t xml:space="preserve"> un </w:t>
      </w:r>
      <w:proofErr w:type="spellStart"/>
      <w:r w:rsidRPr="00F96158">
        <w:rPr>
          <w:b/>
        </w:rPr>
        <w:t>astfel</w:t>
      </w:r>
      <w:proofErr w:type="spellEnd"/>
      <w:r w:rsidRPr="00F96158">
        <w:rPr>
          <w:b/>
        </w:rPr>
        <w:t xml:space="preserve"> de </w:t>
      </w:r>
      <w:proofErr w:type="spellStart"/>
      <w:r w:rsidRPr="00F96158">
        <w:rPr>
          <w:b/>
        </w:rPr>
        <w:t>anunţ</w:t>
      </w:r>
      <w:proofErr w:type="spellEnd"/>
      <w:r w:rsidRPr="00F96158">
        <w:rPr>
          <w:b/>
        </w:rPr>
        <w:t xml:space="preserve">: DA, BAP </w:t>
      </w:r>
      <w:r>
        <w:rPr>
          <w:b/>
        </w:rPr>
        <w:t>59 din 28.07.2026</w:t>
      </w:r>
    </w:p>
    <w:p w14:paraId="14E97AE8" w14:textId="77777777" w:rsidR="00D5284D" w:rsidRDefault="00D5284D" w:rsidP="00D5284D">
      <w:pPr>
        <w:pStyle w:val="a"/>
        <w:numPr>
          <w:ilvl w:val="0"/>
          <w:numId w:val="14"/>
        </w:numPr>
        <w:tabs>
          <w:tab w:val="left" w:pos="720"/>
          <w:tab w:val="left" w:pos="1265"/>
        </w:tabs>
        <w:spacing w:before="110"/>
      </w:pPr>
      <w:r w:rsidRPr="00F96158">
        <w:rPr>
          <w:b/>
        </w:rPr>
        <w:t>Data</w:t>
      </w:r>
      <w:r w:rsidRPr="00F96158">
        <w:rPr>
          <w:b/>
          <w:spacing w:val="-3"/>
        </w:rPr>
        <w:t xml:space="preserve"> </w:t>
      </w:r>
      <w:proofErr w:type="spellStart"/>
      <w:r w:rsidRPr="00F96158">
        <w:rPr>
          <w:b/>
        </w:rPr>
        <w:t>transmiterii</w:t>
      </w:r>
      <w:proofErr w:type="spellEnd"/>
      <w:r w:rsidRPr="00F96158">
        <w:rPr>
          <w:b/>
          <w:spacing w:val="-2"/>
        </w:rPr>
        <w:t xml:space="preserve"> </w:t>
      </w:r>
      <w:proofErr w:type="spellStart"/>
      <w:r w:rsidRPr="00F96158">
        <w:rPr>
          <w:b/>
        </w:rPr>
        <w:t>spre</w:t>
      </w:r>
      <w:proofErr w:type="spellEnd"/>
      <w:r w:rsidRPr="00F96158">
        <w:rPr>
          <w:b/>
          <w:spacing w:val="-3"/>
        </w:rPr>
        <w:t xml:space="preserve"> </w:t>
      </w:r>
      <w:proofErr w:type="spellStart"/>
      <w:r w:rsidRPr="00F96158">
        <w:rPr>
          <w:b/>
        </w:rPr>
        <w:t>publicare</w:t>
      </w:r>
      <w:proofErr w:type="spellEnd"/>
      <w:r w:rsidRPr="00F96158">
        <w:rPr>
          <w:b/>
          <w:spacing w:val="-3"/>
        </w:rPr>
        <w:t xml:space="preserve"> </w:t>
      </w:r>
      <w:r w:rsidRPr="00F96158">
        <w:rPr>
          <w:b/>
        </w:rPr>
        <w:t>a</w:t>
      </w:r>
      <w:r w:rsidRPr="00F96158">
        <w:rPr>
          <w:b/>
          <w:spacing w:val="-3"/>
        </w:rPr>
        <w:t xml:space="preserve"> </w:t>
      </w:r>
      <w:proofErr w:type="spellStart"/>
      <w:r w:rsidRPr="00F96158">
        <w:rPr>
          <w:b/>
        </w:rPr>
        <w:t>anunțului</w:t>
      </w:r>
      <w:proofErr w:type="spellEnd"/>
      <w:r w:rsidRPr="00F96158">
        <w:rPr>
          <w:b/>
          <w:spacing w:val="-2"/>
        </w:rPr>
        <w:t xml:space="preserve"> </w:t>
      </w:r>
      <w:r w:rsidRPr="00F96158">
        <w:rPr>
          <w:b/>
        </w:rPr>
        <w:t>de</w:t>
      </w:r>
      <w:r w:rsidRPr="00F96158">
        <w:rPr>
          <w:b/>
          <w:spacing w:val="-12"/>
        </w:rPr>
        <w:t xml:space="preserve"> </w:t>
      </w:r>
      <w:proofErr w:type="spellStart"/>
      <w:r w:rsidRPr="00F96158">
        <w:rPr>
          <w:b/>
        </w:rPr>
        <w:t>participare</w:t>
      </w:r>
      <w:proofErr w:type="spellEnd"/>
      <w:r>
        <w:t>:</w:t>
      </w:r>
      <w:r w:rsidRPr="00F96158">
        <w:rPr>
          <w:spacing w:val="-2"/>
        </w:rPr>
        <w:t xml:space="preserve"> </w:t>
      </w:r>
      <w:r>
        <w:rPr>
          <w:spacing w:val="-2"/>
        </w:rPr>
        <w:t>29-31.07</w:t>
      </w:r>
      <w:r>
        <w:rPr>
          <w:spacing w:val="-2"/>
          <w:lang w:val="ro-RO"/>
        </w:rPr>
        <w:t>.2026</w:t>
      </w:r>
    </w:p>
    <w:p w14:paraId="5C1CD37F" w14:textId="77777777" w:rsidR="00D5284D" w:rsidRPr="00F96158" w:rsidRDefault="00D5284D" w:rsidP="00D5284D">
      <w:pPr>
        <w:pStyle w:val="a"/>
        <w:numPr>
          <w:ilvl w:val="0"/>
          <w:numId w:val="14"/>
        </w:numPr>
        <w:tabs>
          <w:tab w:val="left" w:pos="720"/>
          <w:tab w:val="left" w:pos="1265"/>
        </w:tabs>
        <w:spacing w:before="127"/>
        <w:rPr>
          <w:b/>
        </w:rPr>
      </w:pPr>
      <w:proofErr w:type="spellStart"/>
      <w:r w:rsidRPr="00F96158">
        <w:rPr>
          <w:b/>
        </w:rPr>
        <w:t>În</w:t>
      </w:r>
      <w:proofErr w:type="spellEnd"/>
      <w:r w:rsidRPr="00F96158">
        <w:rPr>
          <w:b/>
          <w:spacing w:val="-2"/>
        </w:rPr>
        <w:t xml:space="preserve"> </w:t>
      </w:r>
      <w:proofErr w:type="spellStart"/>
      <w:r w:rsidRPr="00F96158">
        <w:rPr>
          <w:b/>
        </w:rPr>
        <w:t>cadrul</w:t>
      </w:r>
      <w:proofErr w:type="spellEnd"/>
      <w:r w:rsidRPr="00F96158">
        <w:rPr>
          <w:b/>
          <w:spacing w:val="-7"/>
        </w:rPr>
        <w:t xml:space="preserve"> </w:t>
      </w:r>
      <w:proofErr w:type="spellStart"/>
      <w:r w:rsidRPr="00F96158">
        <w:rPr>
          <w:b/>
        </w:rPr>
        <w:t>procedurii</w:t>
      </w:r>
      <w:proofErr w:type="spellEnd"/>
      <w:r w:rsidRPr="00F96158">
        <w:rPr>
          <w:b/>
          <w:spacing w:val="-1"/>
        </w:rPr>
        <w:t xml:space="preserve"> </w:t>
      </w:r>
      <w:r w:rsidRPr="00F96158">
        <w:rPr>
          <w:b/>
        </w:rPr>
        <w:t>de</w:t>
      </w:r>
      <w:r w:rsidRPr="00F96158">
        <w:rPr>
          <w:b/>
          <w:spacing w:val="-3"/>
        </w:rPr>
        <w:t xml:space="preserve"> </w:t>
      </w:r>
      <w:proofErr w:type="spellStart"/>
      <w:r w:rsidRPr="00F96158">
        <w:rPr>
          <w:b/>
        </w:rPr>
        <w:t>achiziție</w:t>
      </w:r>
      <w:proofErr w:type="spellEnd"/>
      <w:r w:rsidRPr="00F96158">
        <w:rPr>
          <w:b/>
          <w:spacing w:val="-3"/>
        </w:rPr>
        <w:t xml:space="preserve"> </w:t>
      </w:r>
      <w:proofErr w:type="spellStart"/>
      <w:r w:rsidRPr="00F96158">
        <w:rPr>
          <w:b/>
        </w:rPr>
        <w:t>publică</w:t>
      </w:r>
      <w:proofErr w:type="spellEnd"/>
      <w:r w:rsidRPr="00F96158">
        <w:rPr>
          <w:b/>
          <w:spacing w:val="-2"/>
        </w:rPr>
        <w:t xml:space="preserve"> </w:t>
      </w:r>
      <w:r w:rsidRPr="00F96158">
        <w:rPr>
          <w:b/>
        </w:rPr>
        <w:t>se</w:t>
      </w:r>
      <w:r w:rsidRPr="00F96158">
        <w:rPr>
          <w:b/>
          <w:spacing w:val="-3"/>
        </w:rPr>
        <w:t xml:space="preserve"> </w:t>
      </w:r>
      <w:proofErr w:type="spellStart"/>
      <w:r w:rsidRPr="00F96158">
        <w:rPr>
          <w:b/>
        </w:rPr>
        <w:t>va</w:t>
      </w:r>
      <w:proofErr w:type="spellEnd"/>
      <w:r w:rsidRPr="00F96158">
        <w:rPr>
          <w:b/>
          <w:spacing w:val="-1"/>
        </w:rPr>
        <w:t xml:space="preserve"> </w:t>
      </w:r>
      <w:proofErr w:type="spellStart"/>
      <w:r w:rsidRPr="00F96158">
        <w:rPr>
          <w:b/>
          <w:spacing w:val="-2"/>
        </w:rPr>
        <w:t>utiliza</w:t>
      </w:r>
      <w:proofErr w:type="spellEnd"/>
      <w:r w:rsidRPr="00F96158">
        <w:rPr>
          <w:b/>
          <w:spacing w:val="-2"/>
        </w:rPr>
        <w:t>/</w:t>
      </w:r>
      <w:proofErr w:type="spellStart"/>
      <w:r w:rsidRPr="00F96158">
        <w:rPr>
          <w:b/>
          <w:spacing w:val="-2"/>
        </w:rPr>
        <w:t>accepta</w:t>
      </w:r>
      <w:proofErr w:type="spellEnd"/>
      <w:r w:rsidRPr="00F96158">
        <w:rPr>
          <w:b/>
          <w:spacing w:val="-2"/>
        </w:rPr>
        <w:t>:</w:t>
      </w:r>
    </w:p>
    <w:p w14:paraId="58EA9856" w14:textId="77777777" w:rsidR="00D5284D" w:rsidRDefault="00D5284D" w:rsidP="00D5284D">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D5284D" w14:paraId="6FF72F71" w14:textId="77777777" w:rsidTr="0052296B">
        <w:trPr>
          <w:trHeight w:val="97"/>
        </w:trPr>
        <w:tc>
          <w:tcPr>
            <w:tcW w:w="5171" w:type="dxa"/>
          </w:tcPr>
          <w:p w14:paraId="3AE2F5FB" w14:textId="77777777" w:rsidR="00D5284D" w:rsidRDefault="00D5284D" w:rsidP="0052296B">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300376C0" w14:textId="77777777" w:rsidR="00D5284D" w:rsidRDefault="00D5284D" w:rsidP="0052296B">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0FEF720E" w14:textId="77777777" w:rsidR="00D5284D" w:rsidRDefault="00D5284D" w:rsidP="0052296B">
            <w:pPr>
              <w:pStyle w:val="TableParagraph"/>
              <w:spacing w:before="1" w:line="233" w:lineRule="exact"/>
              <w:ind w:left="393"/>
              <w:rPr>
                <w:b/>
              </w:rPr>
            </w:pPr>
          </w:p>
        </w:tc>
      </w:tr>
      <w:tr w:rsidR="00D5284D" w14:paraId="2802E919" w14:textId="77777777" w:rsidTr="0052296B">
        <w:trPr>
          <w:trHeight w:val="97"/>
        </w:trPr>
        <w:tc>
          <w:tcPr>
            <w:tcW w:w="5171" w:type="dxa"/>
          </w:tcPr>
          <w:p w14:paraId="78E3F044" w14:textId="77777777" w:rsidR="00D5284D" w:rsidRDefault="00D5284D" w:rsidP="0052296B">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5B856866" w14:textId="77777777" w:rsidR="00D5284D" w:rsidRDefault="00D5284D" w:rsidP="0052296B">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D5284D" w14:paraId="6D563534" w14:textId="77777777" w:rsidTr="0052296B">
        <w:trPr>
          <w:trHeight w:val="97"/>
        </w:trPr>
        <w:tc>
          <w:tcPr>
            <w:tcW w:w="5171" w:type="dxa"/>
          </w:tcPr>
          <w:p w14:paraId="12B527F8" w14:textId="77777777" w:rsidR="00D5284D" w:rsidRDefault="00D5284D" w:rsidP="0052296B">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4ACB1E4C" w14:textId="77777777" w:rsidR="00D5284D" w:rsidRDefault="00D5284D" w:rsidP="0052296B">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D5284D" w14:paraId="6DFFE4C5" w14:textId="77777777" w:rsidTr="0052296B">
        <w:trPr>
          <w:trHeight w:val="97"/>
        </w:trPr>
        <w:tc>
          <w:tcPr>
            <w:tcW w:w="5171" w:type="dxa"/>
          </w:tcPr>
          <w:p w14:paraId="1F4405CD" w14:textId="77777777" w:rsidR="00D5284D" w:rsidRDefault="00D5284D" w:rsidP="0052296B">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0F9F5155" w14:textId="77777777" w:rsidR="00D5284D" w:rsidRDefault="00D5284D" w:rsidP="0052296B">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D5284D" w14:paraId="5DA28A52" w14:textId="77777777" w:rsidTr="0052296B">
        <w:trPr>
          <w:trHeight w:val="97"/>
        </w:trPr>
        <w:tc>
          <w:tcPr>
            <w:tcW w:w="5171" w:type="dxa"/>
          </w:tcPr>
          <w:p w14:paraId="0CF850EE" w14:textId="77777777" w:rsidR="00D5284D" w:rsidRDefault="00D5284D" w:rsidP="0052296B">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2D457B93" w14:textId="77777777" w:rsidR="00D5284D" w:rsidRDefault="00D5284D" w:rsidP="0052296B">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3FA1566A" w14:textId="77777777" w:rsidR="00D5284D" w:rsidRDefault="00D5284D" w:rsidP="00D5284D">
      <w:pPr>
        <w:spacing w:line="233" w:lineRule="exact"/>
      </w:pPr>
    </w:p>
    <w:p w14:paraId="2B7CE631" w14:textId="77777777" w:rsidR="00D5284D" w:rsidRDefault="00D5284D" w:rsidP="00D5284D">
      <w:pPr>
        <w:pStyle w:val="a"/>
        <w:numPr>
          <w:ilvl w:val="0"/>
          <w:numId w:val="14"/>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7197BCCA" w14:textId="77777777" w:rsidR="00D5284D" w:rsidRPr="00F96158" w:rsidRDefault="00D5284D" w:rsidP="00D5284D">
      <w:pPr>
        <w:pStyle w:val="a"/>
        <w:numPr>
          <w:ilvl w:val="0"/>
          <w:numId w:val="14"/>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65328D2A" w14:textId="77777777" w:rsidR="00D5284D" w:rsidRDefault="00D5284D" w:rsidP="00D5284D">
      <w:pPr>
        <w:rPr>
          <w:sz w:val="20"/>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lastRenderedPageBreak/>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lastRenderedPageBreak/>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lastRenderedPageBreak/>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2F00D3">
              <w:fldChar w:fldCharType="begin"/>
            </w:r>
            <w:r w:rsidR="002F00D3">
              <w:instrText xml:space="preserve"> HYPERLINK "http://www.mtender.gov.md</w:instrText>
            </w:r>
            <w:r w:rsidR="002F00D3">
              <w:instrText xml:space="preserve">" </w:instrText>
            </w:r>
            <w:r w:rsidR="002F00D3">
              <w:fldChar w:fldCharType="separate"/>
            </w:r>
            <w:r w:rsidRPr="00FF430B">
              <w:rPr>
                <w:i/>
                <w:noProof w:val="0"/>
                <w:color w:val="0000FF"/>
                <w:u w:val="single"/>
                <w:lang w:eastAsia="ro-RO"/>
              </w:rPr>
              <w:t>www.mtender.gov.md</w:t>
            </w:r>
            <w:r w:rsidR="002F00D3">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lastRenderedPageBreak/>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724C881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7D0E33F2" w14:textId="77777777" w:rsidR="00312F05" w:rsidRPr="00FF430B" w:rsidRDefault="00312F05" w:rsidP="00312F05">
      <w:pPr>
        <w:jc w:val="right"/>
        <w:rPr>
          <w:noProof w:val="0"/>
          <w:lang w:val="ro-MD"/>
        </w:rPr>
      </w:pPr>
      <w:r w:rsidRPr="00FF430B">
        <w:rPr>
          <w:noProof w:val="0"/>
          <w:lang w:val="ro-MD"/>
        </w:rPr>
        <w:t>la Documentația standard nr._____</w:t>
      </w:r>
    </w:p>
    <w:p w14:paraId="24EBB756" w14:textId="77777777" w:rsidR="00312F05" w:rsidRPr="00FF430B" w:rsidRDefault="00312F05" w:rsidP="00312F05">
      <w:pPr>
        <w:jc w:val="right"/>
        <w:rPr>
          <w:noProof w:val="0"/>
          <w:lang w:val="ro-MD"/>
        </w:rPr>
      </w:pPr>
      <w:r w:rsidRPr="00FF430B">
        <w:rPr>
          <w:noProof w:val="0"/>
          <w:lang w:val="ro-MD"/>
        </w:rPr>
        <w:t>din “____” ________ 20___</w:t>
      </w:r>
    </w:p>
    <w:p w14:paraId="01E531CB" w14:textId="77777777" w:rsidR="00312F05" w:rsidRPr="00FF430B" w:rsidRDefault="00312F05" w:rsidP="00312F05">
      <w:pPr>
        <w:pStyle w:val="a8"/>
        <w:tabs>
          <w:tab w:val="left" w:pos="567"/>
        </w:tabs>
        <w:spacing w:line="360" w:lineRule="auto"/>
        <w:rPr>
          <w:rFonts w:ascii="Times New Roman" w:hAnsi="Times New Roman"/>
          <w:szCs w:val="24"/>
          <w:lang w:val="ro-MD"/>
        </w:rPr>
      </w:pPr>
    </w:p>
    <w:p w14:paraId="50B3DA2A" w14:textId="77777777" w:rsidR="00312F05" w:rsidRPr="00FF430B" w:rsidRDefault="00312F05" w:rsidP="00312F05">
      <w:pPr>
        <w:pStyle w:val="a8"/>
        <w:tabs>
          <w:tab w:val="left" w:pos="567"/>
        </w:tabs>
        <w:rPr>
          <w:rFonts w:ascii="Times New Roman" w:hAnsi="Times New Roman"/>
          <w:b/>
          <w:szCs w:val="24"/>
          <w:lang w:val="ro-MD"/>
        </w:rPr>
      </w:pPr>
    </w:p>
    <w:p w14:paraId="1EC5578D" w14:textId="77777777" w:rsidR="00312F05" w:rsidRPr="00FF430B" w:rsidRDefault="00312F05" w:rsidP="00312F05">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3BC81F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1D3582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3E954BD" w14:textId="77777777" w:rsidR="00312F05" w:rsidRPr="00FF430B" w:rsidRDefault="00312F05" w:rsidP="00312F05">
      <w:pPr>
        <w:pStyle w:val="a8"/>
        <w:tabs>
          <w:tab w:val="left" w:pos="567"/>
        </w:tabs>
        <w:rPr>
          <w:rFonts w:ascii="Times New Roman" w:hAnsi="Times New Roman"/>
          <w:b/>
          <w:szCs w:val="24"/>
          <w:lang w:val="ro-MD"/>
        </w:rPr>
      </w:pPr>
    </w:p>
    <w:p w14:paraId="0964B393"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749CADE"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64F896E4" w14:textId="77777777" w:rsidR="00312F05" w:rsidRPr="00FF430B" w:rsidRDefault="00312F05" w:rsidP="00312F05">
      <w:pPr>
        <w:pStyle w:val="a8"/>
        <w:tabs>
          <w:tab w:val="left" w:pos="567"/>
        </w:tabs>
        <w:rPr>
          <w:rFonts w:ascii="Times New Roman" w:hAnsi="Times New Roman"/>
          <w:szCs w:val="24"/>
          <w:lang w:val="ro-MD"/>
        </w:rPr>
      </w:pPr>
    </w:p>
    <w:p w14:paraId="2FC18691" w14:textId="77777777" w:rsidR="00312F05" w:rsidRPr="00FF430B" w:rsidRDefault="00312F05" w:rsidP="00312F05">
      <w:pPr>
        <w:pStyle w:val="a8"/>
        <w:tabs>
          <w:tab w:val="left" w:pos="567"/>
        </w:tabs>
        <w:rPr>
          <w:rFonts w:ascii="Times New Roman" w:hAnsi="Times New Roman"/>
          <w:szCs w:val="24"/>
          <w:lang w:val="ro-MD"/>
        </w:rPr>
      </w:pPr>
    </w:p>
    <w:p w14:paraId="2E542512"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6D1EE6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57BAB7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46E887F"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F7718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36F1C2FA"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3D1CA6F"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24FE7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5E6F32F7"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B03282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ne  obligăm faţă de ___________________________________________________________ să </w:t>
      </w:r>
    </w:p>
    <w:p w14:paraId="7328A5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9603704"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7B2B999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2B07A3E"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4E7982" w14:textId="77777777" w:rsidR="00312F05" w:rsidRPr="00FF430B" w:rsidRDefault="00312F05" w:rsidP="004E6B8B">
      <w:pPr>
        <w:pStyle w:val="a8"/>
        <w:numPr>
          <w:ilvl w:val="0"/>
          <w:numId w:val="1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8985A06" w14:textId="77777777" w:rsidR="00312F05" w:rsidRPr="00FF430B" w:rsidRDefault="00312F05" w:rsidP="00312F05">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7C2844E"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4C5A5C02" w14:textId="77777777" w:rsidR="00312F05" w:rsidRPr="00FF430B" w:rsidRDefault="00312F05" w:rsidP="00312F05">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18890FE"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F2F391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1ACFE0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499CC2D"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B3AA354"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398A43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21E0652A" w14:textId="77777777" w:rsidR="00312F05" w:rsidRPr="00FF430B" w:rsidRDefault="00312F05" w:rsidP="00312F05">
      <w:pPr>
        <w:pStyle w:val="a8"/>
        <w:tabs>
          <w:tab w:val="left" w:pos="567"/>
        </w:tabs>
        <w:ind w:hanging="502"/>
        <w:rPr>
          <w:rFonts w:ascii="Times New Roman" w:hAnsi="Times New Roman"/>
          <w:szCs w:val="24"/>
          <w:lang w:val="ro-MD"/>
        </w:rPr>
      </w:pPr>
    </w:p>
    <w:p w14:paraId="3895C2EA"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64636FD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5C7377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6A8BE2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2294C9A6" w14:textId="77777777" w:rsidR="00312F05" w:rsidRPr="00FF430B" w:rsidRDefault="00312F05" w:rsidP="00312F05">
      <w:pPr>
        <w:spacing w:after="200" w:line="276" w:lineRule="auto"/>
        <w:jc w:val="center"/>
        <w:rPr>
          <w:lang w:val="ro-MD" w:eastAsia="zh-CN"/>
        </w:rPr>
      </w:pPr>
    </w:p>
    <w:p w14:paraId="41089E1A" w14:textId="77777777" w:rsidR="00312F05" w:rsidRPr="00FF430B" w:rsidRDefault="00312F05" w:rsidP="00312F05">
      <w:pPr>
        <w:spacing w:after="200" w:line="276" w:lineRule="auto"/>
        <w:jc w:val="center"/>
        <w:rPr>
          <w:lang w:val="ro-MD" w:eastAsia="zh-CN"/>
        </w:rPr>
      </w:pPr>
    </w:p>
    <w:p w14:paraId="02A61926" w14:textId="77777777" w:rsidR="00312F05" w:rsidRPr="00FF430B" w:rsidRDefault="00312F05" w:rsidP="00312F05">
      <w:pPr>
        <w:spacing w:after="200" w:line="276" w:lineRule="auto"/>
        <w:jc w:val="center"/>
        <w:rPr>
          <w:lang w:val="ro-MD" w:eastAsia="zh-CN"/>
        </w:rPr>
      </w:pPr>
    </w:p>
    <w:p w14:paraId="391F882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17481256" w14:textId="77777777" w:rsidR="00312F05" w:rsidRPr="00FF430B" w:rsidRDefault="00312F05" w:rsidP="00312F05">
      <w:pPr>
        <w:jc w:val="both"/>
        <w:rPr>
          <w:rFonts w:eastAsia="PMingLiU"/>
          <w:lang w:val="ro-MD" w:eastAsia="zh-CN"/>
        </w:rPr>
      </w:pPr>
    </w:p>
    <w:p w14:paraId="42F437F2" w14:textId="77777777" w:rsidR="00312F05" w:rsidRPr="00FF430B" w:rsidRDefault="00312F05" w:rsidP="00312F05">
      <w:pPr>
        <w:jc w:val="both"/>
        <w:rPr>
          <w:rFonts w:eastAsia="PMingLiU"/>
          <w:lang w:val="ro-MD" w:eastAsia="zh-CN"/>
        </w:rPr>
      </w:pPr>
    </w:p>
    <w:p w14:paraId="2E131C6D" w14:textId="77777777" w:rsidR="00312F05" w:rsidRPr="00FF430B" w:rsidRDefault="00312F05" w:rsidP="00312F05">
      <w:pPr>
        <w:jc w:val="both"/>
        <w:rPr>
          <w:rFonts w:eastAsia="PMingLiU"/>
          <w:lang w:val="ro-MD" w:eastAsia="zh-CN"/>
        </w:rPr>
      </w:pPr>
    </w:p>
    <w:p w14:paraId="2E364F73" w14:textId="77777777" w:rsidR="00312F05" w:rsidRPr="00FF430B" w:rsidRDefault="00312F05" w:rsidP="00312F05">
      <w:pPr>
        <w:jc w:val="both"/>
        <w:rPr>
          <w:rFonts w:eastAsia="PMingLiU"/>
          <w:lang w:val="ro-MD" w:eastAsia="zh-CN"/>
        </w:rPr>
      </w:pPr>
    </w:p>
    <w:p w14:paraId="7492BE0C" w14:textId="77777777" w:rsidR="00312F05" w:rsidRPr="00FF430B" w:rsidRDefault="00312F05" w:rsidP="00312F05">
      <w:pPr>
        <w:jc w:val="both"/>
        <w:rPr>
          <w:rFonts w:eastAsia="PMingLiU"/>
          <w:lang w:val="ro-MD" w:eastAsia="zh-CN"/>
        </w:rPr>
      </w:pPr>
    </w:p>
    <w:p w14:paraId="3C91D94E" w14:textId="77777777" w:rsidR="00312F05" w:rsidRPr="00FF430B" w:rsidRDefault="00312F05" w:rsidP="00312F05">
      <w:pPr>
        <w:jc w:val="both"/>
        <w:rPr>
          <w:rFonts w:eastAsia="PMingLiU"/>
          <w:lang w:val="ro-MD" w:eastAsia="zh-CN"/>
        </w:rPr>
      </w:pPr>
    </w:p>
    <w:p w14:paraId="424A646C" w14:textId="77777777" w:rsidR="00312F05" w:rsidRPr="00FF430B" w:rsidRDefault="00312F05" w:rsidP="00312F05">
      <w:pPr>
        <w:jc w:val="both"/>
        <w:rPr>
          <w:rFonts w:eastAsia="PMingLiU"/>
          <w:lang w:val="ro-MD" w:eastAsia="zh-CN"/>
        </w:rPr>
      </w:pPr>
    </w:p>
    <w:p w14:paraId="3AFB49F8" w14:textId="77777777" w:rsidR="00312F05" w:rsidRPr="00FF430B" w:rsidRDefault="00312F05" w:rsidP="00312F05">
      <w:pPr>
        <w:jc w:val="both"/>
        <w:rPr>
          <w:rFonts w:eastAsia="PMingLiU"/>
          <w:lang w:val="ro-MD" w:eastAsia="zh-CN"/>
        </w:rPr>
      </w:pPr>
    </w:p>
    <w:p w14:paraId="5551748D" w14:textId="77777777" w:rsidR="00312F05" w:rsidRPr="00FF430B" w:rsidRDefault="00312F05" w:rsidP="00312F05">
      <w:pPr>
        <w:jc w:val="both"/>
        <w:rPr>
          <w:rFonts w:eastAsia="PMingLiU"/>
          <w:lang w:val="ro-MD" w:eastAsia="zh-CN"/>
        </w:rPr>
      </w:pPr>
    </w:p>
    <w:p w14:paraId="188A496C" w14:textId="77777777" w:rsidR="00312F05" w:rsidRPr="00FF430B" w:rsidRDefault="00312F05" w:rsidP="00312F05">
      <w:pPr>
        <w:pStyle w:val="Style3"/>
        <w:tabs>
          <w:tab w:val="left" w:pos="567"/>
        </w:tabs>
        <w:ind w:left="0" w:firstLine="0"/>
        <w:rPr>
          <w:rFonts w:eastAsia="PMingLiU"/>
          <w:lang w:val="ro-MD" w:eastAsia="zh-CN"/>
        </w:rPr>
      </w:pPr>
    </w:p>
    <w:p w14:paraId="0C2F7F9E" w14:textId="77777777" w:rsidR="00312F05" w:rsidRPr="00FF430B" w:rsidRDefault="00312F05" w:rsidP="00312F05">
      <w:pPr>
        <w:pStyle w:val="Style3"/>
        <w:tabs>
          <w:tab w:val="left" w:pos="567"/>
        </w:tabs>
        <w:ind w:left="0" w:firstLine="0"/>
        <w:rPr>
          <w:rFonts w:eastAsia="PMingLiU"/>
          <w:lang w:val="ro-MD" w:eastAsia="zh-CN"/>
        </w:rPr>
      </w:pPr>
    </w:p>
    <w:p w14:paraId="153F7989" w14:textId="77777777" w:rsidR="00312F05" w:rsidRPr="00FF430B" w:rsidRDefault="00312F05" w:rsidP="00312F05">
      <w:pPr>
        <w:pStyle w:val="Style3"/>
        <w:tabs>
          <w:tab w:val="left" w:pos="567"/>
        </w:tabs>
        <w:ind w:left="0" w:firstLine="0"/>
        <w:rPr>
          <w:rFonts w:eastAsia="PMingLiU"/>
          <w:lang w:val="ro-MD" w:eastAsia="zh-CN"/>
        </w:rPr>
      </w:pPr>
    </w:p>
    <w:p w14:paraId="3F264BE5" w14:textId="77777777" w:rsidR="00312F05" w:rsidRPr="00FF430B" w:rsidRDefault="00312F05"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lastRenderedPageBreak/>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580914B2" w14:textId="77777777" w:rsidR="00312F05" w:rsidRPr="00FF430B" w:rsidRDefault="00312F05" w:rsidP="00312F05">
      <w:pPr>
        <w:jc w:val="center"/>
        <w:rPr>
          <w:rFonts w:eastAsia="PMingLiU"/>
          <w:b/>
          <w:lang w:val="ro-MD" w:eastAsia="zh-CN"/>
        </w:rPr>
      </w:pPr>
    </w:p>
    <w:p w14:paraId="6F6BE1A7" w14:textId="77777777" w:rsidR="00312F05" w:rsidRPr="00FF430B" w:rsidRDefault="00312F05" w:rsidP="00312F05">
      <w:pPr>
        <w:jc w:val="center"/>
        <w:rPr>
          <w:rFonts w:eastAsia="PMingLiU"/>
          <w:b/>
          <w:lang w:val="ro-MD" w:eastAsia="zh-CN"/>
        </w:rPr>
      </w:pPr>
    </w:p>
    <w:p w14:paraId="18BCC093" w14:textId="77777777" w:rsidR="00312F05" w:rsidRPr="00FF430B" w:rsidRDefault="00312F05" w:rsidP="00312F05">
      <w:pPr>
        <w:jc w:val="center"/>
        <w:rPr>
          <w:rFonts w:eastAsia="PMingLiU"/>
          <w:b/>
          <w:lang w:val="ro-MD" w:eastAsia="zh-CN"/>
        </w:rPr>
      </w:pPr>
    </w:p>
    <w:p w14:paraId="1C349974"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12F05">
      <w:pPr>
        <w:jc w:val="cente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lastRenderedPageBreak/>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559D9B8E" w14:textId="77777777" w:rsidR="00312F05" w:rsidRPr="00FF430B" w:rsidRDefault="00312F05" w:rsidP="00312F05">
      <w:pPr>
        <w:spacing w:line="276" w:lineRule="auto"/>
        <w:jc w:val="center"/>
        <w:rPr>
          <w:rFonts w:eastAsia="PMingLiU"/>
          <w:b/>
          <w:lang w:val="ro-MD" w:eastAsia="zh-CN"/>
        </w:rPr>
      </w:pPr>
    </w:p>
    <w:p w14:paraId="1A658196" w14:textId="77777777" w:rsidR="00312F05" w:rsidRPr="00FF430B" w:rsidRDefault="00312F05" w:rsidP="00312F05">
      <w:pPr>
        <w:spacing w:line="276" w:lineRule="auto"/>
        <w:jc w:val="center"/>
        <w:rPr>
          <w:rFonts w:eastAsia="PMingLiU"/>
          <w:b/>
          <w:lang w:val="ro-MD" w:eastAsia="zh-CN"/>
        </w:rPr>
      </w:pPr>
    </w:p>
    <w:p w14:paraId="432919A7" w14:textId="77777777" w:rsidR="00312F05" w:rsidRPr="00FF430B" w:rsidRDefault="00312F05" w:rsidP="00312F05">
      <w:pPr>
        <w:spacing w:line="276" w:lineRule="auto"/>
        <w:jc w:val="center"/>
        <w:rPr>
          <w:rFonts w:eastAsia="PMingLiU"/>
          <w:b/>
          <w:lang w:val="ro-MD" w:eastAsia="zh-CN"/>
        </w:rPr>
      </w:pPr>
    </w:p>
    <w:p w14:paraId="1ACA046C" w14:textId="77777777" w:rsidR="00312F05" w:rsidRPr="00FF430B" w:rsidRDefault="00312F05" w:rsidP="00312F05">
      <w:pPr>
        <w:spacing w:line="276" w:lineRule="auto"/>
        <w:jc w:val="center"/>
        <w:rPr>
          <w:rFonts w:eastAsia="PMingLiU"/>
          <w:b/>
          <w:lang w:val="ro-MD" w:eastAsia="zh-CN"/>
        </w:rPr>
      </w:pPr>
    </w:p>
    <w:p w14:paraId="53185429"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12F05">
      <w:pPr>
        <w:spacing w:line="276" w:lineRule="auto"/>
        <w:jc w:val="center"/>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4713BC5B" w14:textId="77777777" w:rsidR="00312F05" w:rsidRPr="00FF430B" w:rsidRDefault="00312F05" w:rsidP="00312F05">
      <w:pPr>
        <w:spacing w:line="276" w:lineRule="auto"/>
        <w:jc w:val="center"/>
        <w:rPr>
          <w:rFonts w:eastAsia="PMingLiU"/>
          <w:b/>
          <w:lang w:val="ro-MD" w:eastAsia="zh-CN"/>
        </w:rPr>
      </w:pPr>
    </w:p>
    <w:p w14:paraId="5B2DD0EA" w14:textId="77777777" w:rsidR="00312F05" w:rsidRPr="00FF430B" w:rsidRDefault="00312F05" w:rsidP="00312F05">
      <w:pPr>
        <w:spacing w:line="276" w:lineRule="auto"/>
        <w:jc w:val="center"/>
        <w:rPr>
          <w:rFonts w:eastAsia="PMingLiU"/>
          <w:b/>
          <w:lang w:val="ro-MD" w:eastAsia="zh-CN"/>
        </w:rPr>
      </w:pPr>
    </w:p>
    <w:p w14:paraId="07B48364" w14:textId="77777777" w:rsidR="00312F05" w:rsidRPr="00FF430B" w:rsidRDefault="00312F05" w:rsidP="00312F05">
      <w:pPr>
        <w:spacing w:line="276" w:lineRule="auto"/>
        <w:jc w:val="center"/>
        <w:rPr>
          <w:rFonts w:eastAsia="PMingLiU"/>
          <w:b/>
          <w:lang w:val="ro-MD" w:eastAsia="zh-CN"/>
        </w:rPr>
      </w:pPr>
    </w:p>
    <w:p w14:paraId="332159C3"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12F05">
      <w:pPr>
        <w:spacing w:line="276" w:lineRule="auto"/>
        <w:jc w:val="center"/>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7B686E87" w14:textId="77777777" w:rsidR="00312F05" w:rsidRPr="00FF430B" w:rsidRDefault="00312F05" w:rsidP="00312F05">
      <w:pPr>
        <w:spacing w:line="276" w:lineRule="auto"/>
        <w:jc w:val="center"/>
        <w:rPr>
          <w:rFonts w:eastAsia="PMingLiU"/>
          <w:b/>
          <w:lang w:val="ro-MD" w:eastAsia="zh-CN"/>
        </w:rPr>
      </w:pPr>
    </w:p>
    <w:p w14:paraId="7065215C" w14:textId="77777777" w:rsidR="00312F05" w:rsidRPr="00FF430B" w:rsidRDefault="00312F05" w:rsidP="00312F05">
      <w:pPr>
        <w:spacing w:line="276" w:lineRule="auto"/>
        <w:jc w:val="center"/>
        <w:rPr>
          <w:rFonts w:eastAsia="PMingLiU"/>
          <w:b/>
          <w:lang w:val="ro-MD" w:eastAsia="zh-CN"/>
        </w:rPr>
      </w:pPr>
    </w:p>
    <w:p w14:paraId="72BDAB0C" w14:textId="77777777" w:rsidR="00312F05" w:rsidRPr="00FF430B" w:rsidRDefault="00312F05" w:rsidP="00312F05">
      <w:pPr>
        <w:spacing w:line="276" w:lineRule="auto"/>
        <w:jc w:val="center"/>
        <w:rPr>
          <w:rFonts w:eastAsia="PMingLiU"/>
          <w:b/>
          <w:lang w:val="ro-MD" w:eastAsia="zh-CN"/>
        </w:rPr>
      </w:pPr>
    </w:p>
    <w:p w14:paraId="7157E976"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12F05">
      <w:pPr>
        <w:jc w:val="right"/>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lastRenderedPageBreak/>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6492C4A" w14:textId="77777777" w:rsidR="00312F05" w:rsidRPr="00FF430B" w:rsidRDefault="00312F05" w:rsidP="00312F05">
      <w:pPr>
        <w:spacing w:after="200" w:line="276" w:lineRule="auto"/>
        <w:jc w:val="center"/>
        <w:rPr>
          <w:rFonts w:eastAsia="PMingLiU"/>
          <w:b/>
          <w:lang w:val="ro-MD" w:eastAsia="zh-CN"/>
        </w:rPr>
      </w:pPr>
    </w:p>
    <w:p w14:paraId="1034BDF8" w14:textId="77777777" w:rsidR="00312F05" w:rsidRPr="00FF430B" w:rsidRDefault="00312F05" w:rsidP="00312F05">
      <w:pPr>
        <w:spacing w:after="200" w:line="276" w:lineRule="auto"/>
        <w:jc w:val="center"/>
        <w:rPr>
          <w:rFonts w:eastAsia="PMingLiU"/>
          <w:b/>
          <w:lang w:val="ro-MD" w:eastAsia="zh-CN"/>
        </w:rPr>
      </w:pPr>
    </w:p>
    <w:p w14:paraId="52689794"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12F05">
      <w:pPr>
        <w:spacing w:after="200" w:line="276" w:lineRule="auto"/>
        <w:jc w:val="center"/>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lastRenderedPageBreak/>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2FB22FE9" w14:textId="77777777" w:rsidR="00312F05" w:rsidRPr="00FF430B" w:rsidRDefault="00312F05" w:rsidP="00312F05">
      <w:pPr>
        <w:tabs>
          <w:tab w:val="left" w:pos="567"/>
        </w:tabs>
        <w:jc w:val="center"/>
        <w:rPr>
          <w:b/>
          <w:color w:val="000000"/>
          <w:w w:val="90"/>
          <w:lang w:val="ro-MD"/>
        </w:rPr>
      </w:pPr>
    </w:p>
    <w:p w14:paraId="61E4B949" w14:textId="77777777" w:rsidR="00312F05" w:rsidRPr="00FF430B" w:rsidRDefault="00312F05" w:rsidP="00312F05">
      <w:pPr>
        <w:tabs>
          <w:tab w:val="left" w:pos="567"/>
        </w:tabs>
        <w:jc w:val="center"/>
        <w:rPr>
          <w:b/>
          <w:color w:val="000000"/>
          <w:w w:val="90"/>
          <w:lang w:val="ro-MD"/>
        </w:rPr>
      </w:pPr>
    </w:p>
    <w:p w14:paraId="1EA515D7" w14:textId="77777777" w:rsidR="00312F05" w:rsidRDefault="00312F05" w:rsidP="00312F05">
      <w:pPr>
        <w:tabs>
          <w:tab w:val="left" w:pos="567"/>
        </w:tabs>
        <w:jc w:val="center"/>
        <w:rPr>
          <w:b/>
          <w:color w:val="000000"/>
          <w:w w:val="90"/>
          <w:lang w:val="ro-MD"/>
        </w:rPr>
      </w:pPr>
    </w:p>
    <w:p w14:paraId="3E43974C" w14:textId="77777777" w:rsidR="00312F05" w:rsidRDefault="00312F05" w:rsidP="00312F05">
      <w:pPr>
        <w:tabs>
          <w:tab w:val="left" w:pos="567"/>
        </w:tabs>
        <w:jc w:val="center"/>
        <w:rPr>
          <w:b/>
          <w:color w:val="000000"/>
          <w:w w:val="90"/>
          <w:lang w:val="ro-MD"/>
        </w:rPr>
      </w:pPr>
    </w:p>
    <w:p w14:paraId="42100F4F" w14:textId="77777777" w:rsidR="00312F05" w:rsidRPr="00FF430B" w:rsidRDefault="00312F05" w:rsidP="00312F05">
      <w:pPr>
        <w:tabs>
          <w:tab w:val="left" w:pos="567"/>
        </w:tabs>
        <w:jc w:val="center"/>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lastRenderedPageBreak/>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lastRenderedPageBreak/>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lastRenderedPageBreak/>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77777777" w:rsidR="00312F05" w:rsidRPr="00FF430B" w:rsidRDefault="00312F05"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7777777" w:rsidR="00312F05" w:rsidRPr="00FF430B"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7B0870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693C8910" w14:textId="77777777" w:rsidR="00D5284D" w:rsidRDefault="00D5284D" w:rsidP="00D5284D">
      <w:pPr>
        <w:ind w:right="567"/>
        <w:rPr>
          <w:b/>
        </w:rPr>
      </w:pPr>
      <w:r>
        <w:rPr>
          <w:b/>
        </w:rPr>
        <w:t xml:space="preserve">Obiectul achizitiei:  </w:t>
      </w:r>
      <w:r w:rsidRPr="00D05B8E">
        <w:rPr>
          <w:b/>
          <w:bCs/>
          <w:lang w:eastAsia="ru-RU"/>
        </w:rPr>
        <w:t>Lucrari de reparatie capitala a blocului nr. 4- (2A4), pe terenul cu nr. cad. 5337202189, din r-nul Hincesti, sat. Lapusna, str. Alexandru Lapusneanu, nr. 141</w:t>
      </w:r>
      <w:r>
        <w:rPr>
          <w:lang w:val="en-US"/>
        </w:rPr>
        <w:t>Cod CPV: 45200000-9</w:t>
      </w:r>
    </w:p>
    <w:p w14:paraId="52632BB1" w14:textId="77777777" w:rsidR="00D5284D" w:rsidRPr="008612B7" w:rsidRDefault="00D5284D" w:rsidP="00D5284D">
      <w:pPr>
        <w:ind w:right="567"/>
        <w:rPr>
          <w:b/>
          <w:highlight w:val="yellow"/>
        </w:rPr>
      </w:pPr>
    </w:p>
    <w:p w14:paraId="418FFFF7" w14:textId="77777777" w:rsidR="00D5284D" w:rsidRPr="00496D35" w:rsidRDefault="00D5284D" w:rsidP="00D5284D">
      <w:pPr>
        <w:ind w:right="567"/>
        <w:rPr>
          <w:b/>
          <w:highlight w:val="yellow"/>
        </w:rPr>
      </w:pPr>
      <w:r w:rsidRPr="00496D35">
        <w:rPr>
          <w:b/>
          <w:highlight w:val="yellow"/>
        </w:rPr>
        <w:t xml:space="preserve">Procedura a fost inclusă în planul de achiziții publice a autorității contractante </w:t>
      </w:r>
    </w:p>
    <w:p w14:paraId="4C5B7854" w14:textId="77777777" w:rsidR="00D5284D" w:rsidRDefault="00D5284D" w:rsidP="00D5284D">
      <w:pPr>
        <w:rPr>
          <w:b/>
        </w:rPr>
      </w:pPr>
      <w:r w:rsidRPr="00496D35">
        <w:rPr>
          <w:b/>
        </w:rPr>
        <w:t xml:space="preserve">Da, </w:t>
      </w:r>
    </w:p>
    <w:p w14:paraId="6C2400EF" w14:textId="77777777" w:rsidR="00D5284D" w:rsidRPr="00496D35" w:rsidRDefault="00D5284D" w:rsidP="00D5284D">
      <w:pPr>
        <w:rPr>
          <w:noProof w:val="0"/>
          <w:lang w:val="en-US"/>
        </w:rPr>
      </w:pPr>
      <w:r>
        <w:rPr>
          <w:b/>
        </w:rPr>
        <w:t>Procedura de achizitie: licitație publică deschisă</w:t>
      </w:r>
    </w:p>
    <w:p w14:paraId="3C44C989" w14:textId="77777777" w:rsidR="00D5284D" w:rsidRPr="00A365A9" w:rsidRDefault="00D5284D" w:rsidP="00D5284D">
      <w:pPr>
        <w:shd w:val="clear" w:color="auto" w:fill="FFFFFF" w:themeFill="background1"/>
        <w:tabs>
          <w:tab w:val="left" w:pos="284"/>
          <w:tab w:val="right" w:pos="9531"/>
        </w:tabs>
        <w:spacing w:before="120"/>
        <w:rPr>
          <w:b/>
          <w:noProof w:val="0"/>
          <w:lang w:eastAsia="ru-RU"/>
        </w:rPr>
      </w:pPr>
    </w:p>
    <w:p w14:paraId="35F45839" w14:textId="77777777" w:rsidR="00D5284D" w:rsidRDefault="00D5284D" w:rsidP="00D5284D">
      <w:pPr>
        <w:numPr>
          <w:ilvl w:val="0"/>
          <w:numId w:val="31"/>
        </w:numPr>
        <w:tabs>
          <w:tab w:val="left" w:pos="284"/>
          <w:tab w:val="right" w:pos="9531"/>
        </w:tabs>
        <w:suppressAutoHyphens/>
        <w:spacing w:before="120"/>
        <w:rPr>
          <w:b/>
          <w:lang w:eastAsia="ru-RU"/>
        </w:rPr>
      </w:pPr>
      <w:r>
        <w:rPr>
          <w:b/>
          <w:lang w:eastAsia="ru-RU"/>
        </w:rPr>
        <w:t>Denumirea autorității contractante:</w:t>
      </w:r>
      <w:r w:rsidRPr="001E73A1">
        <w:rPr>
          <w:b/>
        </w:rPr>
        <w:t xml:space="preserve"> </w:t>
      </w:r>
      <w:r w:rsidRPr="00637E31">
        <w:rPr>
          <w:b/>
          <w:lang w:val="en-US"/>
        </w:rPr>
        <w:t xml:space="preserve">Primăria Lăpușna, </w:t>
      </w:r>
      <w:r w:rsidRPr="00637E31">
        <w:rPr>
          <w:b/>
          <w:shd w:val="clear" w:color="auto" w:fill="FFFF00"/>
          <w:lang w:val="en-US"/>
        </w:rPr>
        <w:t>r-nul Hîncești</w:t>
      </w:r>
    </w:p>
    <w:p w14:paraId="79E9592C" w14:textId="77777777" w:rsidR="00D5284D" w:rsidRPr="00467480" w:rsidRDefault="00D5284D" w:rsidP="00D5284D">
      <w:pPr>
        <w:numPr>
          <w:ilvl w:val="0"/>
          <w:numId w:val="31"/>
        </w:numPr>
        <w:shd w:val="clear" w:color="auto" w:fill="FFFFFF" w:themeFill="background1"/>
        <w:tabs>
          <w:tab w:val="left" w:pos="284"/>
          <w:tab w:val="right" w:pos="9531"/>
        </w:tabs>
        <w:suppressAutoHyphens/>
        <w:spacing w:before="120"/>
        <w:rPr>
          <w:b/>
          <w:lang w:eastAsia="ru-RU"/>
        </w:rPr>
      </w:pPr>
      <w:r w:rsidRPr="00467480">
        <w:rPr>
          <w:b/>
          <w:lang w:eastAsia="ru-RU"/>
        </w:rPr>
        <w:t xml:space="preserve">IDNO: </w:t>
      </w:r>
      <w:r w:rsidRPr="00637E31">
        <w:rPr>
          <w:b/>
          <w:shd w:val="clear" w:color="auto" w:fill="FFFF00"/>
        </w:rPr>
        <w:t>1007601005752</w:t>
      </w:r>
    </w:p>
    <w:p w14:paraId="080EDE5B" w14:textId="77777777" w:rsidR="00D5284D" w:rsidRPr="00467480" w:rsidRDefault="00D5284D" w:rsidP="00D5284D">
      <w:pPr>
        <w:numPr>
          <w:ilvl w:val="0"/>
          <w:numId w:val="31"/>
        </w:numPr>
        <w:shd w:val="clear" w:color="auto" w:fill="FFFFFF" w:themeFill="background1"/>
        <w:tabs>
          <w:tab w:val="left" w:pos="284"/>
          <w:tab w:val="right" w:pos="9531"/>
        </w:tabs>
        <w:suppressAutoHyphens/>
        <w:spacing w:before="120"/>
        <w:rPr>
          <w:b/>
          <w:lang w:eastAsia="ru-RU"/>
        </w:rPr>
      </w:pPr>
      <w:r w:rsidRPr="00467480">
        <w:rPr>
          <w:b/>
          <w:lang w:eastAsia="ru-RU"/>
        </w:rPr>
        <w:t xml:space="preserve">Adresa: </w:t>
      </w:r>
      <w:r w:rsidRPr="00467480">
        <w:rPr>
          <w:b/>
        </w:rPr>
        <w:t xml:space="preserve">s Lăpușna, </w:t>
      </w:r>
      <w:r w:rsidRPr="00467480">
        <w:rPr>
          <w:b/>
          <w:shd w:val="clear" w:color="auto" w:fill="FFFF00"/>
        </w:rPr>
        <w:t>r-nul Hîncești</w:t>
      </w:r>
    </w:p>
    <w:p w14:paraId="3D74F5CB" w14:textId="77777777" w:rsidR="00D5284D" w:rsidRPr="00E505F1" w:rsidRDefault="00D5284D" w:rsidP="00D5284D">
      <w:pPr>
        <w:numPr>
          <w:ilvl w:val="0"/>
          <w:numId w:val="31"/>
        </w:numPr>
        <w:shd w:val="clear" w:color="auto" w:fill="FFFFFF" w:themeFill="background1"/>
        <w:tabs>
          <w:tab w:val="left" w:pos="284"/>
          <w:tab w:val="right" w:pos="9531"/>
        </w:tabs>
        <w:suppressAutoHyphens/>
        <w:spacing w:before="120"/>
        <w:rPr>
          <w:b/>
          <w:lang w:eastAsia="ru-RU"/>
        </w:rPr>
      </w:pPr>
      <w:r w:rsidRPr="00E505F1">
        <w:rPr>
          <w:b/>
          <w:lang w:eastAsia="ru-RU"/>
        </w:rPr>
        <w:t xml:space="preserve">Numărul de telefon/fax: </w:t>
      </w:r>
      <w:r w:rsidRPr="00637E31">
        <w:rPr>
          <w:b/>
          <w:shd w:val="clear" w:color="auto" w:fill="FFFF00"/>
          <w:lang w:val="en-US"/>
        </w:rPr>
        <w:t>0269-51-5-15 / 068859237</w:t>
      </w:r>
    </w:p>
    <w:p w14:paraId="4B063115" w14:textId="77777777" w:rsidR="00D5284D" w:rsidRPr="00E505F1" w:rsidRDefault="00D5284D" w:rsidP="00D5284D">
      <w:pPr>
        <w:numPr>
          <w:ilvl w:val="0"/>
          <w:numId w:val="31"/>
        </w:numPr>
        <w:shd w:val="clear" w:color="auto" w:fill="FFFFFF" w:themeFill="background1"/>
        <w:tabs>
          <w:tab w:val="left" w:pos="284"/>
          <w:tab w:val="right" w:pos="9531"/>
        </w:tabs>
        <w:suppressAutoHyphens/>
        <w:spacing w:before="120"/>
        <w:rPr>
          <w:b/>
          <w:lang w:eastAsia="ru-RU"/>
        </w:rPr>
      </w:pPr>
      <w:r w:rsidRPr="00E505F1">
        <w:rPr>
          <w:b/>
          <w:lang w:eastAsia="ru-RU"/>
        </w:rPr>
        <w:t xml:space="preserve">Adresa de e-mail și pagina web oficială a autorității contractante: </w:t>
      </w:r>
      <w:hyperlink r:id="rId16" w:history="1">
        <w:r w:rsidRPr="006E573A">
          <w:rPr>
            <w:rStyle w:val="af4"/>
            <w:b/>
            <w:shd w:val="clear" w:color="auto" w:fill="FFFF00"/>
            <w:lang w:val="en-US"/>
          </w:rPr>
          <w:t>lapusna78@gmail.com</w:t>
        </w:r>
      </w:hyperlink>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lastRenderedPageBreak/>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77777777" w:rsidR="00312F05" w:rsidRPr="00FF430B" w:rsidRDefault="00312F05"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837D1C">
          <w:footerReference w:type="first" r:id="rId17"/>
          <w:pgSz w:w="11906" w:h="16838" w:code="9"/>
          <w:pgMar w:top="426"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70FE5DAF" w:rsidR="00312F05" w:rsidRPr="00892FAB" w:rsidRDefault="00312F05" w:rsidP="00F30D94">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_</w:t>
            </w:r>
            <w:r w:rsidR="00D5284D" w:rsidRPr="00D05B8E">
              <w:rPr>
                <w:b/>
                <w:bCs/>
                <w:lang w:eastAsia="ru-RU"/>
              </w:rPr>
              <w:t xml:space="preserve"> </w:t>
            </w:r>
            <w:r w:rsidR="00D5284D" w:rsidRPr="00D05B8E">
              <w:rPr>
                <w:b/>
                <w:bCs/>
                <w:lang w:eastAsia="ru-RU"/>
              </w:rPr>
              <w:t>Lucrari de reparatie capitala a blocului nr. 4- (2A4), pe terenul cu nr. cad. 5337202189, din r-nul Hincesti, sat. Lapusna, str. Alexandru Lapusneanu, nr. 141</w:t>
            </w:r>
            <w:r w:rsidR="00D5284D">
              <w:rPr>
                <w:b/>
                <w:bCs/>
                <w:lang w:eastAsia="ru-RU"/>
              </w:rPr>
              <w:t>,</w:t>
            </w:r>
            <w:bookmarkStart w:id="47" w:name="_GoBack"/>
            <w:bookmarkEnd w:id="47"/>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lastRenderedPageBreak/>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8"/>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C5B099" w14:textId="77777777" w:rsidR="002F00D3" w:rsidRDefault="002F00D3" w:rsidP="00A20ACF">
      <w:r>
        <w:separator/>
      </w:r>
    </w:p>
  </w:endnote>
  <w:endnote w:type="continuationSeparator" w:id="0">
    <w:p w14:paraId="4E56F351" w14:textId="77777777" w:rsidR="002F00D3" w:rsidRDefault="002F00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BC17C" w14:textId="77777777" w:rsidR="002F00D3" w:rsidRDefault="002F00D3" w:rsidP="00A20ACF">
      <w:r>
        <w:separator/>
      </w:r>
    </w:p>
  </w:footnote>
  <w:footnote w:type="continuationSeparator" w:id="0">
    <w:p w14:paraId="15782585" w14:textId="77777777" w:rsidR="002F00D3" w:rsidRDefault="002F00D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4F5073"/>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5"/>
  </w:num>
  <w:num w:numId="3">
    <w:abstractNumId w:val="8"/>
  </w:num>
  <w:num w:numId="4">
    <w:abstractNumId w:val="32"/>
  </w:num>
  <w:num w:numId="5">
    <w:abstractNumId w:val="28"/>
  </w:num>
  <w:num w:numId="6">
    <w:abstractNumId w:val="9"/>
  </w:num>
  <w:num w:numId="7">
    <w:abstractNumId w:val="10"/>
  </w:num>
  <w:num w:numId="8">
    <w:abstractNumId w:val="7"/>
  </w:num>
  <w:num w:numId="9">
    <w:abstractNumId w:val="13"/>
  </w:num>
  <w:num w:numId="10">
    <w:abstractNumId w:val="34"/>
  </w:num>
  <w:num w:numId="11">
    <w:abstractNumId w:val="30"/>
  </w:num>
  <w:num w:numId="12">
    <w:abstractNumId w:val="22"/>
  </w:num>
  <w:num w:numId="13">
    <w:abstractNumId w:val="17"/>
  </w:num>
  <w:num w:numId="14">
    <w:abstractNumId w:val="29"/>
  </w:num>
  <w:num w:numId="15">
    <w:abstractNumId w:val="6"/>
  </w:num>
  <w:num w:numId="16">
    <w:abstractNumId w:val="12"/>
  </w:num>
  <w:num w:numId="17">
    <w:abstractNumId w:val="16"/>
  </w:num>
  <w:num w:numId="18">
    <w:abstractNumId w:val="24"/>
  </w:num>
  <w:num w:numId="19">
    <w:abstractNumId w:val="23"/>
  </w:num>
  <w:num w:numId="20">
    <w:abstractNumId w:val="11"/>
  </w:num>
  <w:num w:numId="21">
    <w:abstractNumId w:val="14"/>
  </w:num>
  <w:num w:numId="22">
    <w:abstractNumId w:val="18"/>
  </w:num>
  <w:num w:numId="23">
    <w:abstractNumId w:val="5"/>
  </w:num>
  <w:num w:numId="24">
    <w:abstractNumId w:val="21"/>
  </w:num>
  <w:num w:numId="25">
    <w:abstractNumId w:val="25"/>
  </w:num>
  <w:num w:numId="26">
    <w:abstractNumId w:val="27"/>
  </w:num>
  <w:num w:numId="27">
    <w:abstractNumId w:val="15"/>
  </w:num>
  <w:num w:numId="28">
    <w:abstractNumId w:val="19"/>
  </w:num>
  <w:num w:numId="29">
    <w:abstractNumId w:val="33"/>
  </w:num>
  <w:num w:numId="30">
    <w:abstractNumId w:val="20"/>
  </w:num>
  <w:num w:numId="31">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0D3"/>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EC8"/>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84D"/>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lapusna78@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lapusna78@g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844FD-54FD-4C32-94AC-F974C896E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21816</Words>
  <Characters>124356</Characters>
  <Application>Microsoft Office Word</Application>
  <DocSecurity>0</DocSecurity>
  <Lines>1036</Lines>
  <Paragraphs>291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2026-08-04T09:07:00Z</dcterms:created>
  <dcterms:modified xsi:type="dcterms:W3CDTF">2026-08-04T09:09:00Z</dcterms:modified>
</cp:coreProperties>
</file>