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571AB" w14:textId="77777777" w:rsidR="00A91216" w:rsidRPr="00FF430B" w:rsidRDefault="00A91216">
      <w:pPr>
        <w:rPr>
          <w:lang w:val="ro-MD"/>
        </w:rPr>
      </w:pPr>
    </w:p>
    <w:p w14:paraId="41DA5E75" w14:textId="77777777" w:rsidR="000E4D7D" w:rsidRPr="00FF430B" w:rsidRDefault="000E4D7D" w:rsidP="00502EFF">
      <w:pPr>
        <w:jc w:val="right"/>
        <w:rPr>
          <w:noProof w:val="0"/>
          <w:lang w:val="ro-MD"/>
        </w:rPr>
      </w:pPr>
    </w:p>
    <w:p w14:paraId="7166887D" w14:textId="77777777" w:rsidR="000E4D7D" w:rsidRDefault="000E4D7D" w:rsidP="00502EFF">
      <w:pPr>
        <w:jc w:val="right"/>
        <w:rPr>
          <w:noProof w:val="0"/>
          <w:lang w:val="ro-MD"/>
        </w:rPr>
      </w:pPr>
    </w:p>
    <w:p w14:paraId="512D23EC" w14:textId="77777777" w:rsidR="00DE20A2" w:rsidRPr="00FF430B" w:rsidRDefault="00DE20A2" w:rsidP="00502EFF">
      <w:pPr>
        <w:jc w:val="right"/>
        <w:rPr>
          <w:noProof w:val="0"/>
          <w:lang w:val="ro-MD"/>
        </w:rPr>
      </w:pPr>
    </w:p>
    <w:p w14:paraId="2BD623EE" w14:textId="40298E12" w:rsidR="00DE20A2" w:rsidRPr="00FF430B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290D28" w:rsidRPr="00FF430B">
        <w:rPr>
          <w:b/>
          <w:noProof w:val="0"/>
          <w:sz w:val="28"/>
          <w:szCs w:val="28"/>
          <w:lang w:val="ro-MD" w:eastAsia="ru-RU"/>
        </w:rPr>
        <w:t xml:space="preserve"> </w:t>
      </w:r>
    </w:p>
    <w:p w14:paraId="603365BF" w14:textId="77777777" w:rsidR="00BE362C" w:rsidRPr="00FF430B" w:rsidRDefault="00BE362C" w:rsidP="00BE362C">
      <w:pPr>
        <w:rPr>
          <w:noProof w:val="0"/>
          <w:sz w:val="20"/>
          <w:szCs w:val="20"/>
          <w:lang w:val="ro-MD" w:eastAsia="ru-RU"/>
        </w:rPr>
      </w:pPr>
    </w:p>
    <w:p w14:paraId="6CCDA049" w14:textId="6FB82D98" w:rsidR="00AD1A4E" w:rsidRPr="00AD1A4E" w:rsidRDefault="00BE362C" w:rsidP="00AD1A4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u w:val="single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AD1A4E">
        <w:rPr>
          <w:bCs/>
          <w:sz w:val="22"/>
          <w:szCs w:val="22"/>
          <w:u w:val="single"/>
          <w:lang w:val="en-US"/>
        </w:rPr>
        <w:t xml:space="preserve">Lucrarilor  retele medicale (oxigen) exterioare , </w:t>
      </w:r>
      <w:r w:rsidR="00AD1A4E" w:rsidRPr="00AD1A4E">
        <w:rPr>
          <w:u w:val="single"/>
          <w:lang w:val="ro-MD"/>
        </w:rPr>
        <w:t>I.M.S.P. Spitalul Clinic Municipal „Gheorghe Paladi”</w:t>
      </w:r>
    </w:p>
    <w:p w14:paraId="2ED345BA" w14:textId="28EF99C5" w:rsidR="00BE362C" w:rsidRPr="00FF430B" w:rsidRDefault="00BE362C" w:rsidP="001A1A16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val="ro-MD" w:eastAsia="ru-RU"/>
        </w:rPr>
        <w:t>(se indică obiectul achiziției)</w:t>
      </w:r>
      <w:r w:rsidRPr="00FF430B">
        <w:rPr>
          <w:b/>
          <w:noProof w:val="0"/>
          <w:lang w:val="ro-MD" w:eastAsia="ru-RU"/>
        </w:rPr>
        <w:br/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962FD9">
        <w:rPr>
          <w:b/>
          <w:noProof w:val="0"/>
          <w:lang w:val="ro-MD" w:eastAsia="ru-RU"/>
        </w:rPr>
        <w:t xml:space="preserve"> </w:t>
      </w:r>
      <w:r w:rsidR="00AD1A4E">
        <w:rPr>
          <w:b/>
          <w:noProof w:val="0"/>
          <w:u w:val="single"/>
          <w:lang w:val="ro-MD" w:eastAsia="ru-RU"/>
        </w:rPr>
        <w:t>Valoare mica</w:t>
      </w:r>
      <w:r w:rsidR="00962FD9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val="ro-MD" w:eastAsia="ru-RU"/>
        </w:rPr>
        <w:t>(tipul procedurii de achiziție)</w:t>
      </w:r>
    </w:p>
    <w:p w14:paraId="7A26B547" w14:textId="77777777" w:rsidR="00BE362C" w:rsidRPr="00FF430B" w:rsidRDefault="00BE362C" w:rsidP="001A1A16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val="ro-MD" w:eastAsia="ru-RU"/>
        </w:rPr>
      </w:pPr>
    </w:p>
    <w:p w14:paraId="3A055449" w14:textId="496C9000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962FD9" w:rsidRPr="001D5E2C">
        <w:rPr>
          <w:b/>
          <w:lang w:val="ro-MD"/>
        </w:rPr>
        <w:t>I.M.S.P. Spitalul Clinic Municipal „Gheorghe Paladi”</w:t>
      </w:r>
    </w:p>
    <w:p w14:paraId="797F5925" w14:textId="701E21EC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="00962FD9" w:rsidRPr="00962FD9">
        <w:rPr>
          <w:u w:val="single"/>
          <w:lang w:val="ro-MD"/>
        </w:rPr>
        <w:t>1003600152673</w:t>
      </w:r>
    </w:p>
    <w:p w14:paraId="258BDE79" w14:textId="3A3C3029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Adresa: </w:t>
      </w:r>
      <w:r w:rsidR="00962FD9" w:rsidRPr="00962FD9">
        <w:rPr>
          <w:b/>
          <w:u w:val="single"/>
          <w:lang w:val="ro-MD"/>
        </w:rPr>
        <w:t>mun. Chisinău , str. Melestiu, 20</w:t>
      </w:r>
    </w:p>
    <w:p w14:paraId="01E28F85" w14:textId="02A48203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962FD9" w:rsidRPr="00962FD9">
        <w:rPr>
          <w:rFonts w:eastAsia="Calibri"/>
          <w:noProof w:val="0"/>
          <w:u w:val="single"/>
          <w:lang w:val="ro-MD"/>
        </w:rPr>
        <w:t>022809463</w:t>
      </w:r>
    </w:p>
    <w:p w14:paraId="6BA88056" w14:textId="32EB538F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hyperlink r:id="rId8" w:history="1">
        <w:r w:rsidR="00962FD9" w:rsidRPr="002D58BE">
          <w:rPr>
            <w:rStyle w:val="af3"/>
            <w:rFonts w:eastAsia="Calibri"/>
            <w:noProof w:val="0"/>
            <w:lang w:val="ro-MD"/>
          </w:rPr>
          <w:t>achizitii@scm1.md</w:t>
        </w:r>
      </w:hyperlink>
    </w:p>
    <w:p w14:paraId="3A5044BA" w14:textId="77777777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34696A1D" w14:textId="77777777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</w:t>
      </w:r>
      <w:r w:rsidR="001A1A16" w:rsidRPr="00FF430B">
        <w:rPr>
          <w:b/>
          <w:noProof w:val="0"/>
          <w:lang w:val="ro-MD" w:eastAsia="ru-RU"/>
        </w:rPr>
        <w:t>____________________________</w:t>
      </w:r>
    </w:p>
    <w:p w14:paraId="4B18AC82" w14:textId="77777777" w:rsidR="00BE362C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val="ro-MD" w:eastAsia="ru-RU"/>
        </w:rPr>
        <w:t xml:space="preserve">a de achiziție privind </w:t>
      </w:r>
      <w:r w:rsidRPr="00FF430B">
        <w:rPr>
          <w:b/>
          <w:noProof w:val="0"/>
          <w:lang w:val="ro-MD" w:eastAsia="ru-RU"/>
        </w:rPr>
        <w:t>prestarea/executarea următoarelor servicii</w:t>
      </w:r>
      <w:r w:rsidR="00D012A2" w:rsidRPr="00FF430B">
        <w:rPr>
          <w:b/>
          <w:noProof w:val="0"/>
          <w:lang w:val="ro-MD" w:eastAsia="ru-RU"/>
        </w:rPr>
        <w:t xml:space="preserve"> de proiectare</w:t>
      </w:r>
      <w:r w:rsidRPr="00FF430B">
        <w:rPr>
          <w:b/>
          <w:noProof w:val="0"/>
          <w:lang w:val="ro-MD" w:eastAsia="ru-RU"/>
        </w:rPr>
        <w:t>/lucrări:</w:t>
      </w:r>
    </w:p>
    <w:p w14:paraId="4BC7F2FE" w14:textId="77777777" w:rsidR="00DE20A2" w:rsidRPr="00FF430B" w:rsidRDefault="00DE20A2" w:rsidP="00DE20A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lang w:val="ro-MD" w:eastAsia="ru-RU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BE362C" w:rsidRPr="00EC30C2" w14:paraId="5EA3946E" w14:textId="77777777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C62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9DBB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DC2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Denumirea </w:t>
            </w:r>
            <w:r w:rsidR="00093AE5"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serviciilor de proiectare sau de lucrări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DB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00DA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952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F8023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BE362C" w:rsidRPr="00EC30C2" w14:paraId="695490BD" w14:textId="77777777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385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6A6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EB3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B7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189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05B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43C2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E362C" w:rsidRPr="00EC30C2" w14:paraId="49A0E54F" w14:textId="77777777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842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3EFB" w14:textId="770AAA35" w:rsidR="00BE362C" w:rsidRPr="00FF430B" w:rsidRDefault="00767C83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45453000-7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0760F" w14:textId="77777777" w:rsidR="00AD1A4E" w:rsidRPr="00AD1A4E" w:rsidRDefault="00AD1A4E" w:rsidP="00AD1A4E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noProof w:val="0"/>
                <w:u w:val="single"/>
                <w:lang w:val="ro-MD" w:eastAsia="ru-RU"/>
              </w:rPr>
            </w:pPr>
            <w:r>
              <w:rPr>
                <w:bCs/>
                <w:sz w:val="22"/>
                <w:szCs w:val="22"/>
                <w:u w:val="single"/>
                <w:lang w:val="en-US"/>
              </w:rPr>
              <w:t xml:space="preserve">Lucrarilor  retele medicale (oxigen) exterioare , </w:t>
            </w:r>
            <w:r w:rsidRPr="00AD1A4E">
              <w:rPr>
                <w:u w:val="single"/>
                <w:lang w:val="ro-MD"/>
              </w:rPr>
              <w:t>I.M.S.P. Spitalul Clinic Municipal „Gheorghe Paladi”</w:t>
            </w:r>
          </w:p>
          <w:p w14:paraId="01B7FE3A" w14:textId="06BA8C2E" w:rsidR="00BE362C" w:rsidRPr="00FF430B" w:rsidRDefault="00BE362C" w:rsidP="00962FD9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9EC9" w14:textId="33E00BCF" w:rsidR="00BE362C" w:rsidRPr="00FF430B" w:rsidRDefault="00767C83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42D6" w14:textId="3531D725" w:rsidR="00BE362C" w:rsidRPr="00FF430B" w:rsidRDefault="00767C83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8F6F5" w14:textId="79D6C929" w:rsidR="00BE362C" w:rsidRPr="00FF430B" w:rsidRDefault="00767C83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 xml:space="preserve">Conform caietului de sarcini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DCC9" w14:textId="30DC24CC" w:rsidR="00BE362C" w:rsidRPr="00FF430B" w:rsidRDefault="00AD1A4E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lang w:val="en-US"/>
              </w:rPr>
              <w:t>98869.69</w:t>
            </w:r>
          </w:p>
        </w:tc>
      </w:tr>
    </w:tbl>
    <w:p w14:paraId="3D38E887" w14:textId="426C8A29" w:rsidR="004C499F" w:rsidRPr="00FF430B" w:rsidRDefault="00816026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</w:t>
      </w:r>
      <w:proofErr w:type="spellStart"/>
      <w:r w:rsidRPr="00FF430B">
        <w:rPr>
          <w:b/>
          <w:noProof w:val="0"/>
          <w:lang w:val="ro-MD" w:eastAsia="ru-RU"/>
        </w:rPr>
        <w:t>candidaţilor</w:t>
      </w:r>
      <w:proofErr w:type="spellEnd"/>
      <w:r w:rsidRPr="00FF430B">
        <w:rPr>
          <w:b/>
          <w:noProof w:val="0"/>
          <w:lang w:val="ro-MD" w:eastAsia="ru-RU"/>
        </w:rPr>
        <w:t xml:space="preserve"> </w:t>
      </w:r>
      <w:proofErr w:type="spellStart"/>
      <w:r w:rsidRPr="00FF430B">
        <w:rPr>
          <w:b/>
          <w:noProof w:val="0"/>
          <w:lang w:val="ro-MD" w:eastAsia="ru-RU"/>
        </w:rPr>
        <w:t>şi</w:t>
      </w:r>
      <w:proofErr w:type="spellEnd"/>
      <w:r w:rsidRPr="00FF430B">
        <w:rPr>
          <w:b/>
          <w:noProof w:val="0"/>
          <w:lang w:val="ro-MD" w:eastAsia="ru-RU"/>
        </w:rPr>
        <w:t>, dacă este cazul, numărul maxim al acestora.</w:t>
      </w:r>
      <w:r w:rsidR="00767C83">
        <w:rPr>
          <w:b/>
          <w:noProof w:val="0"/>
          <w:lang w:val="ro-MD" w:eastAsia="ru-RU"/>
        </w:rPr>
        <w:t xml:space="preserve"> </w:t>
      </w:r>
      <w:r w:rsidR="00767C83" w:rsidRPr="00767C83">
        <w:rPr>
          <w:noProof w:val="0"/>
          <w:u w:val="single"/>
          <w:lang w:val="ro-MD" w:eastAsia="ru-RU"/>
        </w:rPr>
        <w:t>Nu se aplica</w:t>
      </w:r>
      <w:r w:rsidR="00767C83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35CE45C2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  <w:r w:rsidR="00767C83" w:rsidRPr="00767C83">
        <w:rPr>
          <w:noProof w:val="0"/>
          <w:u w:val="single"/>
          <w:lang w:val="ro-MD" w:eastAsia="ru-RU"/>
        </w:rPr>
        <w:t xml:space="preserve"> Nu se aplica</w:t>
      </w:r>
    </w:p>
    <w:p w14:paraId="6AE338C5" w14:textId="79785126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Admiterea sau interzicerea ofertelor alternative: </w:t>
      </w:r>
      <w:r w:rsidR="00767C83" w:rsidRPr="00767C83">
        <w:rPr>
          <w:b/>
          <w:noProof w:val="0"/>
          <w:u w:val="single"/>
          <w:lang w:val="ro-MD" w:eastAsia="ru-RU"/>
        </w:rPr>
        <w:t>nu se admite</w:t>
      </w:r>
      <w:r w:rsidR="00767C83">
        <w:rPr>
          <w:b/>
          <w:noProof w:val="0"/>
          <w:lang w:val="ro-MD" w:eastAsia="ru-RU"/>
        </w:rPr>
        <w:t xml:space="preserve"> </w:t>
      </w:r>
    </w:p>
    <w:p w14:paraId="2A05C8B7" w14:textId="17CE04B6" w:rsidR="00BE362C" w:rsidRPr="00FF430B" w:rsidRDefault="00767C83" w:rsidP="00767C83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ro-MD" w:eastAsia="ru-RU"/>
        </w:rPr>
      </w:pPr>
      <w:r>
        <w:rPr>
          <w:noProof w:val="0"/>
          <w:sz w:val="20"/>
          <w:lang w:val="ro-MD" w:eastAsia="ru-RU"/>
        </w:rPr>
        <w:t xml:space="preserve">                                                                                    </w:t>
      </w:r>
      <w:r w:rsidR="00BE362C" w:rsidRPr="00FF430B">
        <w:rPr>
          <w:noProof w:val="0"/>
          <w:sz w:val="20"/>
          <w:lang w:val="ro-MD" w:eastAsia="ru-RU"/>
        </w:rPr>
        <w:t>(indicați se admite sau nu se admite)</w:t>
      </w:r>
    </w:p>
    <w:p w14:paraId="3AF1E4BB" w14:textId="27C4874D" w:rsidR="00BE362C" w:rsidRPr="00EE5D6E" w:rsidRDefault="00BE362C" w:rsidP="004670DB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="00767C83">
        <w:rPr>
          <w:b/>
          <w:noProof w:val="0"/>
          <w:lang w:val="ro-MD" w:eastAsia="ru-RU"/>
        </w:rPr>
        <w:t xml:space="preserve">prestare/executare solicitați: </w:t>
      </w:r>
      <w:r w:rsidR="00EE5D6E" w:rsidRPr="001D5E2C">
        <w:rPr>
          <w:b/>
          <w:lang w:val="ro-MD"/>
        </w:rPr>
        <w:t xml:space="preserve">în termen de </w:t>
      </w:r>
      <w:r w:rsidR="00AD1A4E">
        <w:rPr>
          <w:b/>
          <w:lang w:val="ro-MD"/>
        </w:rPr>
        <w:t xml:space="preserve">15 zile </w:t>
      </w:r>
      <w:r w:rsidR="00EE5D6E">
        <w:rPr>
          <w:b/>
          <w:lang w:val="ro-MD"/>
        </w:rPr>
        <w:t xml:space="preserve">  după semnarea contractului.</w:t>
      </w:r>
    </w:p>
    <w:p w14:paraId="3282A3EA" w14:textId="77777777" w:rsidR="00EE5D6E" w:rsidRPr="00FF430B" w:rsidRDefault="00EE5D6E" w:rsidP="00EE5D6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ro-MD" w:eastAsia="ru-RU"/>
        </w:rPr>
      </w:pPr>
    </w:p>
    <w:p w14:paraId="6CE0A203" w14:textId="18D8D416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EE5D6E">
        <w:rPr>
          <w:b/>
          <w:noProof w:val="0"/>
          <w:lang w:val="ro-MD" w:eastAsia="ru-RU"/>
        </w:rPr>
        <w:t>: 31.12.202</w:t>
      </w:r>
      <w:r w:rsidR="00AD1A4E">
        <w:rPr>
          <w:b/>
          <w:noProof w:val="0"/>
          <w:lang w:val="ro-MD" w:eastAsia="ru-RU"/>
        </w:rPr>
        <w:t>3</w:t>
      </w:r>
    </w:p>
    <w:p w14:paraId="00B44342" w14:textId="20214DCE" w:rsidR="00BE362C" w:rsidRPr="00FF430B" w:rsidRDefault="00BE362C" w:rsidP="004670D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EE5D6E" w:rsidRPr="00EE5D6E">
        <w:rPr>
          <w:b/>
          <w:noProof w:val="0"/>
          <w:u w:val="single"/>
          <w:lang w:val="ro-MD" w:eastAsia="ru-RU"/>
        </w:rPr>
        <w:t xml:space="preserve">nu </w:t>
      </w:r>
    </w:p>
    <w:p w14:paraId="1E84D953" w14:textId="38B289D0" w:rsidR="00BE362C" w:rsidRPr="00FF430B" w:rsidRDefault="00EE5D6E" w:rsidP="00EE5D6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o-MD" w:eastAsia="ru-RU"/>
        </w:rPr>
      </w:pPr>
      <w:r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  </w:t>
      </w:r>
      <w:r w:rsidR="00BE362C" w:rsidRPr="00FF430B">
        <w:rPr>
          <w:noProof w:val="0"/>
          <w:sz w:val="20"/>
          <w:lang w:val="ro-MD" w:eastAsia="ru-RU"/>
        </w:rPr>
        <w:t>(indicați da sau nu)</w:t>
      </w:r>
    </w:p>
    <w:p w14:paraId="69920E48" w14:textId="3F7A301C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proofErr w:type="spellStart"/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>sau</w:t>
      </w:r>
      <w:proofErr w:type="spellEnd"/>
      <w:r w:rsidRPr="00FF430B">
        <w:rPr>
          <w:b/>
          <w:noProof w:val="0"/>
          <w:lang w:val="ro-MD" w:eastAsia="ru-RU"/>
        </w:rPr>
        <w:t xml:space="preserve"> al unor acte administrative (după caz): </w:t>
      </w:r>
      <w:r w:rsidR="00EE5D6E">
        <w:rPr>
          <w:b/>
          <w:noProof w:val="0"/>
          <w:lang w:val="ro-MD" w:eastAsia="ru-RU"/>
        </w:rPr>
        <w:t xml:space="preserve"> </w:t>
      </w:r>
      <w:r w:rsidR="00EE5D6E" w:rsidRPr="00EE5D6E">
        <w:rPr>
          <w:b/>
          <w:noProof w:val="0"/>
          <w:u w:val="single"/>
          <w:lang w:val="ro-MD" w:eastAsia="ru-RU"/>
        </w:rPr>
        <w:t>nu se aplica</w:t>
      </w:r>
      <w:r w:rsidR="00EE5D6E">
        <w:rPr>
          <w:b/>
          <w:noProof w:val="0"/>
          <w:lang w:val="ro-MD" w:eastAsia="ru-RU"/>
        </w:rPr>
        <w:t xml:space="preserve">  </w:t>
      </w:r>
    </w:p>
    <w:p w14:paraId="233AD04A" w14:textId="0E0DB8E0" w:rsidR="00BE362C" w:rsidRPr="00FF430B" w:rsidRDefault="00EE5D6E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ro-MD" w:eastAsia="ru-RU"/>
        </w:rPr>
      </w:pPr>
      <w:r>
        <w:rPr>
          <w:noProof w:val="0"/>
          <w:sz w:val="20"/>
          <w:lang w:val="ro-MD" w:eastAsia="ru-RU"/>
        </w:rPr>
        <w:t xml:space="preserve">                                            </w:t>
      </w:r>
      <w:r w:rsidR="00BE362C" w:rsidRPr="00FF430B">
        <w:rPr>
          <w:noProof w:val="0"/>
          <w:sz w:val="20"/>
          <w:lang w:val="ro-MD" w:eastAsia="ru-RU"/>
        </w:rPr>
        <w:t xml:space="preserve">(se menționează respectivele </w:t>
      </w:r>
      <w:r w:rsidR="00AD62DE" w:rsidRPr="00FF430B">
        <w:rPr>
          <w:noProof w:val="0"/>
          <w:sz w:val="20"/>
          <w:lang w:val="ro-MD" w:eastAsia="ru-RU"/>
        </w:rPr>
        <w:t xml:space="preserve">legi </w:t>
      </w:r>
      <w:r w:rsidR="00BE362C" w:rsidRPr="00FF430B">
        <w:rPr>
          <w:noProof w:val="0"/>
          <w:sz w:val="20"/>
          <w:lang w:val="ro-MD" w:eastAsia="ru-RU"/>
        </w:rPr>
        <w:t>și acte administrative)</w:t>
      </w:r>
    </w:p>
    <w:p w14:paraId="225566E0" w14:textId="77777777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</w:t>
      </w:r>
      <w:proofErr w:type="spellStart"/>
      <w:r w:rsidRPr="00FF430B">
        <w:rPr>
          <w:b/>
          <w:noProof w:val="0"/>
          <w:lang w:val="ro-MD" w:eastAsia="ru-RU"/>
        </w:rPr>
        <w:t>menționeazăinformațiile</w:t>
      </w:r>
      <w:proofErr w:type="spellEnd"/>
      <w:r w:rsidRPr="00FF430B">
        <w:rPr>
          <w:b/>
          <w:noProof w:val="0"/>
          <w:lang w:val="ro-MD" w:eastAsia="ru-RU"/>
        </w:rPr>
        <w:t xml:space="preserve">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3761"/>
        <w:gridCol w:w="3533"/>
        <w:gridCol w:w="1618"/>
      </w:tblGrid>
      <w:tr w:rsidR="00BE362C" w:rsidRPr="00EC30C2" w14:paraId="55FCB16C" w14:textId="77777777" w:rsidTr="006C0B04">
        <w:tc>
          <w:tcPr>
            <w:tcW w:w="574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1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33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EE5D6E" w:rsidRPr="00EC30C2" w14:paraId="74F2F53B" w14:textId="77777777" w:rsidTr="006C0B04">
        <w:tc>
          <w:tcPr>
            <w:tcW w:w="574" w:type="dxa"/>
            <w:shd w:val="clear" w:color="auto" w:fill="auto"/>
          </w:tcPr>
          <w:p w14:paraId="736DEDC7" w14:textId="141D522A" w:rsidR="00EE5D6E" w:rsidRPr="00FF430B" w:rsidRDefault="00AD1A4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3761" w:type="dxa"/>
            <w:shd w:val="clear" w:color="auto" w:fill="auto"/>
          </w:tcPr>
          <w:p w14:paraId="5B47E13B" w14:textId="34197556" w:rsidR="00EE5D6E" w:rsidRPr="00FF430B" w:rsidRDefault="000C0F5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ro-MD"/>
              </w:rPr>
              <w:t>oferta</w:t>
            </w:r>
          </w:p>
        </w:tc>
        <w:tc>
          <w:tcPr>
            <w:tcW w:w="3533" w:type="dxa"/>
            <w:shd w:val="clear" w:color="auto" w:fill="auto"/>
          </w:tcPr>
          <w:p w14:paraId="6ADB14A6" w14:textId="77777777" w:rsidR="00EE5D6E" w:rsidRDefault="000C0F5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Formularul ofertei 3.1,</w:t>
            </w:r>
          </w:p>
          <w:p w14:paraId="6F986AAC" w14:textId="5C0FABC0" w:rsidR="000C0F57" w:rsidRPr="00FF430B" w:rsidRDefault="000C0F5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proofErr w:type="spellStart"/>
            <w:r>
              <w:rPr>
                <w:iCs/>
                <w:noProof w:val="0"/>
                <w:lang w:val="ro-MD" w:eastAsia="ru-RU"/>
              </w:rPr>
              <w:t>Complectat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semnat de către ofertant.</w:t>
            </w:r>
          </w:p>
        </w:tc>
        <w:tc>
          <w:tcPr>
            <w:tcW w:w="1618" w:type="dxa"/>
            <w:shd w:val="clear" w:color="auto" w:fill="auto"/>
          </w:tcPr>
          <w:p w14:paraId="45414B4F" w14:textId="40C4D15C" w:rsidR="00EE5D6E" w:rsidRPr="00FF430B" w:rsidRDefault="000C0F5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E5D6E" w:rsidRPr="00EC30C2" w14:paraId="4F06D3CF" w14:textId="77777777" w:rsidTr="006C0B04">
        <w:tc>
          <w:tcPr>
            <w:tcW w:w="574" w:type="dxa"/>
            <w:shd w:val="clear" w:color="auto" w:fill="auto"/>
          </w:tcPr>
          <w:p w14:paraId="4BF26D00" w14:textId="6107E954" w:rsidR="00EE5D6E" w:rsidRPr="00FF430B" w:rsidRDefault="00AD1A4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3761" w:type="dxa"/>
            <w:shd w:val="clear" w:color="auto" w:fill="auto"/>
          </w:tcPr>
          <w:p w14:paraId="2E4C6DAC" w14:textId="34512DB7" w:rsidR="00EE5D6E" w:rsidRPr="00FF430B" w:rsidRDefault="000C0F5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ro-MD"/>
              </w:rPr>
              <w:t>Devizele de cheltuieli (forma 3.5.7)</w:t>
            </w:r>
          </w:p>
        </w:tc>
        <w:tc>
          <w:tcPr>
            <w:tcW w:w="3533" w:type="dxa"/>
            <w:shd w:val="clear" w:color="auto" w:fill="auto"/>
          </w:tcPr>
          <w:p w14:paraId="45181CB3" w14:textId="2A8E6A5E" w:rsidR="00EE5D6E" w:rsidRPr="00FF430B" w:rsidRDefault="000C0F5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Formularele 3,5,7 completate și semnate de către ofertant prin semnătură electronică.</w:t>
            </w:r>
          </w:p>
        </w:tc>
        <w:tc>
          <w:tcPr>
            <w:tcW w:w="1618" w:type="dxa"/>
            <w:shd w:val="clear" w:color="auto" w:fill="auto"/>
          </w:tcPr>
          <w:p w14:paraId="4911E83A" w14:textId="279D7E5D" w:rsidR="00EE5D6E" w:rsidRPr="00FF430B" w:rsidRDefault="000C0F5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E5D6E" w:rsidRPr="00EC30C2" w14:paraId="59C1DA6C" w14:textId="77777777" w:rsidTr="006C0B04">
        <w:tc>
          <w:tcPr>
            <w:tcW w:w="574" w:type="dxa"/>
            <w:shd w:val="clear" w:color="auto" w:fill="auto"/>
          </w:tcPr>
          <w:p w14:paraId="03A66A74" w14:textId="1BB0E201" w:rsidR="00EE5D6E" w:rsidRPr="00FF430B" w:rsidRDefault="00AD1A4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3761" w:type="dxa"/>
            <w:shd w:val="clear" w:color="auto" w:fill="auto"/>
          </w:tcPr>
          <w:p w14:paraId="224EA0C2" w14:textId="0699E0D0" w:rsidR="00EE5D6E" w:rsidRPr="00FF430B" w:rsidRDefault="000C0F5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en-US"/>
              </w:rPr>
              <w:t xml:space="preserve">Certificat /decizie de înregistrare a întreprinderii emis de către Camera Înregistrări de Stat </w:t>
            </w:r>
            <w:r>
              <w:rPr>
                <w:lang w:val="ro-MD"/>
              </w:rPr>
              <w:t>valabil</w:t>
            </w:r>
          </w:p>
        </w:tc>
        <w:tc>
          <w:tcPr>
            <w:tcW w:w="3533" w:type="dxa"/>
            <w:shd w:val="clear" w:color="auto" w:fill="auto"/>
          </w:tcPr>
          <w:p w14:paraId="3D7A0A4B" w14:textId="38E72FFF" w:rsidR="00EE5D6E" w:rsidRPr="00FF430B" w:rsidRDefault="00486A7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Copie </w:t>
            </w:r>
            <w:r w:rsidR="00BE4E14">
              <w:rPr>
                <w:iCs/>
                <w:noProof w:val="0"/>
                <w:lang w:val="ro-MD" w:eastAsia="ru-RU"/>
              </w:rPr>
              <w:t xml:space="preserve"> confirmat prin </w:t>
            </w:r>
            <w:proofErr w:type="spellStart"/>
            <w:r w:rsidR="00BE4E14">
              <w:rPr>
                <w:iCs/>
                <w:noProof w:val="0"/>
                <w:lang w:val="ro-MD" w:eastAsia="ru-RU"/>
              </w:rPr>
              <w:t>semnatura</w:t>
            </w:r>
            <w:proofErr w:type="spellEnd"/>
            <w:r w:rsidR="00BE4E14">
              <w:rPr>
                <w:iCs/>
                <w:noProof w:val="0"/>
                <w:lang w:val="ro-MD" w:eastAsia="ru-RU"/>
              </w:rPr>
              <w:t xml:space="preserve"> electronica a participantului</w:t>
            </w:r>
          </w:p>
        </w:tc>
        <w:tc>
          <w:tcPr>
            <w:tcW w:w="1618" w:type="dxa"/>
            <w:shd w:val="clear" w:color="auto" w:fill="auto"/>
          </w:tcPr>
          <w:p w14:paraId="0DE9B498" w14:textId="79702252" w:rsidR="00EE5D6E" w:rsidRPr="00FF430B" w:rsidRDefault="00BE4E1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0C0F57" w:rsidRPr="00EC30C2" w14:paraId="1AFEFEE2" w14:textId="77777777" w:rsidTr="006C0B04">
        <w:tc>
          <w:tcPr>
            <w:tcW w:w="574" w:type="dxa"/>
            <w:shd w:val="clear" w:color="auto" w:fill="auto"/>
          </w:tcPr>
          <w:p w14:paraId="77EDA535" w14:textId="7DF89D25" w:rsidR="000C0F57" w:rsidRPr="00FF430B" w:rsidRDefault="00AB00D2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3761" w:type="dxa"/>
            <w:shd w:val="clear" w:color="auto" w:fill="auto"/>
          </w:tcPr>
          <w:p w14:paraId="72E7D890" w14:textId="74DDD7C5" w:rsidR="000C0F57" w:rsidRDefault="000C0F57" w:rsidP="000C0F57">
            <w:pPr>
              <w:rPr>
                <w:lang w:val="en-US"/>
              </w:rPr>
            </w:pPr>
            <w:r>
              <w:rPr>
                <w:lang w:val="en-US"/>
              </w:rPr>
              <w:t>Manualul calității</w:t>
            </w:r>
          </w:p>
        </w:tc>
        <w:tc>
          <w:tcPr>
            <w:tcW w:w="3533" w:type="dxa"/>
            <w:shd w:val="clear" w:color="auto" w:fill="auto"/>
          </w:tcPr>
          <w:p w14:paraId="436C0552" w14:textId="7EDE839C" w:rsidR="000C0F57" w:rsidRPr="00FF430B" w:rsidRDefault="00D37A6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Copie </w:t>
            </w:r>
            <w:r w:rsidR="00BE4E14">
              <w:rPr>
                <w:iCs/>
                <w:noProof w:val="0"/>
                <w:lang w:val="ro-MD" w:eastAsia="ru-RU"/>
              </w:rPr>
              <w:t xml:space="preserve"> confirmat prin </w:t>
            </w:r>
            <w:proofErr w:type="spellStart"/>
            <w:r w:rsidR="00BE4E14">
              <w:rPr>
                <w:iCs/>
                <w:noProof w:val="0"/>
                <w:lang w:val="ro-MD" w:eastAsia="ru-RU"/>
              </w:rPr>
              <w:t>semnatura</w:t>
            </w:r>
            <w:proofErr w:type="spellEnd"/>
            <w:r w:rsidR="00BE4E14">
              <w:rPr>
                <w:iCs/>
                <w:noProof w:val="0"/>
                <w:lang w:val="ro-MD" w:eastAsia="ru-RU"/>
              </w:rPr>
              <w:t xml:space="preserve"> electronica a participantului</w:t>
            </w:r>
          </w:p>
        </w:tc>
        <w:tc>
          <w:tcPr>
            <w:tcW w:w="1618" w:type="dxa"/>
            <w:shd w:val="clear" w:color="auto" w:fill="auto"/>
          </w:tcPr>
          <w:p w14:paraId="2215021E" w14:textId="20BB9EAD" w:rsidR="000C0F57" w:rsidRPr="00FF430B" w:rsidRDefault="00BE4E1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0C0F57" w:rsidRPr="00EC30C2" w14:paraId="799E3825" w14:textId="77777777" w:rsidTr="006C0B04">
        <w:tc>
          <w:tcPr>
            <w:tcW w:w="574" w:type="dxa"/>
            <w:shd w:val="clear" w:color="auto" w:fill="auto"/>
          </w:tcPr>
          <w:p w14:paraId="678A4E01" w14:textId="49C132A7" w:rsidR="000C0F57" w:rsidRPr="00FF430B" w:rsidRDefault="00AB00D2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3761" w:type="dxa"/>
            <w:shd w:val="clear" w:color="auto" w:fill="auto"/>
          </w:tcPr>
          <w:p w14:paraId="3FDF72D3" w14:textId="4ED024F0" w:rsidR="000C0F57" w:rsidRDefault="000C0F57" w:rsidP="000C0F57">
            <w:pPr>
              <w:rPr>
                <w:lang w:val="en-US"/>
              </w:rPr>
            </w:pPr>
            <w:r>
              <w:rPr>
                <w:lang w:val="en-US"/>
              </w:rPr>
              <w:t>Avizul Inspectoratului de Stat în construcții</w:t>
            </w:r>
          </w:p>
        </w:tc>
        <w:tc>
          <w:tcPr>
            <w:tcW w:w="3533" w:type="dxa"/>
            <w:shd w:val="clear" w:color="auto" w:fill="auto"/>
          </w:tcPr>
          <w:p w14:paraId="7A44E928" w14:textId="02FD6CCC" w:rsidR="000C0F57" w:rsidRPr="00FF430B" w:rsidRDefault="00D37A6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Copie</w:t>
            </w:r>
            <w:r w:rsidR="00BE4E14">
              <w:rPr>
                <w:iCs/>
                <w:noProof w:val="0"/>
                <w:lang w:val="ro-MD" w:eastAsia="ru-RU"/>
              </w:rPr>
              <w:t xml:space="preserve"> confirmat prin </w:t>
            </w:r>
            <w:proofErr w:type="spellStart"/>
            <w:r w:rsidR="00BE4E14">
              <w:rPr>
                <w:iCs/>
                <w:noProof w:val="0"/>
                <w:lang w:val="ro-MD" w:eastAsia="ru-RU"/>
              </w:rPr>
              <w:t>semnatura</w:t>
            </w:r>
            <w:proofErr w:type="spellEnd"/>
            <w:r w:rsidR="00BE4E14">
              <w:rPr>
                <w:iCs/>
                <w:noProof w:val="0"/>
                <w:lang w:val="ro-MD" w:eastAsia="ru-RU"/>
              </w:rPr>
              <w:t xml:space="preserve"> electronica a participantului</w:t>
            </w:r>
          </w:p>
        </w:tc>
        <w:tc>
          <w:tcPr>
            <w:tcW w:w="1618" w:type="dxa"/>
            <w:shd w:val="clear" w:color="auto" w:fill="auto"/>
          </w:tcPr>
          <w:p w14:paraId="40B1A1F0" w14:textId="58C30413" w:rsidR="000C0F57" w:rsidRPr="00FF430B" w:rsidRDefault="00BE4E1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0C0F57" w:rsidRPr="00EC30C2" w14:paraId="79808CCE" w14:textId="77777777" w:rsidTr="006C0B04">
        <w:tc>
          <w:tcPr>
            <w:tcW w:w="574" w:type="dxa"/>
            <w:shd w:val="clear" w:color="auto" w:fill="auto"/>
          </w:tcPr>
          <w:p w14:paraId="0E3E367D" w14:textId="715DBC25" w:rsidR="000C0F57" w:rsidRPr="00FF430B" w:rsidRDefault="00AB00D2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3761" w:type="dxa"/>
            <w:shd w:val="clear" w:color="auto" w:fill="auto"/>
          </w:tcPr>
          <w:p w14:paraId="03BD21DF" w14:textId="1AEBA2CC" w:rsidR="000C0F57" w:rsidRDefault="000C0F57" w:rsidP="000C0F57">
            <w:pPr>
              <w:rPr>
                <w:lang w:val="en-US"/>
              </w:rPr>
            </w:pPr>
            <w:r>
              <w:rPr>
                <w:rFonts w:ascii="Georgia" w:hAnsi="Georgia"/>
                <w:color w:val="333333"/>
                <w:shd w:val="clear" w:color="auto" w:fill="FFFFFF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3533" w:type="dxa"/>
            <w:shd w:val="clear" w:color="auto" w:fill="auto"/>
          </w:tcPr>
          <w:p w14:paraId="09C90DEE" w14:textId="18A69B57" w:rsidR="000C0F57" w:rsidRPr="00FF430B" w:rsidRDefault="00BE4E1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Originalul confirmat prin </w:t>
            </w:r>
            <w:proofErr w:type="spellStart"/>
            <w:r>
              <w:rPr>
                <w:iCs/>
                <w:noProof w:val="0"/>
                <w:lang w:val="ro-MD" w:eastAsia="ru-RU"/>
              </w:rPr>
              <w:t>semnatura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electronica a participantului</w:t>
            </w:r>
          </w:p>
        </w:tc>
        <w:tc>
          <w:tcPr>
            <w:tcW w:w="1618" w:type="dxa"/>
            <w:shd w:val="clear" w:color="auto" w:fill="auto"/>
          </w:tcPr>
          <w:p w14:paraId="0128137E" w14:textId="2664CD24" w:rsidR="000C0F57" w:rsidRPr="00FF430B" w:rsidRDefault="00BE4E1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</w:tbl>
    <w:p w14:paraId="42AC8FDB" w14:textId="77777777" w:rsidR="004670DB" w:rsidRPr="00AD1A4E" w:rsidRDefault="004670DB" w:rsidP="00AD1A4E">
      <w:pPr>
        <w:spacing w:after="120"/>
        <w:rPr>
          <w:i/>
        </w:rPr>
      </w:pPr>
    </w:p>
    <w:p w14:paraId="42738995" w14:textId="4C1CB0DD" w:rsidR="00ED16A9" w:rsidRPr="00ED16A9" w:rsidRDefault="0015247E" w:rsidP="00AD1A4E">
      <w:pPr>
        <w:pStyle w:val="a"/>
        <w:numPr>
          <w:ilvl w:val="0"/>
          <w:numId w:val="3"/>
        </w:numPr>
        <w:spacing w:after="120"/>
        <w:rPr>
          <w:i/>
        </w:rPr>
      </w:pPr>
      <w:r w:rsidRPr="00ED16A9">
        <w:rPr>
          <w:b/>
          <w:lang w:val="ro-MD" w:eastAsia="ru-RU"/>
        </w:rPr>
        <w:t>Garanția pentru o</w:t>
      </w:r>
      <w:r w:rsidR="004C1286" w:rsidRPr="00ED16A9">
        <w:rPr>
          <w:b/>
          <w:lang w:val="ro-MD" w:eastAsia="ru-RU"/>
        </w:rPr>
        <w:t>fertă, după caz   Anexa 9</w:t>
      </w:r>
      <w:r w:rsidR="00BE4E14" w:rsidRPr="00ED16A9">
        <w:rPr>
          <w:b/>
          <w:lang w:val="ro-MD" w:eastAsia="ru-RU"/>
        </w:rPr>
        <w:t xml:space="preserve"> cu termenul de valabilitate-60 zile</w:t>
      </w:r>
      <w:r w:rsidRPr="00ED16A9">
        <w:rPr>
          <w:lang w:val="ro-MD"/>
        </w:rPr>
        <w:t>,</w:t>
      </w:r>
      <w:r w:rsidR="00FE38A6" w:rsidRPr="00ED16A9">
        <w:rPr>
          <w:lang w:val="ro-MD"/>
        </w:rPr>
        <w:t xml:space="preserve"> </w:t>
      </w:r>
      <w:r w:rsidR="00BE4E14" w:rsidRPr="00ED16A9">
        <w:rPr>
          <w:b/>
          <w:lang w:val="ro-MD" w:eastAsia="ru-RU"/>
        </w:rPr>
        <w:t>cuantumul  1%</w:t>
      </w:r>
      <w:r w:rsidRPr="00ED16A9">
        <w:rPr>
          <w:b/>
          <w:lang w:val="ro-MD" w:eastAsia="ru-RU"/>
        </w:rPr>
        <w:t>.</w:t>
      </w:r>
      <w:r w:rsidR="00ED16A9" w:rsidRPr="00ED16A9">
        <w:rPr>
          <w:i/>
          <w:sz w:val="22"/>
          <w:szCs w:val="22"/>
        </w:rPr>
        <w:t xml:space="preserve"> </w:t>
      </w:r>
    </w:p>
    <w:p w14:paraId="537A3EA2" w14:textId="5A8C59A8" w:rsidR="0015247E" w:rsidRPr="00FF430B" w:rsidRDefault="00F6465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garanție a </w:t>
      </w:r>
      <w:proofErr w:type="spellStart"/>
      <w:r w:rsidRPr="00FF430B">
        <w:rPr>
          <w:b/>
          <w:noProof w:val="0"/>
          <w:lang w:val="ro-MD" w:eastAsia="ru-RU"/>
        </w:rPr>
        <w:t>lucrărilor</w:t>
      </w:r>
      <w:r w:rsidR="00984FA2" w:rsidRPr="00FF430B">
        <w:rPr>
          <w:b/>
          <w:noProof w:val="0"/>
          <w:lang w:val="ro-MD" w:eastAsia="ru-RU"/>
        </w:rPr>
        <w:t>sau</w:t>
      </w:r>
      <w:proofErr w:type="spellEnd"/>
      <w:r w:rsidR="00984FA2" w:rsidRPr="00FF430B">
        <w:rPr>
          <w:b/>
          <w:noProof w:val="0"/>
          <w:lang w:val="ro-MD" w:eastAsia="ru-RU"/>
        </w:rPr>
        <w:t xml:space="preserve"> serviciilor de proiectare și de lucrări</w:t>
      </w:r>
      <w:r w:rsidR="00BE4E14">
        <w:rPr>
          <w:b/>
          <w:noProof w:val="0"/>
          <w:lang w:val="ro-MD" w:eastAsia="ru-RU"/>
        </w:rPr>
        <w:t xml:space="preserve"> minim 5 ani din momentul </w:t>
      </w:r>
      <w:proofErr w:type="spellStart"/>
      <w:r w:rsidR="00BE4E14">
        <w:rPr>
          <w:b/>
          <w:noProof w:val="0"/>
          <w:lang w:val="ro-MD" w:eastAsia="ru-RU"/>
        </w:rPr>
        <w:t>semnarii</w:t>
      </w:r>
      <w:proofErr w:type="spellEnd"/>
      <w:r w:rsidR="00BE4E14">
        <w:rPr>
          <w:b/>
          <w:noProof w:val="0"/>
          <w:lang w:val="ro-MD" w:eastAsia="ru-RU"/>
        </w:rPr>
        <w:t xml:space="preserve"> procesului- verbal de recepție finală a lucrărilor</w:t>
      </w:r>
      <w:r w:rsidRPr="00FF430B">
        <w:rPr>
          <w:b/>
          <w:noProof w:val="0"/>
          <w:lang w:val="ro-MD" w:eastAsia="ru-RU"/>
        </w:rPr>
        <w:t>.</w:t>
      </w:r>
    </w:p>
    <w:p w14:paraId="5005B1AD" w14:textId="77777777" w:rsidR="00ED16A9" w:rsidRDefault="00F6465C" w:rsidP="00ED16A9">
      <w:pPr>
        <w:spacing w:after="120"/>
        <w:ind w:left="599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după </w:t>
      </w:r>
      <w:r w:rsidR="00BE4E14">
        <w:rPr>
          <w:b/>
          <w:noProof w:val="0"/>
          <w:lang w:val="ro-MD" w:eastAsia="ru-RU"/>
        </w:rPr>
        <w:t xml:space="preserve">caz originalul cu aplicarea ștampilei umede a băncii </w:t>
      </w:r>
      <w:r w:rsidRPr="00FF430B">
        <w:rPr>
          <w:b/>
          <w:noProof w:val="0"/>
          <w:lang w:val="ro-MD" w:eastAsia="ru-RU"/>
        </w:rPr>
        <w:t>,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="007F79D1">
        <w:rPr>
          <w:b/>
          <w:noProof w:val="0"/>
          <w:lang w:val="ro-MD" w:eastAsia="ru-RU"/>
        </w:rPr>
        <w:t xml:space="preserve">cuantumul 5% din valoarea contractului cu TVA </w:t>
      </w:r>
      <w:r w:rsidRPr="00FF430B">
        <w:rPr>
          <w:b/>
          <w:noProof w:val="0"/>
          <w:lang w:val="ro-MD" w:eastAsia="ru-RU"/>
        </w:rPr>
        <w:t>.</w:t>
      </w:r>
      <w:r w:rsidR="007F79D1">
        <w:rPr>
          <w:b/>
          <w:noProof w:val="0"/>
          <w:lang w:val="ro-MD" w:eastAsia="ru-RU"/>
        </w:rPr>
        <w:t>(OPERATORUL ECONOMIC DESEMNAT CÎȘTIGATOR).</w:t>
      </w:r>
    </w:p>
    <w:p w14:paraId="0AF5FA01" w14:textId="592D0ED2" w:rsidR="00BE362C" w:rsidRPr="007F79D1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și a procedurii nego</w:t>
      </w:r>
      <w:r w:rsidR="007F79D1">
        <w:rPr>
          <w:b/>
          <w:noProof w:val="0"/>
          <w:lang w:val="ro-MD" w:eastAsia="ru-RU"/>
        </w:rPr>
        <w:t xml:space="preserve">ciate), după caz </w:t>
      </w:r>
      <w:r w:rsidR="007F79D1" w:rsidRPr="007F79D1">
        <w:rPr>
          <w:b/>
          <w:noProof w:val="0"/>
          <w:u w:val="single"/>
          <w:lang w:val="ro-MD" w:eastAsia="ru-RU"/>
        </w:rPr>
        <w:t>nu se aplică</w:t>
      </w:r>
    </w:p>
    <w:p w14:paraId="1984BDAD" w14:textId="1CBB4FAB" w:rsidR="00BE362C" w:rsidRPr="007F79D1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u w:val="single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7F79D1" w:rsidRPr="007F79D1">
        <w:rPr>
          <w:b/>
          <w:noProof w:val="0"/>
          <w:u w:val="single"/>
          <w:lang w:val="ro-MD" w:eastAsia="ru-RU"/>
        </w:rPr>
        <w:t xml:space="preserve"> nu se aplică</w:t>
      </w:r>
      <w:r w:rsidR="007F79D1">
        <w:rPr>
          <w:b/>
          <w:noProof w:val="0"/>
          <w:u w:val="single"/>
          <w:lang w:val="ro-MD" w:eastAsia="ru-RU"/>
        </w:rPr>
        <w:t>.</w:t>
      </w:r>
    </w:p>
    <w:p w14:paraId="146D4A00" w14:textId="4B9A2D2F" w:rsidR="00BE362C" w:rsidRPr="007F79D1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u w:val="single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7F79D1" w:rsidRPr="007F79D1">
        <w:rPr>
          <w:b/>
          <w:noProof w:val="0"/>
          <w:u w:val="single"/>
          <w:lang w:val="ro-MD" w:eastAsia="ru-RU"/>
        </w:rPr>
        <w:t>nu se aplică</w:t>
      </w:r>
    </w:p>
    <w:p w14:paraId="3FBCA5A9" w14:textId="74DC6673" w:rsidR="00EF4276" w:rsidRPr="00FF430B" w:rsidRDefault="00EF4276" w:rsidP="004670D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valuta</w:t>
      </w:r>
      <w:bookmarkEnd w:id="0"/>
      <w:r w:rsidR="007F79D1">
        <w:rPr>
          <w:b/>
          <w:noProof w:val="0"/>
          <w:lang w:val="ro-MD" w:eastAsia="ru-RU"/>
        </w:rPr>
        <w:t xml:space="preserve"> Lei MD </w:t>
      </w:r>
    </w:p>
    <w:p w14:paraId="432C1F0F" w14:textId="17C345C4" w:rsidR="00BE362C" w:rsidRPr="00FF430B" w:rsidRDefault="00BE362C" w:rsidP="004670D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7F79D1">
        <w:rPr>
          <w:b/>
          <w:noProof w:val="0"/>
          <w:lang w:val="ro-MD" w:eastAsia="ru-RU"/>
        </w:rPr>
        <w:t xml:space="preserve">contractului: </w:t>
      </w:r>
      <w:r w:rsidR="007F79D1" w:rsidRPr="007F79D1">
        <w:rPr>
          <w:b/>
          <w:noProof w:val="0"/>
          <w:u w:val="single"/>
          <w:lang w:val="ro-MD" w:eastAsia="ru-RU"/>
        </w:rPr>
        <w:t xml:space="preserve">prețul cel mai </w:t>
      </w:r>
      <w:proofErr w:type="spellStart"/>
      <w:r w:rsidR="007F79D1" w:rsidRPr="007F79D1">
        <w:rPr>
          <w:b/>
          <w:noProof w:val="0"/>
          <w:u w:val="single"/>
          <w:lang w:val="ro-MD" w:eastAsia="ru-RU"/>
        </w:rPr>
        <w:t>scazut</w:t>
      </w:r>
      <w:proofErr w:type="spellEnd"/>
      <w:r w:rsidR="007F79D1">
        <w:rPr>
          <w:b/>
          <w:noProof w:val="0"/>
          <w:lang w:val="ro-MD" w:eastAsia="ru-RU"/>
        </w:rPr>
        <w:t>.</w:t>
      </w:r>
    </w:p>
    <w:p w14:paraId="0EB0540D" w14:textId="395837A6" w:rsidR="00BE362C" w:rsidRPr="00FF430B" w:rsidRDefault="00BE362C" w:rsidP="004670D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="007F79D1">
        <w:rPr>
          <w:b/>
          <w:noProof w:val="0"/>
          <w:lang w:val="ro-MD" w:eastAsia="ru-RU"/>
        </w:rPr>
        <w:t xml:space="preserve"> </w:t>
      </w:r>
      <w:r w:rsidR="007F79D1" w:rsidRPr="007F79D1">
        <w:rPr>
          <w:b/>
          <w:noProof w:val="0"/>
          <w:u w:val="single"/>
          <w:lang w:val="ro-MD" w:eastAsia="ru-RU"/>
        </w:rPr>
        <w:t>nu se aplica</w:t>
      </w:r>
      <w:r w:rsidR="007F79D1">
        <w:rPr>
          <w:b/>
          <w:noProof w:val="0"/>
          <w:lang w:val="ro-MD" w:eastAsia="ru-RU"/>
        </w:rPr>
        <w:t xml:space="preserve">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2"/>
        <w:gridCol w:w="1788"/>
      </w:tblGrid>
      <w:tr w:rsidR="00BE362C" w:rsidRPr="00EC30C2" w14:paraId="5894E2AC" w14:textId="77777777" w:rsidTr="001A1A16">
        <w:tc>
          <w:tcPr>
            <w:tcW w:w="577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1A1A16">
        <w:tc>
          <w:tcPr>
            <w:tcW w:w="577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A1C6E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BE362C" w:rsidRPr="00EC30C2" w14:paraId="76091EE8" w14:textId="77777777" w:rsidTr="001A1A16">
        <w:tc>
          <w:tcPr>
            <w:tcW w:w="577" w:type="dxa"/>
            <w:shd w:val="clear" w:color="auto" w:fill="auto"/>
          </w:tcPr>
          <w:p w14:paraId="620FFE5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A9CA4D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66BF0F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77777777" w:rsidR="00BE362C" w:rsidRPr="00FF430B" w:rsidRDefault="00EF4276" w:rsidP="004670DB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BE362C" w:rsidRPr="00FF430B">
        <w:rPr>
          <w:b/>
          <w:i/>
          <w:noProof w:val="0"/>
          <w:lang w:val="ro-MD" w:eastAsia="ru-RU"/>
        </w:rPr>
        <w:t>[ora exactă]</w:t>
      </w:r>
      <w:r w:rsidR="00BE362C" w:rsidRPr="00FF430B">
        <w:rPr>
          <w:b/>
          <w:noProof w:val="0"/>
          <w:lang w:val="ro-MD" w:eastAsia="ru-RU"/>
        </w:rPr>
        <w:t>_______________________________</w:t>
      </w:r>
      <w:r w:rsidRPr="00FF430B">
        <w:rPr>
          <w:b/>
          <w:noProof w:val="0"/>
          <w:lang w:val="ro-MD" w:eastAsia="ru-RU"/>
        </w:rPr>
        <w:t>_</w:t>
      </w:r>
      <w:r w:rsidR="00BE362C" w:rsidRPr="00FF430B">
        <w:rPr>
          <w:b/>
          <w:noProof w:val="0"/>
          <w:lang w:val="ro-MD" w:eastAsia="ru-RU"/>
        </w:rPr>
        <w:t>____</w:t>
      </w:r>
    </w:p>
    <w:p w14:paraId="75C232E2" w14:textId="77777777" w:rsidR="00BE362C" w:rsidRPr="00FF430B" w:rsidRDefault="00BE362C" w:rsidP="004670DB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Pr="00FF430B">
        <w:rPr>
          <w:b/>
          <w:noProof w:val="0"/>
          <w:lang w:val="ro-MD" w:eastAsia="ru-RU"/>
        </w:rPr>
        <w:t>_______________________________________________________________</w:t>
      </w:r>
    </w:p>
    <w:p w14:paraId="3626F6C6" w14:textId="77777777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37D42B08" w:rsidR="00BE362C" w:rsidRPr="00FF430B" w:rsidRDefault="00BE362C" w:rsidP="004670D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="00AD1A4E">
        <w:rPr>
          <w:b/>
          <w:noProof w:val="0"/>
          <w:lang w:val="ro-MD" w:eastAsia="ru-RU"/>
        </w:rPr>
        <w:t xml:space="preserve">30 </w:t>
      </w:r>
      <w:r w:rsidR="007F79D1">
        <w:rPr>
          <w:b/>
          <w:noProof w:val="0"/>
          <w:lang w:val="ro-MD" w:eastAsia="ru-RU"/>
        </w:rPr>
        <w:t>zile.</w:t>
      </w:r>
    </w:p>
    <w:p w14:paraId="4E3C6F91" w14:textId="3C8793C2" w:rsidR="00BE362C" w:rsidRPr="00FF430B" w:rsidRDefault="00BE362C" w:rsidP="004670D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7F79D1" w:rsidRPr="007F79D1">
        <w:rPr>
          <w:b/>
          <w:i/>
          <w:noProof w:val="0"/>
          <w:u w:val="single"/>
          <w:lang w:val="ro-MD" w:eastAsia="ru-RU"/>
        </w:rPr>
        <w:t>SIA RSAP</w:t>
      </w:r>
      <w:r w:rsidR="007F79D1" w:rsidRPr="007F79D1">
        <w:rPr>
          <w:b/>
          <w:noProof w:val="0"/>
          <w:u w:val="single"/>
          <w:lang w:val="ro-MD" w:eastAsia="ru-RU"/>
        </w:rPr>
        <w:t>.</w:t>
      </w:r>
    </w:p>
    <w:p w14:paraId="7F90EC3B" w14:textId="383C5916" w:rsidR="00BE362C" w:rsidRPr="00FF430B" w:rsidRDefault="007F79D1" w:rsidP="007F79D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o-MD" w:eastAsia="ru-RU"/>
        </w:rPr>
      </w:pPr>
      <w:r>
        <w:rPr>
          <w:noProof w:val="0"/>
          <w:sz w:val="20"/>
          <w:lang w:val="ro-MD" w:eastAsia="ru-RU"/>
        </w:rPr>
        <w:t xml:space="preserve">                                       </w:t>
      </w:r>
      <w:r w:rsidR="00BE362C" w:rsidRPr="00FF430B">
        <w:rPr>
          <w:noProof w:val="0"/>
          <w:sz w:val="20"/>
          <w:lang w:val="ro-MD" w:eastAsia="ru-RU"/>
        </w:rPr>
        <w:t>(SIA RSAP sau adresa deschiderii)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77777777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>nd of</w:t>
      </w:r>
      <w:r w:rsidR="00E706C1" w:rsidRPr="00FF430B">
        <w:rPr>
          <w:b/>
          <w:i/>
          <w:noProof w:val="0"/>
          <w:lang w:val="ro-MD" w:eastAsia="ru-RU"/>
        </w:rPr>
        <w:t xml:space="preserve">ertele au fost depuse prin SIA </w:t>
      </w:r>
      <w:r w:rsidRPr="00FF430B">
        <w:rPr>
          <w:b/>
          <w:i/>
          <w:noProof w:val="0"/>
          <w:lang w:val="ro-MD" w:eastAsia="ru-RU"/>
        </w:rPr>
        <w:t>RSAP</w:t>
      </w:r>
      <w:r w:rsidRPr="00FF430B">
        <w:rPr>
          <w:b/>
          <w:noProof w:val="0"/>
          <w:lang w:val="ro-MD" w:eastAsia="ru-RU"/>
        </w:rPr>
        <w:t>.</w:t>
      </w:r>
    </w:p>
    <w:p w14:paraId="5A777DE6" w14:textId="5503BC0D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29781F">
        <w:rPr>
          <w:b/>
          <w:noProof w:val="0"/>
          <w:lang w:val="ro-MD" w:eastAsia="ru-RU"/>
        </w:rPr>
        <w:t xml:space="preserve"> Limba </w:t>
      </w:r>
      <w:proofErr w:type="spellStart"/>
      <w:r w:rsidR="0029781F">
        <w:rPr>
          <w:b/>
          <w:noProof w:val="0"/>
          <w:lang w:val="ro-MD" w:eastAsia="ru-RU"/>
        </w:rPr>
        <w:t>Romînă</w:t>
      </w:r>
      <w:proofErr w:type="spellEnd"/>
      <w:r w:rsidR="0029781F">
        <w:rPr>
          <w:b/>
          <w:noProof w:val="0"/>
          <w:lang w:val="ro-MD" w:eastAsia="ru-RU"/>
        </w:rPr>
        <w:t>.</w:t>
      </w:r>
    </w:p>
    <w:p w14:paraId="3525B78C" w14:textId="696AE820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29781F" w:rsidRPr="0029781F">
        <w:rPr>
          <w:b/>
          <w:noProof w:val="0"/>
          <w:u w:val="single"/>
          <w:lang w:val="ro-MD" w:eastAsia="ru-RU"/>
        </w:rPr>
        <w:t xml:space="preserve">nu </w:t>
      </w:r>
    </w:p>
    <w:p w14:paraId="02FF4B48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 xml:space="preserve">(se specifică </w:t>
      </w:r>
      <w:proofErr w:type="spellStart"/>
      <w:r w:rsidRPr="00FF430B">
        <w:rPr>
          <w:noProof w:val="0"/>
          <w:sz w:val="20"/>
          <w:lang w:val="ro-MD" w:eastAsia="ru-RU"/>
        </w:rPr>
        <w:t>denumireaproiectului</w:t>
      </w:r>
      <w:proofErr w:type="spellEnd"/>
      <w:r w:rsidRPr="00FF430B">
        <w:rPr>
          <w:noProof w:val="0"/>
          <w:sz w:val="20"/>
          <w:lang w:val="ro-MD" w:eastAsia="ru-RU"/>
        </w:rPr>
        <w:t xml:space="preserve"> și/sau programului)</w:t>
      </w:r>
    </w:p>
    <w:p w14:paraId="16F7BF55" w14:textId="77777777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206A799F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Data (datele) </w:t>
      </w:r>
      <w:proofErr w:type="spellStart"/>
      <w:r w:rsidRPr="00FF430B">
        <w:rPr>
          <w:b/>
          <w:noProof w:val="0"/>
          <w:lang w:val="ro-MD" w:eastAsia="ru-RU"/>
        </w:rPr>
        <w:t>șireferința</w:t>
      </w:r>
      <w:proofErr w:type="spellEnd"/>
      <w:r w:rsidRPr="00FF430B">
        <w:rPr>
          <w:b/>
          <w:noProof w:val="0"/>
          <w:lang w:val="ro-MD" w:eastAsia="ru-RU"/>
        </w:rPr>
        <w:t xml:space="preserve"> (referințele) publicărilor anterioare în Jurnalul Oficial al Uniunii Europene privind contractul (contractele) la care se referă anunțul respectiv (dacă este caz</w:t>
      </w:r>
      <w:r w:rsidR="0029781F">
        <w:rPr>
          <w:b/>
          <w:noProof w:val="0"/>
          <w:lang w:val="ro-MD" w:eastAsia="ru-RU"/>
        </w:rPr>
        <w:t>ul): nu</w:t>
      </w:r>
    </w:p>
    <w:p w14:paraId="0A3E25DE" w14:textId="2A13CF56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achizițiilor periodice, calendarul estimat pentru publicarea anunțurilor </w:t>
      </w:r>
      <w:proofErr w:type="spellStart"/>
      <w:r w:rsidRPr="00FF430B">
        <w:rPr>
          <w:b/>
          <w:noProof w:val="0"/>
          <w:lang w:val="ro-MD" w:eastAsia="ru-RU"/>
        </w:rPr>
        <w:t>viitoare</w:t>
      </w:r>
      <w:r w:rsidR="0029781F">
        <w:rPr>
          <w:b/>
          <w:noProof w:val="0"/>
          <w:shd w:val="clear" w:color="auto" w:fill="FFFFFF" w:themeFill="background1"/>
          <w:lang w:val="ro-MD" w:eastAsia="ru-RU"/>
        </w:rPr>
        <w:t>:nu</w:t>
      </w:r>
      <w:proofErr w:type="spellEnd"/>
      <w:r w:rsidR="0029781F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6DCC1B45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="0029781F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="0029781F">
        <w:rPr>
          <w:b/>
          <w:noProof w:val="0"/>
          <w:shd w:val="clear" w:color="auto" w:fill="FFFFFF" w:themeFill="background1"/>
          <w:lang w:val="ro-MD" w:eastAsia="ru-RU"/>
        </w:rPr>
        <w:t xml:space="preserve">: nu </w:t>
      </w:r>
    </w:p>
    <w:p w14:paraId="534F3234" w14:textId="10DDE219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275C42">
        <w:rPr>
          <w:b/>
          <w:noProof w:val="0"/>
          <w:shd w:val="clear" w:color="auto" w:fill="FFFFFF" w:themeFill="background1"/>
          <w:lang w:val="ro-MD" w:eastAsia="ru-RU"/>
        </w:rPr>
        <w:t xml:space="preserve">: </w:t>
      </w:r>
      <w:r w:rsidR="00AD1A4E">
        <w:rPr>
          <w:b/>
          <w:noProof w:val="0"/>
          <w:shd w:val="clear" w:color="auto" w:fill="FFFFFF" w:themeFill="background1"/>
          <w:lang w:val="ro-MD" w:eastAsia="ru-RU"/>
        </w:rPr>
        <w:t>20.02.2023</w:t>
      </w:r>
    </w:p>
    <w:p w14:paraId="2045D673" w14:textId="77777777" w:rsidR="00BE362C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p w14:paraId="50C1E771" w14:textId="77777777" w:rsidR="00DE20A2" w:rsidRPr="00FF430B" w:rsidRDefault="00DE20A2" w:rsidP="00DE20A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1A1A16">
        <w:tc>
          <w:tcPr>
            <w:tcW w:w="5305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lastRenderedPageBreak/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BE362C" w:rsidRPr="00EC30C2" w14:paraId="6965C240" w14:textId="77777777" w:rsidTr="001A1A16">
        <w:tc>
          <w:tcPr>
            <w:tcW w:w="5305" w:type="dxa"/>
            <w:shd w:val="clear" w:color="auto" w:fill="FFFFFF" w:themeFill="background1"/>
          </w:tcPr>
          <w:p w14:paraId="7715F972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210F7770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  <w:tr w:rsidR="00BE362C" w:rsidRPr="00EC30C2" w14:paraId="33FEFD82" w14:textId="77777777" w:rsidTr="001A1A16">
        <w:tc>
          <w:tcPr>
            <w:tcW w:w="5305" w:type="dxa"/>
            <w:shd w:val="clear" w:color="auto" w:fill="FFFFFF" w:themeFill="background1"/>
          </w:tcPr>
          <w:p w14:paraId="7FDA04C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9F696AB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  <w:tr w:rsidR="00BE362C" w:rsidRPr="00EC30C2" w14:paraId="67B17268" w14:textId="77777777" w:rsidTr="001A1A16">
        <w:tc>
          <w:tcPr>
            <w:tcW w:w="5305" w:type="dxa"/>
            <w:shd w:val="clear" w:color="auto" w:fill="FFFFFF" w:themeFill="background1"/>
          </w:tcPr>
          <w:p w14:paraId="58502078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4FA76E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  <w:tr w:rsidR="00BE362C" w:rsidRPr="00EC30C2" w14:paraId="57FEAAB3" w14:textId="77777777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D7EF9D8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B4382D3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</w:tbl>
    <w:p w14:paraId="5FE76AE5" w14:textId="750AB0E7" w:rsidR="00BE362C" w:rsidRPr="00FF430B" w:rsidRDefault="00BE362C" w:rsidP="004670D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9781F">
        <w:rPr>
          <w:b/>
          <w:noProof w:val="0"/>
          <w:shd w:val="clear" w:color="auto" w:fill="FFFFFF" w:themeFill="background1"/>
          <w:lang w:val="ro-MD" w:eastAsia="ru-RU"/>
        </w:rPr>
        <w:t xml:space="preserve">nu </w:t>
      </w:r>
    </w:p>
    <w:p w14:paraId="4BFCB32D" w14:textId="77777777" w:rsidR="00BE362C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da sau nu)</w:t>
      </w:r>
    </w:p>
    <w:p w14:paraId="14C62233" w14:textId="77777777" w:rsidR="007E4DD4" w:rsidRDefault="007E4DD4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</w:p>
    <w:p w14:paraId="101ACB42" w14:textId="77777777" w:rsidR="007E4DD4" w:rsidRDefault="007E4DD4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</w:p>
    <w:p w14:paraId="6EF45673" w14:textId="77777777" w:rsidR="007E4DD4" w:rsidRPr="00FF430B" w:rsidRDefault="007E4DD4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</w:p>
    <w:p w14:paraId="387292F9" w14:textId="1C0C121B" w:rsidR="00BE362C" w:rsidRPr="007E4DD4" w:rsidRDefault="00BE362C" w:rsidP="007E4DD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MD" w:eastAsia="ru-RU"/>
        </w:rPr>
      </w:pPr>
      <w:r w:rsidRPr="007E4DD4">
        <w:rPr>
          <w:b/>
          <w:lang w:val="ro-MD" w:eastAsia="ru-RU"/>
        </w:rPr>
        <w:t xml:space="preserve">Alte informații relevante: </w:t>
      </w:r>
      <w:r w:rsidRPr="007E4DD4">
        <w:rPr>
          <w:b/>
          <w:shd w:val="clear" w:color="auto" w:fill="FFFFFF" w:themeFill="background1"/>
          <w:lang w:val="ro-MD" w:eastAsia="ru-RU"/>
        </w:rPr>
        <w:t>____________________________________________________</w:t>
      </w: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5B89B5EC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proofErr w:type="spellStart"/>
      <w:r w:rsidR="00AD1A4E">
        <w:rPr>
          <w:b/>
          <w:noProof w:val="0"/>
          <w:lang w:val="ro-MD" w:eastAsia="ru-RU"/>
        </w:rPr>
        <w:t>Terenti</w:t>
      </w:r>
      <w:proofErr w:type="spellEnd"/>
      <w:r w:rsidR="00AD1A4E">
        <w:rPr>
          <w:b/>
          <w:noProof w:val="0"/>
          <w:lang w:val="ro-MD" w:eastAsia="ru-RU"/>
        </w:rPr>
        <w:t xml:space="preserve"> Elena       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426FF4" w:rsidRPr="00FF430B">
        <w:rPr>
          <w:b/>
          <w:lang w:val="ro-MD"/>
        </w:rPr>
        <w:t>.</w:t>
      </w:r>
    </w:p>
    <w:p w14:paraId="198B73BE" w14:textId="77777777" w:rsidR="00507348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04A09B71" w14:textId="50A5BEAD" w:rsidR="00192F29" w:rsidRPr="00FF430B" w:rsidRDefault="00192F2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  <w:r>
        <w:rPr>
          <w:b/>
          <w:bCs/>
          <w:color w:val="000000"/>
          <w:lang w:val="ro-MD"/>
        </w:rPr>
        <w:t xml:space="preserve">                                                                                    </w:t>
      </w:r>
      <w:bookmarkStart w:id="1" w:name="_GoBack"/>
      <w:bookmarkEnd w:id="1"/>
      <w:r>
        <w:rPr>
          <w:b/>
          <w:bCs/>
          <w:color w:val="000000"/>
          <w:lang w:val="ro-MD"/>
        </w:rPr>
        <w:t xml:space="preserve"> L Ș</w:t>
      </w: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9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E67A04" w14:textId="77777777" w:rsidR="003705EC" w:rsidRDefault="003705EC" w:rsidP="00A20ACF">
      <w:r>
        <w:separator/>
      </w:r>
    </w:p>
  </w:endnote>
  <w:endnote w:type="continuationSeparator" w:id="0">
    <w:p w14:paraId="7FC4D193" w14:textId="77777777" w:rsidR="003705EC" w:rsidRDefault="003705E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DB06EB5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2F29">
          <w:t>3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BD2172" w14:textId="77777777" w:rsidR="003705EC" w:rsidRDefault="003705EC" w:rsidP="00A20ACF">
      <w:r>
        <w:separator/>
      </w:r>
    </w:p>
  </w:footnote>
  <w:footnote w:type="continuationSeparator" w:id="0">
    <w:p w14:paraId="65B0BB3F" w14:textId="77777777" w:rsidR="003705EC" w:rsidRDefault="003705E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3E3D6768"/>
    <w:multiLevelType w:val="hybridMultilevel"/>
    <w:tmpl w:val="7630858C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5225"/>
    <w:rsid w:val="00086EA9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F5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2F29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C42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81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1EEE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0DB"/>
    <w:rsid w:val="00467A64"/>
    <w:rsid w:val="004702B5"/>
    <w:rsid w:val="0047776F"/>
    <w:rsid w:val="00477FD2"/>
    <w:rsid w:val="00482E77"/>
    <w:rsid w:val="00483312"/>
    <w:rsid w:val="00483C4C"/>
    <w:rsid w:val="00484113"/>
    <w:rsid w:val="004856C0"/>
    <w:rsid w:val="00486A75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86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0B04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67C83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4DD4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9D1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6F9E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07C02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2FD9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822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473F"/>
    <w:rsid w:val="00A25697"/>
    <w:rsid w:val="00A25985"/>
    <w:rsid w:val="00A26B23"/>
    <w:rsid w:val="00A30B00"/>
    <w:rsid w:val="00A3296C"/>
    <w:rsid w:val="00A33F25"/>
    <w:rsid w:val="00A366B8"/>
    <w:rsid w:val="00A3681E"/>
    <w:rsid w:val="00A3736D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00D2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1A4E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38A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4E14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A64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0A2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66284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16A9"/>
    <w:rsid w:val="00ED2398"/>
    <w:rsid w:val="00ED23FA"/>
    <w:rsid w:val="00ED2571"/>
    <w:rsid w:val="00ED3247"/>
    <w:rsid w:val="00ED40A7"/>
    <w:rsid w:val="00ED593B"/>
    <w:rsid w:val="00ED5AA4"/>
    <w:rsid w:val="00EE204E"/>
    <w:rsid w:val="00EE5D6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scm1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84D03-18EF-4E53-9FD8-D220CC4E5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1188</Words>
  <Characters>6773</Characters>
  <Application>Microsoft Office Word</Application>
  <DocSecurity>0</DocSecurity>
  <Lines>56</Lines>
  <Paragraphs>15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Irina Stirbu</cp:lastModifiedBy>
  <cp:revision>20</cp:revision>
  <cp:lastPrinted>2021-06-01T11:52:00Z</cp:lastPrinted>
  <dcterms:created xsi:type="dcterms:W3CDTF">2021-07-12T07:01:00Z</dcterms:created>
  <dcterms:modified xsi:type="dcterms:W3CDTF">2023-02-20T11:55:00Z</dcterms:modified>
</cp:coreProperties>
</file>