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47E75070"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A3312E">
        <w:rPr>
          <w:noProof w:val="0"/>
          <w:lang w:val="ro-MD" w:eastAsia="ru-RU"/>
        </w:rPr>
        <w:t>69</w:t>
      </w:r>
      <w:r w:rsidRPr="00FF430B">
        <w:rPr>
          <w:noProof w:val="0"/>
          <w:lang w:val="ro-MD" w:eastAsia="ru-RU"/>
        </w:rPr>
        <w:t xml:space="preserve"> din </w:t>
      </w:r>
      <w:r w:rsidR="00A3312E">
        <w:rPr>
          <w:noProof w:val="0"/>
          <w:lang w:val="ro-MD" w:eastAsia="ru-RU"/>
        </w:rPr>
        <w:t xml:space="preserve">21 ianuarie </w:t>
      </w:r>
      <w:r w:rsidRPr="00FF430B">
        <w:rPr>
          <w:noProof w:val="0"/>
          <w:lang w:val="ro-MD" w:eastAsia="ru-RU"/>
        </w:rPr>
        <w:t>202</w:t>
      </w:r>
      <w:r w:rsidR="00A3312E">
        <w:rPr>
          <w:noProof w:val="0"/>
          <w:lang w:val="ro-MD" w:eastAsia="ru-RU"/>
        </w:rPr>
        <w:t>6</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DE13B8">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DE13B8">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E13B8">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E13B8">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E13B8">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E13B8">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E13B8">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E13B8">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E13B8">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E13B8">
      <w:pPr>
        <w:pStyle w:val="Listparagraf"/>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E13B8">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E13B8">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E13B8">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E13B8">
      <w:pPr>
        <w:pStyle w:val="Listparagraf"/>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E13B8">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E13B8">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E13B8">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E13B8">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E13B8">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DE13B8">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DE13B8">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F1079" w:rsidP="00DE13B8">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DE13B8">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DE13B8">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DE13B8">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DE13B8">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DE13B8">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DE13B8">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DE13B8">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DE13B8">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DE13B8">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DE13B8">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DE13B8">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DE13B8">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DE13B8">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DE13B8">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1AA470DF" w14:textId="77777777" w:rsidR="00236F2F" w:rsidRPr="00236F2F" w:rsidRDefault="00236F2F" w:rsidP="00236F2F">
      <w:pPr>
        <w:jc w:val="right"/>
        <w:rPr>
          <w:noProof w:val="0"/>
          <w:sz w:val="22"/>
          <w:szCs w:val="22"/>
          <w:lang w:val="ro-MD"/>
        </w:rPr>
      </w:pPr>
      <w:r w:rsidRPr="00236F2F">
        <w:rPr>
          <w:noProof w:val="0"/>
          <w:lang w:val="ro-MD"/>
        </w:rPr>
        <w:lastRenderedPageBreak/>
        <w:t>Anexa nr. 2</w:t>
      </w:r>
    </w:p>
    <w:p w14:paraId="318ACA71" w14:textId="77777777" w:rsidR="00236F2F" w:rsidRPr="00236F2F" w:rsidRDefault="00236F2F" w:rsidP="00236F2F">
      <w:pPr>
        <w:jc w:val="right"/>
        <w:rPr>
          <w:noProof w:val="0"/>
          <w:lang w:val="ro-MD"/>
        </w:rPr>
      </w:pPr>
      <w:r w:rsidRPr="00236F2F">
        <w:rPr>
          <w:noProof w:val="0"/>
          <w:lang w:val="ro-MD"/>
        </w:rPr>
        <w:t>la Documentația standard nr.69</w:t>
      </w:r>
    </w:p>
    <w:p w14:paraId="34852A11" w14:textId="77777777" w:rsidR="00236F2F" w:rsidRPr="00236F2F" w:rsidRDefault="00236F2F" w:rsidP="00236F2F">
      <w:pPr>
        <w:jc w:val="right"/>
        <w:rPr>
          <w:noProof w:val="0"/>
          <w:lang w:val="ro-MD"/>
        </w:rPr>
      </w:pPr>
      <w:r w:rsidRPr="00236F2F">
        <w:rPr>
          <w:noProof w:val="0"/>
          <w:lang w:val="ro-MD"/>
        </w:rPr>
        <w:t>din “21” ianuarie  2026</w:t>
      </w:r>
    </w:p>
    <w:p w14:paraId="73AB9FEB" w14:textId="77777777" w:rsidR="00236F2F" w:rsidRPr="00236F2F" w:rsidRDefault="00236F2F" w:rsidP="00236F2F">
      <w:pPr>
        <w:jc w:val="right"/>
        <w:rPr>
          <w:noProof w:val="0"/>
          <w:lang w:val="ro-MD"/>
        </w:rPr>
      </w:pPr>
    </w:p>
    <w:p w14:paraId="1A230118" w14:textId="77777777" w:rsidR="00236F2F" w:rsidRPr="00236F2F" w:rsidRDefault="00236F2F" w:rsidP="00236F2F">
      <w:pPr>
        <w:jc w:val="right"/>
        <w:rPr>
          <w:noProof w:val="0"/>
          <w:lang w:val="ro-MD"/>
        </w:rPr>
      </w:pPr>
    </w:p>
    <w:p w14:paraId="4BEDBFF9" w14:textId="77777777" w:rsidR="00236F2F" w:rsidRPr="00236F2F" w:rsidRDefault="00236F2F" w:rsidP="00236F2F">
      <w:pPr>
        <w:spacing w:before="120"/>
        <w:jc w:val="center"/>
        <w:outlineLvl w:val="0"/>
        <w:rPr>
          <w:b/>
          <w:noProof w:val="0"/>
          <w:sz w:val="28"/>
          <w:szCs w:val="28"/>
          <w:lang w:val="ro-MD" w:eastAsia="ru-RU"/>
        </w:rPr>
      </w:pPr>
      <w:r w:rsidRPr="00236F2F">
        <w:rPr>
          <w:b/>
          <w:noProof w:val="0"/>
          <w:sz w:val="28"/>
          <w:szCs w:val="28"/>
          <w:lang w:val="ro-MD" w:eastAsia="ru-RU"/>
        </w:rPr>
        <w:t>ANUNȚ DE PARTICIPARE, INCLUSIV PENTRU PROCEDURILE DE PRESELECȚIE/PROCEDURILE NEGOCIATE</w:t>
      </w:r>
    </w:p>
    <w:p w14:paraId="7AEA8D84" w14:textId="77777777" w:rsidR="00236F2F" w:rsidRPr="00236F2F" w:rsidRDefault="00236F2F" w:rsidP="00236F2F">
      <w:pPr>
        <w:rPr>
          <w:noProof w:val="0"/>
          <w:sz w:val="20"/>
          <w:szCs w:val="20"/>
          <w:lang w:val="ro-MD" w:eastAsia="ru-RU"/>
        </w:rPr>
      </w:pPr>
    </w:p>
    <w:p w14:paraId="13440DE5" w14:textId="77777777" w:rsidR="00236F2F" w:rsidRPr="00236F2F" w:rsidRDefault="00236F2F" w:rsidP="00236F2F">
      <w:pPr>
        <w:shd w:val="clear" w:color="auto" w:fill="FFFFFF"/>
        <w:spacing w:before="120"/>
        <w:rPr>
          <w:b/>
          <w:noProof w:val="0"/>
          <w:lang w:val="ro-MD" w:eastAsia="ru-RU"/>
        </w:rPr>
      </w:pPr>
      <w:r w:rsidRPr="00236F2F">
        <w:rPr>
          <w:b/>
          <w:noProof w:val="0"/>
          <w:lang w:val="ro-MD" w:eastAsia="ru-RU"/>
        </w:rPr>
        <w:t xml:space="preserve">privind achiziționarea </w:t>
      </w:r>
      <w:r w:rsidRPr="00236F2F">
        <w:rPr>
          <w:b/>
          <w:noProof w:val="0"/>
          <w:u w:val="single"/>
          <w:shd w:val="clear" w:color="auto" w:fill="FFFFFF"/>
          <w:lang w:val="ro-MD" w:eastAsia="ru-RU"/>
        </w:rPr>
        <w:t>_</w:t>
      </w:r>
      <w:r w:rsidRPr="00236F2F">
        <w:rPr>
          <w:rFonts w:eastAsia="Calibri"/>
          <w:noProof w:val="0"/>
          <w:sz w:val="18"/>
          <w:szCs w:val="18"/>
          <w:lang w:val="en-US" w:eastAsia="ru-RU"/>
        </w:rPr>
        <w:t xml:space="preserve"> </w:t>
      </w:r>
      <w:r w:rsidRPr="00236F2F">
        <w:rPr>
          <w:b/>
          <w:noProof w:val="0"/>
          <w:u w:val="single"/>
          <w:shd w:val="clear" w:color="auto" w:fill="FFFFFF"/>
          <w:lang w:val="en-US" w:eastAsia="ru-RU"/>
        </w:rPr>
        <w:t xml:space="preserve">Lucrari de schimbarea sistemei de incalzire pentu etajul II si III la Gimnaziul Dumitru Motcovschi </w:t>
      </w:r>
      <w:r w:rsidRPr="00236F2F">
        <w:rPr>
          <w:noProof w:val="0"/>
          <w:sz w:val="20"/>
          <w:lang w:val="ro-MD" w:eastAsia="ru-RU"/>
        </w:rPr>
        <w:t>_____________</w:t>
      </w:r>
      <w:r w:rsidRPr="00236F2F">
        <w:rPr>
          <w:noProof w:val="0"/>
          <w:sz w:val="20"/>
          <w:lang w:val="ro-MD" w:eastAsia="ru-RU"/>
        </w:rPr>
        <w:br/>
        <w:t xml:space="preserve">                                                          (se indică obiectul achiziției)</w:t>
      </w:r>
      <w:r w:rsidRPr="00236F2F">
        <w:rPr>
          <w:b/>
          <w:noProof w:val="0"/>
          <w:lang w:val="ro-MD" w:eastAsia="ru-RU"/>
        </w:rPr>
        <w:br/>
        <w:t xml:space="preserve">prin procedura de achiziție </w:t>
      </w:r>
      <w:r w:rsidRPr="00236F2F">
        <w:rPr>
          <w:b/>
          <w:noProof w:val="0"/>
          <w:u w:val="single"/>
          <w:lang w:val="ro-MD" w:eastAsia="ru-RU"/>
        </w:rPr>
        <w:t>Cererea Ofertelor de Preț</w:t>
      </w:r>
      <w:r w:rsidRPr="00236F2F">
        <w:rPr>
          <w:b/>
          <w:noProof w:val="0"/>
          <w:lang w:val="ro-MD" w:eastAsia="ru-RU"/>
        </w:rPr>
        <w:t>___________</w:t>
      </w:r>
      <w:r w:rsidRPr="00236F2F">
        <w:rPr>
          <w:b/>
          <w:noProof w:val="0"/>
          <w:lang w:val="ro-MD" w:eastAsia="ru-RU"/>
        </w:rPr>
        <w:br/>
      </w:r>
      <w:r w:rsidRPr="00236F2F">
        <w:rPr>
          <w:noProof w:val="0"/>
          <w:sz w:val="20"/>
          <w:lang w:val="ro-MD" w:eastAsia="ru-RU"/>
        </w:rPr>
        <w:t xml:space="preserve">                                                          (tipul procedurii de achiziție)</w:t>
      </w:r>
    </w:p>
    <w:p w14:paraId="34D5D74B" w14:textId="77777777" w:rsidR="00236F2F" w:rsidRPr="00236F2F" w:rsidRDefault="00236F2F" w:rsidP="00236F2F">
      <w:pPr>
        <w:shd w:val="clear" w:color="auto" w:fill="FFFFFF"/>
        <w:spacing w:before="120"/>
        <w:outlineLvl w:val="0"/>
        <w:rPr>
          <w:b/>
          <w:noProof w:val="0"/>
          <w:sz w:val="32"/>
          <w:szCs w:val="32"/>
          <w:lang w:val="ro-MD" w:eastAsia="ru-RU"/>
        </w:rPr>
      </w:pPr>
    </w:p>
    <w:p w14:paraId="0AB12E91" w14:textId="77777777" w:rsidR="00236F2F" w:rsidRPr="00236F2F" w:rsidRDefault="00236F2F" w:rsidP="00236F2F">
      <w:pPr>
        <w:numPr>
          <w:ilvl w:val="0"/>
          <w:numId w:val="19"/>
        </w:numPr>
        <w:shd w:val="clear" w:color="auto" w:fill="FFFFFF"/>
        <w:tabs>
          <w:tab w:val="left" w:pos="284"/>
          <w:tab w:val="right" w:pos="9531"/>
        </w:tabs>
        <w:spacing w:before="120" w:after="160" w:line="259" w:lineRule="auto"/>
        <w:ind w:left="284" w:hanging="284"/>
        <w:rPr>
          <w:b/>
          <w:noProof w:val="0"/>
          <w:lang w:val="ro-MD" w:eastAsia="ru-RU"/>
        </w:rPr>
      </w:pPr>
      <w:r w:rsidRPr="00236F2F">
        <w:rPr>
          <w:b/>
          <w:noProof w:val="0"/>
          <w:lang w:val="ro-MD" w:eastAsia="ru-RU"/>
        </w:rPr>
        <w:t xml:space="preserve">Denumirea autorității contractante: </w:t>
      </w:r>
      <w:r w:rsidRPr="00236F2F">
        <w:rPr>
          <w:b/>
          <w:noProof w:val="0"/>
          <w:u w:val="single"/>
          <w:lang w:val="ro-MD" w:eastAsia="ru-RU"/>
        </w:rPr>
        <w:t xml:space="preserve">Instituția Publică Gimnaziul Dumitru Matcovschi </w:t>
      </w:r>
    </w:p>
    <w:p w14:paraId="4A542DBE" w14:textId="77777777" w:rsidR="00236F2F" w:rsidRPr="00236F2F" w:rsidRDefault="00236F2F" w:rsidP="00236F2F">
      <w:pPr>
        <w:numPr>
          <w:ilvl w:val="0"/>
          <w:numId w:val="19"/>
        </w:numPr>
        <w:shd w:val="clear" w:color="auto" w:fill="FFFFFF"/>
        <w:tabs>
          <w:tab w:val="left" w:pos="284"/>
          <w:tab w:val="right" w:pos="9531"/>
        </w:tabs>
        <w:spacing w:before="120" w:after="160" w:line="259" w:lineRule="auto"/>
        <w:ind w:left="284" w:hanging="284"/>
        <w:rPr>
          <w:b/>
          <w:noProof w:val="0"/>
          <w:lang w:val="ro-MD" w:eastAsia="ru-RU"/>
        </w:rPr>
      </w:pPr>
      <w:r w:rsidRPr="00236F2F">
        <w:rPr>
          <w:b/>
          <w:noProof w:val="0"/>
          <w:lang w:val="ro-MD" w:eastAsia="ru-RU"/>
        </w:rPr>
        <w:t xml:space="preserve">IDNO: </w:t>
      </w:r>
      <w:r w:rsidRPr="00236F2F">
        <w:rPr>
          <w:b/>
          <w:noProof w:val="0"/>
          <w:u w:val="single"/>
          <w:lang w:val="ro-MD" w:eastAsia="ru-RU"/>
        </w:rPr>
        <w:t>1015620000173</w:t>
      </w:r>
    </w:p>
    <w:p w14:paraId="1A6BAD4A" w14:textId="77777777" w:rsidR="00236F2F" w:rsidRPr="00236F2F" w:rsidRDefault="00236F2F" w:rsidP="00236F2F">
      <w:pPr>
        <w:numPr>
          <w:ilvl w:val="0"/>
          <w:numId w:val="19"/>
        </w:numPr>
        <w:shd w:val="clear" w:color="auto" w:fill="FFFFFF"/>
        <w:tabs>
          <w:tab w:val="left" w:pos="284"/>
          <w:tab w:val="right" w:pos="9531"/>
        </w:tabs>
        <w:spacing w:before="120" w:after="160" w:line="259" w:lineRule="auto"/>
        <w:ind w:left="284" w:hanging="284"/>
        <w:rPr>
          <w:b/>
          <w:noProof w:val="0"/>
          <w:lang w:val="ro-MD" w:eastAsia="ru-RU"/>
        </w:rPr>
      </w:pPr>
      <w:r w:rsidRPr="00236F2F">
        <w:rPr>
          <w:b/>
          <w:noProof w:val="0"/>
          <w:lang w:val="ro-MD" w:eastAsia="ru-RU"/>
        </w:rPr>
        <w:t xml:space="preserve">Adresa: </w:t>
      </w:r>
      <w:r w:rsidRPr="00236F2F">
        <w:rPr>
          <w:b/>
          <w:noProof w:val="0"/>
          <w:u w:val="single"/>
          <w:lang w:val="ro-MD" w:eastAsia="ru-RU"/>
        </w:rPr>
        <w:t xml:space="preserve">Strada Gheorghe Meniuc, 24, mun.Chișinău </w:t>
      </w:r>
      <w:r w:rsidRPr="00236F2F">
        <w:rPr>
          <w:b/>
          <w:noProof w:val="0"/>
          <w:u w:val="single"/>
          <w:shd w:val="clear" w:color="auto" w:fill="FFFFFF"/>
          <w:lang w:val="ro-MD" w:eastAsia="ru-RU"/>
        </w:rPr>
        <w:t>___________________________</w:t>
      </w:r>
    </w:p>
    <w:p w14:paraId="2FE3AC80" w14:textId="77777777" w:rsidR="00236F2F" w:rsidRPr="00236F2F" w:rsidRDefault="00236F2F" w:rsidP="00236F2F">
      <w:pPr>
        <w:numPr>
          <w:ilvl w:val="0"/>
          <w:numId w:val="19"/>
        </w:numPr>
        <w:shd w:val="clear" w:color="auto" w:fill="FFFFFF"/>
        <w:tabs>
          <w:tab w:val="left" w:pos="284"/>
          <w:tab w:val="right" w:pos="9531"/>
        </w:tabs>
        <w:spacing w:before="120" w:after="160" w:line="259" w:lineRule="auto"/>
        <w:ind w:left="284" w:hanging="284"/>
        <w:rPr>
          <w:b/>
          <w:noProof w:val="0"/>
          <w:lang w:val="ro-MD" w:eastAsia="ru-RU"/>
        </w:rPr>
      </w:pPr>
      <w:r w:rsidRPr="00236F2F">
        <w:rPr>
          <w:b/>
          <w:noProof w:val="0"/>
          <w:lang w:val="ro-MD" w:eastAsia="ru-RU"/>
        </w:rPr>
        <w:t xml:space="preserve">Numărul de telefon/fax: </w:t>
      </w:r>
      <w:r w:rsidRPr="00236F2F">
        <w:rPr>
          <w:b/>
          <w:noProof w:val="0"/>
          <w:u w:val="single"/>
          <w:lang w:val="ro-MD" w:eastAsia="ru-RU"/>
        </w:rPr>
        <w:t>022725197</w:t>
      </w:r>
    </w:p>
    <w:p w14:paraId="4C5D8251" w14:textId="77777777" w:rsidR="00236F2F" w:rsidRPr="00236F2F" w:rsidRDefault="00236F2F" w:rsidP="00236F2F">
      <w:pPr>
        <w:numPr>
          <w:ilvl w:val="0"/>
          <w:numId w:val="19"/>
        </w:numPr>
        <w:tabs>
          <w:tab w:val="left" w:pos="284"/>
          <w:tab w:val="right" w:pos="9531"/>
        </w:tabs>
        <w:spacing w:before="120" w:after="160" w:line="259" w:lineRule="auto"/>
        <w:ind w:left="288" w:hanging="288"/>
        <w:rPr>
          <w:rFonts w:ascii="Calibri" w:eastAsia="Calibri" w:hAnsi="Calibri"/>
          <w:b/>
          <w:bCs/>
          <w:noProof w:val="0"/>
          <w:sz w:val="22"/>
          <w:szCs w:val="22"/>
          <w:lang w:val="en-US"/>
        </w:rPr>
      </w:pPr>
      <w:r w:rsidRPr="00236F2F">
        <w:rPr>
          <w:b/>
          <w:noProof w:val="0"/>
          <w:lang w:val="ro-MD" w:eastAsia="ru-RU"/>
        </w:rPr>
        <w:t xml:space="preserve">Adresa de e-mail și pagina web oficială a autorității contractante: </w:t>
      </w:r>
      <w:hyperlink r:id="rId13" w:history="1">
        <w:r w:rsidRPr="00236F2F">
          <w:rPr>
            <w:rFonts w:ascii="Calibri" w:eastAsia="Calibri" w:hAnsi="Calibri"/>
            <w:b/>
            <w:bCs/>
            <w:noProof w:val="0"/>
            <w:color w:val="0563C1"/>
            <w:sz w:val="22"/>
            <w:szCs w:val="22"/>
            <w:u w:val="single"/>
            <w:lang w:val="en-US"/>
          </w:rPr>
          <w:t>gimnaziul.matcovschi@gmail.com</w:t>
        </w:r>
      </w:hyperlink>
      <w:r w:rsidRPr="00236F2F">
        <w:rPr>
          <w:rFonts w:ascii="Calibri" w:eastAsia="Calibri" w:hAnsi="Calibri"/>
          <w:b/>
          <w:bCs/>
          <w:noProof w:val="0"/>
          <w:sz w:val="22"/>
          <w:szCs w:val="22"/>
          <w:lang w:val="en-US"/>
        </w:rPr>
        <w:t xml:space="preserve"> </w:t>
      </w:r>
    </w:p>
    <w:p w14:paraId="3A5D32C5" w14:textId="77777777" w:rsidR="00236F2F" w:rsidRPr="00236F2F" w:rsidRDefault="00236F2F" w:rsidP="00236F2F">
      <w:pPr>
        <w:numPr>
          <w:ilvl w:val="0"/>
          <w:numId w:val="19"/>
        </w:numPr>
        <w:shd w:val="clear" w:color="auto" w:fill="FFFFFF"/>
        <w:tabs>
          <w:tab w:val="left" w:pos="284"/>
          <w:tab w:val="right" w:pos="9531"/>
        </w:tabs>
        <w:spacing w:before="120" w:after="160" w:line="259" w:lineRule="auto"/>
        <w:ind w:left="288" w:hanging="288"/>
        <w:rPr>
          <w:b/>
          <w:noProof w:val="0"/>
          <w:lang w:val="ro-MD" w:eastAsia="ru-RU"/>
        </w:rPr>
      </w:pPr>
      <w:r w:rsidRPr="00236F2F">
        <w:rPr>
          <w:b/>
          <w:noProof w:val="0"/>
          <w:lang w:val="ro-MD" w:eastAsia="ru-RU"/>
        </w:rPr>
        <w:t xml:space="preserve">Adresa de e-mail sau pagina web oficială de la care se va putea obține accesul la documentația de atribuire: </w:t>
      </w:r>
      <w:r w:rsidRPr="00236F2F">
        <w:rPr>
          <w:b/>
          <w:i/>
          <w:noProof w:val="0"/>
          <w:lang w:val="ro-MD" w:eastAsia="ru-RU"/>
        </w:rPr>
        <w:t>documentația de atribuire este anexată în cadrul procedurii în SIA RSAP</w:t>
      </w:r>
    </w:p>
    <w:p w14:paraId="24718523" w14:textId="77777777" w:rsidR="00236F2F" w:rsidRPr="00236F2F" w:rsidRDefault="00236F2F" w:rsidP="00236F2F">
      <w:pPr>
        <w:numPr>
          <w:ilvl w:val="0"/>
          <w:numId w:val="19"/>
        </w:numPr>
        <w:shd w:val="clear" w:color="auto" w:fill="FFFFFF"/>
        <w:tabs>
          <w:tab w:val="left" w:pos="284"/>
          <w:tab w:val="right" w:pos="9531"/>
        </w:tabs>
        <w:spacing w:before="120" w:after="160" w:line="259" w:lineRule="auto"/>
        <w:ind w:left="288" w:hanging="288"/>
        <w:rPr>
          <w:b/>
          <w:noProof w:val="0"/>
          <w:lang w:val="ro-MD" w:eastAsia="ru-RU"/>
        </w:rPr>
      </w:pPr>
      <w:r w:rsidRPr="00236F2F">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ACHIZITOR UNIC </w:t>
      </w:r>
    </w:p>
    <w:p w14:paraId="320D53D3" w14:textId="77777777" w:rsidR="00236F2F" w:rsidRPr="00236F2F" w:rsidRDefault="00236F2F" w:rsidP="00236F2F">
      <w:pPr>
        <w:numPr>
          <w:ilvl w:val="0"/>
          <w:numId w:val="19"/>
        </w:numPr>
        <w:shd w:val="clear" w:color="auto" w:fill="FFFFFF"/>
        <w:tabs>
          <w:tab w:val="left" w:pos="284"/>
          <w:tab w:val="right" w:pos="426"/>
        </w:tabs>
        <w:spacing w:before="120" w:after="160" w:line="259" w:lineRule="auto"/>
        <w:ind w:left="284" w:hanging="284"/>
        <w:rPr>
          <w:b/>
          <w:noProof w:val="0"/>
          <w:lang w:val="ro-MD" w:eastAsia="ru-RU"/>
        </w:rPr>
      </w:pPr>
      <w:r w:rsidRPr="00236F2F">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764"/>
        <w:gridCol w:w="2126"/>
        <w:gridCol w:w="1518"/>
        <w:gridCol w:w="1170"/>
        <w:gridCol w:w="1980"/>
        <w:gridCol w:w="1980"/>
      </w:tblGrid>
      <w:tr w:rsidR="00236F2F" w:rsidRPr="00236F2F" w14:paraId="04ABA55D" w14:textId="77777777" w:rsidTr="00D10D79">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455A3C3" w14:textId="77777777" w:rsidR="00236F2F" w:rsidRPr="00236F2F" w:rsidRDefault="00236F2F" w:rsidP="00236F2F">
            <w:pPr>
              <w:shd w:val="clear" w:color="auto" w:fill="FFFFFF"/>
              <w:spacing w:before="120"/>
              <w:jc w:val="center"/>
              <w:rPr>
                <w:b/>
                <w:noProof w:val="0"/>
                <w:sz w:val="20"/>
                <w:szCs w:val="20"/>
                <w:lang w:val="ro-MD" w:eastAsia="ru-RU"/>
              </w:rPr>
            </w:pPr>
            <w:r w:rsidRPr="00236F2F">
              <w:rPr>
                <w:b/>
                <w:noProof w:val="0"/>
                <w:sz w:val="20"/>
                <w:szCs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vAlign w:val="center"/>
          </w:tcPr>
          <w:p w14:paraId="24784F13" w14:textId="77777777" w:rsidR="00236F2F" w:rsidRPr="00236F2F" w:rsidRDefault="00236F2F" w:rsidP="00236F2F">
            <w:pPr>
              <w:shd w:val="clear" w:color="auto" w:fill="FFFFFF"/>
              <w:spacing w:before="120"/>
              <w:jc w:val="center"/>
              <w:rPr>
                <w:b/>
                <w:noProof w:val="0"/>
                <w:sz w:val="20"/>
                <w:szCs w:val="20"/>
                <w:lang w:val="ro-MD" w:eastAsia="ru-RU"/>
              </w:rPr>
            </w:pPr>
            <w:r w:rsidRPr="00236F2F">
              <w:rPr>
                <w:b/>
                <w:noProof w:val="0"/>
                <w:sz w:val="20"/>
                <w:szCs w:val="20"/>
                <w:lang w:val="ro-MD" w:eastAsia="ru-RU"/>
              </w:rPr>
              <w:t>Cod CPV</w:t>
            </w:r>
          </w:p>
        </w:tc>
        <w:tc>
          <w:tcPr>
            <w:tcW w:w="2126" w:type="dxa"/>
            <w:tcBorders>
              <w:top w:val="single" w:sz="4" w:space="0" w:color="auto"/>
              <w:left w:val="single" w:sz="4" w:space="0" w:color="auto"/>
              <w:bottom w:val="single" w:sz="4" w:space="0" w:color="auto"/>
              <w:right w:val="single" w:sz="4" w:space="0" w:color="auto"/>
            </w:tcBorders>
            <w:vAlign w:val="center"/>
          </w:tcPr>
          <w:p w14:paraId="367E6092" w14:textId="77777777" w:rsidR="00236F2F" w:rsidRPr="00236F2F" w:rsidRDefault="00236F2F" w:rsidP="00236F2F">
            <w:pPr>
              <w:shd w:val="clear" w:color="auto" w:fill="FFFFFF"/>
              <w:spacing w:before="120"/>
              <w:jc w:val="center"/>
              <w:rPr>
                <w:b/>
                <w:noProof w:val="0"/>
                <w:sz w:val="20"/>
                <w:szCs w:val="20"/>
                <w:lang w:val="ro-MD" w:eastAsia="ru-RU"/>
              </w:rPr>
            </w:pPr>
            <w:r w:rsidRPr="00236F2F">
              <w:rPr>
                <w:b/>
                <w:noProof w:val="0"/>
                <w:sz w:val="20"/>
                <w:szCs w:val="20"/>
                <w:lang w:val="ro-MD" w:eastAsia="ru-RU"/>
              </w:rPr>
              <w:t>Denumirea serviciilor de proiectare sau de lucrări solicitate</w:t>
            </w:r>
          </w:p>
        </w:tc>
        <w:tc>
          <w:tcPr>
            <w:tcW w:w="1518" w:type="dxa"/>
            <w:tcBorders>
              <w:top w:val="single" w:sz="4" w:space="0" w:color="auto"/>
              <w:left w:val="single" w:sz="4" w:space="0" w:color="auto"/>
              <w:bottom w:val="single" w:sz="4" w:space="0" w:color="auto"/>
              <w:right w:val="single" w:sz="4" w:space="0" w:color="auto"/>
            </w:tcBorders>
            <w:vAlign w:val="center"/>
          </w:tcPr>
          <w:p w14:paraId="294BA49F" w14:textId="77777777" w:rsidR="00236F2F" w:rsidRPr="00236F2F" w:rsidRDefault="00236F2F" w:rsidP="00236F2F">
            <w:pPr>
              <w:shd w:val="clear" w:color="auto" w:fill="FFFFFF"/>
              <w:spacing w:before="120"/>
              <w:jc w:val="center"/>
              <w:rPr>
                <w:b/>
                <w:noProof w:val="0"/>
                <w:sz w:val="20"/>
                <w:szCs w:val="20"/>
                <w:lang w:val="ro-MD" w:eastAsia="ru-RU"/>
              </w:rPr>
            </w:pPr>
            <w:r w:rsidRPr="00236F2F">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55F72A99" w14:textId="77777777" w:rsidR="00236F2F" w:rsidRPr="00236F2F" w:rsidRDefault="00236F2F" w:rsidP="00236F2F">
            <w:pPr>
              <w:shd w:val="clear" w:color="auto" w:fill="FFFFFF"/>
              <w:spacing w:before="120"/>
              <w:jc w:val="center"/>
              <w:rPr>
                <w:b/>
                <w:noProof w:val="0"/>
                <w:sz w:val="20"/>
                <w:szCs w:val="20"/>
                <w:lang w:val="ro-MD" w:eastAsia="ru-RU"/>
              </w:rPr>
            </w:pPr>
            <w:r w:rsidRPr="00236F2F">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062A0A53" w14:textId="77777777" w:rsidR="00236F2F" w:rsidRPr="00236F2F" w:rsidRDefault="00236F2F" w:rsidP="00236F2F">
            <w:pPr>
              <w:shd w:val="clear" w:color="auto" w:fill="FFFFFF"/>
              <w:spacing w:before="120"/>
              <w:jc w:val="center"/>
              <w:rPr>
                <w:b/>
                <w:noProof w:val="0"/>
                <w:sz w:val="20"/>
                <w:szCs w:val="20"/>
                <w:lang w:val="ro-MD" w:eastAsia="ru-RU"/>
              </w:rPr>
            </w:pPr>
            <w:r w:rsidRPr="00236F2F">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15DAC45B" w14:textId="77777777" w:rsidR="00236F2F" w:rsidRPr="00236F2F" w:rsidRDefault="00236F2F" w:rsidP="00236F2F">
            <w:pPr>
              <w:shd w:val="clear" w:color="auto" w:fill="FFFFFF"/>
              <w:spacing w:before="120"/>
              <w:jc w:val="center"/>
              <w:rPr>
                <w:b/>
                <w:noProof w:val="0"/>
                <w:sz w:val="20"/>
                <w:szCs w:val="20"/>
                <w:lang w:val="ro-MD" w:eastAsia="ru-RU"/>
              </w:rPr>
            </w:pPr>
            <w:r w:rsidRPr="00236F2F">
              <w:rPr>
                <w:b/>
                <w:noProof w:val="0"/>
                <w:sz w:val="20"/>
                <w:szCs w:val="20"/>
                <w:lang w:val="ro-MD" w:eastAsia="ru-RU"/>
              </w:rPr>
              <w:t>Valoarea estimată</w:t>
            </w:r>
            <w:r w:rsidRPr="00236F2F">
              <w:rPr>
                <w:b/>
                <w:noProof w:val="0"/>
                <w:sz w:val="20"/>
                <w:szCs w:val="20"/>
                <w:lang w:val="ro-MD" w:eastAsia="ru-RU"/>
              </w:rPr>
              <w:br/>
              <w:t>(se va indica pentru fiecare lot în parte)</w:t>
            </w:r>
          </w:p>
        </w:tc>
      </w:tr>
      <w:tr w:rsidR="00236F2F" w:rsidRPr="00236F2F" w14:paraId="6D5AD834" w14:textId="77777777" w:rsidTr="00D10D7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F38D24" w14:textId="77777777" w:rsidR="00236F2F" w:rsidRPr="00236F2F" w:rsidRDefault="00236F2F" w:rsidP="00236F2F">
            <w:pPr>
              <w:shd w:val="clear" w:color="auto" w:fill="FFFFFF"/>
              <w:spacing w:before="120"/>
              <w:jc w:val="center"/>
              <w:rPr>
                <w:noProof w:val="0"/>
                <w:sz w:val="20"/>
                <w:szCs w:val="20"/>
                <w:lang w:val="ro-MD" w:eastAsia="ru-RU"/>
              </w:rPr>
            </w:pPr>
          </w:p>
        </w:tc>
        <w:tc>
          <w:tcPr>
            <w:tcW w:w="764" w:type="dxa"/>
            <w:tcBorders>
              <w:top w:val="single" w:sz="4" w:space="0" w:color="auto"/>
              <w:left w:val="single" w:sz="4" w:space="0" w:color="auto"/>
              <w:bottom w:val="single" w:sz="4" w:space="0" w:color="auto"/>
              <w:right w:val="single" w:sz="4" w:space="0" w:color="auto"/>
            </w:tcBorders>
            <w:vAlign w:val="center"/>
          </w:tcPr>
          <w:p w14:paraId="657A8C4C" w14:textId="77777777" w:rsidR="00236F2F" w:rsidRPr="00236F2F" w:rsidRDefault="00236F2F" w:rsidP="00236F2F">
            <w:pPr>
              <w:shd w:val="clear" w:color="auto" w:fill="FFFFFF"/>
              <w:spacing w:before="120"/>
              <w:jc w:val="center"/>
              <w:rPr>
                <w:noProof w:val="0"/>
                <w:sz w:val="20"/>
                <w:szCs w:val="20"/>
                <w:lang w:val="ro-MD"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14:paraId="296520DE" w14:textId="77777777" w:rsidR="00236F2F" w:rsidRPr="00236F2F" w:rsidRDefault="00236F2F" w:rsidP="00236F2F">
            <w:pPr>
              <w:shd w:val="clear" w:color="auto" w:fill="FFFFFF"/>
              <w:spacing w:before="120"/>
              <w:jc w:val="center"/>
              <w:rPr>
                <w:noProof w:val="0"/>
                <w:sz w:val="20"/>
                <w:szCs w:val="20"/>
                <w:lang w:val="ro-MD" w:eastAsia="ru-RU"/>
              </w:rPr>
            </w:pPr>
            <w:r w:rsidRPr="00236F2F">
              <w:rPr>
                <w:b/>
                <w:noProof w:val="0"/>
                <w:sz w:val="20"/>
                <w:szCs w:val="20"/>
                <w:lang w:val="ro-MD" w:eastAsia="ru-RU"/>
              </w:rPr>
              <w:t>Lotul 1</w:t>
            </w:r>
          </w:p>
        </w:tc>
        <w:tc>
          <w:tcPr>
            <w:tcW w:w="1518" w:type="dxa"/>
            <w:tcBorders>
              <w:top w:val="single" w:sz="4" w:space="0" w:color="auto"/>
              <w:left w:val="single" w:sz="4" w:space="0" w:color="auto"/>
              <w:bottom w:val="single" w:sz="4" w:space="0" w:color="auto"/>
              <w:right w:val="single" w:sz="4" w:space="0" w:color="auto"/>
            </w:tcBorders>
            <w:vAlign w:val="center"/>
          </w:tcPr>
          <w:p w14:paraId="27AAB5A6" w14:textId="77777777" w:rsidR="00236F2F" w:rsidRPr="00236F2F" w:rsidRDefault="00236F2F" w:rsidP="00236F2F">
            <w:pPr>
              <w:shd w:val="clear" w:color="auto" w:fill="FFFFFF"/>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B076257" w14:textId="77777777" w:rsidR="00236F2F" w:rsidRPr="00236F2F" w:rsidRDefault="00236F2F" w:rsidP="00236F2F">
            <w:pPr>
              <w:shd w:val="clear" w:color="auto" w:fill="FFFFFF"/>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55496EC" w14:textId="77777777" w:rsidR="00236F2F" w:rsidRPr="00236F2F" w:rsidRDefault="00236F2F" w:rsidP="00236F2F">
            <w:pPr>
              <w:shd w:val="clear" w:color="auto" w:fill="FFFFFF"/>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592EA41D" w14:textId="77777777" w:rsidR="00236F2F" w:rsidRPr="00236F2F" w:rsidRDefault="00236F2F" w:rsidP="00236F2F">
            <w:pPr>
              <w:shd w:val="clear" w:color="auto" w:fill="FFFFFF"/>
              <w:spacing w:before="120"/>
              <w:jc w:val="center"/>
              <w:rPr>
                <w:noProof w:val="0"/>
                <w:sz w:val="20"/>
                <w:szCs w:val="20"/>
                <w:lang w:val="ro-MD" w:eastAsia="ru-RU"/>
              </w:rPr>
            </w:pPr>
          </w:p>
        </w:tc>
      </w:tr>
      <w:tr w:rsidR="00236F2F" w:rsidRPr="00236F2F" w14:paraId="04532212" w14:textId="77777777" w:rsidTr="00D10D79">
        <w:trPr>
          <w:cantSplit/>
          <w:trHeight w:val="1267"/>
        </w:trPr>
        <w:tc>
          <w:tcPr>
            <w:tcW w:w="537" w:type="dxa"/>
            <w:tcBorders>
              <w:top w:val="single" w:sz="4" w:space="0" w:color="auto"/>
              <w:left w:val="single" w:sz="4" w:space="0" w:color="auto"/>
              <w:bottom w:val="single" w:sz="4" w:space="0" w:color="auto"/>
              <w:right w:val="single" w:sz="4" w:space="0" w:color="auto"/>
            </w:tcBorders>
            <w:vAlign w:val="center"/>
          </w:tcPr>
          <w:p w14:paraId="512543C4" w14:textId="77777777" w:rsidR="00236F2F" w:rsidRPr="00236F2F" w:rsidRDefault="00236F2F" w:rsidP="00236F2F">
            <w:pPr>
              <w:shd w:val="clear" w:color="auto" w:fill="FFFFFF"/>
              <w:spacing w:before="120"/>
              <w:jc w:val="center"/>
              <w:rPr>
                <w:noProof w:val="0"/>
                <w:sz w:val="20"/>
                <w:szCs w:val="20"/>
                <w:lang w:val="ro-MD" w:eastAsia="ru-RU"/>
              </w:rPr>
            </w:pPr>
            <w:r w:rsidRPr="00236F2F">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textDirection w:val="btLr"/>
            <w:vAlign w:val="center"/>
          </w:tcPr>
          <w:p w14:paraId="1DA5A03B" w14:textId="77777777" w:rsidR="00236F2F" w:rsidRPr="00236F2F" w:rsidRDefault="00236F2F" w:rsidP="00236F2F">
            <w:pPr>
              <w:shd w:val="clear" w:color="auto" w:fill="FFFFFF"/>
              <w:spacing w:before="120"/>
              <w:ind w:left="113" w:right="113"/>
              <w:jc w:val="center"/>
              <w:rPr>
                <w:noProof w:val="0"/>
                <w:sz w:val="20"/>
                <w:szCs w:val="20"/>
                <w:lang w:val="ro-MD" w:eastAsia="ru-RU"/>
              </w:rPr>
            </w:pPr>
            <w:r w:rsidRPr="00236F2F">
              <w:rPr>
                <w:noProof w:val="0"/>
                <w:sz w:val="20"/>
                <w:szCs w:val="20"/>
                <w:lang w:val="ro-MD" w:eastAsia="ru-RU"/>
              </w:rPr>
              <w:t>45200000-9</w:t>
            </w:r>
          </w:p>
        </w:tc>
        <w:tc>
          <w:tcPr>
            <w:tcW w:w="2126" w:type="dxa"/>
            <w:tcBorders>
              <w:top w:val="single" w:sz="4" w:space="0" w:color="auto"/>
              <w:left w:val="single" w:sz="4" w:space="0" w:color="auto"/>
              <w:bottom w:val="single" w:sz="4" w:space="0" w:color="auto"/>
              <w:right w:val="single" w:sz="4" w:space="0" w:color="auto"/>
            </w:tcBorders>
            <w:vAlign w:val="center"/>
          </w:tcPr>
          <w:p w14:paraId="7600ABBB" w14:textId="77777777" w:rsidR="00236F2F" w:rsidRPr="00236F2F" w:rsidRDefault="00236F2F" w:rsidP="00236F2F">
            <w:pPr>
              <w:shd w:val="clear" w:color="auto" w:fill="FFFFFF"/>
              <w:spacing w:before="120"/>
              <w:jc w:val="center"/>
              <w:rPr>
                <w:i/>
                <w:noProof w:val="0"/>
                <w:sz w:val="20"/>
                <w:szCs w:val="20"/>
                <w:lang w:val="ro-MD" w:eastAsia="ru-RU"/>
              </w:rPr>
            </w:pPr>
            <w:r w:rsidRPr="00236F2F">
              <w:rPr>
                <w:rFonts w:eastAsia="Calibri"/>
                <w:b/>
                <w:noProof w:val="0"/>
                <w:sz w:val="18"/>
                <w:szCs w:val="18"/>
                <w:u w:val="single"/>
                <w:lang w:val="en-US" w:eastAsia="ru-RU"/>
              </w:rPr>
              <w:t xml:space="preserve">Lucrari de schimbarea sistemei de incalzire pentu etajul II si III la Gimnaziul Dumitru Motcovschi </w:t>
            </w:r>
            <w:r w:rsidRPr="00236F2F">
              <w:rPr>
                <w:rFonts w:eastAsia="Calibri"/>
                <w:noProof w:val="0"/>
                <w:sz w:val="18"/>
                <w:szCs w:val="18"/>
                <w:lang w:val="ro-MD" w:eastAsia="ru-RU"/>
              </w:rPr>
              <w:t>_____________</w:t>
            </w:r>
          </w:p>
        </w:tc>
        <w:tc>
          <w:tcPr>
            <w:tcW w:w="1518" w:type="dxa"/>
            <w:tcBorders>
              <w:top w:val="single" w:sz="4" w:space="0" w:color="auto"/>
              <w:left w:val="single" w:sz="4" w:space="0" w:color="auto"/>
              <w:bottom w:val="single" w:sz="4" w:space="0" w:color="auto"/>
              <w:right w:val="single" w:sz="4" w:space="0" w:color="auto"/>
            </w:tcBorders>
            <w:vAlign w:val="center"/>
          </w:tcPr>
          <w:p w14:paraId="12C91CE6" w14:textId="77777777" w:rsidR="00236F2F" w:rsidRPr="00236F2F" w:rsidRDefault="00236F2F" w:rsidP="00236F2F">
            <w:pPr>
              <w:shd w:val="clear" w:color="auto" w:fill="FFFFFF"/>
              <w:spacing w:before="120"/>
              <w:jc w:val="center"/>
              <w:rPr>
                <w:noProof w:val="0"/>
                <w:sz w:val="20"/>
                <w:szCs w:val="20"/>
                <w:lang w:val="ro-MD" w:eastAsia="ru-RU"/>
              </w:rPr>
            </w:pPr>
            <w:r w:rsidRPr="00236F2F">
              <w:rPr>
                <w:noProof w:val="0"/>
                <w:sz w:val="20"/>
                <w:szCs w:val="20"/>
                <w:lang w:val="ro-MD" w:eastAsia="ru-RU"/>
              </w:rPr>
              <w:t>Lista cantităților de lucrări</w:t>
            </w:r>
          </w:p>
        </w:tc>
        <w:tc>
          <w:tcPr>
            <w:tcW w:w="1170" w:type="dxa"/>
            <w:tcBorders>
              <w:top w:val="single" w:sz="4" w:space="0" w:color="auto"/>
              <w:left w:val="single" w:sz="4" w:space="0" w:color="auto"/>
              <w:bottom w:val="single" w:sz="4" w:space="0" w:color="auto"/>
              <w:right w:val="single" w:sz="4" w:space="0" w:color="auto"/>
            </w:tcBorders>
            <w:vAlign w:val="center"/>
          </w:tcPr>
          <w:p w14:paraId="48664FB0" w14:textId="77777777" w:rsidR="00236F2F" w:rsidRPr="00236F2F" w:rsidRDefault="00236F2F" w:rsidP="00236F2F">
            <w:pPr>
              <w:shd w:val="clear" w:color="auto" w:fill="FFFFFF"/>
              <w:spacing w:before="120"/>
              <w:jc w:val="center"/>
              <w:rPr>
                <w:noProof w:val="0"/>
                <w:sz w:val="20"/>
                <w:szCs w:val="20"/>
                <w:lang w:val="ro-MD" w:eastAsia="ru-RU"/>
              </w:rPr>
            </w:pPr>
            <w:r w:rsidRPr="00236F2F">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180BEC41" w14:textId="77777777" w:rsidR="00236F2F" w:rsidRPr="00236F2F" w:rsidRDefault="00236F2F" w:rsidP="00236F2F">
            <w:pPr>
              <w:shd w:val="clear" w:color="auto" w:fill="FFFFFF"/>
              <w:spacing w:before="120"/>
              <w:jc w:val="center"/>
              <w:rPr>
                <w:noProof w:val="0"/>
                <w:sz w:val="20"/>
                <w:szCs w:val="20"/>
                <w:lang w:val="ro-MD" w:eastAsia="ru-RU"/>
              </w:rPr>
            </w:pPr>
            <w:r w:rsidRPr="00236F2F">
              <w:rPr>
                <w:noProof w:val="0"/>
                <w:sz w:val="20"/>
                <w:szCs w:val="20"/>
                <w:lang w:val="ro-MD" w:eastAsia="ru-RU"/>
              </w:rPr>
              <w:t>Conform caietului de sarcini</w:t>
            </w:r>
          </w:p>
          <w:p w14:paraId="1C7340DF" w14:textId="77777777" w:rsidR="00236F2F" w:rsidRPr="00236F2F" w:rsidRDefault="00236F2F" w:rsidP="00236F2F">
            <w:pPr>
              <w:shd w:val="clear" w:color="auto" w:fill="FFFFFF"/>
              <w:spacing w:before="120"/>
              <w:jc w:val="center"/>
              <w:rPr>
                <w:noProof w:val="0"/>
                <w:sz w:val="20"/>
                <w:szCs w:val="20"/>
                <w:lang w:val="ro-MD" w:eastAsia="ru-RU"/>
              </w:rPr>
            </w:pPr>
            <w:r w:rsidRPr="00236F2F">
              <w:rPr>
                <w:noProof w:val="0"/>
                <w:sz w:val="20"/>
                <w:szCs w:val="20"/>
                <w:lang w:val="ro-MD" w:eastAsia="ru-RU"/>
              </w:rPr>
              <w:t>Termen de executare a lucrărilor 2 luni</w:t>
            </w:r>
          </w:p>
        </w:tc>
        <w:tc>
          <w:tcPr>
            <w:tcW w:w="1980" w:type="dxa"/>
            <w:tcBorders>
              <w:top w:val="single" w:sz="4" w:space="0" w:color="auto"/>
              <w:left w:val="single" w:sz="4" w:space="0" w:color="auto"/>
              <w:bottom w:val="single" w:sz="4" w:space="0" w:color="auto"/>
              <w:right w:val="single" w:sz="4" w:space="0" w:color="auto"/>
            </w:tcBorders>
          </w:tcPr>
          <w:p w14:paraId="0C8C7AE4" w14:textId="77777777" w:rsidR="00236F2F" w:rsidRPr="00236F2F" w:rsidRDefault="00236F2F" w:rsidP="00236F2F">
            <w:pPr>
              <w:shd w:val="clear" w:color="auto" w:fill="FFFFFF"/>
              <w:spacing w:before="120"/>
              <w:jc w:val="center"/>
              <w:rPr>
                <w:noProof w:val="0"/>
                <w:sz w:val="20"/>
                <w:szCs w:val="20"/>
                <w:lang w:val="ro-MD" w:eastAsia="ru-RU"/>
              </w:rPr>
            </w:pPr>
            <w:r w:rsidRPr="00236F2F">
              <w:rPr>
                <w:b/>
                <w:noProof w:val="0"/>
                <w:sz w:val="20"/>
                <w:szCs w:val="20"/>
                <w:lang w:eastAsia="ru-RU"/>
              </w:rPr>
              <w:t>402087,46</w:t>
            </w:r>
          </w:p>
        </w:tc>
      </w:tr>
      <w:tr w:rsidR="00236F2F" w:rsidRPr="00236F2F" w14:paraId="6F309698" w14:textId="77777777" w:rsidTr="00D10D79">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044ECA95" w14:textId="77777777" w:rsidR="00236F2F" w:rsidRPr="00236F2F" w:rsidRDefault="00236F2F" w:rsidP="00236F2F">
            <w:pPr>
              <w:shd w:val="clear" w:color="auto" w:fill="FFFFFF"/>
              <w:spacing w:before="120"/>
              <w:jc w:val="center"/>
              <w:rPr>
                <w:noProof w:val="0"/>
                <w:sz w:val="20"/>
                <w:szCs w:val="20"/>
                <w:lang w:val="ro-MD" w:eastAsia="ru-RU"/>
              </w:rPr>
            </w:pPr>
            <w:r w:rsidRPr="00236F2F">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DBE78E3" w14:textId="77777777" w:rsidR="00236F2F" w:rsidRPr="00236F2F" w:rsidRDefault="00236F2F" w:rsidP="00236F2F">
            <w:pPr>
              <w:shd w:val="clear" w:color="auto" w:fill="FFFFFF"/>
              <w:spacing w:before="120"/>
              <w:jc w:val="center"/>
              <w:rPr>
                <w:noProof w:val="0"/>
                <w:sz w:val="20"/>
                <w:szCs w:val="20"/>
                <w:lang w:val="ro-MD" w:eastAsia="ru-RU"/>
              </w:rPr>
            </w:pPr>
            <w:r w:rsidRPr="00236F2F">
              <w:rPr>
                <w:b/>
                <w:noProof w:val="0"/>
                <w:sz w:val="20"/>
                <w:szCs w:val="20"/>
                <w:lang w:eastAsia="ru-RU"/>
              </w:rPr>
              <w:t>402 087,46</w:t>
            </w:r>
          </w:p>
        </w:tc>
      </w:tr>
    </w:tbl>
    <w:p w14:paraId="360E4845" w14:textId="77777777" w:rsidR="00236F2F" w:rsidRPr="00236F2F" w:rsidRDefault="00236F2F" w:rsidP="00236F2F">
      <w:pPr>
        <w:numPr>
          <w:ilvl w:val="0"/>
          <w:numId w:val="19"/>
        </w:numPr>
        <w:shd w:val="clear" w:color="auto" w:fill="FFFFFF"/>
        <w:tabs>
          <w:tab w:val="right" w:pos="426"/>
        </w:tabs>
        <w:spacing w:before="120" w:after="160" w:line="259" w:lineRule="auto"/>
        <w:ind w:left="360"/>
        <w:rPr>
          <w:b/>
          <w:noProof w:val="0"/>
          <w:lang w:val="ro-MD" w:eastAsia="ru-RU"/>
        </w:rPr>
      </w:pPr>
      <w:r w:rsidRPr="00236F2F">
        <w:rPr>
          <w:b/>
          <w:noProof w:val="0"/>
          <w:lang w:val="ro-MD" w:eastAsia="ru-RU"/>
        </w:rPr>
        <w:t>În cazul procedurilor de preselecție se indică numărul minim al candidaţilor şi, dacă este cazul, numărul maxim al acestora. Nu se aplică.</w:t>
      </w:r>
    </w:p>
    <w:p w14:paraId="5CF74D11" w14:textId="77777777" w:rsidR="00236F2F" w:rsidRPr="00236F2F" w:rsidRDefault="00236F2F" w:rsidP="00236F2F">
      <w:pPr>
        <w:numPr>
          <w:ilvl w:val="0"/>
          <w:numId w:val="19"/>
        </w:numPr>
        <w:shd w:val="clear" w:color="auto" w:fill="FFFFFF"/>
        <w:tabs>
          <w:tab w:val="right" w:pos="426"/>
        </w:tabs>
        <w:spacing w:after="160" w:line="259" w:lineRule="auto"/>
        <w:ind w:left="357"/>
        <w:rPr>
          <w:b/>
          <w:noProof w:val="0"/>
          <w:lang w:val="ro-MD" w:eastAsia="ru-RU"/>
        </w:rPr>
      </w:pPr>
      <w:r w:rsidRPr="00236F2F">
        <w:rPr>
          <w:b/>
          <w:noProof w:val="0"/>
          <w:lang w:val="ro-MD" w:eastAsia="ru-RU"/>
        </w:rPr>
        <w:t xml:space="preserve">În cazul în care contractul este împărțit pe loturi, un operator economic poate depune </w:t>
      </w:r>
    </w:p>
    <w:p w14:paraId="16546264" w14:textId="77777777" w:rsidR="00236F2F" w:rsidRPr="00236F2F" w:rsidRDefault="00236F2F" w:rsidP="00236F2F">
      <w:pPr>
        <w:shd w:val="clear" w:color="auto" w:fill="FFFFFF"/>
        <w:tabs>
          <w:tab w:val="right" w:pos="426"/>
        </w:tabs>
        <w:ind w:left="357"/>
        <w:rPr>
          <w:b/>
          <w:noProof w:val="0"/>
          <w:lang w:val="ro-MD" w:eastAsia="ru-RU"/>
        </w:rPr>
      </w:pPr>
      <w:r w:rsidRPr="00236F2F">
        <w:rPr>
          <w:b/>
          <w:noProof w:val="0"/>
          <w:lang w:val="ro-MD" w:eastAsia="ru-RU"/>
        </w:rPr>
        <w:t>oferta (se va selecta):</w:t>
      </w:r>
    </w:p>
    <w:p w14:paraId="3E4F484E" w14:textId="77777777" w:rsidR="00236F2F" w:rsidRPr="00236F2F" w:rsidRDefault="00236F2F" w:rsidP="00236F2F">
      <w:pPr>
        <w:numPr>
          <w:ilvl w:val="0"/>
          <w:numId w:val="20"/>
        </w:numPr>
        <w:shd w:val="clear" w:color="auto" w:fill="FFFFFF"/>
        <w:tabs>
          <w:tab w:val="right" w:pos="426"/>
        </w:tabs>
        <w:spacing w:after="160" w:line="259" w:lineRule="auto"/>
        <w:rPr>
          <w:noProof w:val="0"/>
          <w:lang w:val="ro-MD" w:eastAsia="ru-RU"/>
        </w:rPr>
      </w:pPr>
      <w:r w:rsidRPr="00236F2F">
        <w:rPr>
          <w:b/>
          <w:noProof w:val="0"/>
          <w:lang w:val="ro-MD" w:eastAsia="ru-RU"/>
        </w:rPr>
        <w:t>Pentru un singur lot</w:t>
      </w:r>
      <w:r w:rsidRPr="00236F2F">
        <w:rPr>
          <w:noProof w:val="0"/>
          <w:lang w:val="ro-MD" w:eastAsia="ru-RU"/>
        </w:rPr>
        <w:t>;</w:t>
      </w:r>
    </w:p>
    <w:p w14:paraId="0295B819" w14:textId="77777777" w:rsidR="00236F2F" w:rsidRPr="00236F2F" w:rsidRDefault="00236F2F" w:rsidP="00236F2F">
      <w:pPr>
        <w:numPr>
          <w:ilvl w:val="0"/>
          <w:numId w:val="20"/>
        </w:numPr>
        <w:shd w:val="clear" w:color="auto" w:fill="FFFFFF"/>
        <w:tabs>
          <w:tab w:val="right" w:pos="426"/>
        </w:tabs>
        <w:spacing w:after="160" w:line="259" w:lineRule="auto"/>
        <w:rPr>
          <w:noProof w:val="0"/>
          <w:lang w:val="ro-MD" w:eastAsia="ru-RU"/>
        </w:rPr>
      </w:pPr>
      <w:r w:rsidRPr="00236F2F">
        <w:rPr>
          <w:noProof w:val="0"/>
          <w:lang w:val="ro-MD" w:eastAsia="ru-RU"/>
        </w:rPr>
        <w:lastRenderedPageBreak/>
        <w:t>Pentru mai multe loturi;</w:t>
      </w:r>
    </w:p>
    <w:p w14:paraId="44C44FCE" w14:textId="77777777" w:rsidR="00236F2F" w:rsidRPr="00236F2F" w:rsidRDefault="00236F2F" w:rsidP="00236F2F">
      <w:pPr>
        <w:numPr>
          <w:ilvl w:val="0"/>
          <w:numId w:val="20"/>
        </w:numPr>
        <w:shd w:val="clear" w:color="auto" w:fill="FFFFFF"/>
        <w:tabs>
          <w:tab w:val="right" w:pos="426"/>
        </w:tabs>
        <w:spacing w:after="160" w:line="259" w:lineRule="auto"/>
        <w:rPr>
          <w:noProof w:val="0"/>
          <w:lang w:val="ro-MD" w:eastAsia="ru-RU"/>
        </w:rPr>
      </w:pPr>
      <w:r w:rsidRPr="00236F2F">
        <w:rPr>
          <w:noProof w:val="0"/>
          <w:lang w:val="ro-MD" w:eastAsia="ru-RU"/>
        </w:rPr>
        <w:t>Pentru toate loturile;</w:t>
      </w:r>
    </w:p>
    <w:p w14:paraId="3A365892" w14:textId="77777777" w:rsidR="00236F2F" w:rsidRPr="00236F2F" w:rsidRDefault="00236F2F" w:rsidP="00236F2F">
      <w:pPr>
        <w:numPr>
          <w:ilvl w:val="0"/>
          <w:numId w:val="20"/>
        </w:numPr>
        <w:shd w:val="clear" w:color="auto" w:fill="FFFFFF"/>
        <w:tabs>
          <w:tab w:val="right" w:pos="426"/>
        </w:tabs>
        <w:spacing w:after="160" w:line="259" w:lineRule="auto"/>
        <w:rPr>
          <w:noProof w:val="0"/>
          <w:lang w:val="ro-MD" w:eastAsia="ru-RU"/>
        </w:rPr>
      </w:pPr>
      <w:r w:rsidRPr="00236F2F">
        <w:rPr>
          <w:noProof w:val="0"/>
          <w:lang w:val="ro-MD" w:eastAsia="ru-RU"/>
        </w:rPr>
        <w:t>Alte limitări privind numărul de loturi care pot fi atribuite aceluiași ofertant___________</w:t>
      </w:r>
    </w:p>
    <w:p w14:paraId="51F0B580" w14:textId="77777777" w:rsidR="00236F2F" w:rsidRPr="00236F2F" w:rsidRDefault="00236F2F" w:rsidP="00236F2F">
      <w:pPr>
        <w:numPr>
          <w:ilvl w:val="0"/>
          <w:numId w:val="19"/>
        </w:numPr>
        <w:shd w:val="clear" w:color="auto" w:fill="FFFFFF"/>
        <w:tabs>
          <w:tab w:val="right" w:pos="426"/>
        </w:tabs>
        <w:spacing w:before="120" w:after="160" w:line="259" w:lineRule="auto"/>
        <w:ind w:left="360"/>
        <w:rPr>
          <w:b/>
          <w:noProof w:val="0"/>
          <w:lang w:val="ro-MD" w:eastAsia="ru-RU"/>
        </w:rPr>
      </w:pPr>
      <w:r w:rsidRPr="00236F2F">
        <w:rPr>
          <w:b/>
          <w:noProof w:val="0"/>
          <w:lang w:val="ro-MD" w:eastAsia="ru-RU"/>
        </w:rPr>
        <w:t xml:space="preserve">Admiterea sau interzicerea ofertelor alternative: </w:t>
      </w:r>
      <w:r w:rsidRPr="00236F2F">
        <w:rPr>
          <w:b/>
          <w:noProof w:val="0"/>
          <w:u w:val="single"/>
          <w:lang w:val="ro-MD" w:eastAsia="ru-RU"/>
        </w:rPr>
        <w:t>Nu se admite</w:t>
      </w:r>
    </w:p>
    <w:p w14:paraId="1A6FCEE3" w14:textId="77777777" w:rsidR="00236F2F" w:rsidRPr="00236F2F" w:rsidRDefault="00236F2F" w:rsidP="00236F2F">
      <w:pPr>
        <w:shd w:val="clear" w:color="auto" w:fill="FFFFFF"/>
        <w:tabs>
          <w:tab w:val="right" w:pos="426"/>
        </w:tabs>
        <w:ind w:left="6206"/>
        <w:rPr>
          <w:noProof w:val="0"/>
          <w:sz w:val="20"/>
          <w:lang w:val="ro-MD" w:eastAsia="ru-RU"/>
        </w:rPr>
      </w:pPr>
      <w:r w:rsidRPr="00236F2F">
        <w:rPr>
          <w:noProof w:val="0"/>
          <w:sz w:val="20"/>
          <w:lang w:val="ro-MD" w:eastAsia="ru-RU"/>
        </w:rPr>
        <w:t>(indicați se admite sau nu se admite)</w:t>
      </w:r>
    </w:p>
    <w:p w14:paraId="4E6096B5" w14:textId="77777777" w:rsidR="00236F2F" w:rsidRPr="00236F2F" w:rsidRDefault="00236F2F" w:rsidP="00236F2F">
      <w:pPr>
        <w:numPr>
          <w:ilvl w:val="0"/>
          <w:numId w:val="19"/>
        </w:numPr>
        <w:shd w:val="clear" w:color="auto" w:fill="FFFFFF"/>
        <w:tabs>
          <w:tab w:val="left" w:pos="0"/>
          <w:tab w:val="left" w:pos="284"/>
          <w:tab w:val="left" w:pos="426"/>
        </w:tabs>
        <w:spacing w:before="120" w:after="160" w:line="259" w:lineRule="auto"/>
        <w:ind w:left="360"/>
        <w:rPr>
          <w:b/>
          <w:noProof w:val="0"/>
          <w:lang w:val="ro-MD" w:eastAsia="ru-RU"/>
        </w:rPr>
      </w:pPr>
      <w:r w:rsidRPr="00236F2F">
        <w:rPr>
          <w:b/>
          <w:noProof w:val="0"/>
          <w:lang w:val="ro-MD" w:eastAsia="ru-RU"/>
        </w:rPr>
        <w:t xml:space="preserve">Termenii și condițiile de prestare/executare solicitați: </w:t>
      </w:r>
      <w:r w:rsidRPr="00236F2F">
        <w:rPr>
          <w:b/>
          <w:noProof w:val="0"/>
          <w:color w:val="FF0000"/>
          <w:u w:val="single"/>
          <w:lang w:val="ro-MD" w:eastAsia="ru-RU"/>
        </w:rPr>
        <w:t>Lucrările se vor executa în termen de 2 luni de la  semnarea procesului verbal de începere a lucrărilor.</w:t>
      </w:r>
    </w:p>
    <w:p w14:paraId="6A827917" w14:textId="77777777" w:rsidR="00236F2F" w:rsidRPr="00236F2F" w:rsidRDefault="00236F2F" w:rsidP="00236F2F">
      <w:pPr>
        <w:numPr>
          <w:ilvl w:val="0"/>
          <w:numId w:val="19"/>
        </w:numPr>
        <w:shd w:val="clear" w:color="auto" w:fill="FFFFFF"/>
        <w:tabs>
          <w:tab w:val="left" w:pos="0"/>
          <w:tab w:val="left" w:pos="284"/>
          <w:tab w:val="left" w:pos="426"/>
        </w:tabs>
        <w:spacing w:before="120" w:after="160" w:line="259" w:lineRule="auto"/>
        <w:ind w:left="284" w:hanging="284"/>
        <w:rPr>
          <w:b/>
          <w:noProof w:val="0"/>
          <w:lang w:val="ro-MD" w:eastAsia="ru-RU"/>
        </w:rPr>
      </w:pPr>
      <w:r w:rsidRPr="00236F2F">
        <w:rPr>
          <w:b/>
          <w:noProof w:val="0"/>
          <w:lang w:val="ro-MD" w:eastAsia="ru-RU"/>
        </w:rPr>
        <w:t>Termenul de valabilitate a contractului:31.12.2026.</w:t>
      </w:r>
    </w:p>
    <w:p w14:paraId="2A6C514E" w14:textId="77777777" w:rsidR="00236F2F" w:rsidRPr="00236F2F" w:rsidRDefault="00236F2F" w:rsidP="00236F2F">
      <w:pPr>
        <w:numPr>
          <w:ilvl w:val="0"/>
          <w:numId w:val="19"/>
        </w:numPr>
        <w:tabs>
          <w:tab w:val="right" w:pos="426"/>
        </w:tabs>
        <w:spacing w:before="120" w:after="160" w:line="259" w:lineRule="auto"/>
        <w:ind w:left="360"/>
        <w:rPr>
          <w:b/>
          <w:noProof w:val="0"/>
          <w:lang w:val="ro-MD" w:eastAsia="ru-RU"/>
        </w:rPr>
      </w:pPr>
      <w:r w:rsidRPr="00236F2F">
        <w:rPr>
          <w:b/>
          <w:noProof w:val="0"/>
          <w:lang w:val="ro-MD" w:eastAsia="ru-RU"/>
        </w:rPr>
        <w:t>Contract de achiziție rezervat atelierelor protejate sau că acesta poate fi executat numai în cadrul unor programe de angajare protejată (după caz): _</w:t>
      </w:r>
      <w:r w:rsidRPr="00236F2F">
        <w:rPr>
          <w:b/>
          <w:noProof w:val="0"/>
          <w:u w:val="single"/>
          <w:lang w:val="ro-MD" w:eastAsia="ru-RU"/>
        </w:rPr>
        <w:t>Nu____________</w:t>
      </w:r>
    </w:p>
    <w:p w14:paraId="1877F109" w14:textId="77777777" w:rsidR="00236F2F" w:rsidRPr="00236F2F" w:rsidRDefault="00236F2F" w:rsidP="00236F2F">
      <w:pPr>
        <w:shd w:val="clear" w:color="auto" w:fill="FFFFFF"/>
        <w:tabs>
          <w:tab w:val="right" w:pos="426"/>
        </w:tabs>
        <w:ind w:left="7560" w:hanging="630"/>
        <w:contextualSpacing/>
        <w:rPr>
          <w:noProof w:val="0"/>
          <w:sz w:val="20"/>
          <w:lang w:val="ro-MD" w:eastAsia="ru-RU"/>
        </w:rPr>
      </w:pPr>
      <w:r w:rsidRPr="00236F2F">
        <w:rPr>
          <w:noProof w:val="0"/>
          <w:sz w:val="20"/>
          <w:lang w:val="ro-MD" w:eastAsia="ru-RU"/>
        </w:rPr>
        <w:t>(indicați da sau nu)</w:t>
      </w:r>
    </w:p>
    <w:p w14:paraId="4C6695A0" w14:textId="77777777" w:rsidR="00236F2F" w:rsidRPr="00236F2F" w:rsidRDefault="00236F2F" w:rsidP="00236F2F">
      <w:pPr>
        <w:numPr>
          <w:ilvl w:val="0"/>
          <w:numId w:val="19"/>
        </w:numPr>
        <w:shd w:val="clear" w:color="auto" w:fill="FFFFFF"/>
        <w:tabs>
          <w:tab w:val="right" w:pos="426"/>
        </w:tabs>
        <w:spacing w:before="120" w:after="160" w:line="259" w:lineRule="auto"/>
        <w:ind w:left="360"/>
        <w:rPr>
          <w:b/>
          <w:noProof w:val="0"/>
          <w:lang w:val="ro-MD" w:eastAsia="ru-RU"/>
        </w:rPr>
      </w:pPr>
      <w:r w:rsidRPr="00236F2F">
        <w:rPr>
          <w:b/>
          <w:noProof w:val="0"/>
          <w:lang w:val="ro-MD" w:eastAsia="ru-RU"/>
        </w:rPr>
        <w:t xml:space="preserve">Prestarea serviciului este rezervată unei anumite profesii în temeiul unor legi sau al unor acte administrative (după caz): </w:t>
      </w:r>
      <w:r w:rsidRPr="00236F2F">
        <w:rPr>
          <w:b/>
          <w:noProof w:val="0"/>
          <w:u w:val="single"/>
          <w:lang w:val="ro-MD" w:eastAsia="ru-RU"/>
        </w:rPr>
        <w:t>Nu se aplică</w:t>
      </w:r>
      <w:r w:rsidRPr="00236F2F">
        <w:rPr>
          <w:b/>
          <w:noProof w:val="0"/>
          <w:lang w:val="ro-MD" w:eastAsia="ru-RU"/>
        </w:rPr>
        <w:t>______________________</w:t>
      </w:r>
    </w:p>
    <w:p w14:paraId="1686ED2D" w14:textId="77777777" w:rsidR="00236F2F" w:rsidRPr="00236F2F" w:rsidRDefault="00236F2F" w:rsidP="00236F2F">
      <w:pPr>
        <w:shd w:val="clear" w:color="auto" w:fill="FFFFFF"/>
        <w:tabs>
          <w:tab w:val="right" w:pos="426"/>
        </w:tabs>
        <w:contextualSpacing/>
        <w:jc w:val="center"/>
        <w:rPr>
          <w:noProof w:val="0"/>
          <w:sz w:val="20"/>
          <w:lang w:val="ro-MD" w:eastAsia="ru-RU"/>
        </w:rPr>
      </w:pPr>
      <w:r w:rsidRPr="00236F2F">
        <w:rPr>
          <w:noProof w:val="0"/>
          <w:sz w:val="20"/>
          <w:lang w:val="ro-MD" w:eastAsia="ru-RU"/>
        </w:rPr>
        <w:t>(se menționează respectivele legi și acte administrative)</w:t>
      </w:r>
    </w:p>
    <w:p w14:paraId="514586DA" w14:textId="77777777" w:rsidR="00236F2F" w:rsidRPr="00236F2F" w:rsidRDefault="00236F2F" w:rsidP="00236F2F">
      <w:pPr>
        <w:numPr>
          <w:ilvl w:val="0"/>
          <w:numId w:val="19"/>
        </w:numPr>
        <w:shd w:val="clear" w:color="auto" w:fill="FFFFFF"/>
        <w:tabs>
          <w:tab w:val="right" w:pos="426"/>
        </w:tabs>
        <w:spacing w:before="120" w:after="160" w:line="259" w:lineRule="auto"/>
        <w:ind w:left="360"/>
        <w:rPr>
          <w:b/>
          <w:noProof w:val="0"/>
          <w:lang w:val="ro-MD" w:eastAsia="ru-RU"/>
        </w:rPr>
      </w:pPr>
      <w:r w:rsidRPr="00236F2F">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58"/>
        <w:gridCol w:w="3360"/>
        <w:gridCol w:w="3874"/>
        <w:gridCol w:w="1553"/>
      </w:tblGrid>
      <w:tr w:rsidR="00236F2F" w:rsidRPr="00236F2F" w14:paraId="1DEE944E" w14:textId="77777777" w:rsidTr="00D10D79">
        <w:tc>
          <w:tcPr>
            <w:tcW w:w="558" w:type="dxa"/>
            <w:shd w:val="clear" w:color="auto" w:fill="auto"/>
          </w:tcPr>
          <w:p w14:paraId="7353392D" w14:textId="77777777" w:rsidR="00236F2F" w:rsidRPr="00236F2F" w:rsidRDefault="00236F2F" w:rsidP="00236F2F">
            <w:pPr>
              <w:shd w:val="clear" w:color="auto" w:fill="FFFFFF"/>
              <w:tabs>
                <w:tab w:val="left" w:pos="612"/>
              </w:tabs>
              <w:spacing w:before="120" w:after="120"/>
              <w:rPr>
                <w:b/>
                <w:iCs/>
                <w:noProof w:val="0"/>
                <w:sz w:val="20"/>
                <w:szCs w:val="20"/>
                <w:lang w:val="ro-MD" w:eastAsia="ru-RU"/>
              </w:rPr>
            </w:pPr>
            <w:r w:rsidRPr="00236F2F">
              <w:rPr>
                <w:b/>
                <w:iCs/>
                <w:noProof w:val="0"/>
                <w:sz w:val="20"/>
                <w:szCs w:val="20"/>
                <w:lang w:val="ro-MD" w:eastAsia="ru-RU"/>
              </w:rPr>
              <w:t>Nr. d/o</w:t>
            </w:r>
          </w:p>
        </w:tc>
        <w:tc>
          <w:tcPr>
            <w:tcW w:w="3360" w:type="dxa"/>
            <w:shd w:val="clear" w:color="auto" w:fill="auto"/>
          </w:tcPr>
          <w:p w14:paraId="5AC56756" w14:textId="77777777" w:rsidR="00236F2F" w:rsidRPr="00236F2F" w:rsidRDefault="00236F2F" w:rsidP="00236F2F">
            <w:pPr>
              <w:shd w:val="clear" w:color="auto" w:fill="FFFFFF"/>
              <w:tabs>
                <w:tab w:val="left" w:pos="612"/>
              </w:tabs>
              <w:spacing w:before="120" w:after="120"/>
              <w:jc w:val="center"/>
              <w:rPr>
                <w:b/>
                <w:iCs/>
                <w:noProof w:val="0"/>
                <w:sz w:val="20"/>
                <w:szCs w:val="20"/>
                <w:lang w:val="ro-MD" w:eastAsia="ru-RU"/>
              </w:rPr>
            </w:pPr>
            <w:r w:rsidRPr="00236F2F">
              <w:rPr>
                <w:b/>
                <w:iCs/>
                <w:noProof w:val="0"/>
                <w:sz w:val="20"/>
                <w:szCs w:val="20"/>
                <w:lang w:val="ro-MD" w:eastAsia="ru-RU"/>
              </w:rPr>
              <w:t>Descrierea criteriului/cerinței</w:t>
            </w:r>
          </w:p>
        </w:tc>
        <w:tc>
          <w:tcPr>
            <w:tcW w:w="3874" w:type="dxa"/>
            <w:shd w:val="clear" w:color="auto" w:fill="auto"/>
          </w:tcPr>
          <w:p w14:paraId="621A2EF9" w14:textId="77777777" w:rsidR="00236F2F" w:rsidRPr="00236F2F" w:rsidRDefault="00236F2F" w:rsidP="00236F2F">
            <w:pPr>
              <w:shd w:val="clear" w:color="auto" w:fill="FFFFFF"/>
              <w:tabs>
                <w:tab w:val="left" w:pos="612"/>
              </w:tabs>
              <w:spacing w:before="120" w:after="120"/>
              <w:rPr>
                <w:b/>
                <w:iCs/>
                <w:noProof w:val="0"/>
                <w:sz w:val="20"/>
                <w:szCs w:val="20"/>
                <w:lang w:val="ro-MD" w:eastAsia="ru-RU"/>
              </w:rPr>
            </w:pPr>
            <w:r w:rsidRPr="00236F2F">
              <w:rPr>
                <w:b/>
                <w:iCs/>
                <w:noProof w:val="0"/>
                <w:sz w:val="20"/>
                <w:szCs w:val="20"/>
                <w:lang w:val="ro-MD" w:eastAsia="ru-RU"/>
              </w:rPr>
              <w:t>Mod de demonstrare a îndeplinirii criteriului/cerinței:</w:t>
            </w:r>
          </w:p>
        </w:tc>
        <w:tc>
          <w:tcPr>
            <w:tcW w:w="1553" w:type="dxa"/>
            <w:shd w:val="clear" w:color="auto" w:fill="auto"/>
          </w:tcPr>
          <w:p w14:paraId="2188F368" w14:textId="77777777" w:rsidR="00236F2F" w:rsidRPr="00236F2F" w:rsidRDefault="00236F2F" w:rsidP="00236F2F">
            <w:pPr>
              <w:shd w:val="clear" w:color="auto" w:fill="FFFFFF"/>
              <w:tabs>
                <w:tab w:val="left" w:pos="612"/>
              </w:tabs>
              <w:spacing w:before="120" w:after="120"/>
              <w:jc w:val="center"/>
              <w:rPr>
                <w:b/>
                <w:iCs/>
                <w:noProof w:val="0"/>
                <w:sz w:val="20"/>
                <w:szCs w:val="20"/>
                <w:lang w:val="ro-MD" w:eastAsia="ru-RU"/>
              </w:rPr>
            </w:pPr>
            <w:r w:rsidRPr="00236F2F">
              <w:rPr>
                <w:b/>
                <w:iCs/>
                <w:noProof w:val="0"/>
                <w:sz w:val="20"/>
                <w:szCs w:val="20"/>
                <w:lang w:val="ro-MD" w:eastAsia="ru-RU"/>
              </w:rPr>
              <w:t>Nivelul minim/</w:t>
            </w:r>
            <w:r w:rsidRPr="00236F2F">
              <w:rPr>
                <w:b/>
                <w:iCs/>
                <w:noProof w:val="0"/>
                <w:sz w:val="20"/>
                <w:szCs w:val="20"/>
                <w:lang w:val="ro-MD" w:eastAsia="ru-RU"/>
              </w:rPr>
              <w:br/>
              <w:t>Obligativitatea</w:t>
            </w:r>
          </w:p>
        </w:tc>
      </w:tr>
      <w:tr w:rsidR="00236F2F" w:rsidRPr="00236F2F" w14:paraId="59961721" w14:textId="77777777" w:rsidTr="00D10D79">
        <w:trPr>
          <w:trHeight w:val="711"/>
        </w:trPr>
        <w:tc>
          <w:tcPr>
            <w:tcW w:w="558" w:type="dxa"/>
            <w:shd w:val="clear" w:color="auto" w:fill="auto"/>
          </w:tcPr>
          <w:p w14:paraId="64BC3EAA"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1</w:t>
            </w:r>
          </w:p>
        </w:tc>
        <w:tc>
          <w:tcPr>
            <w:tcW w:w="3360" w:type="dxa"/>
            <w:shd w:val="clear" w:color="auto" w:fill="auto"/>
          </w:tcPr>
          <w:p w14:paraId="24BCE0CB"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 xml:space="preserve">DUAE </w:t>
            </w:r>
          </w:p>
        </w:tc>
        <w:tc>
          <w:tcPr>
            <w:tcW w:w="3874" w:type="dxa"/>
            <w:shd w:val="clear" w:color="auto" w:fill="auto"/>
          </w:tcPr>
          <w:p w14:paraId="7D0887D6"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Confirmat prin aplicarea semnăturii electronice</w:t>
            </w:r>
          </w:p>
        </w:tc>
        <w:tc>
          <w:tcPr>
            <w:tcW w:w="1553" w:type="dxa"/>
            <w:shd w:val="clear" w:color="auto" w:fill="auto"/>
          </w:tcPr>
          <w:p w14:paraId="4B501082"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 xml:space="preserve">Obligatoriu </w:t>
            </w:r>
          </w:p>
        </w:tc>
      </w:tr>
      <w:tr w:rsidR="00236F2F" w:rsidRPr="00236F2F" w14:paraId="671C8F09" w14:textId="77777777" w:rsidTr="00D10D79">
        <w:trPr>
          <w:trHeight w:val="1176"/>
        </w:trPr>
        <w:tc>
          <w:tcPr>
            <w:tcW w:w="558" w:type="dxa"/>
            <w:shd w:val="clear" w:color="auto" w:fill="auto"/>
          </w:tcPr>
          <w:p w14:paraId="6E0226E6"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2</w:t>
            </w:r>
          </w:p>
        </w:tc>
        <w:tc>
          <w:tcPr>
            <w:tcW w:w="3360" w:type="dxa"/>
            <w:shd w:val="clear" w:color="auto" w:fill="auto"/>
          </w:tcPr>
          <w:p w14:paraId="639B448E"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Formularele nr. 3, 5, 7 cu specificatia parametrilor tehnici solicitati in caietul de sarcini</w:t>
            </w:r>
          </w:p>
        </w:tc>
        <w:tc>
          <w:tcPr>
            <w:tcW w:w="3874" w:type="dxa"/>
            <w:shd w:val="clear" w:color="auto" w:fill="auto"/>
          </w:tcPr>
          <w:p w14:paraId="56A1F74B"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Confirmat prin aplicarea semnăturii electronice și elaborat în conformitate cu normele învigoare</w:t>
            </w:r>
          </w:p>
        </w:tc>
        <w:tc>
          <w:tcPr>
            <w:tcW w:w="1553" w:type="dxa"/>
            <w:shd w:val="clear" w:color="auto" w:fill="auto"/>
          </w:tcPr>
          <w:p w14:paraId="1E98CDD1"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Obligatoriu</w:t>
            </w:r>
          </w:p>
        </w:tc>
      </w:tr>
      <w:tr w:rsidR="00236F2F" w:rsidRPr="00236F2F" w14:paraId="52A6B3AD" w14:textId="77777777" w:rsidTr="00D10D79">
        <w:tc>
          <w:tcPr>
            <w:tcW w:w="558" w:type="dxa"/>
            <w:shd w:val="clear" w:color="auto" w:fill="auto"/>
          </w:tcPr>
          <w:p w14:paraId="4DA82A61"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3</w:t>
            </w:r>
          </w:p>
        </w:tc>
        <w:tc>
          <w:tcPr>
            <w:tcW w:w="3360" w:type="dxa"/>
            <w:shd w:val="clear" w:color="auto" w:fill="auto"/>
          </w:tcPr>
          <w:p w14:paraId="476EAA79"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Garanţia pentru ofertă 1 %</w:t>
            </w:r>
          </w:p>
        </w:tc>
        <w:tc>
          <w:tcPr>
            <w:tcW w:w="3874" w:type="dxa"/>
            <w:shd w:val="clear" w:color="auto" w:fill="auto"/>
          </w:tcPr>
          <w:p w14:paraId="7B8EB89F"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Scrisoare  de  garanţie  bancară (anexa nr. 9) confirmată prin semnătura şi ştampila a băncii sau transfer pe contul autorității contractante;</w:t>
            </w:r>
          </w:p>
          <w:p w14:paraId="2D4DB5B5"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 xml:space="preserve"> Termenul de valabilitate al garanţiei să fie egal cu termenul de valabilitate al ofertei (60 zile). original  - cu semnătura electronică a operatorul economic</w:t>
            </w:r>
          </w:p>
        </w:tc>
        <w:tc>
          <w:tcPr>
            <w:tcW w:w="1553" w:type="dxa"/>
            <w:shd w:val="clear" w:color="auto" w:fill="auto"/>
          </w:tcPr>
          <w:p w14:paraId="1940A3AB"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 xml:space="preserve">Obligatoriu </w:t>
            </w:r>
          </w:p>
          <w:p w14:paraId="5FD39276" w14:textId="77777777" w:rsidR="00236F2F" w:rsidRPr="00236F2F" w:rsidRDefault="00236F2F" w:rsidP="00236F2F">
            <w:pPr>
              <w:shd w:val="clear" w:color="auto" w:fill="FFFFFF"/>
              <w:tabs>
                <w:tab w:val="left" w:pos="612"/>
              </w:tabs>
              <w:spacing w:before="120" w:after="120"/>
              <w:rPr>
                <w:iCs/>
                <w:noProof w:val="0"/>
                <w:lang w:val="ro-MD" w:eastAsia="ru-RU"/>
              </w:rPr>
            </w:pPr>
          </w:p>
        </w:tc>
      </w:tr>
      <w:tr w:rsidR="00236F2F" w:rsidRPr="00236F2F" w14:paraId="5117B167" w14:textId="77777777" w:rsidTr="00D10D79">
        <w:tc>
          <w:tcPr>
            <w:tcW w:w="558" w:type="dxa"/>
            <w:shd w:val="clear" w:color="auto" w:fill="auto"/>
          </w:tcPr>
          <w:p w14:paraId="6047C285"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4</w:t>
            </w:r>
          </w:p>
        </w:tc>
        <w:tc>
          <w:tcPr>
            <w:tcW w:w="3360" w:type="dxa"/>
            <w:shd w:val="clear" w:color="auto" w:fill="auto"/>
          </w:tcPr>
          <w:p w14:paraId="3BFE5DE1"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Declaraţie privind valabilitatea ofertei</w:t>
            </w:r>
          </w:p>
        </w:tc>
        <w:tc>
          <w:tcPr>
            <w:tcW w:w="3874" w:type="dxa"/>
            <w:shd w:val="clear" w:color="auto" w:fill="auto"/>
          </w:tcPr>
          <w:p w14:paraId="28645A5B"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Original conform anexei nr.8 din Documentația Standard  – cu semnătura electronică a operatorul economic</w:t>
            </w:r>
          </w:p>
        </w:tc>
        <w:tc>
          <w:tcPr>
            <w:tcW w:w="1553" w:type="dxa"/>
            <w:shd w:val="clear" w:color="auto" w:fill="auto"/>
          </w:tcPr>
          <w:p w14:paraId="2CEB11D4"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Obligatoriu</w:t>
            </w:r>
          </w:p>
        </w:tc>
      </w:tr>
      <w:tr w:rsidR="00236F2F" w:rsidRPr="00236F2F" w14:paraId="3EF040C7" w14:textId="77777777" w:rsidTr="00D10D79">
        <w:tc>
          <w:tcPr>
            <w:tcW w:w="558" w:type="dxa"/>
            <w:shd w:val="clear" w:color="auto" w:fill="auto"/>
          </w:tcPr>
          <w:p w14:paraId="14FDAFE3"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5</w:t>
            </w:r>
          </w:p>
        </w:tc>
        <w:tc>
          <w:tcPr>
            <w:tcW w:w="3360" w:type="dxa"/>
            <w:shd w:val="clear" w:color="auto" w:fill="auto"/>
          </w:tcPr>
          <w:p w14:paraId="6351476B"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Graficul de executare a lucrărilor</w:t>
            </w:r>
          </w:p>
        </w:tc>
        <w:tc>
          <w:tcPr>
            <w:tcW w:w="3874" w:type="dxa"/>
            <w:shd w:val="clear" w:color="auto" w:fill="auto"/>
          </w:tcPr>
          <w:p w14:paraId="402DB74D"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Original conform anexei nr.10 din Documentația Standard  – cu semnătura electronică a operatorul economic</w:t>
            </w:r>
          </w:p>
        </w:tc>
        <w:tc>
          <w:tcPr>
            <w:tcW w:w="1553" w:type="dxa"/>
            <w:shd w:val="clear" w:color="auto" w:fill="auto"/>
          </w:tcPr>
          <w:p w14:paraId="34DDE03C"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Obligatoriu</w:t>
            </w:r>
          </w:p>
        </w:tc>
      </w:tr>
      <w:tr w:rsidR="00236F2F" w:rsidRPr="00236F2F" w14:paraId="720F7A01" w14:textId="77777777" w:rsidTr="00D10D79">
        <w:tc>
          <w:tcPr>
            <w:tcW w:w="558" w:type="dxa"/>
            <w:shd w:val="clear" w:color="auto" w:fill="auto"/>
          </w:tcPr>
          <w:p w14:paraId="21F1EA1C"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lastRenderedPageBreak/>
              <w:t>6</w:t>
            </w:r>
          </w:p>
        </w:tc>
        <w:tc>
          <w:tcPr>
            <w:tcW w:w="3360" w:type="dxa"/>
            <w:shd w:val="clear" w:color="auto" w:fill="auto"/>
          </w:tcPr>
          <w:p w14:paraId="58AF0984"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Declarație privind experiența similară</w:t>
            </w:r>
          </w:p>
        </w:tc>
        <w:tc>
          <w:tcPr>
            <w:tcW w:w="3874" w:type="dxa"/>
            <w:shd w:val="clear" w:color="auto" w:fill="auto"/>
          </w:tcPr>
          <w:p w14:paraId="4E0CE285" w14:textId="77777777" w:rsidR="00236F2F" w:rsidRPr="00236F2F" w:rsidRDefault="00236F2F" w:rsidP="00236F2F">
            <w:pPr>
              <w:shd w:val="clear" w:color="auto" w:fill="FFFFFF"/>
              <w:tabs>
                <w:tab w:val="left" w:pos="612"/>
              </w:tabs>
              <w:spacing w:before="120" w:after="120"/>
              <w:jc w:val="both"/>
              <w:rPr>
                <w:iCs/>
                <w:noProof w:val="0"/>
                <w:lang w:val="ro-MD" w:eastAsia="ru-RU"/>
              </w:rPr>
            </w:pPr>
            <w:r w:rsidRPr="00236F2F">
              <w:rPr>
                <w:iCs/>
                <w:noProof w:val="0"/>
                <w:lang w:val="ro-MD" w:eastAsia="ru-RU"/>
              </w:rPr>
              <w:t xml:space="preserve">Original conform anexei nr.12 din Documentația Standard  </w:t>
            </w:r>
          </w:p>
          <w:p w14:paraId="5F5AF2CA" w14:textId="77777777" w:rsidR="00236F2F" w:rsidRPr="00236F2F" w:rsidRDefault="00236F2F" w:rsidP="00236F2F">
            <w:pPr>
              <w:shd w:val="clear" w:color="auto" w:fill="FFFFFF"/>
              <w:tabs>
                <w:tab w:val="left" w:pos="612"/>
              </w:tabs>
              <w:spacing w:before="120" w:after="120"/>
              <w:jc w:val="both"/>
              <w:rPr>
                <w:iCs/>
                <w:noProof w:val="0"/>
                <w:lang w:val="ro-MD" w:eastAsia="ru-RU"/>
              </w:rPr>
            </w:pPr>
            <w:r w:rsidRPr="00236F2F">
              <w:rPr>
                <w:iCs/>
                <w:noProof w:val="0"/>
                <w:lang w:val="en-US" w:eastAsia="ru-RU"/>
              </w:rPr>
              <w:t>Semnat electronic de către reprezentantul legal al Participantului</w:t>
            </w:r>
          </w:p>
        </w:tc>
        <w:tc>
          <w:tcPr>
            <w:tcW w:w="1553" w:type="dxa"/>
            <w:shd w:val="clear" w:color="auto" w:fill="auto"/>
          </w:tcPr>
          <w:p w14:paraId="3F210D7E"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Obligatoriu</w:t>
            </w:r>
          </w:p>
        </w:tc>
      </w:tr>
      <w:tr w:rsidR="00236F2F" w:rsidRPr="00236F2F" w14:paraId="525FA805" w14:textId="77777777" w:rsidTr="00D10D79">
        <w:tc>
          <w:tcPr>
            <w:tcW w:w="558" w:type="dxa"/>
            <w:shd w:val="clear" w:color="auto" w:fill="auto"/>
          </w:tcPr>
          <w:p w14:paraId="56C87365"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7</w:t>
            </w:r>
          </w:p>
        </w:tc>
        <w:tc>
          <w:tcPr>
            <w:tcW w:w="3360" w:type="dxa"/>
            <w:shd w:val="clear" w:color="auto" w:fill="auto"/>
          </w:tcPr>
          <w:p w14:paraId="62FFCD6B"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Declarație privind lista principalelor lucrări executate în ultimul an de activitate</w:t>
            </w:r>
          </w:p>
        </w:tc>
        <w:tc>
          <w:tcPr>
            <w:tcW w:w="3874" w:type="dxa"/>
            <w:shd w:val="clear" w:color="auto" w:fill="auto"/>
          </w:tcPr>
          <w:p w14:paraId="0A787903"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Original conform anexei nr.13 din Documentația Standard  – cu semnătura electronică a operatorul economic</w:t>
            </w:r>
          </w:p>
        </w:tc>
        <w:tc>
          <w:tcPr>
            <w:tcW w:w="1553" w:type="dxa"/>
            <w:shd w:val="clear" w:color="auto" w:fill="auto"/>
          </w:tcPr>
          <w:p w14:paraId="4AC71439"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Obligatoriu</w:t>
            </w:r>
          </w:p>
        </w:tc>
      </w:tr>
      <w:tr w:rsidR="00236F2F" w:rsidRPr="00236F2F" w14:paraId="000DFA46" w14:textId="77777777" w:rsidTr="00D10D79">
        <w:tc>
          <w:tcPr>
            <w:tcW w:w="558" w:type="dxa"/>
            <w:shd w:val="clear" w:color="auto" w:fill="auto"/>
          </w:tcPr>
          <w:p w14:paraId="3ABDB570"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8</w:t>
            </w:r>
          </w:p>
        </w:tc>
        <w:tc>
          <w:tcPr>
            <w:tcW w:w="3360" w:type="dxa"/>
            <w:shd w:val="clear" w:color="auto" w:fill="auto"/>
          </w:tcPr>
          <w:p w14:paraId="1AE65990"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Declarație privind dotările specifice, utilajul şi echipamentul necesar pentru îndeplinirea corespunzătoare a contractului</w:t>
            </w:r>
          </w:p>
        </w:tc>
        <w:tc>
          <w:tcPr>
            <w:tcW w:w="3874" w:type="dxa"/>
            <w:shd w:val="clear" w:color="auto" w:fill="auto"/>
          </w:tcPr>
          <w:p w14:paraId="1206B4EB"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Original conform anexei nr.14 din Documentația Standard  – cu semnătura electronică a operatorul economic</w:t>
            </w:r>
          </w:p>
        </w:tc>
        <w:tc>
          <w:tcPr>
            <w:tcW w:w="1553" w:type="dxa"/>
            <w:shd w:val="clear" w:color="auto" w:fill="auto"/>
          </w:tcPr>
          <w:p w14:paraId="2657596A"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Obligatoriu</w:t>
            </w:r>
          </w:p>
        </w:tc>
      </w:tr>
      <w:tr w:rsidR="00236F2F" w:rsidRPr="00236F2F" w14:paraId="6DA42950" w14:textId="77777777" w:rsidTr="00D10D79">
        <w:tc>
          <w:tcPr>
            <w:tcW w:w="558" w:type="dxa"/>
            <w:shd w:val="clear" w:color="auto" w:fill="auto"/>
          </w:tcPr>
          <w:p w14:paraId="3346FCD6"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9</w:t>
            </w:r>
          </w:p>
        </w:tc>
        <w:tc>
          <w:tcPr>
            <w:tcW w:w="3360" w:type="dxa"/>
            <w:shd w:val="clear" w:color="auto" w:fill="auto"/>
          </w:tcPr>
          <w:p w14:paraId="455E7A6E"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Declarație privind personalul de specialitate şi/sau a experţilor propus/propuşi pentru implementarea contractului</w:t>
            </w:r>
          </w:p>
        </w:tc>
        <w:tc>
          <w:tcPr>
            <w:tcW w:w="3874" w:type="dxa"/>
            <w:shd w:val="clear" w:color="auto" w:fill="auto"/>
          </w:tcPr>
          <w:p w14:paraId="548BA986"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Original conform anexei nr.15 din Documentația Standard  – cu semnătura electronică a operatorul economic</w:t>
            </w:r>
          </w:p>
        </w:tc>
        <w:tc>
          <w:tcPr>
            <w:tcW w:w="1553" w:type="dxa"/>
            <w:shd w:val="clear" w:color="auto" w:fill="auto"/>
          </w:tcPr>
          <w:p w14:paraId="0CF3522C"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Obligatoriu</w:t>
            </w:r>
          </w:p>
        </w:tc>
      </w:tr>
      <w:tr w:rsidR="00236F2F" w:rsidRPr="00236F2F" w14:paraId="5F620DA8" w14:textId="77777777" w:rsidTr="00D10D79">
        <w:tc>
          <w:tcPr>
            <w:tcW w:w="558" w:type="dxa"/>
            <w:shd w:val="clear" w:color="auto" w:fill="auto"/>
          </w:tcPr>
          <w:p w14:paraId="4DD1DF44"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10</w:t>
            </w:r>
          </w:p>
        </w:tc>
        <w:tc>
          <w:tcPr>
            <w:tcW w:w="3360" w:type="dxa"/>
            <w:shd w:val="clear" w:color="auto" w:fill="auto"/>
          </w:tcPr>
          <w:p w14:paraId="076F21A0" w14:textId="77777777" w:rsidR="00236F2F" w:rsidRPr="00236F2F" w:rsidRDefault="00236F2F" w:rsidP="00236F2F">
            <w:pPr>
              <w:rPr>
                <w:rFonts w:eastAsia="SimSun"/>
                <w:noProof w:val="0"/>
                <w:szCs w:val="22"/>
              </w:rPr>
            </w:pPr>
            <w:r w:rsidRPr="00236F2F">
              <w:rPr>
                <w:rFonts w:eastAsia="SimSun"/>
                <w:noProof w:val="0"/>
                <w:szCs w:val="22"/>
              </w:rPr>
              <w:t>Lista subcontractanților și partea/părțile din contract care sunt îndeplinite de către aceștia</w:t>
            </w:r>
          </w:p>
        </w:tc>
        <w:tc>
          <w:tcPr>
            <w:tcW w:w="3874" w:type="dxa"/>
            <w:shd w:val="clear" w:color="auto" w:fill="auto"/>
          </w:tcPr>
          <w:p w14:paraId="4D69BC82" w14:textId="77777777" w:rsidR="00236F2F" w:rsidRPr="00236F2F" w:rsidRDefault="00236F2F" w:rsidP="00236F2F">
            <w:pPr>
              <w:rPr>
                <w:rFonts w:eastAsia="SimSun"/>
                <w:noProof w:val="0"/>
                <w:szCs w:val="22"/>
              </w:rPr>
            </w:pPr>
            <w:r w:rsidRPr="00236F2F">
              <w:rPr>
                <w:rFonts w:eastAsia="SimSun"/>
                <w:noProof w:val="0"/>
                <w:szCs w:val="22"/>
              </w:rPr>
              <w:t>Original conform anexei nr.16 din Documentația Standard  – cu semnătura electronică a operatorul economic</w:t>
            </w:r>
          </w:p>
        </w:tc>
        <w:tc>
          <w:tcPr>
            <w:tcW w:w="1553" w:type="dxa"/>
            <w:shd w:val="clear" w:color="auto" w:fill="auto"/>
          </w:tcPr>
          <w:p w14:paraId="6C71A8B5" w14:textId="77777777" w:rsidR="00236F2F" w:rsidRPr="00236F2F" w:rsidRDefault="00236F2F" w:rsidP="00236F2F">
            <w:pPr>
              <w:rPr>
                <w:rFonts w:eastAsia="SimSun"/>
                <w:noProof w:val="0"/>
                <w:szCs w:val="22"/>
              </w:rPr>
            </w:pPr>
            <w:r w:rsidRPr="00236F2F">
              <w:rPr>
                <w:rFonts w:eastAsia="SimSun"/>
                <w:noProof w:val="0"/>
                <w:szCs w:val="22"/>
              </w:rPr>
              <w:t>Obligatoriu</w:t>
            </w:r>
          </w:p>
        </w:tc>
      </w:tr>
      <w:tr w:rsidR="00236F2F" w:rsidRPr="00236F2F" w14:paraId="59E322A9" w14:textId="77777777" w:rsidTr="00D10D79">
        <w:tc>
          <w:tcPr>
            <w:tcW w:w="558" w:type="dxa"/>
            <w:shd w:val="clear" w:color="auto" w:fill="auto"/>
          </w:tcPr>
          <w:p w14:paraId="4FB2C112"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11</w:t>
            </w:r>
          </w:p>
        </w:tc>
        <w:tc>
          <w:tcPr>
            <w:tcW w:w="3360" w:type="dxa"/>
            <w:shd w:val="clear" w:color="auto" w:fill="auto"/>
          </w:tcPr>
          <w:p w14:paraId="17A59D9E" w14:textId="77777777" w:rsidR="00236F2F" w:rsidRPr="00236F2F" w:rsidRDefault="00236F2F" w:rsidP="00236F2F">
            <w:pPr>
              <w:rPr>
                <w:rFonts w:eastAsia="SimSun"/>
                <w:noProof w:val="0"/>
                <w:szCs w:val="22"/>
              </w:rPr>
            </w:pPr>
            <w:r w:rsidRPr="00236F2F">
              <w:rPr>
                <w:rFonts w:eastAsia="SimSun"/>
                <w:noProof w:val="0"/>
                <w:szCs w:val="22"/>
              </w:rPr>
              <w:t>Informații privind asocierea</w:t>
            </w:r>
          </w:p>
        </w:tc>
        <w:tc>
          <w:tcPr>
            <w:tcW w:w="3874" w:type="dxa"/>
            <w:shd w:val="clear" w:color="auto" w:fill="auto"/>
          </w:tcPr>
          <w:p w14:paraId="479C7437" w14:textId="77777777" w:rsidR="00236F2F" w:rsidRPr="00236F2F" w:rsidRDefault="00236F2F" w:rsidP="00236F2F">
            <w:pPr>
              <w:rPr>
                <w:rFonts w:eastAsia="SimSun"/>
                <w:noProof w:val="0"/>
                <w:szCs w:val="22"/>
              </w:rPr>
            </w:pPr>
            <w:r w:rsidRPr="00236F2F">
              <w:rPr>
                <w:rFonts w:eastAsia="SimSun"/>
                <w:noProof w:val="0"/>
                <w:szCs w:val="22"/>
              </w:rPr>
              <w:t>Original conform anexei nr.17 din Documentația Standard  – cu semnătura electronică a operatorul economic</w:t>
            </w:r>
          </w:p>
        </w:tc>
        <w:tc>
          <w:tcPr>
            <w:tcW w:w="1553" w:type="dxa"/>
            <w:shd w:val="clear" w:color="auto" w:fill="auto"/>
          </w:tcPr>
          <w:p w14:paraId="58233633" w14:textId="77777777" w:rsidR="00236F2F" w:rsidRPr="00236F2F" w:rsidRDefault="00236F2F" w:rsidP="00236F2F">
            <w:pPr>
              <w:rPr>
                <w:rFonts w:eastAsia="SimSun"/>
                <w:noProof w:val="0"/>
                <w:szCs w:val="22"/>
              </w:rPr>
            </w:pPr>
            <w:r w:rsidRPr="00236F2F">
              <w:rPr>
                <w:rFonts w:eastAsia="SimSun"/>
                <w:noProof w:val="0"/>
                <w:szCs w:val="22"/>
              </w:rPr>
              <w:t>Obligatoriu</w:t>
            </w:r>
          </w:p>
        </w:tc>
      </w:tr>
      <w:tr w:rsidR="00236F2F" w:rsidRPr="00236F2F" w14:paraId="332A9E10" w14:textId="77777777" w:rsidTr="00D10D79">
        <w:tc>
          <w:tcPr>
            <w:tcW w:w="558" w:type="dxa"/>
            <w:shd w:val="clear" w:color="auto" w:fill="auto"/>
          </w:tcPr>
          <w:p w14:paraId="79B588F4"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12</w:t>
            </w:r>
          </w:p>
        </w:tc>
        <w:tc>
          <w:tcPr>
            <w:tcW w:w="3360" w:type="dxa"/>
            <w:shd w:val="clear" w:color="auto" w:fill="auto"/>
          </w:tcPr>
          <w:p w14:paraId="4453F77F" w14:textId="77777777" w:rsidR="00236F2F" w:rsidRPr="00236F2F" w:rsidRDefault="00236F2F" w:rsidP="00236F2F">
            <w:pPr>
              <w:rPr>
                <w:rFonts w:eastAsia="SimSun"/>
                <w:noProof w:val="0"/>
                <w:szCs w:val="22"/>
              </w:rPr>
            </w:pPr>
            <w:r w:rsidRPr="00236F2F">
              <w:rPr>
                <w:rFonts w:eastAsia="SimSun"/>
                <w:noProof w:val="0"/>
                <w:szCs w:val="22"/>
              </w:rPr>
              <w:t>Aviz pentru participare la licitațiile publice de lucrări din domeniul construcțiilor și instalațiilor</w:t>
            </w:r>
          </w:p>
        </w:tc>
        <w:tc>
          <w:tcPr>
            <w:tcW w:w="3874" w:type="dxa"/>
            <w:shd w:val="clear" w:color="auto" w:fill="auto"/>
          </w:tcPr>
          <w:p w14:paraId="644A8A8B" w14:textId="77777777" w:rsidR="00236F2F" w:rsidRPr="00236F2F" w:rsidRDefault="00236F2F" w:rsidP="00236F2F">
            <w:pPr>
              <w:rPr>
                <w:rFonts w:eastAsia="SimSun"/>
                <w:noProof w:val="0"/>
                <w:szCs w:val="22"/>
              </w:rPr>
            </w:pPr>
            <w:r w:rsidRPr="00236F2F">
              <w:rPr>
                <w:rFonts w:eastAsia="SimSun"/>
                <w:noProof w:val="0"/>
                <w:szCs w:val="22"/>
              </w:rPr>
              <w:t>Original conform anexei nr.22 din Documentația Standard  – cu semnătura electronică a operatorul economic</w:t>
            </w:r>
          </w:p>
        </w:tc>
        <w:tc>
          <w:tcPr>
            <w:tcW w:w="1553" w:type="dxa"/>
            <w:shd w:val="clear" w:color="auto" w:fill="auto"/>
          </w:tcPr>
          <w:p w14:paraId="1AB1D44F" w14:textId="77777777" w:rsidR="00236F2F" w:rsidRPr="00236F2F" w:rsidRDefault="00236F2F" w:rsidP="00236F2F">
            <w:pPr>
              <w:rPr>
                <w:rFonts w:eastAsia="SimSun"/>
                <w:noProof w:val="0"/>
                <w:szCs w:val="22"/>
              </w:rPr>
            </w:pPr>
            <w:r w:rsidRPr="00236F2F">
              <w:rPr>
                <w:rFonts w:eastAsia="SimSun"/>
                <w:noProof w:val="0"/>
                <w:szCs w:val="22"/>
              </w:rPr>
              <w:t>Obligatoriu</w:t>
            </w:r>
          </w:p>
        </w:tc>
      </w:tr>
      <w:tr w:rsidR="00236F2F" w:rsidRPr="00236F2F" w14:paraId="007008D6" w14:textId="77777777" w:rsidTr="00D10D79">
        <w:tc>
          <w:tcPr>
            <w:tcW w:w="558" w:type="dxa"/>
            <w:shd w:val="clear" w:color="auto" w:fill="auto"/>
          </w:tcPr>
          <w:p w14:paraId="04FE8A9B"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13</w:t>
            </w:r>
          </w:p>
        </w:tc>
        <w:tc>
          <w:tcPr>
            <w:tcW w:w="3360" w:type="dxa"/>
            <w:shd w:val="clear" w:color="auto" w:fill="auto"/>
          </w:tcPr>
          <w:p w14:paraId="34181807" w14:textId="77777777" w:rsidR="00236F2F" w:rsidRPr="00236F2F" w:rsidRDefault="00236F2F" w:rsidP="00236F2F">
            <w:pPr>
              <w:rPr>
                <w:rFonts w:eastAsia="SimSun"/>
                <w:noProof w:val="0"/>
                <w:szCs w:val="22"/>
              </w:rPr>
            </w:pPr>
            <w:r w:rsidRPr="00236F2F">
              <w:rPr>
                <w:rFonts w:eastAsia="SimSun"/>
                <w:noProof w:val="0"/>
                <w:szCs w:val="22"/>
              </w:rPr>
              <w:t>Dovada înregistrării persoanei juridice, în conformitate cu prevederile legale din ţara în care ofertantul este stabilit</w:t>
            </w:r>
          </w:p>
        </w:tc>
        <w:tc>
          <w:tcPr>
            <w:tcW w:w="3874" w:type="dxa"/>
            <w:shd w:val="clear" w:color="auto" w:fill="auto"/>
          </w:tcPr>
          <w:p w14:paraId="1B5E9578" w14:textId="77777777" w:rsidR="00236F2F" w:rsidRPr="00236F2F" w:rsidRDefault="00236F2F" w:rsidP="00236F2F">
            <w:pPr>
              <w:rPr>
                <w:rFonts w:eastAsia="SimSun"/>
                <w:noProof w:val="0"/>
                <w:szCs w:val="22"/>
              </w:rPr>
            </w:pPr>
            <w:r w:rsidRPr="00236F2F">
              <w:rPr>
                <w:rFonts w:eastAsia="SimSun"/>
                <w:noProof w:val="0"/>
                <w:szCs w:val="22"/>
              </w:rPr>
              <w:t>Certificat/decizie de înregistrare a întreprinderii şi EXTRAS din Registrul de Stat al persoanelor juridice - original,  cu semnătura electronică a operatorul economic</w:t>
            </w:r>
          </w:p>
        </w:tc>
        <w:tc>
          <w:tcPr>
            <w:tcW w:w="1553" w:type="dxa"/>
            <w:shd w:val="clear" w:color="auto" w:fill="auto"/>
          </w:tcPr>
          <w:p w14:paraId="1698D6AB" w14:textId="77777777" w:rsidR="00236F2F" w:rsidRPr="00236F2F" w:rsidRDefault="00236F2F" w:rsidP="00236F2F">
            <w:pPr>
              <w:rPr>
                <w:rFonts w:eastAsia="SimSun"/>
                <w:noProof w:val="0"/>
                <w:szCs w:val="22"/>
              </w:rPr>
            </w:pPr>
            <w:r w:rsidRPr="00236F2F">
              <w:rPr>
                <w:rFonts w:eastAsia="SimSun"/>
                <w:noProof w:val="0"/>
                <w:szCs w:val="22"/>
              </w:rPr>
              <w:t>Obligatoriu</w:t>
            </w:r>
          </w:p>
        </w:tc>
      </w:tr>
      <w:tr w:rsidR="00236F2F" w:rsidRPr="00236F2F" w14:paraId="325F50DE" w14:textId="77777777" w:rsidTr="00D10D79">
        <w:tc>
          <w:tcPr>
            <w:tcW w:w="558" w:type="dxa"/>
            <w:shd w:val="clear" w:color="auto" w:fill="auto"/>
          </w:tcPr>
          <w:p w14:paraId="650F9B62"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14</w:t>
            </w:r>
          </w:p>
        </w:tc>
        <w:tc>
          <w:tcPr>
            <w:tcW w:w="3360" w:type="dxa"/>
            <w:shd w:val="clear" w:color="auto" w:fill="auto"/>
          </w:tcPr>
          <w:p w14:paraId="22C8EDCC" w14:textId="77777777" w:rsidR="00236F2F" w:rsidRPr="00236F2F" w:rsidRDefault="00236F2F" w:rsidP="00236F2F">
            <w:pPr>
              <w:rPr>
                <w:rFonts w:eastAsia="SimSun"/>
                <w:noProof w:val="0"/>
                <w:szCs w:val="22"/>
              </w:rPr>
            </w:pPr>
            <w:r w:rsidRPr="00236F2F">
              <w:rPr>
                <w:rFonts w:eastAsia="SimSun"/>
                <w:noProof w:val="0"/>
                <w:szCs w:val="22"/>
              </w:rPr>
              <w:t>Certificat de atribuire a contului bancar</w:t>
            </w:r>
          </w:p>
        </w:tc>
        <w:tc>
          <w:tcPr>
            <w:tcW w:w="3874" w:type="dxa"/>
            <w:shd w:val="clear" w:color="auto" w:fill="auto"/>
          </w:tcPr>
          <w:p w14:paraId="11577F55" w14:textId="77777777" w:rsidR="00236F2F" w:rsidRPr="00236F2F" w:rsidRDefault="00236F2F" w:rsidP="00236F2F">
            <w:pPr>
              <w:rPr>
                <w:rFonts w:eastAsia="SimSun"/>
                <w:noProof w:val="0"/>
                <w:szCs w:val="22"/>
              </w:rPr>
            </w:pPr>
            <w:r w:rsidRPr="00236F2F">
              <w:rPr>
                <w:rFonts w:eastAsia="SimSun"/>
                <w:noProof w:val="0"/>
                <w:szCs w:val="22"/>
              </w:rPr>
              <w:t>Original/copia – eliberată de banca deţinătoare de cont - cu semnătura electronică a operatorul economic</w:t>
            </w:r>
          </w:p>
        </w:tc>
        <w:tc>
          <w:tcPr>
            <w:tcW w:w="1553" w:type="dxa"/>
            <w:shd w:val="clear" w:color="auto" w:fill="auto"/>
          </w:tcPr>
          <w:p w14:paraId="64BC99A6" w14:textId="77777777" w:rsidR="00236F2F" w:rsidRPr="00236F2F" w:rsidRDefault="00236F2F" w:rsidP="00236F2F">
            <w:pPr>
              <w:rPr>
                <w:rFonts w:eastAsia="SimSun"/>
                <w:noProof w:val="0"/>
                <w:szCs w:val="22"/>
              </w:rPr>
            </w:pPr>
            <w:r w:rsidRPr="00236F2F">
              <w:rPr>
                <w:rFonts w:eastAsia="SimSun"/>
                <w:noProof w:val="0"/>
                <w:szCs w:val="22"/>
              </w:rPr>
              <w:t>Obligatoriu</w:t>
            </w:r>
          </w:p>
        </w:tc>
      </w:tr>
      <w:tr w:rsidR="00236F2F" w:rsidRPr="00236F2F" w14:paraId="2F1048FB" w14:textId="77777777" w:rsidTr="00D10D79">
        <w:tc>
          <w:tcPr>
            <w:tcW w:w="558" w:type="dxa"/>
            <w:shd w:val="clear" w:color="auto" w:fill="auto"/>
          </w:tcPr>
          <w:p w14:paraId="0DAE2D24"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15</w:t>
            </w:r>
          </w:p>
        </w:tc>
        <w:tc>
          <w:tcPr>
            <w:tcW w:w="3360" w:type="dxa"/>
            <w:shd w:val="clear" w:color="auto" w:fill="auto"/>
          </w:tcPr>
          <w:p w14:paraId="6E068568" w14:textId="77777777" w:rsidR="00236F2F" w:rsidRPr="00236F2F" w:rsidRDefault="00236F2F" w:rsidP="00236F2F">
            <w:pPr>
              <w:rPr>
                <w:rFonts w:eastAsia="SimSun"/>
                <w:noProof w:val="0"/>
                <w:szCs w:val="22"/>
              </w:rPr>
            </w:pPr>
            <w:r w:rsidRPr="00236F2F">
              <w:rPr>
                <w:rFonts w:eastAsia="SimSun"/>
                <w:noProof w:val="0"/>
                <w:szCs w:val="22"/>
              </w:rPr>
              <w:t>Certificat de la organele Inspectoratului Fiscal de stat privind lipsa datoriilor la Bugetul Public Național (Valabil la momentul deschiderii ofertelor)</w:t>
            </w:r>
          </w:p>
        </w:tc>
        <w:tc>
          <w:tcPr>
            <w:tcW w:w="3874" w:type="dxa"/>
            <w:shd w:val="clear" w:color="auto" w:fill="auto"/>
          </w:tcPr>
          <w:p w14:paraId="0B38E3FD" w14:textId="77777777" w:rsidR="00236F2F" w:rsidRPr="00236F2F" w:rsidRDefault="00236F2F" w:rsidP="00236F2F">
            <w:pPr>
              <w:rPr>
                <w:rFonts w:eastAsia="SimSun"/>
                <w:noProof w:val="0"/>
                <w:szCs w:val="22"/>
              </w:rPr>
            </w:pPr>
            <w:r w:rsidRPr="00236F2F">
              <w:rPr>
                <w:rFonts w:eastAsia="SimSun"/>
                <w:noProof w:val="0"/>
                <w:szCs w:val="22"/>
              </w:rPr>
              <w:t>Original/ copia valabilă a Certificatului de tip CC 04 AE eliberat de Serviciul Fiscal de Stat, cu semnătura electronică a OE</w:t>
            </w:r>
          </w:p>
        </w:tc>
        <w:tc>
          <w:tcPr>
            <w:tcW w:w="1553" w:type="dxa"/>
            <w:shd w:val="clear" w:color="auto" w:fill="auto"/>
          </w:tcPr>
          <w:p w14:paraId="208F2878" w14:textId="77777777" w:rsidR="00236F2F" w:rsidRPr="00236F2F" w:rsidRDefault="00236F2F" w:rsidP="00236F2F">
            <w:pPr>
              <w:rPr>
                <w:rFonts w:eastAsia="SimSun"/>
                <w:noProof w:val="0"/>
                <w:szCs w:val="22"/>
              </w:rPr>
            </w:pPr>
            <w:r w:rsidRPr="00236F2F">
              <w:rPr>
                <w:rFonts w:eastAsia="SimSun"/>
                <w:noProof w:val="0"/>
                <w:szCs w:val="22"/>
              </w:rPr>
              <w:t>Obligatoriu</w:t>
            </w:r>
          </w:p>
        </w:tc>
      </w:tr>
      <w:tr w:rsidR="00236F2F" w:rsidRPr="00236F2F" w14:paraId="6F849F4E" w14:textId="77777777" w:rsidTr="00D10D79">
        <w:tc>
          <w:tcPr>
            <w:tcW w:w="558" w:type="dxa"/>
            <w:shd w:val="clear" w:color="auto" w:fill="auto"/>
          </w:tcPr>
          <w:p w14:paraId="1ECC804E"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16</w:t>
            </w:r>
          </w:p>
        </w:tc>
        <w:tc>
          <w:tcPr>
            <w:tcW w:w="3360" w:type="dxa"/>
            <w:shd w:val="clear" w:color="auto" w:fill="auto"/>
          </w:tcPr>
          <w:p w14:paraId="2662EFE1" w14:textId="77777777" w:rsidR="00236F2F" w:rsidRPr="00236F2F" w:rsidRDefault="00236F2F" w:rsidP="00236F2F">
            <w:pPr>
              <w:rPr>
                <w:rFonts w:eastAsia="SimSun"/>
                <w:noProof w:val="0"/>
                <w:szCs w:val="22"/>
              </w:rPr>
            </w:pPr>
            <w:r w:rsidRPr="00236F2F">
              <w:rPr>
                <w:rFonts w:eastAsia="SimSun"/>
                <w:noProof w:val="0"/>
                <w:szCs w:val="22"/>
              </w:rPr>
              <w:t xml:space="preserve">Raport financiar pe baza datelor a ultimului bilanț contabil </w:t>
            </w:r>
          </w:p>
        </w:tc>
        <w:tc>
          <w:tcPr>
            <w:tcW w:w="3874" w:type="dxa"/>
            <w:shd w:val="clear" w:color="auto" w:fill="auto"/>
          </w:tcPr>
          <w:p w14:paraId="3C993F6A" w14:textId="77777777" w:rsidR="00236F2F" w:rsidRPr="00236F2F" w:rsidRDefault="00236F2F" w:rsidP="00236F2F">
            <w:pPr>
              <w:rPr>
                <w:rFonts w:eastAsia="SimSun"/>
                <w:noProof w:val="0"/>
                <w:szCs w:val="22"/>
              </w:rPr>
            </w:pPr>
            <w:r w:rsidRPr="00236F2F">
              <w:rPr>
                <w:rFonts w:eastAsia="SimSun"/>
                <w:noProof w:val="0"/>
                <w:szCs w:val="22"/>
              </w:rPr>
              <w:t xml:space="preserve">original – cu semnătura electronică a OE </w:t>
            </w:r>
          </w:p>
        </w:tc>
        <w:tc>
          <w:tcPr>
            <w:tcW w:w="1553" w:type="dxa"/>
            <w:shd w:val="clear" w:color="auto" w:fill="auto"/>
          </w:tcPr>
          <w:p w14:paraId="5E229395" w14:textId="77777777" w:rsidR="00236F2F" w:rsidRPr="00236F2F" w:rsidRDefault="00236F2F" w:rsidP="00236F2F">
            <w:pPr>
              <w:rPr>
                <w:rFonts w:eastAsia="SimSun"/>
                <w:noProof w:val="0"/>
                <w:szCs w:val="22"/>
              </w:rPr>
            </w:pPr>
            <w:r w:rsidRPr="00236F2F">
              <w:rPr>
                <w:rFonts w:eastAsia="SimSun"/>
                <w:noProof w:val="0"/>
                <w:szCs w:val="22"/>
              </w:rPr>
              <w:t>Obligatoriu</w:t>
            </w:r>
          </w:p>
        </w:tc>
      </w:tr>
      <w:tr w:rsidR="00236F2F" w:rsidRPr="00236F2F" w14:paraId="38300FB0" w14:textId="77777777" w:rsidTr="00D10D79">
        <w:tc>
          <w:tcPr>
            <w:tcW w:w="558" w:type="dxa"/>
            <w:shd w:val="clear" w:color="auto" w:fill="auto"/>
          </w:tcPr>
          <w:p w14:paraId="4DE06DEB"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17</w:t>
            </w:r>
          </w:p>
        </w:tc>
        <w:tc>
          <w:tcPr>
            <w:tcW w:w="3360" w:type="dxa"/>
            <w:shd w:val="clear" w:color="auto" w:fill="auto"/>
          </w:tcPr>
          <w:p w14:paraId="35E5B081" w14:textId="77777777" w:rsidR="00236F2F" w:rsidRPr="00236F2F" w:rsidRDefault="00236F2F" w:rsidP="00236F2F">
            <w:pPr>
              <w:rPr>
                <w:rFonts w:eastAsia="SimSun"/>
                <w:noProof w:val="0"/>
                <w:szCs w:val="22"/>
              </w:rPr>
            </w:pPr>
            <w:r w:rsidRPr="00236F2F">
              <w:rPr>
                <w:rFonts w:eastAsia="SimSun"/>
                <w:noProof w:val="0"/>
                <w:szCs w:val="22"/>
              </w:rPr>
              <w:t>Manualul calității</w:t>
            </w:r>
          </w:p>
        </w:tc>
        <w:tc>
          <w:tcPr>
            <w:tcW w:w="3874" w:type="dxa"/>
            <w:shd w:val="clear" w:color="auto" w:fill="auto"/>
          </w:tcPr>
          <w:p w14:paraId="47B1206D" w14:textId="77777777" w:rsidR="00236F2F" w:rsidRPr="00236F2F" w:rsidRDefault="00236F2F" w:rsidP="00236F2F">
            <w:pPr>
              <w:rPr>
                <w:rFonts w:eastAsia="SimSun"/>
                <w:noProof w:val="0"/>
                <w:szCs w:val="22"/>
              </w:rPr>
            </w:pPr>
            <w:r w:rsidRPr="00236F2F">
              <w:rPr>
                <w:rFonts w:eastAsia="SimSun"/>
                <w:noProof w:val="0"/>
                <w:szCs w:val="22"/>
              </w:rPr>
              <w:t>Confirmat prin original/ copia,  cu semnătura electronică a OE</w:t>
            </w:r>
          </w:p>
        </w:tc>
        <w:tc>
          <w:tcPr>
            <w:tcW w:w="1553" w:type="dxa"/>
            <w:shd w:val="clear" w:color="auto" w:fill="auto"/>
          </w:tcPr>
          <w:p w14:paraId="7135CE16" w14:textId="77777777" w:rsidR="00236F2F" w:rsidRPr="00236F2F" w:rsidRDefault="00236F2F" w:rsidP="00236F2F">
            <w:pPr>
              <w:rPr>
                <w:rFonts w:eastAsia="SimSun"/>
                <w:noProof w:val="0"/>
                <w:szCs w:val="22"/>
              </w:rPr>
            </w:pPr>
            <w:r w:rsidRPr="00236F2F">
              <w:rPr>
                <w:rFonts w:eastAsia="SimSun"/>
                <w:noProof w:val="0"/>
                <w:szCs w:val="22"/>
              </w:rPr>
              <w:t>Obligatoriu</w:t>
            </w:r>
          </w:p>
        </w:tc>
      </w:tr>
      <w:tr w:rsidR="00236F2F" w:rsidRPr="00236F2F" w14:paraId="5059C767" w14:textId="77777777" w:rsidTr="00D10D79">
        <w:tc>
          <w:tcPr>
            <w:tcW w:w="558" w:type="dxa"/>
            <w:shd w:val="clear" w:color="auto" w:fill="auto"/>
          </w:tcPr>
          <w:p w14:paraId="26D6A9C8"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18</w:t>
            </w:r>
          </w:p>
        </w:tc>
        <w:tc>
          <w:tcPr>
            <w:tcW w:w="3360" w:type="dxa"/>
            <w:shd w:val="clear" w:color="auto" w:fill="auto"/>
          </w:tcPr>
          <w:p w14:paraId="143C2524" w14:textId="77777777" w:rsidR="00236F2F" w:rsidRPr="00236F2F" w:rsidRDefault="00236F2F" w:rsidP="00236F2F">
            <w:pPr>
              <w:tabs>
                <w:tab w:val="left" w:pos="612"/>
              </w:tabs>
              <w:spacing w:before="120" w:after="120"/>
              <w:rPr>
                <w:rFonts w:eastAsia="Calibri"/>
                <w:iCs/>
                <w:color w:val="000000"/>
                <w:lang w:val="en-US"/>
              </w:rPr>
            </w:pPr>
            <w:r w:rsidRPr="00236F2F">
              <w:rPr>
                <w:rFonts w:eastAsia="Calibri"/>
                <w:color w:val="000000"/>
                <w:lang w:val="en-GB"/>
              </w:rPr>
              <w:t>GARANȚIA PENTRU CALITATEA LUCRĂRILOR</w:t>
            </w:r>
            <w:r w:rsidRPr="00236F2F">
              <w:rPr>
                <w:rFonts w:eastAsia="Calibri"/>
                <w:color w:val="000000"/>
              </w:rPr>
              <w:t xml:space="preserve"> </w:t>
            </w:r>
            <w:r w:rsidRPr="00236F2F">
              <w:rPr>
                <w:rFonts w:eastAsia="Calibri"/>
                <w:color w:val="000000"/>
                <w:lang w:val="en-GB"/>
              </w:rPr>
              <w:t>EXECUTATE</w:t>
            </w:r>
          </w:p>
        </w:tc>
        <w:tc>
          <w:tcPr>
            <w:tcW w:w="3874" w:type="dxa"/>
            <w:shd w:val="clear" w:color="auto" w:fill="auto"/>
          </w:tcPr>
          <w:p w14:paraId="6269947E" w14:textId="77777777" w:rsidR="00236F2F" w:rsidRPr="00236F2F" w:rsidRDefault="00236F2F" w:rsidP="00236F2F">
            <w:pPr>
              <w:tabs>
                <w:tab w:val="left" w:pos="612"/>
              </w:tabs>
              <w:spacing w:before="120" w:after="120"/>
              <w:rPr>
                <w:rFonts w:eastAsia="Calibri"/>
                <w:iCs/>
                <w:color w:val="000000"/>
                <w:lang w:val="en-GB"/>
              </w:rPr>
            </w:pPr>
            <w:r w:rsidRPr="00236F2F">
              <w:rPr>
                <w:rFonts w:eastAsia="Calibri"/>
                <w:color w:val="000000"/>
                <w:lang w:val="en-GB"/>
              </w:rPr>
              <w:t xml:space="preserve">5 ani - original - </w:t>
            </w:r>
            <w:r w:rsidRPr="00236F2F">
              <w:rPr>
                <w:rFonts w:eastAsia="Calibri"/>
                <w:iCs/>
                <w:color w:val="000000"/>
              </w:rPr>
              <w:t>cu semnătura electronică a operatorul economic</w:t>
            </w:r>
          </w:p>
        </w:tc>
        <w:tc>
          <w:tcPr>
            <w:tcW w:w="1553" w:type="dxa"/>
            <w:shd w:val="clear" w:color="auto" w:fill="auto"/>
          </w:tcPr>
          <w:p w14:paraId="07728B61" w14:textId="77777777" w:rsidR="00236F2F" w:rsidRPr="00236F2F" w:rsidRDefault="00236F2F" w:rsidP="00236F2F">
            <w:pPr>
              <w:tabs>
                <w:tab w:val="left" w:pos="612"/>
              </w:tabs>
              <w:spacing w:before="120" w:after="120"/>
              <w:rPr>
                <w:rFonts w:eastAsia="Calibri"/>
                <w:iCs/>
              </w:rPr>
            </w:pPr>
            <w:r w:rsidRPr="00236F2F">
              <w:rPr>
                <w:rFonts w:eastAsia="Calibri"/>
                <w:iCs/>
              </w:rPr>
              <w:t>Obligatoriu</w:t>
            </w:r>
          </w:p>
        </w:tc>
      </w:tr>
      <w:tr w:rsidR="00236F2F" w:rsidRPr="00236F2F" w14:paraId="27923B01" w14:textId="77777777" w:rsidTr="00D10D79">
        <w:tc>
          <w:tcPr>
            <w:tcW w:w="558" w:type="dxa"/>
            <w:shd w:val="clear" w:color="auto" w:fill="auto"/>
          </w:tcPr>
          <w:p w14:paraId="1F4398FB"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lastRenderedPageBreak/>
              <w:t>19</w:t>
            </w:r>
          </w:p>
        </w:tc>
        <w:tc>
          <w:tcPr>
            <w:tcW w:w="3360" w:type="dxa"/>
            <w:shd w:val="clear" w:color="auto" w:fill="auto"/>
          </w:tcPr>
          <w:p w14:paraId="7F50917F" w14:textId="77777777" w:rsidR="00236F2F" w:rsidRPr="00236F2F" w:rsidRDefault="00236F2F" w:rsidP="00236F2F">
            <w:pPr>
              <w:rPr>
                <w:rFonts w:eastAsia="SimSun"/>
                <w:noProof w:val="0"/>
                <w:szCs w:val="22"/>
              </w:rPr>
            </w:pPr>
            <w:r w:rsidRPr="00236F2F">
              <w:rPr>
                <w:rFonts w:eastAsia="SimSun"/>
                <w:noProof w:val="0"/>
                <w:szCs w:val="22"/>
              </w:rPr>
              <w:t>DECLARAŢIE</w:t>
            </w:r>
          </w:p>
          <w:p w14:paraId="50EABDCE" w14:textId="77777777" w:rsidR="00236F2F" w:rsidRPr="00236F2F" w:rsidRDefault="00236F2F" w:rsidP="00236F2F">
            <w:pPr>
              <w:rPr>
                <w:rFonts w:eastAsia="SimSun"/>
                <w:noProof w:val="0"/>
                <w:szCs w:val="22"/>
              </w:rPr>
            </w:pPr>
            <w:r w:rsidRPr="00236F2F">
              <w:rPr>
                <w:rFonts w:eastAsia="SimSun"/>
                <w:noProof w:val="0"/>
                <w:szCs w:val="22"/>
              </w:rPr>
              <w:t>privind confirmarea identității beneficiarilor efectivi și neîncadrarea acestora în situația condamnării  pentru participarea la activităţi ale unei organizaţii sau grupări criminale, pentru corupţie, fraudă şi/sau spălare de bani.</w:t>
            </w:r>
          </w:p>
        </w:tc>
        <w:tc>
          <w:tcPr>
            <w:tcW w:w="3874" w:type="dxa"/>
            <w:shd w:val="clear" w:color="auto" w:fill="auto"/>
          </w:tcPr>
          <w:p w14:paraId="58806DAA" w14:textId="77777777" w:rsidR="00236F2F" w:rsidRPr="00236F2F" w:rsidRDefault="00236F2F" w:rsidP="00236F2F">
            <w:pPr>
              <w:rPr>
                <w:rFonts w:eastAsia="SimSun"/>
                <w:noProof w:val="0"/>
                <w:szCs w:val="22"/>
              </w:rPr>
            </w:pPr>
            <w:r w:rsidRPr="00236F2F">
              <w:rPr>
                <w:rFonts w:eastAsia="SimSun"/>
                <w:noProof w:val="0"/>
                <w:szCs w:val="22"/>
              </w:rPr>
              <w:t>APROBAT  prin Ordinul</w:t>
            </w:r>
          </w:p>
          <w:p w14:paraId="51FBE6D4" w14:textId="77777777" w:rsidR="00236F2F" w:rsidRPr="00236F2F" w:rsidRDefault="00236F2F" w:rsidP="00236F2F">
            <w:pPr>
              <w:rPr>
                <w:rFonts w:eastAsia="SimSun"/>
                <w:noProof w:val="0"/>
                <w:szCs w:val="22"/>
              </w:rPr>
            </w:pPr>
            <w:r w:rsidRPr="00236F2F">
              <w:rPr>
                <w:rFonts w:eastAsia="SimSun"/>
                <w:noProof w:val="0"/>
                <w:szCs w:val="22"/>
              </w:rPr>
              <w:t>Ministrului Finanțelor                                                nr. 145  din 24 noiembrie 2020</w:t>
            </w:r>
          </w:p>
          <w:p w14:paraId="47D32536" w14:textId="77777777" w:rsidR="00236F2F" w:rsidRPr="00236F2F" w:rsidRDefault="00236F2F" w:rsidP="00236F2F">
            <w:pPr>
              <w:rPr>
                <w:rFonts w:eastAsia="SimSun"/>
                <w:noProof w:val="0"/>
                <w:szCs w:val="22"/>
              </w:rPr>
            </w:pPr>
          </w:p>
          <w:p w14:paraId="0A476C6D" w14:textId="77777777" w:rsidR="00236F2F" w:rsidRPr="00236F2F" w:rsidRDefault="00236F2F" w:rsidP="00236F2F">
            <w:pPr>
              <w:rPr>
                <w:rFonts w:eastAsia="SimSun"/>
                <w:noProof w:val="0"/>
                <w:szCs w:val="22"/>
              </w:rPr>
            </w:pPr>
            <w:r w:rsidRPr="00236F2F">
              <w:rPr>
                <w:rFonts w:eastAsia="SimSun"/>
                <w:noProof w:val="0"/>
                <w:szCs w:val="22"/>
              </w:rPr>
              <w:t>La semnarea contractului,</w:t>
            </w:r>
          </w:p>
          <w:p w14:paraId="711742F9" w14:textId="77777777" w:rsidR="00236F2F" w:rsidRPr="00236F2F" w:rsidRDefault="00236F2F" w:rsidP="00236F2F">
            <w:pPr>
              <w:rPr>
                <w:rFonts w:eastAsia="SimSun"/>
                <w:noProof w:val="0"/>
                <w:szCs w:val="22"/>
              </w:rPr>
            </w:pPr>
            <w:r w:rsidRPr="00236F2F">
              <w:rPr>
                <w:rFonts w:eastAsia="SimSun"/>
                <w:noProof w:val="0"/>
                <w:szCs w:val="22"/>
              </w:rPr>
              <w:t xml:space="preserve">                OE desemnat cîștigător</w:t>
            </w:r>
          </w:p>
        </w:tc>
        <w:tc>
          <w:tcPr>
            <w:tcW w:w="1553" w:type="dxa"/>
            <w:shd w:val="clear" w:color="auto" w:fill="auto"/>
          </w:tcPr>
          <w:p w14:paraId="24713F33" w14:textId="77777777" w:rsidR="00236F2F" w:rsidRPr="00236F2F" w:rsidRDefault="00236F2F" w:rsidP="00236F2F">
            <w:pPr>
              <w:rPr>
                <w:rFonts w:eastAsia="SimSun"/>
                <w:noProof w:val="0"/>
                <w:szCs w:val="22"/>
              </w:rPr>
            </w:pPr>
            <w:r w:rsidRPr="00236F2F">
              <w:rPr>
                <w:rFonts w:eastAsia="SimSun"/>
                <w:noProof w:val="0"/>
                <w:szCs w:val="22"/>
              </w:rPr>
              <w:t xml:space="preserve">Obligatoriu, la semnarea contractului </w:t>
            </w:r>
          </w:p>
        </w:tc>
      </w:tr>
      <w:tr w:rsidR="00236F2F" w:rsidRPr="00236F2F" w14:paraId="5523B80D" w14:textId="77777777" w:rsidTr="00D10D79">
        <w:tc>
          <w:tcPr>
            <w:tcW w:w="558" w:type="dxa"/>
            <w:shd w:val="clear" w:color="auto" w:fill="auto"/>
          </w:tcPr>
          <w:p w14:paraId="2FEE6709" w14:textId="77777777" w:rsidR="00236F2F" w:rsidRPr="00236F2F" w:rsidRDefault="00236F2F" w:rsidP="00236F2F">
            <w:pPr>
              <w:shd w:val="clear" w:color="auto" w:fill="FFFFFF"/>
              <w:tabs>
                <w:tab w:val="left" w:pos="612"/>
              </w:tabs>
              <w:spacing w:before="120" w:after="120"/>
              <w:rPr>
                <w:iCs/>
                <w:noProof w:val="0"/>
                <w:lang w:val="ro-MD" w:eastAsia="ru-RU"/>
              </w:rPr>
            </w:pPr>
            <w:r w:rsidRPr="00236F2F">
              <w:rPr>
                <w:iCs/>
                <w:noProof w:val="0"/>
                <w:lang w:val="ro-MD" w:eastAsia="ru-RU"/>
              </w:rPr>
              <w:t>20</w:t>
            </w:r>
          </w:p>
        </w:tc>
        <w:tc>
          <w:tcPr>
            <w:tcW w:w="3360" w:type="dxa"/>
            <w:shd w:val="clear" w:color="auto" w:fill="auto"/>
          </w:tcPr>
          <w:p w14:paraId="67F39DA8" w14:textId="77777777" w:rsidR="00236F2F" w:rsidRPr="00236F2F" w:rsidRDefault="00236F2F" w:rsidP="00236F2F">
            <w:pPr>
              <w:rPr>
                <w:rFonts w:eastAsia="SimSun"/>
                <w:noProof w:val="0"/>
                <w:szCs w:val="22"/>
              </w:rPr>
            </w:pPr>
            <w:r w:rsidRPr="00236F2F">
              <w:rPr>
                <w:rFonts w:eastAsia="SimSun"/>
                <w:noProof w:val="0"/>
                <w:szCs w:val="22"/>
              </w:rPr>
              <w:t>Garanția de buna execuție 5% din suna contractului cu TVA</w:t>
            </w:r>
          </w:p>
        </w:tc>
        <w:tc>
          <w:tcPr>
            <w:tcW w:w="3874" w:type="dxa"/>
            <w:shd w:val="clear" w:color="auto" w:fill="auto"/>
          </w:tcPr>
          <w:p w14:paraId="07F42AA0" w14:textId="77777777" w:rsidR="00236F2F" w:rsidRPr="00236F2F" w:rsidRDefault="00236F2F" w:rsidP="00236F2F">
            <w:pPr>
              <w:rPr>
                <w:rFonts w:eastAsia="SimSun"/>
                <w:noProof w:val="0"/>
                <w:szCs w:val="22"/>
              </w:rPr>
            </w:pPr>
            <w:r w:rsidRPr="00236F2F">
              <w:rPr>
                <w:rFonts w:eastAsia="SimSun"/>
                <w:noProof w:val="0"/>
                <w:szCs w:val="22"/>
              </w:rPr>
              <w:t>La semnarea contractului se vă conveni asupra garanției de bună execuție împreună cu operatorul economic, asupra unei forme.</w:t>
            </w:r>
          </w:p>
          <w:p w14:paraId="3D13E184" w14:textId="77777777" w:rsidR="00236F2F" w:rsidRPr="00236F2F" w:rsidRDefault="00236F2F" w:rsidP="00236F2F">
            <w:pPr>
              <w:rPr>
                <w:rFonts w:eastAsia="SimSun"/>
                <w:noProof w:val="0"/>
                <w:szCs w:val="22"/>
              </w:rPr>
            </w:pPr>
          </w:p>
          <w:p w14:paraId="3EBF50EE" w14:textId="77777777" w:rsidR="00236F2F" w:rsidRPr="00236F2F" w:rsidRDefault="00236F2F" w:rsidP="00236F2F">
            <w:pPr>
              <w:rPr>
                <w:rFonts w:eastAsia="SimSun"/>
                <w:noProof w:val="0"/>
                <w:szCs w:val="22"/>
              </w:rPr>
            </w:pPr>
            <w:r w:rsidRPr="00236F2F">
              <w:rPr>
                <w:rFonts w:eastAsia="SimSun"/>
                <w:noProof w:val="0"/>
                <w:szCs w:val="22"/>
              </w:rPr>
              <w:t>a) scrisoare de garanție emisă de o instituție bancară sau de o societate de asigurare; b) transfer pe un cont al autorității contractante; c) cauțiune; d) rețineri succesive din plata cuvenită pentru facturile înaintate, cu efectuarea transferului sumei respective pe un cont special deschis de operatorul economic la o bancă licențiată, agreată</w:t>
            </w:r>
          </w:p>
          <w:p w14:paraId="4C909B58" w14:textId="77777777" w:rsidR="00236F2F" w:rsidRPr="00236F2F" w:rsidRDefault="00236F2F" w:rsidP="00236F2F">
            <w:pPr>
              <w:rPr>
                <w:rFonts w:eastAsia="SimSun"/>
                <w:noProof w:val="0"/>
                <w:szCs w:val="22"/>
              </w:rPr>
            </w:pPr>
            <w:r w:rsidRPr="00236F2F">
              <w:rPr>
                <w:rFonts w:eastAsia="SimSun"/>
                <w:noProof w:val="0"/>
                <w:szCs w:val="22"/>
              </w:rPr>
              <w:t>de ambele părți; e) rețineri succesive directe din plata cuvenită pentru facturile înaintate.</w:t>
            </w:r>
          </w:p>
        </w:tc>
        <w:tc>
          <w:tcPr>
            <w:tcW w:w="1553" w:type="dxa"/>
            <w:shd w:val="clear" w:color="auto" w:fill="auto"/>
          </w:tcPr>
          <w:p w14:paraId="62A4537C" w14:textId="77777777" w:rsidR="00236F2F" w:rsidRPr="00236F2F" w:rsidRDefault="00236F2F" w:rsidP="00236F2F">
            <w:pPr>
              <w:rPr>
                <w:rFonts w:eastAsia="SimSun"/>
                <w:noProof w:val="0"/>
                <w:szCs w:val="22"/>
              </w:rPr>
            </w:pPr>
            <w:r w:rsidRPr="00236F2F">
              <w:rPr>
                <w:rFonts w:eastAsia="SimSun"/>
                <w:noProof w:val="0"/>
                <w:szCs w:val="22"/>
              </w:rPr>
              <w:t>Obligatoriu, la semnarea contractului</w:t>
            </w:r>
          </w:p>
        </w:tc>
      </w:tr>
    </w:tbl>
    <w:p w14:paraId="5658BC2A" w14:textId="77777777" w:rsidR="00236F2F" w:rsidRPr="00236F2F" w:rsidRDefault="00236F2F" w:rsidP="00236F2F">
      <w:pPr>
        <w:shd w:val="clear" w:color="auto" w:fill="FFFFFF"/>
        <w:tabs>
          <w:tab w:val="right" w:pos="426"/>
        </w:tabs>
        <w:spacing w:before="120"/>
        <w:ind w:left="360"/>
        <w:rPr>
          <w:b/>
          <w:noProof w:val="0"/>
          <w:lang w:val="ro-MD" w:eastAsia="ru-RU"/>
        </w:rPr>
      </w:pPr>
    </w:p>
    <w:p w14:paraId="25377140" w14:textId="77777777" w:rsidR="00236F2F" w:rsidRPr="00236F2F" w:rsidRDefault="00236F2F" w:rsidP="00236F2F">
      <w:pPr>
        <w:numPr>
          <w:ilvl w:val="0"/>
          <w:numId w:val="19"/>
        </w:numPr>
        <w:shd w:val="clear" w:color="auto" w:fill="FFFFFF"/>
        <w:tabs>
          <w:tab w:val="right" w:pos="426"/>
        </w:tabs>
        <w:spacing w:before="120" w:after="160" w:line="259" w:lineRule="auto"/>
        <w:ind w:left="360"/>
        <w:rPr>
          <w:b/>
          <w:noProof w:val="0"/>
          <w:lang w:val="ro-MD" w:eastAsia="ru-RU"/>
        </w:rPr>
      </w:pPr>
      <w:r w:rsidRPr="00236F2F">
        <w:rPr>
          <w:b/>
          <w:noProof w:val="0"/>
          <w:lang w:val="ro-MD" w:eastAsia="ru-RU"/>
        </w:rPr>
        <w:t>Garanția pentru ofertă, după caz da,</w:t>
      </w:r>
      <w:r w:rsidRPr="00236F2F">
        <w:rPr>
          <w:lang w:val="ro-MD"/>
        </w:rPr>
        <w:t xml:space="preserve"> </w:t>
      </w:r>
      <w:r w:rsidRPr="00236F2F">
        <w:rPr>
          <w:b/>
          <w:noProof w:val="0"/>
          <w:lang w:val="ro-MD" w:eastAsia="ru-RU"/>
        </w:rPr>
        <w:t>cuantumul 1%.</w:t>
      </w:r>
    </w:p>
    <w:p w14:paraId="5B005D7E" w14:textId="77777777" w:rsidR="00236F2F" w:rsidRPr="00236F2F" w:rsidRDefault="00236F2F" w:rsidP="00236F2F">
      <w:pPr>
        <w:numPr>
          <w:ilvl w:val="0"/>
          <w:numId w:val="19"/>
        </w:numPr>
        <w:shd w:val="clear" w:color="auto" w:fill="FFFFFF"/>
        <w:tabs>
          <w:tab w:val="right" w:pos="426"/>
        </w:tabs>
        <w:spacing w:before="120" w:after="160" w:line="259" w:lineRule="auto"/>
        <w:ind w:left="360"/>
        <w:rPr>
          <w:b/>
          <w:noProof w:val="0"/>
          <w:lang w:val="ro-MD" w:eastAsia="ru-RU"/>
        </w:rPr>
      </w:pPr>
      <w:r w:rsidRPr="00236F2F">
        <w:rPr>
          <w:b/>
          <w:noProof w:val="0"/>
          <w:lang w:val="ro-MD" w:eastAsia="ru-RU"/>
        </w:rPr>
        <w:t>Termenul de garanție a lucrărilor sau serviciilor de proiectare și de lucrări 5 ani.</w:t>
      </w:r>
    </w:p>
    <w:p w14:paraId="380FA249" w14:textId="77777777" w:rsidR="00236F2F" w:rsidRPr="00236F2F" w:rsidRDefault="00236F2F" w:rsidP="00236F2F">
      <w:pPr>
        <w:numPr>
          <w:ilvl w:val="0"/>
          <w:numId w:val="19"/>
        </w:numPr>
        <w:shd w:val="clear" w:color="auto" w:fill="FFFFFF"/>
        <w:tabs>
          <w:tab w:val="right" w:pos="426"/>
        </w:tabs>
        <w:spacing w:before="120" w:after="160" w:line="259" w:lineRule="auto"/>
        <w:ind w:left="360"/>
        <w:rPr>
          <w:b/>
          <w:noProof w:val="0"/>
          <w:lang w:val="ro-MD" w:eastAsia="ru-RU"/>
        </w:rPr>
      </w:pPr>
      <w:r w:rsidRPr="00236F2F">
        <w:rPr>
          <w:b/>
          <w:noProof w:val="0"/>
          <w:lang w:val="ro-MD" w:eastAsia="ru-RU"/>
        </w:rPr>
        <w:t>Garanția de bună execuție a contractului, după caz Da, cuantumul 5%.</w:t>
      </w:r>
    </w:p>
    <w:p w14:paraId="4AD1997E" w14:textId="77777777" w:rsidR="00236F2F" w:rsidRPr="00236F2F" w:rsidRDefault="00236F2F" w:rsidP="00236F2F">
      <w:pPr>
        <w:numPr>
          <w:ilvl w:val="0"/>
          <w:numId w:val="19"/>
        </w:numPr>
        <w:shd w:val="clear" w:color="auto" w:fill="FFFFFF"/>
        <w:tabs>
          <w:tab w:val="right" w:pos="426"/>
        </w:tabs>
        <w:spacing w:before="120" w:after="160" w:line="259" w:lineRule="auto"/>
        <w:ind w:left="360"/>
        <w:rPr>
          <w:b/>
          <w:noProof w:val="0"/>
          <w:lang w:val="ro-MD" w:eastAsia="ru-RU"/>
        </w:rPr>
      </w:pPr>
      <w:r w:rsidRPr="00236F2F">
        <w:rPr>
          <w:b/>
          <w:noProof w:val="0"/>
          <w:lang w:val="ro-MD" w:eastAsia="ru-RU"/>
        </w:rPr>
        <w:t>Motivul recurgerii la procedura accelerată (în cazul licitației deschise, restrânse și a procedurii negociate), după caz Nu se aplică.</w:t>
      </w:r>
    </w:p>
    <w:p w14:paraId="65FA61D8" w14:textId="77777777" w:rsidR="00236F2F" w:rsidRPr="00236F2F" w:rsidRDefault="00236F2F" w:rsidP="00236F2F">
      <w:pPr>
        <w:numPr>
          <w:ilvl w:val="0"/>
          <w:numId w:val="19"/>
        </w:numPr>
        <w:shd w:val="clear" w:color="auto" w:fill="FFFFFF"/>
        <w:tabs>
          <w:tab w:val="right" w:pos="426"/>
        </w:tabs>
        <w:spacing w:before="120" w:after="160" w:line="259" w:lineRule="auto"/>
        <w:ind w:left="360"/>
        <w:rPr>
          <w:b/>
          <w:noProof w:val="0"/>
          <w:lang w:val="ro-MD" w:eastAsia="ru-RU"/>
        </w:rPr>
      </w:pPr>
      <w:r w:rsidRPr="00236F2F">
        <w:rPr>
          <w:b/>
          <w:noProof w:val="0"/>
          <w:lang w:val="ro-MD" w:eastAsia="ru-RU"/>
        </w:rPr>
        <w:t>Tehnici și instrumente specifice de atribuire (dacă este cazul specificați dacă se va utiliza acordul-cadru, sistemul dinamic de achiziție sau licitația electronică):Nu se aplică</w:t>
      </w:r>
    </w:p>
    <w:p w14:paraId="51888AF6" w14:textId="77777777" w:rsidR="00236F2F" w:rsidRPr="00236F2F" w:rsidRDefault="00236F2F" w:rsidP="00236F2F">
      <w:pPr>
        <w:numPr>
          <w:ilvl w:val="0"/>
          <w:numId w:val="19"/>
        </w:numPr>
        <w:shd w:val="clear" w:color="auto" w:fill="FFFFFF"/>
        <w:tabs>
          <w:tab w:val="right" w:pos="426"/>
        </w:tabs>
        <w:spacing w:before="120" w:after="160" w:line="259" w:lineRule="auto"/>
        <w:ind w:left="360"/>
        <w:rPr>
          <w:b/>
          <w:noProof w:val="0"/>
          <w:lang w:val="ro-MD" w:eastAsia="ru-RU"/>
        </w:rPr>
      </w:pPr>
      <w:r w:rsidRPr="00236F2F">
        <w:rPr>
          <w:b/>
          <w:noProof w:val="0"/>
          <w:lang w:val="ro-MD" w:eastAsia="ru-RU"/>
        </w:rPr>
        <w:t>Condiții speciale de care depinde îndeplinirea contractului (</w:t>
      </w:r>
      <w:r w:rsidRPr="00236F2F">
        <w:rPr>
          <w:noProof w:val="0"/>
          <w:lang w:val="ro-MD" w:eastAsia="ru-RU"/>
        </w:rPr>
        <w:t>indicați după caz</w:t>
      </w:r>
      <w:r w:rsidRPr="00236F2F">
        <w:rPr>
          <w:b/>
          <w:noProof w:val="0"/>
          <w:lang w:val="ro-MD" w:eastAsia="ru-RU"/>
        </w:rPr>
        <w:t>): Nu Se aplică</w:t>
      </w:r>
    </w:p>
    <w:p w14:paraId="7E47E3FE" w14:textId="77777777" w:rsidR="00236F2F" w:rsidRPr="00236F2F" w:rsidRDefault="00236F2F" w:rsidP="00236F2F">
      <w:pPr>
        <w:numPr>
          <w:ilvl w:val="0"/>
          <w:numId w:val="19"/>
        </w:numPr>
        <w:tabs>
          <w:tab w:val="right" w:pos="426"/>
        </w:tabs>
        <w:spacing w:before="120" w:after="160" w:line="259" w:lineRule="auto"/>
        <w:ind w:left="360"/>
        <w:rPr>
          <w:b/>
          <w:noProof w:val="0"/>
          <w:lang w:val="ro-MD" w:eastAsia="ru-RU"/>
        </w:rPr>
      </w:pPr>
      <w:bookmarkStart w:id="45" w:name="_Hlk71621175"/>
      <w:r w:rsidRPr="00236F2F">
        <w:rPr>
          <w:b/>
          <w:noProof w:val="0"/>
          <w:lang w:val="ro-MD" w:eastAsia="ru-RU"/>
        </w:rPr>
        <w:t xml:space="preserve">Ofertele se prezintă în valuta națională </w:t>
      </w:r>
      <w:bookmarkEnd w:id="45"/>
    </w:p>
    <w:p w14:paraId="2702854E" w14:textId="77777777" w:rsidR="00236F2F" w:rsidRPr="00236F2F" w:rsidRDefault="00236F2F" w:rsidP="00236F2F">
      <w:pPr>
        <w:numPr>
          <w:ilvl w:val="0"/>
          <w:numId w:val="19"/>
        </w:numPr>
        <w:tabs>
          <w:tab w:val="right" w:pos="426"/>
        </w:tabs>
        <w:spacing w:before="120" w:after="160" w:line="259" w:lineRule="auto"/>
        <w:ind w:left="360"/>
        <w:rPr>
          <w:b/>
          <w:noProof w:val="0"/>
          <w:lang w:val="ro-MD" w:eastAsia="ru-RU"/>
        </w:rPr>
      </w:pPr>
      <w:r w:rsidRPr="00236F2F">
        <w:rPr>
          <w:b/>
          <w:noProof w:val="0"/>
          <w:lang w:val="ro-MD" w:eastAsia="ru-RU"/>
        </w:rPr>
        <w:t xml:space="preserve">Criteriul de evaluare aplicat pentru atribuirea contractului: </w:t>
      </w:r>
      <w:r w:rsidRPr="00236F2F">
        <w:rPr>
          <w:b/>
          <w:noProof w:val="0"/>
          <w:u w:val="single"/>
          <w:lang w:val="ro-MD" w:eastAsia="ru-RU"/>
        </w:rPr>
        <w:t>Prețul cel mai scăzut</w:t>
      </w:r>
    </w:p>
    <w:p w14:paraId="26C0C8E5" w14:textId="77777777" w:rsidR="00236F2F" w:rsidRPr="00236F2F" w:rsidRDefault="00236F2F" w:rsidP="00236F2F">
      <w:pPr>
        <w:numPr>
          <w:ilvl w:val="0"/>
          <w:numId w:val="19"/>
        </w:numPr>
        <w:tabs>
          <w:tab w:val="right" w:pos="426"/>
        </w:tabs>
        <w:spacing w:before="120" w:after="160" w:line="259" w:lineRule="auto"/>
        <w:ind w:left="360"/>
        <w:rPr>
          <w:b/>
          <w:noProof w:val="0"/>
          <w:lang w:val="ro-MD" w:eastAsia="ru-RU"/>
        </w:rPr>
      </w:pPr>
      <w:r w:rsidRPr="00236F2F">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236F2F" w:rsidRPr="00236F2F" w14:paraId="3EC91367" w14:textId="77777777" w:rsidTr="00D10D79">
        <w:tc>
          <w:tcPr>
            <w:tcW w:w="577" w:type="dxa"/>
          </w:tcPr>
          <w:p w14:paraId="4CE7BE93" w14:textId="77777777" w:rsidR="00236F2F" w:rsidRPr="00236F2F" w:rsidRDefault="00236F2F" w:rsidP="00236F2F">
            <w:pPr>
              <w:shd w:val="clear" w:color="auto" w:fill="FFFFFF"/>
              <w:tabs>
                <w:tab w:val="left" w:pos="612"/>
              </w:tabs>
              <w:spacing w:before="120" w:after="120"/>
              <w:rPr>
                <w:b/>
                <w:iCs/>
                <w:noProof w:val="0"/>
                <w:sz w:val="20"/>
                <w:szCs w:val="20"/>
                <w:lang w:val="ro-MD" w:eastAsia="ru-RU"/>
              </w:rPr>
            </w:pPr>
            <w:r w:rsidRPr="00236F2F">
              <w:rPr>
                <w:b/>
                <w:iCs/>
                <w:noProof w:val="0"/>
                <w:sz w:val="20"/>
                <w:szCs w:val="20"/>
                <w:lang w:val="ro-MD" w:eastAsia="ru-RU"/>
              </w:rPr>
              <w:t>Nr. d/o</w:t>
            </w:r>
          </w:p>
        </w:tc>
        <w:tc>
          <w:tcPr>
            <w:tcW w:w="7248" w:type="dxa"/>
          </w:tcPr>
          <w:p w14:paraId="7186EEE2" w14:textId="77777777" w:rsidR="00236F2F" w:rsidRPr="00236F2F" w:rsidRDefault="00236F2F" w:rsidP="00236F2F">
            <w:pPr>
              <w:shd w:val="clear" w:color="auto" w:fill="FFFFFF"/>
              <w:tabs>
                <w:tab w:val="left" w:pos="612"/>
              </w:tabs>
              <w:spacing w:before="120" w:after="120"/>
              <w:jc w:val="center"/>
              <w:rPr>
                <w:b/>
                <w:iCs/>
                <w:noProof w:val="0"/>
                <w:sz w:val="20"/>
                <w:szCs w:val="20"/>
                <w:lang w:val="ro-MD" w:eastAsia="ru-RU"/>
              </w:rPr>
            </w:pPr>
            <w:r w:rsidRPr="00236F2F">
              <w:rPr>
                <w:b/>
                <w:iCs/>
                <w:noProof w:val="0"/>
                <w:sz w:val="20"/>
                <w:szCs w:val="20"/>
                <w:lang w:val="ro-MD" w:eastAsia="ru-RU"/>
              </w:rPr>
              <w:t>Denumirea factorului de evaluare</w:t>
            </w:r>
          </w:p>
        </w:tc>
        <w:tc>
          <w:tcPr>
            <w:tcW w:w="1800" w:type="dxa"/>
          </w:tcPr>
          <w:p w14:paraId="60873A01" w14:textId="77777777" w:rsidR="00236F2F" w:rsidRPr="00236F2F" w:rsidRDefault="00236F2F" w:rsidP="00236F2F">
            <w:pPr>
              <w:shd w:val="clear" w:color="auto" w:fill="FFFFFF"/>
              <w:tabs>
                <w:tab w:val="left" w:pos="612"/>
              </w:tabs>
              <w:spacing w:before="120" w:after="120"/>
              <w:jc w:val="center"/>
              <w:rPr>
                <w:b/>
                <w:iCs/>
                <w:noProof w:val="0"/>
                <w:sz w:val="20"/>
                <w:szCs w:val="20"/>
                <w:lang w:val="ro-MD" w:eastAsia="ru-RU"/>
              </w:rPr>
            </w:pPr>
            <w:r w:rsidRPr="00236F2F">
              <w:rPr>
                <w:b/>
                <w:iCs/>
                <w:noProof w:val="0"/>
                <w:sz w:val="20"/>
                <w:szCs w:val="20"/>
                <w:lang w:val="ro-MD" w:eastAsia="ru-RU"/>
              </w:rPr>
              <w:t>Ponderea%</w:t>
            </w:r>
          </w:p>
        </w:tc>
      </w:tr>
      <w:tr w:rsidR="00236F2F" w:rsidRPr="00236F2F" w14:paraId="735C8D0D" w14:textId="77777777" w:rsidTr="00D10D79">
        <w:tc>
          <w:tcPr>
            <w:tcW w:w="577" w:type="dxa"/>
          </w:tcPr>
          <w:p w14:paraId="42FA247E" w14:textId="77777777" w:rsidR="00236F2F" w:rsidRPr="00236F2F" w:rsidRDefault="00236F2F" w:rsidP="00236F2F">
            <w:pPr>
              <w:shd w:val="clear" w:color="auto" w:fill="FFFFFF"/>
              <w:tabs>
                <w:tab w:val="left" w:pos="612"/>
              </w:tabs>
              <w:spacing w:before="120" w:after="120"/>
              <w:rPr>
                <w:iCs/>
                <w:noProof w:val="0"/>
                <w:lang w:val="ro-MD" w:eastAsia="ru-RU"/>
              </w:rPr>
            </w:pPr>
          </w:p>
        </w:tc>
        <w:tc>
          <w:tcPr>
            <w:tcW w:w="7248" w:type="dxa"/>
          </w:tcPr>
          <w:p w14:paraId="1156D9F5" w14:textId="77777777" w:rsidR="00236F2F" w:rsidRPr="00236F2F" w:rsidRDefault="00236F2F" w:rsidP="00236F2F">
            <w:pPr>
              <w:shd w:val="clear" w:color="auto" w:fill="FFFFFF"/>
              <w:tabs>
                <w:tab w:val="left" w:pos="612"/>
              </w:tabs>
              <w:spacing w:before="120" w:after="120"/>
              <w:rPr>
                <w:iCs/>
                <w:noProof w:val="0"/>
                <w:lang w:val="ro-MD" w:eastAsia="ru-RU"/>
              </w:rPr>
            </w:pPr>
          </w:p>
        </w:tc>
        <w:tc>
          <w:tcPr>
            <w:tcW w:w="1800" w:type="dxa"/>
          </w:tcPr>
          <w:p w14:paraId="4BF439DC" w14:textId="77777777" w:rsidR="00236F2F" w:rsidRPr="00236F2F" w:rsidRDefault="00236F2F" w:rsidP="00236F2F">
            <w:pPr>
              <w:shd w:val="clear" w:color="auto" w:fill="FFFFFF"/>
              <w:tabs>
                <w:tab w:val="left" w:pos="612"/>
              </w:tabs>
              <w:spacing w:before="120" w:after="120"/>
              <w:rPr>
                <w:iCs/>
                <w:noProof w:val="0"/>
                <w:lang w:val="ro-MD" w:eastAsia="ru-RU"/>
              </w:rPr>
            </w:pPr>
          </w:p>
        </w:tc>
      </w:tr>
      <w:tr w:rsidR="00236F2F" w:rsidRPr="00236F2F" w14:paraId="144A47AD" w14:textId="77777777" w:rsidTr="00D10D79">
        <w:tc>
          <w:tcPr>
            <w:tcW w:w="577" w:type="dxa"/>
          </w:tcPr>
          <w:p w14:paraId="409C2DA6" w14:textId="77777777" w:rsidR="00236F2F" w:rsidRPr="00236F2F" w:rsidRDefault="00236F2F" w:rsidP="00236F2F">
            <w:pPr>
              <w:shd w:val="clear" w:color="auto" w:fill="FFFFFF"/>
              <w:tabs>
                <w:tab w:val="left" w:pos="612"/>
              </w:tabs>
              <w:spacing w:before="120" w:after="120"/>
              <w:rPr>
                <w:iCs/>
                <w:noProof w:val="0"/>
                <w:lang w:val="ro-MD" w:eastAsia="ru-RU"/>
              </w:rPr>
            </w:pPr>
          </w:p>
        </w:tc>
        <w:tc>
          <w:tcPr>
            <w:tcW w:w="7248" w:type="dxa"/>
          </w:tcPr>
          <w:p w14:paraId="429011F2" w14:textId="77777777" w:rsidR="00236F2F" w:rsidRPr="00236F2F" w:rsidRDefault="00236F2F" w:rsidP="00236F2F">
            <w:pPr>
              <w:shd w:val="clear" w:color="auto" w:fill="FFFFFF"/>
              <w:tabs>
                <w:tab w:val="left" w:pos="612"/>
              </w:tabs>
              <w:spacing w:before="120" w:after="120"/>
              <w:rPr>
                <w:iCs/>
                <w:noProof w:val="0"/>
                <w:lang w:val="ro-MD" w:eastAsia="ru-RU"/>
              </w:rPr>
            </w:pPr>
          </w:p>
        </w:tc>
        <w:tc>
          <w:tcPr>
            <w:tcW w:w="1800" w:type="dxa"/>
          </w:tcPr>
          <w:p w14:paraId="2C0D462F" w14:textId="77777777" w:rsidR="00236F2F" w:rsidRPr="00236F2F" w:rsidRDefault="00236F2F" w:rsidP="00236F2F">
            <w:pPr>
              <w:shd w:val="clear" w:color="auto" w:fill="FFFFFF"/>
              <w:tabs>
                <w:tab w:val="left" w:pos="612"/>
              </w:tabs>
              <w:spacing w:before="120" w:after="120"/>
              <w:rPr>
                <w:iCs/>
                <w:noProof w:val="0"/>
                <w:lang w:val="ro-MD" w:eastAsia="ru-RU"/>
              </w:rPr>
            </w:pPr>
          </w:p>
        </w:tc>
      </w:tr>
    </w:tbl>
    <w:p w14:paraId="00AC8015" w14:textId="77777777" w:rsidR="00236F2F" w:rsidRPr="00236F2F" w:rsidRDefault="00236F2F" w:rsidP="00236F2F">
      <w:pPr>
        <w:numPr>
          <w:ilvl w:val="0"/>
          <w:numId w:val="19"/>
        </w:numPr>
        <w:shd w:val="clear" w:color="auto" w:fill="FFFFFF"/>
        <w:tabs>
          <w:tab w:val="right" w:pos="426"/>
        </w:tabs>
        <w:spacing w:before="120" w:after="160" w:line="259" w:lineRule="auto"/>
        <w:ind w:left="360"/>
        <w:rPr>
          <w:b/>
          <w:noProof w:val="0"/>
          <w:lang w:val="ro-MD" w:eastAsia="ru-RU"/>
        </w:rPr>
      </w:pPr>
      <w:r w:rsidRPr="00236F2F">
        <w:rPr>
          <w:b/>
          <w:noProof w:val="0"/>
          <w:lang w:val="ro-MD" w:eastAsia="ru-RU"/>
        </w:rPr>
        <w:t>Termenul limită de depunere/deschidere a ofertelor:</w:t>
      </w:r>
    </w:p>
    <w:p w14:paraId="74BA5CFF" w14:textId="77777777" w:rsidR="00236F2F" w:rsidRPr="00236F2F" w:rsidRDefault="00236F2F" w:rsidP="00236F2F">
      <w:pPr>
        <w:numPr>
          <w:ilvl w:val="0"/>
          <w:numId w:val="21"/>
        </w:numPr>
        <w:shd w:val="clear" w:color="auto" w:fill="FFFFFF"/>
        <w:tabs>
          <w:tab w:val="right" w:pos="426"/>
        </w:tabs>
        <w:spacing w:before="120" w:after="160" w:line="259" w:lineRule="auto"/>
        <w:rPr>
          <w:b/>
          <w:noProof w:val="0"/>
          <w:lang w:val="ro-MD" w:eastAsia="ru-RU"/>
        </w:rPr>
      </w:pPr>
      <w:r w:rsidRPr="00236F2F">
        <w:rPr>
          <w:b/>
          <w:noProof w:val="0"/>
          <w:lang w:val="ro-MD" w:eastAsia="ru-RU"/>
        </w:rPr>
        <w:lastRenderedPageBreak/>
        <w:t xml:space="preserve">conform SIA RSAP /până la: </w:t>
      </w:r>
      <w:r w:rsidRPr="00236F2F">
        <w:rPr>
          <w:b/>
          <w:i/>
          <w:noProof w:val="0"/>
          <w:lang w:val="ro-MD" w:eastAsia="ru-RU"/>
        </w:rPr>
        <w:t>[ora exactă]</w:t>
      </w:r>
      <w:r w:rsidRPr="00236F2F">
        <w:rPr>
          <w:b/>
          <w:noProof w:val="0"/>
          <w:lang w:val="ro-MD" w:eastAsia="ru-RU"/>
        </w:rPr>
        <w:t xml:space="preserve"> Informația o găsiți în SIA RSAP </w:t>
      </w:r>
    </w:p>
    <w:p w14:paraId="2C8EABC2" w14:textId="77777777" w:rsidR="00236F2F" w:rsidRPr="00236F2F" w:rsidRDefault="00236F2F" w:rsidP="00236F2F">
      <w:pPr>
        <w:numPr>
          <w:ilvl w:val="0"/>
          <w:numId w:val="21"/>
        </w:numPr>
        <w:shd w:val="clear" w:color="auto" w:fill="FFFFFF"/>
        <w:tabs>
          <w:tab w:val="right" w:pos="426"/>
        </w:tabs>
        <w:spacing w:before="120" w:after="160" w:line="259" w:lineRule="auto"/>
        <w:rPr>
          <w:b/>
          <w:noProof w:val="0"/>
          <w:lang w:val="ro-MD" w:eastAsia="ru-RU"/>
        </w:rPr>
      </w:pPr>
      <w:r w:rsidRPr="00236F2F">
        <w:rPr>
          <w:b/>
          <w:noProof w:val="0"/>
          <w:lang w:val="ro-MD" w:eastAsia="ru-RU"/>
        </w:rPr>
        <w:t xml:space="preserve">pe: </w:t>
      </w:r>
      <w:r w:rsidRPr="00236F2F">
        <w:rPr>
          <w:b/>
          <w:i/>
          <w:noProof w:val="0"/>
          <w:lang w:val="ro-MD" w:eastAsia="ru-RU"/>
        </w:rPr>
        <w:t>[data]</w:t>
      </w:r>
      <w:r w:rsidRPr="00236F2F">
        <w:rPr>
          <w:rFonts w:ascii="Calibri" w:eastAsia="Calibri" w:hAnsi="Calibri"/>
          <w:noProof w:val="0"/>
          <w:sz w:val="22"/>
          <w:szCs w:val="22"/>
          <w:lang w:val="en-US"/>
        </w:rPr>
        <w:t xml:space="preserve"> </w:t>
      </w:r>
      <w:r w:rsidRPr="00236F2F">
        <w:rPr>
          <w:b/>
          <w:noProof w:val="0"/>
          <w:lang w:val="ro-MD" w:eastAsia="ru-RU"/>
        </w:rPr>
        <w:t>Informația o găsiți în SIA RSAP</w:t>
      </w:r>
    </w:p>
    <w:p w14:paraId="785FFFEC" w14:textId="77777777" w:rsidR="00236F2F" w:rsidRPr="00236F2F" w:rsidRDefault="00236F2F" w:rsidP="00236F2F">
      <w:pPr>
        <w:numPr>
          <w:ilvl w:val="0"/>
          <w:numId w:val="19"/>
        </w:numPr>
        <w:shd w:val="clear" w:color="auto" w:fill="FFFFFF"/>
        <w:tabs>
          <w:tab w:val="right" w:pos="426"/>
        </w:tabs>
        <w:spacing w:before="120" w:after="160" w:line="259" w:lineRule="auto"/>
        <w:ind w:left="360"/>
        <w:rPr>
          <w:b/>
          <w:noProof w:val="0"/>
          <w:lang w:val="ro-MD" w:eastAsia="ru-RU"/>
        </w:rPr>
      </w:pPr>
      <w:r w:rsidRPr="00236F2F">
        <w:rPr>
          <w:b/>
          <w:noProof w:val="0"/>
          <w:lang w:val="ro-MD" w:eastAsia="ru-RU"/>
        </w:rPr>
        <w:t xml:space="preserve">Adresa la care trebuie transmise ofertele sau cererile de participare: </w:t>
      </w:r>
    </w:p>
    <w:p w14:paraId="15EA07C2" w14:textId="77777777" w:rsidR="00236F2F" w:rsidRPr="00236F2F" w:rsidRDefault="00236F2F" w:rsidP="00236F2F">
      <w:pPr>
        <w:shd w:val="clear" w:color="auto" w:fill="FFFFFF"/>
        <w:tabs>
          <w:tab w:val="right" w:pos="426"/>
        </w:tabs>
        <w:spacing w:before="120"/>
        <w:ind w:left="450"/>
        <w:rPr>
          <w:b/>
          <w:noProof w:val="0"/>
          <w:lang w:val="ro-MD" w:eastAsia="ru-RU"/>
        </w:rPr>
      </w:pPr>
      <w:r w:rsidRPr="00236F2F">
        <w:rPr>
          <w:b/>
          <w:i/>
          <w:noProof w:val="0"/>
          <w:lang w:val="ro-MD" w:eastAsia="ru-RU"/>
        </w:rPr>
        <w:t>Ofertele sau cererile de participare vor fi depuse electronic prin intermediul SIA RSAP</w:t>
      </w:r>
    </w:p>
    <w:p w14:paraId="4E385D3D" w14:textId="77777777" w:rsidR="00236F2F" w:rsidRPr="00236F2F" w:rsidRDefault="00236F2F" w:rsidP="00236F2F">
      <w:pPr>
        <w:numPr>
          <w:ilvl w:val="0"/>
          <w:numId w:val="19"/>
        </w:numPr>
        <w:tabs>
          <w:tab w:val="right" w:pos="426"/>
        </w:tabs>
        <w:spacing w:before="120" w:after="160" w:line="259" w:lineRule="auto"/>
        <w:ind w:left="360"/>
        <w:rPr>
          <w:b/>
          <w:noProof w:val="0"/>
          <w:lang w:val="ro-MD" w:eastAsia="ru-RU"/>
        </w:rPr>
      </w:pPr>
      <w:r w:rsidRPr="00236F2F">
        <w:rPr>
          <w:b/>
          <w:noProof w:val="0"/>
          <w:lang w:val="ro-MD" w:eastAsia="ru-RU"/>
        </w:rPr>
        <w:t>Termenul de valabilitate a ofertelor: 60 zile</w:t>
      </w:r>
    </w:p>
    <w:p w14:paraId="635DDD1A" w14:textId="77777777" w:rsidR="00236F2F" w:rsidRPr="00236F2F" w:rsidRDefault="00236F2F" w:rsidP="00236F2F">
      <w:pPr>
        <w:numPr>
          <w:ilvl w:val="0"/>
          <w:numId w:val="19"/>
        </w:numPr>
        <w:shd w:val="clear" w:color="auto" w:fill="FFFFFF"/>
        <w:tabs>
          <w:tab w:val="right" w:pos="426"/>
        </w:tabs>
        <w:spacing w:before="120" w:after="160" w:line="259" w:lineRule="auto"/>
        <w:ind w:left="360"/>
        <w:contextualSpacing/>
        <w:rPr>
          <w:noProof w:val="0"/>
          <w:sz w:val="20"/>
          <w:lang w:val="ro-MD" w:eastAsia="ru-RU"/>
        </w:rPr>
      </w:pPr>
      <w:r w:rsidRPr="00236F2F">
        <w:rPr>
          <w:b/>
          <w:noProof w:val="0"/>
          <w:lang w:val="ro-MD" w:eastAsia="ru-RU"/>
        </w:rPr>
        <w:t xml:space="preserve">Locul deschiderii ofertelor: SIA RSAP </w:t>
      </w:r>
    </w:p>
    <w:p w14:paraId="22F81686" w14:textId="77777777" w:rsidR="00236F2F" w:rsidRPr="00236F2F" w:rsidRDefault="00236F2F" w:rsidP="00236F2F">
      <w:pPr>
        <w:shd w:val="clear" w:color="auto" w:fill="FFFFFF"/>
        <w:tabs>
          <w:tab w:val="left" w:pos="360"/>
          <w:tab w:val="left" w:pos="1800"/>
          <w:tab w:val="left" w:pos="3240"/>
        </w:tabs>
        <w:spacing w:after="120"/>
        <w:ind w:left="360"/>
        <w:rPr>
          <w:b/>
          <w:i/>
          <w:noProof w:val="0"/>
          <w:lang w:val="ro-MD" w:eastAsia="ru-RU"/>
        </w:rPr>
      </w:pPr>
      <w:r w:rsidRPr="00236F2F">
        <w:rPr>
          <w:b/>
          <w:i/>
          <w:noProof w:val="0"/>
          <w:lang w:val="ro-MD" w:eastAsia="ru-RU"/>
        </w:rPr>
        <w:t xml:space="preserve">Ofertele întârziate vor fi respinse. </w:t>
      </w:r>
    </w:p>
    <w:p w14:paraId="2284D19F" w14:textId="77777777" w:rsidR="00236F2F" w:rsidRPr="00236F2F" w:rsidRDefault="00236F2F" w:rsidP="00236F2F">
      <w:pPr>
        <w:numPr>
          <w:ilvl w:val="0"/>
          <w:numId w:val="19"/>
        </w:numPr>
        <w:shd w:val="clear" w:color="auto" w:fill="FFFFFF"/>
        <w:tabs>
          <w:tab w:val="right" w:pos="426"/>
        </w:tabs>
        <w:spacing w:before="120" w:after="160" w:line="259" w:lineRule="auto"/>
        <w:ind w:left="450" w:hanging="450"/>
        <w:rPr>
          <w:b/>
          <w:noProof w:val="0"/>
          <w:lang w:val="ro-MD" w:eastAsia="ru-RU"/>
        </w:rPr>
      </w:pPr>
      <w:r w:rsidRPr="00236F2F">
        <w:rPr>
          <w:b/>
          <w:noProof w:val="0"/>
          <w:lang w:val="ro-MD" w:eastAsia="ru-RU"/>
        </w:rPr>
        <w:t xml:space="preserve">Persoanele autorizate să asiste la deschiderea ofertelor: </w:t>
      </w:r>
      <w:r w:rsidRPr="00236F2F">
        <w:rPr>
          <w:b/>
          <w:noProof w:val="0"/>
          <w:lang w:val="ro-MD" w:eastAsia="ru-RU"/>
        </w:rPr>
        <w:br/>
      </w:r>
      <w:r w:rsidRPr="00236F2F">
        <w:rPr>
          <w:b/>
          <w:i/>
          <w:noProof w:val="0"/>
          <w:lang w:val="ro-MD" w:eastAsia="ru-RU"/>
        </w:rPr>
        <w:t>Ofertanții sau reprezentanții acestora au dreptul să participe la deschiderea ofertelor, cu excepția cazului când ofertele au fost depuse prin SIA RSAP</w:t>
      </w:r>
      <w:r w:rsidRPr="00236F2F">
        <w:rPr>
          <w:b/>
          <w:noProof w:val="0"/>
          <w:lang w:val="ro-MD" w:eastAsia="ru-RU"/>
        </w:rPr>
        <w:t>.</w:t>
      </w:r>
    </w:p>
    <w:p w14:paraId="5C6A8A6A" w14:textId="77777777" w:rsidR="00236F2F" w:rsidRPr="00236F2F" w:rsidRDefault="00236F2F" w:rsidP="00236F2F">
      <w:pPr>
        <w:numPr>
          <w:ilvl w:val="0"/>
          <w:numId w:val="19"/>
        </w:numPr>
        <w:shd w:val="clear" w:color="auto" w:fill="FFFFFF"/>
        <w:tabs>
          <w:tab w:val="right" w:pos="426"/>
        </w:tabs>
        <w:spacing w:before="120" w:after="160" w:line="259" w:lineRule="auto"/>
        <w:ind w:left="450" w:hanging="450"/>
        <w:rPr>
          <w:b/>
          <w:noProof w:val="0"/>
          <w:lang w:val="ro-MD" w:eastAsia="ru-RU"/>
        </w:rPr>
      </w:pPr>
      <w:r w:rsidRPr="00236F2F">
        <w:rPr>
          <w:b/>
          <w:noProof w:val="0"/>
          <w:lang w:val="ro-MD" w:eastAsia="ru-RU"/>
        </w:rPr>
        <w:t>Limba sau limbile în care trebuie redactate ofertele sau cererile de participare: Limba Română</w:t>
      </w:r>
    </w:p>
    <w:p w14:paraId="7E4CF38C" w14:textId="77777777" w:rsidR="00236F2F" w:rsidRPr="00236F2F" w:rsidRDefault="00236F2F" w:rsidP="00236F2F">
      <w:pPr>
        <w:numPr>
          <w:ilvl w:val="0"/>
          <w:numId w:val="19"/>
        </w:numPr>
        <w:shd w:val="clear" w:color="auto" w:fill="FFFFFF"/>
        <w:tabs>
          <w:tab w:val="right" w:pos="426"/>
        </w:tabs>
        <w:spacing w:before="120" w:after="160" w:line="259" w:lineRule="auto"/>
        <w:ind w:left="360"/>
        <w:rPr>
          <w:b/>
          <w:noProof w:val="0"/>
          <w:lang w:val="ro-MD" w:eastAsia="ru-RU"/>
        </w:rPr>
      </w:pPr>
      <w:r w:rsidRPr="00236F2F">
        <w:rPr>
          <w:b/>
          <w:noProof w:val="0"/>
          <w:lang w:val="ro-MD" w:eastAsia="ru-RU"/>
        </w:rPr>
        <w:t xml:space="preserve">Respectivul contract se referă la un proiect și/sau program finanțat din fonduri ale Uniunii Europene: </w:t>
      </w:r>
      <w:r w:rsidRPr="00236F2F">
        <w:rPr>
          <w:b/>
          <w:noProof w:val="0"/>
          <w:u w:val="single"/>
          <w:lang w:val="ro-MD" w:eastAsia="ru-RU"/>
        </w:rPr>
        <w:t>Nu se aplică______________________________________________</w:t>
      </w:r>
    </w:p>
    <w:p w14:paraId="69284967" w14:textId="77777777" w:rsidR="00236F2F" w:rsidRPr="00236F2F" w:rsidRDefault="00236F2F" w:rsidP="00236F2F">
      <w:pPr>
        <w:shd w:val="clear" w:color="auto" w:fill="FFFFFF"/>
        <w:tabs>
          <w:tab w:val="right" w:pos="426"/>
        </w:tabs>
        <w:ind w:left="1980"/>
        <w:contextualSpacing/>
        <w:jc w:val="center"/>
        <w:rPr>
          <w:noProof w:val="0"/>
          <w:sz w:val="20"/>
          <w:lang w:val="ro-MD" w:eastAsia="ru-RU"/>
        </w:rPr>
      </w:pPr>
      <w:r w:rsidRPr="00236F2F">
        <w:rPr>
          <w:noProof w:val="0"/>
          <w:sz w:val="20"/>
          <w:lang w:val="ro-MD" w:eastAsia="ru-RU"/>
        </w:rPr>
        <w:t>(se specifică denumireaproiectului și/sau programului)</w:t>
      </w:r>
    </w:p>
    <w:p w14:paraId="4994E4E3" w14:textId="77777777" w:rsidR="00236F2F" w:rsidRPr="00236F2F" w:rsidRDefault="00236F2F" w:rsidP="00236F2F">
      <w:pPr>
        <w:numPr>
          <w:ilvl w:val="0"/>
          <w:numId w:val="19"/>
        </w:numPr>
        <w:shd w:val="clear" w:color="auto" w:fill="FFFFFF"/>
        <w:tabs>
          <w:tab w:val="right" w:pos="426"/>
        </w:tabs>
        <w:spacing w:before="120" w:after="160" w:line="259" w:lineRule="auto"/>
        <w:ind w:left="360"/>
        <w:rPr>
          <w:b/>
          <w:noProof w:val="0"/>
          <w:lang w:val="ro-MD" w:eastAsia="ru-RU"/>
        </w:rPr>
      </w:pPr>
      <w:r w:rsidRPr="00236F2F">
        <w:rPr>
          <w:b/>
          <w:noProof w:val="0"/>
          <w:lang w:val="ro-MD" w:eastAsia="ru-RU"/>
        </w:rPr>
        <w:t xml:space="preserve">Denumirea și adresa organismului competent de soluționare a contestațiilor: </w:t>
      </w:r>
    </w:p>
    <w:p w14:paraId="701DA497" w14:textId="77777777" w:rsidR="00236F2F" w:rsidRPr="00236F2F" w:rsidRDefault="00236F2F" w:rsidP="00236F2F">
      <w:pPr>
        <w:shd w:val="clear" w:color="auto" w:fill="FFFFFF"/>
        <w:tabs>
          <w:tab w:val="right" w:pos="426"/>
        </w:tabs>
        <w:ind w:left="450"/>
        <w:rPr>
          <w:b/>
          <w:i/>
          <w:noProof w:val="0"/>
          <w:lang w:val="ro-MD" w:eastAsia="ru-RU"/>
        </w:rPr>
      </w:pPr>
      <w:r w:rsidRPr="00236F2F">
        <w:rPr>
          <w:b/>
          <w:i/>
          <w:noProof w:val="0"/>
          <w:lang w:val="ro-MD" w:eastAsia="ru-RU"/>
        </w:rPr>
        <w:t>Agenția Națională pentru Soluționarea Contestațiilor</w:t>
      </w:r>
    </w:p>
    <w:p w14:paraId="3C4023AD" w14:textId="77777777" w:rsidR="00236F2F" w:rsidRPr="00236F2F" w:rsidRDefault="00236F2F" w:rsidP="00236F2F">
      <w:pPr>
        <w:shd w:val="clear" w:color="auto" w:fill="FFFFFF"/>
        <w:tabs>
          <w:tab w:val="right" w:pos="426"/>
        </w:tabs>
        <w:ind w:left="450"/>
        <w:rPr>
          <w:b/>
          <w:i/>
          <w:noProof w:val="0"/>
          <w:lang w:val="ro-MD" w:eastAsia="ru-RU"/>
        </w:rPr>
      </w:pPr>
      <w:r w:rsidRPr="00236F2F">
        <w:rPr>
          <w:b/>
          <w:i/>
          <w:noProof w:val="0"/>
          <w:lang w:val="ro-MD" w:eastAsia="ru-RU"/>
        </w:rPr>
        <w:t>Adresa: mun. Chișinău, bd. Ștefan cel Mare și Sfânt nr.124 (et.4), MD 2001;</w:t>
      </w:r>
    </w:p>
    <w:p w14:paraId="03A57034" w14:textId="77777777" w:rsidR="00236F2F" w:rsidRPr="00236F2F" w:rsidRDefault="00236F2F" w:rsidP="00236F2F">
      <w:pPr>
        <w:shd w:val="clear" w:color="auto" w:fill="FFFFFF"/>
        <w:tabs>
          <w:tab w:val="right" w:pos="426"/>
        </w:tabs>
        <w:ind w:left="450"/>
        <w:rPr>
          <w:b/>
          <w:i/>
          <w:noProof w:val="0"/>
          <w:lang w:val="ro-MD" w:eastAsia="ru-RU"/>
        </w:rPr>
      </w:pPr>
      <w:r w:rsidRPr="00236F2F">
        <w:rPr>
          <w:b/>
          <w:i/>
          <w:noProof w:val="0"/>
          <w:lang w:val="ro-MD" w:eastAsia="ru-RU"/>
        </w:rPr>
        <w:t>Tel/Fax/email: 022-820 652, 022 820-651, contestatii@ansc.md</w:t>
      </w:r>
    </w:p>
    <w:p w14:paraId="7CCE31E2" w14:textId="77777777" w:rsidR="00236F2F" w:rsidRPr="00236F2F" w:rsidRDefault="00236F2F" w:rsidP="00236F2F">
      <w:pPr>
        <w:numPr>
          <w:ilvl w:val="0"/>
          <w:numId w:val="19"/>
        </w:numPr>
        <w:shd w:val="clear" w:color="auto" w:fill="FFFFFF"/>
        <w:tabs>
          <w:tab w:val="right" w:pos="426"/>
        </w:tabs>
        <w:spacing w:before="120" w:after="160" w:line="259" w:lineRule="auto"/>
        <w:ind w:left="360"/>
        <w:rPr>
          <w:b/>
          <w:noProof w:val="0"/>
          <w:lang w:val="ro-MD" w:eastAsia="ru-RU"/>
        </w:rPr>
      </w:pPr>
      <w:r w:rsidRPr="00236F2F">
        <w:rPr>
          <w:b/>
          <w:noProof w:val="0"/>
          <w:lang w:val="ro-MD" w:eastAsia="ru-RU"/>
        </w:rPr>
        <w:t>Data (datele) șireferința (referințele) publicărilor anterioare în Jurnalul Oficial al Uniunii Europene privind contractul (contractele) la care se referă anunțul respectiv (dacă este cazul):Nu se aplică_______________________________________</w:t>
      </w:r>
    </w:p>
    <w:p w14:paraId="0D5CB7BF" w14:textId="77777777" w:rsidR="00236F2F" w:rsidRPr="00236F2F" w:rsidRDefault="00236F2F" w:rsidP="00236F2F">
      <w:pPr>
        <w:numPr>
          <w:ilvl w:val="0"/>
          <w:numId w:val="19"/>
        </w:numPr>
        <w:shd w:val="clear" w:color="auto" w:fill="FFFFFF"/>
        <w:tabs>
          <w:tab w:val="right" w:pos="426"/>
        </w:tabs>
        <w:spacing w:before="120" w:after="160" w:line="259" w:lineRule="auto"/>
        <w:ind w:left="360"/>
        <w:rPr>
          <w:b/>
          <w:noProof w:val="0"/>
          <w:lang w:val="ro-MD" w:eastAsia="ru-RU"/>
        </w:rPr>
      </w:pPr>
      <w:r w:rsidRPr="00236F2F">
        <w:rPr>
          <w:b/>
          <w:noProof w:val="0"/>
          <w:lang w:val="ro-MD" w:eastAsia="ru-RU"/>
        </w:rPr>
        <w:t>În cazul achizițiilor periodice, calendarul estimat pentru publicarea anunțurilor viitoare</w:t>
      </w:r>
      <w:r w:rsidRPr="00236F2F">
        <w:rPr>
          <w:b/>
          <w:noProof w:val="0"/>
          <w:shd w:val="clear" w:color="auto" w:fill="FFFFFF"/>
          <w:lang w:val="ro-MD" w:eastAsia="ru-RU"/>
        </w:rPr>
        <w:t>:_Nu se aplică________________________________________________</w:t>
      </w:r>
    </w:p>
    <w:p w14:paraId="3901CB9E" w14:textId="77777777" w:rsidR="00236F2F" w:rsidRPr="00236F2F" w:rsidRDefault="00236F2F" w:rsidP="00236F2F">
      <w:pPr>
        <w:numPr>
          <w:ilvl w:val="0"/>
          <w:numId w:val="19"/>
        </w:numPr>
        <w:shd w:val="clear" w:color="auto" w:fill="FFFFFF"/>
        <w:tabs>
          <w:tab w:val="right" w:pos="426"/>
        </w:tabs>
        <w:spacing w:before="120" w:after="160" w:line="259" w:lineRule="auto"/>
        <w:ind w:left="360"/>
        <w:rPr>
          <w:b/>
          <w:noProof w:val="0"/>
          <w:lang w:val="ro-MD" w:eastAsia="ru-RU"/>
        </w:rPr>
      </w:pPr>
      <w:r w:rsidRPr="00236F2F">
        <w:rPr>
          <w:b/>
          <w:noProof w:val="0"/>
          <w:lang w:val="ro-MD" w:eastAsia="ru-RU"/>
        </w:rPr>
        <w:t xml:space="preserve">Data publicării anunțului de intenție sau, după caz, precizarea că nu a fost publicat un astfel de </w:t>
      </w:r>
      <w:r w:rsidRPr="00236F2F">
        <w:rPr>
          <w:b/>
          <w:noProof w:val="0"/>
          <w:shd w:val="clear" w:color="auto" w:fill="FFFFFF"/>
          <w:lang w:val="ro-MD" w:eastAsia="ru-RU"/>
        </w:rPr>
        <w:t>anunţ:Nu _____________________________________________</w:t>
      </w:r>
    </w:p>
    <w:p w14:paraId="14ED2CD7" w14:textId="77777777" w:rsidR="00236F2F" w:rsidRPr="00236F2F" w:rsidRDefault="00236F2F" w:rsidP="00236F2F">
      <w:pPr>
        <w:numPr>
          <w:ilvl w:val="0"/>
          <w:numId w:val="19"/>
        </w:numPr>
        <w:shd w:val="clear" w:color="auto" w:fill="FFFFFF"/>
        <w:tabs>
          <w:tab w:val="right" w:pos="426"/>
        </w:tabs>
        <w:spacing w:before="120" w:after="160" w:line="259" w:lineRule="auto"/>
        <w:ind w:left="360"/>
        <w:rPr>
          <w:b/>
          <w:noProof w:val="0"/>
          <w:lang w:val="ro-MD" w:eastAsia="ru-RU"/>
        </w:rPr>
      </w:pPr>
      <w:r w:rsidRPr="00236F2F">
        <w:rPr>
          <w:b/>
          <w:noProof w:val="0"/>
          <w:lang w:val="ro-MD" w:eastAsia="ru-RU"/>
        </w:rPr>
        <w:t>Data transmiterii spre publicare a anunțului de participar</w:t>
      </w:r>
      <w:r w:rsidRPr="00236F2F">
        <w:rPr>
          <w:b/>
          <w:noProof w:val="0"/>
          <w:shd w:val="clear" w:color="auto" w:fill="FFFFFF"/>
          <w:lang w:val="ro-MD" w:eastAsia="ru-RU"/>
        </w:rPr>
        <w:t>e:Nu</w:t>
      </w:r>
    </w:p>
    <w:p w14:paraId="69DDEFAC" w14:textId="77777777" w:rsidR="00236F2F" w:rsidRPr="00236F2F" w:rsidRDefault="00236F2F" w:rsidP="00236F2F">
      <w:pPr>
        <w:numPr>
          <w:ilvl w:val="0"/>
          <w:numId w:val="19"/>
        </w:numPr>
        <w:shd w:val="clear" w:color="auto" w:fill="FFFFFF"/>
        <w:tabs>
          <w:tab w:val="right" w:pos="426"/>
        </w:tabs>
        <w:spacing w:before="120" w:after="160" w:line="259" w:lineRule="auto"/>
        <w:ind w:left="360"/>
        <w:rPr>
          <w:b/>
          <w:noProof w:val="0"/>
          <w:lang w:val="ro-MD" w:eastAsia="ru-RU"/>
        </w:rPr>
      </w:pPr>
      <w:r w:rsidRPr="00236F2F">
        <w:rPr>
          <w:b/>
          <w:noProof w:val="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274"/>
        <w:gridCol w:w="3767"/>
      </w:tblGrid>
      <w:tr w:rsidR="00236F2F" w:rsidRPr="00236F2F" w14:paraId="046FFF6A" w14:textId="77777777" w:rsidTr="00D10D79">
        <w:tc>
          <w:tcPr>
            <w:tcW w:w="5305" w:type="dxa"/>
            <w:shd w:val="clear" w:color="auto" w:fill="FFFFFF"/>
          </w:tcPr>
          <w:p w14:paraId="024082D6" w14:textId="77777777" w:rsidR="00236F2F" w:rsidRPr="00236F2F" w:rsidRDefault="00236F2F" w:rsidP="00236F2F">
            <w:pPr>
              <w:shd w:val="clear" w:color="auto" w:fill="FFFFFF"/>
              <w:tabs>
                <w:tab w:val="right" w:pos="426"/>
              </w:tabs>
              <w:rPr>
                <w:b/>
                <w:noProof w:val="0"/>
                <w:lang w:val="ro-MD" w:eastAsia="ru-RU"/>
              </w:rPr>
            </w:pPr>
            <w:r w:rsidRPr="00236F2F">
              <w:rPr>
                <w:b/>
                <w:noProof w:val="0"/>
                <w:lang w:val="ro-MD" w:eastAsia="ru-RU"/>
              </w:rPr>
              <w:t>Denumirea instrumentului electronic</w:t>
            </w:r>
          </w:p>
        </w:tc>
        <w:tc>
          <w:tcPr>
            <w:tcW w:w="3785" w:type="dxa"/>
            <w:shd w:val="clear" w:color="auto" w:fill="FFFFFF"/>
          </w:tcPr>
          <w:p w14:paraId="7FE80E0D" w14:textId="77777777" w:rsidR="00236F2F" w:rsidRPr="00236F2F" w:rsidRDefault="00236F2F" w:rsidP="00236F2F">
            <w:pPr>
              <w:shd w:val="clear" w:color="auto" w:fill="FFFFFF"/>
              <w:tabs>
                <w:tab w:val="right" w:pos="426"/>
              </w:tabs>
              <w:rPr>
                <w:b/>
                <w:noProof w:val="0"/>
                <w:lang w:val="ro-MD" w:eastAsia="ru-RU"/>
              </w:rPr>
            </w:pPr>
            <w:r w:rsidRPr="00236F2F">
              <w:rPr>
                <w:b/>
                <w:noProof w:val="0"/>
                <w:lang w:val="ro-MD" w:eastAsia="ru-RU"/>
              </w:rPr>
              <w:t>Se va utiliza/accepta sau nu</w:t>
            </w:r>
          </w:p>
        </w:tc>
      </w:tr>
      <w:tr w:rsidR="00236F2F" w:rsidRPr="00236F2F" w14:paraId="74892CCD" w14:textId="77777777" w:rsidTr="00D10D79">
        <w:tc>
          <w:tcPr>
            <w:tcW w:w="5305" w:type="dxa"/>
            <w:shd w:val="clear" w:color="auto" w:fill="FFFFFF"/>
          </w:tcPr>
          <w:p w14:paraId="57A64545" w14:textId="77777777" w:rsidR="00236F2F" w:rsidRPr="00236F2F" w:rsidRDefault="00236F2F" w:rsidP="00236F2F">
            <w:pPr>
              <w:shd w:val="clear" w:color="auto" w:fill="FFFFFF"/>
              <w:tabs>
                <w:tab w:val="right" w:pos="426"/>
              </w:tabs>
              <w:rPr>
                <w:noProof w:val="0"/>
                <w:lang w:val="ro-MD" w:eastAsia="ru-RU"/>
              </w:rPr>
            </w:pPr>
            <w:r w:rsidRPr="00236F2F">
              <w:rPr>
                <w:noProof w:val="0"/>
                <w:lang w:val="ro-MD" w:eastAsia="ru-RU"/>
              </w:rPr>
              <w:t>depunerea electronică a ofertelor sau a cererilor de participare</w:t>
            </w:r>
          </w:p>
        </w:tc>
        <w:tc>
          <w:tcPr>
            <w:tcW w:w="3785" w:type="dxa"/>
            <w:shd w:val="clear" w:color="auto" w:fill="FFFFFF"/>
          </w:tcPr>
          <w:p w14:paraId="20BC5803" w14:textId="77777777" w:rsidR="00236F2F" w:rsidRPr="00236F2F" w:rsidRDefault="00236F2F" w:rsidP="00236F2F">
            <w:pPr>
              <w:shd w:val="clear" w:color="auto" w:fill="FFFFFF"/>
              <w:tabs>
                <w:tab w:val="right" w:pos="426"/>
              </w:tabs>
              <w:rPr>
                <w:noProof w:val="0"/>
                <w:lang w:val="ro-MD" w:eastAsia="ru-RU"/>
              </w:rPr>
            </w:pPr>
            <w:r w:rsidRPr="00236F2F">
              <w:rPr>
                <w:noProof w:val="0"/>
                <w:lang w:val="ro-MD" w:eastAsia="ru-RU"/>
              </w:rPr>
              <w:t>DA</w:t>
            </w:r>
          </w:p>
        </w:tc>
      </w:tr>
      <w:tr w:rsidR="00236F2F" w:rsidRPr="00236F2F" w14:paraId="2CE2A2F6" w14:textId="77777777" w:rsidTr="00D10D79">
        <w:tc>
          <w:tcPr>
            <w:tcW w:w="5305" w:type="dxa"/>
            <w:shd w:val="clear" w:color="auto" w:fill="FFFFFF"/>
          </w:tcPr>
          <w:p w14:paraId="4D8899C6" w14:textId="77777777" w:rsidR="00236F2F" w:rsidRPr="00236F2F" w:rsidRDefault="00236F2F" w:rsidP="00236F2F">
            <w:pPr>
              <w:shd w:val="clear" w:color="auto" w:fill="FFFFFF"/>
              <w:tabs>
                <w:tab w:val="right" w:pos="426"/>
              </w:tabs>
              <w:rPr>
                <w:noProof w:val="0"/>
                <w:lang w:val="ro-MD" w:eastAsia="ru-RU"/>
              </w:rPr>
            </w:pPr>
            <w:r w:rsidRPr="00236F2F">
              <w:rPr>
                <w:noProof w:val="0"/>
                <w:lang w:val="ro-MD" w:eastAsia="ru-RU"/>
              </w:rPr>
              <w:t>sistemul de comenzi electronice</w:t>
            </w:r>
          </w:p>
        </w:tc>
        <w:tc>
          <w:tcPr>
            <w:tcW w:w="3785" w:type="dxa"/>
            <w:shd w:val="clear" w:color="auto" w:fill="FFFFFF"/>
          </w:tcPr>
          <w:p w14:paraId="0C8030F3" w14:textId="77777777" w:rsidR="00236F2F" w:rsidRPr="00236F2F" w:rsidRDefault="00236F2F" w:rsidP="00236F2F">
            <w:pPr>
              <w:shd w:val="clear" w:color="auto" w:fill="FFFFFF"/>
              <w:tabs>
                <w:tab w:val="right" w:pos="426"/>
              </w:tabs>
              <w:rPr>
                <w:noProof w:val="0"/>
                <w:lang w:val="ro-MD" w:eastAsia="ru-RU"/>
              </w:rPr>
            </w:pPr>
            <w:r w:rsidRPr="00236F2F">
              <w:rPr>
                <w:noProof w:val="0"/>
                <w:lang w:val="ro-MD" w:eastAsia="ru-RU"/>
              </w:rPr>
              <w:t>DA</w:t>
            </w:r>
          </w:p>
        </w:tc>
      </w:tr>
      <w:tr w:rsidR="00236F2F" w:rsidRPr="00236F2F" w14:paraId="3CC871C1" w14:textId="77777777" w:rsidTr="00D10D79">
        <w:tc>
          <w:tcPr>
            <w:tcW w:w="5305" w:type="dxa"/>
            <w:shd w:val="clear" w:color="auto" w:fill="FFFFFF"/>
          </w:tcPr>
          <w:p w14:paraId="0D927230" w14:textId="77777777" w:rsidR="00236F2F" w:rsidRPr="00236F2F" w:rsidRDefault="00236F2F" w:rsidP="00236F2F">
            <w:pPr>
              <w:shd w:val="clear" w:color="auto" w:fill="FFFFFF"/>
              <w:tabs>
                <w:tab w:val="right" w:pos="426"/>
              </w:tabs>
              <w:rPr>
                <w:noProof w:val="0"/>
                <w:lang w:val="ro-MD" w:eastAsia="ru-RU"/>
              </w:rPr>
            </w:pPr>
            <w:r w:rsidRPr="00236F2F">
              <w:rPr>
                <w:noProof w:val="0"/>
                <w:lang w:val="ro-MD" w:eastAsia="ru-RU"/>
              </w:rPr>
              <w:t>facturarea electronică</w:t>
            </w:r>
          </w:p>
        </w:tc>
        <w:tc>
          <w:tcPr>
            <w:tcW w:w="3785" w:type="dxa"/>
            <w:shd w:val="clear" w:color="auto" w:fill="FFFFFF"/>
          </w:tcPr>
          <w:p w14:paraId="46336577" w14:textId="77777777" w:rsidR="00236F2F" w:rsidRPr="00236F2F" w:rsidRDefault="00236F2F" w:rsidP="00236F2F">
            <w:pPr>
              <w:shd w:val="clear" w:color="auto" w:fill="FFFFFF"/>
              <w:tabs>
                <w:tab w:val="right" w:pos="426"/>
              </w:tabs>
              <w:rPr>
                <w:noProof w:val="0"/>
                <w:lang w:val="ro-MD" w:eastAsia="ru-RU"/>
              </w:rPr>
            </w:pPr>
            <w:r w:rsidRPr="00236F2F">
              <w:rPr>
                <w:noProof w:val="0"/>
                <w:lang w:val="ro-MD" w:eastAsia="ru-RU"/>
              </w:rPr>
              <w:t>DA</w:t>
            </w:r>
          </w:p>
        </w:tc>
      </w:tr>
      <w:tr w:rsidR="00236F2F" w:rsidRPr="00236F2F" w14:paraId="22551BE2" w14:textId="77777777" w:rsidTr="00D10D79">
        <w:trPr>
          <w:trHeight w:val="77"/>
        </w:trPr>
        <w:tc>
          <w:tcPr>
            <w:tcW w:w="5305" w:type="dxa"/>
            <w:shd w:val="clear" w:color="auto" w:fill="FFFFFF"/>
          </w:tcPr>
          <w:p w14:paraId="70C0C5B0" w14:textId="77777777" w:rsidR="00236F2F" w:rsidRPr="00236F2F" w:rsidRDefault="00236F2F" w:rsidP="00236F2F">
            <w:pPr>
              <w:shd w:val="clear" w:color="auto" w:fill="FFFFFF"/>
              <w:tabs>
                <w:tab w:val="right" w:pos="426"/>
              </w:tabs>
              <w:rPr>
                <w:noProof w:val="0"/>
                <w:lang w:val="ro-MD" w:eastAsia="ru-RU"/>
              </w:rPr>
            </w:pPr>
            <w:r w:rsidRPr="00236F2F">
              <w:rPr>
                <w:noProof w:val="0"/>
                <w:lang w:val="ro-MD" w:eastAsia="ru-RU"/>
              </w:rPr>
              <w:t>plățile electronice</w:t>
            </w:r>
          </w:p>
        </w:tc>
        <w:tc>
          <w:tcPr>
            <w:tcW w:w="3785" w:type="dxa"/>
            <w:shd w:val="clear" w:color="auto" w:fill="FFFFFF"/>
          </w:tcPr>
          <w:p w14:paraId="2E6CE334" w14:textId="77777777" w:rsidR="00236F2F" w:rsidRPr="00236F2F" w:rsidRDefault="00236F2F" w:rsidP="00236F2F">
            <w:pPr>
              <w:shd w:val="clear" w:color="auto" w:fill="FFFFFF"/>
              <w:tabs>
                <w:tab w:val="right" w:pos="426"/>
              </w:tabs>
              <w:rPr>
                <w:noProof w:val="0"/>
                <w:lang w:val="ro-MD" w:eastAsia="ru-RU"/>
              </w:rPr>
            </w:pPr>
            <w:r w:rsidRPr="00236F2F">
              <w:rPr>
                <w:noProof w:val="0"/>
                <w:lang w:val="ro-MD" w:eastAsia="ru-RU"/>
              </w:rPr>
              <w:t>DA</w:t>
            </w:r>
          </w:p>
        </w:tc>
      </w:tr>
    </w:tbl>
    <w:p w14:paraId="361B6659" w14:textId="77777777" w:rsidR="00236F2F" w:rsidRPr="00236F2F" w:rsidRDefault="00236F2F" w:rsidP="00236F2F">
      <w:pPr>
        <w:numPr>
          <w:ilvl w:val="0"/>
          <w:numId w:val="19"/>
        </w:numPr>
        <w:shd w:val="clear" w:color="auto" w:fill="FFFFFF"/>
        <w:tabs>
          <w:tab w:val="right" w:pos="426"/>
        </w:tabs>
        <w:spacing w:before="120" w:after="160" w:line="259" w:lineRule="auto"/>
        <w:ind w:left="360"/>
        <w:rPr>
          <w:b/>
          <w:noProof w:val="0"/>
          <w:lang w:val="ro-MD" w:eastAsia="ru-RU"/>
        </w:rPr>
      </w:pPr>
      <w:r w:rsidRPr="00236F2F">
        <w:rPr>
          <w:b/>
          <w:noProof w:val="0"/>
          <w:lang w:val="ro-MD" w:eastAsia="ru-RU"/>
        </w:rPr>
        <w:t>Contractul intră sub incidența Acordului privind achizițiile guvernamentale al Organizației Mondiale a Comerțului (numai în cazul anunțurilor transmise spre publicare în Jurnalul Oficial al Uniunii Europene): Nu</w:t>
      </w:r>
      <w:r w:rsidRPr="00236F2F">
        <w:rPr>
          <w:b/>
          <w:noProof w:val="0"/>
          <w:shd w:val="clear" w:color="auto" w:fill="FFFFFF"/>
          <w:lang w:val="ro-MD" w:eastAsia="ru-RU"/>
        </w:rPr>
        <w:t>____________________________</w:t>
      </w:r>
    </w:p>
    <w:p w14:paraId="5432357A" w14:textId="77777777" w:rsidR="00236F2F" w:rsidRPr="00236F2F" w:rsidRDefault="00236F2F" w:rsidP="00236F2F">
      <w:pPr>
        <w:shd w:val="clear" w:color="auto" w:fill="FFFFFF"/>
        <w:tabs>
          <w:tab w:val="right" w:pos="426"/>
        </w:tabs>
        <w:ind w:left="3960"/>
        <w:contextualSpacing/>
        <w:jc w:val="center"/>
        <w:rPr>
          <w:noProof w:val="0"/>
          <w:sz w:val="20"/>
          <w:lang w:val="ro-MD" w:eastAsia="ru-RU"/>
        </w:rPr>
      </w:pPr>
      <w:r w:rsidRPr="00236F2F">
        <w:rPr>
          <w:noProof w:val="0"/>
          <w:sz w:val="20"/>
          <w:lang w:val="ro-MD" w:eastAsia="ru-RU"/>
        </w:rPr>
        <w:t>(se specifică da sau nu)</w:t>
      </w:r>
    </w:p>
    <w:p w14:paraId="253A7EA9" w14:textId="77777777" w:rsidR="00236F2F" w:rsidRPr="00236F2F" w:rsidRDefault="00236F2F" w:rsidP="00236F2F">
      <w:pPr>
        <w:numPr>
          <w:ilvl w:val="0"/>
          <w:numId w:val="19"/>
        </w:numPr>
        <w:shd w:val="clear" w:color="auto" w:fill="FFFFFF"/>
        <w:tabs>
          <w:tab w:val="right" w:pos="426"/>
        </w:tabs>
        <w:spacing w:before="120" w:after="160" w:line="259" w:lineRule="auto"/>
        <w:ind w:left="360"/>
        <w:rPr>
          <w:b/>
          <w:noProof w:val="0"/>
          <w:lang w:val="ro-MD" w:eastAsia="ru-RU"/>
        </w:rPr>
      </w:pPr>
      <w:r w:rsidRPr="00236F2F">
        <w:rPr>
          <w:b/>
          <w:noProof w:val="0"/>
          <w:lang w:val="ro-MD" w:eastAsia="ru-RU"/>
        </w:rPr>
        <w:t xml:space="preserve">Alte informații relevante: </w:t>
      </w:r>
      <w:r w:rsidRPr="00236F2F">
        <w:rPr>
          <w:b/>
          <w:noProof w:val="0"/>
          <w:shd w:val="clear" w:color="auto" w:fill="FFFFFF"/>
          <w:lang w:val="ro-MD" w:eastAsia="ru-RU"/>
        </w:rPr>
        <w:t>____________________________________________________</w:t>
      </w:r>
    </w:p>
    <w:p w14:paraId="5019DE1A" w14:textId="77777777" w:rsidR="00236F2F" w:rsidRPr="00236F2F" w:rsidRDefault="00236F2F" w:rsidP="00236F2F">
      <w:pPr>
        <w:shd w:val="clear" w:color="auto" w:fill="FFFFFF"/>
        <w:spacing w:before="120" w:after="120"/>
        <w:rPr>
          <w:b/>
          <w:noProof w:val="0"/>
          <w:lang w:val="ro-MD" w:eastAsia="ru-RU"/>
        </w:rPr>
      </w:pPr>
    </w:p>
    <w:p w14:paraId="0B6A7AF1" w14:textId="77777777" w:rsidR="00236F2F" w:rsidRPr="00236F2F" w:rsidRDefault="00236F2F" w:rsidP="00236F2F">
      <w:pPr>
        <w:shd w:val="clear" w:color="auto" w:fill="FFFFFF"/>
        <w:spacing w:before="120" w:after="120"/>
        <w:rPr>
          <w:b/>
          <w:noProof w:val="0"/>
          <w:lang w:val="ro-MD" w:eastAsia="ru-RU"/>
        </w:rPr>
      </w:pPr>
    </w:p>
    <w:p w14:paraId="2E35DE93" w14:textId="220A0272" w:rsidR="00B65C93" w:rsidRPr="00236F2F" w:rsidRDefault="00236F2F" w:rsidP="00236F2F">
      <w:pPr>
        <w:shd w:val="clear" w:color="auto" w:fill="FFFFFF"/>
        <w:tabs>
          <w:tab w:val="left" w:pos="284"/>
          <w:tab w:val="left" w:pos="426"/>
          <w:tab w:val="decimal" w:pos="8364"/>
        </w:tabs>
        <w:spacing w:line="276" w:lineRule="auto"/>
        <w:ind w:left="-284" w:right="-144" w:firstLine="284"/>
        <w:rPr>
          <w:b/>
          <w:bCs/>
          <w:color w:val="000000"/>
          <w:lang w:val="ro-MD"/>
        </w:rPr>
      </w:pPr>
      <w:r w:rsidRPr="00236F2F">
        <w:rPr>
          <w:b/>
          <w:noProof w:val="0"/>
          <w:lang w:val="ro-MD" w:eastAsia="ru-RU"/>
        </w:rPr>
        <w:t xml:space="preserve">Conducătorul grupului de lucru: Iașiuc Inga </w:t>
      </w: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DE13B8">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DE13B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DE13B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DE13B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DE13B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DE13B8">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DE13B8">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DE13B8">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DE13B8">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DE13B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DE13B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DE13B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DE13B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DE13B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DE13B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DE13B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DE13B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DE13B8">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DE13B8">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DE13B8">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DE13B8">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DE13B8">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DE13B8">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DE13B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DE13B8">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DE13B8">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DE13B8">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DE13B8">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DE13B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DE13B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DE13B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DE13B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DE13B8">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DE13B8">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DE13B8">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DE13B8">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DE13B8">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DE13B8">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DE13B8">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DE13B8">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DE13B8">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DE13B8">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DE13B8">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DE13B8">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DE13B8">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6F1C9DAD"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00236F2F">
        <w:rPr>
          <w:b/>
          <w:noProof w:val="0"/>
          <w:lang w:val="en-US" w:eastAsia="ru-RU"/>
        </w:rPr>
        <w:t xml:space="preserve"> DE ANTREPRIZĂ nr.1</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DE13B8">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088C6CB3" w:rsidR="00892FAB" w:rsidRPr="00892FAB" w:rsidRDefault="00236F2F" w:rsidP="00236F2F">
            <w:pPr>
              <w:tabs>
                <w:tab w:val="left" w:pos="360"/>
              </w:tabs>
              <w:jc w:val="both"/>
              <w:rPr>
                <w:noProof w:val="0"/>
                <w:lang w:val="en-US" w:eastAsia="ru-RU"/>
              </w:rPr>
            </w:pPr>
            <w:r>
              <w:rPr>
                <w:b/>
                <w:noProof w:val="0"/>
                <w:lang w:val="en-US" w:eastAsia="ru-RU"/>
              </w:rPr>
              <w:t xml:space="preserve">Instituția Publică Dumitru Matcovschi </w:t>
            </w:r>
            <w:r w:rsidR="00892FAB" w:rsidRPr="00892FAB">
              <w:rPr>
                <w:noProof w:val="0"/>
                <w:lang w:val="en-US" w:eastAsia="ru-RU"/>
              </w:rPr>
              <w:t>reprezentat legal prin</w:t>
            </w:r>
            <w:r>
              <w:rPr>
                <w:b/>
                <w:noProof w:val="0"/>
                <w:lang w:val="en-US" w:eastAsia="ru-RU"/>
              </w:rPr>
              <w:t xml:space="preserve"> Iașiuc Inga</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r w:rsidR="00892FAB" w:rsidRPr="00892FAB">
              <w:rPr>
                <w:i/>
                <w:noProof w:val="0"/>
                <w:lang w:val="en-US" w:eastAsia="ru-RU"/>
              </w:rPr>
              <w:t>Beneficiar</w:t>
            </w:r>
            <w:r w:rsidR="00892FAB" w:rsidRPr="00892FAB">
              <w:rPr>
                <w:noProof w:val="0"/>
                <w:lang w:val="en-US" w:eastAsia="ru-RU"/>
              </w:rPr>
              <w:t>, IDNO,</w:t>
            </w:r>
            <w:r w:rsidR="00892FAB" w:rsidRPr="00892FAB">
              <w:rPr>
                <w:i/>
                <w:noProof w:val="0"/>
                <w:lang w:val="en-US" w:eastAsia="ru-RU"/>
              </w:rPr>
              <w:t xml:space="preserve"> </w:t>
            </w:r>
            <w:r w:rsidR="00892FAB"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37D61655"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__</w:t>
            </w:r>
            <w:r w:rsidR="00236F2F" w:rsidRPr="00236F2F">
              <w:rPr>
                <w:b/>
                <w:noProof w:val="0"/>
                <w:u w:val="single"/>
                <w:shd w:val="clear" w:color="auto" w:fill="FFFFFF"/>
                <w:lang w:val="en-US" w:eastAsia="ru-RU"/>
              </w:rPr>
              <w:t xml:space="preserve"> </w:t>
            </w:r>
            <w:r w:rsidR="00236F2F" w:rsidRPr="00236F2F">
              <w:rPr>
                <w:b/>
                <w:noProof w:val="0"/>
                <w:u w:val="single"/>
                <w:shd w:val="clear" w:color="auto" w:fill="FFFFFF"/>
                <w:lang w:val="en-US" w:eastAsia="ru-RU"/>
              </w:rPr>
              <w:t xml:space="preserve">Lucrari de schimbarea sistemei de incalzire pentu etajul II si III la Gimnaziul Dumitru Motcovschi </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DE13B8">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DE13B8">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DE13B8">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DE13B8">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DE13B8">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DE13B8">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DE13B8">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406AE6C8" w:rsidR="00892FAB" w:rsidRPr="00892FAB" w:rsidRDefault="00892FAB" w:rsidP="00892FAB">
            <w:pPr>
              <w:tabs>
                <w:tab w:val="left" w:pos="567"/>
              </w:tabs>
              <w:jc w:val="both"/>
              <w:rPr>
                <w:noProof w:val="0"/>
                <w:lang w:val="en-US" w:eastAsia="ru-RU"/>
              </w:rPr>
            </w:pPr>
            <w:r w:rsidRPr="00892FAB">
              <w:rPr>
                <w:noProof w:val="0"/>
                <w:lang w:val="en-US" w:eastAsia="ru-RU"/>
              </w:rPr>
              <w:t>4.1. Durata de execuţie a prezentul</w:t>
            </w:r>
            <w:r w:rsidR="00236F2F">
              <w:rPr>
                <w:noProof w:val="0"/>
                <w:lang w:val="en-US" w:eastAsia="ru-RU"/>
              </w:rPr>
              <w:t>ui contract este de 2</w:t>
            </w:r>
            <w:r w:rsidRPr="00892FAB">
              <w:rPr>
                <w:noProof w:val="0"/>
                <w:lang w:val="en-US" w:eastAsia="ru-RU"/>
              </w:rPr>
              <w:t xml:space="preserve"> luni, </w:t>
            </w:r>
            <w:r w:rsidRPr="00892FAB">
              <w:rPr>
                <w:noProof w:val="0"/>
                <w:lang w:eastAsia="ru-RU"/>
              </w:rPr>
              <w:t>începând de la data prevăzută în Ordinul de începere</w:t>
            </w:r>
            <w:r w:rsidRPr="00892FAB">
              <w:rPr>
                <w:noProof w:val="0"/>
                <w:lang w:val="en-US" w:eastAsia="ru-RU"/>
              </w:rPr>
              <w:t>.</w:t>
            </w:r>
          </w:p>
          <w:p w14:paraId="1D62AAC3" w14:textId="4AB33D22"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w:t>
            </w:r>
            <w:r w:rsidR="00236F2F">
              <w:rPr>
                <w:noProof w:val="0"/>
                <w:lang w:eastAsia="ru-RU"/>
              </w:rPr>
              <w:t>e a contractului, în decurs de 2</w:t>
            </w:r>
            <w:r w:rsidRPr="00892FAB">
              <w:rPr>
                <w:noProof w:val="0"/>
                <w:lang w:eastAsia="ru-RU"/>
              </w:rPr>
              <w:t xml:space="preserve">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DE13B8">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DE13B8">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DE13B8">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09D1AD43" w:rsidR="00892FAB" w:rsidRPr="00892FAB" w:rsidRDefault="00892FAB" w:rsidP="00892FAB">
            <w:pPr>
              <w:tabs>
                <w:tab w:val="left" w:pos="567"/>
              </w:tabs>
              <w:jc w:val="both"/>
              <w:rPr>
                <w:noProof w:val="0"/>
                <w:lang w:val="en-US" w:eastAsia="ru-RU"/>
              </w:rPr>
            </w:pPr>
            <w:r w:rsidRPr="00892FAB">
              <w:rPr>
                <w:noProof w:val="0"/>
                <w:lang w:val="en-US" w:eastAsia="ru-RU"/>
              </w:rPr>
              <w:t>13.1. Perioada de garanție curge de la data recepției la terminar</w:t>
            </w:r>
            <w:r w:rsidR="00236F2F">
              <w:rPr>
                <w:noProof w:val="0"/>
                <w:lang w:val="en-US" w:eastAsia="ru-RU"/>
              </w:rPr>
              <w:t xml:space="preserve">ea lucrărilor și este  de  60 </w:t>
            </w:r>
            <w:r w:rsidRPr="00892FAB">
              <w:rPr>
                <w:noProof w:val="0"/>
                <w:lang w:val="en-US" w:eastAsia="ru-RU"/>
              </w:rPr>
              <w:t xml:space="preserve">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0F0880D3"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w:t>
            </w:r>
            <w:r w:rsidR="00236F2F">
              <w:rPr>
                <w:noProof w:val="0"/>
                <w:lang w:val="en-US" w:eastAsia="ru-RU"/>
              </w:rPr>
              <w:t>târziere în cuantum de: 7</w:t>
            </w:r>
            <w:r w:rsidRPr="00892FAB">
              <w:rPr>
                <w:noProof w:val="0"/>
                <w:lang w:val="en-US" w:eastAsia="ru-RU"/>
              </w:rPr>
              <w:t xml:space="preserve"> zi din valoarea restului de exe</w:t>
            </w:r>
            <w:r w:rsidR="00236F2F">
              <w:rPr>
                <w:noProof w:val="0"/>
                <w:lang w:val="en-US" w:eastAsia="ru-RU"/>
              </w:rPr>
              <w:t xml:space="preserve">cutat dar nu mai mult de 80 </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119A42ED" w:rsidR="00892FAB" w:rsidRPr="00892FAB" w:rsidRDefault="00892FAB" w:rsidP="00892FAB">
            <w:pPr>
              <w:jc w:val="both"/>
              <w:rPr>
                <w:noProof w:val="0"/>
                <w:lang w:eastAsia="ru-RU"/>
              </w:rPr>
            </w:pPr>
            <w:r w:rsidRPr="00892FAB">
              <w:rPr>
                <w:noProof w:val="0"/>
                <w:lang w:val="en-US" w:eastAsia="ru-RU"/>
              </w:rPr>
              <w:t>15.5. Pentru refuzul de a executa lucrările prevăzute în prezentul contract, Antreprenorul suportă o penalitate în valoare de</w:t>
            </w:r>
            <w:r w:rsidR="00236F2F">
              <w:rPr>
                <w:noProof w:val="0"/>
                <w:lang w:val="en-US" w:eastAsia="ru-RU"/>
              </w:rPr>
              <w:t xml:space="preserve"> 0,2</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5CC889A8" w:rsidR="00892FAB" w:rsidRPr="00892FAB" w:rsidRDefault="00892FAB" w:rsidP="00892FAB">
            <w:pPr>
              <w:jc w:val="both"/>
              <w:rPr>
                <w:noProof w:val="0"/>
                <w:lang w:eastAsia="ru-RU"/>
              </w:rPr>
            </w:pPr>
            <w:r w:rsidRPr="00892FAB">
              <w:rPr>
                <w:noProof w:val="0"/>
                <w:lang w:eastAsia="ru-RU"/>
              </w:rPr>
              <w:t>16.2. Cuantumul garanţiei de bună execuţie</w:t>
            </w:r>
            <w:r w:rsidR="00236F2F">
              <w:rPr>
                <w:noProof w:val="0"/>
                <w:lang w:eastAsia="ru-RU"/>
              </w:rPr>
              <w:t xml:space="preserve"> a contractului reprezintă 5</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DE13B8">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1ECDA852"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w:t>
            </w:r>
            <w:r w:rsidR="00236F2F">
              <w:rPr>
                <w:noProof w:val="0"/>
                <w:lang w:val="en-US" w:eastAsia="ru-RU"/>
              </w:rPr>
              <w:t>nare amiabila în termen de 14</w:t>
            </w:r>
            <w:r w:rsidRPr="00892FAB">
              <w:rPr>
                <w:noProof w:val="0"/>
                <w:lang w:val="en-US" w:eastAsia="ru-RU"/>
              </w:rPr>
              <w:t xml:space="preserve">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DE13B8">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DE13B8">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DE13B8">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DE13B8">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425D0DC6" w:rsidR="00892FAB" w:rsidRPr="00892FAB" w:rsidRDefault="00892FAB" w:rsidP="00892FAB">
                  <w:pPr>
                    <w:tabs>
                      <w:tab w:val="left" w:pos="3295"/>
                    </w:tabs>
                    <w:rPr>
                      <w:b/>
                      <w:noProof w:val="0"/>
                      <w:lang w:val="en-US" w:eastAsia="ru-RU"/>
                    </w:rPr>
                  </w:pPr>
                  <w:r w:rsidRPr="00892FAB">
                    <w:rPr>
                      <w:b/>
                      <w:iCs/>
                      <w:noProof w:val="0"/>
                      <w:lang w:val="en-US" w:eastAsia="ru-RU"/>
                    </w:rPr>
                    <w:t>BENEFICIAR</w:t>
                  </w:r>
                  <w:r w:rsidR="00236F2F">
                    <w:rPr>
                      <w:b/>
                      <w:iCs/>
                      <w:noProof w:val="0"/>
                      <w:lang w:val="en-US" w:eastAsia="ru-RU"/>
                    </w:rPr>
                    <w:t>: Instituția Publică Dumitru Matcovschi</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13047F86"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r w:rsidR="00236F2F">
                    <w:rPr>
                      <w:noProof w:val="0"/>
                      <w:lang w:val="en-US" w:eastAsia="ru-RU"/>
                    </w:rPr>
                    <w:t>Strada Georghe Meniuc 24</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29422EFA"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r w:rsidR="00236F2F">
                    <w:rPr>
                      <w:noProof w:val="0"/>
                      <w:lang w:val="en-US" w:eastAsia="ru-RU"/>
                    </w:rPr>
                    <w:t>022725197</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54E551"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r w:rsidR="00236F2F">
                    <w:rPr>
                      <w:noProof w:val="0"/>
                      <w:lang w:val="en-US" w:eastAsia="ru-RU"/>
                    </w:rPr>
                    <w:t>1015620000173</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03DD6A35"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r w:rsidR="00236F2F">
                    <w:rPr>
                      <w:noProof w:val="0"/>
                      <w:lang w:val="en-US" w:eastAsia="ru-RU"/>
                    </w:rPr>
                    <w:t xml:space="preserve">Trezorăria De stat </w:t>
                  </w:r>
                  <w:bookmarkStart w:id="63" w:name="_GoBack"/>
                  <w:bookmarkEnd w:id="63"/>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DE13B8">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DE13B8">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DE13B8">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DE13B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DE13B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DE13B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DE13B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DE13B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DE13B8">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DE13B8">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DE13B8">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DE13B8">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DE13B8">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DE13B8">
            <w:pPr>
              <w:pStyle w:val="Listparagraf"/>
              <w:numPr>
                <w:ilvl w:val="0"/>
                <w:numId w:val="29"/>
              </w:numPr>
              <w:rPr>
                <w:lang w:val="ro-MD"/>
              </w:rPr>
            </w:pPr>
            <w:r w:rsidRPr="00FF430B">
              <w:rPr>
                <w:lang w:val="ro-MD"/>
              </w:rPr>
              <w:t>prin acordul de voinţă al părţilor ;</w:t>
            </w:r>
          </w:p>
          <w:p w14:paraId="12C0102A" w14:textId="77777777" w:rsidR="00325E16" w:rsidRPr="00FF430B" w:rsidRDefault="00325E16" w:rsidP="00DE13B8">
            <w:pPr>
              <w:pStyle w:val="Listparagraf"/>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DE13B8">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DBCA7A" w14:textId="77777777" w:rsidR="00EF1079" w:rsidRDefault="00EF1079" w:rsidP="00A20ACF">
      <w:r>
        <w:separator/>
      </w:r>
    </w:p>
  </w:endnote>
  <w:endnote w:type="continuationSeparator" w:id="0">
    <w:p w14:paraId="428A3F76" w14:textId="77777777" w:rsidR="00EF1079" w:rsidRDefault="00EF107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4048FA69" w:rsidR="008F1D40" w:rsidRDefault="008F1D40">
        <w:pPr>
          <w:pStyle w:val="Subsol"/>
          <w:jc w:val="right"/>
        </w:pPr>
        <w:r>
          <w:fldChar w:fldCharType="begin"/>
        </w:r>
        <w:r>
          <w:instrText xml:space="preserve"> PAGE   \* MERGEFORMAT </w:instrText>
        </w:r>
        <w:r>
          <w:fldChar w:fldCharType="separate"/>
        </w:r>
        <w:r w:rsidR="00236F2F">
          <w:t>70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2EB6CE" w14:textId="77777777" w:rsidR="00EF1079" w:rsidRDefault="00EF1079" w:rsidP="00A20ACF">
      <w:r>
        <w:separator/>
      </w:r>
    </w:p>
  </w:footnote>
  <w:footnote w:type="continuationSeparator" w:id="0">
    <w:p w14:paraId="00942ED1" w14:textId="77777777" w:rsidR="00EF1079" w:rsidRDefault="00EF107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23AC"/>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2F"/>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07C5"/>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12E"/>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3B8"/>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07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gimnaziul.matcovschi@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83639-1A03-4B8D-AC90-2C6A3B14E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72</Pages>
  <Words>28703</Words>
  <Characters>163612</Characters>
  <Application>Microsoft Office Word</Application>
  <DocSecurity>0</DocSecurity>
  <Lines>1363</Lines>
  <Paragraphs>383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6</cp:revision>
  <cp:lastPrinted>2021-06-01T11:52:00Z</cp:lastPrinted>
  <dcterms:created xsi:type="dcterms:W3CDTF">2026-03-02T07:26:00Z</dcterms:created>
  <dcterms:modified xsi:type="dcterms:W3CDTF">2026-06-15T12:31:00Z</dcterms:modified>
</cp:coreProperties>
</file>