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A3F12"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3DB0224" w14:textId="77777777" w:rsidR="00A613FB" w:rsidRPr="009712AF" w:rsidRDefault="00A613FB" w:rsidP="00A613FB">
      <w:pPr>
        <w:jc w:val="right"/>
        <w:rPr>
          <w:rFonts w:ascii="Arial Narrow" w:hAnsi="Arial Narrow"/>
          <w:noProof w:val="0"/>
          <w:sz w:val="22"/>
          <w:szCs w:val="22"/>
          <w:lang w:val="ro-MD"/>
        </w:rPr>
      </w:pPr>
      <w:r w:rsidRPr="009712AF">
        <w:rPr>
          <w:rFonts w:ascii="Arial Narrow" w:hAnsi="Arial Narrow"/>
          <w:noProof w:val="0"/>
          <w:lang w:val="ro-MD"/>
        </w:rPr>
        <w:t>Anexa nr. 2</w:t>
      </w:r>
    </w:p>
    <w:p w14:paraId="33EE0F19" w14:textId="77777777" w:rsidR="00A613FB" w:rsidRPr="009712AF" w:rsidRDefault="00A613FB" w:rsidP="00A613FB">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EC5FAD6" w14:textId="77777777" w:rsidR="00A613FB" w:rsidRPr="009712AF" w:rsidRDefault="00A613FB" w:rsidP="00A613FB">
      <w:pPr>
        <w:jc w:val="right"/>
        <w:rPr>
          <w:rFonts w:ascii="Arial Narrow" w:hAnsi="Arial Narrow"/>
          <w:noProof w:val="0"/>
          <w:lang w:val="ro-MD"/>
        </w:rPr>
      </w:pPr>
    </w:p>
    <w:p w14:paraId="1C34CBE5" w14:textId="77777777" w:rsidR="00A613FB" w:rsidRPr="009712AF" w:rsidRDefault="00A613FB" w:rsidP="00A613FB">
      <w:pPr>
        <w:jc w:val="right"/>
        <w:rPr>
          <w:rFonts w:ascii="Arial Narrow" w:hAnsi="Arial Narrow"/>
          <w:noProof w:val="0"/>
          <w:lang w:val="ro-MD"/>
        </w:rPr>
      </w:pPr>
    </w:p>
    <w:p w14:paraId="307ED61A" w14:textId="77777777" w:rsidR="00A613FB" w:rsidRDefault="00A613FB" w:rsidP="00A613FB">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0CE868FB" w14:textId="77777777" w:rsidR="00A613FB" w:rsidRPr="009712AF" w:rsidRDefault="00A613FB" w:rsidP="00A613FB">
      <w:pPr>
        <w:spacing w:before="120"/>
        <w:jc w:val="center"/>
        <w:outlineLvl w:val="0"/>
        <w:rPr>
          <w:rFonts w:ascii="Arial Narrow" w:hAnsi="Arial Narrow"/>
          <w:b/>
          <w:noProof w:val="0"/>
          <w:sz w:val="28"/>
          <w:szCs w:val="28"/>
          <w:lang w:val="ro-MD" w:eastAsia="ru-RU"/>
        </w:rPr>
      </w:pPr>
    </w:p>
    <w:p w14:paraId="4B102E3D" w14:textId="77777777" w:rsidR="00A613FB" w:rsidRPr="00F15EE6" w:rsidRDefault="00A613FB" w:rsidP="00A613FB">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D81CDA">
        <w:rPr>
          <w:rFonts w:ascii="Arial Narrow" w:hAnsi="Arial Narrow"/>
          <w:b/>
          <w:lang w:eastAsia="ru-RU"/>
        </w:rPr>
        <w:t xml:space="preserve">Lucrări de </w:t>
      </w:r>
      <w:r>
        <w:rPr>
          <w:rFonts w:ascii="Arial Narrow" w:hAnsi="Arial Narrow"/>
          <w:b/>
          <w:lang w:eastAsia="ru-RU"/>
        </w:rPr>
        <w:t>demolare a rampei și reamplasarea conductelor magistrale de gaze medicale (O2, AER)</w:t>
      </w:r>
    </w:p>
    <w:p w14:paraId="46CAB7D2" w14:textId="77777777" w:rsidR="00A613FB" w:rsidRPr="009712AF" w:rsidRDefault="00A613FB" w:rsidP="00A613FB">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69FACF13" w14:textId="77777777" w:rsidR="00A613FB" w:rsidRPr="009712AF" w:rsidRDefault="00A613FB" w:rsidP="00A613FB">
      <w:pPr>
        <w:rPr>
          <w:rFonts w:ascii="Arial Narrow" w:hAnsi="Arial Narrow"/>
          <w:noProof w:val="0"/>
          <w:sz w:val="20"/>
          <w:szCs w:val="20"/>
          <w:lang w:val="ro-MD" w:eastAsia="ru-RU"/>
        </w:rPr>
      </w:pPr>
    </w:p>
    <w:p w14:paraId="55E6F94C" w14:textId="77777777" w:rsidR="00A613FB" w:rsidRPr="00573D2C" w:rsidRDefault="00A613FB" w:rsidP="00A613FB">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18F6B9F2" w14:textId="77777777" w:rsidR="00A613FB" w:rsidRPr="009712AF" w:rsidRDefault="00A613FB" w:rsidP="00A613FB">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4C482A84" w14:textId="77777777" w:rsidR="00A613FB" w:rsidRPr="009712AF" w:rsidRDefault="00A613FB" w:rsidP="00A613FB">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0793ED3D" w14:textId="77777777" w:rsidR="00A613FB" w:rsidRPr="009712AF" w:rsidRDefault="00A613FB" w:rsidP="00A613FB">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00E41F" w14:textId="77777777" w:rsidR="00A613FB" w:rsidRPr="009712AF" w:rsidRDefault="00A613FB" w:rsidP="00A613FB">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2A3C647C" w14:textId="77777777" w:rsidR="00A613FB" w:rsidRPr="009712AF" w:rsidRDefault="00A613FB" w:rsidP="00A613FB">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69E7C01C" w14:textId="77777777" w:rsidR="00A613FB" w:rsidRPr="009712AF" w:rsidRDefault="00A613FB" w:rsidP="00A613FB">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AC1F4EB" w14:textId="77777777" w:rsidR="00A613FB" w:rsidRPr="009712AF" w:rsidRDefault="00A613FB" w:rsidP="00A613FB">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7DDDDA25" w14:textId="77777777" w:rsidR="00A613FB" w:rsidRPr="009712AF" w:rsidRDefault="00A613FB" w:rsidP="00A613FB">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4306CA88" w14:textId="77777777" w:rsidR="00A613FB" w:rsidRPr="009712AF" w:rsidRDefault="00A613FB" w:rsidP="00A613FB">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76949E71" w14:textId="77777777" w:rsidR="00A613FB" w:rsidRPr="009712AF" w:rsidRDefault="00A613FB" w:rsidP="00A613FB">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A613FB" w:rsidRPr="009712AF" w14:paraId="2E0DAE1F" w14:textId="77777777" w:rsidTr="002E416C">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F497D" w14:textId="77777777" w:rsidR="00A613FB" w:rsidRPr="009712AF" w:rsidRDefault="00A613FB" w:rsidP="002E416C">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324BE" w14:textId="77777777" w:rsidR="00A613FB" w:rsidRPr="009712AF" w:rsidRDefault="00A613FB" w:rsidP="002E416C">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548D2" w14:textId="77777777" w:rsidR="00A613FB" w:rsidRPr="009712AF" w:rsidRDefault="00A613FB" w:rsidP="002E416C">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751D1" w14:textId="77777777" w:rsidR="00A613FB" w:rsidRPr="009712AF" w:rsidRDefault="00A613FB" w:rsidP="002E416C">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A9B3D" w14:textId="77777777" w:rsidR="00A613FB" w:rsidRPr="009712AF" w:rsidRDefault="00A613FB" w:rsidP="002E416C">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2449C" w14:textId="77777777" w:rsidR="00A613FB" w:rsidRPr="009712AF" w:rsidRDefault="00A613FB" w:rsidP="002E416C">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EED927" w14:textId="77777777" w:rsidR="00A613FB" w:rsidRPr="009712AF" w:rsidRDefault="00A613FB" w:rsidP="002E416C">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A613FB" w:rsidRPr="009712AF" w14:paraId="662BF87B" w14:textId="77777777" w:rsidTr="002E416C">
        <w:trPr>
          <w:trHeight w:val="786"/>
        </w:trPr>
        <w:tc>
          <w:tcPr>
            <w:tcW w:w="10490" w:type="dxa"/>
            <w:gridSpan w:val="7"/>
            <w:tcBorders>
              <w:top w:val="single" w:sz="4" w:space="0" w:color="auto"/>
              <w:left w:val="single" w:sz="4" w:space="0" w:color="auto"/>
              <w:right w:val="single" w:sz="4" w:space="0" w:color="auto"/>
            </w:tcBorders>
            <w:shd w:val="clear" w:color="auto" w:fill="FFFF00"/>
            <w:vAlign w:val="center"/>
          </w:tcPr>
          <w:p w14:paraId="5DDDA5E4" w14:textId="77777777" w:rsidR="00A613FB" w:rsidRPr="005A0E7A" w:rsidRDefault="00A613FB" w:rsidP="002E416C">
            <w:pPr>
              <w:ind w:right="57"/>
              <w:jc w:val="center"/>
              <w:rPr>
                <w:rFonts w:ascii="Arial Narrow" w:hAnsi="Arial Narrow"/>
                <w:b/>
                <w:sz w:val="20"/>
                <w:szCs w:val="20"/>
                <w:lang w:eastAsia="ru-RU"/>
              </w:rPr>
            </w:pPr>
            <w:r w:rsidRPr="00D81CDA">
              <w:rPr>
                <w:rFonts w:ascii="Arial Narrow" w:hAnsi="Arial Narrow"/>
                <w:b/>
                <w:lang w:eastAsia="ru-RU"/>
              </w:rPr>
              <w:t xml:space="preserve">Lucrări de </w:t>
            </w:r>
            <w:r>
              <w:rPr>
                <w:rFonts w:ascii="Arial Narrow" w:hAnsi="Arial Narrow"/>
                <w:b/>
                <w:lang w:eastAsia="ru-RU"/>
              </w:rPr>
              <w:t>demolare a rampei și reamplasarea conductelor magistrale de gaze medicale (O2, AER)</w:t>
            </w:r>
          </w:p>
          <w:p w14:paraId="1B31F25F" w14:textId="77777777" w:rsidR="00A613FB" w:rsidRPr="005A0E7A" w:rsidRDefault="00A613FB" w:rsidP="002E416C">
            <w:pPr>
              <w:rPr>
                <w:rFonts w:ascii="Arial Narrow" w:hAnsi="Arial Narrow"/>
                <w:sz w:val="20"/>
                <w:szCs w:val="20"/>
                <w:lang w:val="en-US"/>
              </w:rPr>
            </w:pPr>
          </w:p>
        </w:tc>
      </w:tr>
      <w:tr w:rsidR="00A613FB" w:rsidRPr="009712AF" w14:paraId="00655C1C" w14:textId="77777777" w:rsidTr="002E416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3FE87BF2" w14:textId="77777777" w:rsidR="00A613FB" w:rsidRPr="008177AA" w:rsidRDefault="00A613FB" w:rsidP="002E416C">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4E7D704" w14:textId="77777777" w:rsidR="00A613FB" w:rsidRPr="008177AA" w:rsidRDefault="00A613FB" w:rsidP="002E416C">
            <w:pPr>
              <w:ind w:left="-108" w:right="-108"/>
              <w:jc w:val="center"/>
              <w:rPr>
                <w:rFonts w:ascii="Arial Narrow" w:hAnsi="Arial Narrow" w:cs="Tahoma"/>
                <w:b/>
                <w:sz w:val="18"/>
                <w:szCs w:val="18"/>
              </w:rPr>
            </w:pPr>
            <w:r w:rsidRPr="008177AA">
              <w:rPr>
                <w:rStyle w:val="treelistitemtitle"/>
                <w:rFonts w:ascii="Arial Narrow" w:hAnsi="Arial Narrow"/>
                <w:b/>
                <w:bCs/>
                <w:sz w:val="18"/>
                <w:szCs w:val="18"/>
                <w:highlight w:val="yellow"/>
                <w:bdr w:val="none" w:sz="0" w:space="0" w:color="auto" w:frame="1"/>
              </w:rPr>
              <w:t>45333000-</w:t>
            </w:r>
            <w:r w:rsidRPr="008177AA">
              <w:rPr>
                <w:rStyle w:val="treelistitemtitle"/>
                <w:rFonts w:ascii="Arial Narrow" w:hAnsi="Arial Narrow"/>
                <w:b/>
                <w:bCs/>
                <w:sz w:val="18"/>
                <w:szCs w:val="18"/>
                <w:bdr w:val="none" w:sz="0" w:space="0" w:color="auto" w:frame="1"/>
              </w:rPr>
              <w:t>0</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D30A811" w14:textId="03B410E7" w:rsidR="00A613FB" w:rsidRPr="00D81CDA" w:rsidRDefault="00A613FB" w:rsidP="002E416C">
            <w:pPr>
              <w:ind w:right="57"/>
              <w:jc w:val="center"/>
              <w:rPr>
                <w:rFonts w:ascii="Arial Narrow" w:hAnsi="Arial Narrow"/>
                <w:b/>
                <w:lang w:eastAsia="ru-RU"/>
              </w:rPr>
            </w:pPr>
            <w:r>
              <w:rPr>
                <w:rFonts w:ascii="Arial Narrow" w:hAnsi="Arial Narrow"/>
                <w:b/>
                <w:lang w:eastAsia="ru-RU"/>
              </w:rPr>
              <w:t>1.</w:t>
            </w:r>
            <w:r w:rsidRPr="00D81CDA">
              <w:rPr>
                <w:rFonts w:ascii="Arial Narrow" w:hAnsi="Arial Narrow"/>
                <w:b/>
                <w:lang w:eastAsia="ru-RU"/>
              </w:rPr>
              <w:t xml:space="preserve">Lucrări de </w:t>
            </w:r>
            <w:r>
              <w:rPr>
                <w:rFonts w:ascii="Arial Narrow" w:hAnsi="Arial Narrow"/>
                <w:b/>
                <w:lang w:eastAsia="ru-RU"/>
              </w:rPr>
              <w:t>reamplasarea conductelor magistrale de gaze medicale (O2, AER)</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EAC786E" w14:textId="77777777" w:rsidR="00A613FB" w:rsidRPr="005A0E7A" w:rsidRDefault="00A613FB" w:rsidP="002E416C">
            <w:pPr>
              <w:jc w:val="center"/>
              <w:rPr>
                <w:rFonts w:ascii="Arial Narrow" w:hAnsi="Arial Narrow"/>
                <w:sz w:val="20"/>
                <w:szCs w:val="20"/>
                <w:lang w:val="en-US"/>
              </w:rPr>
            </w:pPr>
            <w:r w:rsidRPr="005A0E7A">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994EF26" w14:textId="77777777" w:rsidR="00A613FB" w:rsidRPr="005A0E7A" w:rsidRDefault="00A613FB" w:rsidP="002E416C">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51A760D1" w14:textId="77777777" w:rsidR="00A613FB" w:rsidRPr="005A0E7A" w:rsidRDefault="00A613FB" w:rsidP="002E416C">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1D3A0DDE" w14:textId="77777777" w:rsidR="00A613FB" w:rsidRPr="005A0E7A" w:rsidRDefault="00A613FB" w:rsidP="002E416C">
            <w:pPr>
              <w:jc w:val="both"/>
              <w:rPr>
                <w:rFonts w:ascii="Arial Narrow" w:hAnsi="Arial Narrow"/>
                <w:sz w:val="20"/>
                <w:szCs w:val="20"/>
                <w:lang w:val="en-US"/>
              </w:rPr>
            </w:pPr>
            <w:r w:rsidRPr="005A0E7A">
              <w:rPr>
                <w:rFonts w:ascii="Arial Narrow" w:hAnsi="Arial Narrow"/>
                <w:sz w:val="20"/>
                <w:szCs w:val="20"/>
                <w:lang w:val="en-US"/>
              </w:rPr>
              <w:t>Notă:</w:t>
            </w:r>
            <w:r>
              <w:rPr>
                <w:rFonts w:ascii="Arial Narrow" w:hAnsi="Arial Narrow"/>
                <w:sz w:val="20"/>
                <w:szCs w:val="20"/>
                <w:lang w:val="en-US"/>
              </w:rPr>
              <w:t>Lucrările de reamplasare a conductelor magistrale de gaze medicale se vor executa în faza I, timp de 10 zile lucratoare.</w:t>
            </w:r>
            <w:r w:rsidRPr="005A0E7A">
              <w:rPr>
                <w:rFonts w:ascii="Arial Narrow" w:hAnsi="Arial Narrow"/>
                <w:sz w:val="20"/>
                <w:szCs w:val="20"/>
                <w:lang w:val="en-US"/>
              </w:rPr>
              <w:t xml:space="preserve">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732AC41" w14:textId="77777777" w:rsidR="00A613FB" w:rsidRPr="005A0E7A" w:rsidRDefault="00A613FB" w:rsidP="002E416C">
            <w:pPr>
              <w:jc w:val="center"/>
              <w:rPr>
                <w:rFonts w:ascii="Arial Narrow" w:hAnsi="Arial Narrow"/>
                <w:sz w:val="20"/>
                <w:szCs w:val="20"/>
              </w:rPr>
            </w:pPr>
          </w:p>
          <w:p w14:paraId="4E0712B4" w14:textId="77777777" w:rsidR="00A613FB" w:rsidRPr="005A0E7A" w:rsidRDefault="00A613FB" w:rsidP="002E416C">
            <w:pPr>
              <w:jc w:val="center"/>
              <w:rPr>
                <w:rFonts w:ascii="Arial Narrow" w:hAnsi="Arial Narrow"/>
                <w:sz w:val="20"/>
                <w:szCs w:val="20"/>
              </w:rPr>
            </w:pPr>
            <w:r>
              <w:rPr>
                <w:rFonts w:ascii="Arial Narrow" w:hAnsi="Arial Narrow"/>
                <w:sz w:val="20"/>
                <w:szCs w:val="20"/>
                <w:lang w:val="en-US"/>
              </w:rPr>
              <w:t>338 881,31</w:t>
            </w:r>
          </w:p>
        </w:tc>
      </w:tr>
      <w:tr w:rsidR="00A613FB" w:rsidRPr="009712AF" w14:paraId="31FCD8CB" w14:textId="77777777" w:rsidTr="002E416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B8B540C" w14:textId="77777777" w:rsidR="00A613FB" w:rsidRPr="009712AF" w:rsidRDefault="00A613FB" w:rsidP="002E416C">
            <w:pPr>
              <w:jc w:val="center"/>
              <w:rPr>
                <w:rFonts w:ascii="Arial Narrow" w:hAnsi="Arial Narrow"/>
                <w:lang w:val="en-US"/>
              </w:rPr>
            </w:pPr>
            <w:r>
              <w:rPr>
                <w:rFonts w:ascii="Arial Narrow" w:hAnsi="Arial Narrow"/>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241AD7" w14:textId="77777777" w:rsidR="00A613FB" w:rsidRPr="0054481D" w:rsidRDefault="00A613FB" w:rsidP="002E416C">
            <w:pPr>
              <w:ind w:left="-108" w:right="-108"/>
              <w:jc w:val="center"/>
              <w:rPr>
                <w:rFonts w:ascii="Arial Narrow" w:hAnsi="Arial Narrow" w:cs="Tahoma"/>
                <w:b/>
                <w:sz w:val="18"/>
                <w:szCs w:val="18"/>
              </w:rPr>
            </w:pPr>
            <w:r w:rsidRPr="0054481D">
              <w:rPr>
                <w:rFonts w:ascii="Arial Narrow" w:hAnsi="Arial Narrow"/>
                <w:b/>
                <w:bCs/>
                <w:sz w:val="18"/>
                <w:szCs w:val="18"/>
                <w:highlight w:val="yellow"/>
                <w:shd w:val="clear" w:color="auto" w:fill="FFFFFF"/>
              </w:rPr>
              <w:t>45111100-9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3268118" w14:textId="2DF921D8" w:rsidR="00A613FB" w:rsidRPr="00D81CDA" w:rsidRDefault="00A613FB" w:rsidP="002E416C">
            <w:pPr>
              <w:ind w:right="57"/>
              <w:jc w:val="center"/>
              <w:rPr>
                <w:rFonts w:ascii="Arial Narrow" w:hAnsi="Arial Narrow"/>
                <w:b/>
                <w:lang w:eastAsia="ru-RU"/>
              </w:rPr>
            </w:pPr>
            <w:r>
              <w:rPr>
                <w:rFonts w:ascii="Arial Narrow" w:hAnsi="Arial Narrow"/>
                <w:b/>
                <w:lang w:eastAsia="ru-RU"/>
              </w:rPr>
              <w:t>2.</w:t>
            </w:r>
            <w:r w:rsidRPr="00D81CDA">
              <w:rPr>
                <w:rFonts w:ascii="Arial Narrow" w:hAnsi="Arial Narrow"/>
                <w:b/>
                <w:lang w:eastAsia="ru-RU"/>
              </w:rPr>
              <w:t xml:space="preserve">Lucrări de </w:t>
            </w:r>
            <w:r>
              <w:rPr>
                <w:rFonts w:ascii="Arial Narrow" w:hAnsi="Arial Narrow"/>
                <w:b/>
                <w:lang w:eastAsia="ru-RU"/>
              </w:rPr>
              <w:t>demolare a rampei și strămutare cablu</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7337181" w14:textId="648EC696" w:rsidR="00A613FB" w:rsidRPr="005A0E7A" w:rsidRDefault="001633DE" w:rsidP="002E416C">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7B961808" w14:textId="5465561D" w:rsidR="00A613FB" w:rsidRPr="005A0E7A" w:rsidRDefault="001633DE" w:rsidP="002E416C">
            <w:pPr>
              <w:jc w:val="center"/>
              <w:rPr>
                <w:rFonts w:ascii="Arial Narrow" w:hAnsi="Arial Narrow"/>
                <w:sz w:val="20"/>
                <w:szCs w:val="20"/>
                <w:lang w:val="en-US"/>
              </w:rPr>
            </w:pPr>
            <w:r>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4824F79F" w14:textId="77777777" w:rsidR="00A613FB" w:rsidRPr="005A0E7A" w:rsidRDefault="00A613FB" w:rsidP="002E416C">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4D3C6D65" w14:textId="77777777" w:rsidR="00A613FB" w:rsidRPr="005A0E7A" w:rsidRDefault="00A613FB" w:rsidP="002E416C">
            <w:pPr>
              <w:jc w:val="both"/>
              <w:rPr>
                <w:rFonts w:ascii="Arial Narrow" w:hAnsi="Arial Narrow"/>
                <w:sz w:val="20"/>
                <w:szCs w:val="20"/>
                <w:lang w:val="en-US"/>
              </w:rPr>
            </w:pPr>
            <w:r w:rsidRPr="005A0E7A">
              <w:rPr>
                <w:rFonts w:ascii="Arial Narrow" w:hAnsi="Arial Narrow"/>
                <w:sz w:val="20"/>
                <w:szCs w:val="20"/>
                <w:lang w:val="en-US"/>
              </w:rPr>
              <w:t>Notă:</w:t>
            </w:r>
            <w:r>
              <w:rPr>
                <w:rFonts w:ascii="Arial Narrow" w:hAnsi="Arial Narrow"/>
                <w:sz w:val="20"/>
                <w:szCs w:val="20"/>
                <w:lang w:val="en-US"/>
              </w:rPr>
              <w:t>Lucrările de demolare a rampei și strămutarea cablu se vor executa în faza II, timp de 60 zile.</w:t>
            </w:r>
            <w:r w:rsidRPr="005A0E7A">
              <w:rPr>
                <w:rFonts w:ascii="Arial Narrow" w:hAnsi="Arial Narrow"/>
                <w:sz w:val="20"/>
                <w:szCs w:val="20"/>
                <w:lang w:val="en-US"/>
              </w:rPr>
              <w:t xml:space="preserve">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23DA558" w14:textId="77777777" w:rsidR="00A613FB" w:rsidRPr="005A0E7A" w:rsidRDefault="00A613FB" w:rsidP="002E416C">
            <w:pPr>
              <w:jc w:val="center"/>
              <w:rPr>
                <w:rFonts w:ascii="Arial Narrow" w:hAnsi="Arial Narrow"/>
                <w:sz w:val="20"/>
                <w:szCs w:val="20"/>
              </w:rPr>
            </w:pPr>
            <w:r>
              <w:rPr>
                <w:rFonts w:ascii="Arial Narrow" w:hAnsi="Arial Narrow"/>
                <w:sz w:val="20"/>
                <w:szCs w:val="20"/>
              </w:rPr>
              <w:t>710 687,00</w:t>
            </w:r>
          </w:p>
        </w:tc>
      </w:tr>
      <w:tr w:rsidR="00A613FB" w:rsidRPr="009712AF" w14:paraId="07569D97" w14:textId="77777777" w:rsidTr="002E416C">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C15A396" w14:textId="77777777" w:rsidR="00A613FB" w:rsidRPr="009712AF" w:rsidRDefault="00A613FB" w:rsidP="002E416C">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531820A" w14:textId="77777777" w:rsidR="00A613FB" w:rsidRPr="0013141C" w:rsidRDefault="00A613FB" w:rsidP="002E416C">
            <w:pPr>
              <w:jc w:val="center"/>
              <w:rPr>
                <w:rFonts w:ascii="Arial Narrow" w:hAnsi="Arial Narrow"/>
                <w:b/>
                <w:sz w:val="22"/>
                <w:szCs w:val="22"/>
              </w:rPr>
            </w:pPr>
            <w:r>
              <w:rPr>
                <w:rFonts w:ascii="Arial Narrow" w:hAnsi="Arial Narrow"/>
                <w:sz w:val="22"/>
                <w:szCs w:val="22"/>
                <w:lang w:val="en-US"/>
              </w:rPr>
              <w:t>1 049 568,31</w:t>
            </w:r>
          </w:p>
        </w:tc>
      </w:tr>
    </w:tbl>
    <w:p w14:paraId="20E86952" w14:textId="77777777" w:rsidR="00A613FB" w:rsidRPr="009712AF" w:rsidRDefault="00A613FB" w:rsidP="00A613FB">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0F1D42DD"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709AC41E" w14:textId="77777777" w:rsidR="00A613FB" w:rsidRPr="009712AF" w:rsidRDefault="00A613FB" w:rsidP="00A613FB">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7C6296B3" w14:textId="77777777" w:rsidR="00A613FB" w:rsidRPr="009712AF" w:rsidRDefault="00A613FB" w:rsidP="00A613FB">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6D3C4F21" w14:textId="77777777" w:rsidR="00A613FB" w:rsidRPr="009712AF" w:rsidRDefault="00A613FB" w:rsidP="00A613FB">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3DB499CD" w14:textId="77777777" w:rsidR="00A613FB" w:rsidRPr="00067DE5" w:rsidRDefault="00A613FB" w:rsidP="00A613FB">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lastRenderedPageBreak/>
        <w:t>Pentru mai multe loturi;</w:t>
      </w:r>
    </w:p>
    <w:p w14:paraId="547D2E34" w14:textId="77777777" w:rsidR="00A613FB" w:rsidRPr="009712AF" w:rsidRDefault="00A613FB" w:rsidP="00A613FB">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61626DD6" w14:textId="77777777" w:rsidR="00A613FB" w:rsidRPr="009712AF" w:rsidRDefault="00A613FB" w:rsidP="00A613FB">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181C88A1"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19B252D2" w14:textId="77777777" w:rsidR="00A613FB" w:rsidRPr="009712AF" w:rsidRDefault="00A613FB" w:rsidP="00A613FB">
      <w:pPr>
        <w:shd w:val="clear" w:color="auto" w:fill="FFFFFF" w:themeFill="background1"/>
        <w:tabs>
          <w:tab w:val="right" w:pos="426"/>
        </w:tabs>
        <w:ind w:left="6206"/>
        <w:rPr>
          <w:rFonts w:ascii="Arial Narrow" w:hAnsi="Arial Narrow"/>
          <w:noProof w:val="0"/>
          <w:sz w:val="20"/>
          <w:lang w:val="ro-MD" w:eastAsia="ru-RU"/>
        </w:rPr>
      </w:pPr>
    </w:p>
    <w:p w14:paraId="691FFCF5" w14:textId="77777777" w:rsidR="00A613FB" w:rsidRPr="009712AF" w:rsidRDefault="00A613FB" w:rsidP="00A613FB">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 xml:space="preserve">la comandă, </w:t>
      </w:r>
      <w:r>
        <w:rPr>
          <w:rFonts w:ascii="Arial Narrow" w:hAnsi="Arial Narrow"/>
          <w:b/>
          <w:shd w:val="clear" w:color="auto" w:fill="FFFF00"/>
          <w:lang w:val="ro-MD"/>
        </w:rPr>
        <w:t xml:space="preserve">Faza I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10 (zece) zile lucratoare și 2 zile pentru pregătire</w:t>
      </w:r>
      <w:r w:rsidRPr="009712AF">
        <w:rPr>
          <w:rFonts w:ascii="Arial Narrow" w:hAnsi="Arial Narrow"/>
          <w:b/>
          <w:shd w:val="clear" w:color="auto" w:fill="FFFF00"/>
          <w:lang w:val="ro-MD"/>
        </w:rPr>
        <w:t>.</w:t>
      </w:r>
      <w:r>
        <w:rPr>
          <w:rFonts w:ascii="Arial Narrow" w:hAnsi="Arial Narrow"/>
          <w:b/>
          <w:shd w:val="clear" w:color="auto" w:fill="FFFF00"/>
          <w:lang w:val="ro-MD"/>
        </w:rPr>
        <w:t xml:space="preserve"> Faza II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60 (șaizeci) zile și 2 zile pentru pregătire</w:t>
      </w:r>
    </w:p>
    <w:p w14:paraId="0B382577" w14:textId="77777777" w:rsidR="00A613FB" w:rsidRPr="009712AF" w:rsidRDefault="00A613FB" w:rsidP="00A613FB">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0401ED46" w14:textId="77777777" w:rsidR="00A613FB" w:rsidRPr="009712AF" w:rsidRDefault="00A613FB" w:rsidP="00A613FB">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58F83BE5"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461E9323"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A613FB" w:rsidRPr="009712AF" w14:paraId="757E6304" w14:textId="77777777" w:rsidTr="002E416C">
        <w:tc>
          <w:tcPr>
            <w:tcW w:w="576" w:type="dxa"/>
            <w:shd w:val="clear" w:color="auto" w:fill="auto"/>
          </w:tcPr>
          <w:p w14:paraId="1DFF827A" w14:textId="77777777" w:rsidR="00A613FB" w:rsidRPr="009712AF" w:rsidRDefault="00A613FB" w:rsidP="002E416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6E3D5736" w14:textId="77777777" w:rsidR="00A613FB" w:rsidRPr="009712AF" w:rsidRDefault="00A613FB" w:rsidP="002E416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4247AB1A" w14:textId="77777777" w:rsidR="00A613FB" w:rsidRPr="009712AF" w:rsidRDefault="00A613FB" w:rsidP="002E416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527BE148" w14:textId="77777777" w:rsidR="00A613FB" w:rsidRPr="009712AF" w:rsidRDefault="00A613FB" w:rsidP="002E416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A613FB" w:rsidRPr="009712AF" w14:paraId="06CA5328" w14:textId="77777777" w:rsidTr="002E416C">
        <w:tc>
          <w:tcPr>
            <w:tcW w:w="576" w:type="dxa"/>
            <w:shd w:val="clear" w:color="auto" w:fill="auto"/>
          </w:tcPr>
          <w:p w14:paraId="0CA984D2"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5E592336"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1CA8ADEE" w14:textId="77777777" w:rsidR="00A613FB" w:rsidRPr="009712AF" w:rsidRDefault="00A613FB" w:rsidP="002E416C">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0E2538BD"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4FE63C1"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E45CCAF"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613FB" w:rsidRPr="009712AF" w14:paraId="585FDB4A" w14:textId="77777777" w:rsidTr="002E416C">
        <w:tc>
          <w:tcPr>
            <w:tcW w:w="576" w:type="dxa"/>
            <w:shd w:val="clear" w:color="auto" w:fill="auto"/>
            <w:vAlign w:val="center"/>
          </w:tcPr>
          <w:p w14:paraId="1AE4E97E"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5ADE56F2"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1EBA6964" w14:textId="77777777" w:rsidR="00A613FB" w:rsidRPr="00067DE5" w:rsidRDefault="00A613FB" w:rsidP="002E416C">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7069F53F"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BF25C83"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BD3D35A"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613FB" w:rsidRPr="009712AF" w14:paraId="3E1F960D" w14:textId="77777777" w:rsidTr="002E416C">
        <w:tc>
          <w:tcPr>
            <w:tcW w:w="576" w:type="dxa"/>
            <w:shd w:val="clear" w:color="auto" w:fill="auto"/>
            <w:vAlign w:val="center"/>
          </w:tcPr>
          <w:p w14:paraId="706C9D8A"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1E4BA69" w14:textId="77777777" w:rsidR="00A613FB" w:rsidRPr="009712AF" w:rsidRDefault="00A613FB" w:rsidP="002E416C">
            <w:pPr>
              <w:rPr>
                <w:rFonts w:ascii="Arial Narrow" w:hAnsi="Arial Narrow"/>
                <w:b/>
                <w:sz w:val="22"/>
                <w:szCs w:val="22"/>
                <w:lang w:val="en-US"/>
              </w:rPr>
            </w:pPr>
            <w:r w:rsidRPr="009712AF">
              <w:rPr>
                <w:rFonts w:ascii="Arial Narrow" w:hAnsi="Arial Narrow"/>
                <w:b/>
                <w:sz w:val="22"/>
                <w:szCs w:val="22"/>
                <w:lang w:val="en-US"/>
              </w:rPr>
              <w:t>Propunerea financiară</w:t>
            </w:r>
          </w:p>
          <w:p w14:paraId="0ED00A9D"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5E33F2EA" w14:textId="77777777" w:rsidR="00A613FB" w:rsidRPr="009712AF" w:rsidRDefault="00A613FB" w:rsidP="002E416C">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09FAD899"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7541409"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F918EC9"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613FB" w:rsidRPr="009712AF" w14:paraId="5365CA3F" w14:textId="77777777" w:rsidTr="002E416C">
        <w:tc>
          <w:tcPr>
            <w:tcW w:w="576" w:type="dxa"/>
            <w:shd w:val="clear" w:color="auto" w:fill="auto"/>
            <w:vAlign w:val="center"/>
          </w:tcPr>
          <w:p w14:paraId="5CCC5340"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25A2B8FC" w14:textId="77777777" w:rsidR="00A613FB" w:rsidRPr="009712AF" w:rsidRDefault="00A613FB" w:rsidP="002E416C">
            <w:pPr>
              <w:rPr>
                <w:rFonts w:ascii="Arial Narrow" w:hAnsi="Arial Narrow"/>
                <w:b/>
                <w:sz w:val="22"/>
                <w:szCs w:val="22"/>
                <w:u w:val="single"/>
                <w:lang w:val="en-US"/>
              </w:rPr>
            </w:pPr>
          </w:p>
          <w:p w14:paraId="6E9F6340" w14:textId="77777777" w:rsidR="00A613FB" w:rsidRPr="009712AF" w:rsidRDefault="00A613FB" w:rsidP="002E416C">
            <w:pPr>
              <w:rPr>
                <w:rFonts w:ascii="Arial Narrow" w:hAnsi="Arial Narrow"/>
                <w:b/>
                <w:sz w:val="22"/>
                <w:szCs w:val="22"/>
                <w:u w:val="single"/>
                <w:lang w:val="en-US"/>
              </w:rPr>
            </w:pPr>
          </w:p>
          <w:p w14:paraId="73AF87EE" w14:textId="77777777" w:rsidR="00A613FB" w:rsidRPr="009712AF" w:rsidRDefault="00A613FB" w:rsidP="002E416C">
            <w:pPr>
              <w:rPr>
                <w:rFonts w:ascii="Arial Narrow" w:hAnsi="Arial Narrow"/>
                <w:b/>
                <w:sz w:val="22"/>
                <w:szCs w:val="22"/>
                <w:u w:val="single"/>
                <w:lang w:val="en-US"/>
              </w:rPr>
            </w:pPr>
          </w:p>
          <w:p w14:paraId="2FFEB511"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59750D8A" w14:textId="77777777" w:rsidR="00A613FB" w:rsidRPr="009712AF" w:rsidRDefault="00A613FB" w:rsidP="00A613FB">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7A954218" w14:textId="77777777" w:rsidR="00A613FB" w:rsidRPr="009712AF" w:rsidRDefault="00A613FB" w:rsidP="002E416C">
            <w:pPr>
              <w:tabs>
                <w:tab w:val="left" w:pos="612"/>
              </w:tabs>
              <w:spacing w:line="276" w:lineRule="auto"/>
              <w:rPr>
                <w:rFonts w:ascii="Arial Narrow" w:hAnsi="Arial Narrow"/>
                <w:iCs/>
                <w:lang w:val="ro-MD"/>
              </w:rPr>
            </w:pPr>
            <w:r w:rsidRPr="009712AF">
              <w:rPr>
                <w:rFonts w:ascii="Arial Narrow" w:hAnsi="Arial Narrow"/>
                <w:iCs/>
                <w:lang w:val="ro-MD"/>
              </w:rPr>
              <w:t>sau</w:t>
            </w:r>
          </w:p>
          <w:p w14:paraId="4B158030" w14:textId="77777777" w:rsidR="00A613FB" w:rsidRPr="009712AF" w:rsidRDefault="00A613FB" w:rsidP="00A613FB">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12E399D1" w14:textId="77777777" w:rsidR="00A613FB" w:rsidRPr="009712AF" w:rsidRDefault="00A613FB" w:rsidP="002E416C">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40909B60"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6A5916A"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8C83354"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613FB" w:rsidRPr="009712AF" w14:paraId="5E3C8FC8" w14:textId="77777777" w:rsidTr="002E416C">
        <w:tc>
          <w:tcPr>
            <w:tcW w:w="576" w:type="dxa"/>
            <w:shd w:val="clear" w:color="auto" w:fill="auto"/>
            <w:vAlign w:val="center"/>
          </w:tcPr>
          <w:p w14:paraId="030CBD97"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lastRenderedPageBreak/>
              <w:t>5</w:t>
            </w:r>
          </w:p>
        </w:tc>
        <w:tc>
          <w:tcPr>
            <w:tcW w:w="3810" w:type="dxa"/>
            <w:shd w:val="clear" w:color="auto" w:fill="auto"/>
          </w:tcPr>
          <w:p w14:paraId="1AD1F025"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02F68E52" w14:textId="77777777" w:rsidR="00A613FB" w:rsidRPr="009712AF" w:rsidRDefault="00A613FB" w:rsidP="002E416C">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47BE7FDC"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23BEADF"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AE5695"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A613FB" w:rsidRPr="009712AF" w14:paraId="48702047" w14:textId="77777777" w:rsidTr="002E416C">
        <w:tc>
          <w:tcPr>
            <w:tcW w:w="576" w:type="dxa"/>
            <w:shd w:val="clear" w:color="auto" w:fill="auto"/>
            <w:vAlign w:val="center"/>
          </w:tcPr>
          <w:p w14:paraId="5464DD06"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3C800233"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15E14243"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B7AEBF"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AB7CE40"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0C128D23" w14:textId="77777777" w:rsidTr="002E416C">
        <w:tc>
          <w:tcPr>
            <w:tcW w:w="576" w:type="dxa"/>
            <w:shd w:val="clear" w:color="auto" w:fill="auto"/>
            <w:vAlign w:val="center"/>
          </w:tcPr>
          <w:p w14:paraId="10931205"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75271591"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77734E03"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D84D07D"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B3F0795"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74A3E7FF" w14:textId="77777777" w:rsidTr="002E416C">
        <w:tc>
          <w:tcPr>
            <w:tcW w:w="576" w:type="dxa"/>
            <w:shd w:val="clear" w:color="auto" w:fill="auto"/>
            <w:vAlign w:val="center"/>
          </w:tcPr>
          <w:p w14:paraId="3EBD3F6C"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7D36E58D"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3E1151D3"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7CF261"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6B4E34"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63E44630" w14:textId="77777777" w:rsidTr="002E416C">
        <w:tc>
          <w:tcPr>
            <w:tcW w:w="576" w:type="dxa"/>
            <w:shd w:val="clear" w:color="auto" w:fill="auto"/>
            <w:vAlign w:val="center"/>
          </w:tcPr>
          <w:p w14:paraId="4F0809F0"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02721009"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6CDDE68F"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E2EC1F"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892884"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120C0D80" w14:textId="77777777" w:rsidTr="002E416C">
        <w:tc>
          <w:tcPr>
            <w:tcW w:w="576" w:type="dxa"/>
            <w:shd w:val="clear" w:color="auto" w:fill="auto"/>
            <w:vAlign w:val="center"/>
          </w:tcPr>
          <w:p w14:paraId="4765918E"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1E8DC091"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3F213532"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80293AE"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5E87638"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140294A9" w14:textId="77777777" w:rsidTr="002E416C">
        <w:tc>
          <w:tcPr>
            <w:tcW w:w="576" w:type="dxa"/>
            <w:shd w:val="clear" w:color="auto" w:fill="auto"/>
            <w:vAlign w:val="center"/>
          </w:tcPr>
          <w:p w14:paraId="736EA217"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764D4E34"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0EBE18DB"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DCC35B1"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E34A09E"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0A8DC6E7" w14:textId="77777777" w:rsidTr="002E416C">
        <w:tc>
          <w:tcPr>
            <w:tcW w:w="576" w:type="dxa"/>
            <w:shd w:val="clear" w:color="auto" w:fill="auto"/>
            <w:vAlign w:val="center"/>
          </w:tcPr>
          <w:p w14:paraId="420DC0E8"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24AE4FE3"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4E3B7581"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7BEFD"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C06C3AE"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621D5354" w14:textId="77777777" w:rsidTr="002E416C">
        <w:tc>
          <w:tcPr>
            <w:tcW w:w="576" w:type="dxa"/>
            <w:shd w:val="clear" w:color="auto" w:fill="auto"/>
            <w:vAlign w:val="center"/>
          </w:tcPr>
          <w:p w14:paraId="7C14337A"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2E07CBED"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7C271FA1"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3F57035"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DE5986"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1A8A96A4" w14:textId="77777777" w:rsidTr="002E416C">
        <w:tc>
          <w:tcPr>
            <w:tcW w:w="576" w:type="dxa"/>
            <w:shd w:val="clear" w:color="auto" w:fill="auto"/>
            <w:vAlign w:val="center"/>
          </w:tcPr>
          <w:p w14:paraId="1A129BDA"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6F1C7F8"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149163C4"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8AD148C"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2F9F722"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3F24D38A" w14:textId="77777777" w:rsidTr="002E416C">
        <w:tc>
          <w:tcPr>
            <w:tcW w:w="576" w:type="dxa"/>
            <w:shd w:val="clear" w:color="auto" w:fill="auto"/>
            <w:vAlign w:val="center"/>
          </w:tcPr>
          <w:p w14:paraId="51C1C966"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12583443"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5CD99886"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2BD30A3"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FF9C87"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762B6135" w14:textId="77777777" w:rsidTr="002E416C">
        <w:tc>
          <w:tcPr>
            <w:tcW w:w="576" w:type="dxa"/>
            <w:shd w:val="clear" w:color="auto" w:fill="auto"/>
            <w:vAlign w:val="center"/>
          </w:tcPr>
          <w:p w14:paraId="02D42F93"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2131D719"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10159282"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6A24717"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A8E0A3C"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6574F716" w14:textId="77777777" w:rsidTr="002E416C">
        <w:tc>
          <w:tcPr>
            <w:tcW w:w="576" w:type="dxa"/>
            <w:shd w:val="clear" w:color="auto" w:fill="auto"/>
            <w:vAlign w:val="center"/>
          </w:tcPr>
          <w:p w14:paraId="793D1E0B"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17</w:t>
            </w:r>
          </w:p>
        </w:tc>
        <w:tc>
          <w:tcPr>
            <w:tcW w:w="3810" w:type="dxa"/>
            <w:shd w:val="clear" w:color="auto" w:fill="auto"/>
          </w:tcPr>
          <w:p w14:paraId="38B68C80"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4E38D1C2"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3CF59"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CC67B4B"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1E036851" w14:textId="77777777" w:rsidTr="002E416C">
        <w:tc>
          <w:tcPr>
            <w:tcW w:w="576" w:type="dxa"/>
            <w:shd w:val="clear" w:color="auto" w:fill="auto"/>
            <w:vAlign w:val="center"/>
          </w:tcPr>
          <w:p w14:paraId="5337F729"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2511B683"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33939888"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04F642F"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C3438E"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7A35F9C1" w14:textId="77777777" w:rsidTr="002E416C">
        <w:tc>
          <w:tcPr>
            <w:tcW w:w="576" w:type="dxa"/>
            <w:shd w:val="clear" w:color="auto" w:fill="auto"/>
            <w:vAlign w:val="center"/>
          </w:tcPr>
          <w:p w14:paraId="03C5BB14"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3A6A4F6"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3B136223"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71A89A59"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C364D07"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613FB" w:rsidRPr="009712AF" w14:paraId="1211A969" w14:textId="77777777" w:rsidTr="002E416C">
        <w:tc>
          <w:tcPr>
            <w:tcW w:w="576" w:type="dxa"/>
            <w:shd w:val="clear" w:color="auto" w:fill="auto"/>
            <w:vAlign w:val="center"/>
          </w:tcPr>
          <w:p w14:paraId="03BB56D4"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44FEC447"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7CBCB9A5"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F2AF7AF"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E6CE172"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A613FB" w:rsidRPr="009712AF" w14:paraId="2CBEF882" w14:textId="77777777" w:rsidTr="002E416C">
        <w:tc>
          <w:tcPr>
            <w:tcW w:w="576" w:type="dxa"/>
            <w:shd w:val="clear" w:color="auto" w:fill="auto"/>
            <w:vAlign w:val="center"/>
          </w:tcPr>
          <w:p w14:paraId="4A9CD033"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7CEC110F"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0757792B" w14:textId="77777777" w:rsidR="00A613FB" w:rsidRPr="009712AF" w:rsidRDefault="00A613FB" w:rsidP="002E416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1D01EE4"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83DFA7A"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58A584AD" w14:textId="77777777" w:rsidTr="002E416C">
        <w:tc>
          <w:tcPr>
            <w:tcW w:w="576" w:type="dxa"/>
            <w:shd w:val="clear" w:color="auto" w:fill="auto"/>
            <w:vAlign w:val="center"/>
          </w:tcPr>
          <w:p w14:paraId="35505311"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658F83B9" w14:textId="77777777" w:rsidR="00A613FB" w:rsidRPr="009712AF" w:rsidRDefault="00A613FB" w:rsidP="002E416C">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DBD3429" w14:textId="77777777" w:rsidR="00A613FB" w:rsidRPr="00051F12" w:rsidRDefault="00A613FB" w:rsidP="002E416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E86EE92" w14:textId="77777777" w:rsidR="00A613FB" w:rsidRPr="00051F12" w:rsidRDefault="00A613FB" w:rsidP="002E416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497B4389" w14:textId="77777777" w:rsidR="00A613FB" w:rsidRPr="00051F12" w:rsidRDefault="00A613FB" w:rsidP="002E416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18DAB936" w14:textId="77777777" w:rsidR="00A613FB" w:rsidRPr="00051F12" w:rsidRDefault="00A613FB" w:rsidP="002E416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1A000950" w14:textId="77777777" w:rsidR="00A613FB" w:rsidRPr="00051F12" w:rsidRDefault="00A613FB" w:rsidP="002E416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E71FA7D" w14:textId="77777777" w:rsidR="00A613FB" w:rsidRPr="0003337B" w:rsidRDefault="00A613FB" w:rsidP="002E416C">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45A33845"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1B28503"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A613FB" w:rsidRPr="009712AF" w14:paraId="12ABA041" w14:textId="77777777" w:rsidTr="002E416C">
        <w:tc>
          <w:tcPr>
            <w:tcW w:w="576" w:type="dxa"/>
            <w:shd w:val="clear" w:color="auto" w:fill="auto"/>
            <w:vAlign w:val="center"/>
          </w:tcPr>
          <w:p w14:paraId="60DFD0B7"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0556DD97" w14:textId="77777777" w:rsidR="00A613FB" w:rsidRPr="009712AF" w:rsidRDefault="00A613FB" w:rsidP="002E416C">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707FACEA" w14:textId="77777777" w:rsidR="00A613FB" w:rsidRPr="00051F12" w:rsidRDefault="00A613FB" w:rsidP="002E416C">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6D197CA6"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5CFDF06"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A613FB" w:rsidRPr="009712AF" w14:paraId="07C66F89" w14:textId="77777777" w:rsidTr="002E416C">
        <w:tc>
          <w:tcPr>
            <w:tcW w:w="9570" w:type="dxa"/>
            <w:gridSpan w:val="4"/>
            <w:shd w:val="clear" w:color="auto" w:fill="auto"/>
            <w:vAlign w:val="center"/>
          </w:tcPr>
          <w:p w14:paraId="5D2FA47E"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p>
        </w:tc>
      </w:tr>
      <w:tr w:rsidR="00A613FB" w:rsidRPr="009712AF" w14:paraId="264C4B7F" w14:textId="77777777" w:rsidTr="002E416C">
        <w:tc>
          <w:tcPr>
            <w:tcW w:w="576" w:type="dxa"/>
            <w:shd w:val="clear" w:color="auto" w:fill="auto"/>
            <w:vAlign w:val="center"/>
          </w:tcPr>
          <w:p w14:paraId="62B1949D" w14:textId="77777777" w:rsidR="00A613FB" w:rsidRPr="008F3B6B"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519F2D91"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62A3E80B" w14:textId="77777777" w:rsidR="00A613FB" w:rsidRPr="009712AF" w:rsidRDefault="00A613FB" w:rsidP="002E416C">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4509DC11"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613FB" w:rsidRPr="009712AF" w14:paraId="063615DA" w14:textId="77777777" w:rsidTr="002E416C">
        <w:tc>
          <w:tcPr>
            <w:tcW w:w="576" w:type="dxa"/>
            <w:shd w:val="clear" w:color="auto" w:fill="auto"/>
            <w:vAlign w:val="center"/>
          </w:tcPr>
          <w:p w14:paraId="57F92060" w14:textId="77777777" w:rsidR="00A613FB" w:rsidRPr="008F3B6B" w:rsidRDefault="00A613FB" w:rsidP="002E416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2</w:t>
            </w:r>
            <w:r>
              <w:rPr>
                <w:rFonts w:ascii="Arial Narrow" w:hAnsi="Arial Narrow"/>
                <w:b/>
                <w:iCs/>
              </w:rPr>
              <w:t>5</w:t>
            </w:r>
          </w:p>
        </w:tc>
        <w:tc>
          <w:tcPr>
            <w:tcW w:w="3810" w:type="dxa"/>
            <w:shd w:val="clear" w:color="auto" w:fill="auto"/>
          </w:tcPr>
          <w:p w14:paraId="0B5BE988" w14:textId="77777777" w:rsidR="00A613FB" w:rsidRPr="009712AF" w:rsidRDefault="00A613FB" w:rsidP="002E416C">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pentru evaluare</w:t>
            </w:r>
          </w:p>
        </w:tc>
        <w:tc>
          <w:tcPr>
            <w:tcW w:w="3563" w:type="dxa"/>
            <w:shd w:val="clear" w:color="auto" w:fill="auto"/>
          </w:tcPr>
          <w:p w14:paraId="601AB409" w14:textId="77777777" w:rsidR="00A613FB" w:rsidRPr="009712AF" w:rsidRDefault="00A613FB" w:rsidP="002E416C">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7B79AEDC"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613FB" w:rsidRPr="009712AF" w14:paraId="455A9A4F" w14:textId="77777777" w:rsidTr="002E416C">
        <w:tc>
          <w:tcPr>
            <w:tcW w:w="576" w:type="dxa"/>
            <w:shd w:val="clear" w:color="auto" w:fill="auto"/>
            <w:vAlign w:val="center"/>
          </w:tcPr>
          <w:p w14:paraId="63F0FD45" w14:textId="77777777" w:rsidR="00A613FB" w:rsidRPr="009712AF" w:rsidRDefault="00A613FB" w:rsidP="002E416C">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2F313F4C" w14:textId="77777777" w:rsidR="00A613FB" w:rsidRPr="009712AF" w:rsidRDefault="00A613FB" w:rsidP="002E416C">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F560A6C" w14:textId="77777777" w:rsidR="00A613FB" w:rsidRDefault="00A613FB" w:rsidP="002E416C">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2DA9378" w14:textId="77777777" w:rsidR="00A613FB" w:rsidRDefault="00A613FB" w:rsidP="002E416C">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tc>
        <w:tc>
          <w:tcPr>
            <w:tcW w:w="1621" w:type="dxa"/>
            <w:shd w:val="clear" w:color="auto" w:fill="auto"/>
          </w:tcPr>
          <w:p w14:paraId="46585250"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613FB" w:rsidRPr="009712AF" w14:paraId="27233820" w14:textId="77777777" w:rsidTr="002E416C">
        <w:tc>
          <w:tcPr>
            <w:tcW w:w="576" w:type="dxa"/>
            <w:shd w:val="clear" w:color="auto" w:fill="auto"/>
            <w:vAlign w:val="center"/>
          </w:tcPr>
          <w:p w14:paraId="3FDE9AF9" w14:textId="77777777" w:rsidR="00A613FB" w:rsidRDefault="00A613FB" w:rsidP="002E416C">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59EC06DE" w14:textId="77777777" w:rsidR="00A613FB" w:rsidRDefault="00A613FB" w:rsidP="002E416C">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4ED04645" w14:textId="77777777" w:rsidR="00A613FB" w:rsidRPr="009712AF" w:rsidRDefault="00A613FB" w:rsidP="002E416C">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272493D1" w14:textId="77777777" w:rsidR="00A613FB" w:rsidRPr="009712AF" w:rsidRDefault="00A613FB" w:rsidP="00A613FB">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41478F18" w14:textId="77777777" w:rsidR="00A613FB" w:rsidRDefault="00A613FB" w:rsidP="002E416C">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1496136"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613FB" w:rsidRPr="009712AF" w14:paraId="52DA8000" w14:textId="77777777" w:rsidTr="002E416C">
        <w:tc>
          <w:tcPr>
            <w:tcW w:w="576" w:type="dxa"/>
            <w:shd w:val="clear" w:color="auto" w:fill="auto"/>
            <w:vAlign w:val="center"/>
          </w:tcPr>
          <w:p w14:paraId="0D2CDF7F" w14:textId="77777777" w:rsidR="00A613FB" w:rsidRDefault="00A613FB" w:rsidP="002E416C">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0D86C3A3" w14:textId="77777777" w:rsidR="00A613FB" w:rsidRDefault="00A613FB" w:rsidP="002E416C">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060BF60C" w14:textId="77777777" w:rsidR="00A613FB" w:rsidRPr="009712AF" w:rsidRDefault="00A613FB" w:rsidP="002E416C">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13EAD5D2" w14:textId="77777777" w:rsidR="00A613FB" w:rsidRPr="009712AF" w:rsidRDefault="00A613FB" w:rsidP="002E416C">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33199A41" w14:textId="77777777" w:rsidR="00A613FB" w:rsidRPr="009712AF" w:rsidRDefault="00A613FB" w:rsidP="002E416C">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783F7598" w14:textId="77777777" w:rsidR="00A613FB" w:rsidRDefault="00A613FB" w:rsidP="002E416C">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358F3B16" w14:textId="77777777" w:rsidR="00A613FB" w:rsidRPr="009712AF" w:rsidRDefault="00A613FB" w:rsidP="002E416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A613FB" w:rsidRPr="009712AF" w14:paraId="011FA304" w14:textId="77777777" w:rsidTr="002E416C">
        <w:tc>
          <w:tcPr>
            <w:tcW w:w="576" w:type="dxa"/>
            <w:shd w:val="clear" w:color="auto" w:fill="auto"/>
            <w:vAlign w:val="center"/>
          </w:tcPr>
          <w:p w14:paraId="236D6501" w14:textId="77777777" w:rsidR="00A613FB" w:rsidRPr="00F67246" w:rsidRDefault="00A613FB" w:rsidP="002E416C">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36C8AB82" w14:textId="77777777" w:rsidR="00A613FB" w:rsidRPr="009712AF" w:rsidRDefault="00A613FB" w:rsidP="002E416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4B687364" w14:textId="77777777" w:rsidR="00A613FB" w:rsidRPr="009712AF" w:rsidRDefault="00A613FB" w:rsidP="002E416C">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35BD8235"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4238F61C"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E4660B9"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0CF956CD"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5483B5C9"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BE1CC84"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006FBE65" w14:textId="77777777" w:rsidR="00A613FB" w:rsidRPr="009712AF" w:rsidRDefault="00A613FB" w:rsidP="00A613FB">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59E7E562" w14:textId="77777777" w:rsidR="00A613FB" w:rsidRPr="009712AF" w:rsidRDefault="00A613FB" w:rsidP="00A613FB">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3057BF63" w14:textId="77777777" w:rsidR="00A613FB" w:rsidRPr="009712AF" w:rsidRDefault="00A613FB" w:rsidP="00A613FB">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A613FB" w:rsidRPr="009712AF" w14:paraId="30AA7154" w14:textId="77777777" w:rsidTr="002E416C">
        <w:tc>
          <w:tcPr>
            <w:tcW w:w="577" w:type="dxa"/>
            <w:shd w:val="clear" w:color="auto" w:fill="auto"/>
          </w:tcPr>
          <w:p w14:paraId="315615A7" w14:textId="77777777" w:rsidR="00A613FB" w:rsidRPr="009712AF" w:rsidRDefault="00A613FB" w:rsidP="002E416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4E897598" w14:textId="77777777" w:rsidR="00A613FB" w:rsidRPr="009712AF" w:rsidRDefault="00A613FB" w:rsidP="002E416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A711E77" w14:textId="77777777" w:rsidR="00A613FB" w:rsidRPr="009712AF" w:rsidRDefault="00A613FB" w:rsidP="002E416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A613FB" w:rsidRPr="009712AF" w14:paraId="7F20F561" w14:textId="77777777" w:rsidTr="002E416C">
        <w:tc>
          <w:tcPr>
            <w:tcW w:w="577" w:type="dxa"/>
            <w:shd w:val="clear" w:color="auto" w:fill="auto"/>
          </w:tcPr>
          <w:p w14:paraId="15CA82E7"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150C942A"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1E9CC43C" w14:textId="77777777" w:rsidR="00A613FB" w:rsidRPr="009712AF" w:rsidRDefault="00A613FB" w:rsidP="002E416C">
            <w:pPr>
              <w:shd w:val="clear" w:color="auto" w:fill="FFFFFF" w:themeFill="background1"/>
              <w:tabs>
                <w:tab w:val="left" w:pos="612"/>
              </w:tabs>
              <w:spacing w:before="120" w:after="120"/>
              <w:rPr>
                <w:rFonts w:ascii="Arial Narrow" w:hAnsi="Arial Narrow"/>
                <w:iCs/>
                <w:noProof w:val="0"/>
                <w:lang w:val="ro-MD" w:eastAsia="ru-RU"/>
              </w:rPr>
            </w:pPr>
          </w:p>
        </w:tc>
      </w:tr>
    </w:tbl>
    <w:p w14:paraId="2E72844C"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7A4A2D66" w14:textId="77777777" w:rsidR="00A613FB" w:rsidRPr="009712AF" w:rsidRDefault="00A613FB" w:rsidP="00A613FB">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0ABCA170" w14:textId="77777777" w:rsidR="00A613FB" w:rsidRPr="009712AF" w:rsidRDefault="00A613FB" w:rsidP="00A613FB">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0189F113"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23F21FE6" w14:textId="77777777" w:rsidR="00A613FB" w:rsidRPr="009712AF" w:rsidRDefault="00A613FB" w:rsidP="00A613FB">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ABE84AA" w14:textId="77777777" w:rsidR="00A613FB" w:rsidRPr="009712AF" w:rsidRDefault="00A613FB" w:rsidP="00A613FB">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19F41F07" w14:textId="77777777" w:rsidR="00A613FB" w:rsidRPr="009712AF" w:rsidRDefault="00A613FB" w:rsidP="00A613FB">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45570049" w14:textId="77777777" w:rsidR="00A613FB" w:rsidRPr="009712AF" w:rsidRDefault="00A613FB" w:rsidP="00A613FB">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35B2BD36" w14:textId="77777777" w:rsidR="00A613FB" w:rsidRPr="009712AF" w:rsidRDefault="00A613FB" w:rsidP="00A613FB">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251183C1" w14:textId="77777777" w:rsidR="00A613FB" w:rsidRPr="009712AF" w:rsidRDefault="00A613FB" w:rsidP="00A613FB">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2BF8535D"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70A2DEDD"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34CBA73" w14:textId="77777777" w:rsidR="00A613FB" w:rsidRPr="009712AF" w:rsidRDefault="00A613FB" w:rsidP="00A613FB">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199927D" w14:textId="77777777" w:rsidR="00A613FB" w:rsidRPr="009712AF" w:rsidRDefault="00A613FB" w:rsidP="00A613FB">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1B958E8B" w14:textId="77777777" w:rsidR="00A613FB" w:rsidRPr="009712AF" w:rsidRDefault="00A613FB" w:rsidP="00A613FB">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38A28C3"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764A9881"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26C97AA3"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1A7276BD"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3441FAFD"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613FB" w:rsidRPr="009712AF" w14:paraId="70769620" w14:textId="77777777" w:rsidTr="002E416C">
        <w:tc>
          <w:tcPr>
            <w:tcW w:w="5305" w:type="dxa"/>
            <w:shd w:val="clear" w:color="auto" w:fill="FFFFFF" w:themeFill="background1"/>
          </w:tcPr>
          <w:p w14:paraId="62469CF1" w14:textId="77777777" w:rsidR="00A613FB" w:rsidRPr="009712AF" w:rsidRDefault="00A613FB" w:rsidP="002E416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49FFAC02" w14:textId="77777777" w:rsidR="00A613FB" w:rsidRPr="009712AF" w:rsidRDefault="00A613FB" w:rsidP="002E416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A613FB" w:rsidRPr="009712AF" w14:paraId="5D86AEC5" w14:textId="77777777" w:rsidTr="002E416C">
        <w:tc>
          <w:tcPr>
            <w:tcW w:w="5305" w:type="dxa"/>
            <w:shd w:val="clear" w:color="auto" w:fill="FFFFFF" w:themeFill="background1"/>
          </w:tcPr>
          <w:p w14:paraId="106A3BD2"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568593DF"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A613FB" w:rsidRPr="009712AF" w14:paraId="3D5F1EC4" w14:textId="77777777" w:rsidTr="002E416C">
        <w:tc>
          <w:tcPr>
            <w:tcW w:w="5305" w:type="dxa"/>
            <w:shd w:val="clear" w:color="auto" w:fill="FFFFFF" w:themeFill="background1"/>
          </w:tcPr>
          <w:p w14:paraId="12EBB6D4"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77D18EC5"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A613FB" w:rsidRPr="009712AF" w14:paraId="684CA072" w14:textId="77777777" w:rsidTr="002E416C">
        <w:tc>
          <w:tcPr>
            <w:tcW w:w="5305" w:type="dxa"/>
            <w:shd w:val="clear" w:color="auto" w:fill="FFFFFF" w:themeFill="background1"/>
          </w:tcPr>
          <w:p w14:paraId="052C2125"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0900370D"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A613FB" w:rsidRPr="009712AF" w14:paraId="5DAA1791" w14:textId="77777777" w:rsidTr="002E416C">
        <w:trPr>
          <w:trHeight w:val="77"/>
        </w:trPr>
        <w:tc>
          <w:tcPr>
            <w:tcW w:w="5305" w:type="dxa"/>
            <w:shd w:val="clear" w:color="auto" w:fill="FFFFFF" w:themeFill="background1"/>
          </w:tcPr>
          <w:p w14:paraId="5EB4347E"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424EA203" w14:textId="77777777" w:rsidR="00A613FB" w:rsidRPr="009712AF" w:rsidRDefault="00A613FB" w:rsidP="002E416C">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615704A5" w14:textId="77777777" w:rsidR="00A613FB" w:rsidRPr="009712AF" w:rsidRDefault="00A613FB" w:rsidP="00A613FB">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625A0827" w14:textId="77777777" w:rsidR="00A613FB" w:rsidRPr="009712AF" w:rsidRDefault="00A613FB" w:rsidP="00A613FB">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32F7B4AF"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63DB625B"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72593384"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631A55D2"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045B57B2"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3F400B8D" w14:textId="77777777" w:rsidR="00A613FB" w:rsidRPr="009712AF" w:rsidRDefault="00A613FB" w:rsidP="00A613FB">
      <w:pPr>
        <w:shd w:val="clear" w:color="auto" w:fill="FFFFFF" w:themeFill="background1"/>
        <w:spacing w:before="120" w:after="120"/>
        <w:rPr>
          <w:rFonts w:ascii="Arial Narrow" w:hAnsi="Arial Narrow"/>
          <w:b/>
          <w:noProof w:val="0"/>
          <w:lang w:val="ro-MD" w:eastAsia="ru-RU"/>
        </w:rPr>
      </w:pPr>
    </w:p>
    <w:p w14:paraId="1707E96E" w14:textId="77777777"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233D2E33" w14:textId="77777777" w:rsidR="00CB48B2" w:rsidRPr="009712AF" w:rsidRDefault="00CB48B2" w:rsidP="00CB48B2">
      <w:pPr>
        <w:pStyle w:val="Style3"/>
        <w:tabs>
          <w:tab w:val="left" w:pos="567"/>
        </w:tabs>
        <w:spacing w:before="0" w:beforeAutospacing="0" w:after="0"/>
        <w:ind w:left="0" w:firstLine="0"/>
        <w:rPr>
          <w:rFonts w:ascii="Arial Narrow" w:eastAsia="PMingLiU" w:hAnsi="Arial Narrow"/>
          <w:lang w:val="ro-MD" w:eastAsia="zh-CN"/>
        </w:rPr>
      </w:pPr>
    </w:p>
    <w:p w14:paraId="67DB3338" w14:textId="72726FD8" w:rsidR="00BC0BDA" w:rsidRPr="009712AF" w:rsidRDefault="00BC0BDA" w:rsidP="00BC0BDA">
      <w:pPr>
        <w:shd w:val="clear" w:color="auto" w:fill="FFFFFF"/>
        <w:spacing w:before="120" w:after="12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07ADC283"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001633DE" w:rsidRPr="001633DE">
              <w:rPr>
                <w:b/>
                <w:lang w:eastAsia="ru-RU"/>
              </w:rPr>
              <w:t>de demolare a rampei și reamplasarea conductelor magistrale de gaze medicale (O2, AER)</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36D5C275"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1633DE" w:rsidRPr="0008442B">
              <w:rPr>
                <w:b/>
                <w:shd w:val="clear" w:color="auto" w:fill="FFFF00"/>
                <w:lang w:val="ro-MD"/>
              </w:rPr>
              <w:t>Faza I în decurs de 10 (zece) zile lucratoare și 2 zile pentru pregătire. Faza II în decurs de 60 (șaizeci) zile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5B8FDA52"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127FA8" w:rsidRPr="00127FA8">
              <w:rPr>
                <w:b/>
                <w:u w:val="single"/>
                <w:lang w:val="ro-RO"/>
              </w:rPr>
              <w:t>2</w:t>
            </w:r>
            <w:r w:rsidRPr="00127FA8">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593E06BD" w14:textId="17E8C6E4" w:rsidR="00AF6021" w:rsidRPr="004927F9" w:rsidRDefault="0005608E" w:rsidP="00AF6021">
      <w:pPr>
        <w:pStyle w:val="a7"/>
        <w:tabs>
          <w:tab w:val="left" w:pos="567"/>
        </w:tabs>
        <w:spacing w:line="276" w:lineRule="auto"/>
        <w:rPr>
          <w:rFonts w:ascii="Times New Roman" w:hAnsi="Times New Roman"/>
          <w:szCs w:val="24"/>
        </w:rPr>
      </w:pPr>
      <w:bookmarkStart w:id="62" w:name="_GoBack"/>
      <w:r w:rsidRPr="004927F9">
        <w:rPr>
          <w:rFonts w:ascii="Times New Roman" w:hAnsi="Times New Roman"/>
          <w:b/>
          <w:lang w:eastAsia="ru-RU"/>
        </w:rPr>
        <w:t xml:space="preserve">Lucrări de </w:t>
      </w:r>
      <w:r w:rsidR="00556982" w:rsidRPr="004927F9">
        <w:rPr>
          <w:rFonts w:ascii="Times New Roman" w:hAnsi="Times New Roman"/>
          <w:b/>
          <w:lang w:eastAsia="ru-RU"/>
        </w:rPr>
        <w:t>demolare a rampei și reamplasarea conductelor magistrale de gaze medicale (O2, AER)</w:t>
      </w:r>
    </w:p>
    <w:bookmarkEnd w:id="62"/>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1B01B" w14:textId="77777777" w:rsidR="008A3F12" w:rsidRDefault="008A3F12" w:rsidP="00A20ACF">
      <w:r>
        <w:separator/>
      </w:r>
    </w:p>
  </w:endnote>
  <w:endnote w:type="continuationSeparator" w:id="0">
    <w:p w14:paraId="14C7A516" w14:textId="77777777" w:rsidR="008A3F12" w:rsidRDefault="008A3F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4927F9">
          <w:t>72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F5439" w14:textId="77777777" w:rsidR="008A3F12" w:rsidRDefault="008A3F12" w:rsidP="00A20ACF">
      <w:r>
        <w:separator/>
      </w:r>
    </w:p>
  </w:footnote>
  <w:footnote w:type="continuationSeparator" w:id="0">
    <w:p w14:paraId="54AC39E4" w14:textId="77777777" w:rsidR="008A3F12" w:rsidRDefault="008A3F1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1A7D5-A6C6-4067-8468-721BED873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74</Pages>
  <Words>27726</Words>
  <Characters>158039</Characters>
  <Application>Microsoft Office Word</Application>
  <DocSecurity>0</DocSecurity>
  <Lines>1316</Lines>
  <Paragraphs>370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104</cp:revision>
  <cp:lastPrinted>2021-06-01T11:52:00Z</cp:lastPrinted>
  <dcterms:created xsi:type="dcterms:W3CDTF">2021-06-14T10:00:00Z</dcterms:created>
  <dcterms:modified xsi:type="dcterms:W3CDTF">2026-03-02T12:14:00Z</dcterms:modified>
</cp:coreProperties>
</file>