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79200"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0AF8DE3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0871EA7B" w14:textId="77777777" w:rsidR="003961E7" w:rsidRDefault="003961E7" w:rsidP="003961E7">
      <w:pPr>
        <w:tabs>
          <w:tab w:val="left" w:pos="5103"/>
          <w:tab w:val="left" w:pos="10348"/>
        </w:tabs>
        <w:jc w:val="right"/>
        <w:rPr>
          <w:noProof w:val="0"/>
          <w:u w:val="single"/>
          <w:lang w:eastAsia="ru-RU"/>
        </w:rPr>
      </w:pPr>
      <w:r w:rsidRPr="00FF430B">
        <w:rPr>
          <w:noProof w:val="0"/>
          <w:lang w:eastAsia="ru-RU"/>
        </w:rPr>
        <w:t xml:space="preserve">                                               nr</w:t>
      </w:r>
      <w:r w:rsidRPr="00D21EB5">
        <w:rPr>
          <w:noProof w:val="0"/>
          <w:u w:val="single"/>
          <w:lang w:eastAsia="ru-RU"/>
        </w:rPr>
        <w:t xml:space="preserve">.  </w:t>
      </w:r>
      <w:r w:rsidR="00D21EB5" w:rsidRPr="00D21EB5">
        <w:rPr>
          <w:noProof w:val="0"/>
          <w:u w:val="single"/>
          <w:lang w:eastAsia="ru-RU"/>
        </w:rPr>
        <w:t>69</w:t>
      </w:r>
      <w:r w:rsidRPr="00FF430B">
        <w:rPr>
          <w:noProof w:val="0"/>
          <w:lang w:eastAsia="ru-RU"/>
        </w:rPr>
        <w:t xml:space="preserve">  din _</w:t>
      </w:r>
      <w:r w:rsidR="00D21EB5" w:rsidRPr="00D21EB5">
        <w:rPr>
          <w:noProof w:val="0"/>
          <w:u w:val="single"/>
          <w:lang w:eastAsia="ru-RU"/>
        </w:rPr>
        <w:t>07 mai</w:t>
      </w:r>
      <w:r w:rsidRPr="00FF430B">
        <w:rPr>
          <w:noProof w:val="0"/>
          <w:lang w:eastAsia="ru-RU"/>
        </w:rPr>
        <w:t>__</w:t>
      </w:r>
      <w:r w:rsidRPr="00D21EB5">
        <w:rPr>
          <w:noProof w:val="0"/>
          <w:u w:val="single"/>
          <w:lang w:eastAsia="ru-RU"/>
        </w:rPr>
        <w:t>202</w:t>
      </w:r>
      <w:r w:rsidR="00AD32DD" w:rsidRPr="00D21EB5">
        <w:rPr>
          <w:noProof w:val="0"/>
          <w:u w:val="single"/>
          <w:lang w:eastAsia="ru-RU"/>
        </w:rPr>
        <w:t>1</w:t>
      </w:r>
    </w:p>
    <w:p w14:paraId="2A5ACBC2" w14:textId="77777777" w:rsidR="00EF2AF7" w:rsidRDefault="00EF2AF7" w:rsidP="003961E7">
      <w:pPr>
        <w:tabs>
          <w:tab w:val="left" w:pos="5103"/>
          <w:tab w:val="left" w:pos="10348"/>
        </w:tabs>
        <w:jc w:val="right"/>
        <w:rPr>
          <w:noProof w:val="0"/>
          <w:u w:val="single"/>
          <w:lang w:eastAsia="ru-RU"/>
        </w:rPr>
      </w:pPr>
      <w:r>
        <w:rPr>
          <w:noProof w:val="0"/>
          <w:u w:val="single"/>
          <w:lang w:eastAsia="ru-RU"/>
        </w:rPr>
        <w:t xml:space="preserve">actualizată prin Ordinul nr.9 </w:t>
      </w:r>
    </w:p>
    <w:p w14:paraId="2C83C1C5" w14:textId="3A083450" w:rsidR="00EF2AF7" w:rsidRDefault="00EF2AF7" w:rsidP="003961E7">
      <w:pPr>
        <w:tabs>
          <w:tab w:val="left" w:pos="5103"/>
          <w:tab w:val="left" w:pos="10348"/>
        </w:tabs>
        <w:jc w:val="right"/>
        <w:rPr>
          <w:noProof w:val="0"/>
          <w:lang w:eastAsia="ru-RU"/>
        </w:rPr>
      </w:pPr>
      <w:r>
        <w:rPr>
          <w:noProof w:val="0"/>
          <w:u w:val="single"/>
          <w:lang w:eastAsia="ru-RU"/>
        </w:rPr>
        <w:t xml:space="preserve">din 21 ianuarie 2026 </w:t>
      </w:r>
    </w:p>
    <w:p w14:paraId="153D25E3" w14:textId="77777777" w:rsidR="008F1D40" w:rsidRPr="00FF430B" w:rsidRDefault="008F1D40" w:rsidP="003961E7">
      <w:pPr>
        <w:tabs>
          <w:tab w:val="left" w:pos="5103"/>
          <w:tab w:val="left" w:pos="10348"/>
        </w:tabs>
        <w:jc w:val="right"/>
        <w:rPr>
          <w:noProof w:val="0"/>
          <w:lang w:eastAsia="ru-RU"/>
        </w:rPr>
      </w:pPr>
    </w:p>
    <w:p w14:paraId="65E32797" w14:textId="77777777" w:rsidR="00D925B0" w:rsidRDefault="00D925B0" w:rsidP="003961E7">
      <w:pPr>
        <w:tabs>
          <w:tab w:val="left" w:pos="5103"/>
          <w:tab w:val="left" w:pos="10348"/>
        </w:tabs>
        <w:jc w:val="center"/>
        <w:rPr>
          <w:noProof w:val="0"/>
          <w:lang w:eastAsia="ru-RU"/>
        </w:rPr>
      </w:pPr>
    </w:p>
    <w:p w14:paraId="49516DBB" w14:textId="77777777" w:rsidR="00121DA4" w:rsidRDefault="00121DA4" w:rsidP="003961E7">
      <w:pPr>
        <w:tabs>
          <w:tab w:val="left" w:pos="5103"/>
          <w:tab w:val="left" w:pos="10348"/>
        </w:tabs>
        <w:jc w:val="center"/>
        <w:rPr>
          <w:noProof w:val="0"/>
          <w:lang w:eastAsia="ru-RU"/>
        </w:rPr>
      </w:pPr>
    </w:p>
    <w:p w14:paraId="09998BB8" w14:textId="77777777" w:rsidR="00121DA4" w:rsidRDefault="00121DA4" w:rsidP="003961E7">
      <w:pPr>
        <w:tabs>
          <w:tab w:val="left" w:pos="5103"/>
          <w:tab w:val="left" w:pos="10348"/>
        </w:tabs>
        <w:jc w:val="center"/>
        <w:rPr>
          <w:noProof w:val="0"/>
          <w:lang w:eastAsia="ru-RU"/>
        </w:rPr>
      </w:pPr>
    </w:p>
    <w:p w14:paraId="0F59B4CC" w14:textId="77777777" w:rsidR="00121DA4" w:rsidRDefault="00121DA4" w:rsidP="003961E7">
      <w:pPr>
        <w:tabs>
          <w:tab w:val="left" w:pos="5103"/>
          <w:tab w:val="left" w:pos="10348"/>
        </w:tabs>
        <w:jc w:val="center"/>
        <w:rPr>
          <w:noProof w:val="0"/>
          <w:lang w:eastAsia="ru-RU"/>
        </w:rPr>
      </w:pPr>
    </w:p>
    <w:p w14:paraId="7B517B4E" w14:textId="77777777" w:rsidR="00121DA4" w:rsidRDefault="00121DA4" w:rsidP="003961E7">
      <w:pPr>
        <w:tabs>
          <w:tab w:val="left" w:pos="5103"/>
          <w:tab w:val="left" w:pos="10348"/>
        </w:tabs>
        <w:jc w:val="center"/>
        <w:rPr>
          <w:noProof w:val="0"/>
          <w:lang w:eastAsia="ru-RU"/>
        </w:rPr>
      </w:pPr>
    </w:p>
    <w:p w14:paraId="5C108DBE" w14:textId="77777777" w:rsidR="00121DA4" w:rsidRDefault="00121DA4" w:rsidP="003961E7">
      <w:pPr>
        <w:tabs>
          <w:tab w:val="left" w:pos="5103"/>
          <w:tab w:val="left" w:pos="10348"/>
        </w:tabs>
        <w:jc w:val="center"/>
        <w:rPr>
          <w:noProof w:val="0"/>
          <w:lang w:eastAsia="ru-RU"/>
        </w:rPr>
      </w:pPr>
    </w:p>
    <w:p w14:paraId="5093E206" w14:textId="77777777" w:rsidR="00121DA4" w:rsidRPr="00FF430B" w:rsidRDefault="00121DA4" w:rsidP="003961E7">
      <w:pPr>
        <w:tabs>
          <w:tab w:val="left" w:pos="5103"/>
          <w:tab w:val="left" w:pos="10348"/>
        </w:tabs>
        <w:jc w:val="center"/>
        <w:rPr>
          <w:noProof w:val="0"/>
          <w:lang w:eastAsia="ru-RU"/>
        </w:rPr>
      </w:pPr>
    </w:p>
    <w:p w14:paraId="5672B98D" w14:textId="77777777" w:rsidR="00DA6115" w:rsidRPr="00FF430B" w:rsidRDefault="00DA6115" w:rsidP="003961E7">
      <w:pPr>
        <w:tabs>
          <w:tab w:val="left" w:pos="5103"/>
          <w:tab w:val="left" w:pos="10348"/>
        </w:tabs>
        <w:jc w:val="center"/>
        <w:rPr>
          <w:b/>
          <w:noProof w:val="0"/>
          <w:lang w:eastAsia="ru-RU"/>
        </w:rPr>
      </w:pPr>
    </w:p>
    <w:p w14:paraId="0A452D11" w14:textId="77777777" w:rsidR="003961E7" w:rsidRPr="00121DA4" w:rsidRDefault="003961E7" w:rsidP="003961E7">
      <w:pPr>
        <w:tabs>
          <w:tab w:val="left" w:pos="5103"/>
          <w:tab w:val="left" w:pos="10348"/>
        </w:tabs>
        <w:jc w:val="center"/>
        <w:rPr>
          <w:b/>
          <w:noProof w:val="0"/>
          <w:sz w:val="28"/>
          <w:szCs w:val="28"/>
          <w:lang w:eastAsia="ru-RU"/>
        </w:rPr>
      </w:pPr>
      <w:r w:rsidRPr="00121DA4">
        <w:rPr>
          <w:b/>
          <w:noProof w:val="0"/>
          <w:sz w:val="28"/>
          <w:szCs w:val="28"/>
          <w:lang w:eastAsia="ru-RU"/>
        </w:rPr>
        <w:t>DOCUMENTAŢIA STANDARD</w:t>
      </w:r>
    </w:p>
    <w:p w14:paraId="48EC1D64" w14:textId="77777777" w:rsidR="00121DA4" w:rsidRDefault="00121DA4" w:rsidP="003961E7">
      <w:pPr>
        <w:tabs>
          <w:tab w:val="left" w:pos="5103"/>
          <w:tab w:val="left" w:pos="10348"/>
        </w:tabs>
        <w:jc w:val="center"/>
        <w:rPr>
          <w:b/>
          <w:noProof w:val="0"/>
          <w:lang w:eastAsia="ru-RU"/>
        </w:rPr>
      </w:pPr>
    </w:p>
    <w:p w14:paraId="4A331824" w14:textId="4255541F" w:rsidR="00121DA4" w:rsidRDefault="00121DA4" w:rsidP="003961E7">
      <w:pPr>
        <w:tabs>
          <w:tab w:val="left" w:pos="5103"/>
          <w:tab w:val="left" w:pos="10348"/>
        </w:tabs>
        <w:jc w:val="center"/>
        <w:rPr>
          <w:b/>
          <w:noProof w:val="0"/>
          <w:lang w:eastAsia="ru-RU"/>
        </w:rPr>
      </w:pPr>
      <w:r>
        <w:rPr>
          <w:b/>
          <w:noProof w:val="0"/>
          <w:lang w:eastAsia="ru-RU"/>
        </w:rPr>
        <w:t xml:space="preserve">pentru realizarea achizițiilor publice de lucrări </w:t>
      </w:r>
    </w:p>
    <w:p w14:paraId="7EF0C87C" w14:textId="77777777" w:rsidR="00121DA4" w:rsidRDefault="00121DA4" w:rsidP="003961E7">
      <w:pPr>
        <w:tabs>
          <w:tab w:val="left" w:pos="5103"/>
          <w:tab w:val="left" w:pos="10348"/>
        </w:tabs>
        <w:jc w:val="center"/>
        <w:rPr>
          <w:b/>
          <w:noProof w:val="0"/>
          <w:lang w:eastAsia="ru-RU"/>
        </w:rPr>
      </w:pPr>
    </w:p>
    <w:p w14:paraId="4996D246" w14:textId="77777777" w:rsidR="00121DA4" w:rsidRDefault="00121DA4" w:rsidP="003961E7">
      <w:pPr>
        <w:tabs>
          <w:tab w:val="left" w:pos="5103"/>
          <w:tab w:val="left" w:pos="10348"/>
        </w:tabs>
        <w:jc w:val="center"/>
        <w:rPr>
          <w:b/>
          <w:noProof w:val="0"/>
          <w:lang w:eastAsia="ru-RU"/>
        </w:rPr>
      </w:pPr>
    </w:p>
    <w:p w14:paraId="38861F04" w14:textId="77777777" w:rsidR="00121DA4" w:rsidRDefault="00121DA4" w:rsidP="003961E7">
      <w:pPr>
        <w:tabs>
          <w:tab w:val="left" w:pos="5103"/>
          <w:tab w:val="left" w:pos="10348"/>
        </w:tabs>
        <w:jc w:val="center"/>
        <w:rPr>
          <w:b/>
          <w:noProof w:val="0"/>
          <w:lang w:eastAsia="ru-RU"/>
        </w:rPr>
      </w:pPr>
    </w:p>
    <w:p w14:paraId="71CE947D" w14:textId="77777777" w:rsidR="00121DA4" w:rsidRDefault="00121DA4" w:rsidP="003961E7">
      <w:pPr>
        <w:tabs>
          <w:tab w:val="left" w:pos="5103"/>
          <w:tab w:val="left" w:pos="10348"/>
        </w:tabs>
        <w:jc w:val="center"/>
        <w:rPr>
          <w:b/>
          <w:noProof w:val="0"/>
          <w:lang w:eastAsia="ru-RU"/>
        </w:rPr>
      </w:pPr>
    </w:p>
    <w:p w14:paraId="75148517" w14:textId="77777777" w:rsidR="00121DA4" w:rsidRDefault="00121DA4" w:rsidP="003961E7">
      <w:pPr>
        <w:tabs>
          <w:tab w:val="left" w:pos="5103"/>
          <w:tab w:val="left" w:pos="10348"/>
        </w:tabs>
        <w:jc w:val="center"/>
        <w:rPr>
          <w:b/>
          <w:noProof w:val="0"/>
          <w:lang w:eastAsia="ru-RU"/>
        </w:rPr>
      </w:pPr>
    </w:p>
    <w:p w14:paraId="2EC83D1C" w14:textId="77777777" w:rsidR="00121DA4" w:rsidRDefault="00121DA4" w:rsidP="003961E7">
      <w:pPr>
        <w:tabs>
          <w:tab w:val="left" w:pos="5103"/>
          <w:tab w:val="left" w:pos="10348"/>
        </w:tabs>
        <w:jc w:val="center"/>
        <w:rPr>
          <w:b/>
          <w:noProof w:val="0"/>
          <w:lang w:eastAsia="ru-RU"/>
        </w:rPr>
      </w:pPr>
    </w:p>
    <w:p w14:paraId="09113F3E" w14:textId="77777777" w:rsidR="00121DA4" w:rsidRPr="00FF430B" w:rsidRDefault="00121DA4" w:rsidP="003961E7">
      <w:pPr>
        <w:tabs>
          <w:tab w:val="left" w:pos="5103"/>
          <w:tab w:val="left" w:pos="10348"/>
        </w:tabs>
        <w:jc w:val="center"/>
        <w:rPr>
          <w:b/>
          <w:noProof w:val="0"/>
          <w:lang w:eastAsia="ru-RU"/>
        </w:rPr>
      </w:pPr>
    </w:p>
    <w:p w14:paraId="1ADEACA9" w14:textId="4431F139" w:rsidR="003961E7" w:rsidRPr="00121DA4" w:rsidRDefault="00EF2AF7" w:rsidP="00121DA4">
      <w:pPr>
        <w:tabs>
          <w:tab w:val="left" w:pos="5103"/>
          <w:tab w:val="left" w:pos="10348"/>
        </w:tabs>
        <w:spacing w:line="360" w:lineRule="auto"/>
        <w:jc w:val="center"/>
        <w:rPr>
          <w:b/>
          <w:noProof w:val="0"/>
          <w:sz w:val="28"/>
          <w:szCs w:val="28"/>
          <w:lang w:eastAsia="ru-RU"/>
        </w:rPr>
      </w:pPr>
      <w:r w:rsidRPr="00121DA4">
        <w:rPr>
          <w:b/>
          <w:noProof w:val="0"/>
          <w:sz w:val="28"/>
          <w:szCs w:val="28"/>
          <w:lang w:eastAsia="ru-RU"/>
        </w:rPr>
        <w:t xml:space="preserve">Privind executarea lucrărilor de montare a Instalației automate de stingere a incendiilor cu gaze, echipamente pentru îndepărtarea materiei gazoase reziduale și echipament primar de stingere a incendiilor în depozitele de arhivă nr.2, nr.4 și nr.6 ale Agenției Naționale a Arhivelor din </w:t>
      </w:r>
      <w:proofErr w:type="spellStart"/>
      <w:r w:rsidRPr="00121DA4">
        <w:rPr>
          <w:b/>
          <w:noProof w:val="0"/>
          <w:sz w:val="28"/>
          <w:szCs w:val="28"/>
          <w:lang w:eastAsia="ru-RU"/>
        </w:rPr>
        <w:t>str.Gh.Asachi</w:t>
      </w:r>
      <w:proofErr w:type="spellEnd"/>
      <w:r w:rsidRPr="00121DA4">
        <w:rPr>
          <w:b/>
          <w:noProof w:val="0"/>
          <w:sz w:val="28"/>
          <w:szCs w:val="28"/>
          <w:lang w:eastAsia="ru-RU"/>
        </w:rPr>
        <w:t xml:space="preserve"> nr.67/B, etapa-2</w:t>
      </w:r>
    </w:p>
    <w:p w14:paraId="6B928DCF" w14:textId="77777777" w:rsidR="003961E7" w:rsidRPr="00FF430B" w:rsidRDefault="003961E7" w:rsidP="003961E7">
      <w:pPr>
        <w:tabs>
          <w:tab w:val="left" w:pos="5103"/>
          <w:tab w:val="left" w:pos="10348"/>
        </w:tabs>
        <w:jc w:val="center"/>
        <w:rPr>
          <w:noProof w:val="0"/>
          <w:lang w:eastAsia="ru-RU"/>
        </w:rPr>
      </w:pPr>
    </w:p>
    <w:p w14:paraId="705723CD" w14:textId="77777777" w:rsidR="00A20ACF" w:rsidRPr="00FF430B" w:rsidRDefault="00A20ACF" w:rsidP="00196AB4"/>
    <w:p w14:paraId="5A05550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99ABFA3" w14:textId="77777777" w:rsidR="007D2250" w:rsidRPr="007D2250" w:rsidRDefault="007D2250" w:rsidP="007D2250"/>
    <w:p w14:paraId="60B69380"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574573AF" w14:textId="77777777" w:rsidR="007D2250" w:rsidRPr="00A14C96" w:rsidRDefault="007D2250" w:rsidP="007D2250"/>
    <w:p w14:paraId="1E73E6C7" w14:textId="7777777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F6930D7"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D</w:t>
      </w:r>
      <w:r w:rsidRPr="00FF430B">
        <w:rPr>
          <w:bCs/>
          <w:color w:val="000000"/>
        </w:rPr>
        <w:t xml:space="preserve">ocumentație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0EA10121" w14:textId="6E57B8BE" w:rsidR="00922F8A" w:rsidRPr="00FF430B" w:rsidRDefault="008B3B58" w:rsidP="00D8130E">
      <w:pPr>
        <w:pStyle w:val="Listparagraf"/>
        <w:numPr>
          <w:ilvl w:val="0"/>
          <w:numId w:val="49"/>
        </w:numPr>
        <w:tabs>
          <w:tab w:val="clear" w:pos="1134"/>
          <w:tab w:val="left" w:pos="-284"/>
          <w:tab w:val="left" w:pos="284"/>
          <w:tab w:val="left" w:pos="426"/>
        </w:tabs>
        <w:ind w:left="-284" w:firstLine="284"/>
      </w:pPr>
      <w:r>
        <w:t xml:space="preserve"> </w:t>
      </w:r>
      <w:r w:rsidR="00D8130E"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29F2426A" w14:textId="77777777" w:rsidR="00922F8A" w:rsidRPr="00FF430B" w:rsidRDefault="0072565E" w:rsidP="00D8130E">
      <w:pPr>
        <w:pStyle w:val="Listparagraf"/>
        <w:numPr>
          <w:ilvl w:val="0"/>
          <w:numId w:val="49"/>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4DEAADBB"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3F17B4E0"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lastRenderedPageBreak/>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0B82DC54"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64B4C05"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01B03CED"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611E1328"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59D1D52D"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61EC028D"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45673151" w14:textId="5A592168" w:rsidR="00922F8A" w:rsidRPr="00FF430B" w:rsidRDefault="00664DD9" w:rsidP="00F67164">
      <w:pPr>
        <w:pStyle w:val="Listparagraf"/>
        <w:numPr>
          <w:ilvl w:val="0"/>
          <w:numId w:val="49"/>
        </w:numPr>
        <w:tabs>
          <w:tab w:val="left" w:pos="-284"/>
          <w:tab w:val="left" w:pos="0"/>
          <w:tab w:val="left" w:pos="426"/>
          <w:tab w:val="left" w:pos="567"/>
        </w:tabs>
        <w:spacing w:before="72" w:line="292" w:lineRule="auto"/>
        <w:jc w:val="left"/>
      </w:pPr>
      <w:r w:rsidRPr="00D23511">
        <w:rPr>
          <w:rFonts w:eastAsia="PMingLiU"/>
          <w:lang w:eastAsia="zh-CN"/>
        </w:rPr>
        <w:t xml:space="preserve">Aviz </w:t>
      </w:r>
      <w:proofErr w:type="spellStart"/>
      <w:r w:rsidR="0013000F" w:rsidRPr="00D23511">
        <w:rPr>
          <w:rFonts w:eastAsia="PMingLiU"/>
          <w:lang w:eastAsia="zh-CN"/>
        </w:rPr>
        <w:t>pentru</w:t>
      </w:r>
      <w:proofErr w:type="spellEnd"/>
      <w:r w:rsidR="0013000F" w:rsidRPr="00D23511">
        <w:rPr>
          <w:rFonts w:eastAsia="PMingLiU"/>
          <w:lang w:eastAsia="zh-CN"/>
        </w:rPr>
        <w:t xml:space="preserve"> </w:t>
      </w:r>
      <w:proofErr w:type="spellStart"/>
      <w:r w:rsidR="0013000F" w:rsidRPr="00D23511">
        <w:rPr>
          <w:rFonts w:eastAsia="PMingLiU"/>
          <w:lang w:eastAsia="zh-CN"/>
        </w:rPr>
        <w:t>participare</w:t>
      </w:r>
      <w:proofErr w:type="spellEnd"/>
      <w:r w:rsidR="0013000F" w:rsidRPr="00D23511">
        <w:rPr>
          <w:rFonts w:eastAsia="PMingLiU"/>
          <w:lang w:eastAsia="zh-CN"/>
        </w:rPr>
        <w:t xml:space="preserve"> la </w:t>
      </w:r>
      <w:proofErr w:type="spellStart"/>
      <w:r w:rsidR="0013000F" w:rsidRPr="00D23511">
        <w:rPr>
          <w:rFonts w:eastAsia="PMingLiU"/>
          <w:lang w:eastAsia="zh-CN"/>
        </w:rPr>
        <w:t>licitațiile</w:t>
      </w:r>
      <w:proofErr w:type="spellEnd"/>
      <w:r w:rsidR="0013000F" w:rsidRPr="00D23511">
        <w:rPr>
          <w:rFonts w:eastAsia="PMingLiU"/>
          <w:lang w:eastAsia="zh-CN"/>
        </w:rPr>
        <w:t xml:space="preserve"> </w:t>
      </w:r>
      <w:proofErr w:type="spellStart"/>
      <w:r w:rsidR="0013000F" w:rsidRPr="00D23511">
        <w:rPr>
          <w:rFonts w:eastAsia="PMingLiU"/>
          <w:lang w:eastAsia="zh-CN"/>
        </w:rPr>
        <w:t>publice</w:t>
      </w:r>
      <w:proofErr w:type="spellEnd"/>
      <w:r w:rsidR="0013000F" w:rsidRPr="00D23511">
        <w:rPr>
          <w:rFonts w:eastAsia="PMingLiU"/>
          <w:lang w:eastAsia="zh-CN"/>
        </w:rPr>
        <w:t xml:space="preserve"> de </w:t>
      </w:r>
      <w:proofErr w:type="spellStart"/>
      <w:r w:rsidR="0013000F" w:rsidRPr="00D23511">
        <w:rPr>
          <w:rFonts w:eastAsia="PMingLiU"/>
          <w:lang w:eastAsia="zh-CN"/>
        </w:rPr>
        <w:t>lucrări</w:t>
      </w:r>
      <w:proofErr w:type="spellEnd"/>
      <w:r w:rsidR="0013000F" w:rsidRPr="00D23511">
        <w:rPr>
          <w:rFonts w:eastAsia="PMingLiU"/>
          <w:lang w:eastAsia="zh-CN"/>
        </w:rPr>
        <w:t xml:space="preserve"> din </w:t>
      </w:r>
      <w:proofErr w:type="spellStart"/>
      <w:r w:rsidR="0013000F" w:rsidRPr="00D23511">
        <w:rPr>
          <w:rFonts w:eastAsia="PMingLiU"/>
          <w:lang w:eastAsia="zh-CN"/>
        </w:rPr>
        <w:t>domeniul</w:t>
      </w:r>
      <w:proofErr w:type="spellEnd"/>
      <w:r w:rsidR="0013000F" w:rsidRPr="00D23511">
        <w:rPr>
          <w:rFonts w:eastAsia="PMingLiU"/>
          <w:lang w:eastAsia="zh-CN"/>
        </w:rPr>
        <w:t xml:space="preserve"> </w:t>
      </w:r>
      <w:proofErr w:type="spellStart"/>
      <w:r w:rsidR="0013000F" w:rsidRPr="00D23511">
        <w:rPr>
          <w:rFonts w:eastAsia="PMingLiU"/>
          <w:lang w:eastAsia="zh-CN"/>
        </w:rPr>
        <w:t>construcțiilor</w:t>
      </w:r>
      <w:proofErr w:type="spellEnd"/>
      <w:r w:rsidR="0013000F" w:rsidRPr="00D23511">
        <w:rPr>
          <w:rFonts w:eastAsia="PMingLiU"/>
          <w:lang w:eastAsia="zh-CN"/>
        </w:rPr>
        <w:t xml:space="preserve"> </w:t>
      </w:r>
      <w:proofErr w:type="spellStart"/>
      <w:r w:rsidR="0013000F" w:rsidRPr="00D23511">
        <w:rPr>
          <w:rFonts w:eastAsia="PMingLiU"/>
          <w:lang w:eastAsia="zh-CN"/>
        </w:rPr>
        <w:t>și</w:t>
      </w:r>
      <w:proofErr w:type="spellEnd"/>
      <w:r w:rsidR="0058372C">
        <w:rPr>
          <w:rFonts w:eastAsia="PMingLiU"/>
          <w:lang w:eastAsia="zh-CN"/>
        </w:rPr>
        <w:t xml:space="preserve"> </w:t>
      </w:r>
      <w:proofErr w:type="spellStart"/>
      <w:r w:rsidR="0013000F" w:rsidRPr="00D23511">
        <w:rPr>
          <w:rFonts w:eastAsia="PMingLiU"/>
          <w:lang w:eastAsia="zh-CN"/>
        </w:rPr>
        <w:t>instalațiilor</w:t>
      </w:r>
      <w:proofErr w:type="spellEnd"/>
      <w:r w:rsidR="00D23511">
        <w:rPr>
          <w:rFonts w:eastAsia="PMingLiU"/>
          <w:lang w:eastAsia="zh-CN"/>
        </w:rPr>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5316550C" w14:textId="375206F2" w:rsidR="004E37F1" w:rsidRPr="0058372C" w:rsidRDefault="00922F8A" w:rsidP="0058372C">
      <w:pPr>
        <w:pStyle w:val="Titlu2"/>
        <w:numPr>
          <w:ilvl w:val="0"/>
          <w:numId w:val="49"/>
        </w:numPr>
        <w:spacing w:before="0"/>
        <w:rPr>
          <w:rFonts w:ascii="Times New Roman" w:hAnsi="Times New Roman" w:cs="Times New Roman"/>
          <w:b w:val="0"/>
          <w:bCs w:val="0"/>
          <w:color w:val="0D0D0D" w:themeColor="text1" w:themeTint="F2"/>
          <w:sz w:val="24"/>
          <w:szCs w:val="24"/>
          <w:lang w:val="ro-MD"/>
        </w:rPr>
      </w:pPr>
      <w:r w:rsidRPr="0058372C">
        <w:rPr>
          <w:rFonts w:ascii="Times New Roman" w:hAnsi="Times New Roman" w:cs="Times New Roman"/>
          <w:b w:val="0"/>
          <w:bCs w:val="0"/>
          <w:color w:val="0D0D0D" w:themeColor="text1" w:themeTint="F2"/>
          <w:sz w:val="24"/>
          <w:szCs w:val="24"/>
        </w:rPr>
        <w:t xml:space="preserve">Caiet de sarcini. </w:t>
      </w:r>
      <w:r w:rsidR="004E37F1" w:rsidRPr="0058372C">
        <w:rPr>
          <w:rFonts w:ascii="Times New Roman" w:hAnsi="Times New Roman" w:cs="Times New Roman"/>
          <w:b w:val="0"/>
          <w:bCs w:val="0"/>
          <w:color w:val="0D0D0D" w:themeColor="text1" w:themeTint="F2"/>
          <w:sz w:val="24"/>
          <w:szCs w:val="24"/>
          <w:lang w:val="ro-MD"/>
        </w:rPr>
        <w:t>Formularul de deviz nr.1 – Lista cu cantități de lucrări (Anexa nr.23)</w:t>
      </w:r>
    </w:p>
    <w:p w14:paraId="63059A3B"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68FAA8BD" w14:textId="7777777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3285CA8"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6E779EDA" w14:textId="77777777"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E15FAEA" w14:textId="77777777" w:rsidR="00D8130E" w:rsidRPr="00FF430B" w:rsidRDefault="00D8130E" w:rsidP="00D8130E">
      <w:pPr>
        <w:pStyle w:val="Listparagraf"/>
        <w:numPr>
          <w:ilvl w:val="0"/>
          <w:numId w:val="0"/>
        </w:numPr>
        <w:ind w:left="360"/>
      </w:pPr>
    </w:p>
    <w:p w14:paraId="2C47EE9A"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5E994CB4" w14:textId="77777777" w:rsidR="00D8130E" w:rsidRPr="00FF430B" w:rsidRDefault="00D8130E" w:rsidP="00D8130E">
      <w:pPr>
        <w:pStyle w:val="Listparagraf"/>
        <w:numPr>
          <w:ilvl w:val="0"/>
          <w:numId w:val="0"/>
        </w:numPr>
        <w:ind w:left="357"/>
      </w:pPr>
    </w:p>
    <w:p w14:paraId="3A208F86"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0E2EE45F" w14:textId="77777777" w:rsidR="00352B05" w:rsidRPr="00FF430B" w:rsidRDefault="004B16DD" w:rsidP="00F902A7">
      <w:pPr>
        <w:pStyle w:val="Listparagraf"/>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37FBB813" w14:textId="77777777" w:rsidR="00352B05" w:rsidRPr="00FF430B" w:rsidRDefault="00DA6115"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Pr="00FF430B">
          <w:rPr>
            <w:rStyle w:val="Hyperlink"/>
            <w:rFonts w:eastAsiaTheme="majorEastAsia"/>
            <w:bCs/>
            <w:color w:val="auto"/>
            <w:u w:val="none"/>
            <w:bdr w:val="none" w:sz="0" w:space="0" w:color="auto" w:frame="1"/>
            <w:shd w:val="clear" w:color="auto" w:fill="FFFFFF"/>
          </w:rPr>
          <w:t>Hotărârii</w:t>
        </w:r>
        <w:proofErr w:type="spellEnd"/>
        <w:r w:rsidRPr="00FF430B">
          <w:rPr>
            <w:rStyle w:val="Hyperlink"/>
            <w:rFonts w:eastAsiaTheme="majorEastAsia"/>
            <w:bCs/>
            <w:color w:val="auto"/>
            <w:u w:val="none"/>
            <w:bdr w:val="none" w:sz="0" w:space="0" w:color="auto" w:frame="1"/>
            <w:shd w:val="clear" w:color="auto" w:fill="FFFFFF"/>
          </w:rPr>
          <w:t xml:space="preserve"> </w:t>
        </w:r>
        <w:proofErr w:type="spellStart"/>
        <w:r w:rsidRPr="00FF430B">
          <w:rPr>
            <w:rStyle w:val="Hyperlink"/>
            <w:rFonts w:eastAsiaTheme="majorEastAsia"/>
            <w:bCs/>
            <w:color w:val="auto"/>
            <w:u w:val="none"/>
            <w:bdr w:val="none" w:sz="0" w:space="0" w:color="auto" w:frame="1"/>
            <w:shd w:val="clear" w:color="auto" w:fill="FFFFFF"/>
          </w:rPr>
          <w:t>Guvernului</w:t>
        </w:r>
        <w:proofErr w:type="spellEnd"/>
        <w:r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38F45794" w14:textId="07FCFC62" w:rsidR="00A50D0A" w:rsidRPr="00FF430B" w:rsidRDefault="00033577" w:rsidP="00CA1D45">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Ofertantul</w:t>
      </w:r>
      <w:proofErr w:type="spellEnd"/>
      <w:r w:rsidR="001C03B0" w:rsidRPr="00FF430B">
        <w:t xml:space="preserve"> </w:t>
      </w:r>
      <w:proofErr w:type="spellStart"/>
      <w:r w:rsidR="001C03B0" w:rsidRPr="00FF430B">
        <w:t>suportă</w:t>
      </w:r>
      <w:proofErr w:type="spellEnd"/>
      <w:r w:rsidR="001C03B0" w:rsidRPr="00FF430B">
        <w:t xml:space="preserve"> </w:t>
      </w:r>
      <w:proofErr w:type="spellStart"/>
      <w:r w:rsidR="001C03B0" w:rsidRPr="00FF430B">
        <w:t>toate</w:t>
      </w:r>
      <w:proofErr w:type="spellEnd"/>
      <w:r w:rsidR="001C03B0" w:rsidRPr="00FF430B">
        <w:t xml:space="preserve"> </w:t>
      </w:r>
      <w:proofErr w:type="spellStart"/>
      <w:r w:rsidR="001C03B0" w:rsidRPr="00FF430B">
        <w:t>costurile</w:t>
      </w:r>
      <w:proofErr w:type="spellEnd"/>
      <w:r w:rsidR="001C03B0"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10D0A41B" w14:textId="77777777"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2F34636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07D5ED6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lastRenderedPageBreak/>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500C4AF"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79863F9E" w14:textId="77777777"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2E438CA2"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7076DC9E"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1AFA9B54" w14:textId="77777777"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1B2597CC"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C3D1C0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F68940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A04A55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F46F229"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0FC4F1A7"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7756B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A470D37"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2D2C330" w14:textId="77777777" w:rsidR="00B51DAA" w:rsidRPr="00FF430B" w:rsidRDefault="00B51DAA" w:rsidP="00B51DAA"/>
    <w:p w14:paraId="6A96B17F"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322443A9"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44471C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lastRenderedPageBreak/>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40CEA348"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25AEAE1"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4F19EE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446972E9"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1C6A2592"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2F300C1C"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614D5F3E"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4BBBE4"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24740906" w14:textId="77777777" w:rsidR="004C23A8" w:rsidRPr="00FF430B" w:rsidRDefault="004C23A8" w:rsidP="00A54239">
      <w:pPr>
        <w:spacing w:after="120"/>
        <w:ind w:left="142"/>
      </w:pPr>
      <w:r w:rsidRPr="00FF430B">
        <w:t>2) capacitatea de exercitare a activității profesionale;</w:t>
      </w:r>
    </w:p>
    <w:p w14:paraId="128AF3F0"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BCFFF9"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28B4DFBB"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DF7CE8B"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66BB7A84"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15819DB"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BE4C2B8"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420EF6B8"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lastRenderedPageBreak/>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31BBDA5"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A4743BF"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4AFEEA4D"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306F65BD"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3C9ECE5D"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335FA34C"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7086875"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1</w:t>
      </w:r>
      <w:r w:rsidR="00CB6ACD">
        <w:t>5</w:t>
      </w:r>
      <w:r w:rsidR="00222AFE" w:rsidRPr="00FF430B">
        <w:t xml:space="preserve">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189C4625"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3E3BB3D0"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136DF926"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658D06D8" w14:textId="0D4B7636" w:rsidR="001401CD" w:rsidRPr="00FF430B" w:rsidRDefault="009C7694" w:rsidP="003947D4">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bookmarkEnd w:id="21"/>
      <w:bookmarkEnd w:id="22"/>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lastRenderedPageBreak/>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00113B5E" w:rsidRPr="00FF430B">
        <w:t xml:space="preserve">, </w:t>
      </w:r>
      <w:proofErr w:type="spellStart"/>
      <w:r w:rsidR="00113B5E" w:rsidRPr="00FF430B">
        <w:t>după</w:t>
      </w:r>
      <w:proofErr w:type="spellEnd"/>
      <w:r w:rsidR="00113B5E" w:rsidRPr="00FF430B">
        <w:t xml:space="preserve"> cum </w:t>
      </w:r>
      <w:proofErr w:type="spellStart"/>
      <w:r w:rsidR="00113B5E" w:rsidRPr="00FF430B">
        <w:t>urmează</w:t>
      </w:r>
      <w:proofErr w:type="spellEnd"/>
      <w:r w:rsidR="006C2551" w:rsidRPr="00FF430B">
        <w:t>:</w:t>
      </w:r>
    </w:p>
    <w:p w14:paraId="6E4C6D80"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0511A9F6"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11B1E98F"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7159C659"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1C1B356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5ADC67A4"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5480D365"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6D3ABB35"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12CC137"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2CFD1042"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03656D14"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6516409D"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3258A">
        <w:t>și ISO 14001</w:t>
      </w:r>
      <w:r w:rsidR="00CF2F07" w:rsidRPr="00FF430B">
        <w:t>)</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1B9ACE7"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B2ADE40"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669D304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375173A6"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4ACE841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6FAD5511"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67A565A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4F39E13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7A8270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91AE19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74DFAF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25A1686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C2E809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5F073C6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33A418D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39592A5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CBA6E0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71CBA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435ED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3E29B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76CF36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69C277C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4790FF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13654873"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2F992A96"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220388EC"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A883B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67D14C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63647F1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216D65C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7CE6993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35910B4E"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86B82E2"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6F88DFE1"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7101BB6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6A7EC085"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1BAC9C63"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7F8554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CECAAC3"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3E5FBB21" w14:textId="77777777" w:rsidR="000E4D7D" w:rsidRPr="00FF430B" w:rsidRDefault="000E4D7D" w:rsidP="000E4D7D"/>
    <w:bookmarkEnd w:id="25"/>
    <w:bookmarkEnd w:id="26"/>
    <w:p w14:paraId="799AB4FB"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3F1DF2C6" w14:textId="77777777" w:rsidR="006957AA" w:rsidRPr="00FF430B" w:rsidRDefault="006957AA" w:rsidP="009F1E2C">
      <w:pPr>
        <w:tabs>
          <w:tab w:val="left" w:pos="-284"/>
        </w:tabs>
        <w:ind w:left="-284" w:firstLine="284"/>
      </w:pPr>
    </w:p>
    <w:p w14:paraId="7AF77DDA"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3A411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8508325"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53C3F84F" w14:textId="77777777" w:rsidR="00A61C31" w:rsidRPr="00FF430B" w:rsidRDefault="00A61C31" w:rsidP="00A54239">
      <w:pPr>
        <w:tabs>
          <w:tab w:val="left" w:pos="0"/>
          <w:tab w:val="left" w:pos="426"/>
          <w:tab w:val="left" w:pos="960"/>
        </w:tabs>
        <w:spacing w:after="120"/>
      </w:pPr>
      <w:r w:rsidRPr="00FF430B">
        <w:lastRenderedPageBreak/>
        <w:t>2) Propunerea financiară;</w:t>
      </w:r>
    </w:p>
    <w:p w14:paraId="2019CEAF"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91ADD34"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36A4CE43" w14:textId="77777777" w:rsidR="00FA1DBA" w:rsidRPr="005A2F69" w:rsidRDefault="005A51E2" w:rsidP="009F1E2C">
      <w:pPr>
        <w:tabs>
          <w:tab w:val="left" w:pos="-284"/>
          <w:tab w:val="left" w:pos="-142"/>
          <w:tab w:val="left" w:pos="426"/>
          <w:tab w:val="left" w:pos="604"/>
          <w:tab w:val="left" w:pos="960"/>
        </w:tabs>
        <w:spacing w:after="120"/>
        <w:ind w:left="-284" w:firstLine="284"/>
        <w:jc w:val="both"/>
        <w:rPr>
          <w:u w:val="single"/>
        </w:rPr>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5A2F69">
        <w:rPr>
          <w:u w:val="single"/>
        </w:rPr>
        <w:t>Completarea defectuoasă a formularelor atrage respingerea ofertei.</w:t>
      </w:r>
    </w:p>
    <w:p w14:paraId="6B89A6EC"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1AD5899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D0D632B"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55A22A42"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3C0450"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E7E3ED7"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C3D8669"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F5A4ED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168FB978"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22CAF3E2"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EFADCEC"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8FA2FEF"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110DDABD"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5B8D4240" w14:textId="77777777" w:rsidR="00FA1DBA" w:rsidRPr="00FF430B" w:rsidRDefault="00113B5E" w:rsidP="00952061">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553376ED"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2664E98" w14:textId="77777777" w:rsidR="002E6BB0" w:rsidRPr="00FF430B" w:rsidRDefault="002E6BB0" w:rsidP="009F1E2C">
      <w:pPr>
        <w:tabs>
          <w:tab w:val="left" w:pos="-284"/>
        </w:tabs>
        <w:ind w:left="-284" w:firstLine="284"/>
        <w:jc w:val="center"/>
        <w:rPr>
          <w:b/>
          <w:sz w:val="26"/>
          <w:szCs w:val="26"/>
        </w:rPr>
      </w:pPr>
    </w:p>
    <w:p w14:paraId="19E1F7A9"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0CE6CB17" w14:textId="77777777" w:rsidR="000E4D7D" w:rsidRPr="00FF430B" w:rsidRDefault="000E4D7D" w:rsidP="009F1E2C">
      <w:pPr>
        <w:tabs>
          <w:tab w:val="left" w:pos="-284"/>
        </w:tabs>
        <w:ind w:left="-284" w:firstLine="284"/>
        <w:jc w:val="center"/>
        <w:rPr>
          <w:b/>
          <w:sz w:val="26"/>
          <w:szCs w:val="26"/>
        </w:rPr>
      </w:pPr>
    </w:p>
    <w:p w14:paraId="0D09E9C8" w14:textId="77777777" w:rsidR="00DA3C87" w:rsidRPr="00FF430B" w:rsidRDefault="004344C6" w:rsidP="009F1E2C">
      <w:pPr>
        <w:tabs>
          <w:tab w:val="left" w:pos="-284"/>
        </w:tabs>
        <w:ind w:left="-284" w:firstLine="284"/>
        <w:jc w:val="center"/>
        <w:rPr>
          <w:b/>
        </w:rPr>
      </w:pPr>
      <w:r w:rsidRPr="00FF430B">
        <w:rPr>
          <w:b/>
        </w:rPr>
        <w:t>Depunerea și deschiderea ofertelor</w:t>
      </w:r>
    </w:p>
    <w:p w14:paraId="505A4884" w14:textId="77777777" w:rsidR="0097083F" w:rsidRPr="00FF430B" w:rsidRDefault="0097083F" w:rsidP="009F1E2C">
      <w:pPr>
        <w:tabs>
          <w:tab w:val="left" w:pos="-284"/>
        </w:tabs>
        <w:ind w:left="-284" w:firstLine="284"/>
        <w:jc w:val="center"/>
        <w:rPr>
          <w:b/>
        </w:rPr>
      </w:pPr>
    </w:p>
    <w:p w14:paraId="329CC5E6"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4360C92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731159F1"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7BB47A0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5B9FB3D"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5AE842E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1B5A84E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AA9A9F2"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9E997CF"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171B371" w14:textId="77777777" w:rsidR="001034CC" w:rsidRPr="00FF430B" w:rsidRDefault="001034CC" w:rsidP="009F1E2C">
      <w:pPr>
        <w:tabs>
          <w:tab w:val="left" w:pos="-284"/>
          <w:tab w:val="left" w:pos="960"/>
        </w:tabs>
        <w:ind w:left="-284" w:firstLine="284"/>
        <w:jc w:val="both"/>
      </w:pPr>
    </w:p>
    <w:p w14:paraId="31FDEEB0" w14:textId="77777777" w:rsidR="00E17AFF" w:rsidRPr="00FF430B" w:rsidRDefault="00E17AFF" w:rsidP="009F1E2C">
      <w:pPr>
        <w:tabs>
          <w:tab w:val="left" w:pos="-284"/>
          <w:tab w:val="left" w:pos="960"/>
        </w:tabs>
        <w:ind w:left="-284" w:firstLine="284"/>
        <w:jc w:val="both"/>
      </w:pPr>
    </w:p>
    <w:p w14:paraId="75BA9A7E"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12C5DBB2"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B8A0252"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0887E8A5"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0F4C826"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w:t>
      </w:r>
      <w:r w:rsidR="00F75F0C" w:rsidRPr="00FF430B">
        <w:lastRenderedPageBreak/>
        <w:t xml:space="preserve">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29AF3B3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427F658D"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2C67B162"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10CCA4E"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02B9D3AD"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DFA564F"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77CDF2F5"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2EEA52E"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08439913"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24542CB2"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4C436462"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506ED486"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46DBF91D"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7FF09E9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4D018EAD"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3</w:t>
      </w:r>
      <w:r w:rsidR="00F75F0C" w:rsidRPr="00FF430B">
        <w:t>) ofertantul nu transmite în perioada stabilită clarificările solicitate;</w:t>
      </w:r>
    </w:p>
    <w:p w14:paraId="4FCB721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AE5B89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69E88FC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9E1250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6D5665E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2690C33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A9CC19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ABC47D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741D494A"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22918695"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43E4CEC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BDDA187"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08A8DD6"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w:t>
      </w:r>
      <w:r w:rsidR="00F75F0C" w:rsidRPr="00FF430B">
        <w:lastRenderedPageBreak/>
        <w:t xml:space="preserve">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7023C2"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4F189B39"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7E07BA10" w14:textId="77777777" w:rsidR="004A4CB4" w:rsidRPr="00FF430B" w:rsidRDefault="004A4CB4" w:rsidP="009F1E2C">
      <w:pPr>
        <w:tabs>
          <w:tab w:val="left" w:pos="-284"/>
          <w:tab w:val="left" w:pos="462"/>
          <w:tab w:val="left" w:pos="1134"/>
        </w:tabs>
        <w:spacing w:after="120"/>
        <w:ind w:left="-284" w:firstLine="284"/>
        <w:jc w:val="both"/>
      </w:pPr>
    </w:p>
    <w:p w14:paraId="0979E849"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4D0DE5C" w14:textId="77777777" w:rsidR="000E4D7D" w:rsidRPr="00FF430B" w:rsidRDefault="000E4D7D" w:rsidP="009F1E2C">
      <w:pPr>
        <w:tabs>
          <w:tab w:val="left" w:pos="-284"/>
        </w:tabs>
        <w:ind w:left="-284" w:firstLine="284"/>
        <w:jc w:val="center"/>
        <w:rPr>
          <w:rFonts w:eastAsiaTheme="majorEastAsia"/>
          <w:b/>
          <w:bCs/>
          <w:sz w:val="26"/>
          <w:szCs w:val="26"/>
        </w:rPr>
      </w:pPr>
    </w:p>
    <w:p w14:paraId="7BEF3ED8"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244AD2FD" w14:textId="77777777" w:rsidR="009A6869" w:rsidRPr="00FF430B" w:rsidRDefault="009A6869" w:rsidP="009F1E2C">
      <w:pPr>
        <w:tabs>
          <w:tab w:val="left" w:pos="-284"/>
        </w:tabs>
        <w:ind w:left="-284" w:firstLine="284"/>
        <w:jc w:val="center"/>
      </w:pPr>
    </w:p>
    <w:p w14:paraId="658D0AC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EE2559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7BFA8CFE"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5FFF850"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E601A2"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2DD98543" w14:textId="77777777" w:rsidR="00B00190" w:rsidRPr="006F0C49" w:rsidRDefault="000E4D7D" w:rsidP="009F1E2C">
      <w:pPr>
        <w:pStyle w:val="NormalWeb"/>
        <w:shd w:val="clear" w:color="auto" w:fill="FFFFFF"/>
        <w:tabs>
          <w:tab w:val="left" w:pos="-284"/>
        </w:tabs>
        <w:ind w:left="-284" w:firstLine="284"/>
        <w:rPr>
          <w:color w:val="000000" w:themeColor="text1"/>
          <w:lang w:val="en-US" w:eastAsia="it-IT"/>
        </w:rPr>
      </w:pPr>
      <w:r w:rsidRPr="006F0C49">
        <w:rPr>
          <w:b/>
          <w:color w:val="000000" w:themeColor="text1"/>
          <w:lang w:val="en-US"/>
        </w:rPr>
        <w:t>9</w:t>
      </w:r>
      <w:r w:rsidR="0024699C" w:rsidRPr="006F0C49">
        <w:rPr>
          <w:b/>
          <w:color w:val="000000" w:themeColor="text1"/>
          <w:lang w:val="en-US"/>
        </w:rPr>
        <w:t>8</w:t>
      </w:r>
      <w:r w:rsidR="00B00190" w:rsidRPr="006F0C49">
        <w:rPr>
          <w:b/>
          <w:color w:val="000000" w:themeColor="text1"/>
          <w:lang w:val="en-US"/>
        </w:rPr>
        <w:t xml:space="preserve">. </w:t>
      </w:r>
      <w:r w:rsidR="009C11B3" w:rsidRPr="006F0C49">
        <w:rPr>
          <w:b/>
          <w:color w:val="000000" w:themeColor="text1"/>
          <w:lang w:val="en-US"/>
        </w:rPr>
        <w:t xml:space="preserve"> </w:t>
      </w:r>
      <w:proofErr w:type="spellStart"/>
      <w:r w:rsidR="00B00190" w:rsidRPr="006F0C49">
        <w:rPr>
          <w:color w:val="000000" w:themeColor="text1"/>
          <w:lang w:val="en-US" w:eastAsia="it-IT"/>
        </w:rPr>
        <w:t>Garanția</w:t>
      </w:r>
      <w:proofErr w:type="spellEnd"/>
      <w:r w:rsidR="00B00190" w:rsidRPr="006F0C49">
        <w:rPr>
          <w:color w:val="000000" w:themeColor="text1"/>
          <w:lang w:val="en-US" w:eastAsia="it-IT"/>
        </w:rPr>
        <w:t xml:space="preserve"> de </w:t>
      </w:r>
      <w:proofErr w:type="spellStart"/>
      <w:r w:rsidR="00B00190" w:rsidRPr="006F0C49">
        <w:rPr>
          <w:color w:val="000000" w:themeColor="text1"/>
          <w:lang w:val="en-US" w:eastAsia="it-IT"/>
        </w:rPr>
        <w:t>bună</w:t>
      </w:r>
      <w:proofErr w:type="spellEnd"/>
      <w:r w:rsidR="00B00190" w:rsidRPr="006F0C49">
        <w:rPr>
          <w:color w:val="000000" w:themeColor="text1"/>
          <w:lang w:val="en-US" w:eastAsia="it-IT"/>
        </w:rPr>
        <w:t xml:space="preserve"> </w:t>
      </w:r>
      <w:proofErr w:type="spellStart"/>
      <w:r w:rsidR="00B00190" w:rsidRPr="006F0C49">
        <w:rPr>
          <w:color w:val="000000" w:themeColor="text1"/>
          <w:lang w:val="en-US" w:eastAsia="it-IT"/>
        </w:rPr>
        <w:t>execuție</w:t>
      </w:r>
      <w:proofErr w:type="spellEnd"/>
      <w:r w:rsidR="00B00190" w:rsidRPr="006F0C49">
        <w:rPr>
          <w:color w:val="000000" w:themeColor="text1"/>
          <w:lang w:val="en-US" w:eastAsia="it-IT"/>
        </w:rPr>
        <w:t xml:space="preserve"> a </w:t>
      </w:r>
      <w:proofErr w:type="spellStart"/>
      <w:r w:rsidR="00B00190" w:rsidRPr="006F0C49">
        <w:rPr>
          <w:color w:val="000000" w:themeColor="text1"/>
          <w:lang w:val="en-US" w:eastAsia="it-IT"/>
        </w:rPr>
        <w:t>contractului</w:t>
      </w:r>
      <w:proofErr w:type="spellEnd"/>
      <w:r w:rsidR="00B00190" w:rsidRPr="006F0C49">
        <w:rPr>
          <w:color w:val="000000" w:themeColor="text1"/>
          <w:lang w:val="en-US" w:eastAsia="it-IT"/>
        </w:rPr>
        <w:t xml:space="preserve">, </w:t>
      </w:r>
      <w:proofErr w:type="spellStart"/>
      <w:r w:rsidR="00B00190" w:rsidRPr="006F0C49">
        <w:rPr>
          <w:color w:val="000000" w:themeColor="text1"/>
          <w:lang w:val="en-US" w:eastAsia="it-IT"/>
        </w:rPr>
        <w:t>dacă</w:t>
      </w:r>
      <w:proofErr w:type="spellEnd"/>
      <w:r w:rsidR="00B00190" w:rsidRPr="006F0C49">
        <w:rPr>
          <w:color w:val="000000" w:themeColor="text1"/>
          <w:lang w:val="en-US" w:eastAsia="it-IT"/>
        </w:rPr>
        <w:t xml:space="preserve"> </w:t>
      </w:r>
      <w:proofErr w:type="spellStart"/>
      <w:r w:rsidR="00B00190" w:rsidRPr="006F0C49">
        <w:rPr>
          <w:color w:val="000000" w:themeColor="text1"/>
          <w:lang w:val="en-US" w:eastAsia="it-IT"/>
        </w:rPr>
        <w:t>părțile</w:t>
      </w:r>
      <w:proofErr w:type="spellEnd"/>
      <w:r w:rsidR="00B00190" w:rsidRPr="006F0C49">
        <w:rPr>
          <w:color w:val="000000" w:themeColor="text1"/>
          <w:lang w:val="en-US" w:eastAsia="it-IT"/>
        </w:rPr>
        <w:t xml:space="preserve"> </w:t>
      </w:r>
      <w:proofErr w:type="spellStart"/>
      <w:r w:rsidR="00B00190" w:rsidRPr="006F0C49">
        <w:rPr>
          <w:color w:val="000000" w:themeColor="text1"/>
          <w:lang w:val="en-US" w:eastAsia="it-IT"/>
        </w:rPr>
        <w:t>agreează</w:t>
      </w:r>
      <w:proofErr w:type="spellEnd"/>
      <w:r w:rsidR="00B00190" w:rsidRPr="006F0C49">
        <w:rPr>
          <w:color w:val="000000" w:themeColor="text1"/>
          <w:lang w:val="en-US" w:eastAsia="it-IT"/>
        </w:rPr>
        <w:t xml:space="preserve">, se </w:t>
      </w:r>
      <w:proofErr w:type="spellStart"/>
      <w:r w:rsidR="00B00190" w:rsidRPr="006F0C49">
        <w:rPr>
          <w:color w:val="000000" w:themeColor="text1"/>
          <w:lang w:val="en-US" w:eastAsia="it-IT"/>
        </w:rPr>
        <w:t>constituie</w:t>
      </w:r>
      <w:proofErr w:type="spellEnd"/>
      <w:r w:rsidR="00B00190" w:rsidRPr="006F0C49">
        <w:rPr>
          <w:color w:val="000000" w:themeColor="text1"/>
          <w:lang w:val="en-US" w:eastAsia="it-IT"/>
        </w:rPr>
        <w:t xml:space="preserve"> din:</w:t>
      </w:r>
    </w:p>
    <w:p w14:paraId="0CDA13E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253AB0CE"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579D9C89"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548B1B78"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A9B36A"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 xml:space="preserve">de către Agenția </w:t>
      </w:r>
      <w:r w:rsidR="005A7A29" w:rsidRPr="00FF430B">
        <w:rPr>
          <w:lang w:eastAsia="en-GB"/>
        </w:rPr>
        <w:lastRenderedPageBreak/>
        <w:t>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454EE22"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9405550"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415921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4A914BE6"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482114B7" w14:textId="45119C6D"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ED519F">
        <w:rPr>
          <w:b/>
        </w:rPr>
        <w:t>5</w:t>
      </w:r>
      <w:r w:rsidRPr="00FF430B">
        <w:rPr>
          <w:b/>
        </w:rPr>
        <w:t>.</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82489F2" w14:textId="6874CC1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ED519F">
        <w:rPr>
          <w:b/>
        </w:rPr>
        <w:t>6</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6CCCDE1B" w14:textId="38007088" w:rsidR="008E304B" w:rsidRPr="00FF430B" w:rsidRDefault="000E4D7D" w:rsidP="009F1E2C">
      <w:pPr>
        <w:tabs>
          <w:tab w:val="left" w:pos="-284"/>
          <w:tab w:val="left" w:pos="360"/>
          <w:tab w:val="left" w:pos="462"/>
          <w:tab w:val="left" w:pos="960"/>
        </w:tabs>
        <w:spacing w:after="120"/>
        <w:ind w:left="-284" w:firstLine="284"/>
        <w:jc w:val="both"/>
      </w:pPr>
      <w:r w:rsidRPr="00FF430B">
        <w:rPr>
          <w:b/>
        </w:rPr>
        <w:t>10</w:t>
      </w:r>
      <w:r w:rsidR="00ED519F">
        <w:rPr>
          <w:b/>
        </w:rPr>
        <w:t>7</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A719FCF" w14:textId="1C628E36"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w:t>
      </w:r>
      <w:r w:rsidR="00ED519F">
        <w:rPr>
          <w:b/>
        </w:rPr>
        <w:t>8</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ED519F">
        <w:t>7</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440C6E30" w14:textId="77777777"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7A11441" w14:textId="77777777" w:rsidR="00ED519F" w:rsidRDefault="00ED519F" w:rsidP="00006D6D">
      <w:pPr>
        <w:tabs>
          <w:tab w:val="left" w:pos="284"/>
          <w:tab w:val="left" w:pos="426"/>
          <w:tab w:val="decimal" w:pos="8364"/>
        </w:tabs>
        <w:spacing w:after="120" w:line="276" w:lineRule="auto"/>
        <w:ind w:left="-284" w:right="-142" w:firstLine="284"/>
        <w:jc w:val="both"/>
        <w:rPr>
          <w:bCs/>
          <w:color w:val="000000"/>
        </w:rPr>
      </w:pPr>
    </w:p>
    <w:p w14:paraId="1CBE3F15" w14:textId="77777777" w:rsidR="00ED519F" w:rsidRDefault="00ED519F" w:rsidP="00006D6D">
      <w:pPr>
        <w:tabs>
          <w:tab w:val="left" w:pos="284"/>
          <w:tab w:val="left" w:pos="426"/>
          <w:tab w:val="decimal" w:pos="8364"/>
        </w:tabs>
        <w:spacing w:after="120" w:line="276" w:lineRule="auto"/>
        <w:ind w:left="-284" w:right="-142" w:firstLine="284"/>
        <w:jc w:val="both"/>
        <w:rPr>
          <w:bCs/>
          <w:color w:val="000000"/>
        </w:rPr>
      </w:pPr>
    </w:p>
    <w:p w14:paraId="51302660" w14:textId="77777777" w:rsidR="00ED519F" w:rsidRDefault="00ED519F" w:rsidP="00006D6D">
      <w:pPr>
        <w:tabs>
          <w:tab w:val="left" w:pos="284"/>
          <w:tab w:val="left" w:pos="426"/>
          <w:tab w:val="decimal" w:pos="8364"/>
        </w:tabs>
        <w:spacing w:after="120" w:line="276" w:lineRule="auto"/>
        <w:ind w:left="-284" w:right="-142" w:firstLine="284"/>
        <w:jc w:val="both"/>
        <w:rPr>
          <w:bCs/>
          <w:color w:val="000000"/>
        </w:rPr>
      </w:pPr>
    </w:p>
    <w:p w14:paraId="1880EC64" w14:textId="77777777" w:rsidR="00BA7FF4" w:rsidRPr="00FF430B" w:rsidRDefault="00BA7FF4" w:rsidP="00BA7FF4">
      <w:pPr>
        <w:jc w:val="right"/>
        <w:rPr>
          <w:noProof w:val="0"/>
          <w:sz w:val="22"/>
          <w:szCs w:val="22"/>
        </w:rPr>
      </w:pPr>
      <w:bookmarkStart w:id="44" w:name="_Toc449692095"/>
      <w:r w:rsidRPr="00FF430B">
        <w:rPr>
          <w:noProof w:val="0"/>
        </w:rPr>
        <w:lastRenderedPageBreak/>
        <w:t>Anexa nr.</w:t>
      </w:r>
      <w:r w:rsidR="00FF430B">
        <w:rPr>
          <w:noProof w:val="0"/>
        </w:rPr>
        <w:t xml:space="preserve"> </w:t>
      </w:r>
      <w:r w:rsidRPr="00FF430B">
        <w:rPr>
          <w:noProof w:val="0"/>
        </w:rPr>
        <w:t>7</w:t>
      </w:r>
    </w:p>
    <w:p w14:paraId="24F9697C"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F507385" w14:textId="77777777" w:rsidR="00BA7FF4" w:rsidRPr="00FF430B" w:rsidRDefault="00BA7FF4" w:rsidP="00BA7FF4">
      <w:pPr>
        <w:jc w:val="right"/>
        <w:rPr>
          <w:noProof w:val="0"/>
        </w:rPr>
      </w:pPr>
      <w:r w:rsidRPr="00FF430B">
        <w:rPr>
          <w:noProof w:val="0"/>
        </w:rPr>
        <w:t>din “____” ________ 20___</w:t>
      </w:r>
    </w:p>
    <w:p w14:paraId="1C6C7502" w14:textId="77777777" w:rsidR="00101CBC" w:rsidRPr="00FF430B" w:rsidRDefault="00101CBC">
      <w:pPr>
        <w:pStyle w:val="Style3"/>
        <w:tabs>
          <w:tab w:val="left" w:pos="567"/>
        </w:tabs>
        <w:spacing w:before="0" w:beforeAutospacing="0" w:after="0"/>
        <w:ind w:left="0" w:firstLine="0"/>
        <w:rPr>
          <w:rFonts w:eastAsia="PMingLiU"/>
          <w:lang w:eastAsia="zh-CN"/>
        </w:rPr>
      </w:pPr>
    </w:p>
    <w:p w14:paraId="07D19057"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D9B1F71" w14:textId="77777777" w:rsidR="00F5261B" w:rsidRPr="00FF430B" w:rsidRDefault="00F5261B" w:rsidP="00F5261B">
      <w:pPr>
        <w:pStyle w:val="Corptext"/>
        <w:tabs>
          <w:tab w:val="left" w:pos="567"/>
        </w:tabs>
        <w:rPr>
          <w:rFonts w:asciiTheme="majorHAnsi" w:hAnsiTheme="majorHAnsi" w:cstheme="majorHAnsi"/>
          <w:b/>
          <w:szCs w:val="24"/>
        </w:rPr>
      </w:pPr>
      <w:bookmarkStart w:id="45" w:name="_Toc449692096"/>
      <w:bookmarkEnd w:id="44"/>
    </w:p>
    <w:p w14:paraId="1311F09E"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248AA93"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28C4A6B1"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B3B8D40"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6A68586"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4D5D4523"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E32394B" w14:textId="77777777" w:rsidR="00E706C1" w:rsidRPr="00FF430B" w:rsidRDefault="00E706C1" w:rsidP="00F5261B">
      <w:pPr>
        <w:pStyle w:val="Corptext"/>
        <w:tabs>
          <w:tab w:val="left" w:pos="567"/>
        </w:tabs>
        <w:spacing w:line="360" w:lineRule="auto"/>
        <w:rPr>
          <w:rFonts w:ascii="Times New Roman" w:hAnsi="Times New Roman"/>
          <w:szCs w:val="24"/>
        </w:rPr>
      </w:pPr>
    </w:p>
    <w:p w14:paraId="37CCA31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099E06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6A42C5F4"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EB1091E"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8B797D2" w14:textId="77777777" w:rsidR="00227348" w:rsidRPr="00FF430B" w:rsidRDefault="00227348" w:rsidP="00950D18">
      <w:pPr>
        <w:pStyle w:val="Corptext"/>
        <w:tabs>
          <w:tab w:val="left" w:pos="567"/>
        </w:tabs>
        <w:spacing w:line="360" w:lineRule="auto"/>
        <w:rPr>
          <w:rFonts w:ascii="Times New Roman" w:hAnsi="Times New Roman"/>
          <w:szCs w:val="24"/>
        </w:rPr>
      </w:pPr>
    </w:p>
    <w:p w14:paraId="0648178D" w14:textId="77777777" w:rsidR="0033109C" w:rsidRPr="00FF430B" w:rsidRDefault="0033109C" w:rsidP="00950D18">
      <w:pPr>
        <w:pStyle w:val="Corptext"/>
        <w:tabs>
          <w:tab w:val="left" w:pos="567"/>
        </w:tabs>
        <w:spacing w:line="360" w:lineRule="auto"/>
        <w:rPr>
          <w:rFonts w:ascii="Times New Roman" w:hAnsi="Times New Roman"/>
          <w:szCs w:val="24"/>
        </w:rPr>
      </w:pPr>
    </w:p>
    <w:p w14:paraId="16BC41E9" w14:textId="77777777" w:rsidR="00B65C93" w:rsidRPr="00FF430B" w:rsidRDefault="00B65C93" w:rsidP="00950D18">
      <w:pPr>
        <w:pStyle w:val="Corptext"/>
        <w:tabs>
          <w:tab w:val="left" w:pos="567"/>
        </w:tabs>
        <w:spacing w:line="360" w:lineRule="auto"/>
        <w:rPr>
          <w:rFonts w:ascii="Times New Roman" w:hAnsi="Times New Roman"/>
          <w:szCs w:val="24"/>
        </w:rPr>
      </w:pPr>
    </w:p>
    <w:p w14:paraId="4F393846" w14:textId="77777777" w:rsidR="00B65C93" w:rsidRPr="00FF430B" w:rsidRDefault="00B65C93" w:rsidP="00950D18">
      <w:pPr>
        <w:pStyle w:val="Corptext"/>
        <w:tabs>
          <w:tab w:val="left" w:pos="567"/>
        </w:tabs>
        <w:spacing w:line="360" w:lineRule="auto"/>
        <w:rPr>
          <w:rFonts w:ascii="Times New Roman" w:hAnsi="Times New Roman"/>
          <w:szCs w:val="24"/>
        </w:rPr>
      </w:pPr>
    </w:p>
    <w:p w14:paraId="6130AAD9" w14:textId="77777777" w:rsidR="00B65C93" w:rsidRPr="00FF430B" w:rsidRDefault="00B65C93" w:rsidP="00950D18">
      <w:pPr>
        <w:pStyle w:val="Corptext"/>
        <w:tabs>
          <w:tab w:val="left" w:pos="567"/>
        </w:tabs>
        <w:spacing w:line="360" w:lineRule="auto"/>
        <w:rPr>
          <w:rFonts w:ascii="Times New Roman" w:hAnsi="Times New Roman"/>
          <w:szCs w:val="24"/>
        </w:rPr>
      </w:pPr>
    </w:p>
    <w:p w14:paraId="2317235F" w14:textId="77777777" w:rsidR="00B65C93" w:rsidRPr="00FF430B" w:rsidRDefault="00B65C93" w:rsidP="00950D18">
      <w:pPr>
        <w:pStyle w:val="Corptext"/>
        <w:tabs>
          <w:tab w:val="left" w:pos="567"/>
        </w:tabs>
        <w:spacing w:line="360" w:lineRule="auto"/>
        <w:rPr>
          <w:rFonts w:ascii="Times New Roman" w:hAnsi="Times New Roman"/>
          <w:szCs w:val="24"/>
        </w:rPr>
      </w:pPr>
    </w:p>
    <w:p w14:paraId="49B4B380" w14:textId="77777777" w:rsidR="00B65C93" w:rsidRPr="00FF430B" w:rsidRDefault="00B65C93" w:rsidP="00950D18">
      <w:pPr>
        <w:pStyle w:val="Corptext"/>
        <w:tabs>
          <w:tab w:val="left" w:pos="567"/>
        </w:tabs>
        <w:spacing w:line="360" w:lineRule="auto"/>
        <w:rPr>
          <w:rFonts w:ascii="Times New Roman" w:hAnsi="Times New Roman"/>
          <w:szCs w:val="24"/>
        </w:rPr>
      </w:pPr>
    </w:p>
    <w:p w14:paraId="345713FC" w14:textId="77777777" w:rsidR="00B65C93" w:rsidRPr="00FF430B" w:rsidRDefault="00B65C93" w:rsidP="00950D18">
      <w:pPr>
        <w:pStyle w:val="Corptext"/>
        <w:tabs>
          <w:tab w:val="left" w:pos="567"/>
        </w:tabs>
        <w:spacing w:line="360" w:lineRule="auto"/>
        <w:rPr>
          <w:rFonts w:ascii="Times New Roman" w:hAnsi="Times New Roman"/>
          <w:szCs w:val="24"/>
        </w:rPr>
      </w:pPr>
    </w:p>
    <w:p w14:paraId="0BA68643" w14:textId="77777777" w:rsidR="00B65C93" w:rsidRPr="00FF430B" w:rsidRDefault="00B65C93" w:rsidP="00950D18">
      <w:pPr>
        <w:pStyle w:val="Corptext"/>
        <w:tabs>
          <w:tab w:val="left" w:pos="567"/>
        </w:tabs>
        <w:spacing w:line="360" w:lineRule="auto"/>
        <w:rPr>
          <w:rFonts w:ascii="Times New Roman" w:hAnsi="Times New Roman"/>
          <w:szCs w:val="24"/>
        </w:rPr>
      </w:pPr>
    </w:p>
    <w:p w14:paraId="0E797868" w14:textId="77777777" w:rsidR="00B65C93" w:rsidRPr="00FF430B" w:rsidRDefault="00B65C93" w:rsidP="00950D18">
      <w:pPr>
        <w:pStyle w:val="Corptext"/>
        <w:tabs>
          <w:tab w:val="left" w:pos="567"/>
        </w:tabs>
        <w:spacing w:line="360" w:lineRule="auto"/>
        <w:rPr>
          <w:rFonts w:ascii="Times New Roman" w:hAnsi="Times New Roman"/>
          <w:szCs w:val="24"/>
        </w:rPr>
      </w:pPr>
    </w:p>
    <w:p w14:paraId="650CECDE" w14:textId="77777777" w:rsidR="00B65C93" w:rsidRPr="00FF430B" w:rsidRDefault="00B65C93" w:rsidP="00950D18">
      <w:pPr>
        <w:pStyle w:val="Corptext"/>
        <w:tabs>
          <w:tab w:val="left" w:pos="567"/>
        </w:tabs>
        <w:spacing w:line="360" w:lineRule="auto"/>
        <w:rPr>
          <w:rFonts w:ascii="Times New Roman" w:hAnsi="Times New Roman"/>
          <w:szCs w:val="24"/>
        </w:rPr>
      </w:pPr>
    </w:p>
    <w:p w14:paraId="3BE7FE9A" w14:textId="77777777" w:rsidR="00B65C93" w:rsidRPr="00FF430B" w:rsidRDefault="00B65C93" w:rsidP="00950D18">
      <w:pPr>
        <w:pStyle w:val="Corptext"/>
        <w:tabs>
          <w:tab w:val="left" w:pos="567"/>
        </w:tabs>
        <w:spacing w:line="360" w:lineRule="auto"/>
        <w:rPr>
          <w:rFonts w:ascii="Times New Roman" w:hAnsi="Times New Roman"/>
          <w:szCs w:val="24"/>
        </w:rPr>
      </w:pPr>
    </w:p>
    <w:p w14:paraId="4E1F40BF" w14:textId="77777777" w:rsidR="00B65C93" w:rsidRPr="00FF430B" w:rsidRDefault="00B65C93" w:rsidP="00950D18">
      <w:pPr>
        <w:pStyle w:val="Corptext"/>
        <w:tabs>
          <w:tab w:val="left" w:pos="567"/>
        </w:tabs>
        <w:spacing w:line="360" w:lineRule="auto"/>
        <w:rPr>
          <w:rFonts w:ascii="Times New Roman" w:hAnsi="Times New Roman"/>
          <w:szCs w:val="24"/>
        </w:rPr>
      </w:pPr>
    </w:p>
    <w:p w14:paraId="127B799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25F4FFA2"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2FFB8E7" w14:textId="77777777" w:rsidR="00BA7FF4" w:rsidRPr="00FF430B" w:rsidRDefault="00BA7FF4" w:rsidP="00BA7FF4">
      <w:pPr>
        <w:jc w:val="right"/>
        <w:rPr>
          <w:noProof w:val="0"/>
        </w:rPr>
      </w:pPr>
      <w:r w:rsidRPr="00FF430B">
        <w:rPr>
          <w:noProof w:val="0"/>
        </w:rPr>
        <w:t>din “____” ________ 20___</w:t>
      </w:r>
    </w:p>
    <w:p w14:paraId="67654198" w14:textId="77777777" w:rsidR="00B65C93" w:rsidRPr="00FF430B" w:rsidRDefault="00B65C93" w:rsidP="00950D18">
      <w:pPr>
        <w:pStyle w:val="Corptext"/>
        <w:tabs>
          <w:tab w:val="left" w:pos="567"/>
        </w:tabs>
        <w:spacing w:line="360" w:lineRule="auto"/>
        <w:rPr>
          <w:rFonts w:ascii="Times New Roman" w:hAnsi="Times New Roman"/>
          <w:szCs w:val="24"/>
        </w:rPr>
      </w:pPr>
    </w:p>
    <w:p w14:paraId="32924F98" w14:textId="77777777" w:rsidR="00BE49DD" w:rsidRPr="00FF430B" w:rsidRDefault="00BE49DD" w:rsidP="00950D18">
      <w:pPr>
        <w:pStyle w:val="Corptext"/>
        <w:tabs>
          <w:tab w:val="left" w:pos="567"/>
        </w:tabs>
        <w:spacing w:line="360" w:lineRule="auto"/>
        <w:rPr>
          <w:rFonts w:ascii="Times New Roman" w:hAnsi="Times New Roman"/>
          <w:szCs w:val="24"/>
        </w:rPr>
      </w:pPr>
    </w:p>
    <w:p w14:paraId="320438DC"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67062410"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1A27956" w14:textId="77777777" w:rsidR="00BB1EC7" w:rsidRPr="00FF430B" w:rsidRDefault="00BB1EC7" w:rsidP="00950D18">
      <w:pPr>
        <w:pStyle w:val="Corptext"/>
        <w:tabs>
          <w:tab w:val="left" w:pos="567"/>
        </w:tabs>
        <w:spacing w:line="360" w:lineRule="auto"/>
        <w:rPr>
          <w:rFonts w:ascii="Times New Roman" w:hAnsi="Times New Roman"/>
          <w:szCs w:val="24"/>
        </w:rPr>
      </w:pPr>
    </w:p>
    <w:p w14:paraId="0115DE4B"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3EFD95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214CCBB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1A306B00"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4E859CF7" w14:textId="77777777" w:rsidR="00BB1EC7" w:rsidRPr="00FF430B" w:rsidRDefault="00BB1EC7" w:rsidP="00950D18">
      <w:pPr>
        <w:pStyle w:val="Corptext"/>
        <w:tabs>
          <w:tab w:val="left" w:pos="567"/>
        </w:tabs>
        <w:spacing w:line="360" w:lineRule="auto"/>
        <w:rPr>
          <w:rFonts w:ascii="Times New Roman" w:hAnsi="Times New Roman"/>
          <w:szCs w:val="24"/>
        </w:rPr>
      </w:pPr>
    </w:p>
    <w:p w14:paraId="76E391E2"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360895C"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79824471" w14:textId="77777777" w:rsidR="00BB1EC7" w:rsidRPr="00FF430B" w:rsidRDefault="00BB1EC7" w:rsidP="00950D18">
      <w:pPr>
        <w:pStyle w:val="Corptext"/>
        <w:tabs>
          <w:tab w:val="left" w:pos="567"/>
        </w:tabs>
        <w:spacing w:line="360" w:lineRule="auto"/>
        <w:rPr>
          <w:rFonts w:ascii="Times New Roman" w:hAnsi="Times New Roman"/>
          <w:szCs w:val="24"/>
        </w:rPr>
      </w:pPr>
    </w:p>
    <w:p w14:paraId="1588A1D5" w14:textId="77777777" w:rsidR="00BB1EC7" w:rsidRPr="00FF430B" w:rsidRDefault="00BB1EC7" w:rsidP="00950D18">
      <w:pPr>
        <w:pStyle w:val="Corptext"/>
        <w:tabs>
          <w:tab w:val="left" w:pos="567"/>
        </w:tabs>
        <w:spacing w:line="360" w:lineRule="auto"/>
        <w:rPr>
          <w:rFonts w:ascii="Times New Roman" w:hAnsi="Times New Roman"/>
          <w:szCs w:val="24"/>
        </w:rPr>
      </w:pPr>
    </w:p>
    <w:p w14:paraId="35B528BE" w14:textId="77777777" w:rsidR="00BB1EC7" w:rsidRPr="00FF430B" w:rsidRDefault="00BB1EC7" w:rsidP="00950D18">
      <w:pPr>
        <w:pStyle w:val="Corptext"/>
        <w:tabs>
          <w:tab w:val="left" w:pos="567"/>
        </w:tabs>
        <w:spacing w:line="360" w:lineRule="auto"/>
        <w:rPr>
          <w:rFonts w:ascii="Times New Roman" w:hAnsi="Times New Roman"/>
          <w:szCs w:val="24"/>
        </w:rPr>
      </w:pPr>
    </w:p>
    <w:p w14:paraId="01E8DBFE" w14:textId="77777777" w:rsidR="00BB1EC7" w:rsidRPr="00FF430B" w:rsidRDefault="00BB1EC7" w:rsidP="00950D18">
      <w:pPr>
        <w:pStyle w:val="Corptext"/>
        <w:tabs>
          <w:tab w:val="left" w:pos="567"/>
        </w:tabs>
        <w:spacing w:line="360" w:lineRule="auto"/>
        <w:rPr>
          <w:rFonts w:ascii="Times New Roman" w:hAnsi="Times New Roman"/>
          <w:szCs w:val="24"/>
        </w:rPr>
      </w:pPr>
    </w:p>
    <w:p w14:paraId="5D4C4004" w14:textId="77777777" w:rsidR="00BE49DD" w:rsidRPr="00FF430B" w:rsidRDefault="00BE49DD" w:rsidP="00950D18">
      <w:pPr>
        <w:pStyle w:val="Corptext"/>
        <w:tabs>
          <w:tab w:val="left" w:pos="567"/>
        </w:tabs>
        <w:spacing w:line="360" w:lineRule="auto"/>
        <w:rPr>
          <w:rFonts w:ascii="Times New Roman" w:hAnsi="Times New Roman"/>
          <w:szCs w:val="24"/>
        </w:rPr>
      </w:pPr>
    </w:p>
    <w:p w14:paraId="5140C1C1" w14:textId="77777777" w:rsidR="00BE49DD" w:rsidRPr="00FF430B" w:rsidRDefault="00BE49DD" w:rsidP="00950D18">
      <w:pPr>
        <w:pStyle w:val="Corptext"/>
        <w:tabs>
          <w:tab w:val="left" w:pos="567"/>
        </w:tabs>
        <w:spacing w:line="360" w:lineRule="auto"/>
        <w:rPr>
          <w:rFonts w:ascii="Times New Roman" w:hAnsi="Times New Roman"/>
          <w:szCs w:val="24"/>
        </w:rPr>
      </w:pPr>
    </w:p>
    <w:p w14:paraId="3C55F3F6"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87CFEF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E4DC7A1"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8F06866"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9E1BCBE" w14:textId="77777777" w:rsidR="00BE49DD" w:rsidRPr="00FF430B" w:rsidRDefault="00BE49DD" w:rsidP="00950D18">
      <w:pPr>
        <w:pStyle w:val="Corptext"/>
        <w:tabs>
          <w:tab w:val="left" w:pos="567"/>
        </w:tabs>
        <w:spacing w:line="360" w:lineRule="auto"/>
        <w:rPr>
          <w:rFonts w:ascii="Times New Roman" w:hAnsi="Times New Roman"/>
          <w:szCs w:val="24"/>
        </w:rPr>
      </w:pPr>
    </w:p>
    <w:p w14:paraId="34127487" w14:textId="77777777" w:rsidR="00BE49DD" w:rsidRPr="00FF430B" w:rsidRDefault="00BE49DD" w:rsidP="00950D18">
      <w:pPr>
        <w:pStyle w:val="Corptext"/>
        <w:tabs>
          <w:tab w:val="left" w:pos="567"/>
        </w:tabs>
        <w:spacing w:line="360" w:lineRule="auto"/>
        <w:rPr>
          <w:rFonts w:ascii="Times New Roman" w:hAnsi="Times New Roman"/>
          <w:szCs w:val="24"/>
        </w:rPr>
      </w:pPr>
    </w:p>
    <w:p w14:paraId="430D3F07" w14:textId="77777777" w:rsidR="00BE49DD" w:rsidRPr="00FF430B" w:rsidRDefault="00BE49DD" w:rsidP="00950D18">
      <w:pPr>
        <w:pStyle w:val="Corptext"/>
        <w:tabs>
          <w:tab w:val="left" w:pos="567"/>
        </w:tabs>
        <w:spacing w:line="360" w:lineRule="auto"/>
        <w:rPr>
          <w:rFonts w:ascii="Times New Roman" w:hAnsi="Times New Roman"/>
          <w:szCs w:val="24"/>
        </w:rPr>
      </w:pPr>
    </w:p>
    <w:p w14:paraId="6E37BD2B" w14:textId="77777777" w:rsidR="00BE49DD" w:rsidRPr="00FF430B" w:rsidRDefault="00BE49DD" w:rsidP="00950D18">
      <w:pPr>
        <w:pStyle w:val="Corptext"/>
        <w:tabs>
          <w:tab w:val="left" w:pos="567"/>
        </w:tabs>
        <w:spacing w:line="360" w:lineRule="auto"/>
        <w:rPr>
          <w:rFonts w:ascii="Times New Roman" w:hAnsi="Times New Roman"/>
          <w:szCs w:val="24"/>
        </w:rPr>
      </w:pPr>
    </w:p>
    <w:p w14:paraId="6B60FB5A" w14:textId="77777777" w:rsidR="00BE49DD" w:rsidRPr="00FF430B" w:rsidRDefault="00BE49DD" w:rsidP="00950D18">
      <w:pPr>
        <w:pStyle w:val="Corptext"/>
        <w:tabs>
          <w:tab w:val="left" w:pos="567"/>
        </w:tabs>
        <w:spacing w:line="360" w:lineRule="auto"/>
        <w:rPr>
          <w:rFonts w:ascii="Times New Roman" w:hAnsi="Times New Roman"/>
          <w:szCs w:val="24"/>
        </w:rPr>
      </w:pPr>
    </w:p>
    <w:p w14:paraId="029798B8" w14:textId="77777777" w:rsidR="00BE49DD" w:rsidRPr="00FF430B" w:rsidRDefault="00BE49DD" w:rsidP="00950D18">
      <w:pPr>
        <w:pStyle w:val="Corptext"/>
        <w:tabs>
          <w:tab w:val="left" w:pos="567"/>
        </w:tabs>
        <w:spacing w:line="360" w:lineRule="auto"/>
        <w:rPr>
          <w:rFonts w:ascii="Times New Roman" w:hAnsi="Times New Roman"/>
          <w:szCs w:val="24"/>
        </w:rPr>
      </w:pPr>
    </w:p>
    <w:p w14:paraId="0CCA896A" w14:textId="77777777" w:rsidR="00BE49DD" w:rsidRPr="00FF430B" w:rsidRDefault="00BE49DD" w:rsidP="00950D18">
      <w:pPr>
        <w:pStyle w:val="Corptext"/>
        <w:tabs>
          <w:tab w:val="left" w:pos="567"/>
        </w:tabs>
        <w:spacing w:line="360" w:lineRule="auto"/>
        <w:rPr>
          <w:rFonts w:ascii="Times New Roman" w:hAnsi="Times New Roman"/>
          <w:szCs w:val="24"/>
        </w:rPr>
      </w:pPr>
    </w:p>
    <w:p w14:paraId="335C0B94" w14:textId="77777777"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6D34E975"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1ED0C4A" w14:textId="77777777" w:rsidR="00BE49DD" w:rsidRPr="00FF430B" w:rsidRDefault="00BE49DD" w:rsidP="00BE49DD">
      <w:pPr>
        <w:jc w:val="right"/>
        <w:rPr>
          <w:noProof w:val="0"/>
        </w:rPr>
      </w:pPr>
      <w:r w:rsidRPr="00FF430B">
        <w:rPr>
          <w:noProof w:val="0"/>
        </w:rPr>
        <w:t>din “____” ________ 20___</w:t>
      </w:r>
    </w:p>
    <w:p w14:paraId="1DFD442F"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5"/>
    <w:p w14:paraId="182D75A0" w14:textId="77777777" w:rsidR="00AA1372" w:rsidRPr="00FF430B" w:rsidRDefault="00AA1372" w:rsidP="00950D18">
      <w:pPr>
        <w:pStyle w:val="Corptext"/>
        <w:tabs>
          <w:tab w:val="left" w:pos="567"/>
        </w:tabs>
        <w:rPr>
          <w:rFonts w:ascii="Times New Roman" w:hAnsi="Times New Roman"/>
          <w:b/>
          <w:szCs w:val="24"/>
        </w:rPr>
      </w:pPr>
    </w:p>
    <w:p w14:paraId="2306379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408F8C1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5DFE78A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06680CF2" w14:textId="77777777" w:rsidR="00AA1372" w:rsidRPr="00FF430B" w:rsidRDefault="00AA1372" w:rsidP="00950D18">
      <w:pPr>
        <w:pStyle w:val="Corptext"/>
        <w:tabs>
          <w:tab w:val="left" w:pos="567"/>
        </w:tabs>
        <w:rPr>
          <w:rFonts w:ascii="Times New Roman" w:hAnsi="Times New Roman"/>
          <w:b/>
          <w:szCs w:val="24"/>
        </w:rPr>
      </w:pPr>
    </w:p>
    <w:p w14:paraId="60C544B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AE98E5A"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3D06C7D2" w14:textId="77777777" w:rsidR="00AA1372" w:rsidRPr="00FF430B" w:rsidRDefault="00AA1372" w:rsidP="00950D18">
      <w:pPr>
        <w:pStyle w:val="Corptext"/>
        <w:tabs>
          <w:tab w:val="left" w:pos="567"/>
        </w:tabs>
        <w:rPr>
          <w:rFonts w:ascii="Times New Roman" w:hAnsi="Times New Roman"/>
          <w:szCs w:val="24"/>
        </w:rPr>
      </w:pPr>
    </w:p>
    <w:p w14:paraId="482C94D0" w14:textId="77777777" w:rsidR="00AA1372" w:rsidRPr="00FF430B" w:rsidRDefault="00AA1372" w:rsidP="00950D18">
      <w:pPr>
        <w:pStyle w:val="Corptext"/>
        <w:tabs>
          <w:tab w:val="left" w:pos="567"/>
        </w:tabs>
        <w:rPr>
          <w:rFonts w:ascii="Times New Roman" w:hAnsi="Times New Roman"/>
          <w:szCs w:val="24"/>
        </w:rPr>
      </w:pPr>
    </w:p>
    <w:p w14:paraId="7155BB0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00F45EE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9EA4EE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CE13B6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7B1853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04F4C18"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D26FD66"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BD413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1F2D531"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1BE97DF6"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679212F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9ED99D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B32C0D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451CD0BF"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D8104A7"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99C6FA1"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1736228"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22897D3D"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F96456F"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2F2769D"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ABD1CDA"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4408E3C3"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4168064"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0E4839E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lastRenderedPageBreak/>
        <w:t xml:space="preserve">      a refuzat să semneze contractul de achiziţie publică de lucrări;</w:t>
      </w:r>
    </w:p>
    <w:p w14:paraId="03E2D20E" w14:textId="77777777" w:rsidR="00AA1372" w:rsidRPr="00FF430B" w:rsidRDefault="00AA1372" w:rsidP="00950D18">
      <w:pPr>
        <w:pStyle w:val="Corptext"/>
        <w:tabs>
          <w:tab w:val="left" w:pos="567"/>
        </w:tabs>
        <w:ind w:hanging="502"/>
        <w:rPr>
          <w:rFonts w:ascii="Times New Roman" w:hAnsi="Times New Roman"/>
          <w:szCs w:val="24"/>
        </w:rPr>
      </w:pPr>
    </w:p>
    <w:p w14:paraId="2FA102DB"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4EF765F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410CAB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133CC71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DAE6838" w14:textId="77777777" w:rsidR="00950D18" w:rsidRPr="00FF430B" w:rsidRDefault="00950D18" w:rsidP="00196AB4">
      <w:pPr>
        <w:spacing w:after="200" w:line="276" w:lineRule="auto"/>
        <w:jc w:val="center"/>
        <w:rPr>
          <w:lang w:eastAsia="zh-CN"/>
        </w:rPr>
      </w:pPr>
      <w:bookmarkStart w:id="46" w:name="_Toc449692097"/>
    </w:p>
    <w:p w14:paraId="3B61D3B0" w14:textId="77777777" w:rsidR="002927B7" w:rsidRPr="00FF430B" w:rsidRDefault="002927B7" w:rsidP="00196AB4">
      <w:pPr>
        <w:spacing w:after="200" w:line="276" w:lineRule="auto"/>
        <w:jc w:val="center"/>
        <w:rPr>
          <w:lang w:eastAsia="zh-CN"/>
        </w:rPr>
      </w:pPr>
    </w:p>
    <w:p w14:paraId="3302D0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0E03602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28CC7F5" w14:textId="77777777" w:rsidR="00BA7FF4" w:rsidRPr="00FF430B" w:rsidRDefault="00BA7FF4" w:rsidP="00BA7FF4">
      <w:pPr>
        <w:jc w:val="right"/>
        <w:rPr>
          <w:noProof w:val="0"/>
        </w:rPr>
      </w:pPr>
      <w:r w:rsidRPr="00FF430B">
        <w:rPr>
          <w:noProof w:val="0"/>
        </w:rPr>
        <w:t>din “____” ________ 20___</w:t>
      </w:r>
    </w:p>
    <w:p w14:paraId="5DDFCB48" w14:textId="77777777" w:rsidR="00B65C93" w:rsidRPr="00FF430B" w:rsidRDefault="00B65C93" w:rsidP="00196AB4">
      <w:pPr>
        <w:spacing w:after="200" w:line="276" w:lineRule="auto"/>
        <w:jc w:val="center"/>
        <w:rPr>
          <w:lang w:eastAsia="zh-CN"/>
        </w:rPr>
      </w:pPr>
    </w:p>
    <w:p w14:paraId="6D867BB8" w14:textId="77777777" w:rsidR="00950D18" w:rsidRPr="00FF430B" w:rsidRDefault="00950D18" w:rsidP="00950D18">
      <w:pPr>
        <w:rPr>
          <w:lang w:eastAsia="zh-CN"/>
        </w:rPr>
      </w:pPr>
    </w:p>
    <w:bookmarkEnd w:id="46"/>
    <w:p w14:paraId="5B4537A1" w14:textId="77777777" w:rsidR="008B330F" w:rsidRPr="00FF430B" w:rsidRDefault="008B330F" w:rsidP="00950D18">
      <w:pPr>
        <w:jc w:val="center"/>
        <w:rPr>
          <w:b/>
        </w:rPr>
      </w:pPr>
    </w:p>
    <w:p w14:paraId="09740A03"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3B0C57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F9559A6"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4F9D1E3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8507BEE" w14:textId="77777777" w:rsidTr="00233538">
        <w:trPr>
          <w:cantSplit/>
          <w:trHeight w:val="300"/>
        </w:trPr>
        <w:tc>
          <w:tcPr>
            <w:tcW w:w="709" w:type="dxa"/>
            <w:vMerge w:val="restart"/>
          </w:tcPr>
          <w:p w14:paraId="599C961E"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737E5F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67D68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40EA81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52AE7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BFB71F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5713A5BE" w14:textId="77777777" w:rsidTr="00233538">
        <w:trPr>
          <w:cantSplit/>
          <w:trHeight w:val="240"/>
        </w:trPr>
        <w:tc>
          <w:tcPr>
            <w:tcW w:w="709" w:type="dxa"/>
            <w:vMerge/>
          </w:tcPr>
          <w:p w14:paraId="52AF39D1"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749F765"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BA4A9D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6C89D748" w14:textId="77777777" w:rsidTr="00233538">
        <w:trPr>
          <w:cantSplit/>
          <w:trHeight w:val="120"/>
        </w:trPr>
        <w:tc>
          <w:tcPr>
            <w:tcW w:w="709" w:type="dxa"/>
            <w:vMerge/>
          </w:tcPr>
          <w:p w14:paraId="27CA5C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951BC27"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6FABE83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0F7EA0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1DA185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6E4768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5A315D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4F3CDDA0" w14:textId="77777777" w:rsidTr="00233538">
        <w:trPr>
          <w:cantSplit/>
          <w:trHeight w:val="180"/>
        </w:trPr>
        <w:tc>
          <w:tcPr>
            <w:tcW w:w="709" w:type="dxa"/>
          </w:tcPr>
          <w:p w14:paraId="7F14E0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F0353E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1DB79C9E"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280013FF"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BD2C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EA154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7E2E3F3C"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7028DC1" w14:textId="77777777" w:rsidTr="00233538">
        <w:trPr>
          <w:cantSplit/>
          <w:trHeight w:val="1372"/>
        </w:trPr>
        <w:tc>
          <w:tcPr>
            <w:tcW w:w="709" w:type="dxa"/>
          </w:tcPr>
          <w:p w14:paraId="6D0F34A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7B635888" w14:textId="77777777" w:rsidR="00AA1372" w:rsidRPr="00FF430B" w:rsidRDefault="00AA1372" w:rsidP="00950D18">
            <w:pPr>
              <w:pStyle w:val="Corptext"/>
              <w:tabs>
                <w:tab w:val="left" w:pos="567"/>
              </w:tabs>
              <w:rPr>
                <w:rFonts w:ascii="Times New Roman" w:hAnsi="Times New Roman"/>
                <w:szCs w:val="24"/>
              </w:rPr>
            </w:pPr>
          </w:p>
          <w:p w14:paraId="2D485B69" w14:textId="77777777" w:rsidR="00AA1372" w:rsidRPr="00FF430B" w:rsidRDefault="00AA1372" w:rsidP="00950D18">
            <w:pPr>
              <w:pStyle w:val="Corptext"/>
              <w:tabs>
                <w:tab w:val="left" w:pos="567"/>
              </w:tabs>
              <w:rPr>
                <w:rFonts w:ascii="Times New Roman" w:hAnsi="Times New Roman"/>
                <w:szCs w:val="24"/>
              </w:rPr>
            </w:pPr>
          </w:p>
          <w:p w14:paraId="4BE78450" w14:textId="77777777" w:rsidR="00AA1372" w:rsidRPr="00FF430B" w:rsidRDefault="00AA1372" w:rsidP="00950D18">
            <w:pPr>
              <w:pStyle w:val="Corptext"/>
              <w:tabs>
                <w:tab w:val="left" w:pos="567"/>
              </w:tabs>
              <w:rPr>
                <w:rFonts w:ascii="Times New Roman" w:hAnsi="Times New Roman"/>
                <w:szCs w:val="24"/>
              </w:rPr>
            </w:pPr>
          </w:p>
          <w:p w14:paraId="0BCBE19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279ACA6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7853BC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3F64978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116CF2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3168162"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16E618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29F1743"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C4C1BD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7ED3E1EC"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18F06BF"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12B16F0" w14:textId="77777777" w:rsidTr="00233538">
        <w:trPr>
          <w:cantSplit/>
          <w:trHeight w:val="1412"/>
        </w:trPr>
        <w:tc>
          <w:tcPr>
            <w:tcW w:w="709" w:type="dxa"/>
          </w:tcPr>
          <w:p w14:paraId="0804D9B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3D210897" w14:textId="77777777" w:rsidR="00AA1372" w:rsidRPr="00FF430B" w:rsidRDefault="00AA1372" w:rsidP="00950D18">
            <w:pPr>
              <w:pStyle w:val="Corptext"/>
              <w:tabs>
                <w:tab w:val="left" w:pos="567"/>
              </w:tabs>
              <w:rPr>
                <w:rFonts w:ascii="Times New Roman" w:hAnsi="Times New Roman"/>
                <w:szCs w:val="24"/>
              </w:rPr>
            </w:pPr>
          </w:p>
          <w:p w14:paraId="37534ACB" w14:textId="77777777" w:rsidR="00AA1372" w:rsidRPr="00FF430B" w:rsidRDefault="00AA1372" w:rsidP="00950D18">
            <w:pPr>
              <w:pStyle w:val="Corptext"/>
              <w:tabs>
                <w:tab w:val="left" w:pos="567"/>
              </w:tabs>
              <w:rPr>
                <w:rFonts w:ascii="Times New Roman" w:hAnsi="Times New Roman"/>
                <w:szCs w:val="24"/>
              </w:rPr>
            </w:pPr>
          </w:p>
          <w:p w14:paraId="11692198" w14:textId="77777777" w:rsidR="00AA1372" w:rsidRPr="00FF430B" w:rsidRDefault="00AA1372" w:rsidP="00950D18">
            <w:pPr>
              <w:pStyle w:val="Corptext"/>
              <w:tabs>
                <w:tab w:val="left" w:pos="567"/>
              </w:tabs>
              <w:rPr>
                <w:rFonts w:ascii="Times New Roman" w:hAnsi="Times New Roman"/>
                <w:szCs w:val="24"/>
              </w:rPr>
            </w:pPr>
          </w:p>
          <w:p w14:paraId="093A818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2487486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74F1214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197AC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2C6DA6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1B69968"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52816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6DFDBA3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39DD8A2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308C5A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0293F50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5F12739" w14:textId="77777777" w:rsidTr="00233538">
        <w:trPr>
          <w:cantSplit/>
          <w:trHeight w:val="1593"/>
        </w:trPr>
        <w:tc>
          <w:tcPr>
            <w:tcW w:w="709" w:type="dxa"/>
          </w:tcPr>
          <w:p w14:paraId="6D1BAB0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597E214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6D05D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12ABE26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71994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B65178D"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504561C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0C3E150"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5A7766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475498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62933F52" w14:textId="77777777" w:rsidR="00AA1372" w:rsidRPr="00FF430B" w:rsidRDefault="00AA1372" w:rsidP="00950D18">
            <w:pPr>
              <w:pStyle w:val="Corptext"/>
              <w:tabs>
                <w:tab w:val="left" w:pos="567"/>
              </w:tabs>
              <w:rPr>
                <w:rFonts w:ascii="Times New Roman" w:hAnsi="Times New Roman"/>
                <w:szCs w:val="24"/>
              </w:rPr>
            </w:pPr>
          </w:p>
        </w:tc>
      </w:tr>
    </w:tbl>
    <w:p w14:paraId="4F7A87E7" w14:textId="77777777" w:rsidR="00AA1372" w:rsidRPr="00FF430B" w:rsidRDefault="00AA1372" w:rsidP="00950D18">
      <w:pPr>
        <w:jc w:val="both"/>
      </w:pPr>
    </w:p>
    <w:p w14:paraId="2ABC8CB9" w14:textId="77777777" w:rsidR="00E706C1" w:rsidRPr="00FF430B" w:rsidRDefault="00E706C1" w:rsidP="00950D18">
      <w:pPr>
        <w:jc w:val="both"/>
      </w:pPr>
    </w:p>
    <w:p w14:paraId="1E6F6CF3"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B374A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8F045C"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7A70128"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14:paraId="1CE43D2A" w14:textId="77777777" w:rsidR="00F43D02" w:rsidRPr="00FF430B" w:rsidRDefault="00F43D02" w:rsidP="00F43D02">
      <w:pPr>
        <w:jc w:val="both"/>
        <w:rPr>
          <w:rFonts w:eastAsia="PMingLiU"/>
          <w:lang w:eastAsia="zh-CN"/>
        </w:rPr>
      </w:pPr>
    </w:p>
    <w:p w14:paraId="465915EB" w14:textId="77777777" w:rsidR="00B65C93" w:rsidRPr="00FF430B" w:rsidRDefault="00B65C93" w:rsidP="00F43D02">
      <w:pPr>
        <w:jc w:val="both"/>
        <w:rPr>
          <w:rFonts w:eastAsia="PMingLiU"/>
          <w:lang w:eastAsia="zh-CN"/>
        </w:rPr>
      </w:pPr>
    </w:p>
    <w:p w14:paraId="62AAB8A7" w14:textId="77777777" w:rsidR="00B65C93" w:rsidRPr="00FF430B" w:rsidRDefault="00B65C93" w:rsidP="00F43D02">
      <w:pPr>
        <w:jc w:val="both"/>
        <w:rPr>
          <w:rFonts w:eastAsia="PMingLiU"/>
          <w:lang w:eastAsia="zh-CN"/>
        </w:rPr>
      </w:pPr>
    </w:p>
    <w:p w14:paraId="4A7AC82B" w14:textId="77777777" w:rsidR="00BA7FF4" w:rsidRPr="00FF430B" w:rsidRDefault="00433C88"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BE49DD" w:rsidRPr="00FF430B">
        <w:rPr>
          <w:noProof w:val="0"/>
        </w:rPr>
        <w:t>2</w:t>
      </w:r>
    </w:p>
    <w:p w14:paraId="635DE9D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4E1D818" w14:textId="77777777" w:rsidR="00BA7FF4" w:rsidRPr="00FF430B" w:rsidRDefault="00BA7FF4" w:rsidP="00BA7FF4">
      <w:pPr>
        <w:jc w:val="right"/>
        <w:rPr>
          <w:noProof w:val="0"/>
        </w:rPr>
      </w:pPr>
      <w:r w:rsidRPr="00FF430B">
        <w:rPr>
          <w:noProof w:val="0"/>
        </w:rPr>
        <w:t>din “____” ________ 20___</w:t>
      </w:r>
    </w:p>
    <w:bookmarkEnd w:id="47"/>
    <w:p w14:paraId="072BE085" w14:textId="77777777" w:rsidR="002242A0" w:rsidRPr="00FF430B" w:rsidRDefault="002242A0" w:rsidP="00773FE9">
      <w:pPr>
        <w:rPr>
          <w:rFonts w:eastAsia="PMingLiU"/>
          <w:b/>
          <w:lang w:eastAsia="zh-CN"/>
        </w:rPr>
      </w:pPr>
    </w:p>
    <w:p w14:paraId="395112F4"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7650DCCD"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17338D3A" w14:textId="77777777" w:rsidR="00FB2FFC" w:rsidRPr="00FF430B" w:rsidRDefault="00FB2FFC">
      <w:pPr>
        <w:pStyle w:val="Corptext"/>
        <w:tabs>
          <w:tab w:val="left" w:pos="567"/>
        </w:tabs>
        <w:jc w:val="center"/>
        <w:rPr>
          <w:rFonts w:ascii="Times New Roman" w:hAnsi="Times New Roman"/>
          <w:b/>
          <w:szCs w:val="24"/>
        </w:rPr>
      </w:pPr>
    </w:p>
    <w:p w14:paraId="2FBD9B2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17F5D9A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4DAC5F4B"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8D0A8D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7EA5630"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3F9429B"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6C7D25F9"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1826B05B"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F483FF1"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1C9D2D3"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26A9AD10"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661126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650CFB12"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3E08DE1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753C2E08"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0BECC6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52B4BA60"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7A5ED3BB"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2EDAB7D"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2D8AC4F"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1D571AA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31A57AB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34618B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D2C09D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D82202C" w14:textId="77777777" w:rsidR="0019071C" w:rsidRPr="00FF430B" w:rsidRDefault="0019071C" w:rsidP="00773FE9">
      <w:pPr>
        <w:rPr>
          <w:rFonts w:eastAsia="MS Mincho"/>
          <w:lang w:eastAsia="zh-CN"/>
        </w:rPr>
      </w:pPr>
    </w:p>
    <w:p w14:paraId="44191220" w14:textId="77777777" w:rsidR="00AA1372" w:rsidRPr="00FF430B" w:rsidRDefault="00A227F2" w:rsidP="00773FE9">
      <w:pPr>
        <w:rPr>
          <w:rFonts w:eastAsia="MS Mincho"/>
          <w:lang w:eastAsia="zh-CN"/>
        </w:rPr>
      </w:pPr>
      <w:r w:rsidRPr="00FF430B">
        <w:rPr>
          <w:rFonts w:eastAsia="MS Mincho"/>
          <w:lang w:eastAsia="zh-CN"/>
        </w:rPr>
        <w:lastRenderedPageBreak/>
        <w:t>Data completării:______________________</w:t>
      </w:r>
    </w:p>
    <w:p w14:paraId="10D91CCF"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7432FA1A"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62B1AD88"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55B1E6F"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23AB74F9" w14:textId="77777777" w:rsidR="009A7C84" w:rsidRPr="00FF430B" w:rsidRDefault="009A7C84" w:rsidP="009A7C84">
      <w:pPr>
        <w:spacing w:after="200" w:line="276" w:lineRule="auto"/>
        <w:rPr>
          <w:rFonts w:eastAsia="PMingLiU"/>
          <w:lang w:eastAsia="zh-CN"/>
        </w:rPr>
      </w:pPr>
      <w:bookmarkStart w:id="48" w:name="_Toc449692109"/>
    </w:p>
    <w:p w14:paraId="03B33679" w14:textId="77777777" w:rsidR="002D6E71" w:rsidRPr="00FF430B" w:rsidRDefault="002D6E71" w:rsidP="009A7C84">
      <w:pPr>
        <w:jc w:val="center"/>
        <w:rPr>
          <w:rFonts w:eastAsia="PMingLiU"/>
          <w:b/>
          <w:lang w:eastAsia="zh-CN"/>
        </w:rPr>
      </w:pPr>
    </w:p>
    <w:p w14:paraId="0D3D7469" w14:textId="77777777" w:rsidR="002D6E71" w:rsidRPr="00FF430B" w:rsidRDefault="002D6E71" w:rsidP="009A7C84">
      <w:pPr>
        <w:jc w:val="center"/>
        <w:rPr>
          <w:rFonts w:eastAsia="PMingLiU"/>
          <w:b/>
          <w:lang w:eastAsia="zh-CN"/>
        </w:rPr>
      </w:pPr>
    </w:p>
    <w:p w14:paraId="7C43FEB3" w14:textId="77777777" w:rsidR="002D6E71" w:rsidRPr="00FF430B" w:rsidRDefault="002D6E71" w:rsidP="009A7C84">
      <w:pPr>
        <w:jc w:val="center"/>
        <w:rPr>
          <w:rFonts w:eastAsia="PMingLiU"/>
          <w:b/>
          <w:lang w:eastAsia="zh-CN"/>
        </w:rPr>
      </w:pPr>
    </w:p>
    <w:p w14:paraId="578F1987" w14:textId="77777777" w:rsidR="002D6E71" w:rsidRPr="00FF430B" w:rsidRDefault="002D6E71" w:rsidP="009A7C84">
      <w:pPr>
        <w:jc w:val="center"/>
        <w:rPr>
          <w:rFonts w:eastAsia="PMingLiU"/>
          <w:b/>
          <w:lang w:eastAsia="zh-CN"/>
        </w:rPr>
      </w:pPr>
    </w:p>
    <w:p w14:paraId="27D33DA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DF172A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2C77C74" w14:textId="77777777" w:rsidR="00BA7FF4" w:rsidRPr="00FF430B" w:rsidRDefault="00BA7FF4" w:rsidP="00BA7FF4">
      <w:pPr>
        <w:jc w:val="right"/>
        <w:rPr>
          <w:noProof w:val="0"/>
        </w:rPr>
      </w:pPr>
      <w:r w:rsidRPr="00FF430B">
        <w:rPr>
          <w:noProof w:val="0"/>
        </w:rPr>
        <w:t>din “____” ________ 20___</w:t>
      </w:r>
    </w:p>
    <w:p w14:paraId="19FE529F" w14:textId="77777777" w:rsidR="002D6E71" w:rsidRPr="00FF430B" w:rsidRDefault="002D6E71" w:rsidP="009A7C84">
      <w:pPr>
        <w:jc w:val="center"/>
        <w:rPr>
          <w:rFonts w:eastAsia="PMingLiU"/>
          <w:b/>
          <w:lang w:eastAsia="zh-CN"/>
        </w:rPr>
      </w:pPr>
    </w:p>
    <w:p w14:paraId="4CB4677E" w14:textId="77777777" w:rsidR="002D6E71" w:rsidRPr="00FF430B" w:rsidRDefault="002D6E71" w:rsidP="009A7C84">
      <w:pPr>
        <w:jc w:val="center"/>
        <w:rPr>
          <w:rFonts w:eastAsia="PMingLiU"/>
          <w:b/>
          <w:lang w:eastAsia="zh-CN"/>
        </w:rPr>
      </w:pPr>
    </w:p>
    <w:bookmarkEnd w:id="48"/>
    <w:p w14:paraId="3FF31C6C" w14:textId="77777777" w:rsidR="00B14173" w:rsidRPr="00FF430B" w:rsidRDefault="00B14173" w:rsidP="009A7C84">
      <w:pPr>
        <w:jc w:val="center"/>
        <w:rPr>
          <w:b/>
        </w:rPr>
      </w:pPr>
    </w:p>
    <w:p w14:paraId="6C96384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9FA8603"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F40929"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52DAD5F"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F10758F" w14:textId="77777777" w:rsidR="00AA1372" w:rsidRPr="00FF430B" w:rsidRDefault="00A227F2" w:rsidP="00196AB4">
            <w:pPr>
              <w:jc w:val="center"/>
              <w:rPr>
                <w:b/>
                <w:bCs/>
              </w:rPr>
            </w:pPr>
            <w:r w:rsidRPr="00FF430B">
              <w:rPr>
                <w:b/>
                <w:bCs/>
              </w:rPr>
              <w:t>Nr</w:t>
            </w:r>
          </w:p>
          <w:p w14:paraId="357ADEF8"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45C898D9"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B9CA4FC"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3721D76"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4BE0D70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BA663B1"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94B349A"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EF0090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60DC8B"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72F9A1D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DC219FB"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A6B959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C57836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457BD7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50C2B91" w14:textId="77777777" w:rsidR="00AA1372" w:rsidRPr="00FF430B" w:rsidRDefault="00A227F2" w:rsidP="00196AB4">
            <w:pPr>
              <w:jc w:val="center"/>
            </w:pPr>
            <w:r w:rsidRPr="00FF430B">
              <w:t> </w:t>
            </w:r>
          </w:p>
        </w:tc>
      </w:tr>
      <w:tr w:rsidR="00AA1372" w:rsidRPr="00EC30C2" w14:paraId="6DB5931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99749F4"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BFCEB8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0E3BA36"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B6B77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4CA664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3C1B89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9D223D5" w14:textId="77777777" w:rsidR="00AA1372" w:rsidRPr="00FF430B" w:rsidRDefault="00A227F2" w:rsidP="00196AB4">
            <w:pPr>
              <w:jc w:val="center"/>
            </w:pPr>
            <w:r w:rsidRPr="00FF430B">
              <w:t> </w:t>
            </w:r>
          </w:p>
        </w:tc>
      </w:tr>
      <w:tr w:rsidR="00AA1372" w:rsidRPr="00EC30C2" w14:paraId="0737AC2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9D7FA92"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DB49592"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3DAD66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D6041D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0CB1B8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AEB7032"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53BEE74" w14:textId="77777777" w:rsidR="00AA1372" w:rsidRPr="00FF430B" w:rsidRDefault="00A227F2" w:rsidP="00196AB4">
            <w:pPr>
              <w:jc w:val="center"/>
            </w:pPr>
            <w:r w:rsidRPr="00FF430B">
              <w:t> </w:t>
            </w:r>
          </w:p>
        </w:tc>
      </w:tr>
    </w:tbl>
    <w:p w14:paraId="7DD385F0" w14:textId="77777777" w:rsidR="00AB1EC3" w:rsidRPr="00FF430B" w:rsidRDefault="00AB1EC3" w:rsidP="009A7C84">
      <w:pPr>
        <w:jc w:val="both"/>
      </w:pPr>
    </w:p>
    <w:p w14:paraId="36C6567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1F05DC2" w14:textId="77777777" w:rsidR="00AB1EC3" w:rsidRPr="00FF430B" w:rsidRDefault="00AB1EC3" w:rsidP="00196AB4">
      <w:pPr>
        <w:jc w:val="both"/>
        <w:rPr>
          <w:rFonts w:eastAsia="PMingLiU"/>
          <w:lang w:eastAsia="zh-CN"/>
        </w:rPr>
      </w:pPr>
    </w:p>
    <w:p w14:paraId="2D49DAB5"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055815B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F45DDA8"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6553725"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E315A5D" w14:textId="77777777" w:rsidR="00284ED0" w:rsidRPr="00FF430B" w:rsidRDefault="00284ED0" w:rsidP="00284ED0">
      <w:pPr>
        <w:spacing w:after="200" w:line="276" w:lineRule="auto"/>
        <w:rPr>
          <w:rFonts w:eastAsia="PMingLiU"/>
          <w:lang w:eastAsia="zh-CN"/>
        </w:rPr>
      </w:pPr>
      <w:bookmarkStart w:id="49" w:name="_Toc449692110"/>
    </w:p>
    <w:p w14:paraId="6664660B" w14:textId="77777777" w:rsidR="002D6E71" w:rsidRPr="00FF430B" w:rsidRDefault="002D6E71" w:rsidP="00284ED0">
      <w:pPr>
        <w:spacing w:line="276" w:lineRule="auto"/>
        <w:jc w:val="center"/>
        <w:rPr>
          <w:rFonts w:eastAsia="PMingLiU"/>
          <w:b/>
          <w:lang w:eastAsia="zh-CN"/>
        </w:rPr>
      </w:pPr>
    </w:p>
    <w:p w14:paraId="34ABA00B" w14:textId="77777777" w:rsidR="002D6E71" w:rsidRPr="00FF430B" w:rsidRDefault="002D6E71" w:rsidP="00284ED0">
      <w:pPr>
        <w:spacing w:line="276" w:lineRule="auto"/>
        <w:jc w:val="center"/>
        <w:rPr>
          <w:rFonts w:eastAsia="PMingLiU"/>
          <w:b/>
          <w:lang w:eastAsia="zh-CN"/>
        </w:rPr>
      </w:pPr>
    </w:p>
    <w:p w14:paraId="37279CFD" w14:textId="77777777" w:rsidR="002D6E71" w:rsidRPr="00FF430B" w:rsidRDefault="002D6E71" w:rsidP="00284ED0">
      <w:pPr>
        <w:spacing w:line="276" w:lineRule="auto"/>
        <w:jc w:val="center"/>
        <w:rPr>
          <w:rFonts w:eastAsia="PMingLiU"/>
          <w:b/>
          <w:lang w:eastAsia="zh-CN"/>
        </w:rPr>
      </w:pPr>
    </w:p>
    <w:p w14:paraId="05BE6B55" w14:textId="77777777" w:rsidR="002D6E71" w:rsidRPr="00FF430B" w:rsidRDefault="002D6E71" w:rsidP="00284ED0">
      <w:pPr>
        <w:spacing w:line="276" w:lineRule="auto"/>
        <w:jc w:val="center"/>
        <w:rPr>
          <w:rFonts w:eastAsia="PMingLiU"/>
          <w:b/>
          <w:lang w:eastAsia="zh-CN"/>
        </w:rPr>
      </w:pPr>
    </w:p>
    <w:p w14:paraId="7528520D" w14:textId="77777777" w:rsidR="002D6E71" w:rsidRPr="00FF430B" w:rsidRDefault="002D6E71" w:rsidP="00284ED0">
      <w:pPr>
        <w:spacing w:line="276" w:lineRule="auto"/>
        <w:jc w:val="center"/>
        <w:rPr>
          <w:rFonts w:eastAsia="PMingLiU"/>
          <w:b/>
          <w:lang w:eastAsia="zh-CN"/>
        </w:rPr>
      </w:pPr>
    </w:p>
    <w:p w14:paraId="26E0A314" w14:textId="77777777" w:rsidR="002D6E71" w:rsidRPr="00FF430B" w:rsidRDefault="002D6E71" w:rsidP="00284ED0">
      <w:pPr>
        <w:spacing w:line="276" w:lineRule="auto"/>
        <w:jc w:val="center"/>
        <w:rPr>
          <w:rFonts w:eastAsia="PMingLiU"/>
          <w:b/>
          <w:lang w:eastAsia="zh-CN"/>
        </w:rPr>
      </w:pPr>
    </w:p>
    <w:p w14:paraId="12DCEE8A" w14:textId="77777777" w:rsidR="002D6E71" w:rsidRPr="00FF430B" w:rsidRDefault="002D6E71" w:rsidP="00284ED0">
      <w:pPr>
        <w:spacing w:line="276" w:lineRule="auto"/>
        <w:jc w:val="center"/>
        <w:rPr>
          <w:rFonts w:eastAsia="PMingLiU"/>
          <w:b/>
          <w:lang w:eastAsia="zh-CN"/>
        </w:rPr>
      </w:pPr>
    </w:p>
    <w:p w14:paraId="40B7E76B" w14:textId="77777777" w:rsidR="002D6E71" w:rsidRPr="00FF430B" w:rsidRDefault="002D6E71" w:rsidP="00284ED0">
      <w:pPr>
        <w:spacing w:line="276" w:lineRule="auto"/>
        <w:jc w:val="center"/>
        <w:rPr>
          <w:rFonts w:eastAsia="PMingLiU"/>
          <w:b/>
          <w:lang w:eastAsia="zh-CN"/>
        </w:rPr>
      </w:pPr>
    </w:p>
    <w:p w14:paraId="6A35D20E" w14:textId="77777777" w:rsidR="002D6E71" w:rsidRPr="00FF430B" w:rsidRDefault="002D6E71" w:rsidP="00284ED0">
      <w:pPr>
        <w:spacing w:line="276" w:lineRule="auto"/>
        <w:jc w:val="center"/>
        <w:rPr>
          <w:rFonts w:eastAsia="PMingLiU"/>
          <w:b/>
          <w:lang w:eastAsia="zh-CN"/>
        </w:rPr>
      </w:pPr>
    </w:p>
    <w:p w14:paraId="2DC8494A" w14:textId="77777777" w:rsidR="002D6E71" w:rsidRPr="00FF430B" w:rsidRDefault="002D6E71" w:rsidP="00284ED0">
      <w:pPr>
        <w:spacing w:line="276" w:lineRule="auto"/>
        <w:jc w:val="center"/>
        <w:rPr>
          <w:rFonts w:eastAsia="PMingLiU"/>
          <w:b/>
          <w:lang w:eastAsia="zh-CN"/>
        </w:rPr>
      </w:pPr>
    </w:p>
    <w:p w14:paraId="31B9A0D3" w14:textId="77777777" w:rsidR="002D6E71" w:rsidRPr="00FF430B" w:rsidRDefault="002D6E71" w:rsidP="00284ED0">
      <w:pPr>
        <w:spacing w:line="276" w:lineRule="auto"/>
        <w:jc w:val="center"/>
        <w:rPr>
          <w:rFonts w:eastAsia="PMingLiU"/>
          <w:b/>
          <w:lang w:eastAsia="zh-CN"/>
        </w:rPr>
      </w:pPr>
    </w:p>
    <w:p w14:paraId="395B8D7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084F5E7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7E77FE0" w14:textId="77777777" w:rsidR="00BA7FF4" w:rsidRPr="00FF430B" w:rsidRDefault="00BA7FF4" w:rsidP="00BA7FF4">
      <w:pPr>
        <w:jc w:val="right"/>
        <w:rPr>
          <w:noProof w:val="0"/>
        </w:rPr>
      </w:pPr>
      <w:r w:rsidRPr="00FF430B">
        <w:rPr>
          <w:noProof w:val="0"/>
        </w:rPr>
        <w:t>din “____” ________ 20___</w:t>
      </w:r>
    </w:p>
    <w:p w14:paraId="37219841" w14:textId="77777777" w:rsidR="002D6E71" w:rsidRPr="00FF430B" w:rsidRDefault="002D6E71" w:rsidP="00284ED0">
      <w:pPr>
        <w:spacing w:line="276" w:lineRule="auto"/>
        <w:jc w:val="center"/>
        <w:rPr>
          <w:rFonts w:eastAsia="PMingLiU"/>
          <w:b/>
          <w:lang w:eastAsia="zh-CN"/>
        </w:rPr>
      </w:pPr>
    </w:p>
    <w:p w14:paraId="1EDAD453" w14:textId="77777777" w:rsidR="002D6E71" w:rsidRPr="00FF430B" w:rsidRDefault="002D6E71" w:rsidP="00284ED0">
      <w:pPr>
        <w:spacing w:line="276" w:lineRule="auto"/>
        <w:jc w:val="center"/>
        <w:rPr>
          <w:rFonts w:eastAsia="PMingLiU"/>
          <w:b/>
          <w:lang w:eastAsia="zh-CN"/>
        </w:rPr>
      </w:pPr>
    </w:p>
    <w:bookmarkEnd w:id="49"/>
    <w:p w14:paraId="4C103E68" w14:textId="77777777" w:rsidR="00B14173" w:rsidRPr="00FF430B" w:rsidRDefault="00B14173" w:rsidP="00284ED0">
      <w:pPr>
        <w:spacing w:line="276" w:lineRule="auto"/>
        <w:jc w:val="center"/>
        <w:rPr>
          <w:rFonts w:eastAsia="PMingLiU"/>
          <w:b/>
          <w:noProof w:val="0"/>
          <w:lang w:eastAsia="zh-CN"/>
        </w:rPr>
      </w:pPr>
    </w:p>
    <w:p w14:paraId="2636F5D9" w14:textId="77777777"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14:paraId="2582460C" w14:textId="77777777"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14:paraId="11C60764"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04ED065E" w14:textId="77777777" w:rsidTr="00233538">
        <w:trPr>
          <w:trHeight w:val="700"/>
        </w:trPr>
        <w:tc>
          <w:tcPr>
            <w:tcW w:w="720" w:type="dxa"/>
          </w:tcPr>
          <w:p w14:paraId="75163050" w14:textId="77777777" w:rsidR="00AA1372" w:rsidRPr="00FF430B" w:rsidRDefault="00AA1372" w:rsidP="008A6911">
            <w:pPr>
              <w:tabs>
                <w:tab w:val="left" w:pos="567"/>
                <w:tab w:val="left" w:pos="1134"/>
              </w:tabs>
              <w:ind w:left="360"/>
              <w:jc w:val="both"/>
              <w:outlineLvl w:val="0"/>
              <w:rPr>
                <w:b/>
              </w:rPr>
            </w:pPr>
          </w:p>
          <w:p w14:paraId="6F48549C" w14:textId="77777777" w:rsidR="00AA1372" w:rsidRPr="00FF430B" w:rsidRDefault="00A227F2" w:rsidP="00196AB4">
            <w:pPr>
              <w:tabs>
                <w:tab w:val="left" w:pos="567"/>
              </w:tabs>
              <w:jc w:val="both"/>
              <w:rPr>
                <w:b/>
              </w:rPr>
            </w:pPr>
            <w:r w:rsidRPr="00FF430B">
              <w:rPr>
                <w:b/>
              </w:rPr>
              <w:t>Nr.</w:t>
            </w:r>
          </w:p>
          <w:p w14:paraId="44E2E613" w14:textId="77777777" w:rsidR="00AA1372" w:rsidRPr="00FF430B" w:rsidRDefault="00A227F2" w:rsidP="00196AB4">
            <w:pPr>
              <w:tabs>
                <w:tab w:val="left" w:pos="567"/>
              </w:tabs>
              <w:jc w:val="both"/>
              <w:rPr>
                <w:b/>
              </w:rPr>
            </w:pPr>
            <w:r w:rsidRPr="00FF430B">
              <w:rPr>
                <w:b/>
              </w:rPr>
              <w:t>d/o</w:t>
            </w:r>
          </w:p>
        </w:tc>
        <w:tc>
          <w:tcPr>
            <w:tcW w:w="4680" w:type="dxa"/>
            <w:vAlign w:val="center"/>
          </w:tcPr>
          <w:p w14:paraId="4FA1350D"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7D1EDE" w14:textId="77777777" w:rsidR="00AA1372" w:rsidRPr="00FF430B" w:rsidRDefault="00AA1372" w:rsidP="008A6911">
            <w:pPr>
              <w:tabs>
                <w:tab w:val="left" w:pos="567"/>
                <w:tab w:val="left" w:pos="1134"/>
              </w:tabs>
              <w:ind w:left="360"/>
              <w:jc w:val="center"/>
              <w:outlineLvl w:val="0"/>
              <w:rPr>
                <w:b/>
              </w:rPr>
            </w:pPr>
          </w:p>
          <w:p w14:paraId="3916211C" w14:textId="77777777" w:rsidR="00AA1372" w:rsidRPr="00FF430B" w:rsidRDefault="00A227F2" w:rsidP="00196AB4">
            <w:pPr>
              <w:tabs>
                <w:tab w:val="left" w:pos="567"/>
              </w:tabs>
              <w:jc w:val="center"/>
              <w:rPr>
                <w:b/>
              </w:rPr>
            </w:pPr>
            <w:r w:rsidRPr="00FF430B">
              <w:rPr>
                <w:b/>
              </w:rPr>
              <w:t>Unitatea de măsură</w:t>
            </w:r>
          </w:p>
          <w:p w14:paraId="21010FC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40C63E1F" w14:textId="77777777" w:rsidR="00AA1372" w:rsidRPr="00FF430B" w:rsidRDefault="00AA1372" w:rsidP="008A6911">
            <w:pPr>
              <w:tabs>
                <w:tab w:val="left" w:pos="567"/>
                <w:tab w:val="left" w:pos="1134"/>
              </w:tabs>
              <w:ind w:left="360"/>
              <w:jc w:val="center"/>
              <w:outlineLvl w:val="0"/>
              <w:rPr>
                <w:b/>
              </w:rPr>
            </w:pPr>
          </w:p>
          <w:p w14:paraId="104A1164"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489F2E9" w14:textId="77777777" w:rsidR="00AA1372" w:rsidRPr="00FF430B" w:rsidRDefault="00AA1372" w:rsidP="008A6911">
            <w:pPr>
              <w:tabs>
                <w:tab w:val="left" w:pos="567"/>
                <w:tab w:val="left" w:pos="1134"/>
              </w:tabs>
              <w:ind w:left="360"/>
              <w:jc w:val="center"/>
              <w:outlineLvl w:val="0"/>
              <w:rPr>
                <w:b/>
              </w:rPr>
            </w:pPr>
          </w:p>
          <w:p w14:paraId="3B38965B"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63B74056" w14:textId="77777777" w:rsidTr="00233538">
        <w:trPr>
          <w:trHeight w:val="240"/>
        </w:trPr>
        <w:tc>
          <w:tcPr>
            <w:tcW w:w="720" w:type="dxa"/>
          </w:tcPr>
          <w:p w14:paraId="1419E771" w14:textId="77777777" w:rsidR="00AA1372" w:rsidRPr="00FF430B" w:rsidRDefault="00D7570D" w:rsidP="00196AB4">
            <w:pPr>
              <w:tabs>
                <w:tab w:val="left" w:pos="567"/>
              </w:tabs>
              <w:jc w:val="both"/>
              <w:rPr>
                <w:b/>
              </w:rPr>
            </w:pPr>
            <w:r w:rsidRPr="00FF430B">
              <w:rPr>
                <w:b/>
              </w:rPr>
              <w:t>0</w:t>
            </w:r>
          </w:p>
        </w:tc>
        <w:tc>
          <w:tcPr>
            <w:tcW w:w="4680" w:type="dxa"/>
          </w:tcPr>
          <w:p w14:paraId="40D0A2BB" w14:textId="77777777" w:rsidR="00AA1372" w:rsidRPr="00FF430B" w:rsidRDefault="00D7570D" w:rsidP="00196AB4">
            <w:pPr>
              <w:tabs>
                <w:tab w:val="left" w:pos="567"/>
              </w:tabs>
              <w:jc w:val="both"/>
              <w:rPr>
                <w:b/>
              </w:rPr>
            </w:pPr>
            <w:r w:rsidRPr="00FF430B">
              <w:rPr>
                <w:b/>
              </w:rPr>
              <w:t xml:space="preserve">                             1</w:t>
            </w:r>
          </w:p>
        </w:tc>
        <w:tc>
          <w:tcPr>
            <w:tcW w:w="1260" w:type="dxa"/>
          </w:tcPr>
          <w:p w14:paraId="1EFFC11E" w14:textId="77777777" w:rsidR="00AA1372" w:rsidRPr="00FF430B" w:rsidRDefault="0003591A" w:rsidP="00196AB4">
            <w:pPr>
              <w:tabs>
                <w:tab w:val="left" w:pos="567"/>
              </w:tabs>
              <w:jc w:val="both"/>
              <w:rPr>
                <w:b/>
              </w:rPr>
            </w:pPr>
            <w:r w:rsidRPr="00FF430B">
              <w:rPr>
                <w:b/>
              </w:rPr>
              <w:t>2</w:t>
            </w:r>
          </w:p>
        </w:tc>
        <w:tc>
          <w:tcPr>
            <w:tcW w:w="1289" w:type="dxa"/>
          </w:tcPr>
          <w:p w14:paraId="54A065ED" w14:textId="77777777" w:rsidR="00AA1372" w:rsidRPr="00FF430B" w:rsidRDefault="0003591A" w:rsidP="00196AB4">
            <w:pPr>
              <w:tabs>
                <w:tab w:val="left" w:pos="567"/>
              </w:tabs>
              <w:jc w:val="both"/>
              <w:rPr>
                <w:b/>
              </w:rPr>
            </w:pPr>
            <w:r w:rsidRPr="00FF430B">
              <w:rPr>
                <w:b/>
              </w:rPr>
              <w:t>3</w:t>
            </w:r>
          </w:p>
        </w:tc>
        <w:tc>
          <w:tcPr>
            <w:tcW w:w="1544" w:type="dxa"/>
          </w:tcPr>
          <w:p w14:paraId="2873209F" w14:textId="77777777" w:rsidR="00AA1372" w:rsidRPr="00FF430B" w:rsidRDefault="0003591A" w:rsidP="00196AB4">
            <w:pPr>
              <w:tabs>
                <w:tab w:val="left" w:pos="567"/>
              </w:tabs>
              <w:jc w:val="both"/>
              <w:rPr>
                <w:b/>
              </w:rPr>
            </w:pPr>
            <w:r w:rsidRPr="00FF430B">
              <w:rPr>
                <w:b/>
              </w:rPr>
              <w:t>4</w:t>
            </w:r>
          </w:p>
        </w:tc>
      </w:tr>
      <w:tr w:rsidR="00AA1372" w:rsidRPr="00EC30C2" w14:paraId="476FE0F2" w14:textId="77777777" w:rsidTr="00233538">
        <w:trPr>
          <w:trHeight w:val="240"/>
        </w:trPr>
        <w:tc>
          <w:tcPr>
            <w:tcW w:w="720" w:type="dxa"/>
          </w:tcPr>
          <w:p w14:paraId="082C1583" w14:textId="77777777" w:rsidR="00AA1372" w:rsidRPr="00FF430B" w:rsidRDefault="0003591A" w:rsidP="00196AB4">
            <w:pPr>
              <w:tabs>
                <w:tab w:val="left" w:pos="567"/>
              </w:tabs>
              <w:jc w:val="both"/>
            </w:pPr>
            <w:r w:rsidRPr="00FF430B">
              <w:t>1.</w:t>
            </w:r>
          </w:p>
        </w:tc>
        <w:tc>
          <w:tcPr>
            <w:tcW w:w="4680" w:type="dxa"/>
          </w:tcPr>
          <w:p w14:paraId="1E41F625" w14:textId="77777777" w:rsidR="00AA1372" w:rsidRPr="00FF430B" w:rsidRDefault="00AA1372" w:rsidP="00196AB4">
            <w:pPr>
              <w:keepNext/>
              <w:keepLines/>
              <w:tabs>
                <w:tab w:val="left" w:pos="567"/>
              </w:tabs>
              <w:spacing w:before="200"/>
              <w:jc w:val="both"/>
              <w:outlineLvl w:val="2"/>
            </w:pPr>
          </w:p>
        </w:tc>
        <w:tc>
          <w:tcPr>
            <w:tcW w:w="1260" w:type="dxa"/>
          </w:tcPr>
          <w:p w14:paraId="638C9BB7" w14:textId="77777777" w:rsidR="00AA1372" w:rsidRPr="00FF430B" w:rsidRDefault="00AA1372" w:rsidP="00196AB4">
            <w:pPr>
              <w:keepNext/>
              <w:keepLines/>
              <w:tabs>
                <w:tab w:val="left" w:pos="567"/>
              </w:tabs>
              <w:spacing w:before="200"/>
              <w:jc w:val="both"/>
              <w:outlineLvl w:val="2"/>
            </w:pPr>
          </w:p>
        </w:tc>
        <w:tc>
          <w:tcPr>
            <w:tcW w:w="1289" w:type="dxa"/>
          </w:tcPr>
          <w:p w14:paraId="243EB71D" w14:textId="77777777" w:rsidR="00AA1372" w:rsidRPr="00FF430B" w:rsidRDefault="00AA1372" w:rsidP="00196AB4">
            <w:pPr>
              <w:keepNext/>
              <w:keepLines/>
              <w:tabs>
                <w:tab w:val="left" w:pos="567"/>
              </w:tabs>
              <w:spacing w:before="200"/>
              <w:jc w:val="both"/>
              <w:outlineLvl w:val="2"/>
            </w:pPr>
          </w:p>
        </w:tc>
        <w:tc>
          <w:tcPr>
            <w:tcW w:w="1544" w:type="dxa"/>
          </w:tcPr>
          <w:p w14:paraId="1503A223" w14:textId="77777777" w:rsidR="00AA1372" w:rsidRPr="00FF430B" w:rsidRDefault="00AA1372" w:rsidP="00196AB4">
            <w:pPr>
              <w:keepNext/>
              <w:keepLines/>
              <w:tabs>
                <w:tab w:val="left" w:pos="567"/>
              </w:tabs>
              <w:spacing w:before="200"/>
              <w:jc w:val="both"/>
              <w:outlineLvl w:val="2"/>
            </w:pPr>
          </w:p>
        </w:tc>
      </w:tr>
      <w:tr w:rsidR="00AA1372" w:rsidRPr="00EC30C2" w14:paraId="4A8EB3D1" w14:textId="77777777" w:rsidTr="00233538">
        <w:trPr>
          <w:trHeight w:val="240"/>
        </w:trPr>
        <w:tc>
          <w:tcPr>
            <w:tcW w:w="720" w:type="dxa"/>
          </w:tcPr>
          <w:p w14:paraId="2A1581A7" w14:textId="77777777" w:rsidR="00AA1372" w:rsidRPr="00FF430B" w:rsidRDefault="0003591A" w:rsidP="00196AB4">
            <w:pPr>
              <w:tabs>
                <w:tab w:val="left" w:pos="567"/>
              </w:tabs>
              <w:jc w:val="both"/>
            </w:pPr>
            <w:r w:rsidRPr="00FF430B">
              <w:t>2.</w:t>
            </w:r>
          </w:p>
        </w:tc>
        <w:tc>
          <w:tcPr>
            <w:tcW w:w="4680" w:type="dxa"/>
          </w:tcPr>
          <w:p w14:paraId="161BA010" w14:textId="77777777" w:rsidR="00AA1372" w:rsidRPr="00FF430B" w:rsidRDefault="00AA1372" w:rsidP="00196AB4">
            <w:pPr>
              <w:keepNext/>
              <w:keepLines/>
              <w:tabs>
                <w:tab w:val="left" w:pos="567"/>
              </w:tabs>
              <w:spacing w:before="200"/>
              <w:jc w:val="both"/>
              <w:outlineLvl w:val="2"/>
            </w:pPr>
          </w:p>
        </w:tc>
        <w:tc>
          <w:tcPr>
            <w:tcW w:w="1260" w:type="dxa"/>
          </w:tcPr>
          <w:p w14:paraId="3CD848B9" w14:textId="77777777" w:rsidR="00AA1372" w:rsidRPr="00FF430B" w:rsidRDefault="00AA1372" w:rsidP="00196AB4">
            <w:pPr>
              <w:keepNext/>
              <w:keepLines/>
              <w:tabs>
                <w:tab w:val="left" w:pos="567"/>
              </w:tabs>
              <w:spacing w:before="200"/>
              <w:jc w:val="both"/>
              <w:outlineLvl w:val="2"/>
            </w:pPr>
          </w:p>
        </w:tc>
        <w:tc>
          <w:tcPr>
            <w:tcW w:w="1289" w:type="dxa"/>
          </w:tcPr>
          <w:p w14:paraId="506AC2EA" w14:textId="77777777" w:rsidR="00AA1372" w:rsidRPr="00FF430B" w:rsidRDefault="00AA1372" w:rsidP="00196AB4">
            <w:pPr>
              <w:keepNext/>
              <w:keepLines/>
              <w:tabs>
                <w:tab w:val="left" w:pos="567"/>
              </w:tabs>
              <w:spacing w:before="200"/>
              <w:jc w:val="both"/>
              <w:outlineLvl w:val="2"/>
            </w:pPr>
          </w:p>
        </w:tc>
        <w:tc>
          <w:tcPr>
            <w:tcW w:w="1544" w:type="dxa"/>
          </w:tcPr>
          <w:p w14:paraId="2AC45F74" w14:textId="77777777" w:rsidR="00AA1372" w:rsidRPr="00FF430B" w:rsidRDefault="00AA1372" w:rsidP="00196AB4">
            <w:pPr>
              <w:keepNext/>
              <w:keepLines/>
              <w:tabs>
                <w:tab w:val="left" w:pos="567"/>
              </w:tabs>
              <w:spacing w:before="200"/>
              <w:jc w:val="both"/>
              <w:outlineLvl w:val="2"/>
            </w:pPr>
          </w:p>
        </w:tc>
      </w:tr>
      <w:tr w:rsidR="00AA1372" w:rsidRPr="00EC30C2" w14:paraId="768931C8" w14:textId="77777777" w:rsidTr="00233538">
        <w:trPr>
          <w:trHeight w:val="240"/>
        </w:trPr>
        <w:tc>
          <w:tcPr>
            <w:tcW w:w="720" w:type="dxa"/>
          </w:tcPr>
          <w:p w14:paraId="5F952820" w14:textId="77777777" w:rsidR="00AA1372" w:rsidRPr="00FF430B" w:rsidRDefault="0003591A" w:rsidP="00196AB4">
            <w:pPr>
              <w:tabs>
                <w:tab w:val="left" w:pos="567"/>
              </w:tabs>
              <w:jc w:val="both"/>
            </w:pPr>
            <w:r w:rsidRPr="00FF430B">
              <w:t>3.</w:t>
            </w:r>
          </w:p>
        </w:tc>
        <w:tc>
          <w:tcPr>
            <w:tcW w:w="4680" w:type="dxa"/>
          </w:tcPr>
          <w:p w14:paraId="78312D3C" w14:textId="77777777" w:rsidR="00AA1372" w:rsidRPr="00FF430B" w:rsidRDefault="00AA1372" w:rsidP="00196AB4">
            <w:pPr>
              <w:keepNext/>
              <w:keepLines/>
              <w:tabs>
                <w:tab w:val="left" w:pos="567"/>
              </w:tabs>
              <w:spacing w:before="200"/>
              <w:jc w:val="both"/>
              <w:outlineLvl w:val="2"/>
            </w:pPr>
          </w:p>
        </w:tc>
        <w:tc>
          <w:tcPr>
            <w:tcW w:w="1260" w:type="dxa"/>
          </w:tcPr>
          <w:p w14:paraId="11A1604B" w14:textId="77777777" w:rsidR="00AA1372" w:rsidRPr="00FF430B" w:rsidRDefault="00AA1372" w:rsidP="00196AB4">
            <w:pPr>
              <w:keepNext/>
              <w:keepLines/>
              <w:tabs>
                <w:tab w:val="left" w:pos="567"/>
              </w:tabs>
              <w:spacing w:before="200"/>
              <w:jc w:val="both"/>
              <w:outlineLvl w:val="2"/>
            </w:pPr>
          </w:p>
        </w:tc>
        <w:tc>
          <w:tcPr>
            <w:tcW w:w="1289" w:type="dxa"/>
          </w:tcPr>
          <w:p w14:paraId="76F7DCB5" w14:textId="77777777" w:rsidR="00AA1372" w:rsidRPr="00FF430B" w:rsidRDefault="00AA1372" w:rsidP="00196AB4">
            <w:pPr>
              <w:keepNext/>
              <w:keepLines/>
              <w:tabs>
                <w:tab w:val="left" w:pos="567"/>
              </w:tabs>
              <w:spacing w:before="200"/>
              <w:jc w:val="both"/>
              <w:outlineLvl w:val="2"/>
            </w:pPr>
          </w:p>
        </w:tc>
        <w:tc>
          <w:tcPr>
            <w:tcW w:w="1544" w:type="dxa"/>
          </w:tcPr>
          <w:p w14:paraId="1DDB0630" w14:textId="77777777" w:rsidR="00AA1372" w:rsidRPr="00FF430B" w:rsidRDefault="00AA1372" w:rsidP="00196AB4">
            <w:pPr>
              <w:keepNext/>
              <w:keepLines/>
              <w:tabs>
                <w:tab w:val="left" w:pos="567"/>
              </w:tabs>
              <w:spacing w:before="200"/>
              <w:jc w:val="both"/>
              <w:outlineLvl w:val="2"/>
            </w:pPr>
          </w:p>
        </w:tc>
      </w:tr>
      <w:tr w:rsidR="00AA1372" w:rsidRPr="00EC30C2" w14:paraId="0CCCEF7A" w14:textId="77777777" w:rsidTr="00233538">
        <w:trPr>
          <w:trHeight w:val="240"/>
        </w:trPr>
        <w:tc>
          <w:tcPr>
            <w:tcW w:w="720" w:type="dxa"/>
          </w:tcPr>
          <w:p w14:paraId="0847B767" w14:textId="77777777" w:rsidR="00AA1372" w:rsidRPr="00FF430B" w:rsidRDefault="0003591A" w:rsidP="00196AB4">
            <w:pPr>
              <w:tabs>
                <w:tab w:val="left" w:pos="567"/>
              </w:tabs>
              <w:jc w:val="both"/>
            </w:pPr>
            <w:r w:rsidRPr="00FF430B">
              <w:t>.</w:t>
            </w:r>
          </w:p>
        </w:tc>
        <w:tc>
          <w:tcPr>
            <w:tcW w:w="4680" w:type="dxa"/>
          </w:tcPr>
          <w:p w14:paraId="425393B4" w14:textId="77777777" w:rsidR="00AA1372" w:rsidRPr="00FF430B" w:rsidRDefault="00AA1372" w:rsidP="00196AB4">
            <w:pPr>
              <w:keepNext/>
              <w:keepLines/>
              <w:tabs>
                <w:tab w:val="left" w:pos="567"/>
              </w:tabs>
              <w:spacing w:before="200"/>
              <w:jc w:val="both"/>
              <w:outlineLvl w:val="2"/>
            </w:pPr>
          </w:p>
        </w:tc>
        <w:tc>
          <w:tcPr>
            <w:tcW w:w="1260" w:type="dxa"/>
          </w:tcPr>
          <w:p w14:paraId="1B563D74" w14:textId="77777777" w:rsidR="00AA1372" w:rsidRPr="00FF430B" w:rsidRDefault="00AA1372" w:rsidP="00196AB4">
            <w:pPr>
              <w:keepNext/>
              <w:keepLines/>
              <w:tabs>
                <w:tab w:val="left" w:pos="567"/>
              </w:tabs>
              <w:spacing w:before="200"/>
              <w:jc w:val="both"/>
              <w:outlineLvl w:val="2"/>
            </w:pPr>
          </w:p>
        </w:tc>
        <w:tc>
          <w:tcPr>
            <w:tcW w:w="1289" w:type="dxa"/>
          </w:tcPr>
          <w:p w14:paraId="5680558B" w14:textId="77777777" w:rsidR="00AA1372" w:rsidRPr="00FF430B" w:rsidRDefault="00AA1372" w:rsidP="00196AB4">
            <w:pPr>
              <w:keepNext/>
              <w:keepLines/>
              <w:tabs>
                <w:tab w:val="left" w:pos="567"/>
              </w:tabs>
              <w:spacing w:before="200"/>
              <w:jc w:val="both"/>
              <w:outlineLvl w:val="2"/>
            </w:pPr>
          </w:p>
        </w:tc>
        <w:tc>
          <w:tcPr>
            <w:tcW w:w="1544" w:type="dxa"/>
          </w:tcPr>
          <w:p w14:paraId="145E9D80" w14:textId="77777777" w:rsidR="00AA1372" w:rsidRPr="00FF430B" w:rsidRDefault="00AA1372" w:rsidP="00196AB4">
            <w:pPr>
              <w:keepNext/>
              <w:keepLines/>
              <w:tabs>
                <w:tab w:val="left" w:pos="567"/>
              </w:tabs>
              <w:spacing w:before="200"/>
              <w:jc w:val="both"/>
              <w:outlineLvl w:val="2"/>
            </w:pPr>
          </w:p>
        </w:tc>
      </w:tr>
      <w:tr w:rsidR="00AA1372" w:rsidRPr="00EC30C2" w14:paraId="0F8023EE" w14:textId="77777777" w:rsidTr="00233538">
        <w:trPr>
          <w:trHeight w:val="240"/>
        </w:trPr>
        <w:tc>
          <w:tcPr>
            <w:tcW w:w="720" w:type="dxa"/>
          </w:tcPr>
          <w:p w14:paraId="2D0BC2BC" w14:textId="77777777" w:rsidR="00AA1372" w:rsidRPr="00FF430B" w:rsidRDefault="00AA1372" w:rsidP="00196AB4">
            <w:pPr>
              <w:keepNext/>
              <w:keepLines/>
              <w:tabs>
                <w:tab w:val="left" w:pos="567"/>
              </w:tabs>
              <w:spacing w:before="200"/>
              <w:jc w:val="both"/>
              <w:outlineLvl w:val="2"/>
            </w:pPr>
          </w:p>
        </w:tc>
        <w:tc>
          <w:tcPr>
            <w:tcW w:w="4680" w:type="dxa"/>
          </w:tcPr>
          <w:p w14:paraId="373A6E9B" w14:textId="77777777" w:rsidR="00AA1372" w:rsidRPr="00FF430B" w:rsidRDefault="00AA1372" w:rsidP="00196AB4">
            <w:pPr>
              <w:keepNext/>
              <w:keepLines/>
              <w:tabs>
                <w:tab w:val="left" w:pos="567"/>
              </w:tabs>
              <w:spacing w:before="200"/>
              <w:jc w:val="both"/>
              <w:outlineLvl w:val="2"/>
            </w:pPr>
          </w:p>
        </w:tc>
        <w:tc>
          <w:tcPr>
            <w:tcW w:w="1260" w:type="dxa"/>
          </w:tcPr>
          <w:p w14:paraId="57B1EEA6" w14:textId="77777777" w:rsidR="00AA1372" w:rsidRPr="00FF430B" w:rsidRDefault="00AA1372" w:rsidP="00196AB4">
            <w:pPr>
              <w:keepNext/>
              <w:keepLines/>
              <w:tabs>
                <w:tab w:val="left" w:pos="567"/>
              </w:tabs>
              <w:spacing w:before="200"/>
              <w:jc w:val="both"/>
              <w:outlineLvl w:val="2"/>
            </w:pPr>
          </w:p>
        </w:tc>
        <w:tc>
          <w:tcPr>
            <w:tcW w:w="1289" w:type="dxa"/>
          </w:tcPr>
          <w:p w14:paraId="601D34F0" w14:textId="77777777" w:rsidR="00AA1372" w:rsidRPr="00FF430B" w:rsidRDefault="00AA1372" w:rsidP="00196AB4">
            <w:pPr>
              <w:keepNext/>
              <w:keepLines/>
              <w:tabs>
                <w:tab w:val="left" w:pos="567"/>
              </w:tabs>
              <w:spacing w:before="200"/>
              <w:jc w:val="both"/>
              <w:outlineLvl w:val="2"/>
            </w:pPr>
          </w:p>
        </w:tc>
        <w:tc>
          <w:tcPr>
            <w:tcW w:w="1544" w:type="dxa"/>
          </w:tcPr>
          <w:p w14:paraId="5B84C4D6" w14:textId="77777777" w:rsidR="00AA1372" w:rsidRPr="00FF430B" w:rsidRDefault="00AA1372" w:rsidP="00196AB4">
            <w:pPr>
              <w:keepNext/>
              <w:keepLines/>
              <w:tabs>
                <w:tab w:val="left" w:pos="567"/>
              </w:tabs>
              <w:spacing w:before="200"/>
              <w:jc w:val="both"/>
              <w:outlineLvl w:val="2"/>
            </w:pPr>
          </w:p>
        </w:tc>
      </w:tr>
      <w:tr w:rsidR="00AA1372" w:rsidRPr="00EC30C2" w14:paraId="501E96A0" w14:textId="77777777" w:rsidTr="00233538">
        <w:trPr>
          <w:trHeight w:val="240"/>
        </w:trPr>
        <w:tc>
          <w:tcPr>
            <w:tcW w:w="720" w:type="dxa"/>
          </w:tcPr>
          <w:p w14:paraId="41EF214D" w14:textId="77777777" w:rsidR="00AA1372" w:rsidRPr="00FF430B" w:rsidRDefault="0003591A" w:rsidP="00196AB4">
            <w:pPr>
              <w:tabs>
                <w:tab w:val="left" w:pos="567"/>
              </w:tabs>
              <w:jc w:val="both"/>
            </w:pPr>
            <w:r w:rsidRPr="00FF430B">
              <w:t>n</w:t>
            </w:r>
          </w:p>
        </w:tc>
        <w:tc>
          <w:tcPr>
            <w:tcW w:w="4680" w:type="dxa"/>
          </w:tcPr>
          <w:p w14:paraId="0DDD5786" w14:textId="77777777" w:rsidR="00AA1372" w:rsidRPr="00FF430B" w:rsidRDefault="00AA1372" w:rsidP="00196AB4">
            <w:pPr>
              <w:keepNext/>
              <w:keepLines/>
              <w:tabs>
                <w:tab w:val="left" w:pos="567"/>
              </w:tabs>
              <w:spacing w:before="200"/>
              <w:jc w:val="both"/>
              <w:outlineLvl w:val="2"/>
            </w:pPr>
          </w:p>
        </w:tc>
        <w:tc>
          <w:tcPr>
            <w:tcW w:w="1260" w:type="dxa"/>
          </w:tcPr>
          <w:p w14:paraId="7F736D44" w14:textId="77777777" w:rsidR="00AA1372" w:rsidRPr="00FF430B" w:rsidRDefault="00AA1372" w:rsidP="00196AB4">
            <w:pPr>
              <w:keepNext/>
              <w:keepLines/>
              <w:tabs>
                <w:tab w:val="left" w:pos="567"/>
              </w:tabs>
              <w:spacing w:before="200"/>
              <w:jc w:val="both"/>
              <w:outlineLvl w:val="2"/>
            </w:pPr>
          </w:p>
        </w:tc>
        <w:tc>
          <w:tcPr>
            <w:tcW w:w="1289" w:type="dxa"/>
          </w:tcPr>
          <w:p w14:paraId="0A33D5BF" w14:textId="77777777" w:rsidR="00AA1372" w:rsidRPr="00FF430B" w:rsidRDefault="00AA1372" w:rsidP="00196AB4">
            <w:pPr>
              <w:keepNext/>
              <w:keepLines/>
              <w:tabs>
                <w:tab w:val="left" w:pos="567"/>
              </w:tabs>
              <w:spacing w:before="200"/>
              <w:jc w:val="both"/>
              <w:outlineLvl w:val="2"/>
            </w:pPr>
          </w:p>
        </w:tc>
        <w:tc>
          <w:tcPr>
            <w:tcW w:w="1544" w:type="dxa"/>
          </w:tcPr>
          <w:p w14:paraId="019BC699" w14:textId="77777777" w:rsidR="00AA1372" w:rsidRPr="00FF430B" w:rsidRDefault="00AA1372" w:rsidP="00196AB4">
            <w:pPr>
              <w:keepNext/>
              <w:keepLines/>
              <w:tabs>
                <w:tab w:val="left" w:pos="567"/>
              </w:tabs>
              <w:spacing w:before="200"/>
              <w:jc w:val="both"/>
              <w:outlineLvl w:val="2"/>
            </w:pPr>
          </w:p>
        </w:tc>
      </w:tr>
    </w:tbl>
    <w:p w14:paraId="40855710" w14:textId="77777777" w:rsidR="008A6911" w:rsidRPr="00FF430B" w:rsidRDefault="008A6911" w:rsidP="00196AB4">
      <w:pPr>
        <w:jc w:val="both"/>
        <w:rPr>
          <w:rFonts w:eastAsia="PMingLiU"/>
          <w:lang w:eastAsia="zh-CN"/>
        </w:rPr>
      </w:pPr>
    </w:p>
    <w:p w14:paraId="5669C512" w14:textId="77777777" w:rsidR="0019071C" w:rsidRPr="00FF430B" w:rsidRDefault="0019071C" w:rsidP="00196AB4">
      <w:pPr>
        <w:jc w:val="both"/>
        <w:rPr>
          <w:rFonts w:eastAsia="PMingLiU"/>
          <w:lang w:eastAsia="zh-CN"/>
        </w:rPr>
      </w:pPr>
    </w:p>
    <w:p w14:paraId="32BA2F96"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C0647C"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0EDBBE7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F26B7C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2B64C08F" w14:textId="77777777" w:rsidR="00B322B4" w:rsidRPr="00FF430B" w:rsidRDefault="00B322B4" w:rsidP="00B322B4">
      <w:pPr>
        <w:spacing w:after="200" w:line="276" w:lineRule="auto"/>
        <w:jc w:val="center"/>
        <w:rPr>
          <w:rFonts w:eastAsia="PMingLiU"/>
          <w:lang w:eastAsia="zh-CN"/>
        </w:rPr>
      </w:pPr>
      <w:bookmarkStart w:id="56" w:name="_Toc449692113"/>
    </w:p>
    <w:p w14:paraId="533BE612" w14:textId="77777777" w:rsidR="002D6E71" w:rsidRPr="00FF430B" w:rsidRDefault="002D6E71" w:rsidP="00B322B4">
      <w:pPr>
        <w:spacing w:line="276" w:lineRule="auto"/>
        <w:jc w:val="center"/>
        <w:rPr>
          <w:rFonts w:eastAsia="PMingLiU"/>
          <w:b/>
          <w:lang w:eastAsia="zh-CN"/>
        </w:rPr>
      </w:pPr>
    </w:p>
    <w:p w14:paraId="3BF61C40" w14:textId="77777777" w:rsidR="002D6E71" w:rsidRPr="00FF430B" w:rsidRDefault="002D6E71" w:rsidP="00B322B4">
      <w:pPr>
        <w:spacing w:line="276" w:lineRule="auto"/>
        <w:jc w:val="center"/>
        <w:rPr>
          <w:rFonts w:eastAsia="PMingLiU"/>
          <w:b/>
          <w:lang w:eastAsia="zh-CN"/>
        </w:rPr>
      </w:pPr>
    </w:p>
    <w:p w14:paraId="6BA6A9AD" w14:textId="77777777" w:rsidR="002D6E71" w:rsidRPr="00FF430B" w:rsidRDefault="002D6E71" w:rsidP="00B322B4">
      <w:pPr>
        <w:spacing w:line="276" w:lineRule="auto"/>
        <w:jc w:val="center"/>
        <w:rPr>
          <w:rFonts w:eastAsia="PMingLiU"/>
          <w:b/>
          <w:lang w:eastAsia="zh-CN"/>
        </w:rPr>
      </w:pPr>
    </w:p>
    <w:p w14:paraId="73C8374C" w14:textId="77777777" w:rsidR="002D6E71" w:rsidRPr="00FF430B" w:rsidRDefault="002D6E71" w:rsidP="00B322B4">
      <w:pPr>
        <w:spacing w:line="276" w:lineRule="auto"/>
        <w:jc w:val="center"/>
        <w:rPr>
          <w:rFonts w:eastAsia="PMingLiU"/>
          <w:b/>
          <w:lang w:eastAsia="zh-CN"/>
        </w:rPr>
      </w:pPr>
    </w:p>
    <w:p w14:paraId="62FE5CB6" w14:textId="77777777" w:rsidR="002D6E71" w:rsidRPr="00FF430B" w:rsidRDefault="002D6E71" w:rsidP="00B322B4">
      <w:pPr>
        <w:spacing w:line="276" w:lineRule="auto"/>
        <w:jc w:val="center"/>
        <w:rPr>
          <w:rFonts w:eastAsia="PMingLiU"/>
          <w:b/>
          <w:lang w:eastAsia="zh-CN"/>
        </w:rPr>
      </w:pPr>
    </w:p>
    <w:p w14:paraId="5337A6EE" w14:textId="77777777" w:rsidR="002D6E71" w:rsidRPr="00FF430B" w:rsidRDefault="002D6E71" w:rsidP="00B322B4">
      <w:pPr>
        <w:spacing w:line="276" w:lineRule="auto"/>
        <w:jc w:val="center"/>
        <w:rPr>
          <w:rFonts w:eastAsia="PMingLiU"/>
          <w:b/>
          <w:lang w:eastAsia="zh-CN"/>
        </w:rPr>
      </w:pPr>
    </w:p>
    <w:p w14:paraId="190BD91F" w14:textId="77777777" w:rsidR="002D6E71" w:rsidRPr="00FF430B" w:rsidRDefault="002D6E71" w:rsidP="00B322B4">
      <w:pPr>
        <w:spacing w:line="276" w:lineRule="auto"/>
        <w:jc w:val="center"/>
        <w:rPr>
          <w:rFonts w:eastAsia="PMingLiU"/>
          <w:b/>
          <w:lang w:eastAsia="zh-CN"/>
        </w:rPr>
      </w:pPr>
    </w:p>
    <w:p w14:paraId="769539DF" w14:textId="77777777" w:rsidR="002D6E71" w:rsidRPr="00FF430B" w:rsidRDefault="002D6E71" w:rsidP="00B322B4">
      <w:pPr>
        <w:spacing w:line="276" w:lineRule="auto"/>
        <w:jc w:val="center"/>
        <w:rPr>
          <w:rFonts w:eastAsia="PMingLiU"/>
          <w:b/>
          <w:lang w:eastAsia="zh-CN"/>
        </w:rPr>
      </w:pPr>
    </w:p>
    <w:p w14:paraId="55DA2861" w14:textId="77777777" w:rsidR="002D6E71" w:rsidRPr="00FF430B" w:rsidRDefault="002D6E71" w:rsidP="00B322B4">
      <w:pPr>
        <w:spacing w:line="276" w:lineRule="auto"/>
        <w:jc w:val="center"/>
        <w:rPr>
          <w:rFonts w:eastAsia="PMingLiU"/>
          <w:b/>
          <w:lang w:eastAsia="zh-CN"/>
        </w:rPr>
      </w:pPr>
    </w:p>
    <w:p w14:paraId="2D4C018F" w14:textId="77777777" w:rsidR="002D6E71" w:rsidRPr="00FF430B" w:rsidRDefault="002D6E71" w:rsidP="00B322B4">
      <w:pPr>
        <w:spacing w:line="276" w:lineRule="auto"/>
        <w:jc w:val="center"/>
        <w:rPr>
          <w:rFonts w:eastAsia="PMingLiU"/>
          <w:b/>
          <w:lang w:eastAsia="zh-CN"/>
        </w:rPr>
      </w:pPr>
    </w:p>
    <w:p w14:paraId="57E48923" w14:textId="77777777" w:rsidR="002D6E71" w:rsidRPr="00FF430B" w:rsidRDefault="002D6E71" w:rsidP="00B322B4">
      <w:pPr>
        <w:spacing w:line="276" w:lineRule="auto"/>
        <w:jc w:val="center"/>
        <w:rPr>
          <w:rFonts w:eastAsia="PMingLiU"/>
          <w:b/>
          <w:lang w:eastAsia="zh-CN"/>
        </w:rPr>
      </w:pPr>
    </w:p>
    <w:p w14:paraId="756DFAC6" w14:textId="77777777" w:rsidR="002D6E71" w:rsidRPr="00FF430B" w:rsidRDefault="002D6E71" w:rsidP="00B322B4">
      <w:pPr>
        <w:spacing w:line="276" w:lineRule="auto"/>
        <w:jc w:val="center"/>
        <w:rPr>
          <w:rFonts w:eastAsia="PMingLiU"/>
          <w:b/>
          <w:lang w:eastAsia="zh-CN"/>
        </w:rPr>
      </w:pPr>
    </w:p>
    <w:p w14:paraId="173A6FD3" w14:textId="77777777" w:rsidR="002D6E71" w:rsidRPr="00FF430B" w:rsidRDefault="002D6E71" w:rsidP="00B322B4">
      <w:pPr>
        <w:spacing w:line="276" w:lineRule="auto"/>
        <w:jc w:val="center"/>
        <w:rPr>
          <w:rFonts w:eastAsia="PMingLiU"/>
          <w:b/>
          <w:lang w:eastAsia="zh-CN"/>
        </w:rPr>
      </w:pPr>
    </w:p>
    <w:p w14:paraId="37E0A8BA" w14:textId="77777777" w:rsidR="002D6E71" w:rsidRPr="00FF430B" w:rsidRDefault="002D6E71" w:rsidP="00B322B4">
      <w:pPr>
        <w:spacing w:line="276" w:lineRule="auto"/>
        <w:jc w:val="center"/>
        <w:rPr>
          <w:rFonts w:eastAsia="PMingLiU"/>
          <w:b/>
          <w:lang w:eastAsia="zh-CN"/>
        </w:rPr>
      </w:pPr>
    </w:p>
    <w:p w14:paraId="331446F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2BF3C75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2339C11" w14:textId="77777777" w:rsidR="00BA7FF4" w:rsidRPr="00FF430B" w:rsidRDefault="00BA7FF4" w:rsidP="00BA7FF4">
      <w:pPr>
        <w:jc w:val="right"/>
        <w:rPr>
          <w:noProof w:val="0"/>
        </w:rPr>
      </w:pPr>
      <w:r w:rsidRPr="00FF430B">
        <w:rPr>
          <w:noProof w:val="0"/>
        </w:rPr>
        <w:t>din “____” ________ 20___</w:t>
      </w:r>
    </w:p>
    <w:p w14:paraId="50F6FFE2" w14:textId="77777777" w:rsidR="002D6E71" w:rsidRPr="00FF430B" w:rsidRDefault="002D6E71" w:rsidP="00B322B4">
      <w:pPr>
        <w:spacing w:line="276" w:lineRule="auto"/>
        <w:jc w:val="center"/>
        <w:rPr>
          <w:rFonts w:eastAsia="PMingLiU"/>
          <w:b/>
          <w:lang w:eastAsia="zh-CN"/>
        </w:rPr>
      </w:pPr>
    </w:p>
    <w:p w14:paraId="2EC3546C" w14:textId="77777777" w:rsidR="002D6E71" w:rsidRPr="00FF430B" w:rsidRDefault="002D6E71" w:rsidP="00B322B4">
      <w:pPr>
        <w:spacing w:line="276" w:lineRule="auto"/>
        <w:jc w:val="center"/>
        <w:rPr>
          <w:rFonts w:eastAsia="PMingLiU"/>
          <w:b/>
          <w:lang w:eastAsia="zh-CN"/>
        </w:rPr>
      </w:pPr>
    </w:p>
    <w:bookmarkEnd w:id="56"/>
    <w:p w14:paraId="168A8C7A" w14:textId="77777777" w:rsidR="00316C81" w:rsidRPr="00FF430B" w:rsidRDefault="00316C81" w:rsidP="00B322B4">
      <w:pPr>
        <w:spacing w:line="276" w:lineRule="auto"/>
        <w:jc w:val="center"/>
        <w:rPr>
          <w:rFonts w:eastAsia="PMingLiU"/>
          <w:b/>
          <w:noProof w:val="0"/>
          <w:lang w:eastAsia="zh-CN"/>
        </w:rPr>
      </w:pPr>
    </w:p>
    <w:p w14:paraId="5C3BE49B"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0BE08AC"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155F535A"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1C3CB852" w14:textId="77777777" w:rsidTr="00233538">
        <w:trPr>
          <w:cantSplit/>
          <w:trHeight w:val="1942"/>
        </w:trPr>
        <w:tc>
          <w:tcPr>
            <w:tcW w:w="273" w:type="pct"/>
            <w:vAlign w:val="center"/>
          </w:tcPr>
          <w:p w14:paraId="050D6543" w14:textId="77777777" w:rsidR="00AA1372" w:rsidRPr="00FF430B" w:rsidRDefault="00AA1372" w:rsidP="00196AB4">
            <w:pPr>
              <w:tabs>
                <w:tab w:val="left" w:pos="567"/>
              </w:tabs>
              <w:jc w:val="center"/>
              <w:rPr>
                <w:b/>
                <w:bCs/>
              </w:rPr>
            </w:pPr>
          </w:p>
          <w:p w14:paraId="6DF277D8" w14:textId="77777777" w:rsidR="00AA1372" w:rsidRPr="00FF430B" w:rsidRDefault="0003591A" w:rsidP="00196AB4">
            <w:pPr>
              <w:tabs>
                <w:tab w:val="left" w:pos="567"/>
              </w:tabs>
              <w:jc w:val="center"/>
              <w:rPr>
                <w:b/>
                <w:bCs/>
              </w:rPr>
            </w:pPr>
            <w:r w:rsidRPr="00FF430B">
              <w:rPr>
                <w:b/>
                <w:bCs/>
              </w:rPr>
              <w:t>Nr.</w:t>
            </w:r>
          </w:p>
          <w:p w14:paraId="09EC7A04"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5011B3E8" w14:textId="77777777" w:rsidR="00AA1372" w:rsidRPr="00FF430B" w:rsidRDefault="00AA1372" w:rsidP="008A6911">
            <w:pPr>
              <w:tabs>
                <w:tab w:val="left" w:pos="567"/>
                <w:tab w:val="left" w:pos="1134"/>
              </w:tabs>
              <w:ind w:left="360"/>
              <w:jc w:val="center"/>
              <w:outlineLvl w:val="0"/>
              <w:rPr>
                <w:b/>
                <w:bCs/>
              </w:rPr>
            </w:pPr>
          </w:p>
          <w:p w14:paraId="522FBDEC"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C95DD21" w14:textId="77777777" w:rsidR="00AA1372" w:rsidRPr="00FF430B" w:rsidRDefault="00AA1372" w:rsidP="008A6911">
            <w:pPr>
              <w:tabs>
                <w:tab w:val="left" w:pos="567"/>
                <w:tab w:val="left" w:pos="1134"/>
              </w:tabs>
              <w:ind w:left="360"/>
              <w:jc w:val="center"/>
              <w:outlineLvl w:val="0"/>
              <w:rPr>
                <w:b/>
                <w:bCs/>
              </w:rPr>
            </w:pPr>
          </w:p>
          <w:p w14:paraId="6C50FF05"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7A546051"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12000D39"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2707F8AF" w14:textId="77777777" w:rsidR="00AA1372" w:rsidRPr="00FF430B" w:rsidRDefault="0003591A" w:rsidP="00196AB4">
            <w:pPr>
              <w:tabs>
                <w:tab w:val="left" w:pos="567"/>
              </w:tabs>
              <w:jc w:val="center"/>
              <w:rPr>
                <w:b/>
                <w:bCs/>
              </w:rPr>
            </w:pPr>
            <w:r w:rsidRPr="00FF430B">
              <w:rPr>
                <w:b/>
                <w:bCs/>
              </w:rPr>
              <w:t>Numărul certificatului de atestare</w:t>
            </w:r>
          </w:p>
          <w:p w14:paraId="77DC152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1249997" w14:textId="77777777" w:rsidR="00AA1372" w:rsidRPr="00FF430B" w:rsidRDefault="00AA1372" w:rsidP="008A6911">
            <w:pPr>
              <w:tabs>
                <w:tab w:val="left" w:pos="567"/>
                <w:tab w:val="left" w:pos="1134"/>
              </w:tabs>
              <w:ind w:left="360"/>
              <w:jc w:val="center"/>
              <w:outlineLvl w:val="0"/>
              <w:rPr>
                <w:b/>
                <w:bCs/>
              </w:rPr>
            </w:pPr>
          </w:p>
          <w:p w14:paraId="04250BA7" w14:textId="77777777" w:rsidR="00AA1372" w:rsidRPr="00FF430B" w:rsidRDefault="00AA1372" w:rsidP="008A6911">
            <w:pPr>
              <w:tabs>
                <w:tab w:val="left" w:pos="567"/>
                <w:tab w:val="left" w:pos="1134"/>
              </w:tabs>
              <w:ind w:left="360"/>
              <w:jc w:val="center"/>
              <w:outlineLvl w:val="0"/>
              <w:rPr>
                <w:b/>
                <w:bCs/>
              </w:rPr>
            </w:pPr>
          </w:p>
        </w:tc>
      </w:tr>
      <w:tr w:rsidR="00AA1372" w:rsidRPr="00EC30C2" w14:paraId="312DC17E" w14:textId="77777777" w:rsidTr="00233538">
        <w:trPr>
          <w:cantSplit/>
          <w:trHeight w:val="320"/>
        </w:trPr>
        <w:tc>
          <w:tcPr>
            <w:tcW w:w="273" w:type="pct"/>
          </w:tcPr>
          <w:p w14:paraId="6077F389" w14:textId="77777777" w:rsidR="00AA1372" w:rsidRPr="00FF430B" w:rsidRDefault="00AA1372" w:rsidP="008A6911">
            <w:pPr>
              <w:tabs>
                <w:tab w:val="left" w:pos="567"/>
                <w:tab w:val="left" w:pos="1134"/>
              </w:tabs>
              <w:ind w:left="360"/>
              <w:jc w:val="both"/>
              <w:outlineLvl w:val="0"/>
              <w:rPr>
                <w:b/>
                <w:bCs/>
              </w:rPr>
            </w:pPr>
          </w:p>
        </w:tc>
        <w:tc>
          <w:tcPr>
            <w:tcW w:w="727" w:type="pct"/>
          </w:tcPr>
          <w:p w14:paraId="74C6AF20" w14:textId="77777777" w:rsidR="00AA1372" w:rsidRPr="00FF430B" w:rsidRDefault="0003591A" w:rsidP="00196AB4">
            <w:pPr>
              <w:tabs>
                <w:tab w:val="left" w:pos="567"/>
              </w:tabs>
              <w:jc w:val="both"/>
              <w:rPr>
                <w:b/>
                <w:bCs/>
              </w:rPr>
            </w:pPr>
            <w:r w:rsidRPr="00FF430B">
              <w:rPr>
                <w:b/>
                <w:bCs/>
              </w:rPr>
              <w:t>1</w:t>
            </w:r>
          </w:p>
        </w:tc>
        <w:tc>
          <w:tcPr>
            <w:tcW w:w="1000" w:type="pct"/>
          </w:tcPr>
          <w:p w14:paraId="05394F19" w14:textId="77777777" w:rsidR="00AA1372" w:rsidRPr="00FF430B" w:rsidRDefault="0003591A" w:rsidP="00196AB4">
            <w:pPr>
              <w:tabs>
                <w:tab w:val="left" w:pos="567"/>
              </w:tabs>
              <w:jc w:val="both"/>
              <w:rPr>
                <w:b/>
                <w:bCs/>
              </w:rPr>
            </w:pPr>
            <w:r w:rsidRPr="00FF430B">
              <w:rPr>
                <w:b/>
                <w:bCs/>
              </w:rPr>
              <w:t>2</w:t>
            </w:r>
          </w:p>
        </w:tc>
        <w:tc>
          <w:tcPr>
            <w:tcW w:w="1036" w:type="pct"/>
          </w:tcPr>
          <w:p w14:paraId="029C17ED" w14:textId="77777777" w:rsidR="00AA1372" w:rsidRPr="00FF430B" w:rsidRDefault="0003591A" w:rsidP="00196AB4">
            <w:pPr>
              <w:tabs>
                <w:tab w:val="left" w:pos="567"/>
              </w:tabs>
              <w:jc w:val="both"/>
              <w:rPr>
                <w:b/>
                <w:bCs/>
              </w:rPr>
            </w:pPr>
            <w:r w:rsidRPr="00FF430B">
              <w:rPr>
                <w:b/>
                <w:bCs/>
              </w:rPr>
              <w:t>3</w:t>
            </w:r>
          </w:p>
        </w:tc>
        <w:tc>
          <w:tcPr>
            <w:tcW w:w="1056" w:type="pct"/>
          </w:tcPr>
          <w:p w14:paraId="394E8829" w14:textId="77777777" w:rsidR="00AA1372" w:rsidRPr="00FF430B" w:rsidRDefault="0003591A" w:rsidP="00196AB4">
            <w:pPr>
              <w:tabs>
                <w:tab w:val="left" w:pos="567"/>
              </w:tabs>
              <w:jc w:val="both"/>
              <w:rPr>
                <w:b/>
                <w:bCs/>
              </w:rPr>
            </w:pPr>
            <w:r w:rsidRPr="00FF430B">
              <w:rPr>
                <w:b/>
                <w:bCs/>
              </w:rPr>
              <w:t>4</w:t>
            </w:r>
          </w:p>
        </w:tc>
        <w:tc>
          <w:tcPr>
            <w:tcW w:w="908" w:type="pct"/>
          </w:tcPr>
          <w:p w14:paraId="14CA550E" w14:textId="77777777" w:rsidR="00AA1372" w:rsidRPr="00FF430B" w:rsidRDefault="008A6911" w:rsidP="008A6911">
            <w:pPr>
              <w:tabs>
                <w:tab w:val="left" w:pos="567"/>
              </w:tabs>
              <w:jc w:val="both"/>
              <w:rPr>
                <w:b/>
                <w:bCs/>
              </w:rPr>
            </w:pPr>
            <w:r w:rsidRPr="00FF430B">
              <w:rPr>
                <w:b/>
                <w:bCs/>
              </w:rPr>
              <w:t>5</w:t>
            </w:r>
          </w:p>
        </w:tc>
      </w:tr>
      <w:tr w:rsidR="00AA1372" w:rsidRPr="00EC30C2" w14:paraId="518887C3" w14:textId="77777777" w:rsidTr="00233538">
        <w:trPr>
          <w:cantSplit/>
          <w:trHeight w:val="140"/>
        </w:trPr>
        <w:tc>
          <w:tcPr>
            <w:tcW w:w="273" w:type="pct"/>
          </w:tcPr>
          <w:p w14:paraId="4364DC95" w14:textId="77777777" w:rsidR="00AA1372" w:rsidRPr="00FF430B" w:rsidRDefault="00AA1372" w:rsidP="00196AB4">
            <w:pPr>
              <w:keepNext/>
              <w:keepLines/>
              <w:tabs>
                <w:tab w:val="left" w:pos="567"/>
              </w:tabs>
              <w:spacing w:before="200"/>
              <w:jc w:val="both"/>
              <w:outlineLvl w:val="2"/>
              <w:rPr>
                <w:bCs/>
              </w:rPr>
            </w:pPr>
          </w:p>
        </w:tc>
        <w:tc>
          <w:tcPr>
            <w:tcW w:w="727" w:type="pct"/>
          </w:tcPr>
          <w:p w14:paraId="0F6F29D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36A57559" w14:textId="77777777" w:rsidR="00AA1372" w:rsidRPr="00FF430B" w:rsidRDefault="00AA1372" w:rsidP="00196AB4">
            <w:pPr>
              <w:keepNext/>
              <w:keepLines/>
              <w:tabs>
                <w:tab w:val="left" w:pos="567"/>
              </w:tabs>
              <w:spacing w:before="200"/>
              <w:jc w:val="both"/>
              <w:outlineLvl w:val="2"/>
              <w:rPr>
                <w:bCs/>
              </w:rPr>
            </w:pPr>
          </w:p>
        </w:tc>
        <w:tc>
          <w:tcPr>
            <w:tcW w:w="1036" w:type="pct"/>
          </w:tcPr>
          <w:p w14:paraId="0493B96B" w14:textId="77777777" w:rsidR="00AA1372" w:rsidRPr="00FF430B" w:rsidRDefault="00AA1372" w:rsidP="00196AB4">
            <w:pPr>
              <w:keepNext/>
              <w:keepLines/>
              <w:tabs>
                <w:tab w:val="left" w:pos="567"/>
              </w:tabs>
              <w:spacing w:before="200"/>
              <w:jc w:val="both"/>
              <w:outlineLvl w:val="2"/>
              <w:rPr>
                <w:bCs/>
              </w:rPr>
            </w:pPr>
          </w:p>
        </w:tc>
        <w:tc>
          <w:tcPr>
            <w:tcW w:w="1056" w:type="pct"/>
          </w:tcPr>
          <w:p w14:paraId="323CE86E" w14:textId="77777777" w:rsidR="00AA1372" w:rsidRPr="00FF430B" w:rsidRDefault="00AA1372" w:rsidP="00196AB4">
            <w:pPr>
              <w:keepNext/>
              <w:keepLines/>
              <w:tabs>
                <w:tab w:val="left" w:pos="567"/>
              </w:tabs>
              <w:spacing w:before="200"/>
              <w:jc w:val="both"/>
              <w:outlineLvl w:val="2"/>
              <w:rPr>
                <w:bCs/>
              </w:rPr>
            </w:pPr>
          </w:p>
        </w:tc>
        <w:tc>
          <w:tcPr>
            <w:tcW w:w="908" w:type="pct"/>
          </w:tcPr>
          <w:p w14:paraId="65ADA464" w14:textId="77777777" w:rsidR="00AA1372" w:rsidRPr="00FF430B" w:rsidRDefault="00AA1372" w:rsidP="00196AB4">
            <w:pPr>
              <w:keepNext/>
              <w:keepLines/>
              <w:tabs>
                <w:tab w:val="left" w:pos="567"/>
              </w:tabs>
              <w:spacing w:before="200"/>
              <w:jc w:val="both"/>
              <w:outlineLvl w:val="2"/>
              <w:rPr>
                <w:bCs/>
              </w:rPr>
            </w:pPr>
          </w:p>
        </w:tc>
      </w:tr>
      <w:tr w:rsidR="009451E2" w:rsidRPr="00EC30C2" w14:paraId="6C93F88E" w14:textId="77777777" w:rsidTr="00233538">
        <w:trPr>
          <w:cantSplit/>
          <w:trHeight w:val="140"/>
        </w:trPr>
        <w:tc>
          <w:tcPr>
            <w:tcW w:w="273" w:type="pct"/>
          </w:tcPr>
          <w:p w14:paraId="7DCD3235" w14:textId="77777777" w:rsidR="009451E2" w:rsidRPr="00FF430B" w:rsidRDefault="009451E2" w:rsidP="00196AB4">
            <w:pPr>
              <w:keepNext/>
              <w:keepLines/>
              <w:tabs>
                <w:tab w:val="left" w:pos="567"/>
              </w:tabs>
              <w:spacing w:before="200"/>
              <w:jc w:val="both"/>
              <w:outlineLvl w:val="2"/>
              <w:rPr>
                <w:bCs/>
              </w:rPr>
            </w:pPr>
          </w:p>
        </w:tc>
        <w:tc>
          <w:tcPr>
            <w:tcW w:w="727" w:type="pct"/>
          </w:tcPr>
          <w:p w14:paraId="440C0A73"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CF9A689" w14:textId="77777777" w:rsidR="009451E2" w:rsidRPr="00FF430B" w:rsidRDefault="009451E2" w:rsidP="00196AB4">
            <w:pPr>
              <w:keepNext/>
              <w:keepLines/>
              <w:tabs>
                <w:tab w:val="left" w:pos="567"/>
              </w:tabs>
              <w:spacing w:before="200"/>
              <w:jc w:val="both"/>
              <w:outlineLvl w:val="2"/>
              <w:rPr>
                <w:bCs/>
              </w:rPr>
            </w:pPr>
          </w:p>
        </w:tc>
        <w:tc>
          <w:tcPr>
            <w:tcW w:w="1036" w:type="pct"/>
          </w:tcPr>
          <w:p w14:paraId="3076978F" w14:textId="77777777" w:rsidR="009451E2" w:rsidRPr="00FF430B" w:rsidRDefault="009451E2" w:rsidP="00196AB4">
            <w:pPr>
              <w:keepNext/>
              <w:keepLines/>
              <w:tabs>
                <w:tab w:val="left" w:pos="567"/>
              </w:tabs>
              <w:spacing w:before="200"/>
              <w:jc w:val="both"/>
              <w:outlineLvl w:val="2"/>
              <w:rPr>
                <w:bCs/>
              </w:rPr>
            </w:pPr>
          </w:p>
        </w:tc>
        <w:tc>
          <w:tcPr>
            <w:tcW w:w="1056" w:type="pct"/>
          </w:tcPr>
          <w:p w14:paraId="50A10EDB" w14:textId="77777777" w:rsidR="009451E2" w:rsidRPr="00FF430B" w:rsidRDefault="009451E2" w:rsidP="00196AB4">
            <w:pPr>
              <w:keepNext/>
              <w:keepLines/>
              <w:tabs>
                <w:tab w:val="left" w:pos="567"/>
              </w:tabs>
              <w:spacing w:before="200"/>
              <w:jc w:val="both"/>
              <w:outlineLvl w:val="2"/>
              <w:rPr>
                <w:bCs/>
              </w:rPr>
            </w:pPr>
          </w:p>
        </w:tc>
        <w:tc>
          <w:tcPr>
            <w:tcW w:w="908" w:type="pct"/>
          </w:tcPr>
          <w:p w14:paraId="4DC3D374" w14:textId="77777777" w:rsidR="009451E2" w:rsidRPr="00FF430B" w:rsidRDefault="009451E2" w:rsidP="00196AB4">
            <w:pPr>
              <w:keepNext/>
              <w:keepLines/>
              <w:tabs>
                <w:tab w:val="left" w:pos="567"/>
              </w:tabs>
              <w:spacing w:before="200"/>
              <w:jc w:val="both"/>
              <w:outlineLvl w:val="2"/>
              <w:rPr>
                <w:bCs/>
              </w:rPr>
            </w:pPr>
          </w:p>
        </w:tc>
      </w:tr>
      <w:tr w:rsidR="009451E2" w:rsidRPr="00EC30C2" w14:paraId="180C50BD" w14:textId="77777777" w:rsidTr="00233538">
        <w:trPr>
          <w:cantSplit/>
          <w:trHeight w:val="140"/>
        </w:trPr>
        <w:tc>
          <w:tcPr>
            <w:tcW w:w="273" w:type="pct"/>
          </w:tcPr>
          <w:p w14:paraId="03B3639D" w14:textId="77777777" w:rsidR="009451E2" w:rsidRPr="00FF430B" w:rsidRDefault="009451E2" w:rsidP="00196AB4">
            <w:pPr>
              <w:keepNext/>
              <w:keepLines/>
              <w:tabs>
                <w:tab w:val="left" w:pos="567"/>
              </w:tabs>
              <w:spacing w:before="200"/>
              <w:jc w:val="both"/>
              <w:outlineLvl w:val="2"/>
              <w:rPr>
                <w:bCs/>
              </w:rPr>
            </w:pPr>
          </w:p>
        </w:tc>
        <w:tc>
          <w:tcPr>
            <w:tcW w:w="727" w:type="pct"/>
          </w:tcPr>
          <w:p w14:paraId="1401339D"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0D25BCA5" w14:textId="77777777" w:rsidR="009451E2" w:rsidRPr="00FF430B" w:rsidRDefault="009451E2" w:rsidP="00196AB4">
            <w:pPr>
              <w:keepNext/>
              <w:keepLines/>
              <w:tabs>
                <w:tab w:val="left" w:pos="567"/>
              </w:tabs>
              <w:spacing w:before="200"/>
              <w:jc w:val="both"/>
              <w:outlineLvl w:val="2"/>
              <w:rPr>
                <w:bCs/>
              </w:rPr>
            </w:pPr>
          </w:p>
        </w:tc>
        <w:tc>
          <w:tcPr>
            <w:tcW w:w="1036" w:type="pct"/>
          </w:tcPr>
          <w:p w14:paraId="7BC2B8AA" w14:textId="77777777" w:rsidR="009451E2" w:rsidRPr="00FF430B" w:rsidRDefault="009451E2" w:rsidP="00196AB4">
            <w:pPr>
              <w:keepNext/>
              <w:keepLines/>
              <w:tabs>
                <w:tab w:val="left" w:pos="567"/>
              </w:tabs>
              <w:spacing w:before="200"/>
              <w:jc w:val="both"/>
              <w:outlineLvl w:val="2"/>
              <w:rPr>
                <w:bCs/>
              </w:rPr>
            </w:pPr>
          </w:p>
        </w:tc>
        <w:tc>
          <w:tcPr>
            <w:tcW w:w="1056" w:type="pct"/>
          </w:tcPr>
          <w:p w14:paraId="783350D5" w14:textId="77777777" w:rsidR="009451E2" w:rsidRPr="00FF430B" w:rsidRDefault="009451E2" w:rsidP="00196AB4">
            <w:pPr>
              <w:keepNext/>
              <w:keepLines/>
              <w:tabs>
                <w:tab w:val="left" w:pos="567"/>
              </w:tabs>
              <w:spacing w:before="200"/>
              <w:jc w:val="both"/>
              <w:outlineLvl w:val="2"/>
              <w:rPr>
                <w:bCs/>
              </w:rPr>
            </w:pPr>
          </w:p>
        </w:tc>
        <w:tc>
          <w:tcPr>
            <w:tcW w:w="908" w:type="pct"/>
          </w:tcPr>
          <w:p w14:paraId="63B0FDFA" w14:textId="77777777" w:rsidR="009451E2" w:rsidRPr="00FF430B" w:rsidRDefault="009451E2" w:rsidP="00196AB4">
            <w:pPr>
              <w:keepNext/>
              <w:keepLines/>
              <w:tabs>
                <w:tab w:val="left" w:pos="567"/>
              </w:tabs>
              <w:spacing w:before="200"/>
              <w:jc w:val="both"/>
              <w:outlineLvl w:val="2"/>
              <w:rPr>
                <w:bCs/>
              </w:rPr>
            </w:pPr>
          </w:p>
        </w:tc>
      </w:tr>
      <w:tr w:rsidR="00AA1372" w:rsidRPr="00EC30C2" w14:paraId="4D181B96" w14:textId="77777777" w:rsidTr="00233538">
        <w:trPr>
          <w:cantSplit/>
          <w:trHeight w:val="140"/>
        </w:trPr>
        <w:tc>
          <w:tcPr>
            <w:tcW w:w="273" w:type="pct"/>
          </w:tcPr>
          <w:p w14:paraId="2B82323C" w14:textId="77777777" w:rsidR="00AA1372" w:rsidRPr="00FF430B" w:rsidRDefault="00AA1372" w:rsidP="00196AB4">
            <w:pPr>
              <w:keepNext/>
              <w:keepLines/>
              <w:tabs>
                <w:tab w:val="left" w:pos="567"/>
              </w:tabs>
              <w:spacing w:before="200"/>
              <w:jc w:val="both"/>
              <w:outlineLvl w:val="2"/>
              <w:rPr>
                <w:bCs/>
              </w:rPr>
            </w:pPr>
          </w:p>
        </w:tc>
        <w:tc>
          <w:tcPr>
            <w:tcW w:w="727" w:type="pct"/>
          </w:tcPr>
          <w:p w14:paraId="3CCDFDE4" w14:textId="77777777" w:rsidR="00AA1372" w:rsidRPr="00FF430B" w:rsidRDefault="0003591A" w:rsidP="00196AB4">
            <w:pPr>
              <w:tabs>
                <w:tab w:val="left" w:pos="567"/>
              </w:tabs>
              <w:jc w:val="both"/>
              <w:rPr>
                <w:bCs/>
              </w:rPr>
            </w:pPr>
            <w:r w:rsidRPr="00FF430B">
              <w:rPr>
                <w:bCs/>
              </w:rPr>
              <w:t>Maiştri</w:t>
            </w:r>
          </w:p>
        </w:tc>
        <w:tc>
          <w:tcPr>
            <w:tcW w:w="1000" w:type="pct"/>
          </w:tcPr>
          <w:p w14:paraId="4591E25A" w14:textId="77777777" w:rsidR="00AA1372" w:rsidRPr="00FF430B" w:rsidRDefault="00AA1372" w:rsidP="00196AB4">
            <w:pPr>
              <w:keepNext/>
              <w:keepLines/>
              <w:tabs>
                <w:tab w:val="left" w:pos="567"/>
              </w:tabs>
              <w:spacing w:before="200"/>
              <w:jc w:val="both"/>
              <w:outlineLvl w:val="2"/>
              <w:rPr>
                <w:bCs/>
              </w:rPr>
            </w:pPr>
          </w:p>
        </w:tc>
        <w:tc>
          <w:tcPr>
            <w:tcW w:w="1036" w:type="pct"/>
          </w:tcPr>
          <w:p w14:paraId="08A57E53" w14:textId="77777777" w:rsidR="00AA1372" w:rsidRPr="00FF430B" w:rsidRDefault="00AA1372" w:rsidP="00196AB4">
            <w:pPr>
              <w:keepNext/>
              <w:keepLines/>
              <w:tabs>
                <w:tab w:val="left" w:pos="567"/>
              </w:tabs>
              <w:spacing w:before="200"/>
              <w:jc w:val="both"/>
              <w:outlineLvl w:val="2"/>
              <w:rPr>
                <w:bCs/>
              </w:rPr>
            </w:pPr>
          </w:p>
        </w:tc>
        <w:tc>
          <w:tcPr>
            <w:tcW w:w="1056" w:type="pct"/>
          </w:tcPr>
          <w:p w14:paraId="4FEBF1A5" w14:textId="77777777" w:rsidR="00AA1372" w:rsidRPr="00FF430B" w:rsidRDefault="00AA1372" w:rsidP="00196AB4">
            <w:pPr>
              <w:keepNext/>
              <w:keepLines/>
              <w:tabs>
                <w:tab w:val="left" w:pos="567"/>
              </w:tabs>
              <w:spacing w:before="200"/>
              <w:jc w:val="both"/>
              <w:outlineLvl w:val="2"/>
              <w:rPr>
                <w:bCs/>
              </w:rPr>
            </w:pPr>
          </w:p>
        </w:tc>
        <w:tc>
          <w:tcPr>
            <w:tcW w:w="908" w:type="pct"/>
          </w:tcPr>
          <w:p w14:paraId="29A22953" w14:textId="77777777" w:rsidR="00AA1372" w:rsidRPr="00FF430B" w:rsidRDefault="00AA1372" w:rsidP="00196AB4">
            <w:pPr>
              <w:keepNext/>
              <w:keepLines/>
              <w:tabs>
                <w:tab w:val="left" w:pos="567"/>
              </w:tabs>
              <w:spacing w:before="200"/>
              <w:jc w:val="both"/>
              <w:outlineLvl w:val="2"/>
              <w:rPr>
                <w:bCs/>
              </w:rPr>
            </w:pPr>
          </w:p>
        </w:tc>
      </w:tr>
      <w:tr w:rsidR="00AA1372" w:rsidRPr="00EC30C2" w14:paraId="40069E6D" w14:textId="77777777" w:rsidTr="00233538">
        <w:trPr>
          <w:cantSplit/>
          <w:trHeight w:val="1270"/>
        </w:trPr>
        <w:tc>
          <w:tcPr>
            <w:tcW w:w="273" w:type="pct"/>
          </w:tcPr>
          <w:p w14:paraId="30E71971" w14:textId="77777777" w:rsidR="00AA1372" w:rsidRPr="00FF430B" w:rsidRDefault="00AA1372" w:rsidP="00196AB4">
            <w:pPr>
              <w:keepNext/>
              <w:keepLines/>
              <w:tabs>
                <w:tab w:val="left" w:pos="567"/>
              </w:tabs>
              <w:spacing w:before="200"/>
              <w:jc w:val="both"/>
              <w:outlineLvl w:val="2"/>
              <w:rPr>
                <w:bCs/>
              </w:rPr>
            </w:pPr>
          </w:p>
        </w:tc>
        <w:tc>
          <w:tcPr>
            <w:tcW w:w="727" w:type="pct"/>
          </w:tcPr>
          <w:p w14:paraId="2CC7D6A0" w14:textId="77777777" w:rsidR="00AA1372" w:rsidRPr="00FF430B" w:rsidRDefault="0003591A" w:rsidP="00196AB4">
            <w:pPr>
              <w:tabs>
                <w:tab w:val="left" w:pos="567"/>
              </w:tabs>
              <w:jc w:val="both"/>
              <w:rPr>
                <w:bCs/>
              </w:rPr>
            </w:pPr>
            <w:r w:rsidRPr="00FF430B">
              <w:rPr>
                <w:bCs/>
              </w:rPr>
              <w:t>Specialişti</w:t>
            </w:r>
          </w:p>
          <w:p w14:paraId="0981720C" w14:textId="77777777" w:rsidR="00AA1372" w:rsidRPr="00FF430B" w:rsidRDefault="0003591A" w:rsidP="00196AB4">
            <w:pPr>
              <w:tabs>
                <w:tab w:val="left" w:pos="567"/>
              </w:tabs>
              <w:jc w:val="both"/>
              <w:rPr>
                <w:bCs/>
              </w:rPr>
            </w:pPr>
            <w:r w:rsidRPr="00FF430B">
              <w:rPr>
                <w:bCs/>
              </w:rPr>
              <w:t>……………</w:t>
            </w:r>
          </w:p>
          <w:p w14:paraId="4600F97F" w14:textId="77777777" w:rsidR="00AA1372" w:rsidRPr="00FF430B" w:rsidRDefault="0003591A" w:rsidP="00196AB4">
            <w:pPr>
              <w:tabs>
                <w:tab w:val="left" w:pos="567"/>
              </w:tabs>
              <w:jc w:val="both"/>
              <w:rPr>
                <w:bCs/>
              </w:rPr>
            </w:pPr>
            <w:r w:rsidRPr="00FF430B">
              <w:rPr>
                <w:bCs/>
              </w:rPr>
              <w:t>……………</w:t>
            </w:r>
          </w:p>
          <w:p w14:paraId="2E704D63" w14:textId="77777777" w:rsidR="00AA1372" w:rsidRPr="00FF430B" w:rsidRDefault="0003591A" w:rsidP="00196AB4">
            <w:pPr>
              <w:tabs>
                <w:tab w:val="left" w:pos="567"/>
              </w:tabs>
              <w:jc w:val="both"/>
              <w:rPr>
                <w:bCs/>
              </w:rPr>
            </w:pPr>
            <w:r w:rsidRPr="00FF430B">
              <w:rPr>
                <w:bCs/>
              </w:rPr>
              <w:t>…………….</w:t>
            </w:r>
          </w:p>
        </w:tc>
        <w:tc>
          <w:tcPr>
            <w:tcW w:w="1000" w:type="pct"/>
          </w:tcPr>
          <w:p w14:paraId="2555970C" w14:textId="77777777" w:rsidR="00AA1372" w:rsidRPr="00FF430B" w:rsidRDefault="00AA1372" w:rsidP="00196AB4">
            <w:pPr>
              <w:keepNext/>
              <w:keepLines/>
              <w:tabs>
                <w:tab w:val="left" w:pos="567"/>
              </w:tabs>
              <w:spacing w:before="200"/>
              <w:jc w:val="both"/>
              <w:outlineLvl w:val="2"/>
              <w:rPr>
                <w:bCs/>
              </w:rPr>
            </w:pPr>
          </w:p>
        </w:tc>
        <w:tc>
          <w:tcPr>
            <w:tcW w:w="1036" w:type="pct"/>
          </w:tcPr>
          <w:p w14:paraId="5F907728" w14:textId="77777777" w:rsidR="00AA1372" w:rsidRPr="00FF430B" w:rsidRDefault="00AA1372" w:rsidP="00196AB4">
            <w:pPr>
              <w:keepNext/>
              <w:keepLines/>
              <w:tabs>
                <w:tab w:val="left" w:pos="567"/>
              </w:tabs>
              <w:spacing w:before="200"/>
              <w:jc w:val="both"/>
              <w:outlineLvl w:val="2"/>
              <w:rPr>
                <w:bCs/>
              </w:rPr>
            </w:pPr>
          </w:p>
        </w:tc>
        <w:tc>
          <w:tcPr>
            <w:tcW w:w="1056" w:type="pct"/>
          </w:tcPr>
          <w:p w14:paraId="44382487" w14:textId="77777777" w:rsidR="00AA1372" w:rsidRPr="00FF430B" w:rsidRDefault="00AA1372" w:rsidP="00196AB4">
            <w:pPr>
              <w:keepNext/>
              <w:keepLines/>
              <w:tabs>
                <w:tab w:val="left" w:pos="567"/>
              </w:tabs>
              <w:spacing w:before="200"/>
              <w:jc w:val="both"/>
              <w:outlineLvl w:val="2"/>
              <w:rPr>
                <w:bCs/>
              </w:rPr>
            </w:pPr>
          </w:p>
        </w:tc>
        <w:tc>
          <w:tcPr>
            <w:tcW w:w="908" w:type="pct"/>
          </w:tcPr>
          <w:p w14:paraId="38DE3792" w14:textId="77777777" w:rsidR="00AA1372" w:rsidRPr="00FF430B" w:rsidRDefault="00AA1372" w:rsidP="00196AB4">
            <w:pPr>
              <w:keepNext/>
              <w:keepLines/>
              <w:tabs>
                <w:tab w:val="left" w:pos="567"/>
              </w:tabs>
              <w:spacing w:before="200"/>
              <w:jc w:val="both"/>
              <w:outlineLvl w:val="2"/>
              <w:rPr>
                <w:bCs/>
              </w:rPr>
            </w:pPr>
          </w:p>
        </w:tc>
      </w:tr>
    </w:tbl>
    <w:p w14:paraId="58F892E3" w14:textId="77777777" w:rsidR="008A6911" w:rsidRPr="00FF430B" w:rsidRDefault="008A6911" w:rsidP="00196AB4">
      <w:pPr>
        <w:jc w:val="both"/>
        <w:rPr>
          <w:rFonts w:eastAsia="PMingLiU"/>
          <w:lang w:eastAsia="zh-CN"/>
        </w:rPr>
      </w:pPr>
    </w:p>
    <w:p w14:paraId="5327FFC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08B8187"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2F4FFE5"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C09C497"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DC7AAE0" w14:textId="77777777" w:rsidR="004F77F1" w:rsidRPr="00FF430B" w:rsidRDefault="004F77F1" w:rsidP="004F77F1">
      <w:pPr>
        <w:spacing w:after="200" w:line="276" w:lineRule="auto"/>
        <w:rPr>
          <w:rFonts w:eastAsia="PMingLiU"/>
          <w:lang w:eastAsia="zh-CN"/>
        </w:rPr>
      </w:pPr>
      <w:bookmarkStart w:id="57" w:name="_Toc449692114"/>
    </w:p>
    <w:p w14:paraId="5FF31AEE" w14:textId="77777777" w:rsidR="002D6E71" w:rsidRPr="00FF430B" w:rsidRDefault="002D6E71" w:rsidP="004F77F1">
      <w:pPr>
        <w:spacing w:line="276" w:lineRule="auto"/>
        <w:jc w:val="center"/>
        <w:rPr>
          <w:rFonts w:eastAsia="PMingLiU"/>
          <w:b/>
          <w:lang w:eastAsia="zh-CN"/>
        </w:rPr>
      </w:pPr>
    </w:p>
    <w:p w14:paraId="0C5D0836" w14:textId="77777777" w:rsidR="002D6E71" w:rsidRPr="00FF430B" w:rsidRDefault="002D6E71" w:rsidP="004F77F1">
      <w:pPr>
        <w:spacing w:line="276" w:lineRule="auto"/>
        <w:jc w:val="center"/>
        <w:rPr>
          <w:rFonts w:eastAsia="PMingLiU"/>
          <w:b/>
          <w:lang w:eastAsia="zh-CN"/>
        </w:rPr>
      </w:pPr>
    </w:p>
    <w:p w14:paraId="6810BABC" w14:textId="77777777" w:rsidR="002D6E71" w:rsidRPr="00FF430B" w:rsidRDefault="002D6E71" w:rsidP="004F77F1">
      <w:pPr>
        <w:spacing w:line="276" w:lineRule="auto"/>
        <w:jc w:val="center"/>
        <w:rPr>
          <w:rFonts w:eastAsia="PMingLiU"/>
          <w:b/>
          <w:lang w:eastAsia="zh-CN"/>
        </w:rPr>
      </w:pPr>
    </w:p>
    <w:p w14:paraId="64D8A433" w14:textId="77777777" w:rsidR="002D6E71" w:rsidRPr="00FF430B" w:rsidRDefault="002D6E71" w:rsidP="004F77F1">
      <w:pPr>
        <w:spacing w:line="276" w:lineRule="auto"/>
        <w:jc w:val="center"/>
        <w:rPr>
          <w:rFonts w:eastAsia="PMingLiU"/>
          <w:b/>
          <w:lang w:eastAsia="zh-CN"/>
        </w:rPr>
      </w:pPr>
    </w:p>
    <w:p w14:paraId="66201390" w14:textId="77777777" w:rsidR="002D6E71" w:rsidRPr="00FF430B" w:rsidRDefault="002D6E71" w:rsidP="004F77F1">
      <w:pPr>
        <w:spacing w:line="276" w:lineRule="auto"/>
        <w:jc w:val="center"/>
        <w:rPr>
          <w:rFonts w:eastAsia="PMingLiU"/>
          <w:b/>
          <w:lang w:eastAsia="zh-CN"/>
        </w:rPr>
      </w:pPr>
    </w:p>
    <w:p w14:paraId="779B6FBF" w14:textId="77777777" w:rsidR="002D6E71" w:rsidRPr="00FF430B" w:rsidRDefault="002D6E71" w:rsidP="004F77F1">
      <w:pPr>
        <w:spacing w:line="276" w:lineRule="auto"/>
        <w:jc w:val="center"/>
        <w:rPr>
          <w:rFonts w:eastAsia="PMingLiU"/>
          <w:b/>
          <w:lang w:eastAsia="zh-CN"/>
        </w:rPr>
      </w:pPr>
    </w:p>
    <w:p w14:paraId="211AFCEE" w14:textId="77777777" w:rsidR="002D6E71" w:rsidRPr="00FF430B" w:rsidRDefault="002D6E71" w:rsidP="004F77F1">
      <w:pPr>
        <w:spacing w:line="276" w:lineRule="auto"/>
        <w:jc w:val="center"/>
        <w:rPr>
          <w:rFonts w:eastAsia="PMingLiU"/>
          <w:b/>
          <w:lang w:eastAsia="zh-CN"/>
        </w:rPr>
      </w:pPr>
    </w:p>
    <w:p w14:paraId="23660AC2" w14:textId="77777777" w:rsidR="002D6E71" w:rsidRPr="00FF430B" w:rsidRDefault="002D6E71" w:rsidP="004F77F1">
      <w:pPr>
        <w:spacing w:line="276" w:lineRule="auto"/>
        <w:jc w:val="center"/>
        <w:rPr>
          <w:rFonts w:eastAsia="PMingLiU"/>
          <w:b/>
          <w:lang w:eastAsia="zh-CN"/>
        </w:rPr>
      </w:pPr>
    </w:p>
    <w:p w14:paraId="1CB77538" w14:textId="77777777" w:rsidR="002D6E71" w:rsidRDefault="002D6E71" w:rsidP="004F77F1">
      <w:pPr>
        <w:spacing w:line="276" w:lineRule="auto"/>
        <w:jc w:val="center"/>
        <w:rPr>
          <w:rFonts w:eastAsia="PMingLiU"/>
          <w:b/>
          <w:lang w:eastAsia="zh-CN"/>
        </w:rPr>
      </w:pPr>
    </w:p>
    <w:p w14:paraId="748D4CA1" w14:textId="77777777" w:rsidR="00DC0255" w:rsidRDefault="00DC0255" w:rsidP="004F77F1">
      <w:pPr>
        <w:spacing w:line="276" w:lineRule="auto"/>
        <w:jc w:val="center"/>
        <w:rPr>
          <w:rFonts w:eastAsia="PMingLiU"/>
          <w:b/>
          <w:lang w:eastAsia="zh-CN"/>
        </w:rPr>
      </w:pPr>
    </w:p>
    <w:p w14:paraId="036D98AC" w14:textId="77777777" w:rsidR="00DC0255" w:rsidRPr="00FF430B" w:rsidRDefault="00DC0255" w:rsidP="004F77F1">
      <w:pPr>
        <w:spacing w:line="276" w:lineRule="auto"/>
        <w:jc w:val="center"/>
        <w:rPr>
          <w:rFonts w:eastAsia="PMingLiU"/>
          <w:b/>
          <w:lang w:eastAsia="zh-CN"/>
        </w:rPr>
      </w:pPr>
    </w:p>
    <w:p w14:paraId="4518966C" w14:textId="77777777" w:rsidR="002D6E71" w:rsidRPr="00FF430B" w:rsidRDefault="002D6E71" w:rsidP="004F77F1">
      <w:pPr>
        <w:spacing w:line="276" w:lineRule="auto"/>
        <w:jc w:val="center"/>
        <w:rPr>
          <w:rFonts w:eastAsia="PMingLiU"/>
          <w:b/>
          <w:lang w:eastAsia="zh-CN"/>
        </w:rPr>
      </w:pPr>
    </w:p>
    <w:p w14:paraId="5B4F8619" w14:textId="77777777" w:rsidR="002D6E71" w:rsidRPr="00FF430B" w:rsidRDefault="002D6E71" w:rsidP="004F77F1">
      <w:pPr>
        <w:spacing w:line="276" w:lineRule="auto"/>
        <w:jc w:val="center"/>
        <w:rPr>
          <w:rFonts w:eastAsia="PMingLiU"/>
          <w:b/>
          <w:lang w:eastAsia="zh-CN"/>
        </w:rPr>
      </w:pPr>
    </w:p>
    <w:p w14:paraId="4527E718" w14:textId="77777777" w:rsidR="00211C74" w:rsidRPr="00FF430B" w:rsidRDefault="00211C74" w:rsidP="00BA7FF4">
      <w:pPr>
        <w:jc w:val="right"/>
        <w:rPr>
          <w:noProof w:val="0"/>
        </w:rPr>
      </w:pPr>
    </w:p>
    <w:p w14:paraId="26D956F7"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7AEA140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10E2EC7" w14:textId="77777777" w:rsidR="00BA7FF4" w:rsidRPr="00FF430B" w:rsidRDefault="00BA7FF4" w:rsidP="00BA7FF4">
      <w:pPr>
        <w:jc w:val="right"/>
        <w:rPr>
          <w:noProof w:val="0"/>
        </w:rPr>
      </w:pPr>
      <w:r w:rsidRPr="00FF430B">
        <w:rPr>
          <w:noProof w:val="0"/>
        </w:rPr>
        <w:t>din “____” ________ 20___</w:t>
      </w:r>
    </w:p>
    <w:p w14:paraId="182535A1" w14:textId="77777777" w:rsidR="002D6E71" w:rsidRPr="00FF430B" w:rsidRDefault="002D6E71" w:rsidP="004F77F1">
      <w:pPr>
        <w:spacing w:line="276" w:lineRule="auto"/>
        <w:jc w:val="center"/>
        <w:rPr>
          <w:rFonts w:eastAsia="PMingLiU"/>
          <w:b/>
          <w:lang w:eastAsia="zh-CN"/>
        </w:rPr>
      </w:pPr>
    </w:p>
    <w:p w14:paraId="668710D8" w14:textId="77777777" w:rsidR="002D6E71" w:rsidRPr="00FF430B" w:rsidRDefault="002D6E71" w:rsidP="004F77F1">
      <w:pPr>
        <w:spacing w:line="276" w:lineRule="auto"/>
        <w:jc w:val="center"/>
        <w:rPr>
          <w:rFonts w:eastAsia="PMingLiU"/>
          <w:b/>
          <w:lang w:eastAsia="zh-CN"/>
        </w:rPr>
      </w:pPr>
    </w:p>
    <w:p w14:paraId="669E0C04" w14:textId="77777777" w:rsidR="002D6E71" w:rsidRPr="00FF430B" w:rsidRDefault="002D6E71" w:rsidP="004F77F1">
      <w:pPr>
        <w:spacing w:line="276" w:lineRule="auto"/>
        <w:jc w:val="center"/>
        <w:rPr>
          <w:rFonts w:eastAsia="PMingLiU"/>
          <w:b/>
          <w:lang w:eastAsia="zh-CN"/>
        </w:rPr>
      </w:pPr>
    </w:p>
    <w:bookmarkEnd w:id="57"/>
    <w:p w14:paraId="583FDA01" w14:textId="77777777" w:rsidR="00316C81" w:rsidRPr="00FF430B" w:rsidRDefault="00316C81" w:rsidP="004F77F1">
      <w:pPr>
        <w:spacing w:line="276" w:lineRule="auto"/>
        <w:jc w:val="center"/>
        <w:rPr>
          <w:rFonts w:eastAsia="PMingLiU"/>
          <w:b/>
          <w:noProof w:val="0"/>
          <w:lang w:eastAsia="zh-CN"/>
        </w:rPr>
      </w:pPr>
    </w:p>
    <w:p w14:paraId="249B4F6D"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542D41F"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1FD0AD10"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238C05C6"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32DEF9A2" w14:textId="77777777" w:rsidTr="00233538">
        <w:trPr>
          <w:cantSplit/>
          <w:trHeight w:val="920"/>
        </w:trPr>
        <w:tc>
          <w:tcPr>
            <w:tcW w:w="0" w:type="auto"/>
            <w:vAlign w:val="center"/>
          </w:tcPr>
          <w:p w14:paraId="4DC630EE"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74FF68C" w14:textId="77777777" w:rsidR="00AA1372" w:rsidRPr="00FF430B" w:rsidRDefault="0003591A" w:rsidP="00196AB4">
            <w:pPr>
              <w:jc w:val="center"/>
              <w:rPr>
                <w:b/>
              </w:rPr>
            </w:pPr>
            <w:r w:rsidRPr="00FF430B">
              <w:rPr>
                <w:b/>
              </w:rPr>
              <w:t>Numele şi adresa subantreprenorilor</w:t>
            </w:r>
          </w:p>
        </w:tc>
        <w:tc>
          <w:tcPr>
            <w:tcW w:w="1984" w:type="dxa"/>
            <w:vAlign w:val="center"/>
          </w:tcPr>
          <w:p w14:paraId="61B23BC3"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0DAB9F0E"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C018F31"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210039B" w14:textId="77777777" w:rsidTr="00233538">
        <w:trPr>
          <w:trHeight w:val="175"/>
        </w:trPr>
        <w:tc>
          <w:tcPr>
            <w:tcW w:w="0" w:type="auto"/>
          </w:tcPr>
          <w:p w14:paraId="2F1B837C" w14:textId="77777777" w:rsidR="00AA1372" w:rsidRPr="00FF430B" w:rsidRDefault="0003591A" w:rsidP="00196AB4">
            <w:pPr>
              <w:tabs>
                <w:tab w:val="left" w:pos="567"/>
              </w:tabs>
              <w:jc w:val="both"/>
            </w:pPr>
            <w:r w:rsidRPr="00FF430B">
              <w:t>1.</w:t>
            </w:r>
          </w:p>
        </w:tc>
        <w:tc>
          <w:tcPr>
            <w:tcW w:w="3126" w:type="dxa"/>
          </w:tcPr>
          <w:p w14:paraId="4D8FF866" w14:textId="77777777" w:rsidR="00AA1372" w:rsidRPr="00FF430B" w:rsidRDefault="00AA1372" w:rsidP="00196AB4">
            <w:pPr>
              <w:keepNext/>
              <w:keepLines/>
              <w:tabs>
                <w:tab w:val="left" w:pos="567"/>
              </w:tabs>
              <w:spacing w:before="200"/>
              <w:jc w:val="both"/>
              <w:outlineLvl w:val="2"/>
            </w:pPr>
          </w:p>
        </w:tc>
        <w:tc>
          <w:tcPr>
            <w:tcW w:w="1984" w:type="dxa"/>
          </w:tcPr>
          <w:p w14:paraId="27393E6B" w14:textId="77777777" w:rsidR="00AA1372" w:rsidRPr="00FF430B" w:rsidRDefault="00AA1372" w:rsidP="00196AB4">
            <w:pPr>
              <w:keepNext/>
              <w:keepLines/>
              <w:tabs>
                <w:tab w:val="left" w:pos="567"/>
              </w:tabs>
              <w:spacing w:before="200"/>
              <w:jc w:val="both"/>
              <w:outlineLvl w:val="2"/>
            </w:pPr>
          </w:p>
        </w:tc>
        <w:tc>
          <w:tcPr>
            <w:tcW w:w="1443" w:type="dxa"/>
          </w:tcPr>
          <w:p w14:paraId="5A1C4EC9" w14:textId="77777777" w:rsidR="00AA1372" w:rsidRPr="00FF430B" w:rsidRDefault="00AA1372" w:rsidP="00196AB4">
            <w:pPr>
              <w:keepNext/>
              <w:keepLines/>
              <w:tabs>
                <w:tab w:val="left" w:pos="567"/>
              </w:tabs>
              <w:spacing w:before="200"/>
              <w:jc w:val="both"/>
              <w:outlineLvl w:val="2"/>
            </w:pPr>
          </w:p>
        </w:tc>
        <w:tc>
          <w:tcPr>
            <w:tcW w:w="0" w:type="auto"/>
          </w:tcPr>
          <w:p w14:paraId="0B074C8A" w14:textId="77777777" w:rsidR="00AA1372" w:rsidRPr="00FF430B" w:rsidRDefault="00AA1372" w:rsidP="00196AB4">
            <w:pPr>
              <w:keepNext/>
              <w:keepLines/>
              <w:tabs>
                <w:tab w:val="left" w:pos="567"/>
              </w:tabs>
              <w:spacing w:before="200"/>
              <w:jc w:val="both"/>
              <w:outlineLvl w:val="2"/>
            </w:pPr>
          </w:p>
        </w:tc>
      </w:tr>
      <w:tr w:rsidR="00AA1372" w:rsidRPr="00EC30C2" w14:paraId="15F998D7" w14:textId="77777777" w:rsidTr="00233538">
        <w:trPr>
          <w:trHeight w:val="337"/>
        </w:trPr>
        <w:tc>
          <w:tcPr>
            <w:tcW w:w="0" w:type="auto"/>
          </w:tcPr>
          <w:p w14:paraId="2B671100" w14:textId="77777777" w:rsidR="00AA1372" w:rsidRPr="00FF430B" w:rsidRDefault="0003591A" w:rsidP="00196AB4">
            <w:pPr>
              <w:tabs>
                <w:tab w:val="left" w:pos="567"/>
              </w:tabs>
              <w:jc w:val="both"/>
            </w:pPr>
            <w:r w:rsidRPr="00FF430B">
              <w:t>2.</w:t>
            </w:r>
          </w:p>
        </w:tc>
        <w:tc>
          <w:tcPr>
            <w:tcW w:w="3126" w:type="dxa"/>
          </w:tcPr>
          <w:p w14:paraId="2C03EF9D" w14:textId="77777777" w:rsidR="00AA1372" w:rsidRPr="00FF430B" w:rsidRDefault="00AA1372" w:rsidP="00196AB4">
            <w:pPr>
              <w:keepNext/>
              <w:keepLines/>
              <w:tabs>
                <w:tab w:val="left" w:pos="567"/>
              </w:tabs>
              <w:spacing w:before="200"/>
              <w:jc w:val="both"/>
              <w:outlineLvl w:val="2"/>
            </w:pPr>
          </w:p>
        </w:tc>
        <w:tc>
          <w:tcPr>
            <w:tcW w:w="1984" w:type="dxa"/>
          </w:tcPr>
          <w:p w14:paraId="2E0C1FDF" w14:textId="77777777" w:rsidR="00AA1372" w:rsidRPr="00FF430B" w:rsidRDefault="00AA1372" w:rsidP="00196AB4">
            <w:pPr>
              <w:keepNext/>
              <w:keepLines/>
              <w:tabs>
                <w:tab w:val="left" w:pos="567"/>
              </w:tabs>
              <w:spacing w:before="200"/>
              <w:jc w:val="both"/>
              <w:outlineLvl w:val="2"/>
            </w:pPr>
          </w:p>
        </w:tc>
        <w:tc>
          <w:tcPr>
            <w:tcW w:w="1443" w:type="dxa"/>
          </w:tcPr>
          <w:p w14:paraId="222F6C94" w14:textId="77777777" w:rsidR="00AA1372" w:rsidRPr="00FF430B" w:rsidRDefault="00AA1372" w:rsidP="00196AB4">
            <w:pPr>
              <w:keepNext/>
              <w:keepLines/>
              <w:tabs>
                <w:tab w:val="left" w:pos="567"/>
              </w:tabs>
              <w:spacing w:before="200"/>
              <w:jc w:val="both"/>
              <w:outlineLvl w:val="2"/>
            </w:pPr>
          </w:p>
        </w:tc>
        <w:tc>
          <w:tcPr>
            <w:tcW w:w="0" w:type="auto"/>
          </w:tcPr>
          <w:p w14:paraId="106536F2" w14:textId="77777777" w:rsidR="00AA1372" w:rsidRPr="00FF430B" w:rsidRDefault="00AA1372" w:rsidP="00196AB4">
            <w:pPr>
              <w:keepNext/>
              <w:keepLines/>
              <w:tabs>
                <w:tab w:val="left" w:pos="567"/>
              </w:tabs>
              <w:spacing w:before="200"/>
              <w:jc w:val="both"/>
              <w:outlineLvl w:val="2"/>
            </w:pPr>
          </w:p>
        </w:tc>
      </w:tr>
      <w:tr w:rsidR="00AA1372" w:rsidRPr="00EC30C2" w14:paraId="0542661F" w14:textId="77777777" w:rsidTr="00233538">
        <w:trPr>
          <w:trHeight w:val="181"/>
        </w:trPr>
        <w:tc>
          <w:tcPr>
            <w:tcW w:w="0" w:type="auto"/>
          </w:tcPr>
          <w:p w14:paraId="2369290E" w14:textId="77777777" w:rsidR="00AA1372" w:rsidRPr="00FF430B" w:rsidRDefault="0003591A" w:rsidP="00196AB4">
            <w:pPr>
              <w:tabs>
                <w:tab w:val="left" w:pos="567"/>
              </w:tabs>
              <w:jc w:val="both"/>
            </w:pPr>
            <w:r w:rsidRPr="00FF430B">
              <w:t>3.</w:t>
            </w:r>
          </w:p>
        </w:tc>
        <w:tc>
          <w:tcPr>
            <w:tcW w:w="3126" w:type="dxa"/>
          </w:tcPr>
          <w:p w14:paraId="1458B35D" w14:textId="77777777" w:rsidR="00AA1372" w:rsidRPr="00FF430B" w:rsidRDefault="00AA1372" w:rsidP="00196AB4">
            <w:pPr>
              <w:keepNext/>
              <w:keepLines/>
              <w:tabs>
                <w:tab w:val="left" w:pos="567"/>
              </w:tabs>
              <w:spacing w:before="200"/>
              <w:jc w:val="both"/>
              <w:outlineLvl w:val="2"/>
            </w:pPr>
          </w:p>
        </w:tc>
        <w:tc>
          <w:tcPr>
            <w:tcW w:w="1984" w:type="dxa"/>
          </w:tcPr>
          <w:p w14:paraId="29E5AFE2" w14:textId="77777777" w:rsidR="00AA1372" w:rsidRPr="00FF430B" w:rsidRDefault="00AA1372" w:rsidP="00196AB4">
            <w:pPr>
              <w:keepNext/>
              <w:keepLines/>
              <w:tabs>
                <w:tab w:val="left" w:pos="567"/>
              </w:tabs>
              <w:spacing w:before="200"/>
              <w:jc w:val="both"/>
              <w:outlineLvl w:val="2"/>
            </w:pPr>
          </w:p>
        </w:tc>
        <w:tc>
          <w:tcPr>
            <w:tcW w:w="1443" w:type="dxa"/>
          </w:tcPr>
          <w:p w14:paraId="6B99344F" w14:textId="77777777" w:rsidR="00AA1372" w:rsidRPr="00FF430B" w:rsidRDefault="00AA1372" w:rsidP="00196AB4">
            <w:pPr>
              <w:keepNext/>
              <w:keepLines/>
              <w:tabs>
                <w:tab w:val="left" w:pos="567"/>
              </w:tabs>
              <w:spacing w:before="200"/>
              <w:jc w:val="both"/>
              <w:outlineLvl w:val="2"/>
            </w:pPr>
          </w:p>
        </w:tc>
        <w:tc>
          <w:tcPr>
            <w:tcW w:w="0" w:type="auto"/>
          </w:tcPr>
          <w:p w14:paraId="6F78B847" w14:textId="77777777" w:rsidR="00AA1372" w:rsidRPr="00FF430B" w:rsidRDefault="00AA1372" w:rsidP="00196AB4">
            <w:pPr>
              <w:keepNext/>
              <w:keepLines/>
              <w:tabs>
                <w:tab w:val="left" w:pos="567"/>
              </w:tabs>
              <w:spacing w:before="200"/>
              <w:jc w:val="both"/>
              <w:outlineLvl w:val="2"/>
            </w:pPr>
          </w:p>
        </w:tc>
      </w:tr>
      <w:tr w:rsidR="00AA1372" w:rsidRPr="00EC30C2" w14:paraId="384669F4" w14:textId="77777777" w:rsidTr="00233538">
        <w:trPr>
          <w:trHeight w:val="181"/>
        </w:trPr>
        <w:tc>
          <w:tcPr>
            <w:tcW w:w="0" w:type="auto"/>
          </w:tcPr>
          <w:p w14:paraId="5F545D25" w14:textId="77777777" w:rsidR="00AA1372" w:rsidRPr="00FF430B" w:rsidRDefault="0003591A" w:rsidP="00196AB4">
            <w:pPr>
              <w:tabs>
                <w:tab w:val="left" w:pos="567"/>
              </w:tabs>
              <w:jc w:val="both"/>
            </w:pPr>
            <w:r w:rsidRPr="00FF430B">
              <w:t>4.</w:t>
            </w:r>
          </w:p>
        </w:tc>
        <w:tc>
          <w:tcPr>
            <w:tcW w:w="3126" w:type="dxa"/>
          </w:tcPr>
          <w:p w14:paraId="428642E3" w14:textId="77777777" w:rsidR="00AA1372" w:rsidRPr="00FF430B" w:rsidRDefault="00AA1372" w:rsidP="00196AB4">
            <w:pPr>
              <w:keepNext/>
              <w:keepLines/>
              <w:tabs>
                <w:tab w:val="left" w:pos="567"/>
              </w:tabs>
              <w:spacing w:before="200"/>
              <w:jc w:val="both"/>
              <w:outlineLvl w:val="2"/>
            </w:pPr>
          </w:p>
        </w:tc>
        <w:tc>
          <w:tcPr>
            <w:tcW w:w="1984" w:type="dxa"/>
          </w:tcPr>
          <w:p w14:paraId="33C0CE44" w14:textId="77777777" w:rsidR="00AA1372" w:rsidRPr="00FF430B" w:rsidRDefault="00AA1372" w:rsidP="00196AB4">
            <w:pPr>
              <w:keepNext/>
              <w:keepLines/>
              <w:tabs>
                <w:tab w:val="left" w:pos="567"/>
              </w:tabs>
              <w:spacing w:before="200"/>
              <w:jc w:val="both"/>
              <w:outlineLvl w:val="2"/>
            </w:pPr>
          </w:p>
        </w:tc>
        <w:tc>
          <w:tcPr>
            <w:tcW w:w="1443" w:type="dxa"/>
          </w:tcPr>
          <w:p w14:paraId="06B5CB57" w14:textId="77777777" w:rsidR="00AA1372" w:rsidRPr="00FF430B" w:rsidRDefault="00AA1372" w:rsidP="00196AB4">
            <w:pPr>
              <w:keepNext/>
              <w:keepLines/>
              <w:tabs>
                <w:tab w:val="left" w:pos="567"/>
              </w:tabs>
              <w:spacing w:before="200"/>
              <w:jc w:val="both"/>
              <w:outlineLvl w:val="2"/>
            </w:pPr>
          </w:p>
        </w:tc>
        <w:tc>
          <w:tcPr>
            <w:tcW w:w="0" w:type="auto"/>
          </w:tcPr>
          <w:p w14:paraId="07468AC5" w14:textId="77777777" w:rsidR="00AA1372" w:rsidRPr="00FF430B" w:rsidRDefault="00AA1372" w:rsidP="00196AB4">
            <w:pPr>
              <w:keepNext/>
              <w:keepLines/>
              <w:tabs>
                <w:tab w:val="left" w:pos="567"/>
              </w:tabs>
              <w:spacing w:before="200"/>
              <w:jc w:val="both"/>
              <w:outlineLvl w:val="2"/>
            </w:pPr>
          </w:p>
        </w:tc>
      </w:tr>
      <w:tr w:rsidR="00AA1372" w:rsidRPr="00EC30C2" w14:paraId="4752A624" w14:textId="77777777" w:rsidTr="00233538">
        <w:trPr>
          <w:trHeight w:val="181"/>
        </w:trPr>
        <w:tc>
          <w:tcPr>
            <w:tcW w:w="0" w:type="auto"/>
          </w:tcPr>
          <w:p w14:paraId="005B8CF0" w14:textId="77777777" w:rsidR="00AA1372" w:rsidRPr="00FF430B" w:rsidRDefault="00AA1372" w:rsidP="00196AB4">
            <w:pPr>
              <w:keepNext/>
              <w:keepLines/>
              <w:tabs>
                <w:tab w:val="left" w:pos="567"/>
              </w:tabs>
              <w:spacing w:before="200"/>
              <w:jc w:val="both"/>
              <w:outlineLvl w:val="2"/>
            </w:pPr>
          </w:p>
        </w:tc>
        <w:tc>
          <w:tcPr>
            <w:tcW w:w="3126" w:type="dxa"/>
          </w:tcPr>
          <w:p w14:paraId="533A77C0" w14:textId="77777777" w:rsidR="00AA1372" w:rsidRPr="00FF430B" w:rsidRDefault="00AA1372" w:rsidP="00196AB4">
            <w:pPr>
              <w:keepNext/>
              <w:keepLines/>
              <w:tabs>
                <w:tab w:val="left" w:pos="567"/>
              </w:tabs>
              <w:spacing w:before="200"/>
              <w:jc w:val="both"/>
              <w:outlineLvl w:val="2"/>
            </w:pPr>
          </w:p>
        </w:tc>
        <w:tc>
          <w:tcPr>
            <w:tcW w:w="1984" w:type="dxa"/>
          </w:tcPr>
          <w:p w14:paraId="0510F32C" w14:textId="77777777" w:rsidR="00AA1372" w:rsidRPr="00FF430B" w:rsidRDefault="00AA1372" w:rsidP="00196AB4">
            <w:pPr>
              <w:keepNext/>
              <w:keepLines/>
              <w:tabs>
                <w:tab w:val="left" w:pos="567"/>
              </w:tabs>
              <w:spacing w:before="200"/>
              <w:jc w:val="both"/>
              <w:outlineLvl w:val="2"/>
            </w:pPr>
          </w:p>
        </w:tc>
        <w:tc>
          <w:tcPr>
            <w:tcW w:w="1443" w:type="dxa"/>
          </w:tcPr>
          <w:p w14:paraId="764D887E" w14:textId="77777777" w:rsidR="00AA1372" w:rsidRPr="00FF430B" w:rsidRDefault="00AA1372" w:rsidP="00196AB4">
            <w:pPr>
              <w:keepNext/>
              <w:keepLines/>
              <w:tabs>
                <w:tab w:val="left" w:pos="567"/>
              </w:tabs>
              <w:spacing w:before="200"/>
              <w:jc w:val="both"/>
              <w:outlineLvl w:val="2"/>
            </w:pPr>
          </w:p>
        </w:tc>
        <w:tc>
          <w:tcPr>
            <w:tcW w:w="0" w:type="auto"/>
          </w:tcPr>
          <w:p w14:paraId="177A3BBE" w14:textId="77777777" w:rsidR="00AA1372" w:rsidRPr="00FF430B" w:rsidRDefault="00AA1372" w:rsidP="00196AB4">
            <w:pPr>
              <w:keepNext/>
              <w:keepLines/>
              <w:tabs>
                <w:tab w:val="left" w:pos="567"/>
              </w:tabs>
              <w:spacing w:before="200"/>
              <w:jc w:val="both"/>
              <w:outlineLvl w:val="2"/>
            </w:pPr>
          </w:p>
        </w:tc>
      </w:tr>
    </w:tbl>
    <w:p w14:paraId="48BC7CCF" w14:textId="77777777" w:rsidR="00B27D8B" w:rsidRPr="00FF430B" w:rsidRDefault="00B27D8B" w:rsidP="00196AB4">
      <w:pPr>
        <w:jc w:val="both"/>
        <w:rPr>
          <w:rFonts w:eastAsia="PMingLiU"/>
          <w:lang w:eastAsia="zh-CN"/>
        </w:rPr>
      </w:pPr>
    </w:p>
    <w:p w14:paraId="020CE0D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431AC1E5"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48D389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68C11E38"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53B1460D" w14:textId="77777777" w:rsidR="00AA1372" w:rsidRPr="00FF430B" w:rsidRDefault="00AA1372" w:rsidP="00196AB4">
      <w:pPr>
        <w:rPr>
          <w:rFonts w:eastAsia="PMingLiU"/>
          <w:lang w:eastAsia="zh-CN"/>
        </w:rPr>
      </w:pPr>
    </w:p>
    <w:p w14:paraId="52D9364A" w14:textId="77777777" w:rsidR="00316C81" w:rsidRPr="00FF430B" w:rsidRDefault="00316C81" w:rsidP="00316C81">
      <w:pPr>
        <w:spacing w:after="200" w:line="276" w:lineRule="auto"/>
        <w:jc w:val="center"/>
        <w:rPr>
          <w:rFonts w:eastAsia="PMingLiU"/>
          <w:lang w:eastAsia="zh-CN"/>
        </w:rPr>
      </w:pPr>
      <w:bookmarkStart w:id="58" w:name="_Toc449692115"/>
    </w:p>
    <w:p w14:paraId="72049F5A" w14:textId="77777777" w:rsidR="002D6E71" w:rsidRPr="00FF430B" w:rsidRDefault="002D6E71" w:rsidP="00316C81">
      <w:pPr>
        <w:spacing w:after="200" w:line="276" w:lineRule="auto"/>
        <w:jc w:val="center"/>
        <w:rPr>
          <w:rFonts w:eastAsia="PMingLiU"/>
          <w:b/>
          <w:lang w:eastAsia="zh-CN"/>
        </w:rPr>
      </w:pPr>
    </w:p>
    <w:p w14:paraId="3662442B" w14:textId="77777777" w:rsidR="002D6E71" w:rsidRPr="00FF430B" w:rsidRDefault="002D6E71" w:rsidP="00316C81">
      <w:pPr>
        <w:spacing w:after="200" w:line="276" w:lineRule="auto"/>
        <w:jc w:val="center"/>
        <w:rPr>
          <w:rFonts w:eastAsia="PMingLiU"/>
          <w:b/>
          <w:lang w:eastAsia="zh-CN"/>
        </w:rPr>
      </w:pPr>
    </w:p>
    <w:p w14:paraId="72DE04DA" w14:textId="77777777" w:rsidR="002D6E71" w:rsidRPr="00FF430B" w:rsidRDefault="002D6E71" w:rsidP="00316C81">
      <w:pPr>
        <w:spacing w:after="200" w:line="276" w:lineRule="auto"/>
        <w:jc w:val="center"/>
        <w:rPr>
          <w:rFonts w:eastAsia="PMingLiU"/>
          <w:b/>
          <w:lang w:eastAsia="zh-CN"/>
        </w:rPr>
      </w:pPr>
    </w:p>
    <w:p w14:paraId="4A6D1A3A" w14:textId="77777777" w:rsidR="002D6E71" w:rsidRPr="00FF430B" w:rsidRDefault="002D6E71" w:rsidP="00316C81">
      <w:pPr>
        <w:spacing w:after="200" w:line="276" w:lineRule="auto"/>
        <w:jc w:val="center"/>
        <w:rPr>
          <w:rFonts w:eastAsia="PMingLiU"/>
          <w:b/>
          <w:lang w:eastAsia="zh-CN"/>
        </w:rPr>
      </w:pPr>
    </w:p>
    <w:p w14:paraId="569406CC" w14:textId="77777777" w:rsidR="002D6E71" w:rsidRPr="00FF430B" w:rsidRDefault="002D6E71" w:rsidP="00316C81">
      <w:pPr>
        <w:spacing w:after="200" w:line="276" w:lineRule="auto"/>
        <w:jc w:val="center"/>
        <w:rPr>
          <w:rFonts w:eastAsia="PMingLiU"/>
          <w:b/>
          <w:lang w:eastAsia="zh-CN"/>
        </w:rPr>
      </w:pPr>
    </w:p>
    <w:p w14:paraId="07D5B740" w14:textId="77777777" w:rsidR="002D6E71" w:rsidRPr="00FF430B" w:rsidRDefault="002D6E71" w:rsidP="00316C81">
      <w:pPr>
        <w:spacing w:after="200" w:line="276" w:lineRule="auto"/>
        <w:jc w:val="center"/>
        <w:rPr>
          <w:rFonts w:eastAsia="PMingLiU"/>
          <w:b/>
          <w:lang w:eastAsia="zh-CN"/>
        </w:rPr>
      </w:pPr>
    </w:p>
    <w:p w14:paraId="2CE3BE62" w14:textId="77777777" w:rsidR="002D6E71" w:rsidRPr="00FF430B" w:rsidRDefault="002D6E71" w:rsidP="00316C81">
      <w:pPr>
        <w:spacing w:after="200" w:line="276" w:lineRule="auto"/>
        <w:jc w:val="center"/>
        <w:rPr>
          <w:rFonts w:eastAsia="PMingLiU"/>
          <w:b/>
          <w:lang w:eastAsia="zh-CN"/>
        </w:rPr>
      </w:pPr>
    </w:p>
    <w:p w14:paraId="380B8EEB" w14:textId="77777777" w:rsidR="002D6E71" w:rsidRPr="00FF430B" w:rsidRDefault="002D6E71" w:rsidP="00316C81">
      <w:pPr>
        <w:spacing w:after="200" w:line="276" w:lineRule="auto"/>
        <w:jc w:val="center"/>
        <w:rPr>
          <w:rFonts w:eastAsia="PMingLiU"/>
          <w:b/>
          <w:lang w:eastAsia="zh-CN"/>
        </w:rPr>
      </w:pPr>
    </w:p>
    <w:p w14:paraId="2E7694A1" w14:textId="77777777" w:rsidR="002D6E71" w:rsidRPr="00FF430B" w:rsidRDefault="002D6E71" w:rsidP="00316C81">
      <w:pPr>
        <w:spacing w:after="200" w:line="276" w:lineRule="auto"/>
        <w:jc w:val="center"/>
        <w:rPr>
          <w:rFonts w:eastAsia="PMingLiU"/>
          <w:b/>
          <w:lang w:eastAsia="zh-CN"/>
        </w:rPr>
      </w:pPr>
    </w:p>
    <w:p w14:paraId="1630B45D" w14:textId="77777777" w:rsidR="000E4D7D" w:rsidRPr="00FF430B" w:rsidRDefault="000E4D7D" w:rsidP="00316C81">
      <w:pPr>
        <w:spacing w:after="200" w:line="276" w:lineRule="auto"/>
        <w:jc w:val="center"/>
        <w:rPr>
          <w:rFonts w:eastAsia="PMingLiU"/>
          <w:b/>
          <w:lang w:eastAsia="zh-CN"/>
        </w:rPr>
      </w:pPr>
    </w:p>
    <w:p w14:paraId="65841F63" w14:textId="77777777" w:rsidR="000E4D7D" w:rsidRPr="00FF430B" w:rsidRDefault="000E4D7D" w:rsidP="00316C81">
      <w:pPr>
        <w:spacing w:after="200" w:line="276" w:lineRule="auto"/>
        <w:jc w:val="center"/>
        <w:rPr>
          <w:rFonts w:eastAsia="PMingLiU"/>
          <w:b/>
          <w:lang w:eastAsia="zh-CN"/>
        </w:rPr>
      </w:pPr>
    </w:p>
    <w:bookmarkEnd w:id="58"/>
    <w:p w14:paraId="7714EF12" w14:textId="45663BC3" w:rsidR="005C6BF4" w:rsidRPr="00FF430B" w:rsidRDefault="005C6BF4" w:rsidP="000F3A4A">
      <w:pPr>
        <w:spacing w:after="200" w:line="276" w:lineRule="auto"/>
        <w:jc w:val="both"/>
        <w:rPr>
          <w:rFonts w:eastAsia="Calibri"/>
          <w:i/>
          <w:spacing w:val="-1"/>
        </w:rPr>
      </w:pPr>
    </w:p>
    <w:p w14:paraId="79247002"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5EA014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D3FC0B4" w14:textId="77777777" w:rsidR="00BA7FF4" w:rsidRPr="00FF430B" w:rsidRDefault="00BA7FF4" w:rsidP="00BA7FF4">
      <w:pPr>
        <w:jc w:val="right"/>
        <w:rPr>
          <w:noProof w:val="0"/>
        </w:rPr>
      </w:pPr>
      <w:r w:rsidRPr="00FF430B">
        <w:rPr>
          <w:noProof w:val="0"/>
        </w:rPr>
        <w:t>din “____” ________ 20___</w:t>
      </w:r>
    </w:p>
    <w:p w14:paraId="11D0B746" w14:textId="77777777" w:rsidR="00B27D8B" w:rsidRPr="00FF430B" w:rsidRDefault="00B27D8B" w:rsidP="00A1178E">
      <w:pPr>
        <w:tabs>
          <w:tab w:val="left" w:pos="567"/>
        </w:tabs>
        <w:jc w:val="center"/>
        <w:rPr>
          <w:b/>
          <w:color w:val="000000"/>
          <w:w w:val="90"/>
        </w:rPr>
      </w:pPr>
    </w:p>
    <w:p w14:paraId="0F13B1E7"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19CAA9C"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7249E548"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17EDE75B"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1CD1582A"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6300F63"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CCB116C"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5682883" w14:textId="6A963B8A"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00803216">
        <w:rPr>
          <w:rFonts w:eastAsia="PMingLiU"/>
          <w:lang w:eastAsia="zh-CN"/>
        </w:rPr>
        <w:t>____</w:t>
      </w:r>
      <w:r w:rsidRPr="00FF430B">
        <w:rPr>
          <w:rFonts w:eastAsia="PMingLiU"/>
          <w:lang w:eastAsia="zh-CN"/>
        </w:rPr>
        <w:tab/>
        <w:t xml:space="preserve">, </w:t>
      </w:r>
      <w:r w:rsidR="00803216">
        <w:rPr>
          <w:rFonts w:eastAsia="PMingLiU"/>
          <w:lang w:eastAsia="zh-CN"/>
        </w:rPr>
        <w:t>Inspectoratul Nasțional</w:t>
      </w:r>
      <w:r w:rsidRPr="00FF430B">
        <w:rPr>
          <w:rFonts w:eastAsia="PMingLiU"/>
          <w:lang w:eastAsia="zh-CN"/>
        </w:rPr>
        <w:t xml:space="preserve"> pentru </w:t>
      </w:r>
      <w:r w:rsidRPr="00FF430B">
        <w:rPr>
          <w:rFonts w:eastAsia="PMingLiU"/>
          <w:lang w:eastAsia="zh-CN"/>
        </w:rPr>
        <w:br/>
        <w:t>Supraveghere Tehnică constată următoarele:</w:t>
      </w:r>
    </w:p>
    <w:p w14:paraId="6C296D45"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6C2A9694" w14:textId="77777777" w:rsidTr="00413218">
        <w:tc>
          <w:tcPr>
            <w:tcW w:w="471" w:type="dxa"/>
          </w:tcPr>
          <w:p w14:paraId="0C51D38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3A2B8A7A"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336C2DE8"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829F0F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5C0E7C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2CC8C2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1A7EFC1" w14:textId="77777777" w:rsidTr="003E1916">
        <w:trPr>
          <w:trHeight w:val="841"/>
        </w:trPr>
        <w:tc>
          <w:tcPr>
            <w:tcW w:w="471" w:type="dxa"/>
            <w:vMerge w:val="restart"/>
          </w:tcPr>
          <w:p w14:paraId="38DF8B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3011273"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0B2DAD7B"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2650A24"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29430BB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C24BF5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8CD93B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6C791F3B" w14:textId="77777777" w:rsidTr="00413218">
        <w:trPr>
          <w:trHeight w:val="1380"/>
        </w:trPr>
        <w:tc>
          <w:tcPr>
            <w:tcW w:w="471" w:type="dxa"/>
            <w:vMerge/>
          </w:tcPr>
          <w:p w14:paraId="22A57BB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1888CC0"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2E8C829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5F7AE57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8C22E2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C711D7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A83C7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290AAE5" w14:textId="77777777" w:rsidTr="00413218">
        <w:trPr>
          <w:trHeight w:val="420"/>
        </w:trPr>
        <w:tc>
          <w:tcPr>
            <w:tcW w:w="471" w:type="dxa"/>
            <w:vMerge w:val="restart"/>
          </w:tcPr>
          <w:p w14:paraId="7DB019E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67DDF241"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8A38AE5"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4514408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4FBF32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0ACDC6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59566B17" w14:textId="77777777" w:rsidTr="00413218">
        <w:trPr>
          <w:trHeight w:val="535"/>
        </w:trPr>
        <w:tc>
          <w:tcPr>
            <w:tcW w:w="471" w:type="dxa"/>
            <w:vMerge/>
          </w:tcPr>
          <w:p w14:paraId="42F8EB9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2738009"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403B43D"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D2628E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BFC0E3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4E3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4B17BE1" w14:textId="77777777" w:rsidTr="00DA5198">
        <w:trPr>
          <w:trHeight w:val="1770"/>
        </w:trPr>
        <w:tc>
          <w:tcPr>
            <w:tcW w:w="471" w:type="dxa"/>
            <w:vMerge w:val="restart"/>
          </w:tcPr>
          <w:p w14:paraId="635741AC"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57F480A"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1EFB785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044206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09C133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E9A123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7BA0E7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7C9CB6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38E6A3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8DBAC9"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2D43A60F" w14:textId="77777777" w:rsidR="00F366C7" w:rsidRPr="00FF430B" w:rsidRDefault="000F650B" w:rsidP="00F366C7">
            <w:pPr>
              <w:tabs>
                <w:tab w:val="left" w:pos="567"/>
              </w:tabs>
            </w:pPr>
            <w:r w:rsidRPr="00FF430B">
              <w:t>A.Terasamente, lucrări la structura clădirilor;</w:t>
            </w:r>
          </w:p>
          <w:p w14:paraId="17465CA7"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015D25EC"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6D848B8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E8934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565FD4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85FC6FD" w14:textId="77777777" w:rsidTr="00F40A1C">
        <w:trPr>
          <w:trHeight w:val="1260"/>
        </w:trPr>
        <w:tc>
          <w:tcPr>
            <w:tcW w:w="471" w:type="dxa"/>
            <w:vMerge/>
          </w:tcPr>
          <w:p w14:paraId="57EA5BB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4CCD0B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6F215E"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25FF1C8"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5CB6F4E" w14:textId="77777777" w:rsidR="0079357E" w:rsidRPr="00FF430B" w:rsidRDefault="00FD2140" w:rsidP="00DA5198">
            <w:pPr>
              <w:tabs>
                <w:tab w:val="left" w:leader="underscore" w:pos="6465"/>
                <w:tab w:val="right" w:leader="underscore" w:pos="9777"/>
              </w:tabs>
              <w:jc w:val="both"/>
            </w:pPr>
            <w:r w:rsidRPr="00FF430B">
              <w:t xml:space="preserve">B.poduri; </w:t>
            </w:r>
          </w:p>
          <w:p w14:paraId="2879E186"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66CD91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546BD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CBAE13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5CE9D1B7" w14:textId="77777777" w:rsidTr="00F40A1C">
        <w:trPr>
          <w:trHeight w:val="1260"/>
        </w:trPr>
        <w:tc>
          <w:tcPr>
            <w:tcW w:w="471" w:type="dxa"/>
            <w:vMerge/>
          </w:tcPr>
          <w:p w14:paraId="7D61AC0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7126E41"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91C6D16" w14:textId="77777777" w:rsidR="00F366C7" w:rsidRPr="00FF430B" w:rsidRDefault="00F366C7" w:rsidP="00F366C7">
            <w:pPr>
              <w:tabs>
                <w:tab w:val="left" w:pos="567"/>
              </w:tabs>
              <w:spacing w:line="276" w:lineRule="auto"/>
            </w:pPr>
            <w:r w:rsidRPr="00FF430B">
              <w:t>Construcții speciale:</w:t>
            </w:r>
          </w:p>
          <w:p w14:paraId="2291A4AF" w14:textId="77777777" w:rsidR="00F366C7" w:rsidRPr="00FF430B" w:rsidRDefault="00F366C7" w:rsidP="00F366C7">
            <w:pPr>
              <w:tabs>
                <w:tab w:val="left" w:pos="567"/>
              </w:tabs>
              <w:spacing w:line="276" w:lineRule="auto"/>
            </w:pPr>
            <w:r w:rsidRPr="00FF430B">
              <w:t>A. hidrotehnice și pentru îmbunătățiri funciare;</w:t>
            </w:r>
          </w:p>
          <w:p w14:paraId="4867902F"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48134745" w14:textId="77777777" w:rsidR="00F366C7" w:rsidRPr="00FF430B" w:rsidRDefault="00F366C7" w:rsidP="00F366C7">
            <w:pPr>
              <w:tabs>
                <w:tab w:val="left" w:pos="567"/>
              </w:tabs>
              <w:spacing w:line="276" w:lineRule="auto"/>
            </w:pPr>
            <w:r w:rsidRPr="00FF430B">
              <w:t>C. porturi și debarcadere;</w:t>
            </w:r>
          </w:p>
          <w:p w14:paraId="26A206FF"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30F331D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CCAD5D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7AC52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2A24A41" w14:textId="77777777" w:rsidTr="00F40A1C">
        <w:trPr>
          <w:trHeight w:val="2055"/>
        </w:trPr>
        <w:tc>
          <w:tcPr>
            <w:tcW w:w="471" w:type="dxa"/>
            <w:vMerge/>
          </w:tcPr>
          <w:p w14:paraId="111F38F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5D838C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306680F"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27D2CB69" w14:textId="77777777" w:rsidR="00F366C7" w:rsidRPr="00FF430B" w:rsidRDefault="00F366C7" w:rsidP="00F366C7">
            <w:pPr>
              <w:tabs>
                <w:tab w:val="left" w:pos="567"/>
              </w:tabs>
              <w:spacing w:line="276" w:lineRule="auto"/>
            </w:pPr>
            <w:r w:rsidRPr="00FF430B">
              <w:t>A.de alimentare cu apă și canalizare;</w:t>
            </w:r>
          </w:p>
          <w:p w14:paraId="5CD24B52" w14:textId="77777777" w:rsidR="0079357E" w:rsidRPr="00FF430B" w:rsidRDefault="00F366C7" w:rsidP="00F366C7">
            <w:pPr>
              <w:tabs>
                <w:tab w:val="left" w:pos="567"/>
              </w:tabs>
              <w:spacing w:line="276" w:lineRule="auto"/>
            </w:pPr>
            <w:r w:rsidRPr="00FF430B">
              <w:t xml:space="preserve">B.de încălzire; </w:t>
            </w:r>
          </w:p>
          <w:p w14:paraId="0AA060E9"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45B26F22"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95E56CC"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6334BC14"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92041A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5837D3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067367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0E14503" w14:textId="77777777" w:rsidTr="00413218">
        <w:trPr>
          <w:trHeight w:val="945"/>
        </w:trPr>
        <w:tc>
          <w:tcPr>
            <w:tcW w:w="471" w:type="dxa"/>
            <w:vMerge/>
          </w:tcPr>
          <w:p w14:paraId="7707683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23614E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FCD9966"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D8294AE" w14:textId="77777777" w:rsidR="00F366C7" w:rsidRPr="00FF430B" w:rsidRDefault="00F366C7" w:rsidP="003E1916">
            <w:pPr>
              <w:tabs>
                <w:tab w:val="left" w:pos="567"/>
              </w:tabs>
            </w:pPr>
            <w:r w:rsidRPr="00FF430B">
              <w:t>A. sub presiune, mecanisme de ridicat, cazane;</w:t>
            </w:r>
          </w:p>
          <w:p w14:paraId="058E9AA6" w14:textId="77777777" w:rsidR="00F366C7" w:rsidRPr="00FF430B" w:rsidRDefault="00F366C7" w:rsidP="003E1916">
            <w:pPr>
              <w:tabs>
                <w:tab w:val="left" w:pos="567"/>
              </w:tabs>
            </w:pPr>
            <w:r w:rsidRPr="00FF430B">
              <w:t>B. chimico-tehnologice; C. gazoducte magistrale;</w:t>
            </w:r>
          </w:p>
          <w:p w14:paraId="4ACF9810" w14:textId="77777777" w:rsidR="006C4C0E" w:rsidRPr="00FF430B" w:rsidRDefault="00F366C7" w:rsidP="003E1916">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9097BC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BDE2C3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5389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3D217455"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778BE77"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7E2FB00C"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681ADE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D449C2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C26E405"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7B06970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6DC5064"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D04E160"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0F46D99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C158AA2" w14:textId="77777777" w:rsidR="001F7AEE" w:rsidRDefault="001F7AEE" w:rsidP="000C5DFB">
      <w:pPr>
        <w:jc w:val="right"/>
        <w:rPr>
          <w:noProof w:val="0"/>
        </w:rPr>
      </w:pPr>
    </w:p>
    <w:p w14:paraId="57DE091F" w14:textId="77777777" w:rsidR="00E81628" w:rsidRDefault="00E81628" w:rsidP="000C5DFB">
      <w:pPr>
        <w:jc w:val="right"/>
        <w:rPr>
          <w:noProof w:val="0"/>
        </w:rPr>
      </w:pPr>
    </w:p>
    <w:p w14:paraId="6ED59A0C" w14:textId="77777777" w:rsidR="000F3A4A" w:rsidRDefault="000F3A4A" w:rsidP="000C5DFB">
      <w:pPr>
        <w:jc w:val="right"/>
        <w:rPr>
          <w:noProof w:val="0"/>
        </w:rPr>
      </w:pPr>
    </w:p>
    <w:p w14:paraId="3FC25107" w14:textId="77777777" w:rsidR="000F3A4A" w:rsidRDefault="000F3A4A" w:rsidP="000C5DFB">
      <w:pPr>
        <w:jc w:val="right"/>
        <w:rPr>
          <w:noProof w:val="0"/>
        </w:rPr>
      </w:pPr>
    </w:p>
    <w:p w14:paraId="74B03C80" w14:textId="77777777" w:rsidR="000F3A4A" w:rsidRDefault="000F3A4A" w:rsidP="000C5DFB">
      <w:pPr>
        <w:jc w:val="right"/>
        <w:rPr>
          <w:noProof w:val="0"/>
        </w:rPr>
      </w:pPr>
    </w:p>
    <w:p w14:paraId="3C90EEF7" w14:textId="77777777" w:rsidR="000F3A4A" w:rsidRDefault="000F3A4A" w:rsidP="000C5DFB">
      <w:pPr>
        <w:jc w:val="right"/>
        <w:rPr>
          <w:noProof w:val="0"/>
        </w:rPr>
      </w:pPr>
    </w:p>
    <w:p w14:paraId="0429E739" w14:textId="77777777" w:rsidR="000F3A4A" w:rsidRDefault="000F3A4A" w:rsidP="000C5DFB">
      <w:pPr>
        <w:jc w:val="right"/>
        <w:rPr>
          <w:noProof w:val="0"/>
        </w:rPr>
      </w:pPr>
    </w:p>
    <w:p w14:paraId="244BBA73" w14:textId="77777777" w:rsidR="000F3A4A" w:rsidRDefault="000F3A4A" w:rsidP="000C5DFB">
      <w:pPr>
        <w:jc w:val="right"/>
        <w:rPr>
          <w:noProof w:val="0"/>
        </w:rPr>
      </w:pPr>
    </w:p>
    <w:p w14:paraId="171FEACB" w14:textId="77777777" w:rsidR="000F3A4A" w:rsidRDefault="000F3A4A" w:rsidP="000C5DFB">
      <w:pPr>
        <w:jc w:val="right"/>
        <w:rPr>
          <w:noProof w:val="0"/>
        </w:rPr>
      </w:pPr>
    </w:p>
    <w:p w14:paraId="2F1EAE63" w14:textId="77777777" w:rsidR="000F3A4A" w:rsidRDefault="000F3A4A" w:rsidP="000C5DFB">
      <w:pPr>
        <w:jc w:val="right"/>
        <w:rPr>
          <w:noProof w:val="0"/>
        </w:rPr>
      </w:pPr>
    </w:p>
    <w:p w14:paraId="06EF0AF4" w14:textId="77777777" w:rsidR="000F3A4A" w:rsidRDefault="000F3A4A" w:rsidP="000C5DFB">
      <w:pPr>
        <w:jc w:val="right"/>
        <w:rPr>
          <w:noProof w:val="0"/>
        </w:rPr>
      </w:pPr>
    </w:p>
    <w:p w14:paraId="2D25C9D3" w14:textId="77777777" w:rsidR="000F3A4A" w:rsidRDefault="000F3A4A" w:rsidP="000C5DFB">
      <w:pPr>
        <w:jc w:val="right"/>
        <w:rPr>
          <w:noProof w:val="0"/>
        </w:rPr>
      </w:pPr>
    </w:p>
    <w:p w14:paraId="5F52E88B" w14:textId="77777777" w:rsidR="000F3A4A" w:rsidRDefault="000F3A4A" w:rsidP="000C5DFB">
      <w:pPr>
        <w:jc w:val="right"/>
        <w:rPr>
          <w:noProof w:val="0"/>
        </w:rPr>
      </w:pPr>
    </w:p>
    <w:p w14:paraId="2DCC4240" w14:textId="77777777" w:rsidR="00E81628" w:rsidRDefault="00E81628" w:rsidP="000C5DFB">
      <w:pPr>
        <w:jc w:val="right"/>
        <w:rPr>
          <w:noProof w:val="0"/>
        </w:rPr>
      </w:pPr>
    </w:p>
    <w:p w14:paraId="475C1FEC" w14:textId="77777777" w:rsidR="00E81628" w:rsidRDefault="00E81628" w:rsidP="000C5DFB">
      <w:pPr>
        <w:jc w:val="right"/>
        <w:rPr>
          <w:noProof w:val="0"/>
        </w:rPr>
      </w:pPr>
    </w:p>
    <w:p w14:paraId="0AE2BE57" w14:textId="77777777" w:rsidR="00E81628" w:rsidRDefault="00E81628" w:rsidP="00E81628">
      <w:pPr>
        <w:jc w:val="right"/>
        <w:rPr>
          <w:noProof w:val="0"/>
          <w:sz w:val="22"/>
          <w:szCs w:val="22"/>
          <w:lang w:val="ro-MD"/>
        </w:rPr>
      </w:pPr>
      <w:r>
        <w:rPr>
          <w:noProof w:val="0"/>
          <w:lang w:val="ro-MD"/>
        </w:rPr>
        <w:t>Anexa nr. 23</w:t>
      </w:r>
    </w:p>
    <w:p w14:paraId="37ACC8A0" w14:textId="77777777" w:rsidR="00E81628" w:rsidRDefault="00E81628" w:rsidP="00E81628">
      <w:pPr>
        <w:jc w:val="right"/>
        <w:rPr>
          <w:noProof w:val="0"/>
          <w:lang w:val="ro-MD"/>
        </w:rPr>
      </w:pPr>
      <w:r>
        <w:rPr>
          <w:noProof w:val="0"/>
          <w:lang w:val="ro-MD"/>
        </w:rPr>
        <w:t>la Documentația standard nr._____</w:t>
      </w:r>
    </w:p>
    <w:p w14:paraId="7A9984BA" w14:textId="77777777" w:rsidR="00E81628" w:rsidRDefault="00E81628" w:rsidP="00E81628">
      <w:pPr>
        <w:jc w:val="right"/>
        <w:rPr>
          <w:noProof w:val="0"/>
          <w:lang w:val="ro-MD"/>
        </w:rPr>
      </w:pPr>
      <w:r>
        <w:rPr>
          <w:noProof w:val="0"/>
          <w:lang w:val="ro-MD"/>
        </w:rPr>
        <w:t>din “____” ________ 20___</w:t>
      </w:r>
    </w:p>
    <w:p w14:paraId="6E85D545" w14:textId="77777777" w:rsidR="00E81628" w:rsidRDefault="00E81628" w:rsidP="00E81628">
      <w:pPr>
        <w:tabs>
          <w:tab w:val="left" w:leader="underscore" w:pos="6465"/>
          <w:tab w:val="right" w:leader="underscore" w:pos="9777"/>
        </w:tabs>
        <w:spacing w:line="300" w:lineRule="auto"/>
        <w:rPr>
          <w:rFonts w:eastAsia="PMingLiU"/>
          <w:lang w:val="ro-MD" w:eastAsia="zh-CN"/>
        </w:rPr>
      </w:pPr>
    </w:p>
    <w:p w14:paraId="1F53A218" w14:textId="77777777" w:rsidR="00E81628" w:rsidRDefault="00E81628" w:rsidP="00E81628">
      <w:pPr>
        <w:tabs>
          <w:tab w:val="left" w:leader="underscore" w:pos="6465"/>
          <w:tab w:val="right" w:leader="underscore" w:pos="9777"/>
        </w:tabs>
        <w:spacing w:line="300" w:lineRule="auto"/>
        <w:rPr>
          <w:rFonts w:eastAsia="PMingLiU"/>
          <w:lang w:val="ro-MD" w:eastAsia="zh-CN"/>
        </w:rPr>
      </w:pPr>
    </w:p>
    <w:p w14:paraId="667E2717" w14:textId="77777777" w:rsidR="00E81628" w:rsidRDefault="00E81628" w:rsidP="00E81628">
      <w:pPr>
        <w:pStyle w:val="Titlu2"/>
        <w:spacing w:before="0"/>
        <w:jc w:val="center"/>
        <w:rPr>
          <w:rFonts w:ascii="Times New Roman" w:hAnsi="Times New Roman" w:cs="Times New Roman"/>
          <w:bCs w:val="0"/>
          <w:color w:val="auto"/>
          <w:sz w:val="24"/>
          <w:szCs w:val="24"/>
          <w:lang w:val="ro-MD"/>
        </w:rPr>
      </w:pPr>
      <w:bookmarkStart w:id="59" w:name="_Toc449692118"/>
      <w:bookmarkStart w:id="60" w:name="_Toc390252621"/>
      <w:r>
        <w:rPr>
          <w:rFonts w:ascii="Times New Roman" w:hAnsi="Times New Roman" w:cs="Times New Roman"/>
          <w:bCs w:val="0"/>
          <w:color w:val="auto"/>
          <w:sz w:val="24"/>
          <w:szCs w:val="24"/>
          <w:lang w:val="ro-MD"/>
        </w:rPr>
        <w:t>CAIET DE SARCINI</w:t>
      </w:r>
      <w:bookmarkEnd w:id="59"/>
    </w:p>
    <w:p w14:paraId="10AE9C4A" w14:textId="77777777" w:rsidR="00E81628" w:rsidRDefault="00E81628" w:rsidP="00E81628">
      <w:pPr>
        <w:pStyle w:val="Titlu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15AE6AD3" w14:textId="77777777" w:rsidR="00E81628" w:rsidRDefault="00E81628" w:rsidP="00E81628">
      <w:pPr>
        <w:pStyle w:val="Titlu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0"/>
    </w:p>
    <w:p w14:paraId="5F44CD02" w14:textId="77777777" w:rsidR="00E81628" w:rsidRDefault="00E81628" w:rsidP="00E81628">
      <w:pPr>
        <w:pStyle w:val="Titlu2"/>
        <w:spacing w:before="0"/>
        <w:jc w:val="center"/>
        <w:rPr>
          <w:rFonts w:ascii="Times New Roman" w:hAnsi="Times New Roman" w:cs="Times New Roman"/>
          <w:bCs w:val="0"/>
          <w:i/>
          <w:color w:val="auto"/>
          <w:lang w:val="ro-MD"/>
        </w:rPr>
      </w:pPr>
    </w:p>
    <w:p w14:paraId="6D79B3F2" w14:textId="77777777" w:rsidR="00E81628" w:rsidRDefault="00E81628" w:rsidP="00E81628">
      <w:pPr>
        <w:pStyle w:val="Titlu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70F92C2B" w14:textId="77777777" w:rsidR="00E81628" w:rsidRDefault="00E81628" w:rsidP="00E81628">
      <w:pPr>
        <w:jc w:val="both"/>
        <w:rPr>
          <w:lang w:val="ro-MD"/>
        </w:rPr>
      </w:pPr>
    </w:p>
    <w:p w14:paraId="22206522" w14:textId="77777777" w:rsidR="00E81628" w:rsidRDefault="00E81628" w:rsidP="00E81628">
      <w:pPr>
        <w:pStyle w:val="Listparagraf"/>
        <w:numPr>
          <w:ilvl w:val="0"/>
          <w:numId w:val="0"/>
        </w:numPr>
        <w:rPr>
          <w:lang w:val="ro-MD"/>
        </w:rPr>
      </w:pPr>
    </w:p>
    <w:p w14:paraId="4FD49866" w14:textId="77777777" w:rsidR="00E81628" w:rsidRDefault="00E81628" w:rsidP="00E81628">
      <w:pPr>
        <w:ind w:firstLine="709"/>
        <w:jc w:val="both"/>
        <w:rPr>
          <w:lang w:val="ro-MD"/>
        </w:rPr>
      </w:pPr>
      <w:r>
        <w:rPr>
          <w:lang w:val="ro-MD"/>
        </w:rPr>
        <w:t>Obiectul_______________________________________________________________</w:t>
      </w:r>
    </w:p>
    <w:p w14:paraId="29E77319" w14:textId="77777777" w:rsidR="00E81628" w:rsidRDefault="00E81628" w:rsidP="00E81628">
      <w:pPr>
        <w:ind w:firstLine="709"/>
        <w:jc w:val="center"/>
        <w:rPr>
          <w:lang w:val="ro-MD"/>
        </w:rPr>
      </w:pPr>
      <w:r>
        <w:rPr>
          <w:i/>
          <w:lang w:val="ro-MD"/>
        </w:rPr>
        <w:t>(denumirea, adresa)</w:t>
      </w:r>
    </w:p>
    <w:p w14:paraId="2F374B18" w14:textId="77777777" w:rsidR="00E81628" w:rsidRDefault="00E81628" w:rsidP="00E81628">
      <w:pPr>
        <w:ind w:firstLine="709"/>
        <w:jc w:val="both"/>
        <w:rPr>
          <w:lang w:val="ro-MD"/>
        </w:rPr>
      </w:pPr>
      <w:r>
        <w:rPr>
          <w:lang w:val="ro-MD"/>
        </w:rPr>
        <w:t>Autoritatea contractantă__________________________________________________</w:t>
      </w:r>
    </w:p>
    <w:p w14:paraId="7748965B" w14:textId="77777777" w:rsidR="00E81628" w:rsidRDefault="00E81628" w:rsidP="00E81628">
      <w:pPr>
        <w:ind w:firstLine="709"/>
        <w:jc w:val="center"/>
        <w:rPr>
          <w:i/>
          <w:lang w:val="ro-MD"/>
        </w:rPr>
      </w:pPr>
      <w:r>
        <w:rPr>
          <w:i/>
          <w:lang w:val="ro-MD"/>
        </w:rPr>
        <w:t>(denumirea, adresa)</w:t>
      </w:r>
    </w:p>
    <w:p w14:paraId="36BD1B91" w14:textId="77777777" w:rsidR="00E81628" w:rsidRDefault="00E81628" w:rsidP="00E81628">
      <w:pPr>
        <w:pStyle w:val="cp"/>
        <w:ind w:firstLine="709"/>
        <w:jc w:val="both"/>
        <w:rPr>
          <w:lang w:val="ro-MD"/>
        </w:rPr>
      </w:pPr>
      <w:r>
        <w:rPr>
          <w:lang w:val="ro-MD"/>
        </w:rPr>
        <w:t>1 . Descriere generală</w:t>
      </w:r>
    </w:p>
    <w:p w14:paraId="0FD762EB" w14:textId="77777777" w:rsidR="00E81628" w:rsidRDefault="00E81628" w:rsidP="00E81628">
      <w:pPr>
        <w:ind w:firstLine="709"/>
        <w:jc w:val="both"/>
        <w:rPr>
          <w:lang w:val="ro-MD"/>
        </w:rPr>
      </w:pPr>
      <w:r>
        <w:rPr>
          <w:lang w:val="ro-MD"/>
        </w:rPr>
        <w:t>Se precizează adresa (şantierul) lucrărilor, descrierea generală a obiectelor lucrării, detalii specifice de amplasare etc.</w:t>
      </w:r>
    </w:p>
    <w:p w14:paraId="54FA91A9" w14:textId="77777777" w:rsidR="00E81628" w:rsidRDefault="00E81628" w:rsidP="00E81628">
      <w:pPr>
        <w:ind w:firstLine="709"/>
        <w:jc w:val="both"/>
        <w:rPr>
          <w:b/>
          <w:lang w:val="ro-MD"/>
        </w:rPr>
      </w:pPr>
      <w:r>
        <w:rPr>
          <w:b/>
          <w:lang w:val="ro-MD"/>
        </w:rPr>
        <w:t>2. Informaţii şi proiectare</w:t>
      </w:r>
    </w:p>
    <w:p w14:paraId="2BB2D464" w14:textId="77777777" w:rsidR="00E81628" w:rsidRDefault="00E81628" w:rsidP="00E81628">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14:paraId="068ACB8F" w14:textId="77777777" w:rsidR="00E81628" w:rsidRDefault="00E81628" w:rsidP="00E81628">
      <w:pPr>
        <w:ind w:firstLine="709"/>
        <w:jc w:val="both"/>
        <w:rPr>
          <w:b/>
          <w:lang w:val="ro-MD"/>
        </w:rPr>
      </w:pPr>
      <w:r>
        <w:rPr>
          <w:b/>
          <w:lang w:val="ro-MD"/>
        </w:rPr>
        <w:t>3. Materiale, compatibilităţi, reglementări tehnice şi standarde utilizate</w:t>
      </w:r>
    </w:p>
    <w:p w14:paraId="15AFEE84" w14:textId="77777777" w:rsidR="00E81628" w:rsidRDefault="00E81628" w:rsidP="00E81628">
      <w:pPr>
        <w:ind w:firstLine="709"/>
        <w:jc w:val="both"/>
        <w:rPr>
          <w:lang w:val="ro-MD"/>
        </w:rPr>
      </w:pPr>
      <w:r>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95DEEF5" w14:textId="77777777" w:rsidR="00E81628" w:rsidRDefault="00E81628" w:rsidP="00E81628">
      <w:pPr>
        <w:ind w:firstLine="709"/>
        <w:jc w:val="both"/>
        <w:rPr>
          <w:b/>
          <w:lang w:val="ro-MD"/>
        </w:rPr>
      </w:pPr>
      <w:r>
        <w:rPr>
          <w:b/>
          <w:lang w:val="ro-MD"/>
        </w:rPr>
        <w:t>4. Mostre</w:t>
      </w:r>
    </w:p>
    <w:p w14:paraId="43A4FEE7" w14:textId="77777777" w:rsidR="00E81628" w:rsidRDefault="00E81628" w:rsidP="00E81628">
      <w:pPr>
        <w:ind w:firstLine="709"/>
        <w:jc w:val="both"/>
        <w:rPr>
          <w:lang w:val="ro-MD"/>
        </w:rPr>
      </w:pPr>
      <w:r>
        <w:rPr>
          <w:lang w:val="ro-MD"/>
        </w:rPr>
        <w:t>Se precizează modul de prezentare a mostrelor la toate produsele utilizate.</w:t>
      </w:r>
    </w:p>
    <w:p w14:paraId="2BD3ABDA" w14:textId="77777777" w:rsidR="00E81628" w:rsidRDefault="00E81628" w:rsidP="00E81628">
      <w:pPr>
        <w:ind w:firstLine="709"/>
        <w:jc w:val="both"/>
        <w:rPr>
          <w:b/>
          <w:lang w:val="ro-MD"/>
        </w:rPr>
      </w:pPr>
      <w:r>
        <w:rPr>
          <w:b/>
          <w:lang w:val="ro-MD"/>
        </w:rPr>
        <w:t>5. Furnizarea, păstrarea, protecţia materialelor şi a lucrărilor. Securitatea construcţiilor şi a terenurilor aferente</w:t>
      </w:r>
    </w:p>
    <w:p w14:paraId="72748C0E" w14:textId="77777777" w:rsidR="00E81628" w:rsidRDefault="00E81628" w:rsidP="00E81628">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14:paraId="7C2DE853" w14:textId="77777777" w:rsidR="00E81628" w:rsidRDefault="00E81628" w:rsidP="00E81628">
      <w:pPr>
        <w:ind w:firstLine="709"/>
        <w:jc w:val="both"/>
        <w:rPr>
          <w:b/>
          <w:lang w:val="ro-MD"/>
        </w:rPr>
      </w:pPr>
      <w:r>
        <w:rPr>
          <w:b/>
          <w:lang w:val="ro-MD"/>
        </w:rPr>
        <w:t>6. Încercări, instrucţiuni, garanţii ale furnizorilor, desene şi scheme de execuţie</w:t>
      </w:r>
    </w:p>
    <w:p w14:paraId="0836A015" w14:textId="77777777" w:rsidR="00E81628" w:rsidRDefault="00E81628" w:rsidP="00E81628">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2A7F6B5" w14:textId="77777777" w:rsidR="00E81628" w:rsidRDefault="00E81628" w:rsidP="00E81628">
      <w:pPr>
        <w:ind w:firstLine="709"/>
        <w:jc w:val="both"/>
        <w:rPr>
          <w:b/>
          <w:lang w:val="ro-MD"/>
        </w:rPr>
      </w:pPr>
      <w:r>
        <w:rPr>
          <w:b/>
          <w:lang w:val="ro-MD"/>
        </w:rPr>
        <w:t>7. Remedierea viciilor ascunse şi a defectelor</w:t>
      </w:r>
    </w:p>
    <w:p w14:paraId="70B0569E" w14:textId="77777777" w:rsidR="00E81628" w:rsidRDefault="00E81628" w:rsidP="00E81628">
      <w:pPr>
        <w:ind w:firstLine="709"/>
        <w:jc w:val="both"/>
        <w:rPr>
          <w:lang w:val="ro-MD"/>
        </w:rPr>
      </w:pPr>
      <w:r>
        <w:rPr>
          <w:lang w:val="ro-MD"/>
        </w:rPr>
        <w:t>Se precizează modalitatea de constatare şi remediere a viciilor ascunse şi a defectelor, responsabilii de remediere.</w:t>
      </w:r>
    </w:p>
    <w:p w14:paraId="37F7D593" w14:textId="77777777" w:rsidR="00E81628" w:rsidRDefault="00E81628" w:rsidP="00E81628">
      <w:pPr>
        <w:ind w:firstLine="709"/>
        <w:jc w:val="both"/>
        <w:rPr>
          <w:b/>
          <w:lang w:val="ro-MD"/>
        </w:rPr>
      </w:pPr>
      <w:r>
        <w:rPr>
          <w:b/>
          <w:lang w:val="ro-MD"/>
        </w:rPr>
        <w:t>8. Trasarea geodezică a lucrărilor, toleranţe de execuţie</w:t>
      </w:r>
    </w:p>
    <w:p w14:paraId="39C92AB7" w14:textId="77777777" w:rsidR="00E81628" w:rsidRDefault="00E81628" w:rsidP="00E81628">
      <w:pPr>
        <w:ind w:firstLine="709"/>
        <w:jc w:val="both"/>
        <w:rPr>
          <w:lang w:val="ro-MD"/>
        </w:rPr>
      </w:pPr>
      <w:r>
        <w:rPr>
          <w:lang w:val="ro-MD"/>
        </w:rPr>
        <w:t>Se precizează modalităţile de trasare geodezică, bornele, reperele, picheţii, jaloanele, aliniamentele; toleranţele admise la executarea lucrărilor.</w:t>
      </w:r>
    </w:p>
    <w:p w14:paraId="75787ECD" w14:textId="77777777" w:rsidR="00E81628" w:rsidRDefault="00E81628" w:rsidP="00E81628">
      <w:pPr>
        <w:ind w:firstLine="709"/>
        <w:jc w:val="both"/>
        <w:rPr>
          <w:b/>
          <w:lang w:val="ro-MD"/>
        </w:rPr>
      </w:pPr>
      <w:r>
        <w:rPr>
          <w:b/>
          <w:lang w:val="ro-MD"/>
        </w:rPr>
        <w:t>9. Parametrii de calcul ai elementelor constructive</w:t>
      </w:r>
    </w:p>
    <w:p w14:paraId="2AA573E3" w14:textId="77777777" w:rsidR="00E81628" w:rsidRDefault="00E81628" w:rsidP="00E81628">
      <w:pPr>
        <w:ind w:firstLine="709"/>
        <w:jc w:val="both"/>
        <w:rPr>
          <w:lang w:val="ro-MD"/>
        </w:rPr>
      </w:pPr>
      <w:r>
        <w:rPr>
          <w:lang w:val="ro-MD"/>
        </w:rPr>
        <w:t>Se precizează sarcinile luate în calcul: seismicitatea, acţiunile, alţi parametri.</w:t>
      </w:r>
    </w:p>
    <w:p w14:paraId="285B9738" w14:textId="77777777" w:rsidR="00E81628" w:rsidRDefault="00E81628" w:rsidP="00E81628">
      <w:pPr>
        <w:ind w:firstLine="709"/>
        <w:jc w:val="both"/>
        <w:rPr>
          <w:b/>
          <w:lang w:val="ro-MD"/>
        </w:rPr>
      </w:pPr>
      <w:r>
        <w:rPr>
          <w:b/>
          <w:lang w:val="ro-MD"/>
        </w:rPr>
        <w:t>10. Criterii privind calculul sistemelor de încălzire, ventilare şi condiţionare a aerului</w:t>
      </w:r>
    </w:p>
    <w:p w14:paraId="5CC50B52" w14:textId="77777777" w:rsidR="00E81628" w:rsidRDefault="00E81628" w:rsidP="00E81628">
      <w:pPr>
        <w:ind w:firstLine="709"/>
        <w:jc w:val="both"/>
        <w:rPr>
          <w:lang w:val="ro-MD"/>
        </w:rPr>
      </w:pPr>
      <w:r>
        <w:rPr>
          <w:lang w:val="ro-MD"/>
        </w:rPr>
        <w:lastRenderedPageBreak/>
        <w:t>Se precizează parametrii exteriori şi interiori ai aerului, temperaturile interioare. Pentru fiecare încăpere – rezistenţele la transfer termic a construcţiilor învelişului clădirii.</w:t>
      </w:r>
    </w:p>
    <w:p w14:paraId="0E5029AD" w14:textId="77777777" w:rsidR="00E81628" w:rsidRDefault="00E81628" w:rsidP="00E81628">
      <w:pPr>
        <w:ind w:firstLine="709"/>
        <w:jc w:val="both"/>
        <w:rPr>
          <w:b/>
          <w:lang w:val="ro-MD"/>
        </w:rPr>
      </w:pPr>
      <w:r>
        <w:rPr>
          <w:b/>
          <w:lang w:val="ro-MD"/>
        </w:rPr>
        <w:t>11. Nivelul admis al zgomotului şi al vibraţiilor</w:t>
      </w:r>
    </w:p>
    <w:p w14:paraId="345B8001" w14:textId="77777777" w:rsidR="00E81628" w:rsidRDefault="00E81628" w:rsidP="00E81628">
      <w:pPr>
        <w:ind w:firstLine="709"/>
        <w:jc w:val="both"/>
        <w:rPr>
          <w:lang w:val="ro-MD"/>
        </w:rPr>
      </w:pPr>
      <w:r>
        <w:rPr>
          <w:lang w:val="ro-MD"/>
        </w:rPr>
        <w:t>Se precizează mărimea acestor niveluri pentru diferite spaţii; măsurile de reducere a zgomotului şi a vibraţiilor.</w:t>
      </w:r>
    </w:p>
    <w:p w14:paraId="354A7C02" w14:textId="77777777" w:rsidR="00E81628" w:rsidRDefault="00E81628" w:rsidP="00E81628">
      <w:pPr>
        <w:ind w:firstLine="709"/>
        <w:jc w:val="both"/>
        <w:rPr>
          <w:b/>
          <w:lang w:val="ro-MD"/>
        </w:rPr>
      </w:pPr>
      <w:r>
        <w:rPr>
          <w:b/>
          <w:lang w:val="ro-MD"/>
        </w:rPr>
        <w:t>12. Cerinţe privind montarea utilajelor şi a instalaţiilor</w:t>
      </w:r>
    </w:p>
    <w:p w14:paraId="058423CF" w14:textId="77777777" w:rsidR="00E81628" w:rsidRDefault="00E81628" w:rsidP="00E81628">
      <w:pPr>
        <w:ind w:firstLine="709"/>
        <w:jc w:val="both"/>
        <w:rPr>
          <w:lang w:val="ro-MD"/>
        </w:rPr>
      </w:pPr>
      <w:r>
        <w:rPr>
          <w:lang w:val="ro-MD"/>
        </w:rPr>
        <w:t>Se precizează amplasarea tuturor instalaţiilor interioare; modul şi locul de fixare; protecţia anticorozivă; materialele şi produsele utilizate.</w:t>
      </w:r>
    </w:p>
    <w:p w14:paraId="395E6FD3" w14:textId="77777777" w:rsidR="00E81628" w:rsidRDefault="00E81628" w:rsidP="00E81628">
      <w:pPr>
        <w:ind w:firstLine="709"/>
        <w:jc w:val="both"/>
        <w:rPr>
          <w:b/>
          <w:lang w:val="ro-MD"/>
        </w:rPr>
      </w:pPr>
      <w:r>
        <w:rPr>
          <w:b/>
          <w:lang w:val="ro-MD"/>
        </w:rPr>
        <w:t>13. Lucrări de construcţii aferente montării instalaţiilor</w:t>
      </w:r>
    </w:p>
    <w:p w14:paraId="76F4D142" w14:textId="77777777" w:rsidR="00E81628" w:rsidRDefault="00E81628" w:rsidP="00E81628">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14:paraId="290CC87D" w14:textId="77777777" w:rsidR="00E81628" w:rsidRDefault="00E81628" w:rsidP="00E81628">
      <w:pPr>
        <w:ind w:firstLine="709"/>
        <w:jc w:val="both"/>
        <w:rPr>
          <w:b/>
          <w:lang w:val="ro-MD"/>
        </w:rPr>
      </w:pPr>
      <w:r>
        <w:rPr>
          <w:b/>
          <w:lang w:val="ro-MD"/>
        </w:rPr>
        <w:t>14. Articole, produse şi piese necesare instalaţiilor</w:t>
      </w:r>
    </w:p>
    <w:p w14:paraId="6A743275" w14:textId="77777777" w:rsidR="00E81628" w:rsidRDefault="00E81628" w:rsidP="00E81628">
      <w:pPr>
        <w:ind w:firstLine="709"/>
        <w:jc w:val="both"/>
        <w:rPr>
          <w:lang w:val="ro-MD"/>
        </w:rPr>
      </w:pPr>
      <w:r>
        <w:rPr>
          <w:lang w:val="ro-MD"/>
        </w:rPr>
        <w:t>Se precizează furnizorul articolelor, produselor şi pieselor necesare instalaţiilor; tipurile şi cantitatea.</w:t>
      </w:r>
    </w:p>
    <w:p w14:paraId="06C0A48C" w14:textId="77777777" w:rsidR="00E81628" w:rsidRDefault="00E81628" w:rsidP="00E81628">
      <w:pPr>
        <w:ind w:firstLine="709"/>
        <w:jc w:val="both"/>
        <w:rPr>
          <w:b/>
          <w:lang w:val="ro-MD"/>
        </w:rPr>
      </w:pPr>
      <w:r>
        <w:rPr>
          <w:b/>
          <w:lang w:val="ro-MD"/>
        </w:rPr>
        <w:t>15. Echipamentele, instalaţiile, utilajele, sculele, instrumentele, dispozitivele şi alte obiecte necesare pentru executarea lucrărilor</w:t>
      </w:r>
    </w:p>
    <w:p w14:paraId="277553DF" w14:textId="77777777" w:rsidR="00E81628" w:rsidRDefault="00E81628" w:rsidP="00E81628">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B1F50A7" w14:textId="77777777" w:rsidR="00E81628" w:rsidRDefault="00E81628" w:rsidP="00E81628">
      <w:pPr>
        <w:ind w:firstLine="709"/>
        <w:jc w:val="both"/>
        <w:rPr>
          <w:b/>
          <w:lang w:val="ro-MD"/>
        </w:rPr>
      </w:pPr>
      <w:r>
        <w:rPr>
          <w:b/>
          <w:lang w:val="ro-MD"/>
        </w:rPr>
        <w:t>16. Definiţii</w:t>
      </w:r>
    </w:p>
    <w:p w14:paraId="5B65EAD0" w14:textId="77777777" w:rsidR="00E81628" w:rsidRDefault="00E81628" w:rsidP="00E81628">
      <w:pPr>
        <w:ind w:firstLine="709"/>
        <w:jc w:val="both"/>
        <w:rPr>
          <w:lang w:val="ro-MD"/>
        </w:rPr>
      </w:pPr>
      <w:r>
        <w:rPr>
          <w:lang w:val="ro-MD"/>
        </w:rPr>
        <w:t>Se precizează termenii şi definiţiile utilizate în caietul de sarcini şi unele caracteristici.</w:t>
      </w:r>
    </w:p>
    <w:p w14:paraId="6FEE06B9" w14:textId="77777777" w:rsidR="00E81628" w:rsidRDefault="00E81628" w:rsidP="00E81628">
      <w:pPr>
        <w:ind w:firstLine="709"/>
        <w:jc w:val="both"/>
        <w:rPr>
          <w:b/>
          <w:lang w:val="ro-MD"/>
        </w:rPr>
      </w:pPr>
      <w:r>
        <w:rPr>
          <w:b/>
          <w:lang w:val="ro-MD"/>
        </w:rPr>
        <w:t>17. Cerinţe privind calculul costului</w:t>
      </w:r>
    </w:p>
    <w:p w14:paraId="1984ED42" w14:textId="77777777" w:rsidR="00E81628" w:rsidRDefault="00E81628" w:rsidP="00E81628">
      <w:pPr>
        <w:ind w:firstLine="709"/>
        <w:jc w:val="both"/>
        <w:rPr>
          <w:lang w:val="ro-MD"/>
        </w:rPr>
      </w:pPr>
      <w:r>
        <w:rPr>
          <w:lang w:val="ro-MD"/>
        </w:rPr>
        <w:t xml:space="preserve">Se precizează modalitatea de calculare a costului ofertei, prin trimitere la actele normative în domeniu. </w:t>
      </w:r>
    </w:p>
    <w:p w14:paraId="1B8EAECE" w14:textId="77777777" w:rsidR="00E81628" w:rsidRDefault="00E81628" w:rsidP="00E81628">
      <w:pPr>
        <w:ind w:firstLine="709"/>
        <w:jc w:val="both"/>
        <w:rPr>
          <w:b/>
          <w:lang w:val="ro-MD"/>
        </w:rPr>
      </w:pPr>
      <w:r>
        <w:rPr>
          <w:b/>
          <w:lang w:val="ro-MD"/>
        </w:rPr>
        <w:t>18. Documente obligatorii la depunerea ofertei</w:t>
      </w:r>
    </w:p>
    <w:p w14:paraId="4BD4E6A8" w14:textId="77777777" w:rsidR="00E81628" w:rsidRDefault="00E81628" w:rsidP="00E81628">
      <w:pPr>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1A1A25C" w14:textId="77777777" w:rsidR="00E81628" w:rsidRDefault="00E81628" w:rsidP="00E81628">
      <w:pPr>
        <w:ind w:firstLine="709"/>
        <w:jc w:val="both"/>
        <w:rPr>
          <w:b/>
          <w:lang w:val="ro-MD"/>
        </w:rPr>
      </w:pPr>
      <w:r>
        <w:rPr>
          <w:b/>
          <w:lang w:val="ro-MD"/>
        </w:rPr>
        <w:t>19. Documente obligatorii la evaluarea ofertelor</w:t>
      </w:r>
    </w:p>
    <w:p w14:paraId="70DE6967" w14:textId="77777777" w:rsidR="00E81628" w:rsidRDefault="00E81628" w:rsidP="00E81628">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F7E8749" w14:textId="77777777" w:rsidR="00E81628" w:rsidRDefault="00E81628" w:rsidP="00E81628">
      <w:pPr>
        <w:ind w:firstLine="709"/>
        <w:jc w:val="both"/>
        <w:rPr>
          <w:lang w:val="ro-MD"/>
        </w:rPr>
      </w:pPr>
    </w:p>
    <w:p w14:paraId="5418C087" w14:textId="77777777" w:rsidR="00E81628" w:rsidRDefault="00E81628" w:rsidP="00E81628">
      <w:pPr>
        <w:ind w:firstLine="709"/>
        <w:jc w:val="both"/>
        <w:rPr>
          <w:lang w:val="ro-MD"/>
        </w:rPr>
      </w:pPr>
    </w:p>
    <w:p w14:paraId="549EE00C" w14:textId="77777777" w:rsidR="00E81628" w:rsidRDefault="00E81628" w:rsidP="00E81628">
      <w:pPr>
        <w:ind w:firstLine="709"/>
        <w:jc w:val="both"/>
        <w:rPr>
          <w:lang w:val="ro-MD"/>
        </w:rPr>
      </w:pPr>
    </w:p>
    <w:p w14:paraId="6E060080" w14:textId="77777777" w:rsidR="00E81628" w:rsidRDefault="00E81628" w:rsidP="00E81628">
      <w:pPr>
        <w:ind w:firstLine="709"/>
        <w:jc w:val="both"/>
        <w:rPr>
          <w:lang w:val="ro-MD"/>
        </w:rPr>
      </w:pPr>
    </w:p>
    <w:p w14:paraId="774E2E06" w14:textId="77777777" w:rsidR="00E81628" w:rsidRDefault="00E81628" w:rsidP="00E81628">
      <w:pPr>
        <w:ind w:firstLine="709"/>
        <w:jc w:val="both"/>
        <w:rPr>
          <w:lang w:val="ro-MD"/>
        </w:rPr>
      </w:pPr>
    </w:p>
    <w:p w14:paraId="0D48A261" w14:textId="77777777" w:rsidR="00E81628" w:rsidRDefault="00E81628" w:rsidP="00E81628">
      <w:pPr>
        <w:ind w:firstLine="709"/>
        <w:jc w:val="both"/>
        <w:rPr>
          <w:lang w:val="ro-MD"/>
        </w:rPr>
      </w:pPr>
      <w:r>
        <w:rPr>
          <w:lang w:val="ro-MD"/>
        </w:rPr>
        <w:t>------------------------</w:t>
      </w:r>
    </w:p>
    <w:p w14:paraId="368A2301" w14:textId="77777777" w:rsidR="00E81628" w:rsidRDefault="00E81628" w:rsidP="00E81628">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6C6DA6F1" w14:textId="77777777" w:rsidR="00E81628" w:rsidRDefault="00E81628" w:rsidP="00E81628">
      <w:pPr>
        <w:ind w:firstLine="709"/>
        <w:jc w:val="both"/>
        <w:rPr>
          <w:lang w:val="ro-MD"/>
        </w:rPr>
      </w:pPr>
      <w:r>
        <w:rPr>
          <w:lang w:val="ro-MD"/>
        </w:rPr>
        <w:t> </w:t>
      </w:r>
    </w:p>
    <w:p w14:paraId="45AA53A0" w14:textId="77777777" w:rsidR="00E81628" w:rsidRDefault="00E81628" w:rsidP="00E81628">
      <w:pPr>
        <w:ind w:firstLine="709"/>
        <w:jc w:val="both"/>
        <w:rPr>
          <w:bCs/>
          <w:lang w:val="ro-MD"/>
        </w:rPr>
      </w:pPr>
      <w:r>
        <w:rPr>
          <w:bCs/>
          <w:lang w:val="ro-MD"/>
        </w:rPr>
        <w:t xml:space="preserve"> </w:t>
      </w:r>
    </w:p>
    <w:p w14:paraId="32570681" w14:textId="77777777" w:rsidR="00E81628" w:rsidRDefault="00E81628" w:rsidP="00E81628">
      <w:pPr>
        <w:ind w:firstLine="709"/>
        <w:jc w:val="both"/>
        <w:rPr>
          <w:bCs/>
          <w:lang w:val="ro-MD"/>
        </w:rPr>
      </w:pPr>
    </w:p>
    <w:p w14:paraId="4FA1537C" w14:textId="77777777" w:rsidR="00E81628" w:rsidRDefault="00E81628" w:rsidP="00E81628">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7B0CA6F7" w14:textId="77777777" w:rsidR="00E81628" w:rsidRDefault="00E81628" w:rsidP="00E81628">
      <w:pPr>
        <w:jc w:val="both"/>
        <w:rPr>
          <w:lang w:val="ro-MD"/>
        </w:rPr>
      </w:pPr>
    </w:p>
    <w:p w14:paraId="2F6E59A7" w14:textId="77777777" w:rsidR="00E81628" w:rsidRDefault="00E81628" w:rsidP="00E81628">
      <w:pPr>
        <w:jc w:val="both"/>
        <w:rPr>
          <w:b/>
          <w:lang w:val="ro-MD"/>
        </w:rPr>
      </w:pPr>
    </w:p>
    <w:p w14:paraId="37722254" w14:textId="77777777" w:rsidR="00E81628" w:rsidRDefault="00E81628" w:rsidP="00E81628">
      <w:pPr>
        <w:jc w:val="both"/>
        <w:rPr>
          <w:b/>
          <w:lang w:val="ro-MD"/>
        </w:rPr>
      </w:pPr>
    </w:p>
    <w:p w14:paraId="1DF1CD7A" w14:textId="77777777" w:rsidR="00E81628" w:rsidRDefault="00E81628" w:rsidP="00E81628">
      <w:pPr>
        <w:pStyle w:val="Titlu3"/>
        <w:keepNext w:val="0"/>
        <w:keepLines w:val="0"/>
        <w:numPr>
          <w:ilvl w:val="2"/>
          <w:numId w:val="53"/>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lastRenderedPageBreak/>
        <w:t>Formularul de deviz nr.1 – Lista cu cantitățile de lucrări</w:t>
      </w:r>
    </w:p>
    <w:p w14:paraId="606492B1" w14:textId="77777777" w:rsidR="00E81628" w:rsidRDefault="00E81628" w:rsidP="00E81628">
      <w:pPr>
        <w:ind w:firstLine="709"/>
        <w:jc w:val="both"/>
        <w:rPr>
          <w:b/>
          <w:lang w:val="ro-MD"/>
        </w:rPr>
      </w:pPr>
    </w:p>
    <w:p w14:paraId="286AA819" w14:textId="75EDDFEC" w:rsidR="00E81628" w:rsidRDefault="00E81628" w:rsidP="00D051AE">
      <w:pPr>
        <w:pStyle w:val="Corptext"/>
        <w:tabs>
          <w:tab w:val="left" w:pos="567"/>
        </w:tabs>
        <w:jc w:val="right"/>
        <w:rPr>
          <w:rFonts w:ascii="Times New Roman" w:hAnsi="Times New Roman"/>
          <w:szCs w:val="24"/>
          <w:lang w:val="ro-MD"/>
        </w:rPr>
      </w:pPr>
      <w:r>
        <w:rPr>
          <w:rFonts w:ascii="Times New Roman" w:hAnsi="Times New Roman"/>
          <w:szCs w:val="24"/>
          <w:lang w:val="ro-MD"/>
        </w:rPr>
        <w:t xml:space="preserve">     </w:t>
      </w:r>
    </w:p>
    <w:p w14:paraId="4D4AA8A1" w14:textId="77777777" w:rsidR="009642C0" w:rsidRPr="009642C0" w:rsidRDefault="009642C0" w:rsidP="009642C0">
      <w:pPr>
        <w:rPr>
          <w:rFonts w:ascii="TimesNewRomanPS-BoldMT" w:hAnsi="TimesNewRomanPS-BoldMT"/>
          <w:b/>
          <w:bCs/>
          <w:noProof w:val="0"/>
          <w:color w:val="000000"/>
          <w:sz w:val="28"/>
          <w:szCs w:val="28"/>
          <w:lang w:val="en-US"/>
        </w:rPr>
      </w:pPr>
      <w:proofErr w:type="spellStart"/>
      <w:r w:rsidRPr="009642C0">
        <w:rPr>
          <w:rFonts w:ascii="TimesNewRomanPS-BoldMT" w:hAnsi="TimesNewRomanPS-BoldMT"/>
          <w:b/>
          <w:bCs/>
          <w:noProof w:val="0"/>
          <w:color w:val="000000"/>
          <w:sz w:val="28"/>
          <w:szCs w:val="28"/>
          <w:lang w:val="en-US"/>
        </w:rPr>
        <w:t>Depozitele</w:t>
      </w:r>
      <w:proofErr w:type="spellEnd"/>
      <w:r w:rsidRPr="009642C0">
        <w:rPr>
          <w:rFonts w:ascii="TimesNewRomanPS-BoldMT" w:hAnsi="TimesNewRomanPS-BoldMT"/>
          <w:b/>
          <w:bCs/>
          <w:noProof w:val="0"/>
          <w:color w:val="000000"/>
          <w:sz w:val="28"/>
          <w:szCs w:val="28"/>
          <w:lang w:val="en-US"/>
        </w:rPr>
        <w:t xml:space="preserve"> de </w:t>
      </w:r>
      <w:proofErr w:type="spellStart"/>
      <w:r w:rsidRPr="009642C0">
        <w:rPr>
          <w:rFonts w:ascii="TimesNewRomanPS-BoldMT" w:hAnsi="TimesNewRomanPS-BoldMT"/>
          <w:b/>
          <w:bCs/>
          <w:noProof w:val="0"/>
          <w:color w:val="000000"/>
          <w:sz w:val="28"/>
          <w:szCs w:val="28"/>
          <w:lang w:val="en-US"/>
        </w:rPr>
        <w:t>arhivă</w:t>
      </w:r>
      <w:proofErr w:type="spellEnd"/>
      <w:r w:rsidRPr="009642C0">
        <w:rPr>
          <w:rFonts w:ascii="TimesNewRomanPS-BoldMT" w:hAnsi="TimesNewRomanPS-BoldMT"/>
          <w:b/>
          <w:bCs/>
          <w:noProof w:val="0"/>
          <w:color w:val="000000"/>
          <w:sz w:val="28"/>
          <w:szCs w:val="28"/>
          <w:lang w:val="en-US"/>
        </w:rPr>
        <w:t xml:space="preserve"> ale </w:t>
      </w:r>
      <w:proofErr w:type="spellStart"/>
      <w:r w:rsidRPr="009642C0">
        <w:rPr>
          <w:rFonts w:ascii="TimesNewRomanPS-BoldMT" w:hAnsi="TimesNewRomanPS-BoldMT"/>
          <w:b/>
          <w:bCs/>
          <w:noProof w:val="0"/>
          <w:color w:val="000000"/>
          <w:sz w:val="28"/>
          <w:szCs w:val="28"/>
          <w:lang w:val="en-US"/>
        </w:rPr>
        <w:t>Agenției</w:t>
      </w:r>
      <w:proofErr w:type="spellEnd"/>
      <w:r w:rsidRPr="009642C0">
        <w:rPr>
          <w:rFonts w:ascii="TimesNewRomanPS-BoldMT" w:hAnsi="TimesNewRomanPS-BoldMT"/>
          <w:b/>
          <w:bCs/>
          <w:noProof w:val="0"/>
          <w:color w:val="000000"/>
          <w:sz w:val="28"/>
          <w:szCs w:val="28"/>
          <w:lang w:val="en-US"/>
        </w:rPr>
        <w:t xml:space="preserve"> </w:t>
      </w:r>
      <w:proofErr w:type="spellStart"/>
      <w:r w:rsidRPr="009642C0">
        <w:rPr>
          <w:rFonts w:ascii="TimesNewRomanPS-BoldMT" w:hAnsi="TimesNewRomanPS-BoldMT"/>
          <w:b/>
          <w:bCs/>
          <w:noProof w:val="0"/>
          <w:color w:val="000000"/>
          <w:sz w:val="28"/>
          <w:szCs w:val="28"/>
          <w:lang w:val="en-US"/>
        </w:rPr>
        <w:t>Naționale</w:t>
      </w:r>
      <w:proofErr w:type="spellEnd"/>
      <w:r w:rsidRPr="009642C0">
        <w:rPr>
          <w:rFonts w:ascii="TimesNewRomanPS-BoldMT" w:hAnsi="TimesNewRomanPS-BoldMT"/>
          <w:b/>
          <w:bCs/>
          <w:noProof w:val="0"/>
          <w:color w:val="000000"/>
          <w:sz w:val="28"/>
          <w:szCs w:val="28"/>
          <w:lang w:val="en-US"/>
        </w:rPr>
        <w:t xml:space="preserve"> a </w:t>
      </w:r>
      <w:proofErr w:type="spellStart"/>
      <w:r w:rsidRPr="009642C0">
        <w:rPr>
          <w:rFonts w:ascii="TimesNewRomanPS-BoldMT" w:hAnsi="TimesNewRomanPS-BoldMT"/>
          <w:b/>
          <w:bCs/>
          <w:noProof w:val="0"/>
          <w:color w:val="000000"/>
          <w:sz w:val="28"/>
          <w:szCs w:val="28"/>
          <w:lang w:val="en-US"/>
        </w:rPr>
        <w:t>Arhivelor</w:t>
      </w:r>
      <w:proofErr w:type="spellEnd"/>
      <w:r w:rsidRPr="009642C0">
        <w:rPr>
          <w:rFonts w:ascii="TimesNewRomanPS-BoldMT" w:hAnsi="TimesNewRomanPS-BoldMT"/>
          <w:b/>
          <w:bCs/>
          <w:noProof w:val="0"/>
          <w:color w:val="000000"/>
          <w:sz w:val="28"/>
          <w:szCs w:val="28"/>
          <w:lang w:val="en-US"/>
        </w:rPr>
        <w:t xml:space="preserve"> din str. Gheorghe Asachi 67/B, mun. Chișinău</w:t>
      </w:r>
    </w:p>
    <w:p w14:paraId="257B3A1D" w14:textId="77777777" w:rsidR="009642C0" w:rsidRDefault="009642C0" w:rsidP="009642C0">
      <w:pPr>
        <w:rPr>
          <w:rFonts w:ascii="TimesNewRomanPSMT" w:hAnsi="TimesNewRomanPSMT"/>
          <w:noProof w:val="0"/>
          <w:color w:val="000000"/>
          <w:sz w:val="22"/>
          <w:szCs w:val="22"/>
          <w:lang w:val="en-US"/>
        </w:rPr>
      </w:pPr>
    </w:p>
    <w:p w14:paraId="2E374FBD" w14:textId="30DBC996" w:rsidR="009642C0" w:rsidRDefault="009642C0" w:rsidP="009642C0">
      <w:pPr>
        <w:jc w:val="center"/>
        <w:rPr>
          <w:rFonts w:ascii="TimesNewRomanPS-BoldMT" w:hAnsi="TimesNewRomanPS-BoldMT"/>
          <w:noProof w:val="0"/>
          <w:color w:val="000000"/>
          <w:sz w:val="40"/>
          <w:szCs w:val="40"/>
          <w:lang w:val="en-US"/>
        </w:rPr>
      </w:pPr>
      <w:proofErr w:type="spellStart"/>
      <w:r w:rsidRPr="009642C0">
        <w:rPr>
          <w:rFonts w:ascii="TimesNewRomanPS-BoldMT" w:hAnsi="TimesNewRomanPS-BoldMT"/>
          <w:noProof w:val="0"/>
          <w:color w:val="000000"/>
          <w:sz w:val="40"/>
          <w:szCs w:val="40"/>
          <w:lang w:val="en-US"/>
        </w:rPr>
        <w:t>C</w:t>
      </w:r>
      <w:r>
        <w:rPr>
          <w:rFonts w:ascii="TimesNewRomanPS-BoldMT" w:hAnsi="TimesNewRomanPS-BoldMT"/>
          <w:noProof w:val="0"/>
          <w:color w:val="000000"/>
          <w:sz w:val="40"/>
          <w:szCs w:val="40"/>
          <w:lang w:val="en-US"/>
        </w:rPr>
        <w:t>aiet</w:t>
      </w:r>
      <w:proofErr w:type="spellEnd"/>
      <w:r w:rsidRPr="009642C0">
        <w:rPr>
          <w:rFonts w:ascii="TimesNewRomanPS-BoldMT" w:hAnsi="TimesNewRomanPS-BoldMT"/>
          <w:noProof w:val="0"/>
          <w:color w:val="000000"/>
          <w:sz w:val="40"/>
          <w:szCs w:val="40"/>
          <w:lang w:val="en-US"/>
        </w:rPr>
        <w:t xml:space="preserve"> </w:t>
      </w:r>
      <w:r>
        <w:rPr>
          <w:rFonts w:ascii="TimesNewRomanPS-BoldMT" w:hAnsi="TimesNewRomanPS-BoldMT"/>
          <w:noProof w:val="0"/>
          <w:color w:val="000000"/>
          <w:sz w:val="40"/>
          <w:szCs w:val="40"/>
          <w:lang w:val="en-US"/>
        </w:rPr>
        <w:t xml:space="preserve">de </w:t>
      </w:r>
      <w:r w:rsidRPr="009642C0">
        <w:rPr>
          <w:rFonts w:ascii="TimesNewRomanPS-BoldMT" w:hAnsi="TimesNewRomanPS-BoldMT"/>
          <w:noProof w:val="0"/>
          <w:color w:val="000000"/>
          <w:sz w:val="40"/>
          <w:szCs w:val="40"/>
          <w:lang w:val="en-US"/>
        </w:rPr>
        <w:t xml:space="preserve"> </w:t>
      </w:r>
      <w:proofErr w:type="spellStart"/>
      <w:r w:rsidRPr="009642C0">
        <w:rPr>
          <w:rFonts w:ascii="TimesNewRomanPS-BoldMT" w:hAnsi="TimesNewRomanPS-BoldMT"/>
          <w:noProof w:val="0"/>
          <w:color w:val="000000"/>
          <w:sz w:val="40"/>
          <w:szCs w:val="40"/>
          <w:lang w:val="en-US"/>
        </w:rPr>
        <w:t>S</w:t>
      </w:r>
      <w:r>
        <w:rPr>
          <w:rFonts w:ascii="TimesNewRomanPS-BoldMT" w:hAnsi="TimesNewRomanPS-BoldMT"/>
          <w:noProof w:val="0"/>
          <w:color w:val="000000"/>
          <w:sz w:val="40"/>
          <w:szCs w:val="40"/>
          <w:lang w:val="en-US"/>
        </w:rPr>
        <w:t>arcini</w:t>
      </w:r>
      <w:proofErr w:type="spellEnd"/>
    </w:p>
    <w:p w14:paraId="52E09015" w14:textId="77777777" w:rsidR="009642C0" w:rsidRPr="009642C0" w:rsidRDefault="009642C0" w:rsidP="009642C0">
      <w:pPr>
        <w:jc w:val="center"/>
        <w:rPr>
          <w:rFonts w:ascii="TimesNewRomanPS-BoldMT" w:hAnsi="TimesNewRomanPS-BoldMT"/>
          <w:noProof w:val="0"/>
          <w:color w:val="000000"/>
          <w:sz w:val="40"/>
          <w:szCs w:val="40"/>
          <w:lang w:val="en-US"/>
        </w:rPr>
      </w:pPr>
    </w:p>
    <w:p w14:paraId="1AFAE0A0" w14:textId="77777777" w:rsidR="009642C0" w:rsidRDefault="009642C0" w:rsidP="009642C0">
      <w:pPr>
        <w:spacing w:line="276" w:lineRule="auto"/>
        <w:rPr>
          <w:rFonts w:ascii="TimesNewRomanPS-BoldMT" w:hAnsi="TimesNewRomanPS-BoldMT"/>
          <w:noProof w:val="0"/>
          <w:color w:val="000000"/>
          <w:sz w:val="28"/>
          <w:szCs w:val="28"/>
          <w:u w:val="single"/>
          <w:lang w:val="en-US"/>
        </w:rPr>
      </w:pPr>
      <w:proofErr w:type="spellStart"/>
      <w:r w:rsidRPr="009642C0">
        <w:rPr>
          <w:rFonts w:ascii="TimesNewRomanPS-BoldMT" w:hAnsi="TimesNewRomanPS-BoldMT"/>
          <w:noProof w:val="0"/>
          <w:color w:val="000000"/>
          <w:sz w:val="28"/>
          <w:szCs w:val="28"/>
          <w:u w:val="single"/>
          <w:lang w:val="en-US"/>
        </w:rPr>
        <w:t>Lucrări</w:t>
      </w:r>
      <w:proofErr w:type="spellEnd"/>
      <w:r w:rsidRPr="009642C0">
        <w:rPr>
          <w:rFonts w:ascii="TimesNewRomanPS-BoldMT" w:hAnsi="TimesNewRomanPS-BoldMT"/>
          <w:noProof w:val="0"/>
          <w:color w:val="000000"/>
          <w:sz w:val="28"/>
          <w:szCs w:val="28"/>
          <w:u w:val="single"/>
          <w:lang w:val="en-US"/>
        </w:rPr>
        <w:t xml:space="preserve"> de </w:t>
      </w:r>
      <w:proofErr w:type="spellStart"/>
      <w:r w:rsidRPr="009642C0">
        <w:rPr>
          <w:rFonts w:ascii="TimesNewRomanPS-BoldMT" w:hAnsi="TimesNewRomanPS-BoldMT"/>
          <w:noProof w:val="0"/>
          <w:color w:val="000000"/>
          <w:sz w:val="28"/>
          <w:szCs w:val="28"/>
          <w:u w:val="single"/>
          <w:lang w:val="en-US"/>
        </w:rPr>
        <w:t>montare</w:t>
      </w:r>
      <w:proofErr w:type="spellEnd"/>
      <w:r w:rsidRPr="009642C0">
        <w:rPr>
          <w:rFonts w:ascii="TimesNewRomanPS-BoldMT" w:hAnsi="TimesNewRomanPS-BoldMT"/>
          <w:noProof w:val="0"/>
          <w:color w:val="000000"/>
          <w:sz w:val="28"/>
          <w:szCs w:val="28"/>
          <w:u w:val="single"/>
          <w:lang w:val="en-US"/>
        </w:rPr>
        <w:t xml:space="preserve"> a </w:t>
      </w:r>
      <w:proofErr w:type="spellStart"/>
      <w:r w:rsidRPr="009642C0">
        <w:rPr>
          <w:rFonts w:ascii="TimesNewRomanPS-BoldMT" w:hAnsi="TimesNewRomanPS-BoldMT"/>
          <w:noProof w:val="0"/>
          <w:color w:val="000000"/>
          <w:sz w:val="28"/>
          <w:szCs w:val="28"/>
          <w:u w:val="single"/>
          <w:lang w:val="en-US"/>
        </w:rPr>
        <w:t>Instalației</w:t>
      </w:r>
      <w:proofErr w:type="spellEnd"/>
      <w:r w:rsidRPr="009642C0">
        <w:rPr>
          <w:rFonts w:ascii="TimesNewRomanPS-BoldMT" w:hAnsi="TimesNewRomanPS-BoldMT"/>
          <w:noProof w:val="0"/>
          <w:color w:val="000000"/>
          <w:sz w:val="28"/>
          <w:szCs w:val="28"/>
          <w:u w:val="single"/>
          <w:lang w:val="en-US"/>
        </w:rPr>
        <w:t xml:space="preserve"> automate de </w:t>
      </w:r>
      <w:proofErr w:type="spellStart"/>
      <w:r w:rsidRPr="009642C0">
        <w:rPr>
          <w:rFonts w:ascii="TimesNewRomanPS-BoldMT" w:hAnsi="TimesNewRomanPS-BoldMT"/>
          <w:noProof w:val="0"/>
          <w:color w:val="000000"/>
          <w:sz w:val="28"/>
          <w:szCs w:val="28"/>
          <w:u w:val="single"/>
          <w:lang w:val="en-US"/>
        </w:rPr>
        <w:t>stingere</w:t>
      </w:r>
      <w:proofErr w:type="spellEnd"/>
      <w:r w:rsidRPr="009642C0">
        <w:rPr>
          <w:rFonts w:ascii="TimesNewRomanPS-BoldMT" w:hAnsi="TimesNewRomanPS-BoldMT"/>
          <w:noProof w:val="0"/>
          <w:color w:val="000000"/>
          <w:sz w:val="28"/>
          <w:szCs w:val="28"/>
          <w:u w:val="single"/>
          <w:lang w:val="en-US"/>
        </w:rPr>
        <w:t xml:space="preserve"> a </w:t>
      </w:r>
      <w:proofErr w:type="spellStart"/>
      <w:r w:rsidRPr="009642C0">
        <w:rPr>
          <w:rFonts w:ascii="TimesNewRomanPS-BoldMT" w:hAnsi="TimesNewRomanPS-BoldMT"/>
          <w:noProof w:val="0"/>
          <w:color w:val="000000"/>
          <w:sz w:val="28"/>
          <w:szCs w:val="28"/>
          <w:u w:val="single"/>
          <w:lang w:val="en-US"/>
        </w:rPr>
        <w:t>incendiilor</w:t>
      </w:r>
      <w:proofErr w:type="spellEnd"/>
      <w:r w:rsidRPr="009642C0">
        <w:rPr>
          <w:rFonts w:ascii="TimesNewRomanPS-BoldMT" w:hAnsi="TimesNewRomanPS-BoldMT"/>
          <w:noProof w:val="0"/>
          <w:color w:val="000000"/>
          <w:sz w:val="28"/>
          <w:szCs w:val="28"/>
          <w:u w:val="single"/>
          <w:lang w:val="en-US"/>
        </w:rPr>
        <w:t xml:space="preserve"> cu gaze, </w:t>
      </w:r>
      <w:proofErr w:type="spellStart"/>
      <w:r w:rsidRPr="009642C0">
        <w:rPr>
          <w:rFonts w:ascii="TimesNewRomanPS-BoldMT" w:hAnsi="TimesNewRomanPS-BoldMT"/>
          <w:noProof w:val="0"/>
          <w:color w:val="000000"/>
          <w:sz w:val="28"/>
          <w:szCs w:val="28"/>
          <w:u w:val="single"/>
          <w:lang w:val="en-US"/>
        </w:rPr>
        <w:t>echipamente</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pentru</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îndepărtarea</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materiei</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gazoase</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reziduale</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si</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echipament</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primar</w:t>
      </w:r>
      <w:proofErr w:type="spellEnd"/>
      <w:r w:rsidRPr="009642C0">
        <w:rPr>
          <w:rFonts w:ascii="TimesNewRomanPS-BoldMT" w:hAnsi="TimesNewRomanPS-BoldMT"/>
          <w:noProof w:val="0"/>
          <w:color w:val="000000"/>
          <w:sz w:val="28"/>
          <w:szCs w:val="28"/>
          <w:u w:val="single"/>
          <w:lang w:val="en-US"/>
        </w:rPr>
        <w:t xml:space="preserve"> de </w:t>
      </w:r>
      <w:proofErr w:type="spellStart"/>
      <w:r w:rsidRPr="009642C0">
        <w:rPr>
          <w:rFonts w:ascii="TimesNewRomanPS-BoldMT" w:hAnsi="TimesNewRomanPS-BoldMT"/>
          <w:noProof w:val="0"/>
          <w:color w:val="000000"/>
          <w:sz w:val="28"/>
          <w:szCs w:val="28"/>
          <w:u w:val="single"/>
          <w:lang w:val="en-US"/>
        </w:rPr>
        <w:t>stingere</w:t>
      </w:r>
      <w:proofErr w:type="spellEnd"/>
      <w:r w:rsidRPr="009642C0">
        <w:rPr>
          <w:rFonts w:ascii="TimesNewRomanPS-BoldMT" w:hAnsi="TimesNewRomanPS-BoldMT"/>
          <w:noProof w:val="0"/>
          <w:color w:val="000000"/>
          <w:sz w:val="28"/>
          <w:szCs w:val="28"/>
          <w:u w:val="single"/>
          <w:lang w:val="en-US"/>
        </w:rPr>
        <w:t xml:space="preserve"> a </w:t>
      </w:r>
      <w:proofErr w:type="spellStart"/>
      <w:r w:rsidRPr="009642C0">
        <w:rPr>
          <w:rFonts w:ascii="TimesNewRomanPS-BoldMT" w:hAnsi="TimesNewRomanPS-BoldMT"/>
          <w:noProof w:val="0"/>
          <w:color w:val="000000"/>
          <w:sz w:val="28"/>
          <w:szCs w:val="28"/>
          <w:u w:val="single"/>
          <w:lang w:val="en-US"/>
        </w:rPr>
        <w:t>incendiilor</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în</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depozitele</w:t>
      </w:r>
      <w:proofErr w:type="spellEnd"/>
      <w:r w:rsidRPr="009642C0">
        <w:rPr>
          <w:rFonts w:ascii="TimesNewRomanPS-BoldMT" w:hAnsi="TimesNewRomanPS-BoldMT"/>
          <w:noProof w:val="0"/>
          <w:color w:val="000000"/>
          <w:sz w:val="28"/>
          <w:szCs w:val="28"/>
          <w:u w:val="single"/>
          <w:lang w:val="en-US"/>
        </w:rPr>
        <w:t xml:space="preserve"> de </w:t>
      </w:r>
      <w:proofErr w:type="spellStart"/>
      <w:r w:rsidRPr="009642C0">
        <w:rPr>
          <w:rFonts w:ascii="TimesNewRomanPS-BoldMT" w:hAnsi="TimesNewRomanPS-BoldMT"/>
          <w:noProof w:val="0"/>
          <w:color w:val="000000"/>
          <w:sz w:val="28"/>
          <w:szCs w:val="28"/>
          <w:u w:val="single"/>
          <w:lang w:val="en-US"/>
        </w:rPr>
        <w:t>arhiva</w:t>
      </w:r>
      <w:proofErr w:type="spellEnd"/>
      <w:r w:rsidRPr="009642C0">
        <w:rPr>
          <w:rFonts w:ascii="TimesNewRomanPS-BoldMT" w:hAnsi="TimesNewRomanPS-BoldMT"/>
          <w:noProof w:val="0"/>
          <w:color w:val="000000"/>
          <w:sz w:val="28"/>
          <w:szCs w:val="28"/>
          <w:u w:val="single"/>
          <w:lang w:val="en-US"/>
        </w:rPr>
        <w:t xml:space="preserve"> nr.2, nr.4 </w:t>
      </w:r>
      <w:proofErr w:type="spellStart"/>
      <w:r w:rsidRPr="009642C0">
        <w:rPr>
          <w:rFonts w:ascii="TimesNewRomanPS-BoldMT" w:hAnsi="TimesNewRomanPS-BoldMT"/>
          <w:noProof w:val="0"/>
          <w:color w:val="000000"/>
          <w:sz w:val="28"/>
          <w:szCs w:val="28"/>
          <w:u w:val="single"/>
          <w:lang w:val="en-US"/>
        </w:rPr>
        <w:t>si</w:t>
      </w:r>
      <w:proofErr w:type="spellEnd"/>
      <w:r w:rsidRPr="009642C0">
        <w:rPr>
          <w:rFonts w:ascii="TimesNewRomanPS-BoldMT" w:hAnsi="TimesNewRomanPS-BoldMT"/>
          <w:noProof w:val="0"/>
          <w:color w:val="000000"/>
          <w:sz w:val="28"/>
          <w:szCs w:val="28"/>
          <w:u w:val="single"/>
          <w:lang w:val="en-US"/>
        </w:rPr>
        <w:t xml:space="preserve"> nr.6 ale </w:t>
      </w:r>
      <w:proofErr w:type="spellStart"/>
      <w:r w:rsidRPr="009642C0">
        <w:rPr>
          <w:rFonts w:ascii="TimesNewRomanPS-BoldMT" w:hAnsi="TimesNewRomanPS-BoldMT"/>
          <w:noProof w:val="0"/>
          <w:color w:val="000000"/>
          <w:sz w:val="28"/>
          <w:szCs w:val="28"/>
          <w:u w:val="single"/>
          <w:lang w:val="en-US"/>
        </w:rPr>
        <w:t>Agenției</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Naționale</w:t>
      </w:r>
      <w:proofErr w:type="spellEnd"/>
      <w:r w:rsidRPr="009642C0">
        <w:rPr>
          <w:rFonts w:ascii="TimesNewRomanPS-BoldMT" w:hAnsi="TimesNewRomanPS-BoldMT"/>
          <w:noProof w:val="0"/>
          <w:color w:val="000000"/>
          <w:sz w:val="28"/>
          <w:szCs w:val="28"/>
          <w:u w:val="single"/>
          <w:lang w:val="en-US"/>
        </w:rPr>
        <w:t xml:space="preserve"> a </w:t>
      </w:r>
      <w:proofErr w:type="spellStart"/>
      <w:r w:rsidRPr="009642C0">
        <w:rPr>
          <w:rFonts w:ascii="TimesNewRomanPS-BoldMT" w:hAnsi="TimesNewRomanPS-BoldMT"/>
          <w:noProof w:val="0"/>
          <w:color w:val="000000"/>
          <w:sz w:val="28"/>
          <w:szCs w:val="28"/>
          <w:u w:val="single"/>
          <w:lang w:val="en-US"/>
        </w:rPr>
        <w:t>Arhivelor</w:t>
      </w:r>
      <w:proofErr w:type="spellEnd"/>
      <w:r w:rsidRPr="009642C0">
        <w:rPr>
          <w:rFonts w:ascii="TimesNewRomanPS-BoldMT" w:hAnsi="TimesNewRomanPS-BoldMT"/>
          <w:noProof w:val="0"/>
          <w:color w:val="000000"/>
          <w:sz w:val="28"/>
          <w:szCs w:val="28"/>
          <w:u w:val="single"/>
          <w:lang w:val="en-US"/>
        </w:rPr>
        <w:t xml:space="preserve"> din str. </w:t>
      </w:r>
      <w:proofErr w:type="spellStart"/>
      <w:r w:rsidRPr="009642C0">
        <w:rPr>
          <w:rFonts w:ascii="TimesNewRomanPS-BoldMT" w:hAnsi="TimesNewRomanPS-BoldMT"/>
          <w:noProof w:val="0"/>
          <w:color w:val="000000"/>
          <w:sz w:val="28"/>
          <w:szCs w:val="28"/>
          <w:u w:val="single"/>
          <w:lang w:val="en-US"/>
        </w:rPr>
        <w:t>Gh</w:t>
      </w:r>
      <w:proofErr w:type="spellEnd"/>
      <w:r w:rsidRPr="009642C0">
        <w:rPr>
          <w:rFonts w:ascii="TimesNewRomanPS-BoldMT" w:hAnsi="TimesNewRomanPS-BoldMT"/>
          <w:noProof w:val="0"/>
          <w:color w:val="000000"/>
          <w:sz w:val="28"/>
          <w:szCs w:val="28"/>
          <w:u w:val="single"/>
          <w:lang w:val="en-US"/>
        </w:rPr>
        <w:t xml:space="preserve">. </w:t>
      </w:r>
      <w:proofErr w:type="spellStart"/>
      <w:r w:rsidRPr="009642C0">
        <w:rPr>
          <w:rFonts w:ascii="TimesNewRomanPS-BoldMT" w:hAnsi="TimesNewRomanPS-BoldMT"/>
          <w:noProof w:val="0"/>
          <w:color w:val="000000"/>
          <w:sz w:val="28"/>
          <w:szCs w:val="28"/>
          <w:u w:val="single"/>
          <w:lang w:val="en-US"/>
        </w:rPr>
        <w:t>Asachi</w:t>
      </w:r>
      <w:proofErr w:type="spellEnd"/>
      <w:r w:rsidRPr="009642C0">
        <w:rPr>
          <w:rFonts w:ascii="TimesNewRomanPS-BoldMT" w:hAnsi="TimesNewRomanPS-BoldMT"/>
          <w:noProof w:val="0"/>
          <w:color w:val="000000"/>
          <w:sz w:val="28"/>
          <w:szCs w:val="28"/>
          <w:u w:val="single"/>
          <w:lang w:val="en-US"/>
        </w:rPr>
        <w:t xml:space="preserve"> 67/B, etapa-2.</w:t>
      </w:r>
    </w:p>
    <w:p w14:paraId="1EB3E5E3" w14:textId="77777777" w:rsidR="009642C0" w:rsidRPr="009642C0" w:rsidRDefault="009642C0" w:rsidP="009642C0">
      <w:pPr>
        <w:spacing w:line="276" w:lineRule="auto"/>
        <w:rPr>
          <w:rFonts w:ascii="TimesNewRomanPS-BoldMT" w:hAnsi="TimesNewRomanPS-BoldMT"/>
          <w:noProof w:val="0"/>
          <w:color w:val="000000"/>
          <w:sz w:val="28"/>
          <w:szCs w:val="28"/>
          <w:u w:val="single"/>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59"/>
        <w:gridCol w:w="1816"/>
        <w:gridCol w:w="2078"/>
        <w:gridCol w:w="1627"/>
        <w:gridCol w:w="1662"/>
      </w:tblGrid>
      <w:tr w:rsidR="009642C0" w:rsidRPr="009642C0" w14:paraId="78841766" w14:textId="77777777" w:rsidTr="00295569">
        <w:tc>
          <w:tcPr>
            <w:tcW w:w="2059" w:type="dxa"/>
            <w:tcBorders>
              <w:top w:val="nil"/>
              <w:left w:val="nil"/>
              <w:bottom w:val="nil"/>
              <w:right w:val="nil"/>
            </w:tcBorders>
            <w:vAlign w:val="center"/>
            <w:hideMark/>
          </w:tcPr>
          <w:p w14:paraId="24B474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1816" w:type="dxa"/>
            <w:tcBorders>
              <w:top w:val="nil"/>
              <w:left w:val="nil"/>
              <w:bottom w:val="nil"/>
              <w:right w:val="nil"/>
            </w:tcBorders>
            <w:vAlign w:val="center"/>
            <w:hideMark/>
          </w:tcPr>
          <w:p w14:paraId="39F7A24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2078" w:type="dxa"/>
            <w:tcBorders>
              <w:top w:val="nil"/>
              <w:left w:val="nil"/>
              <w:bottom w:val="nil"/>
              <w:right w:val="nil"/>
            </w:tcBorders>
            <w:vAlign w:val="center"/>
            <w:hideMark/>
          </w:tcPr>
          <w:p w14:paraId="6C18B43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1627" w:type="dxa"/>
            <w:tcBorders>
              <w:top w:val="nil"/>
              <w:left w:val="nil"/>
              <w:bottom w:val="nil"/>
              <w:right w:val="nil"/>
            </w:tcBorders>
            <w:vAlign w:val="center"/>
            <w:hideMark/>
          </w:tcPr>
          <w:p w14:paraId="0AC66D9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1662" w:type="dxa"/>
            <w:tcBorders>
              <w:top w:val="nil"/>
              <w:left w:val="nil"/>
              <w:bottom w:val="nil"/>
              <w:right w:val="nil"/>
            </w:tcBorders>
            <w:vAlign w:val="center"/>
            <w:hideMark/>
          </w:tcPr>
          <w:p w14:paraId="7966D19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55AA844B" w14:textId="77777777" w:rsidTr="00295569">
        <w:tc>
          <w:tcPr>
            <w:tcW w:w="2059" w:type="dxa"/>
            <w:tcBorders>
              <w:top w:val="nil"/>
              <w:left w:val="nil"/>
              <w:bottom w:val="nil"/>
              <w:right w:val="nil"/>
            </w:tcBorders>
            <w:vAlign w:val="center"/>
            <w:hideMark/>
          </w:tcPr>
          <w:p w14:paraId="7E829A10" w14:textId="77777777" w:rsidR="009642C0" w:rsidRPr="009642C0" w:rsidRDefault="009642C0" w:rsidP="009642C0">
            <w:pPr>
              <w:rPr>
                <w:noProof w:val="0"/>
                <w:lang w:val="en-US"/>
              </w:rPr>
            </w:pPr>
            <w:r w:rsidRPr="009642C0">
              <w:rPr>
                <w:rFonts w:ascii="TimesNewRomanPS-BoldMT" w:hAnsi="TimesNewRomanPS-BoldMT"/>
                <w:b/>
                <w:bCs/>
                <w:noProof w:val="0"/>
                <w:color w:val="000000"/>
                <w:sz w:val="28"/>
                <w:szCs w:val="28"/>
                <w:lang w:val="en-US"/>
              </w:rPr>
              <w:t xml:space="preserve">I. </w:t>
            </w:r>
            <w:proofErr w:type="spellStart"/>
            <w:r w:rsidRPr="009642C0">
              <w:rPr>
                <w:rFonts w:ascii="TimesNewRomanPS-BoldMT" w:hAnsi="TimesNewRomanPS-BoldMT"/>
                <w:b/>
                <w:bCs/>
                <w:noProof w:val="0"/>
                <w:color w:val="000000"/>
                <w:sz w:val="28"/>
                <w:szCs w:val="28"/>
                <w:lang w:val="en-US"/>
              </w:rPr>
              <w:t>Instalație</w:t>
            </w:r>
            <w:proofErr w:type="spellEnd"/>
            <w:r w:rsidRPr="009642C0">
              <w:rPr>
                <w:rFonts w:ascii="TimesNewRomanPS-BoldMT" w:hAnsi="TimesNewRomanPS-BoldMT"/>
                <w:b/>
                <w:bCs/>
                <w:noProof w:val="0"/>
                <w:color w:val="000000"/>
                <w:sz w:val="28"/>
                <w:szCs w:val="28"/>
                <w:lang w:val="en-US"/>
              </w:rPr>
              <w:t xml:space="preserve"> </w:t>
            </w:r>
            <w:proofErr w:type="spellStart"/>
            <w:r w:rsidRPr="009642C0">
              <w:rPr>
                <w:rFonts w:ascii="TimesNewRomanPS-BoldMT" w:hAnsi="TimesNewRomanPS-BoldMT"/>
                <w:b/>
                <w:bCs/>
                <w:noProof w:val="0"/>
                <w:color w:val="000000"/>
                <w:sz w:val="28"/>
                <w:szCs w:val="28"/>
                <w:lang w:val="en-US"/>
              </w:rPr>
              <w:t>automată</w:t>
            </w:r>
            <w:proofErr w:type="spellEnd"/>
            <w:r w:rsidRPr="009642C0">
              <w:rPr>
                <w:rFonts w:ascii="TimesNewRomanPS-BoldMT" w:hAnsi="TimesNewRomanPS-BoldMT"/>
                <w:b/>
                <w:bCs/>
                <w:noProof w:val="0"/>
                <w:color w:val="000000"/>
                <w:sz w:val="28"/>
                <w:szCs w:val="28"/>
                <w:lang w:val="en-US"/>
              </w:rPr>
              <w:t xml:space="preserve"> de </w:t>
            </w:r>
            <w:proofErr w:type="spellStart"/>
            <w:r w:rsidRPr="009642C0">
              <w:rPr>
                <w:rFonts w:ascii="TimesNewRomanPS-BoldMT" w:hAnsi="TimesNewRomanPS-BoldMT"/>
                <w:b/>
                <w:bCs/>
                <w:noProof w:val="0"/>
                <w:color w:val="000000"/>
                <w:sz w:val="28"/>
                <w:szCs w:val="28"/>
                <w:lang w:val="en-US"/>
              </w:rPr>
              <w:t>stingere</w:t>
            </w:r>
            <w:proofErr w:type="spellEnd"/>
            <w:r w:rsidRPr="009642C0">
              <w:rPr>
                <w:rFonts w:ascii="TimesNewRomanPS-BoldMT" w:hAnsi="TimesNewRomanPS-BoldMT"/>
                <w:b/>
                <w:bCs/>
                <w:noProof w:val="0"/>
                <w:color w:val="000000"/>
                <w:sz w:val="28"/>
                <w:szCs w:val="28"/>
                <w:lang w:val="en-US"/>
              </w:rPr>
              <w:t xml:space="preserve"> a </w:t>
            </w:r>
            <w:proofErr w:type="spellStart"/>
            <w:r w:rsidRPr="009642C0">
              <w:rPr>
                <w:rFonts w:ascii="TimesNewRomanPS-BoldMT" w:hAnsi="TimesNewRomanPS-BoldMT"/>
                <w:b/>
                <w:bCs/>
                <w:noProof w:val="0"/>
                <w:color w:val="000000"/>
                <w:sz w:val="28"/>
                <w:szCs w:val="28"/>
                <w:lang w:val="en-US"/>
              </w:rPr>
              <w:t>incendiilor</w:t>
            </w:r>
            <w:proofErr w:type="spellEnd"/>
            <w:r w:rsidRPr="009642C0">
              <w:rPr>
                <w:rFonts w:ascii="TimesNewRomanPS-BoldMT" w:hAnsi="TimesNewRomanPS-BoldMT"/>
                <w:b/>
                <w:bCs/>
                <w:noProof w:val="0"/>
                <w:color w:val="000000"/>
                <w:sz w:val="28"/>
                <w:szCs w:val="28"/>
                <w:lang w:val="en-US"/>
              </w:rPr>
              <w:t xml:space="preserve"> cu gaze.</w:t>
            </w:r>
            <w:r w:rsidRPr="009642C0">
              <w:rPr>
                <w:rFonts w:ascii="TimesNewRomanPS-BoldMT" w:hAnsi="TimesNewRomanPS-BoldMT"/>
                <w:b/>
                <w:bCs/>
                <w:noProof w:val="0"/>
                <w:color w:val="000000"/>
                <w:sz w:val="22"/>
                <w:szCs w:val="22"/>
                <w:lang w:val="en-US"/>
              </w:rPr>
              <w:t xml:space="preserve">1. </w:t>
            </w:r>
            <w:proofErr w:type="spellStart"/>
            <w:r w:rsidRPr="009642C0">
              <w:rPr>
                <w:rFonts w:ascii="TimesNewRomanPS-BoldMT" w:hAnsi="TimesNewRomanPS-BoldMT"/>
                <w:b/>
                <w:bCs/>
                <w:noProof w:val="0"/>
                <w:color w:val="000000"/>
                <w:sz w:val="22"/>
                <w:szCs w:val="22"/>
                <w:lang w:val="en-US"/>
              </w:rPr>
              <w:t>Lucrări</w:t>
            </w:r>
            <w:proofErr w:type="spellEnd"/>
            <w:r w:rsidRPr="009642C0">
              <w:rPr>
                <w:rFonts w:ascii="TimesNewRomanPS-BoldMT" w:hAnsi="TimesNewRomanPS-BoldMT"/>
                <w:b/>
                <w:bCs/>
                <w:noProof w:val="0"/>
                <w:color w:val="000000"/>
                <w:sz w:val="22"/>
                <w:szCs w:val="22"/>
                <w:lang w:val="en-US"/>
              </w:rPr>
              <w:t xml:space="preserve"> de </w:t>
            </w:r>
            <w:proofErr w:type="spellStart"/>
            <w:r w:rsidRPr="009642C0">
              <w:rPr>
                <w:rFonts w:ascii="TimesNewRomanPS-BoldMT" w:hAnsi="TimesNewRomanPS-BoldMT"/>
                <w:b/>
                <w:bCs/>
                <w:noProof w:val="0"/>
                <w:color w:val="000000"/>
                <w:sz w:val="22"/>
                <w:szCs w:val="22"/>
                <w:lang w:val="en-US"/>
              </w:rPr>
              <w:t>construcție</w:t>
            </w:r>
            <w:proofErr w:type="spellEnd"/>
            <w:r w:rsidRPr="009642C0">
              <w:rPr>
                <w:rFonts w:ascii="TimesNewRomanPS-BoldMT" w:hAnsi="TimesNewRomanPS-BoldMT"/>
                <w:b/>
                <w:bCs/>
                <w:noProof w:val="0"/>
                <w:color w:val="000000"/>
                <w:sz w:val="22"/>
                <w:szCs w:val="22"/>
                <w:lang w:val="en-US"/>
              </w:rPr>
              <w:t>.</w:t>
            </w:r>
          </w:p>
        </w:tc>
        <w:tc>
          <w:tcPr>
            <w:tcW w:w="0" w:type="auto"/>
            <w:vAlign w:val="center"/>
            <w:hideMark/>
          </w:tcPr>
          <w:p w14:paraId="735D5B4F" w14:textId="77777777" w:rsidR="009642C0" w:rsidRPr="009642C0" w:rsidRDefault="009642C0" w:rsidP="009642C0">
            <w:pPr>
              <w:rPr>
                <w:noProof w:val="0"/>
                <w:sz w:val="20"/>
                <w:szCs w:val="20"/>
                <w:lang w:val="en-US"/>
              </w:rPr>
            </w:pPr>
          </w:p>
        </w:tc>
        <w:tc>
          <w:tcPr>
            <w:tcW w:w="0" w:type="auto"/>
            <w:vAlign w:val="center"/>
            <w:hideMark/>
          </w:tcPr>
          <w:p w14:paraId="5F84DD82" w14:textId="77777777" w:rsidR="009642C0" w:rsidRPr="009642C0" w:rsidRDefault="009642C0" w:rsidP="009642C0">
            <w:pPr>
              <w:rPr>
                <w:noProof w:val="0"/>
                <w:sz w:val="20"/>
                <w:szCs w:val="20"/>
                <w:lang w:val="en-US"/>
              </w:rPr>
            </w:pPr>
          </w:p>
        </w:tc>
        <w:tc>
          <w:tcPr>
            <w:tcW w:w="0" w:type="auto"/>
            <w:vAlign w:val="center"/>
            <w:hideMark/>
          </w:tcPr>
          <w:p w14:paraId="0732AF27" w14:textId="77777777" w:rsidR="009642C0" w:rsidRPr="009642C0" w:rsidRDefault="009642C0" w:rsidP="009642C0">
            <w:pPr>
              <w:rPr>
                <w:noProof w:val="0"/>
                <w:sz w:val="20"/>
                <w:szCs w:val="20"/>
                <w:lang w:val="en-US"/>
              </w:rPr>
            </w:pPr>
          </w:p>
        </w:tc>
        <w:tc>
          <w:tcPr>
            <w:tcW w:w="0" w:type="auto"/>
            <w:vAlign w:val="center"/>
            <w:hideMark/>
          </w:tcPr>
          <w:p w14:paraId="3E76265D" w14:textId="77777777" w:rsidR="009642C0" w:rsidRPr="009642C0" w:rsidRDefault="009642C0" w:rsidP="009642C0">
            <w:pPr>
              <w:rPr>
                <w:noProof w:val="0"/>
                <w:sz w:val="20"/>
                <w:szCs w:val="20"/>
                <w:lang w:val="en-US"/>
              </w:rPr>
            </w:pPr>
          </w:p>
        </w:tc>
      </w:tr>
      <w:tr w:rsidR="009642C0" w:rsidRPr="009642C0" w14:paraId="5FE70EE4" w14:textId="77777777" w:rsidTr="00295569">
        <w:tc>
          <w:tcPr>
            <w:tcW w:w="2059" w:type="dxa"/>
            <w:tcBorders>
              <w:top w:val="nil"/>
              <w:left w:val="nil"/>
              <w:bottom w:val="nil"/>
              <w:right w:val="nil"/>
            </w:tcBorders>
            <w:vAlign w:val="center"/>
            <w:hideMark/>
          </w:tcPr>
          <w:p w14:paraId="09A2082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 </w:t>
            </w:r>
          </w:p>
        </w:tc>
        <w:tc>
          <w:tcPr>
            <w:tcW w:w="1816" w:type="dxa"/>
            <w:tcBorders>
              <w:top w:val="nil"/>
              <w:left w:val="nil"/>
              <w:bottom w:val="nil"/>
              <w:right w:val="nil"/>
            </w:tcBorders>
            <w:vAlign w:val="center"/>
            <w:hideMark/>
          </w:tcPr>
          <w:p w14:paraId="282001B6" w14:textId="77777777" w:rsidR="009642C0" w:rsidRPr="009642C0" w:rsidRDefault="009642C0" w:rsidP="009642C0">
            <w:pPr>
              <w:rPr>
                <w:noProof w:val="0"/>
                <w:lang w:val="en-US"/>
              </w:rPr>
            </w:pPr>
            <w:r w:rsidRPr="009642C0">
              <w:rPr>
                <w:rFonts w:ascii="TimesNewRomanPSMT" w:hAnsi="TimesNewRomanPSMT"/>
                <w:noProof w:val="0"/>
                <w:color w:val="000000"/>
                <w:lang w:val="en-US"/>
              </w:rPr>
              <w:t>IC35C</w:t>
            </w:r>
          </w:p>
        </w:tc>
        <w:tc>
          <w:tcPr>
            <w:tcW w:w="2078" w:type="dxa"/>
            <w:tcBorders>
              <w:top w:val="nil"/>
              <w:left w:val="nil"/>
              <w:bottom w:val="nil"/>
              <w:right w:val="nil"/>
            </w:tcBorders>
            <w:vAlign w:val="center"/>
            <w:hideMark/>
          </w:tcPr>
          <w:p w14:paraId="6EEE5D6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Țeava</w:t>
            </w:r>
            <w:proofErr w:type="spellEnd"/>
            <w:r w:rsidRPr="009642C0">
              <w:rPr>
                <w:rFonts w:ascii="TimesNewRomanPSMT" w:hAnsi="TimesNewRomanPSMT"/>
                <w:noProof w:val="0"/>
                <w:color w:val="000000"/>
                <w:lang w:val="en-US"/>
              </w:rPr>
              <w:t xml:space="preserve"> din ABS (Acrylonitrile Butadiene Styrene), </w:t>
            </w:r>
            <w:proofErr w:type="spellStart"/>
            <w:r w:rsidRPr="009642C0">
              <w:rPr>
                <w:rFonts w:ascii="TimesNewRomanPSMT" w:hAnsi="TimesNewRomanPSMT"/>
                <w:noProof w:val="0"/>
                <w:color w:val="000000"/>
                <w:lang w:val="en-US"/>
              </w:rPr>
              <w:t>montata</w:t>
            </w:r>
            <w:proofErr w:type="spellEnd"/>
            <w:r w:rsidRPr="009642C0">
              <w:rPr>
                <w:rFonts w:ascii="TimesNewRomanPSMT" w:hAnsi="TimesNewRomanPSMT"/>
                <w:noProof w:val="0"/>
                <w:color w:val="000000"/>
                <w:lang w:val="en-US"/>
              </w:rPr>
              <w:t xml:space="preserve">, la </w:t>
            </w:r>
            <w:proofErr w:type="spellStart"/>
            <w:r w:rsidRPr="009642C0">
              <w:rPr>
                <w:rFonts w:ascii="TimesNewRomanPSMT" w:hAnsi="TimesNewRomanPSMT"/>
                <w:noProof w:val="0"/>
                <w:color w:val="000000"/>
                <w:lang w:val="en-US"/>
              </w:rPr>
              <w:t>legătura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corpurilor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aparatelor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instalații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a </w:t>
            </w:r>
            <w:proofErr w:type="spellStart"/>
            <w:r w:rsidRPr="009642C0">
              <w:rPr>
                <w:rFonts w:ascii="TimesNewRomanPSMT" w:hAnsi="TimesNewRomanPSMT"/>
                <w:noProof w:val="0"/>
                <w:color w:val="000000"/>
                <w:lang w:val="en-US"/>
              </w:rPr>
              <w:t>incendiilor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având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w:t>
            </w:r>
            <w:proofErr w:type="spellStart"/>
            <w:r w:rsidRPr="009642C0">
              <w:rPr>
                <w:rFonts w:ascii="TimesNewRomanPSMT" w:hAnsi="TimesNewRomanPSMT"/>
                <w:noProof w:val="0"/>
                <w:color w:val="000000"/>
                <w:lang w:val="en-US"/>
              </w:rPr>
              <w:t>Conducta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roșie</w:t>
            </w:r>
            <w:proofErr w:type="spellEnd"/>
            <w:r w:rsidRPr="009642C0">
              <w:rPr>
                <w:rFonts w:ascii="TimesNewRomanPSMT" w:hAnsi="TimesNewRomanPSMT"/>
                <w:noProof w:val="0"/>
                <w:color w:val="000000"/>
                <w:lang w:val="en-US"/>
              </w:rPr>
              <w:t xml:space="preserve"> 25mm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detectoare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aspirație</w:t>
            </w:r>
            <w:proofErr w:type="spellEnd"/>
            <w:r w:rsidRPr="009642C0">
              <w:rPr>
                <w:rFonts w:ascii="TimesNewRomanPSMT" w:hAnsi="TimesNewRomanPSMT"/>
                <w:noProof w:val="0"/>
                <w:color w:val="000000"/>
                <w:lang w:val="en-US"/>
              </w:rPr>
              <w:t xml:space="preserve"> (3m) tip 37-550-68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27" w:type="dxa"/>
            <w:tcBorders>
              <w:top w:val="nil"/>
              <w:left w:val="nil"/>
              <w:bottom w:val="nil"/>
              <w:right w:val="nil"/>
            </w:tcBorders>
            <w:vAlign w:val="center"/>
            <w:hideMark/>
          </w:tcPr>
          <w:p w14:paraId="49826B1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662" w:type="dxa"/>
            <w:tcBorders>
              <w:top w:val="nil"/>
              <w:left w:val="nil"/>
              <w:bottom w:val="nil"/>
              <w:right w:val="nil"/>
            </w:tcBorders>
            <w:vAlign w:val="center"/>
            <w:hideMark/>
          </w:tcPr>
          <w:p w14:paraId="2B546658" w14:textId="77777777" w:rsidR="009642C0" w:rsidRPr="009642C0" w:rsidRDefault="009642C0" w:rsidP="009642C0">
            <w:pPr>
              <w:rPr>
                <w:noProof w:val="0"/>
                <w:lang w:val="en-US"/>
              </w:rPr>
            </w:pPr>
            <w:r w:rsidRPr="009642C0">
              <w:rPr>
                <w:rFonts w:ascii="TimesNewRomanPSMT" w:hAnsi="TimesNewRomanPSMT"/>
                <w:noProof w:val="0"/>
                <w:color w:val="000000"/>
                <w:lang w:val="en-US"/>
              </w:rPr>
              <w:t>2 430,00</w:t>
            </w:r>
          </w:p>
        </w:tc>
      </w:tr>
      <w:tr w:rsidR="009642C0" w:rsidRPr="009642C0" w14:paraId="68A23914" w14:textId="77777777" w:rsidTr="00295569">
        <w:tc>
          <w:tcPr>
            <w:tcW w:w="2059" w:type="dxa"/>
            <w:tcBorders>
              <w:top w:val="nil"/>
              <w:left w:val="nil"/>
              <w:bottom w:val="nil"/>
              <w:right w:val="nil"/>
            </w:tcBorders>
            <w:vAlign w:val="center"/>
            <w:hideMark/>
          </w:tcPr>
          <w:p w14:paraId="3E33214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816" w:type="dxa"/>
            <w:tcBorders>
              <w:top w:val="nil"/>
              <w:left w:val="nil"/>
              <w:bottom w:val="nil"/>
              <w:right w:val="nil"/>
            </w:tcBorders>
            <w:vAlign w:val="center"/>
            <w:hideMark/>
          </w:tcPr>
          <w:p w14:paraId="4A8FD86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încălzire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2078" w:type="dxa"/>
            <w:tcBorders>
              <w:top w:val="nil"/>
              <w:left w:val="nil"/>
              <w:bottom w:val="nil"/>
              <w:right w:val="nil"/>
            </w:tcBorders>
            <w:vAlign w:val="center"/>
            <w:hideMark/>
          </w:tcPr>
          <w:p w14:paraId="0B6E228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27" w:type="dxa"/>
            <w:tcBorders>
              <w:top w:val="nil"/>
              <w:left w:val="nil"/>
              <w:bottom w:val="nil"/>
              <w:right w:val="nil"/>
            </w:tcBorders>
            <w:vAlign w:val="center"/>
            <w:hideMark/>
          </w:tcPr>
          <w:p w14:paraId="1B2EEAC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972,00</w:t>
            </w:r>
          </w:p>
        </w:tc>
        <w:tc>
          <w:tcPr>
            <w:tcW w:w="0" w:type="auto"/>
            <w:vAlign w:val="center"/>
            <w:hideMark/>
          </w:tcPr>
          <w:p w14:paraId="71F1E9C6" w14:textId="77777777" w:rsidR="009642C0" w:rsidRPr="009642C0" w:rsidRDefault="009642C0" w:rsidP="009642C0">
            <w:pPr>
              <w:rPr>
                <w:noProof w:val="0"/>
                <w:sz w:val="20"/>
                <w:szCs w:val="20"/>
                <w:lang w:val="en-US"/>
              </w:rPr>
            </w:pPr>
          </w:p>
        </w:tc>
      </w:tr>
      <w:tr w:rsidR="009642C0" w:rsidRPr="009642C0" w14:paraId="400A28E0" w14:textId="77777777" w:rsidTr="00295569">
        <w:tc>
          <w:tcPr>
            <w:tcW w:w="2059" w:type="dxa"/>
            <w:tcBorders>
              <w:top w:val="nil"/>
              <w:left w:val="nil"/>
              <w:bottom w:val="nil"/>
              <w:right w:val="nil"/>
            </w:tcBorders>
            <w:vAlign w:val="center"/>
            <w:hideMark/>
          </w:tcPr>
          <w:p w14:paraId="3274A0B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25212167100001 </w:t>
            </w:r>
          </w:p>
        </w:tc>
        <w:tc>
          <w:tcPr>
            <w:tcW w:w="1816" w:type="dxa"/>
            <w:tcBorders>
              <w:top w:val="nil"/>
              <w:left w:val="nil"/>
              <w:bottom w:val="nil"/>
              <w:right w:val="nil"/>
            </w:tcBorders>
            <w:vAlign w:val="center"/>
            <w:hideMark/>
          </w:tcPr>
          <w:p w14:paraId="3F45536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Conducta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rosie</w:t>
            </w:r>
            <w:proofErr w:type="spellEnd"/>
            <w:r w:rsidRPr="009642C0">
              <w:rPr>
                <w:rFonts w:ascii="TimesNewRomanPSMT" w:hAnsi="TimesNewRomanPSMT"/>
                <w:noProof w:val="0"/>
                <w:color w:val="000000"/>
                <w:sz w:val="22"/>
                <w:szCs w:val="22"/>
                <w:lang w:val="en-US"/>
              </w:rPr>
              <w:t xml:space="preserve"> 25mm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detectoare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aspiratie</w:t>
            </w:r>
            <w:proofErr w:type="spellEnd"/>
            <w:r w:rsidRPr="009642C0">
              <w:rPr>
                <w:rFonts w:ascii="TimesNewRomanPSMT" w:hAnsi="TimesNewRomanPSMT"/>
                <w:noProof w:val="0"/>
                <w:color w:val="000000"/>
                <w:sz w:val="22"/>
                <w:szCs w:val="22"/>
                <w:lang w:val="en-US"/>
              </w:rPr>
              <w:t xml:space="preserve"> (3m) tip 37-550-68 PROTEC </w:t>
            </w:r>
          </w:p>
        </w:tc>
        <w:tc>
          <w:tcPr>
            <w:tcW w:w="2078" w:type="dxa"/>
            <w:tcBorders>
              <w:top w:val="nil"/>
              <w:left w:val="nil"/>
              <w:bottom w:val="nil"/>
              <w:right w:val="nil"/>
            </w:tcBorders>
            <w:vAlign w:val="center"/>
            <w:hideMark/>
          </w:tcPr>
          <w:p w14:paraId="619DA3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627" w:type="dxa"/>
            <w:tcBorders>
              <w:top w:val="nil"/>
              <w:left w:val="nil"/>
              <w:bottom w:val="nil"/>
              <w:right w:val="nil"/>
            </w:tcBorders>
            <w:vAlign w:val="center"/>
            <w:hideMark/>
          </w:tcPr>
          <w:p w14:paraId="77A7CC6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2 502,90</w:t>
            </w:r>
          </w:p>
        </w:tc>
        <w:tc>
          <w:tcPr>
            <w:tcW w:w="0" w:type="auto"/>
            <w:vAlign w:val="center"/>
            <w:hideMark/>
          </w:tcPr>
          <w:p w14:paraId="7B59D340" w14:textId="77777777" w:rsidR="009642C0" w:rsidRPr="009642C0" w:rsidRDefault="009642C0" w:rsidP="009642C0">
            <w:pPr>
              <w:rPr>
                <w:noProof w:val="0"/>
                <w:sz w:val="20"/>
                <w:szCs w:val="20"/>
                <w:lang w:val="en-US"/>
              </w:rPr>
            </w:pPr>
          </w:p>
        </w:tc>
      </w:tr>
      <w:tr w:rsidR="009642C0" w:rsidRPr="009642C0" w14:paraId="6129E1E3" w14:textId="77777777" w:rsidTr="00295569">
        <w:tc>
          <w:tcPr>
            <w:tcW w:w="2059" w:type="dxa"/>
            <w:tcBorders>
              <w:top w:val="nil"/>
              <w:left w:val="nil"/>
              <w:bottom w:val="nil"/>
              <w:right w:val="nil"/>
            </w:tcBorders>
            <w:vAlign w:val="center"/>
            <w:hideMark/>
          </w:tcPr>
          <w:p w14:paraId="60CEDF2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 </w:t>
            </w:r>
          </w:p>
        </w:tc>
        <w:tc>
          <w:tcPr>
            <w:tcW w:w="1816" w:type="dxa"/>
            <w:tcBorders>
              <w:top w:val="nil"/>
              <w:left w:val="nil"/>
              <w:bottom w:val="nil"/>
              <w:right w:val="nil"/>
            </w:tcBorders>
            <w:vAlign w:val="center"/>
            <w:hideMark/>
          </w:tcPr>
          <w:p w14:paraId="7B52F94F" w14:textId="77777777" w:rsidR="009642C0" w:rsidRPr="009642C0" w:rsidRDefault="009642C0" w:rsidP="009642C0">
            <w:pPr>
              <w:rPr>
                <w:noProof w:val="0"/>
                <w:lang w:val="en-US"/>
              </w:rPr>
            </w:pPr>
            <w:r w:rsidRPr="009642C0">
              <w:rPr>
                <w:rFonts w:ascii="TimesNewRomanPSMT" w:hAnsi="TimesNewRomanPSMT"/>
                <w:noProof w:val="0"/>
                <w:color w:val="000000"/>
                <w:lang w:val="en-US"/>
              </w:rPr>
              <w:t>IC37C</w:t>
            </w:r>
          </w:p>
        </w:tc>
        <w:tc>
          <w:tcPr>
            <w:tcW w:w="2078" w:type="dxa"/>
            <w:tcBorders>
              <w:top w:val="nil"/>
              <w:left w:val="nil"/>
              <w:bottom w:val="nil"/>
              <w:right w:val="nil"/>
            </w:tcBorders>
            <w:vAlign w:val="center"/>
            <w:hideMark/>
          </w:tcPr>
          <w:p w14:paraId="3933435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r w:rsidRPr="009642C0">
              <w:rPr>
                <w:rFonts w:ascii="TimesNewRomanPSMT" w:hAnsi="TimesNewRomanPSMT"/>
                <w:noProof w:val="0"/>
                <w:color w:val="000000"/>
                <w:lang w:val="en-US"/>
              </w:rPr>
              <w:lastRenderedPageBreak/>
              <w:t>(</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w:t>
            </w:r>
            <w:proofErr w:type="spellStart"/>
            <w:r w:rsidRPr="009642C0">
              <w:rPr>
                <w:rFonts w:ascii="TimesNewRomanPSMT" w:hAnsi="TimesNewRomanPSMT"/>
                <w:noProof w:val="0"/>
                <w:color w:val="000000"/>
                <w:lang w:val="en-US"/>
              </w:rPr>
              <w:t>Conducta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flexibila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conducte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admisie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rosie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lungime</w:t>
            </w:r>
            <w:proofErr w:type="spellEnd"/>
            <w:r w:rsidRPr="009642C0">
              <w:rPr>
                <w:rFonts w:ascii="TimesNewRomanPSMT" w:hAnsi="TimesNewRomanPSMT"/>
                <w:noProof w:val="0"/>
                <w:color w:val="000000"/>
                <w:lang w:val="en-US"/>
              </w:rPr>
              <w:t xml:space="preserve"> 30cm tip 37-582-12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27" w:type="dxa"/>
            <w:tcBorders>
              <w:top w:val="nil"/>
              <w:left w:val="nil"/>
              <w:bottom w:val="nil"/>
              <w:right w:val="nil"/>
            </w:tcBorders>
            <w:vAlign w:val="center"/>
            <w:hideMark/>
          </w:tcPr>
          <w:p w14:paraId="7EABFD6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lastRenderedPageBreak/>
              <w:t>buc</w:t>
            </w:r>
            <w:proofErr w:type="spellEnd"/>
            <w:r w:rsidRPr="009642C0">
              <w:rPr>
                <w:rFonts w:ascii="TimesNewRomanPSMT" w:hAnsi="TimesNewRomanPSMT"/>
                <w:noProof w:val="0"/>
                <w:color w:val="000000"/>
                <w:lang w:val="en-US"/>
              </w:rPr>
              <w:t xml:space="preserve"> </w:t>
            </w:r>
          </w:p>
        </w:tc>
        <w:tc>
          <w:tcPr>
            <w:tcW w:w="1662" w:type="dxa"/>
            <w:tcBorders>
              <w:top w:val="nil"/>
              <w:left w:val="nil"/>
              <w:bottom w:val="nil"/>
              <w:right w:val="nil"/>
            </w:tcBorders>
            <w:vAlign w:val="center"/>
            <w:hideMark/>
          </w:tcPr>
          <w:p w14:paraId="27256895" w14:textId="77777777" w:rsidR="009642C0" w:rsidRPr="009642C0" w:rsidRDefault="009642C0" w:rsidP="009642C0">
            <w:pPr>
              <w:rPr>
                <w:noProof w:val="0"/>
                <w:lang w:val="en-US"/>
              </w:rPr>
            </w:pPr>
            <w:r w:rsidRPr="009642C0">
              <w:rPr>
                <w:rFonts w:ascii="TimesNewRomanPSMT" w:hAnsi="TimesNewRomanPSMT"/>
                <w:noProof w:val="0"/>
                <w:color w:val="000000"/>
                <w:lang w:val="en-US"/>
              </w:rPr>
              <w:t>55,00</w:t>
            </w:r>
          </w:p>
        </w:tc>
      </w:tr>
      <w:tr w:rsidR="009642C0" w:rsidRPr="009642C0" w14:paraId="50E743F1" w14:textId="77777777" w:rsidTr="00295569">
        <w:tc>
          <w:tcPr>
            <w:tcW w:w="2059" w:type="dxa"/>
            <w:tcBorders>
              <w:top w:val="nil"/>
              <w:left w:val="nil"/>
              <w:bottom w:val="nil"/>
              <w:right w:val="nil"/>
            </w:tcBorders>
            <w:vAlign w:val="center"/>
            <w:hideMark/>
          </w:tcPr>
          <w:p w14:paraId="1ECB9F6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816" w:type="dxa"/>
            <w:tcBorders>
              <w:top w:val="nil"/>
              <w:left w:val="nil"/>
              <w:bottom w:val="nil"/>
              <w:right w:val="nil"/>
            </w:tcBorders>
            <w:vAlign w:val="center"/>
            <w:hideMark/>
          </w:tcPr>
          <w:p w14:paraId="04AFE9E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2078" w:type="dxa"/>
            <w:tcBorders>
              <w:top w:val="nil"/>
              <w:left w:val="nil"/>
              <w:bottom w:val="nil"/>
              <w:right w:val="nil"/>
            </w:tcBorders>
            <w:vAlign w:val="center"/>
            <w:hideMark/>
          </w:tcPr>
          <w:p w14:paraId="6BACD31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27" w:type="dxa"/>
            <w:tcBorders>
              <w:top w:val="nil"/>
              <w:left w:val="nil"/>
              <w:bottom w:val="nil"/>
              <w:right w:val="nil"/>
            </w:tcBorders>
            <w:vAlign w:val="center"/>
            <w:hideMark/>
          </w:tcPr>
          <w:p w14:paraId="602B6F4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16,50</w:t>
            </w:r>
          </w:p>
        </w:tc>
        <w:tc>
          <w:tcPr>
            <w:tcW w:w="0" w:type="auto"/>
            <w:vAlign w:val="center"/>
            <w:hideMark/>
          </w:tcPr>
          <w:p w14:paraId="7D58C0BE" w14:textId="77777777" w:rsidR="009642C0" w:rsidRPr="009642C0" w:rsidRDefault="009642C0" w:rsidP="009642C0">
            <w:pPr>
              <w:rPr>
                <w:noProof w:val="0"/>
                <w:sz w:val="20"/>
                <w:szCs w:val="20"/>
                <w:lang w:val="en-US"/>
              </w:rPr>
            </w:pPr>
          </w:p>
        </w:tc>
      </w:tr>
      <w:tr w:rsidR="009642C0" w:rsidRPr="009642C0" w14:paraId="23B304B4" w14:textId="77777777" w:rsidTr="00295569">
        <w:tc>
          <w:tcPr>
            <w:tcW w:w="2059" w:type="dxa"/>
            <w:tcBorders>
              <w:top w:val="nil"/>
              <w:left w:val="nil"/>
              <w:bottom w:val="nil"/>
              <w:right w:val="nil"/>
            </w:tcBorders>
            <w:vAlign w:val="center"/>
            <w:hideMark/>
          </w:tcPr>
          <w:p w14:paraId="5326456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28752741100018 </w:t>
            </w:r>
          </w:p>
        </w:tc>
        <w:tc>
          <w:tcPr>
            <w:tcW w:w="1816" w:type="dxa"/>
            <w:tcBorders>
              <w:top w:val="nil"/>
              <w:left w:val="nil"/>
              <w:bottom w:val="nil"/>
              <w:right w:val="nil"/>
            </w:tcBorders>
            <w:vAlign w:val="center"/>
            <w:hideMark/>
          </w:tcPr>
          <w:p w14:paraId="7E41338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Conducta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flexibila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conducte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admisie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rosie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lungime</w:t>
            </w:r>
            <w:proofErr w:type="spellEnd"/>
            <w:r w:rsidRPr="009642C0">
              <w:rPr>
                <w:rFonts w:ascii="TimesNewRomanPSMT" w:hAnsi="TimesNewRomanPSMT"/>
                <w:noProof w:val="0"/>
                <w:color w:val="000000"/>
                <w:sz w:val="22"/>
                <w:szCs w:val="22"/>
                <w:lang w:val="en-US"/>
              </w:rPr>
              <w:t xml:space="preserve"> 30cm tip 37-582-12 PROTEC </w:t>
            </w:r>
          </w:p>
        </w:tc>
        <w:tc>
          <w:tcPr>
            <w:tcW w:w="2078" w:type="dxa"/>
            <w:tcBorders>
              <w:top w:val="nil"/>
              <w:left w:val="nil"/>
              <w:bottom w:val="nil"/>
              <w:right w:val="nil"/>
            </w:tcBorders>
            <w:vAlign w:val="center"/>
            <w:hideMark/>
          </w:tcPr>
          <w:p w14:paraId="26624A8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23D14B4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55,00</w:t>
            </w:r>
          </w:p>
        </w:tc>
        <w:tc>
          <w:tcPr>
            <w:tcW w:w="0" w:type="auto"/>
            <w:vAlign w:val="center"/>
            <w:hideMark/>
          </w:tcPr>
          <w:p w14:paraId="2F4275EE" w14:textId="77777777" w:rsidR="009642C0" w:rsidRPr="009642C0" w:rsidRDefault="009642C0" w:rsidP="009642C0">
            <w:pPr>
              <w:rPr>
                <w:noProof w:val="0"/>
                <w:sz w:val="20"/>
                <w:szCs w:val="20"/>
                <w:lang w:val="en-US"/>
              </w:rPr>
            </w:pPr>
          </w:p>
        </w:tc>
      </w:tr>
      <w:tr w:rsidR="009642C0" w:rsidRPr="009642C0" w14:paraId="60F81B87" w14:textId="77777777" w:rsidTr="00295569">
        <w:tc>
          <w:tcPr>
            <w:tcW w:w="2059" w:type="dxa"/>
            <w:tcBorders>
              <w:top w:val="nil"/>
              <w:left w:val="nil"/>
              <w:bottom w:val="nil"/>
              <w:right w:val="nil"/>
            </w:tcBorders>
            <w:vAlign w:val="center"/>
            <w:hideMark/>
          </w:tcPr>
          <w:p w14:paraId="25C82DA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1816" w:type="dxa"/>
            <w:tcBorders>
              <w:top w:val="nil"/>
              <w:left w:val="nil"/>
              <w:bottom w:val="nil"/>
              <w:right w:val="nil"/>
            </w:tcBorders>
            <w:vAlign w:val="center"/>
            <w:hideMark/>
          </w:tcPr>
          <w:p w14:paraId="0B8D403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2078" w:type="dxa"/>
            <w:tcBorders>
              <w:top w:val="nil"/>
              <w:left w:val="nil"/>
              <w:bottom w:val="nil"/>
              <w:right w:val="nil"/>
            </w:tcBorders>
            <w:vAlign w:val="center"/>
            <w:hideMark/>
          </w:tcPr>
          <w:p w14:paraId="44E4FC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1FB6E29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11,00</w:t>
            </w:r>
          </w:p>
        </w:tc>
        <w:tc>
          <w:tcPr>
            <w:tcW w:w="0" w:type="auto"/>
            <w:vAlign w:val="center"/>
            <w:hideMark/>
          </w:tcPr>
          <w:p w14:paraId="4620520A" w14:textId="77777777" w:rsidR="009642C0" w:rsidRPr="009642C0" w:rsidRDefault="009642C0" w:rsidP="009642C0">
            <w:pPr>
              <w:rPr>
                <w:noProof w:val="0"/>
                <w:sz w:val="20"/>
                <w:szCs w:val="20"/>
                <w:lang w:val="en-US"/>
              </w:rPr>
            </w:pPr>
          </w:p>
        </w:tc>
      </w:tr>
      <w:tr w:rsidR="009642C0" w:rsidRPr="009642C0" w14:paraId="24263EB1" w14:textId="77777777" w:rsidTr="00295569">
        <w:tc>
          <w:tcPr>
            <w:tcW w:w="2059" w:type="dxa"/>
            <w:tcBorders>
              <w:top w:val="nil"/>
              <w:left w:val="nil"/>
              <w:bottom w:val="nil"/>
              <w:right w:val="nil"/>
            </w:tcBorders>
            <w:vAlign w:val="center"/>
            <w:hideMark/>
          </w:tcPr>
          <w:p w14:paraId="2944F85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 </w:t>
            </w:r>
          </w:p>
        </w:tc>
        <w:tc>
          <w:tcPr>
            <w:tcW w:w="1816" w:type="dxa"/>
            <w:tcBorders>
              <w:top w:val="nil"/>
              <w:left w:val="nil"/>
              <w:bottom w:val="nil"/>
              <w:right w:val="nil"/>
            </w:tcBorders>
            <w:vAlign w:val="center"/>
            <w:hideMark/>
          </w:tcPr>
          <w:p w14:paraId="55F7E377" w14:textId="77777777" w:rsidR="009642C0" w:rsidRPr="009642C0" w:rsidRDefault="009642C0" w:rsidP="009642C0">
            <w:pPr>
              <w:rPr>
                <w:noProof w:val="0"/>
                <w:lang w:val="en-US"/>
              </w:rPr>
            </w:pPr>
            <w:r w:rsidRPr="009642C0">
              <w:rPr>
                <w:rFonts w:ascii="TimesNewRomanPSMT" w:hAnsi="TimesNewRomanPSMT"/>
                <w:noProof w:val="0"/>
                <w:color w:val="000000"/>
                <w:lang w:val="en-US"/>
              </w:rPr>
              <w:t>IC37C</w:t>
            </w:r>
          </w:p>
        </w:tc>
        <w:tc>
          <w:tcPr>
            <w:tcW w:w="2078" w:type="dxa"/>
            <w:tcBorders>
              <w:top w:val="nil"/>
              <w:left w:val="nil"/>
              <w:bottom w:val="nil"/>
              <w:right w:val="nil"/>
            </w:tcBorders>
            <w:vAlign w:val="center"/>
            <w:hideMark/>
          </w:tcPr>
          <w:p w14:paraId="21DE3F7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Cot </w:t>
            </w:r>
            <w:proofErr w:type="spellStart"/>
            <w:r w:rsidRPr="009642C0">
              <w:rPr>
                <w:rFonts w:ascii="TimesNewRomanPSMT" w:hAnsi="TimesNewRomanPSMT"/>
                <w:noProof w:val="0"/>
                <w:color w:val="000000"/>
                <w:lang w:val="en-US"/>
              </w:rPr>
              <w:t>rosu</w:t>
            </w:r>
            <w:proofErr w:type="spellEnd"/>
            <w:r w:rsidRPr="009642C0">
              <w:rPr>
                <w:rFonts w:ascii="TimesNewRomanPSMT" w:hAnsi="TimesNewRomanPSMT"/>
                <w:noProof w:val="0"/>
                <w:color w:val="000000"/>
                <w:lang w:val="en-US"/>
              </w:rPr>
              <w:t xml:space="preserve"> 90* ф25mm tip 37-551-69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27" w:type="dxa"/>
            <w:tcBorders>
              <w:top w:val="nil"/>
              <w:left w:val="nil"/>
              <w:bottom w:val="nil"/>
              <w:right w:val="nil"/>
            </w:tcBorders>
            <w:vAlign w:val="center"/>
            <w:hideMark/>
          </w:tcPr>
          <w:p w14:paraId="6635C65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2" w:type="dxa"/>
            <w:tcBorders>
              <w:top w:val="nil"/>
              <w:left w:val="nil"/>
              <w:bottom w:val="nil"/>
              <w:right w:val="nil"/>
            </w:tcBorders>
            <w:vAlign w:val="center"/>
            <w:hideMark/>
          </w:tcPr>
          <w:p w14:paraId="3807F3F1" w14:textId="77777777" w:rsidR="009642C0" w:rsidRPr="009642C0" w:rsidRDefault="009642C0" w:rsidP="009642C0">
            <w:pPr>
              <w:rPr>
                <w:noProof w:val="0"/>
                <w:lang w:val="en-US"/>
              </w:rPr>
            </w:pPr>
            <w:r w:rsidRPr="009642C0">
              <w:rPr>
                <w:rFonts w:ascii="TimesNewRomanPSMT" w:hAnsi="TimesNewRomanPSMT"/>
                <w:noProof w:val="0"/>
                <w:color w:val="000000"/>
                <w:lang w:val="en-US"/>
              </w:rPr>
              <w:t>580,00</w:t>
            </w:r>
          </w:p>
        </w:tc>
      </w:tr>
      <w:tr w:rsidR="009642C0" w:rsidRPr="009642C0" w14:paraId="4C8760C7" w14:textId="77777777" w:rsidTr="00295569">
        <w:tc>
          <w:tcPr>
            <w:tcW w:w="2059" w:type="dxa"/>
            <w:tcBorders>
              <w:top w:val="nil"/>
              <w:left w:val="nil"/>
              <w:bottom w:val="nil"/>
              <w:right w:val="nil"/>
            </w:tcBorders>
            <w:vAlign w:val="center"/>
            <w:hideMark/>
          </w:tcPr>
          <w:p w14:paraId="6A3FD37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816" w:type="dxa"/>
            <w:tcBorders>
              <w:top w:val="nil"/>
              <w:left w:val="nil"/>
              <w:bottom w:val="nil"/>
              <w:right w:val="nil"/>
            </w:tcBorders>
            <w:vAlign w:val="center"/>
            <w:hideMark/>
          </w:tcPr>
          <w:p w14:paraId="2DA104F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2078" w:type="dxa"/>
            <w:tcBorders>
              <w:top w:val="nil"/>
              <w:left w:val="nil"/>
              <w:bottom w:val="nil"/>
              <w:right w:val="nil"/>
            </w:tcBorders>
            <w:vAlign w:val="center"/>
            <w:hideMark/>
          </w:tcPr>
          <w:p w14:paraId="1547D45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27" w:type="dxa"/>
            <w:tcBorders>
              <w:top w:val="nil"/>
              <w:left w:val="nil"/>
              <w:bottom w:val="nil"/>
              <w:right w:val="nil"/>
            </w:tcBorders>
            <w:vAlign w:val="center"/>
            <w:hideMark/>
          </w:tcPr>
          <w:p w14:paraId="7FAAD7D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174,00</w:t>
            </w:r>
          </w:p>
        </w:tc>
        <w:tc>
          <w:tcPr>
            <w:tcW w:w="0" w:type="auto"/>
            <w:vAlign w:val="center"/>
            <w:hideMark/>
          </w:tcPr>
          <w:p w14:paraId="58263335" w14:textId="77777777" w:rsidR="009642C0" w:rsidRPr="009642C0" w:rsidRDefault="009642C0" w:rsidP="009642C0">
            <w:pPr>
              <w:rPr>
                <w:noProof w:val="0"/>
                <w:sz w:val="20"/>
                <w:szCs w:val="20"/>
                <w:lang w:val="en-US"/>
              </w:rPr>
            </w:pPr>
          </w:p>
        </w:tc>
      </w:tr>
      <w:tr w:rsidR="009642C0" w:rsidRPr="009642C0" w14:paraId="70745E06" w14:textId="77777777" w:rsidTr="00295569">
        <w:tc>
          <w:tcPr>
            <w:tcW w:w="2059" w:type="dxa"/>
            <w:tcBorders>
              <w:top w:val="nil"/>
              <w:left w:val="nil"/>
              <w:bottom w:val="nil"/>
              <w:right w:val="nil"/>
            </w:tcBorders>
            <w:vAlign w:val="center"/>
            <w:hideMark/>
          </w:tcPr>
          <w:p w14:paraId="00989B0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28752741100014 </w:t>
            </w:r>
          </w:p>
        </w:tc>
        <w:tc>
          <w:tcPr>
            <w:tcW w:w="1816" w:type="dxa"/>
            <w:tcBorders>
              <w:top w:val="nil"/>
              <w:left w:val="nil"/>
              <w:bottom w:val="nil"/>
              <w:right w:val="nil"/>
            </w:tcBorders>
            <w:vAlign w:val="center"/>
            <w:hideMark/>
          </w:tcPr>
          <w:p w14:paraId="7980CC4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Cot </w:t>
            </w:r>
            <w:proofErr w:type="spellStart"/>
            <w:r w:rsidRPr="009642C0">
              <w:rPr>
                <w:rFonts w:ascii="TimesNewRomanPSMT" w:hAnsi="TimesNewRomanPSMT"/>
                <w:noProof w:val="0"/>
                <w:color w:val="000000"/>
                <w:sz w:val="22"/>
                <w:szCs w:val="22"/>
                <w:lang w:val="en-US"/>
              </w:rPr>
              <w:t>rosu</w:t>
            </w:r>
            <w:proofErr w:type="spellEnd"/>
            <w:r w:rsidRPr="009642C0">
              <w:rPr>
                <w:rFonts w:ascii="TimesNewRomanPSMT" w:hAnsi="TimesNewRomanPSMT"/>
                <w:noProof w:val="0"/>
                <w:color w:val="000000"/>
                <w:sz w:val="22"/>
                <w:szCs w:val="22"/>
                <w:lang w:val="en-US"/>
              </w:rPr>
              <w:t xml:space="preserve"> 90* ф25mm tip 37-551-69 PROTEC </w:t>
            </w:r>
          </w:p>
        </w:tc>
        <w:tc>
          <w:tcPr>
            <w:tcW w:w="2078" w:type="dxa"/>
            <w:tcBorders>
              <w:top w:val="nil"/>
              <w:left w:val="nil"/>
              <w:bottom w:val="nil"/>
              <w:right w:val="nil"/>
            </w:tcBorders>
            <w:vAlign w:val="center"/>
            <w:hideMark/>
          </w:tcPr>
          <w:p w14:paraId="5D29FDD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2EFAEC2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580,00</w:t>
            </w:r>
          </w:p>
        </w:tc>
        <w:tc>
          <w:tcPr>
            <w:tcW w:w="0" w:type="auto"/>
            <w:vAlign w:val="center"/>
            <w:hideMark/>
          </w:tcPr>
          <w:p w14:paraId="6B427AF8" w14:textId="77777777" w:rsidR="009642C0" w:rsidRPr="009642C0" w:rsidRDefault="009642C0" w:rsidP="009642C0">
            <w:pPr>
              <w:rPr>
                <w:noProof w:val="0"/>
                <w:sz w:val="20"/>
                <w:szCs w:val="20"/>
                <w:lang w:val="en-US"/>
              </w:rPr>
            </w:pPr>
          </w:p>
        </w:tc>
      </w:tr>
      <w:tr w:rsidR="009642C0" w:rsidRPr="009642C0" w14:paraId="01F4C78C" w14:textId="77777777" w:rsidTr="00295569">
        <w:tc>
          <w:tcPr>
            <w:tcW w:w="2059" w:type="dxa"/>
            <w:tcBorders>
              <w:top w:val="nil"/>
              <w:left w:val="nil"/>
              <w:bottom w:val="nil"/>
              <w:right w:val="nil"/>
            </w:tcBorders>
            <w:vAlign w:val="center"/>
            <w:hideMark/>
          </w:tcPr>
          <w:p w14:paraId="3B47F59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1816" w:type="dxa"/>
            <w:tcBorders>
              <w:top w:val="nil"/>
              <w:left w:val="nil"/>
              <w:bottom w:val="nil"/>
              <w:right w:val="nil"/>
            </w:tcBorders>
            <w:vAlign w:val="center"/>
            <w:hideMark/>
          </w:tcPr>
          <w:p w14:paraId="52A604A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2078" w:type="dxa"/>
            <w:tcBorders>
              <w:top w:val="nil"/>
              <w:left w:val="nil"/>
              <w:bottom w:val="nil"/>
              <w:right w:val="nil"/>
            </w:tcBorders>
            <w:vAlign w:val="center"/>
            <w:hideMark/>
          </w:tcPr>
          <w:p w14:paraId="460DC0E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18AF35C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116,00</w:t>
            </w:r>
          </w:p>
        </w:tc>
        <w:tc>
          <w:tcPr>
            <w:tcW w:w="0" w:type="auto"/>
            <w:vAlign w:val="center"/>
            <w:hideMark/>
          </w:tcPr>
          <w:p w14:paraId="14AE68BD" w14:textId="77777777" w:rsidR="009642C0" w:rsidRPr="009642C0" w:rsidRDefault="009642C0" w:rsidP="009642C0">
            <w:pPr>
              <w:rPr>
                <w:noProof w:val="0"/>
                <w:sz w:val="20"/>
                <w:szCs w:val="20"/>
                <w:lang w:val="en-US"/>
              </w:rPr>
            </w:pPr>
          </w:p>
        </w:tc>
      </w:tr>
      <w:tr w:rsidR="009642C0" w:rsidRPr="009642C0" w14:paraId="65C8BA52" w14:textId="77777777" w:rsidTr="00295569">
        <w:tc>
          <w:tcPr>
            <w:tcW w:w="2059" w:type="dxa"/>
            <w:tcBorders>
              <w:top w:val="nil"/>
              <w:left w:val="nil"/>
              <w:bottom w:val="nil"/>
              <w:right w:val="nil"/>
            </w:tcBorders>
            <w:vAlign w:val="center"/>
            <w:hideMark/>
          </w:tcPr>
          <w:p w14:paraId="2697F1C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 </w:t>
            </w:r>
          </w:p>
        </w:tc>
        <w:tc>
          <w:tcPr>
            <w:tcW w:w="1816" w:type="dxa"/>
            <w:tcBorders>
              <w:top w:val="nil"/>
              <w:left w:val="nil"/>
              <w:bottom w:val="nil"/>
              <w:right w:val="nil"/>
            </w:tcBorders>
            <w:vAlign w:val="center"/>
            <w:hideMark/>
          </w:tcPr>
          <w:p w14:paraId="2E22D6FB" w14:textId="77777777" w:rsidR="009642C0" w:rsidRPr="009642C0" w:rsidRDefault="009642C0" w:rsidP="009642C0">
            <w:pPr>
              <w:rPr>
                <w:noProof w:val="0"/>
                <w:lang w:val="en-US"/>
              </w:rPr>
            </w:pPr>
            <w:r w:rsidRPr="009642C0">
              <w:rPr>
                <w:rFonts w:ascii="TimesNewRomanPSMT" w:hAnsi="TimesNewRomanPSMT"/>
                <w:noProof w:val="0"/>
                <w:color w:val="000000"/>
                <w:lang w:val="en-US"/>
              </w:rPr>
              <w:t>IC37C</w:t>
            </w:r>
          </w:p>
        </w:tc>
        <w:tc>
          <w:tcPr>
            <w:tcW w:w="2078" w:type="dxa"/>
            <w:tcBorders>
              <w:top w:val="nil"/>
              <w:left w:val="nil"/>
              <w:bottom w:val="nil"/>
              <w:right w:val="nil"/>
            </w:tcBorders>
            <w:vAlign w:val="center"/>
            <w:hideMark/>
          </w:tcPr>
          <w:p w14:paraId="099E1F7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w:t>
            </w:r>
            <w:proofErr w:type="spellStart"/>
            <w:r w:rsidRPr="009642C0">
              <w:rPr>
                <w:rFonts w:ascii="TimesNewRomanPSMT" w:hAnsi="TimesNewRomanPSMT"/>
                <w:noProof w:val="0"/>
                <w:color w:val="000000"/>
                <w:lang w:val="en-US"/>
              </w:rPr>
              <w:t>Mufa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rosie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dreapta</w:t>
            </w:r>
            <w:proofErr w:type="spellEnd"/>
            <w:r w:rsidRPr="009642C0">
              <w:rPr>
                <w:rFonts w:ascii="TimesNewRomanPSMT" w:hAnsi="TimesNewRomanPSMT"/>
                <w:noProof w:val="0"/>
                <w:color w:val="000000"/>
                <w:lang w:val="en-US"/>
              </w:rPr>
              <w:t xml:space="preserve"> ф25mm tip 37-559-77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27" w:type="dxa"/>
            <w:tcBorders>
              <w:top w:val="nil"/>
              <w:left w:val="nil"/>
              <w:bottom w:val="nil"/>
              <w:right w:val="nil"/>
            </w:tcBorders>
            <w:vAlign w:val="center"/>
            <w:hideMark/>
          </w:tcPr>
          <w:p w14:paraId="12291E1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2" w:type="dxa"/>
            <w:tcBorders>
              <w:top w:val="nil"/>
              <w:left w:val="nil"/>
              <w:bottom w:val="nil"/>
              <w:right w:val="nil"/>
            </w:tcBorders>
            <w:vAlign w:val="center"/>
            <w:hideMark/>
          </w:tcPr>
          <w:p w14:paraId="4E747C13" w14:textId="77777777" w:rsidR="009642C0" w:rsidRPr="009642C0" w:rsidRDefault="009642C0" w:rsidP="009642C0">
            <w:pPr>
              <w:rPr>
                <w:noProof w:val="0"/>
                <w:lang w:val="en-US"/>
              </w:rPr>
            </w:pPr>
            <w:r w:rsidRPr="009642C0">
              <w:rPr>
                <w:rFonts w:ascii="TimesNewRomanPSMT" w:hAnsi="TimesNewRomanPSMT"/>
                <w:noProof w:val="0"/>
                <w:color w:val="000000"/>
                <w:lang w:val="en-US"/>
              </w:rPr>
              <w:t>270,00</w:t>
            </w:r>
          </w:p>
        </w:tc>
      </w:tr>
      <w:tr w:rsidR="009642C0" w:rsidRPr="009642C0" w14:paraId="5A55BFC3" w14:textId="77777777" w:rsidTr="00295569">
        <w:tc>
          <w:tcPr>
            <w:tcW w:w="2059" w:type="dxa"/>
            <w:tcBorders>
              <w:top w:val="nil"/>
              <w:left w:val="nil"/>
              <w:bottom w:val="nil"/>
              <w:right w:val="nil"/>
            </w:tcBorders>
            <w:vAlign w:val="center"/>
            <w:hideMark/>
          </w:tcPr>
          <w:p w14:paraId="60A0B85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1816" w:type="dxa"/>
            <w:tcBorders>
              <w:top w:val="nil"/>
              <w:left w:val="nil"/>
              <w:bottom w:val="nil"/>
              <w:right w:val="nil"/>
            </w:tcBorders>
            <w:vAlign w:val="center"/>
            <w:hideMark/>
          </w:tcPr>
          <w:p w14:paraId="10CC2E8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2078" w:type="dxa"/>
            <w:tcBorders>
              <w:top w:val="nil"/>
              <w:left w:val="nil"/>
              <w:bottom w:val="nil"/>
              <w:right w:val="nil"/>
            </w:tcBorders>
            <w:vAlign w:val="center"/>
            <w:hideMark/>
          </w:tcPr>
          <w:p w14:paraId="0420E95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627" w:type="dxa"/>
            <w:tcBorders>
              <w:top w:val="nil"/>
              <w:left w:val="nil"/>
              <w:bottom w:val="nil"/>
              <w:right w:val="nil"/>
            </w:tcBorders>
            <w:vAlign w:val="center"/>
            <w:hideMark/>
          </w:tcPr>
          <w:p w14:paraId="7DA4D70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81,00</w:t>
            </w:r>
          </w:p>
        </w:tc>
        <w:tc>
          <w:tcPr>
            <w:tcW w:w="0" w:type="auto"/>
            <w:vAlign w:val="center"/>
            <w:hideMark/>
          </w:tcPr>
          <w:p w14:paraId="37DAA76D" w14:textId="77777777" w:rsidR="009642C0" w:rsidRPr="009642C0" w:rsidRDefault="009642C0" w:rsidP="009642C0">
            <w:pPr>
              <w:rPr>
                <w:noProof w:val="0"/>
                <w:sz w:val="20"/>
                <w:szCs w:val="20"/>
                <w:lang w:val="en-US"/>
              </w:rPr>
            </w:pPr>
          </w:p>
        </w:tc>
      </w:tr>
      <w:tr w:rsidR="009642C0" w:rsidRPr="009642C0" w14:paraId="53052632" w14:textId="77777777" w:rsidTr="00295569">
        <w:tc>
          <w:tcPr>
            <w:tcW w:w="2059" w:type="dxa"/>
            <w:tcBorders>
              <w:top w:val="nil"/>
              <w:left w:val="nil"/>
              <w:bottom w:val="nil"/>
              <w:right w:val="nil"/>
            </w:tcBorders>
            <w:vAlign w:val="center"/>
            <w:hideMark/>
          </w:tcPr>
          <w:p w14:paraId="26AA7A6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28752741100013 </w:t>
            </w:r>
          </w:p>
        </w:tc>
        <w:tc>
          <w:tcPr>
            <w:tcW w:w="1816" w:type="dxa"/>
            <w:tcBorders>
              <w:top w:val="nil"/>
              <w:left w:val="nil"/>
              <w:bottom w:val="nil"/>
              <w:right w:val="nil"/>
            </w:tcBorders>
            <w:vAlign w:val="center"/>
            <w:hideMark/>
          </w:tcPr>
          <w:p w14:paraId="75267DB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Mufa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rosie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lastRenderedPageBreak/>
              <w:t>dreapta</w:t>
            </w:r>
            <w:proofErr w:type="spellEnd"/>
            <w:r w:rsidRPr="009642C0">
              <w:rPr>
                <w:rFonts w:ascii="TimesNewRomanPSMT" w:hAnsi="TimesNewRomanPSMT"/>
                <w:noProof w:val="0"/>
                <w:color w:val="000000"/>
                <w:sz w:val="22"/>
                <w:szCs w:val="22"/>
                <w:lang w:val="en-US"/>
              </w:rPr>
              <w:t xml:space="preserve"> ф25mm tip 37-559-77 PROTEC </w:t>
            </w:r>
          </w:p>
        </w:tc>
        <w:tc>
          <w:tcPr>
            <w:tcW w:w="2078" w:type="dxa"/>
            <w:tcBorders>
              <w:top w:val="nil"/>
              <w:left w:val="nil"/>
              <w:bottom w:val="nil"/>
              <w:right w:val="nil"/>
            </w:tcBorders>
            <w:vAlign w:val="center"/>
            <w:hideMark/>
          </w:tcPr>
          <w:p w14:paraId="60B2779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lastRenderedPageBreak/>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39A334C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270,00</w:t>
            </w:r>
          </w:p>
        </w:tc>
        <w:tc>
          <w:tcPr>
            <w:tcW w:w="0" w:type="auto"/>
            <w:vAlign w:val="center"/>
            <w:hideMark/>
          </w:tcPr>
          <w:p w14:paraId="452C6400" w14:textId="77777777" w:rsidR="009642C0" w:rsidRPr="009642C0" w:rsidRDefault="009642C0" w:rsidP="009642C0">
            <w:pPr>
              <w:rPr>
                <w:noProof w:val="0"/>
                <w:sz w:val="20"/>
                <w:szCs w:val="20"/>
                <w:lang w:val="en-US"/>
              </w:rPr>
            </w:pPr>
          </w:p>
        </w:tc>
      </w:tr>
      <w:tr w:rsidR="009642C0" w:rsidRPr="009642C0" w14:paraId="1701A27D" w14:textId="77777777" w:rsidTr="00295569">
        <w:tc>
          <w:tcPr>
            <w:tcW w:w="2059" w:type="dxa"/>
            <w:tcBorders>
              <w:top w:val="nil"/>
              <w:left w:val="nil"/>
              <w:bottom w:val="nil"/>
              <w:right w:val="nil"/>
            </w:tcBorders>
            <w:vAlign w:val="center"/>
            <w:hideMark/>
          </w:tcPr>
          <w:p w14:paraId="07972FF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1816" w:type="dxa"/>
            <w:tcBorders>
              <w:top w:val="nil"/>
              <w:left w:val="nil"/>
              <w:bottom w:val="nil"/>
              <w:right w:val="nil"/>
            </w:tcBorders>
            <w:vAlign w:val="center"/>
            <w:hideMark/>
          </w:tcPr>
          <w:p w14:paraId="4E1814D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2078" w:type="dxa"/>
            <w:tcBorders>
              <w:top w:val="nil"/>
              <w:left w:val="nil"/>
              <w:bottom w:val="nil"/>
              <w:right w:val="nil"/>
            </w:tcBorders>
            <w:vAlign w:val="center"/>
            <w:hideMark/>
          </w:tcPr>
          <w:p w14:paraId="0CE4241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627" w:type="dxa"/>
            <w:tcBorders>
              <w:top w:val="nil"/>
              <w:left w:val="nil"/>
              <w:bottom w:val="nil"/>
              <w:right w:val="nil"/>
            </w:tcBorders>
            <w:vAlign w:val="center"/>
            <w:hideMark/>
          </w:tcPr>
          <w:p w14:paraId="274A6C9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54,00</w:t>
            </w:r>
          </w:p>
        </w:tc>
        <w:tc>
          <w:tcPr>
            <w:tcW w:w="0" w:type="auto"/>
            <w:vAlign w:val="center"/>
            <w:hideMark/>
          </w:tcPr>
          <w:p w14:paraId="6D34A097" w14:textId="77777777" w:rsidR="009642C0" w:rsidRPr="009642C0" w:rsidRDefault="009642C0" w:rsidP="009642C0">
            <w:pPr>
              <w:rPr>
                <w:noProof w:val="0"/>
                <w:sz w:val="20"/>
                <w:szCs w:val="20"/>
                <w:lang w:val="en-US"/>
              </w:rPr>
            </w:pPr>
          </w:p>
        </w:tc>
      </w:tr>
      <w:tr w:rsidR="009642C0" w:rsidRPr="009642C0" w14:paraId="37FA1699" w14:textId="77777777" w:rsidTr="00295569">
        <w:tc>
          <w:tcPr>
            <w:tcW w:w="2059" w:type="dxa"/>
            <w:tcBorders>
              <w:top w:val="nil"/>
              <w:left w:val="nil"/>
              <w:bottom w:val="nil"/>
              <w:right w:val="nil"/>
            </w:tcBorders>
            <w:vAlign w:val="center"/>
            <w:hideMark/>
          </w:tcPr>
          <w:p w14:paraId="34C362F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 </w:t>
            </w:r>
          </w:p>
        </w:tc>
        <w:tc>
          <w:tcPr>
            <w:tcW w:w="1816" w:type="dxa"/>
            <w:tcBorders>
              <w:top w:val="nil"/>
              <w:left w:val="nil"/>
              <w:bottom w:val="nil"/>
              <w:right w:val="nil"/>
            </w:tcBorders>
            <w:vAlign w:val="center"/>
            <w:hideMark/>
          </w:tcPr>
          <w:p w14:paraId="46B8512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IC37C </w:t>
            </w:r>
          </w:p>
        </w:tc>
        <w:tc>
          <w:tcPr>
            <w:tcW w:w="2078" w:type="dxa"/>
            <w:tcBorders>
              <w:top w:val="nil"/>
              <w:left w:val="nil"/>
              <w:bottom w:val="nil"/>
              <w:right w:val="nil"/>
            </w:tcBorders>
            <w:vAlign w:val="center"/>
            <w:hideMark/>
          </w:tcPr>
          <w:p w14:paraId="280D500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w:t>
            </w:r>
          </w:p>
        </w:tc>
        <w:tc>
          <w:tcPr>
            <w:tcW w:w="1627" w:type="dxa"/>
            <w:tcBorders>
              <w:top w:val="nil"/>
              <w:left w:val="nil"/>
              <w:bottom w:val="nil"/>
              <w:right w:val="nil"/>
            </w:tcBorders>
            <w:vAlign w:val="center"/>
            <w:hideMark/>
          </w:tcPr>
          <w:p w14:paraId="21C5069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662" w:type="dxa"/>
            <w:tcBorders>
              <w:top w:val="nil"/>
              <w:left w:val="nil"/>
              <w:bottom w:val="nil"/>
              <w:right w:val="nil"/>
            </w:tcBorders>
            <w:vAlign w:val="center"/>
            <w:hideMark/>
          </w:tcPr>
          <w:p w14:paraId="1E9AE96F" w14:textId="77777777" w:rsidR="009642C0" w:rsidRPr="009642C0" w:rsidRDefault="009642C0" w:rsidP="009642C0">
            <w:pPr>
              <w:rPr>
                <w:noProof w:val="0"/>
                <w:lang w:val="en-US"/>
              </w:rPr>
            </w:pPr>
            <w:r w:rsidRPr="009642C0">
              <w:rPr>
                <w:rFonts w:ascii="TimesNewRomanPSMT" w:hAnsi="TimesNewRomanPSMT"/>
                <w:noProof w:val="0"/>
                <w:color w:val="000000"/>
                <w:lang w:val="en-US"/>
              </w:rPr>
              <w:t>24,00</w:t>
            </w:r>
          </w:p>
        </w:tc>
      </w:tr>
    </w:tbl>
    <w:p w14:paraId="1041CC2B"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74"/>
        <w:gridCol w:w="1901"/>
        <w:gridCol w:w="1983"/>
        <w:gridCol w:w="1692"/>
        <w:gridCol w:w="1692"/>
      </w:tblGrid>
      <w:tr w:rsidR="009642C0" w:rsidRPr="009642C0" w14:paraId="19117D91" w14:textId="77777777">
        <w:tc>
          <w:tcPr>
            <w:tcW w:w="3000" w:type="dxa"/>
            <w:tcBorders>
              <w:top w:val="nil"/>
              <w:left w:val="nil"/>
              <w:bottom w:val="nil"/>
              <w:right w:val="nil"/>
            </w:tcBorders>
            <w:vAlign w:val="center"/>
            <w:hideMark/>
          </w:tcPr>
          <w:p w14:paraId="4742464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3000" w:type="dxa"/>
            <w:tcBorders>
              <w:top w:val="nil"/>
              <w:left w:val="nil"/>
              <w:bottom w:val="nil"/>
              <w:right w:val="nil"/>
            </w:tcBorders>
            <w:vAlign w:val="center"/>
            <w:hideMark/>
          </w:tcPr>
          <w:p w14:paraId="548E84D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3000" w:type="dxa"/>
            <w:tcBorders>
              <w:top w:val="nil"/>
              <w:left w:val="nil"/>
              <w:bottom w:val="nil"/>
              <w:right w:val="nil"/>
            </w:tcBorders>
            <w:vAlign w:val="center"/>
            <w:hideMark/>
          </w:tcPr>
          <w:p w14:paraId="7A8AA8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3000" w:type="dxa"/>
            <w:tcBorders>
              <w:top w:val="nil"/>
              <w:left w:val="nil"/>
              <w:bottom w:val="nil"/>
              <w:right w:val="nil"/>
            </w:tcBorders>
            <w:vAlign w:val="center"/>
            <w:hideMark/>
          </w:tcPr>
          <w:p w14:paraId="3480A71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3000" w:type="dxa"/>
            <w:tcBorders>
              <w:top w:val="nil"/>
              <w:left w:val="nil"/>
              <w:bottom w:val="nil"/>
              <w:right w:val="nil"/>
            </w:tcBorders>
            <w:vAlign w:val="center"/>
            <w:hideMark/>
          </w:tcPr>
          <w:p w14:paraId="46968FA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0D41C8AC" w14:textId="77777777">
        <w:tc>
          <w:tcPr>
            <w:tcW w:w="3000" w:type="dxa"/>
            <w:tcBorders>
              <w:top w:val="nil"/>
              <w:left w:val="nil"/>
              <w:bottom w:val="nil"/>
              <w:right w:val="nil"/>
            </w:tcBorders>
            <w:vAlign w:val="center"/>
            <w:hideMark/>
          </w:tcPr>
          <w:p w14:paraId="4F0AE83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w:t>
            </w:r>
            <w:proofErr w:type="spellStart"/>
            <w:r w:rsidRPr="009642C0">
              <w:rPr>
                <w:rFonts w:ascii="TimesNewRomanPSMT" w:hAnsi="TimesNewRomanPSMT"/>
                <w:noProof w:val="0"/>
                <w:color w:val="000000"/>
                <w:lang w:val="en-US"/>
              </w:rPr>
              <w:t>Racord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olandez</w:t>
            </w:r>
            <w:proofErr w:type="spellEnd"/>
            <w:r w:rsidRPr="009642C0">
              <w:rPr>
                <w:rFonts w:ascii="TimesNewRomanPSMT" w:hAnsi="TimesNewRomanPSMT"/>
                <w:noProof w:val="0"/>
                <w:color w:val="000000"/>
                <w:lang w:val="en-US"/>
              </w:rPr>
              <w:t xml:space="preserve"> ф25mm tip 37-553-71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0" w:type="auto"/>
            <w:vAlign w:val="center"/>
            <w:hideMark/>
          </w:tcPr>
          <w:p w14:paraId="707C275A" w14:textId="77777777" w:rsidR="009642C0" w:rsidRPr="009642C0" w:rsidRDefault="009642C0" w:rsidP="009642C0">
            <w:pPr>
              <w:rPr>
                <w:noProof w:val="0"/>
                <w:sz w:val="20"/>
                <w:szCs w:val="20"/>
                <w:lang w:val="en-US"/>
              </w:rPr>
            </w:pPr>
          </w:p>
        </w:tc>
        <w:tc>
          <w:tcPr>
            <w:tcW w:w="0" w:type="auto"/>
            <w:vAlign w:val="center"/>
            <w:hideMark/>
          </w:tcPr>
          <w:p w14:paraId="65FE9490" w14:textId="77777777" w:rsidR="009642C0" w:rsidRPr="009642C0" w:rsidRDefault="009642C0" w:rsidP="009642C0">
            <w:pPr>
              <w:rPr>
                <w:noProof w:val="0"/>
                <w:sz w:val="20"/>
                <w:szCs w:val="20"/>
                <w:lang w:val="en-US"/>
              </w:rPr>
            </w:pPr>
          </w:p>
        </w:tc>
        <w:tc>
          <w:tcPr>
            <w:tcW w:w="0" w:type="auto"/>
            <w:vAlign w:val="center"/>
            <w:hideMark/>
          </w:tcPr>
          <w:p w14:paraId="729655AA" w14:textId="77777777" w:rsidR="009642C0" w:rsidRPr="009642C0" w:rsidRDefault="009642C0" w:rsidP="009642C0">
            <w:pPr>
              <w:rPr>
                <w:noProof w:val="0"/>
                <w:sz w:val="20"/>
                <w:szCs w:val="20"/>
                <w:lang w:val="en-US"/>
              </w:rPr>
            </w:pPr>
          </w:p>
        </w:tc>
        <w:tc>
          <w:tcPr>
            <w:tcW w:w="0" w:type="auto"/>
            <w:vAlign w:val="center"/>
            <w:hideMark/>
          </w:tcPr>
          <w:p w14:paraId="0C61568B" w14:textId="77777777" w:rsidR="009642C0" w:rsidRPr="009642C0" w:rsidRDefault="009642C0" w:rsidP="009642C0">
            <w:pPr>
              <w:rPr>
                <w:noProof w:val="0"/>
                <w:sz w:val="20"/>
                <w:szCs w:val="20"/>
                <w:lang w:val="en-US"/>
              </w:rPr>
            </w:pPr>
          </w:p>
        </w:tc>
      </w:tr>
      <w:tr w:rsidR="009642C0" w:rsidRPr="009642C0" w14:paraId="7D61B345" w14:textId="77777777">
        <w:tc>
          <w:tcPr>
            <w:tcW w:w="3000" w:type="dxa"/>
            <w:tcBorders>
              <w:top w:val="nil"/>
              <w:left w:val="nil"/>
              <w:bottom w:val="nil"/>
              <w:right w:val="nil"/>
            </w:tcBorders>
            <w:vAlign w:val="center"/>
            <w:hideMark/>
          </w:tcPr>
          <w:p w14:paraId="2FBC2E7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3000" w:type="dxa"/>
            <w:tcBorders>
              <w:top w:val="nil"/>
              <w:left w:val="nil"/>
              <w:bottom w:val="nil"/>
              <w:right w:val="nil"/>
            </w:tcBorders>
            <w:vAlign w:val="center"/>
            <w:hideMark/>
          </w:tcPr>
          <w:p w14:paraId="614FB67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3000" w:type="dxa"/>
            <w:tcBorders>
              <w:top w:val="nil"/>
              <w:left w:val="nil"/>
              <w:bottom w:val="nil"/>
              <w:right w:val="nil"/>
            </w:tcBorders>
            <w:vAlign w:val="center"/>
            <w:hideMark/>
          </w:tcPr>
          <w:p w14:paraId="4A16E8C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6BEC674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7,20</w:t>
            </w:r>
          </w:p>
        </w:tc>
        <w:tc>
          <w:tcPr>
            <w:tcW w:w="0" w:type="auto"/>
            <w:vAlign w:val="center"/>
            <w:hideMark/>
          </w:tcPr>
          <w:p w14:paraId="67428127" w14:textId="77777777" w:rsidR="009642C0" w:rsidRPr="009642C0" w:rsidRDefault="009642C0" w:rsidP="009642C0">
            <w:pPr>
              <w:rPr>
                <w:noProof w:val="0"/>
                <w:sz w:val="20"/>
                <w:szCs w:val="20"/>
                <w:lang w:val="en-US"/>
              </w:rPr>
            </w:pPr>
          </w:p>
        </w:tc>
      </w:tr>
      <w:tr w:rsidR="009642C0" w:rsidRPr="009642C0" w14:paraId="531298EF" w14:textId="77777777">
        <w:tc>
          <w:tcPr>
            <w:tcW w:w="3000" w:type="dxa"/>
            <w:tcBorders>
              <w:top w:val="nil"/>
              <w:left w:val="nil"/>
              <w:bottom w:val="nil"/>
              <w:right w:val="nil"/>
            </w:tcBorders>
            <w:vAlign w:val="center"/>
            <w:hideMark/>
          </w:tcPr>
          <w:p w14:paraId="282752C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28752741100012 </w:t>
            </w:r>
          </w:p>
        </w:tc>
        <w:tc>
          <w:tcPr>
            <w:tcW w:w="3000" w:type="dxa"/>
            <w:tcBorders>
              <w:top w:val="nil"/>
              <w:left w:val="nil"/>
              <w:bottom w:val="nil"/>
              <w:right w:val="nil"/>
            </w:tcBorders>
            <w:vAlign w:val="center"/>
            <w:hideMark/>
          </w:tcPr>
          <w:p w14:paraId="07A082A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Racord</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olandez</w:t>
            </w:r>
            <w:proofErr w:type="spellEnd"/>
            <w:r w:rsidRPr="009642C0">
              <w:rPr>
                <w:rFonts w:ascii="TimesNewRomanPSMT" w:hAnsi="TimesNewRomanPSMT"/>
                <w:noProof w:val="0"/>
                <w:color w:val="000000"/>
                <w:sz w:val="22"/>
                <w:szCs w:val="22"/>
                <w:lang w:val="en-US"/>
              </w:rPr>
              <w:t xml:space="preserve"> ф25mm tip 37-553-71 PROTEC </w:t>
            </w:r>
          </w:p>
        </w:tc>
        <w:tc>
          <w:tcPr>
            <w:tcW w:w="3000" w:type="dxa"/>
            <w:tcBorders>
              <w:top w:val="nil"/>
              <w:left w:val="nil"/>
              <w:bottom w:val="nil"/>
              <w:right w:val="nil"/>
            </w:tcBorders>
            <w:vAlign w:val="center"/>
            <w:hideMark/>
          </w:tcPr>
          <w:p w14:paraId="33C1F88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367DFB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24,00</w:t>
            </w:r>
          </w:p>
        </w:tc>
        <w:tc>
          <w:tcPr>
            <w:tcW w:w="0" w:type="auto"/>
            <w:vAlign w:val="center"/>
            <w:hideMark/>
          </w:tcPr>
          <w:p w14:paraId="32FDF0FB" w14:textId="77777777" w:rsidR="009642C0" w:rsidRPr="009642C0" w:rsidRDefault="009642C0" w:rsidP="009642C0">
            <w:pPr>
              <w:rPr>
                <w:noProof w:val="0"/>
                <w:sz w:val="20"/>
                <w:szCs w:val="20"/>
                <w:lang w:val="en-US"/>
              </w:rPr>
            </w:pPr>
          </w:p>
        </w:tc>
      </w:tr>
      <w:tr w:rsidR="009642C0" w:rsidRPr="009642C0" w14:paraId="1B3B1ACC" w14:textId="77777777">
        <w:tc>
          <w:tcPr>
            <w:tcW w:w="3000" w:type="dxa"/>
            <w:tcBorders>
              <w:top w:val="nil"/>
              <w:left w:val="nil"/>
              <w:bottom w:val="nil"/>
              <w:right w:val="nil"/>
            </w:tcBorders>
            <w:vAlign w:val="center"/>
            <w:hideMark/>
          </w:tcPr>
          <w:p w14:paraId="0B81FB2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3000" w:type="dxa"/>
            <w:tcBorders>
              <w:top w:val="nil"/>
              <w:left w:val="nil"/>
              <w:bottom w:val="nil"/>
              <w:right w:val="nil"/>
            </w:tcBorders>
            <w:vAlign w:val="center"/>
            <w:hideMark/>
          </w:tcPr>
          <w:p w14:paraId="148D5B2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3000" w:type="dxa"/>
            <w:tcBorders>
              <w:top w:val="nil"/>
              <w:left w:val="nil"/>
              <w:bottom w:val="nil"/>
              <w:right w:val="nil"/>
            </w:tcBorders>
            <w:vAlign w:val="center"/>
            <w:hideMark/>
          </w:tcPr>
          <w:p w14:paraId="0DEE489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963EB3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4,80</w:t>
            </w:r>
          </w:p>
        </w:tc>
        <w:tc>
          <w:tcPr>
            <w:tcW w:w="0" w:type="auto"/>
            <w:vAlign w:val="center"/>
            <w:hideMark/>
          </w:tcPr>
          <w:p w14:paraId="5943DB26" w14:textId="77777777" w:rsidR="009642C0" w:rsidRPr="009642C0" w:rsidRDefault="009642C0" w:rsidP="009642C0">
            <w:pPr>
              <w:rPr>
                <w:noProof w:val="0"/>
                <w:sz w:val="20"/>
                <w:szCs w:val="20"/>
                <w:lang w:val="en-US"/>
              </w:rPr>
            </w:pPr>
          </w:p>
        </w:tc>
      </w:tr>
      <w:tr w:rsidR="009642C0" w:rsidRPr="009642C0" w14:paraId="242132AB" w14:textId="77777777">
        <w:tc>
          <w:tcPr>
            <w:tcW w:w="3000" w:type="dxa"/>
            <w:tcBorders>
              <w:top w:val="nil"/>
              <w:left w:val="nil"/>
              <w:bottom w:val="nil"/>
              <w:right w:val="nil"/>
            </w:tcBorders>
            <w:vAlign w:val="center"/>
            <w:hideMark/>
          </w:tcPr>
          <w:p w14:paraId="457FBD5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6 </w:t>
            </w:r>
          </w:p>
        </w:tc>
        <w:tc>
          <w:tcPr>
            <w:tcW w:w="3000" w:type="dxa"/>
            <w:tcBorders>
              <w:top w:val="nil"/>
              <w:left w:val="nil"/>
              <w:bottom w:val="nil"/>
              <w:right w:val="nil"/>
            </w:tcBorders>
            <w:vAlign w:val="center"/>
            <w:hideMark/>
          </w:tcPr>
          <w:p w14:paraId="50901D35" w14:textId="77777777" w:rsidR="009642C0" w:rsidRPr="009642C0" w:rsidRDefault="009642C0" w:rsidP="009642C0">
            <w:pPr>
              <w:rPr>
                <w:noProof w:val="0"/>
                <w:lang w:val="en-US"/>
              </w:rPr>
            </w:pPr>
            <w:r w:rsidRPr="009642C0">
              <w:rPr>
                <w:rFonts w:ascii="TimesNewRomanPSMT" w:hAnsi="TimesNewRomanPSMT"/>
                <w:noProof w:val="0"/>
                <w:color w:val="000000"/>
                <w:lang w:val="en-US"/>
              </w:rPr>
              <w:t>IC37G</w:t>
            </w:r>
          </w:p>
        </w:tc>
        <w:tc>
          <w:tcPr>
            <w:tcW w:w="3000" w:type="dxa"/>
            <w:tcBorders>
              <w:top w:val="nil"/>
              <w:left w:val="nil"/>
              <w:bottom w:val="nil"/>
              <w:right w:val="nil"/>
            </w:tcBorders>
            <w:vAlign w:val="center"/>
            <w:hideMark/>
          </w:tcPr>
          <w:p w14:paraId="43BD493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trei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w:t>
            </w:r>
            <w:proofErr w:type="spellStart"/>
            <w:r w:rsidRPr="009642C0">
              <w:rPr>
                <w:rFonts w:ascii="TimesNewRomanPSMT" w:hAnsi="TimesNewRomanPSMT"/>
                <w:noProof w:val="0"/>
                <w:color w:val="000000"/>
                <w:lang w:val="en-US"/>
              </w:rPr>
              <w:t>Teu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rosu</w:t>
            </w:r>
            <w:proofErr w:type="spellEnd"/>
            <w:r w:rsidRPr="009642C0">
              <w:rPr>
                <w:rFonts w:ascii="TimesNewRomanPSMT" w:hAnsi="TimesNewRomanPSMT"/>
                <w:noProof w:val="0"/>
                <w:color w:val="000000"/>
                <w:lang w:val="en-US"/>
              </w:rPr>
              <w:t xml:space="preserve"> ф25mm tip 37-554-72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3000" w:type="dxa"/>
            <w:tcBorders>
              <w:top w:val="nil"/>
              <w:left w:val="nil"/>
              <w:bottom w:val="nil"/>
              <w:right w:val="nil"/>
            </w:tcBorders>
            <w:vAlign w:val="center"/>
            <w:hideMark/>
          </w:tcPr>
          <w:p w14:paraId="4FAF212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C975193" w14:textId="77777777" w:rsidR="009642C0" w:rsidRPr="009642C0" w:rsidRDefault="009642C0" w:rsidP="009642C0">
            <w:pPr>
              <w:rPr>
                <w:noProof w:val="0"/>
                <w:lang w:val="en-US"/>
              </w:rPr>
            </w:pPr>
            <w:r w:rsidRPr="009642C0">
              <w:rPr>
                <w:rFonts w:ascii="TimesNewRomanPSMT" w:hAnsi="TimesNewRomanPSMT"/>
                <w:noProof w:val="0"/>
                <w:color w:val="000000"/>
                <w:lang w:val="en-US"/>
              </w:rPr>
              <w:t>160,00</w:t>
            </w:r>
          </w:p>
        </w:tc>
      </w:tr>
      <w:tr w:rsidR="009642C0" w:rsidRPr="009642C0" w14:paraId="6307D375" w14:textId="77777777">
        <w:tc>
          <w:tcPr>
            <w:tcW w:w="3000" w:type="dxa"/>
            <w:tcBorders>
              <w:top w:val="nil"/>
              <w:left w:val="nil"/>
              <w:bottom w:val="nil"/>
              <w:right w:val="nil"/>
            </w:tcBorders>
            <w:vAlign w:val="center"/>
            <w:hideMark/>
          </w:tcPr>
          <w:p w14:paraId="28A1A1C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3000" w:type="dxa"/>
            <w:tcBorders>
              <w:top w:val="nil"/>
              <w:left w:val="nil"/>
              <w:bottom w:val="nil"/>
              <w:right w:val="nil"/>
            </w:tcBorders>
            <w:vAlign w:val="center"/>
            <w:hideMark/>
          </w:tcPr>
          <w:p w14:paraId="5BC889C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3000" w:type="dxa"/>
            <w:tcBorders>
              <w:top w:val="nil"/>
              <w:left w:val="nil"/>
              <w:bottom w:val="nil"/>
              <w:right w:val="nil"/>
            </w:tcBorders>
            <w:vAlign w:val="center"/>
            <w:hideMark/>
          </w:tcPr>
          <w:p w14:paraId="375AE83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358A898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72,00</w:t>
            </w:r>
          </w:p>
        </w:tc>
        <w:tc>
          <w:tcPr>
            <w:tcW w:w="0" w:type="auto"/>
            <w:vAlign w:val="center"/>
            <w:hideMark/>
          </w:tcPr>
          <w:p w14:paraId="1ECABED6" w14:textId="77777777" w:rsidR="009642C0" w:rsidRPr="009642C0" w:rsidRDefault="009642C0" w:rsidP="009642C0">
            <w:pPr>
              <w:rPr>
                <w:noProof w:val="0"/>
                <w:sz w:val="20"/>
                <w:szCs w:val="20"/>
                <w:lang w:val="en-US"/>
              </w:rPr>
            </w:pPr>
          </w:p>
        </w:tc>
      </w:tr>
      <w:tr w:rsidR="009642C0" w:rsidRPr="009642C0" w14:paraId="2042C57D" w14:textId="77777777">
        <w:tc>
          <w:tcPr>
            <w:tcW w:w="3000" w:type="dxa"/>
            <w:tcBorders>
              <w:top w:val="nil"/>
              <w:left w:val="nil"/>
              <w:bottom w:val="nil"/>
              <w:right w:val="nil"/>
            </w:tcBorders>
            <w:vAlign w:val="center"/>
            <w:hideMark/>
          </w:tcPr>
          <w:p w14:paraId="3E4826C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28752741100017 </w:t>
            </w:r>
          </w:p>
        </w:tc>
        <w:tc>
          <w:tcPr>
            <w:tcW w:w="3000" w:type="dxa"/>
            <w:tcBorders>
              <w:top w:val="nil"/>
              <w:left w:val="nil"/>
              <w:bottom w:val="nil"/>
              <w:right w:val="nil"/>
            </w:tcBorders>
            <w:vAlign w:val="center"/>
            <w:hideMark/>
          </w:tcPr>
          <w:p w14:paraId="7104F3D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Teu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rosu</w:t>
            </w:r>
            <w:proofErr w:type="spellEnd"/>
            <w:r w:rsidRPr="009642C0">
              <w:rPr>
                <w:rFonts w:ascii="TimesNewRomanPSMT" w:hAnsi="TimesNewRomanPSMT"/>
                <w:noProof w:val="0"/>
                <w:color w:val="000000"/>
                <w:sz w:val="22"/>
                <w:szCs w:val="22"/>
                <w:lang w:val="en-US"/>
              </w:rPr>
              <w:t xml:space="preserve"> ф25mm tip 37-554-72 PROTEC </w:t>
            </w:r>
          </w:p>
        </w:tc>
        <w:tc>
          <w:tcPr>
            <w:tcW w:w="3000" w:type="dxa"/>
            <w:tcBorders>
              <w:top w:val="nil"/>
              <w:left w:val="nil"/>
              <w:bottom w:val="nil"/>
              <w:right w:val="nil"/>
            </w:tcBorders>
            <w:vAlign w:val="center"/>
            <w:hideMark/>
          </w:tcPr>
          <w:p w14:paraId="660A69F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8914A2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160,00</w:t>
            </w:r>
          </w:p>
        </w:tc>
        <w:tc>
          <w:tcPr>
            <w:tcW w:w="0" w:type="auto"/>
            <w:vAlign w:val="center"/>
            <w:hideMark/>
          </w:tcPr>
          <w:p w14:paraId="38D6B74D" w14:textId="77777777" w:rsidR="009642C0" w:rsidRPr="009642C0" w:rsidRDefault="009642C0" w:rsidP="009642C0">
            <w:pPr>
              <w:rPr>
                <w:noProof w:val="0"/>
                <w:sz w:val="20"/>
                <w:szCs w:val="20"/>
                <w:lang w:val="en-US"/>
              </w:rPr>
            </w:pPr>
          </w:p>
        </w:tc>
      </w:tr>
      <w:tr w:rsidR="009642C0" w:rsidRPr="009642C0" w14:paraId="280E165A" w14:textId="77777777">
        <w:tc>
          <w:tcPr>
            <w:tcW w:w="3000" w:type="dxa"/>
            <w:tcBorders>
              <w:top w:val="nil"/>
              <w:left w:val="nil"/>
              <w:bottom w:val="nil"/>
              <w:right w:val="nil"/>
            </w:tcBorders>
            <w:vAlign w:val="center"/>
            <w:hideMark/>
          </w:tcPr>
          <w:p w14:paraId="3C9F0EF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3000" w:type="dxa"/>
            <w:tcBorders>
              <w:top w:val="nil"/>
              <w:left w:val="nil"/>
              <w:bottom w:val="nil"/>
              <w:right w:val="nil"/>
            </w:tcBorders>
            <w:vAlign w:val="center"/>
            <w:hideMark/>
          </w:tcPr>
          <w:p w14:paraId="3D0D3F2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3000" w:type="dxa"/>
            <w:tcBorders>
              <w:top w:val="nil"/>
              <w:left w:val="nil"/>
              <w:bottom w:val="nil"/>
              <w:right w:val="nil"/>
            </w:tcBorders>
            <w:vAlign w:val="center"/>
            <w:hideMark/>
          </w:tcPr>
          <w:p w14:paraId="403C312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0358BC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48,00</w:t>
            </w:r>
          </w:p>
        </w:tc>
        <w:tc>
          <w:tcPr>
            <w:tcW w:w="0" w:type="auto"/>
            <w:vAlign w:val="center"/>
            <w:hideMark/>
          </w:tcPr>
          <w:p w14:paraId="0140A532" w14:textId="77777777" w:rsidR="009642C0" w:rsidRPr="009642C0" w:rsidRDefault="009642C0" w:rsidP="009642C0">
            <w:pPr>
              <w:rPr>
                <w:noProof w:val="0"/>
                <w:sz w:val="20"/>
                <w:szCs w:val="20"/>
                <w:lang w:val="en-US"/>
              </w:rPr>
            </w:pPr>
          </w:p>
        </w:tc>
      </w:tr>
      <w:tr w:rsidR="009642C0" w:rsidRPr="009642C0" w14:paraId="2259DC2D" w14:textId="77777777">
        <w:tc>
          <w:tcPr>
            <w:tcW w:w="3000" w:type="dxa"/>
            <w:tcBorders>
              <w:top w:val="nil"/>
              <w:left w:val="nil"/>
              <w:bottom w:val="nil"/>
              <w:right w:val="nil"/>
            </w:tcBorders>
            <w:vAlign w:val="center"/>
            <w:hideMark/>
          </w:tcPr>
          <w:p w14:paraId="3F7C547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7 </w:t>
            </w:r>
          </w:p>
        </w:tc>
        <w:tc>
          <w:tcPr>
            <w:tcW w:w="3000" w:type="dxa"/>
            <w:tcBorders>
              <w:top w:val="nil"/>
              <w:left w:val="nil"/>
              <w:bottom w:val="nil"/>
              <w:right w:val="nil"/>
            </w:tcBorders>
            <w:vAlign w:val="center"/>
            <w:hideMark/>
          </w:tcPr>
          <w:p w14:paraId="1FC10913" w14:textId="77777777" w:rsidR="009642C0" w:rsidRPr="009642C0" w:rsidRDefault="009642C0" w:rsidP="009642C0">
            <w:pPr>
              <w:rPr>
                <w:noProof w:val="0"/>
                <w:lang w:val="en-US"/>
              </w:rPr>
            </w:pPr>
            <w:r w:rsidRPr="009642C0">
              <w:rPr>
                <w:rFonts w:ascii="TimesNewRomanPSMT" w:hAnsi="TimesNewRomanPSMT"/>
                <w:noProof w:val="0"/>
                <w:color w:val="000000"/>
                <w:lang w:val="en-US"/>
              </w:rPr>
              <w:t>IC37C</w:t>
            </w:r>
          </w:p>
        </w:tc>
        <w:tc>
          <w:tcPr>
            <w:tcW w:w="3000" w:type="dxa"/>
            <w:tcBorders>
              <w:top w:val="nil"/>
              <w:left w:val="nil"/>
              <w:bottom w:val="nil"/>
              <w:right w:val="nil"/>
            </w:tcBorders>
            <w:vAlign w:val="center"/>
            <w:hideMark/>
          </w:tcPr>
          <w:p w14:paraId="4B85E3B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racordare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fitinguri</w:t>
            </w:r>
            <w:proofErr w:type="spellEnd"/>
            <w:r w:rsidRPr="009642C0">
              <w:rPr>
                <w:rFonts w:ascii="TimesNewRomanPSMT" w:hAnsi="TimesNewRomanPSMT"/>
                <w:noProof w:val="0"/>
                <w:color w:val="000000"/>
                <w:lang w:val="en-US"/>
              </w:rPr>
              <w:t xml:space="preserve">) din ABS, </w:t>
            </w:r>
            <w:proofErr w:type="spellStart"/>
            <w:r w:rsidRPr="009642C0">
              <w:rPr>
                <w:rFonts w:ascii="TimesNewRomanPSMT" w:hAnsi="TimesNewRomanPSMT"/>
                <w:noProof w:val="0"/>
                <w:color w:val="000000"/>
                <w:lang w:val="en-US"/>
              </w:rPr>
              <w:t>avind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exterior de 25,0 mm / Dop </w:t>
            </w:r>
            <w:proofErr w:type="spellStart"/>
            <w:r w:rsidRPr="009642C0">
              <w:rPr>
                <w:rFonts w:ascii="TimesNewRomanPSMT" w:hAnsi="TimesNewRomanPSMT"/>
                <w:noProof w:val="0"/>
                <w:color w:val="000000"/>
                <w:lang w:val="en-US"/>
              </w:rPr>
              <w:t>rosu</w:t>
            </w:r>
            <w:proofErr w:type="spellEnd"/>
            <w:r w:rsidRPr="009642C0">
              <w:rPr>
                <w:rFonts w:ascii="TimesNewRomanPSMT" w:hAnsi="TimesNewRomanPSMT"/>
                <w:noProof w:val="0"/>
                <w:color w:val="000000"/>
                <w:lang w:val="en-US"/>
              </w:rPr>
              <w:t xml:space="preserve"> ф25mm tip 37-553-71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3000" w:type="dxa"/>
            <w:tcBorders>
              <w:top w:val="nil"/>
              <w:left w:val="nil"/>
              <w:bottom w:val="nil"/>
              <w:right w:val="nil"/>
            </w:tcBorders>
            <w:vAlign w:val="center"/>
            <w:hideMark/>
          </w:tcPr>
          <w:p w14:paraId="6A7E883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133CE640" w14:textId="77777777" w:rsidR="009642C0" w:rsidRPr="009642C0" w:rsidRDefault="009642C0" w:rsidP="009642C0">
            <w:pPr>
              <w:rPr>
                <w:noProof w:val="0"/>
                <w:lang w:val="en-US"/>
              </w:rPr>
            </w:pPr>
            <w:r w:rsidRPr="009642C0">
              <w:rPr>
                <w:rFonts w:ascii="TimesNewRomanPSMT" w:hAnsi="TimesNewRomanPSMT"/>
                <w:noProof w:val="0"/>
                <w:color w:val="000000"/>
                <w:lang w:val="en-US"/>
              </w:rPr>
              <w:t>170,00</w:t>
            </w:r>
          </w:p>
        </w:tc>
      </w:tr>
      <w:tr w:rsidR="009642C0" w:rsidRPr="009642C0" w14:paraId="785929B7" w14:textId="77777777">
        <w:tc>
          <w:tcPr>
            <w:tcW w:w="3000" w:type="dxa"/>
            <w:tcBorders>
              <w:top w:val="nil"/>
              <w:left w:val="nil"/>
              <w:bottom w:val="nil"/>
              <w:right w:val="nil"/>
            </w:tcBorders>
            <w:vAlign w:val="center"/>
            <w:hideMark/>
          </w:tcPr>
          <w:p w14:paraId="6C60634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3000" w:type="dxa"/>
            <w:tcBorders>
              <w:top w:val="nil"/>
              <w:left w:val="nil"/>
              <w:bottom w:val="nil"/>
              <w:right w:val="nil"/>
            </w:tcBorders>
            <w:vAlign w:val="center"/>
            <w:hideMark/>
          </w:tcPr>
          <w:p w14:paraId="48CE0FE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lastRenderedPageBreak/>
              <w:t>si</w:t>
            </w:r>
            <w:proofErr w:type="spellEnd"/>
            <w:r w:rsidRPr="009642C0">
              <w:rPr>
                <w:rFonts w:ascii="TimesNewRomanPSMT" w:hAnsi="TimesNewRomanPSMT"/>
                <w:noProof w:val="0"/>
                <w:color w:val="000000"/>
                <w:sz w:val="22"/>
                <w:szCs w:val="22"/>
                <w:lang w:val="en-US"/>
              </w:rPr>
              <w:t xml:space="preserve"> gaze </w:t>
            </w:r>
          </w:p>
        </w:tc>
        <w:tc>
          <w:tcPr>
            <w:tcW w:w="3000" w:type="dxa"/>
            <w:tcBorders>
              <w:top w:val="nil"/>
              <w:left w:val="nil"/>
              <w:bottom w:val="nil"/>
              <w:right w:val="nil"/>
            </w:tcBorders>
            <w:vAlign w:val="center"/>
            <w:hideMark/>
          </w:tcPr>
          <w:p w14:paraId="244430A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lastRenderedPageBreak/>
              <w:t xml:space="preserve">h-om </w:t>
            </w:r>
          </w:p>
        </w:tc>
        <w:tc>
          <w:tcPr>
            <w:tcW w:w="3000" w:type="dxa"/>
            <w:tcBorders>
              <w:top w:val="nil"/>
              <w:left w:val="nil"/>
              <w:bottom w:val="nil"/>
              <w:right w:val="nil"/>
            </w:tcBorders>
            <w:vAlign w:val="center"/>
            <w:hideMark/>
          </w:tcPr>
          <w:p w14:paraId="670AA76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51,00</w:t>
            </w:r>
          </w:p>
        </w:tc>
        <w:tc>
          <w:tcPr>
            <w:tcW w:w="0" w:type="auto"/>
            <w:vAlign w:val="center"/>
            <w:hideMark/>
          </w:tcPr>
          <w:p w14:paraId="1EC4A0CA" w14:textId="77777777" w:rsidR="009642C0" w:rsidRPr="009642C0" w:rsidRDefault="009642C0" w:rsidP="009642C0">
            <w:pPr>
              <w:rPr>
                <w:noProof w:val="0"/>
                <w:sz w:val="20"/>
                <w:szCs w:val="20"/>
                <w:lang w:val="en-US"/>
              </w:rPr>
            </w:pPr>
          </w:p>
        </w:tc>
      </w:tr>
      <w:tr w:rsidR="009642C0" w:rsidRPr="009642C0" w14:paraId="3EE5CFB9" w14:textId="77777777">
        <w:tc>
          <w:tcPr>
            <w:tcW w:w="3000" w:type="dxa"/>
            <w:tcBorders>
              <w:top w:val="nil"/>
              <w:left w:val="nil"/>
              <w:bottom w:val="nil"/>
              <w:right w:val="nil"/>
            </w:tcBorders>
            <w:vAlign w:val="center"/>
            <w:hideMark/>
          </w:tcPr>
          <w:p w14:paraId="0FA2448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28752741100015 </w:t>
            </w:r>
          </w:p>
        </w:tc>
        <w:tc>
          <w:tcPr>
            <w:tcW w:w="3000" w:type="dxa"/>
            <w:tcBorders>
              <w:top w:val="nil"/>
              <w:left w:val="nil"/>
              <w:bottom w:val="nil"/>
              <w:right w:val="nil"/>
            </w:tcBorders>
            <w:vAlign w:val="center"/>
            <w:hideMark/>
          </w:tcPr>
          <w:p w14:paraId="5F2A8F1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Dop </w:t>
            </w:r>
            <w:proofErr w:type="spellStart"/>
            <w:r w:rsidRPr="009642C0">
              <w:rPr>
                <w:rFonts w:ascii="TimesNewRomanPSMT" w:hAnsi="TimesNewRomanPSMT"/>
                <w:noProof w:val="0"/>
                <w:color w:val="000000"/>
                <w:sz w:val="22"/>
                <w:szCs w:val="22"/>
                <w:lang w:val="en-US"/>
              </w:rPr>
              <w:t>rosu</w:t>
            </w:r>
            <w:proofErr w:type="spellEnd"/>
            <w:r w:rsidRPr="009642C0">
              <w:rPr>
                <w:rFonts w:ascii="TimesNewRomanPSMT" w:hAnsi="TimesNewRomanPSMT"/>
                <w:noProof w:val="0"/>
                <w:color w:val="000000"/>
                <w:sz w:val="22"/>
                <w:szCs w:val="22"/>
                <w:lang w:val="en-US"/>
              </w:rPr>
              <w:t xml:space="preserve"> ф25mm tip 37-553-71 PROTEC </w:t>
            </w:r>
          </w:p>
        </w:tc>
        <w:tc>
          <w:tcPr>
            <w:tcW w:w="3000" w:type="dxa"/>
            <w:tcBorders>
              <w:top w:val="nil"/>
              <w:left w:val="nil"/>
              <w:bottom w:val="nil"/>
              <w:right w:val="nil"/>
            </w:tcBorders>
            <w:vAlign w:val="center"/>
            <w:hideMark/>
          </w:tcPr>
          <w:p w14:paraId="7EBFF56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535D23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170,00</w:t>
            </w:r>
          </w:p>
        </w:tc>
        <w:tc>
          <w:tcPr>
            <w:tcW w:w="0" w:type="auto"/>
            <w:vAlign w:val="center"/>
            <w:hideMark/>
          </w:tcPr>
          <w:p w14:paraId="1CCEA6E8" w14:textId="77777777" w:rsidR="009642C0" w:rsidRPr="009642C0" w:rsidRDefault="009642C0" w:rsidP="009642C0">
            <w:pPr>
              <w:rPr>
                <w:noProof w:val="0"/>
                <w:sz w:val="20"/>
                <w:szCs w:val="20"/>
                <w:lang w:val="en-US"/>
              </w:rPr>
            </w:pPr>
          </w:p>
        </w:tc>
      </w:tr>
      <w:tr w:rsidR="009642C0" w:rsidRPr="009642C0" w14:paraId="36C936A0" w14:textId="77777777">
        <w:tc>
          <w:tcPr>
            <w:tcW w:w="3000" w:type="dxa"/>
            <w:tcBorders>
              <w:top w:val="nil"/>
              <w:left w:val="nil"/>
              <w:bottom w:val="nil"/>
              <w:right w:val="nil"/>
            </w:tcBorders>
            <w:vAlign w:val="center"/>
            <w:hideMark/>
          </w:tcPr>
          <w:p w14:paraId="115EC3F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2681116001666 </w:t>
            </w:r>
          </w:p>
        </w:tc>
        <w:tc>
          <w:tcPr>
            <w:tcW w:w="3000" w:type="dxa"/>
            <w:tcBorders>
              <w:top w:val="nil"/>
              <w:left w:val="nil"/>
              <w:bottom w:val="nil"/>
              <w:right w:val="nil"/>
            </w:tcBorders>
            <w:vAlign w:val="center"/>
            <w:hideMark/>
          </w:tcPr>
          <w:p w14:paraId="7B900FA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Hirtie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sticlata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slefuire</w:t>
            </w:r>
            <w:proofErr w:type="spellEnd"/>
            <w:r w:rsidRPr="009642C0">
              <w:rPr>
                <w:rFonts w:ascii="TimesNewRomanPSMT" w:hAnsi="TimesNewRomanPSMT"/>
                <w:noProof w:val="0"/>
                <w:color w:val="000000"/>
                <w:sz w:val="22"/>
                <w:szCs w:val="22"/>
                <w:lang w:val="en-US"/>
              </w:rPr>
              <w:t xml:space="preserve"> 23 x 30 mm gr 5 </w:t>
            </w:r>
          </w:p>
        </w:tc>
        <w:tc>
          <w:tcPr>
            <w:tcW w:w="3000" w:type="dxa"/>
            <w:tcBorders>
              <w:top w:val="nil"/>
              <w:left w:val="nil"/>
              <w:bottom w:val="nil"/>
              <w:right w:val="nil"/>
            </w:tcBorders>
            <w:vAlign w:val="center"/>
            <w:hideMark/>
          </w:tcPr>
          <w:p w14:paraId="60B5535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74BB43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34,00</w:t>
            </w:r>
          </w:p>
        </w:tc>
        <w:tc>
          <w:tcPr>
            <w:tcW w:w="0" w:type="auto"/>
            <w:vAlign w:val="center"/>
            <w:hideMark/>
          </w:tcPr>
          <w:p w14:paraId="1E4E2409" w14:textId="77777777" w:rsidR="009642C0" w:rsidRPr="009642C0" w:rsidRDefault="009642C0" w:rsidP="009642C0">
            <w:pPr>
              <w:rPr>
                <w:noProof w:val="0"/>
                <w:sz w:val="20"/>
                <w:szCs w:val="20"/>
                <w:lang w:val="en-US"/>
              </w:rPr>
            </w:pPr>
          </w:p>
        </w:tc>
      </w:tr>
      <w:tr w:rsidR="009642C0" w:rsidRPr="009642C0" w14:paraId="0AF89801" w14:textId="77777777">
        <w:tc>
          <w:tcPr>
            <w:tcW w:w="3000" w:type="dxa"/>
            <w:tcBorders>
              <w:top w:val="nil"/>
              <w:left w:val="nil"/>
              <w:bottom w:val="nil"/>
              <w:right w:val="nil"/>
            </w:tcBorders>
            <w:vAlign w:val="center"/>
            <w:hideMark/>
          </w:tcPr>
          <w:p w14:paraId="60416B4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8 </w:t>
            </w:r>
          </w:p>
        </w:tc>
        <w:tc>
          <w:tcPr>
            <w:tcW w:w="3000" w:type="dxa"/>
            <w:tcBorders>
              <w:top w:val="nil"/>
              <w:left w:val="nil"/>
              <w:bottom w:val="nil"/>
              <w:right w:val="nil"/>
            </w:tcBorders>
            <w:vAlign w:val="center"/>
            <w:hideMark/>
          </w:tcPr>
          <w:p w14:paraId="48BE0DE9" w14:textId="77777777" w:rsidR="009642C0" w:rsidRPr="009642C0" w:rsidRDefault="009642C0" w:rsidP="009642C0">
            <w:pPr>
              <w:rPr>
                <w:noProof w:val="0"/>
                <w:lang w:val="en-US"/>
              </w:rPr>
            </w:pPr>
            <w:r w:rsidRPr="009642C0">
              <w:rPr>
                <w:rFonts w:ascii="TimesNewRomanPSMT" w:hAnsi="TimesNewRomanPSMT"/>
                <w:noProof w:val="0"/>
                <w:color w:val="000000"/>
                <w:lang w:val="en-US"/>
              </w:rPr>
              <w:t>IC40A</w:t>
            </w:r>
          </w:p>
        </w:tc>
        <w:tc>
          <w:tcPr>
            <w:tcW w:w="3000" w:type="dxa"/>
            <w:tcBorders>
              <w:top w:val="nil"/>
              <w:left w:val="nil"/>
              <w:bottom w:val="nil"/>
              <w:right w:val="nil"/>
            </w:tcBorders>
            <w:vAlign w:val="center"/>
            <w:hideMark/>
          </w:tcPr>
          <w:p w14:paraId="3E28928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Bratara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fixarea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conductelor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instalatia</w:t>
            </w:r>
            <w:proofErr w:type="spellEnd"/>
            <w:r w:rsidRPr="009642C0">
              <w:rPr>
                <w:rFonts w:ascii="TimesNewRomanPSMT" w:hAnsi="TimesNewRomanPSMT"/>
                <w:noProof w:val="0"/>
                <w:color w:val="000000"/>
                <w:lang w:val="en-US"/>
              </w:rPr>
              <w:t xml:space="preserve"> de gaze, </w:t>
            </w:r>
            <w:proofErr w:type="spellStart"/>
            <w:r w:rsidRPr="009642C0">
              <w:rPr>
                <w:rFonts w:ascii="TimesNewRomanPSMT" w:hAnsi="TimesNewRomanPSMT"/>
                <w:noProof w:val="0"/>
                <w:color w:val="000000"/>
                <w:lang w:val="en-US"/>
              </w:rPr>
              <w:t>montata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prin</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dibluri</w:t>
            </w:r>
            <w:proofErr w:type="spellEnd"/>
            <w:r w:rsidRPr="009642C0">
              <w:rPr>
                <w:rFonts w:ascii="TimesNewRomanPSMT" w:hAnsi="TimesNewRomanPSMT"/>
                <w:noProof w:val="0"/>
                <w:color w:val="000000"/>
                <w:lang w:val="en-US"/>
              </w:rPr>
              <w:t xml:space="preserve"> pina la 1" </w:t>
            </w:r>
            <w:proofErr w:type="spellStart"/>
            <w:r w:rsidRPr="009642C0">
              <w:rPr>
                <w:rFonts w:ascii="TimesNewRomanPSMT" w:hAnsi="TimesNewRomanPSMT"/>
                <w:noProof w:val="0"/>
                <w:color w:val="000000"/>
                <w:lang w:val="en-US"/>
              </w:rPr>
              <w:t>inclusiv</w:t>
            </w:r>
            <w:proofErr w:type="spellEnd"/>
            <w:r w:rsidRPr="009642C0">
              <w:rPr>
                <w:rFonts w:ascii="TimesNewRomanPSMT" w:hAnsi="TimesNewRomanPSMT"/>
                <w:noProof w:val="0"/>
                <w:color w:val="000000"/>
                <w:lang w:val="en-US"/>
              </w:rPr>
              <w:t xml:space="preserve"> / </w:t>
            </w:r>
            <w:proofErr w:type="spellStart"/>
            <w:r w:rsidRPr="009642C0">
              <w:rPr>
                <w:rFonts w:ascii="TimesNewRomanPSMT" w:hAnsi="TimesNewRomanPSMT"/>
                <w:noProof w:val="0"/>
                <w:color w:val="000000"/>
                <w:lang w:val="en-US"/>
              </w:rPr>
              <w:t>Bratara</w:t>
            </w:r>
            <w:proofErr w:type="spellEnd"/>
            <w:r w:rsidRPr="009642C0">
              <w:rPr>
                <w:rFonts w:ascii="TimesNewRomanPSMT" w:hAnsi="TimesNewRomanPSMT"/>
                <w:noProof w:val="0"/>
                <w:color w:val="000000"/>
                <w:lang w:val="en-US"/>
              </w:rPr>
              <w:t xml:space="preserve"> p/u </w:t>
            </w:r>
            <w:proofErr w:type="spellStart"/>
            <w:r w:rsidRPr="009642C0">
              <w:rPr>
                <w:rFonts w:ascii="TimesNewRomanPSMT" w:hAnsi="TimesNewRomanPSMT"/>
                <w:noProof w:val="0"/>
                <w:color w:val="000000"/>
                <w:lang w:val="en-US"/>
              </w:rPr>
              <w:t>fixarea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tevilor</w:t>
            </w:r>
            <w:proofErr w:type="spellEnd"/>
            <w:r w:rsidRPr="009642C0">
              <w:rPr>
                <w:rFonts w:ascii="TimesNewRomanPSMT" w:hAnsi="TimesNewRomanPSMT"/>
                <w:noProof w:val="0"/>
                <w:color w:val="000000"/>
                <w:lang w:val="en-US"/>
              </w:rPr>
              <w:t xml:space="preserve"> ф25mm tip 37-558-76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3000" w:type="dxa"/>
            <w:tcBorders>
              <w:top w:val="nil"/>
              <w:left w:val="nil"/>
              <w:bottom w:val="nil"/>
              <w:right w:val="nil"/>
            </w:tcBorders>
            <w:vAlign w:val="center"/>
            <w:hideMark/>
          </w:tcPr>
          <w:p w14:paraId="358A8B6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1F11DA83" w14:textId="77777777" w:rsidR="009642C0" w:rsidRPr="009642C0" w:rsidRDefault="009642C0" w:rsidP="009642C0">
            <w:pPr>
              <w:rPr>
                <w:noProof w:val="0"/>
                <w:lang w:val="en-US"/>
              </w:rPr>
            </w:pPr>
            <w:r w:rsidRPr="009642C0">
              <w:rPr>
                <w:rFonts w:ascii="TimesNewRomanPSMT" w:hAnsi="TimesNewRomanPSMT"/>
                <w:noProof w:val="0"/>
                <w:color w:val="000000"/>
                <w:lang w:val="en-US"/>
              </w:rPr>
              <w:t>1 750,00</w:t>
            </w:r>
          </w:p>
        </w:tc>
      </w:tr>
      <w:tr w:rsidR="009642C0" w:rsidRPr="009642C0" w14:paraId="0F48FC18" w14:textId="77777777">
        <w:tc>
          <w:tcPr>
            <w:tcW w:w="3000" w:type="dxa"/>
            <w:tcBorders>
              <w:top w:val="nil"/>
              <w:left w:val="nil"/>
              <w:bottom w:val="nil"/>
              <w:right w:val="nil"/>
            </w:tcBorders>
            <w:vAlign w:val="center"/>
            <w:hideMark/>
          </w:tcPr>
          <w:p w14:paraId="7DEC0B9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7136040011749 </w:t>
            </w:r>
          </w:p>
        </w:tc>
        <w:tc>
          <w:tcPr>
            <w:tcW w:w="3000" w:type="dxa"/>
            <w:tcBorders>
              <w:top w:val="nil"/>
              <w:left w:val="nil"/>
              <w:bottom w:val="nil"/>
              <w:right w:val="nil"/>
            </w:tcBorders>
            <w:vAlign w:val="center"/>
            <w:hideMark/>
          </w:tcPr>
          <w:p w14:paraId="6386A18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incalzire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gaze </w:t>
            </w:r>
          </w:p>
        </w:tc>
        <w:tc>
          <w:tcPr>
            <w:tcW w:w="3000" w:type="dxa"/>
            <w:tcBorders>
              <w:top w:val="nil"/>
              <w:left w:val="nil"/>
              <w:bottom w:val="nil"/>
              <w:right w:val="nil"/>
            </w:tcBorders>
            <w:vAlign w:val="center"/>
            <w:hideMark/>
          </w:tcPr>
          <w:p w14:paraId="3EEEF4D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70336BD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350,00</w:t>
            </w:r>
          </w:p>
        </w:tc>
        <w:tc>
          <w:tcPr>
            <w:tcW w:w="0" w:type="auto"/>
            <w:vAlign w:val="center"/>
            <w:hideMark/>
          </w:tcPr>
          <w:p w14:paraId="7FBCF67C" w14:textId="77777777" w:rsidR="009642C0" w:rsidRPr="009642C0" w:rsidRDefault="009642C0" w:rsidP="009642C0">
            <w:pPr>
              <w:rPr>
                <w:noProof w:val="0"/>
                <w:sz w:val="20"/>
                <w:szCs w:val="20"/>
                <w:lang w:val="en-US"/>
              </w:rPr>
            </w:pPr>
          </w:p>
        </w:tc>
      </w:tr>
      <w:tr w:rsidR="009642C0" w:rsidRPr="009642C0" w14:paraId="53CD9EA1" w14:textId="77777777">
        <w:tc>
          <w:tcPr>
            <w:tcW w:w="3000" w:type="dxa"/>
            <w:tcBorders>
              <w:top w:val="nil"/>
              <w:left w:val="nil"/>
              <w:bottom w:val="nil"/>
              <w:right w:val="nil"/>
            </w:tcBorders>
            <w:vAlign w:val="center"/>
            <w:hideMark/>
          </w:tcPr>
          <w:p w14:paraId="7DFBE0B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28752742040006 </w:t>
            </w:r>
          </w:p>
        </w:tc>
        <w:tc>
          <w:tcPr>
            <w:tcW w:w="3000" w:type="dxa"/>
            <w:tcBorders>
              <w:top w:val="nil"/>
              <w:left w:val="nil"/>
              <w:bottom w:val="nil"/>
              <w:right w:val="nil"/>
            </w:tcBorders>
            <w:vAlign w:val="center"/>
            <w:hideMark/>
          </w:tcPr>
          <w:p w14:paraId="42E9791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Bratara</w:t>
            </w:r>
            <w:proofErr w:type="spellEnd"/>
            <w:r w:rsidRPr="009642C0">
              <w:rPr>
                <w:rFonts w:ascii="TimesNewRomanPSMT" w:hAnsi="TimesNewRomanPSMT"/>
                <w:noProof w:val="0"/>
                <w:color w:val="000000"/>
                <w:sz w:val="22"/>
                <w:szCs w:val="22"/>
                <w:lang w:val="en-US"/>
              </w:rPr>
              <w:t xml:space="preserve"> p/u </w:t>
            </w:r>
            <w:proofErr w:type="spellStart"/>
            <w:r w:rsidRPr="009642C0">
              <w:rPr>
                <w:rFonts w:ascii="TimesNewRomanPSMT" w:hAnsi="TimesNewRomanPSMT"/>
                <w:noProof w:val="0"/>
                <w:color w:val="000000"/>
                <w:sz w:val="22"/>
                <w:szCs w:val="22"/>
                <w:lang w:val="en-US"/>
              </w:rPr>
              <w:t>fixarea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tevilor</w:t>
            </w:r>
            <w:proofErr w:type="spellEnd"/>
            <w:r w:rsidRPr="009642C0">
              <w:rPr>
                <w:rFonts w:ascii="TimesNewRomanPSMT" w:hAnsi="TimesNewRomanPSMT"/>
                <w:noProof w:val="0"/>
                <w:color w:val="000000"/>
                <w:sz w:val="22"/>
                <w:szCs w:val="22"/>
                <w:lang w:val="en-US"/>
              </w:rPr>
              <w:t xml:space="preserve"> ф25mm tip 37-558-76 PROTEC </w:t>
            </w:r>
          </w:p>
        </w:tc>
        <w:tc>
          <w:tcPr>
            <w:tcW w:w="3000" w:type="dxa"/>
            <w:tcBorders>
              <w:top w:val="nil"/>
              <w:left w:val="nil"/>
              <w:bottom w:val="nil"/>
              <w:right w:val="nil"/>
            </w:tcBorders>
            <w:vAlign w:val="center"/>
            <w:hideMark/>
          </w:tcPr>
          <w:p w14:paraId="11D75DA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E313BB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1 750,00</w:t>
            </w:r>
          </w:p>
        </w:tc>
        <w:tc>
          <w:tcPr>
            <w:tcW w:w="0" w:type="auto"/>
            <w:vAlign w:val="center"/>
            <w:hideMark/>
          </w:tcPr>
          <w:p w14:paraId="11CBD596" w14:textId="77777777" w:rsidR="009642C0" w:rsidRPr="009642C0" w:rsidRDefault="009642C0" w:rsidP="009642C0">
            <w:pPr>
              <w:rPr>
                <w:noProof w:val="0"/>
                <w:sz w:val="20"/>
                <w:szCs w:val="20"/>
                <w:lang w:val="en-US"/>
              </w:rPr>
            </w:pPr>
          </w:p>
        </w:tc>
      </w:tr>
      <w:tr w:rsidR="009642C0" w:rsidRPr="009642C0" w14:paraId="301EC8A3" w14:textId="77777777">
        <w:tc>
          <w:tcPr>
            <w:tcW w:w="3000" w:type="dxa"/>
            <w:tcBorders>
              <w:top w:val="nil"/>
              <w:left w:val="nil"/>
              <w:bottom w:val="nil"/>
              <w:right w:val="nil"/>
            </w:tcBorders>
            <w:vAlign w:val="center"/>
            <w:hideMark/>
          </w:tcPr>
          <w:p w14:paraId="124B56B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2811236832352 </w:t>
            </w:r>
          </w:p>
        </w:tc>
        <w:tc>
          <w:tcPr>
            <w:tcW w:w="3000" w:type="dxa"/>
            <w:tcBorders>
              <w:top w:val="nil"/>
              <w:left w:val="nil"/>
              <w:bottom w:val="nil"/>
              <w:right w:val="nil"/>
            </w:tcBorders>
            <w:vAlign w:val="center"/>
            <w:hideMark/>
          </w:tcPr>
          <w:p w14:paraId="6F4B58B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Burghiu</w:t>
            </w:r>
            <w:proofErr w:type="spellEnd"/>
            <w:r w:rsidRPr="009642C0">
              <w:rPr>
                <w:rFonts w:ascii="TimesNewRomanPSMT" w:hAnsi="TimesNewRomanPSMT"/>
                <w:noProof w:val="0"/>
                <w:color w:val="000000"/>
                <w:sz w:val="22"/>
                <w:szCs w:val="22"/>
                <w:lang w:val="en-US"/>
              </w:rPr>
              <w:t xml:space="preserve"> cu cap widia cu D=8 </w:t>
            </w:r>
          </w:p>
        </w:tc>
        <w:tc>
          <w:tcPr>
            <w:tcW w:w="3000" w:type="dxa"/>
            <w:tcBorders>
              <w:top w:val="nil"/>
              <w:left w:val="nil"/>
              <w:bottom w:val="nil"/>
              <w:right w:val="nil"/>
            </w:tcBorders>
            <w:vAlign w:val="center"/>
            <w:hideMark/>
          </w:tcPr>
          <w:p w14:paraId="389840D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3FBA35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87,50</w:t>
            </w:r>
          </w:p>
        </w:tc>
        <w:tc>
          <w:tcPr>
            <w:tcW w:w="0" w:type="auto"/>
            <w:vAlign w:val="center"/>
            <w:hideMark/>
          </w:tcPr>
          <w:p w14:paraId="27B6EFEB" w14:textId="77777777" w:rsidR="009642C0" w:rsidRPr="009642C0" w:rsidRDefault="009642C0" w:rsidP="009642C0">
            <w:pPr>
              <w:rPr>
                <w:noProof w:val="0"/>
                <w:sz w:val="20"/>
                <w:szCs w:val="20"/>
                <w:lang w:val="en-US"/>
              </w:rPr>
            </w:pPr>
          </w:p>
        </w:tc>
      </w:tr>
      <w:tr w:rsidR="009642C0" w:rsidRPr="009642C0" w14:paraId="227CF8AF" w14:textId="77777777">
        <w:tc>
          <w:tcPr>
            <w:tcW w:w="3000" w:type="dxa"/>
            <w:tcBorders>
              <w:top w:val="nil"/>
              <w:left w:val="nil"/>
              <w:bottom w:val="nil"/>
              <w:right w:val="nil"/>
            </w:tcBorders>
            <w:vAlign w:val="center"/>
            <w:hideMark/>
          </w:tcPr>
          <w:p w14:paraId="2803ECE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2524906720949 </w:t>
            </w:r>
          </w:p>
        </w:tc>
        <w:tc>
          <w:tcPr>
            <w:tcW w:w="3000" w:type="dxa"/>
            <w:tcBorders>
              <w:top w:val="nil"/>
              <w:left w:val="nil"/>
              <w:bottom w:val="nil"/>
              <w:right w:val="nil"/>
            </w:tcBorders>
            <w:vAlign w:val="center"/>
            <w:hideMark/>
          </w:tcPr>
          <w:p w14:paraId="39A3618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w:t>
            </w:r>
            <w:proofErr w:type="spellEnd"/>
            <w:r w:rsidRPr="009642C0">
              <w:rPr>
                <w:rFonts w:ascii="TimesNewRomanPSMT" w:hAnsi="TimesNewRomanPSMT"/>
                <w:noProof w:val="0"/>
                <w:color w:val="000000"/>
                <w:sz w:val="22"/>
                <w:szCs w:val="22"/>
                <w:lang w:val="en-US"/>
              </w:rPr>
              <w:t xml:space="preserve"> din PVC cu D= 8 </w:t>
            </w:r>
          </w:p>
        </w:tc>
        <w:tc>
          <w:tcPr>
            <w:tcW w:w="3000" w:type="dxa"/>
            <w:tcBorders>
              <w:top w:val="nil"/>
              <w:left w:val="nil"/>
              <w:bottom w:val="nil"/>
              <w:right w:val="nil"/>
            </w:tcBorders>
            <w:vAlign w:val="center"/>
            <w:hideMark/>
          </w:tcPr>
          <w:p w14:paraId="4BE0960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1E8C0F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1 750,00</w:t>
            </w:r>
          </w:p>
        </w:tc>
        <w:tc>
          <w:tcPr>
            <w:tcW w:w="0" w:type="auto"/>
            <w:vAlign w:val="center"/>
            <w:hideMark/>
          </w:tcPr>
          <w:p w14:paraId="5940B56D" w14:textId="77777777" w:rsidR="009642C0" w:rsidRPr="009642C0" w:rsidRDefault="009642C0" w:rsidP="009642C0">
            <w:pPr>
              <w:rPr>
                <w:noProof w:val="0"/>
                <w:sz w:val="20"/>
                <w:szCs w:val="20"/>
                <w:lang w:val="en-US"/>
              </w:rPr>
            </w:pPr>
          </w:p>
        </w:tc>
      </w:tr>
      <w:tr w:rsidR="009642C0" w:rsidRPr="009642C0" w14:paraId="6D1E5073" w14:textId="77777777">
        <w:tc>
          <w:tcPr>
            <w:tcW w:w="3000" w:type="dxa"/>
            <w:tcBorders>
              <w:top w:val="nil"/>
              <w:left w:val="nil"/>
              <w:bottom w:val="nil"/>
              <w:right w:val="nil"/>
            </w:tcBorders>
            <w:vAlign w:val="center"/>
            <w:hideMark/>
          </w:tcPr>
          <w:p w14:paraId="2F5D132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2874115837161 </w:t>
            </w:r>
          </w:p>
        </w:tc>
        <w:tc>
          <w:tcPr>
            <w:tcW w:w="3000" w:type="dxa"/>
            <w:tcBorders>
              <w:top w:val="nil"/>
              <w:left w:val="nil"/>
              <w:bottom w:val="nil"/>
              <w:right w:val="nil"/>
            </w:tcBorders>
            <w:vAlign w:val="center"/>
            <w:hideMark/>
          </w:tcPr>
          <w:p w14:paraId="20B3FD1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lemn</w:t>
            </w:r>
            <w:proofErr w:type="spellEnd"/>
            <w:r w:rsidRPr="009642C0">
              <w:rPr>
                <w:rFonts w:ascii="TimesNewRomanPSMT" w:hAnsi="TimesNewRomanPSMT"/>
                <w:noProof w:val="0"/>
                <w:color w:val="000000"/>
                <w:sz w:val="22"/>
                <w:szCs w:val="22"/>
                <w:lang w:val="en-US"/>
              </w:rPr>
              <w:t xml:space="preserve"> cu cap </w:t>
            </w:r>
            <w:proofErr w:type="spellStart"/>
            <w:r w:rsidRPr="009642C0">
              <w:rPr>
                <w:rFonts w:ascii="TimesNewRomanPSMT" w:hAnsi="TimesNewRomanPSMT"/>
                <w:noProof w:val="0"/>
                <w:color w:val="000000"/>
                <w:sz w:val="22"/>
                <w:szCs w:val="22"/>
                <w:lang w:val="en-US"/>
              </w:rPr>
              <w:t>inecat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crestat</w:t>
            </w:r>
            <w:proofErr w:type="spellEnd"/>
            <w:r w:rsidRPr="009642C0">
              <w:rPr>
                <w:rFonts w:ascii="TimesNewRomanPSMT" w:hAnsi="TimesNewRomanPSMT"/>
                <w:noProof w:val="0"/>
                <w:color w:val="000000"/>
                <w:sz w:val="22"/>
                <w:szCs w:val="22"/>
                <w:lang w:val="en-US"/>
              </w:rPr>
              <w:t xml:space="preserve"> 5 x 50 F1 </w:t>
            </w:r>
          </w:p>
        </w:tc>
        <w:tc>
          <w:tcPr>
            <w:tcW w:w="3000" w:type="dxa"/>
            <w:tcBorders>
              <w:top w:val="nil"/>
              <w:left w:val="nil"/>
              <w:bottom w:val="nil"/>
              <w:right w:val="nil"/>
            </w:tcBorders>
            <w:vAlign w:val="center"/>
            <w:hideMark/>
          </w:tcPr>
          <w:p w14:paraId="3400E08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0B262F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1 750,00</w:t>
            </w:r>
          </w:p>
        </w:tc>
        <w:tc>
          <w:tcPr>
            <w:tcW w:w="0" w:type="auto"/>
            <w:vAlign w:val="center"/>
            <w:hideMark/>
          </w:tcPr>
          <w:p w14:paraId="768BD2AE" w14:textId="77777777" w:rsidR="009642C0" w:rsidRPr="009642C0" w:rsidRDefault="009642C0" w:rsidP="009642C0">
            <w:pPr>
              <w:rPr>
                <w:noProof w:val="0"/>
                <w:sz w:val="20"/>
                <w:szCs w:val="20"/>
                <w:lang w:val="en-US"/>
              </w:rPr>
            </w:pPr>
          </w:p>
        </w:tc>
      </w:tr>
      <w:tr w:rsidR="009642C0" w:rsidRPr="009642C0" w14:paraId="6A29CA0E" w14:textId="77777777">
        <w:tc>
          <w:tcPr>
            <w:tcW w:w="3000" w:type="dxa"/>
            <w:tcBorders>
              <w:top w:val="nil"/>
              <w:left w:val="nil"/>
              <w:bottom w:val="nil"/>
              <w:right w:val="nil"/>
            </w:tcBorders>
            <w:vAlign w:val="center"/>
            <w:hideMark/>
          </w:tcPr>
          <w:p w14:paraId="3F0133B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2874125881241 </w:t>
            </w:r>
          </w:p>
        </w:tc>
        <w:tc>
          <w:tcPr>
            <w:tcW w:w="3000" w:type="dxa"/>
            <w:tcBorders>
              <w:top w:val="nil"/>
              <w:left w:val="nil"/>
              <w:bottom w:val="nil"/>
              <w:right w:val="nil"/>
            </w:tcBorders>
            <w:vAlign w:val="center"/>
            <w:hideMark/>
          </w:tcPr>
          <w:p w14:paraId="2C2957D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uzuale</w:t>
            </w:r>
            <w:proofErr w:type="spellEnd"/>
            <w:r w:rsidRPr="009642C0">
              <w:rPr>
                <w:rFonts w:ascii="TimesNewRomanPSMT" w:hAnsi="TimesNewRomanPSMT"/>
                <w:noProof w:val="0"/>
                <w:color w:val="000000"/>
                <w:sz w:val="22"/>
                <w:szCs w:val="22"/>
                <w:lang w:val="en-US"/>
              </w:rPr>
              <w:t xml:space="preserve">, plate M 10 </w:t>
            </w:r>
          </w:p>
        </w:tc>
        <w:tc>
          <w:tcPr>
            <w:tcW w:w="3000" w:type="dxa"/>
            <w:tcBorders>
              <w:top w:val="nil"/>
              <w:left w:val="nil"/>
              <w:bottom w:val="nil"/>
              <w:right w:val="nil"/>
            </w:tcBorders>
            <w:vAlign w:val="center"/>
            <w:hideMark/>
          </w:tcPr>
          <w:p w14:paraId="491B5F3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A21B7B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1 750,00</w:t>
            </w:r>
          </w:p>
        </w:tc>
        <w:tc>
          <w:tcPr>
            <w:tcW w:w="0" w:type="auto"/>
            <w:vAlign w:val="center"/>
            <w:hideMark/>
          </w:tcPr>
          <w:p w14:paraId="3A911044" w14:textId="77777777" w:rsidR="009642C0" w:rsidRPr="009642C0" w:rsidRDefault="009642C0" w:rsidP="009642C0">
            <w:pPr>
              <w:rPr>
                <w:noProof w:val="0"/>
                <w:sz w:val="20"/>
                <w:szCs w:val="20"/>
                <w:lang w:val="en-US"/>
              </w:rPr>
            </w:pPr>
          </w:p>
        </w:tc>
      </w:tr>
      <w:tr w:rsidR="009642C0" w:rsidRPr="009642C0" w14:paraId="13DC2DD8" w14:textId="77777777">
        <w:tc>
          <w:tcPr>
            <w:tcW w:w="3000" w:type="dxa"/>
            <w:tcBorders>
              <w:top w:val="nil"/>
              <w:left w:val="nil"/>
              <w:bottom w:val="nil"/>
              <w:right w:val="nil"/>
            </w:tcBorders>
            <w:vAlign w:val="center"/>
            <w:hideMark/>
          </w:tcPr>
          <w:p w14:paraId="6039749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2952270007609 </w:t>
            </w:r>
          </w:p>
        </w:tc>
        <w:tc>
          <w:tcPr>
            <w:tcW w:w="3000" w:type="dxa"/>
            <w:tcBorders>
              <w:top w:val="nil"/>
              <w:left w:val="nil"/>
              <w:bottom w:val="nil"/>
              <w:right w:val="nil"/>
            </w:tcBorders>
            <w:vAlign w:val="center"/>
            <w:hideMark/>
          </w:tcPr>
          <w:p w14:paraId="173BC31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Masina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AB72BB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014920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175,00</w:t>
            </w:r>
          </w:p>
        </w:tc>
        <w:tc>
          <w:tcPr>
            <w:tcW w:w="0" w:type="auto"/>
            <w:vAlign w:val="center"/>
            <w:hideMark/>
          </w:tcPr>
          <w:p w14:paraId="0031DC47" w14:textId="77777777" w:rsidR="009642C0" w:rsidRPr="009642C0" w:rsidRDefault="009642C0" w:rsidP="009642C0">
            <w:pPr>
              <w:rPr>
                <w:noProof w:val="0"/>
                <w:sz w:val="20"/>
                <w:szCs w:val="20"/>
                <w:lang w:val="en-US"/>
              </w:rPr>
            </w:pPr>
          </w:p>
        </w:tc>
      </w:tr>
      <w:tr w:rsidR="009642C0" w:rsidRPr="009642C0" w14:paraId="3B48328F" w14:textId="77777777">
        <w:tc>
          <w:tcPr>
            <w:tcW w:w="3000" w:type="dxa"/>
            <w:tcBorders>
              <w:top w:val="nil"/>
              <w:left w:val="nil"/>
              <w:bottom w:val="nil"/>
              <w:right w:val="nil"/>
            </w:tcBorders>
            <w:vAlign w:val="center"/>
            <w:hideMark/>
          </w:tcPr>
          <w:p w14:paraId="00D764BB" w14:textId="77777777" w:rsidR="009642C0" w:rsidRPr="009642C0" w:rsidRDefault="009642C0" w:rsidP="009642C0">
            <w:pPr>
              <w:rPr>
                <w:noProof w:val="0"/>
                <w:lang w:val="en-US"/>
              </w:rPr>
            </w:pPr>
            <w:r w:rsidRPr="009642C0">
              <w:rPr>
                <w:rFonts w:ascii="TimesNewRomanPSMT" w:hAnsi="TimesNewRomanPSMT"/>
                <w:noProof w:val="0"/>
                <w:color w:val="000000"/>
                <w:lang w:val="en-US"/>
              </w:rPr>
              <w:t>9</w:t>
            </w:r>
          </w:p>
        </w:tc>
        <w:tc>
          <w:tcPr>
            <w:tcW w:w="3000" w:type="dxa"/>
            <w:tcBorders>
              <w:top w:val="nil"/>
              <w:left w:val="nil"/>
              <w:bottom w:val="nil"/>
              <w:right w:val="nil"/>
            </w:tcBorders>
            <w:vAlign w:val="center"/>
            <w:hideMark/>
          </w:tcPr>
          <w:p w14:paraId="624010B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Eticheta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avertizare</w:t>
            </w:r>
            <w:proofErr w:type="spellEnd"/>
            <w:r w:rsidRPr="009642C0">
              <w:rPr>
                <w:rFonts w:ascii="TimesNewRomanPSMT" w:hAnsi="TimesNewRomanPSMT"/>
                <w:noProof w:val="0"/>
                <w:color w:val="000000"/>
                <w:lang w:val="en-US"/>
              </w:rPr>
              <w:t xml:space="preserve"> (50 </w:t>
            </w: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tip 23-039-37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3000" w:type="dxa"/>
            <w:tcBorders>
              <w:top w:val="nil"/>
              <w:left w:val="nil"/>
              <w:bottom w:val="nil"/>
              <w:right w:val="nil"/>
            </w:tcBorders>
            <w:vAlign w:val="center"/>
            <w:hideMark/>
          </w:tcPr>
          <w:p w14:paraId="4ECD092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AE53D84" w14:textId="77777777" w:rsidR="009642C0" w:rsidRPr="009642C0" w:rsidRDefault="009642C0" w:rsidP="009642C0">
            <w:pPr>
              <w:rPr>
                <w:noProof w:val="0"/>
                <w:lang w:val="en-US"/>
              </w:rPr>
            </w:pPr>
            <w:r w:rsidRPr="009642C0">
              <w:rPr>
                <w:rFonts w:ascii="TimesNewRomanPSMT" w:hAnsi="TimesNewRomanPSMT"/>
                <w:noProof w:val="0"/>
                <w:color w:val="000000"/>
                <w:lang w:val="en-US"/>
              </w:rPr>
              <w:t>200,00</w:t>
            </w:r>
          </w:p>
        </w:tc>
        <w:tc>
          <w:tcPr>
            <w:tcW w:w="0" w:type="auto"/>
            <w:vAlign w:val="center"/>
            <w:hideMark/>
          </w:tcPr>
          <w:p w14:paraId="3775BFB4" w14:textId="77777777" w:rsidR="009642C0" w:rsidRPr="009642C0" w:rsidRDefault="009642C0" w:rsidP="009642C0">
            <w:pPr>
              <w:rPr>
                <w:noProof w:val="0"/>
                <w:sz w:val="20"/>
                <w:szCs w:val="20"/>
                <w:lang w:val="en-US"/>
              </w:rPr>
            </w:pPr>
          </w:p>
        </w:tc>
      </w:tr>
      <w:tr w:rsidR="009642C0" w:rsidRPr="009642C0" w14:paraId="439E7C70" w14:textId="77777777">
        <w:tc>
          <w:tcPr>
            <w:tcW w:w="3000" w:type="dxa"/>
            <w:tcBorders>
              <w:top w:val="nil"/>
              <w:left w:val="nil"/>
              <w:bottom w:val="nil"/>
              <w:right w:val="nil"/>
            </w:tcBorders>
            <w:vAlign w:val="center"/>
            <w:hideMark/>
          </w:tcPr>
          <w:p w14:paraId="5BC86D7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28752741100019 </w:t>
            </w:r>
          </w:p>
        </w:tc>
        <w:tc>
          <w:tcPr>
            <w:tcW w:w="3000" w:type="dxa"/>
            <w:tcBorders>
              <w:top w:val="nil"/>
              <w:left w:val="nil"/>
              <w:bottom w:val="nil"/>
              <w:right w:val="nil"/>
            </w:tcBorders>
            <w:vAlign w:val="center"/>
            <w:hideMark/>
          </w:tcPr>
          <w:p w14:paraId="331B6B8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Eticheta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avertizare</w:t>
            </w:r>
            <w:proofErr w:type="spellEnd"/>
            <w:r w:rsidRPr="009642C0">
              <w:rPr>
                <w:rFonts w:ascii="TimesNewRomanPSMT" w:hAnsi="TimesNewRomanPSMT"/>
                <w:noProof w:val="0"/>
                <w:color w:val="000000"/>
                <w:sz w:val="22"/>
                <w:szCs w:val="22"/>
                <w:lang w:val="en-US"/>
              </w:rPr>
              <w:t xml:space="preserve"> (50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tip 23-039-37 PROTEC </w:t>
            </w:r>
          </w:p>
        </w:tc>
        <w:tc>
          <w:tcPr>
            <w:tcW w:w="3000" w:type="dxa"/>
            <w:tcBorders>
              <w:top w:val="nil"/>
              <w:left w:val="nil"/>
              <w:bottom w:val="nil"/>
              <w:right w:val="nil"/>
            </w:tcBorders>
            <w:vAlign w:val="center"/>
            <w:hideMark/>
          </w:tcPr>
          <w:p w14:paraId="3DFA08D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C3118C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200,00</w:t>
            </w:r>
          </w:p>
        </w:tc>
        <w:tc>
          <w:tcPr>
            <w:tcW w:w="0" w:type="auto"/>
            <w:vAlign w:val="center"/>
            <w:hideMark/>
          </w:tcPr>
          <w:p w14:paraId="4290AF36" w14:textId="77777777" w:rsidR="009642C0" w:rsidRPr="009642C0" w:rsidRDefault="009642C0" w:rsidP="009642C0">
            <w:pPr>
              <w:rPr>
                <w:noProof w:val="0"/>
                <w:sz w:val="20"/>
                <w:szCs w:val="20"/>
                <w:lang w:val="en-US"/>
              </w:rPr>
            </w:pPr>
          </w:p>
        </w:tc>
      </w:tr>
      <w:tr w:rsidR="009642C0" w:rsidRPr="009642C0" w14:paraId="1B50210A" w14:textId="77777777">
        <w:tc>
          <w:tcPr>
            <w:tcW w:w="3000" w:type="dxa"/>
            <w:tcBorders>
              <w:top w:val="nil"/>
              <w:left w:val="nil"/>
              <w:bottom w:val="nil"/>
              <w:right w:val="nil"/>
            </w:tcBorders>
            <w:vAlign w:val="center"/>
            <w:hideMark/>
          </w:tcPr>
          <w:p w14:paraId="3218BC0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 </w:t>
            </w:r>
          </w:p>
        </w:tc>
        <w:tc>
          <w:tcPr>
            <w:tcW w:w="3000" w:type="dxa"/>
            <w:tcBorders>
              <w:top w:val="nil"/>
              <w:left w:val="nil"/>
              <w:bottom w:val="nil"/>
              <w:right w:val="nil"/>
            </w:tcBorders>
            <w:vAlign w:val="center"/>
            <w:hideMark/>
          </w:tcPr>
          <w:p w14:paraId="79F1AB6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Dispozitiv</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curatat</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tevi</w:t>
            </w:r>
            <w:proofErr w:type="spellEnd"/>
            <w:r w:rsidRPr="009642C0">
              <w:rPr>
                <w:rFonts w:ascii="TimesNewRomanPSMT" w:hAnsi="TimesNewRomanPSMT"/>
                <w:noProof w:val="0"/>
                <w:color w:val="000000"/>
                <w:lang w:val="en-US"/>
              </w:rPr>
              <w:t xml:space="preserve"> universal </w:t>
            </w:r>
          </w:p>
        </w:tc>
        <w:tc>
          <w:tcPr>
            <w:tcW w:w="3000" w:type="dxa"/>
            <w:tcBorders>
              <w:top w:val="nil"/>
              <w:left w:val="nil"/>
              <w:bottom w:val="nil"/>
              <w:right w:val="nil"/>
            </w:tcBorders>
            <w:vAlign w:val="center"/>
            <w:hideMark/>
          </w:tcPr>
          <w:p w14:paraId="474AB43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17EF80D0"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5A2D6A34" w14:textId="77777777" w:rsidR="009642C0" w:rsidRPr="009642C0" w:rsidRDefault="009642C0" w:rsidP="009642C0">
            <w:pPr>
              <w:rPr>
                <w:noProof w:val="0"/>
                <w:sz w:val="20"/>
                <w:szCs w:val="20"/>
                <w:lang w:val="en-US"/>
              </w:rPr>
            </w:pPr>
          </w:p>
        </w:tc>
      </w:tr>
      <w:tr w:rsidR="009642C0" w:rsidRPr="009642C0" w14:paraId="1269050D" w14:textId="77777777">
        <w:tc>
          <w:tcPr>
            <w:tcW w:w="3000" w:type="dxa"/>
            <w:tcBorders>
              <w:top w:val="nil"/>
              <w:left w:val="nil"/>
              <w:bottom w:val="nil"/>
              <w:right w:val="nil"/>
            </w:tcBorders>
            <w:vAlign w:val="center"/>
            <w:hideMark/>
          </w:tcPr>
          <w:p w14:paraId="6C102F6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28752741100020 </w:t>
            </w:r>
          </w:p>
        </w:tc>
        <w:tc>
          <w:tcPr>
            <w:tcW w:w="3000" w:type="dxa"/>
            <w:tcBorders>
              <w:top w:val="nil"/>
              <w:left w:val="nil"/>
              <w:bottom w:val="nil"/>
              <w:right w:val="nil"/>
            </w:tcBorders>
            <w:vAlign w:val="center"/>
            <w:hideMark/>
          </w:tcPr>
          <w:p w14:paraId="43F8950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Dispozitiv</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curatat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tevi</w:t>
            </w:r>
            <w:proofErr w:type="spellEnd"/>
            <w:r w:rsidRPr="009642C0">
              <w:rPr>
                <w:rFonts w:ascii="TimesNewRomanPSMT" w:hAnsi="TimesNewRomanPSMT"/>
                <w:noProof w:val="0"/>
                <w:color w:val="000000"/>
                <w:sz w:val="22"/>
                <w:szCs w:val="22"/>
                <w:lang w:val="en-US"/>
              </w:rPr>
              <w:t xml:space="preserve"> universal </w:t>
            </w:r>
          </w:p>
        </w:tc>
        <w:tc>
          <w:tcPr>
            <w:tcW w:w="3000" w:type="dxa"/>
            <w:tcBorders>
              <w:top w:val="nil"/>
              <w:left w:val="nil"/>
              <w:bottom w:val="nil"/>
              <w:right w:val="nil"/>
            </w:tcBorders>
            <w:vAlign w:val="center"/>
            <w:hideMark/>
          </w:tcPr>
          <w:p w14:paraId="327945E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17C1A3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4105B121" w14:textId="77777777" w:rsidR="009642C0" w:rsidRPr="009642C0" w:rsidRDefault="009642C0" w:rsidP="009642C0">
            <w:pPr>
              <w:rPr>
                <w:noProof w:val="0"/>
                <w:sz w:val="20"/>
                <w:szCs w:val="20"/>
                <w:lang w:val="en-US"/>
              </w:rPr>
            </w:pPr>
          </w:p>
        </w:tc>
      </w:tr>
      <w:tr w:rsidR="009642C0" w:rsidRPr="009642C0" w14:paraId="45008C52" w14:textId="77777777">
        <w:tc>
          <w:tcPr>
            <w:tcW w:w="3000" w:type="dxa"/>
            <w:tcBorders>
              <w:top w:val="nil"/>
              <w:left w:val="nil"/>
              <w:bottom w:val="nil"/>
              <w:right w:val="nil"/>
            </w:tcBorders>
            <w:vAlign w:val="center"/>
            <w:hideMark/>
          </w:tcPr>
          <w:p w14:paraId="61F370D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11 </w:t>
            </w:r>
          </w:p>
        </w:tc>
        <w:tc>
          <w:tcPr>
            <w:tcW w:w="3000" w:type="dxa"/>
            <w:tcBorders>
              <w:top w:val="nil"/>
              <w:left w:val="nil"/>
              <w:bottom w:val="nil"/>
              <w:right w:val="nil"/>
            </w:tcBorders>
            <w:vAlign w:val="center"/>
            <w:hideMark/>
          </w:tcPr>
          <w:p w14:paraId="533C5C3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Adeziv</w:t>
            </w:r>
            <w:proofErr w:type="spellEnd"/>
            <w:r w:rsidRPr="009642C0">
              <w:rPr>
                <w:rFonts w:ascii="TimesNewRomanPSMT" w:hAnsi="TimesNewRomanPSMT"/>
                <w:noProof w:val="0"/>
                <w:color w:val="000000"/>
                <w:lang w:val="en-US"/>
              </w:rPr>
              <w:t xml:space="preserve"> universal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imbinarea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tevilor</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DA9A23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FC0C65C"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2186A1F9" w14:textId="77777777" w:rsidR="009642C0" w:rsidRPr="009642C0" w:rsidRDefault="009642C0" w:rsidP="009642C0">
            <w:pPr>
              <w:rPr>
                <w:noProof w:val="0"/>
                <w:sz w:val="20"/>
                <w:szCs w:val="20"/>
                <w:lang w:val="en-US"/>
              </w:rPr>
            </w:pPr>
          </w:p>
        </w:tc>
      </w:tr>
      <w:tr w:rsidR="009642C0" w:rsidRPr="009642C0" w14:paraId="561EFE11" w14:textId="77777777">
        <w:tc>
          <w:tcPr>
            <w:tcW w:w="3000" w:type="dxa"/>
            <w:tcBorders>
              <w:top w:val="nil"/>
              <w:left w:val="nil"/>
              <w:bottom w:val="nil"/>
              <w:right w:val="nil"/>
            </w:tcBorders>
            <w:vAlign w:val="center"/>
            <w:hideMark/>
          </w:tcPr>
          <w:p w14:paraId="41140ED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lastRenderedPageBreak/>
              <w:t xml:space="preserve">28752741100021 </w:t>
            </w:r>
          </w:p>
        </w:tc>
        <w:tc>
          <w:tcPr>
            <w:tcW w:w="3000" w:type="dxa"/>
            <w:tcBorders>
              <w:top w:val="nil"/>
              <w:left w:val="nil"/>
              <w:bottom w:val="nil"/>
              <w:right w:val="nil"/>
            </w:tcBorders>
            <w:vAlign w:val="center"/>
            <w:hideMark/>
          </w:tcPr>
          <w:p w14:paraId="398A1AE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Adeziv</w:t>
            </w:r>
            <w:proofErr w:type="spellEnd"/>
            <w:r w:rsidRPr="009642C0">
              <w:rPr>
                <w:rFonts w:ascii="TimesNewRomanPSMT" w:hAnsi="TimesNewRomanPSMT"/>
                <w:noProof w:val="0"/>
                <w:color w:val="000000"/>
                <w:sz w:val="22"/>
                <w:szCs w:val="22"/>
                <w:lang w:val="en-US"/>
              </w:rPr>
              <w:t xml:space="preserve"> universal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imbinarea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tevilor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237171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67D9AE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6BAC900C" w14:textId="77777777" w:rsidR="009642C0" w:rsidRPr="009642C0" w:rsidRDefault="009642C0" w:rsidP="009642C0">
            <w:pPr>
              <w:rPr>
                <w:noProof w:val="0"/>
                <w:sz w:val="20"/>
                <w:szCs w:val="20"/>
                <w:lang w:val="en-US"/>
              </w:rPr>
            </w:pPr>
          </w:p>
        </w:tc>
      </w:tr>
      <w:tr w:rsidR="009642C0" w:rsidRPr="009642C0" w14:paraId="4B7CF3D9" w14:textId="77777777">
        <w:tc>
          <w:tcPr>
            <w:tcW w:w="3000" w:type="dxa"/>
            <w:tcBorders>
              <w:top w:val="nil"/>
              <w:left w:val="nil"/>
              <w:bottom w:val="nil"/>
              <w:right w:val="nil"/>
            </w:tcBorders>
            <w:vAlign w:val="center"/>
            <w:hideMark/>
          </w:tcPr>
          <w:p w14:paraId="7E05A69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12 </w:t>
            </w:r>
          </w:p>
        </w:tc>
        <w:tc>
          <w:tcPr>
            <w:tcW w:w="3000" w:type="dxa"/>
            <w:tcBorders>
              <w:top w:val="nil"/>
              <w:left w:val="nil"/>
              <w:bottom w:val="nil"/>
              <w:right w:val="nil"/>
            </w:tcBorders>
            <w:vAlign w:val="center"/>
            <w:hideMark/>
          </w:tcPr>
          <w:p w14:paraId="39D5F070" w14:textId="77777777" w:rsidR="009642C0" w:rsidRPr="009642C0" w:rsidRDefault="009642C0" w:rsidP="009642C0">
            <w:pPr>
              <w:rPr>
                <w:noProof w:val="0"/>
                <w:lang w:val="en-US"/>
              </w:rPr>
            </w:pPr>
            <w:r w:rsidRPr="009642C0">
              <w:rPr>
                <w:rFonts w:ascii="TimesNewRomanPSMT" w:hAnsi="TimesNewRomanPSMT"/>
                <w:noProof w:val="0"/>
                <w:color w:val="000000"/>
                <w:lang w:val="en-US"/>
              </w:rPr>
              <w:t>RCsB31I</w:t>
            </w:r>
          </w:p>
        </w:tc>
        <w:tc>
          <w:tcPr>
            <w:tcW w:w="3000" w:type="dxa"/>
            <w:tcBorders>
              <w:top w:val="nil"/>
              <w:left w:val="nil"/>
              <w:bottom w:val="nil"/>
              <w:right w:val="nil"/>
            </w:tcBorders>
            <w:vAlign w:val="center"/>
            <w:hideMark/>
          </w:tcPr>
          <w:p w14:paraId="5F75C80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Forarea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gaurilor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strapunse</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constructii</w:t>
            </w:r>
            <w:proofErr w:type="spellEnd"/>
            <w:r w:rsidRPr="009642C0">
              <w:rPr>
                <w:rFonts w:ascii="TimesNewRomanPSMT" w:hAnsi="TimesNewRomanPSMT"/>
                <w:noProof w:val="0"/>
                <w:color w:val="000000"/>
                <w:lang w:val="en-US"/>
              </w:rPr>
              <w:t xml:space="preserve"> din </w:t>
            </w:r>
            <w:proofErr w:type="spellStart"/>
            <w:r w:rsidRPr="009642C0">
              <w:rPr>
                <w:rFonts w:ascii="TimesNewRomanPSMT" w:hAnsi="TimesNewRomanPSMT"/>
                <w:noProof w:val="0"/>
                <w:color w:val="000000"/>
                <w:lang w:val="en-US"/>
              </w:rPr>
              <w:t>beton</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armat</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marca</w:t>
            </w:r>
            <w:proofErr w:type="spellEnd"/>
            <w:r w:rsidRPr="009642C0">
              <w:rPr>
                <w:rFonts w:ascii="TimesNewRomanPSMT" w:hAnsi="TimesNewRomanPSMT"/>
                <w:noProof w:val="0"/>
                <w:color w:val="000000"/>
                <w:lang w:val="en-US"/>
              </w:rPr>
              <w:t xml:space="preserve"> pina la 500 cu </w:t>
            </w:r>
            <w:proofErr w:type="spellStart"/>
            <w:r w:rsidRPr="009642C0">
              <w:rPr>
                <w:rFonts w:ascii="TimesNewRomanPSMT" w:hAnsi="TimesNewRomanPSMT"/>
                <w:noProof w:val="0"/>
                <w:color w:val="000000"/>
                <w:lang w:val="en-US"/>
              </w:rPr>
              <w:t>multe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straturi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armare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utilizind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masina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foreza</w:t>
            </w:r>
            <w:proofErr w:type="spellEnd"/>
            <w:r w:rsidRPr="009642C0">
              <w:rPr>
                <w:rFonts w:ascii="TimesNewRomanPSMT" w:hAnsi="TimesNewRomanPSMT"/>
                <w:noProof w:val="0"/>
                <w:color w:val="000000"/>
                <w:lang w:val="en-US"/>
              </w:rPr>
              <w:t xml:space="preserve">-carota </w:t>
            </w:r>
            <w:proofErr w:type="spellStart"/>
            <w:r w:rsidRPr="009642C0">
              <w:rPr>
                <w:rFonts w:ascii="TimesNewRomanPSMT" w:hAnsi="TimesNewRomanPSMT"/>
                <w:noProof w:val="0"/>
                <w:color w:val="000000"/>
                <w:lang w:val="en-US"/>
              </w:rPr>
              <w:t>diamantata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de: 100 mm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primii</w:t>
            </w:r>
            <w:proofErr w:type="spellEnd"/>
            <w:r w:rsidRPr="009642C0">
              <w:rPr>
                <w:rFonts w:ascii="TimesNewRomanPSMT" w:hAnsi="TimesNewRomanPSMT"/>
                <w:noProof w:val="0"/>
                <w:color w:val="000000"/>
                <w:lang w:val="en-US"/>
              </w:rPr>
              <w:t xml:space="preserve"> 10 cm </w:t>
            </w:r>
            <w:proofErr w:type="spellStart"/>
            <w:r w:rsidRPr="009642C0">
              <w:rPr>
                <w:rFonts w:ascii="TimesNewRomanPSMT" w:hAnsi="TimesNewRomanPSMT"/>
                <w:noProof w:val="0"/>
                <w:color w:val="000000"/>
                <w:lang w:val="en-US"/>
              </w:rPr>
              <w:t>grosime</w:t>
            </w:r>
            <w:proofErr w:type="spellEnd"/>
            <w:r w:rsidRPr="009642C0">
              <w:rPr>
                <w:rFonts w:ascii="TimesNewRomanPSMT" w:hAnsi="TimesNewRomanPSMT"/>
                <w:noProof w:val="0"/>
                <w:color w:val="000000"/>
                <w:lang w:val="en-US"/>
              </w:rPr>
              <w:t>)</w:t>
            </w:r>
          </w:p>
        </w:tc>
        <w:tc>
          <w:tcPr>
            <w:tcW w:w="3000" w:type="dxa"/>
            <w:tcBorders>
              <w:top w:val="nil"/>
              <w:left w:val="nil"/>
              <w:bottom w:val="nil"/>
              <w:right w:val="nil"/>
            </w:tcBorders>
            <w:vAlign w:val="center"/>
            <w:hideMark/>
          </w:tcPr>
          <w:p w14:paraId="4487E8D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CFB9B2E" w14:textId="77777777" w:rsidR="009642C0" w:rsidRPr="009642C0" w:rsidRDefault="009642C0" w:rsidP="009642C0">
            <w:pPr>
              <w:rPr>
                <w:noProof w:val="0"/>
                <w:lang w:val="en-US"/>
              </w:rPr>
            </w:pPr>
            <w:r w:rsidRPr="009642C0">
              <w:rPr>
                <w:rFonts w:ascii="TimesNewRomanPSMT" w:hAnsi="TimesNewRomanPSMT"/>
                <w:noProof w:val="0"/>
                <w:color w:val="000000"/>
                <w:lang w:val="en-US"/>
              </w:rPr>
              <w:t>8,00</w:t>
            </w:r>
          </w:p>
        </w:tc>
      </w:tr>
      <w:tr w:rsidR="009642C0" w:rsidRPr="009642C0" w14:paraId="237F760A" w14:textId="77777777">
        <w:tc>
          <w:tcPr>
            <w:tcW w:w="3000" w:type="dxa"/>
            <w:tcBorders>
              <w:top w:val="nil"/>
              <w:left w:val="nil"/>
              <w:bottom w:val="nil"/>
              <w:right w:val="nil"/>
            </w:tcBorders>
            <w:vAlign w:val="center"/>
            <w:hideMark/>
          </w:tcPr>
          <w:p w14:paraId="13A3B84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7123011000200 </w:t>
            </w:r>
          </w:p>
        </w:tc>
        <w:tc>
          <w:tcPr>
            <w:tcW w:w="3000" w:type="dxa"/>
            <w:tcBorders>
              <w:top w:val="nil"/>
              <w:left w:val="nil"/>
              <w:bottom w:val="nil"/>
              <w:right w:val="nil"/>
            </w:tcBorders>
            <w:vAlign w:val="center"/>
            <w:hideMark/>
          </w:tcPr>
          <w:p w14:paraId="0AE0691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Betonist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E2C31C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607F8A3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4,224</w:t>
            </w:r>
          </w:p>
        </w:tc>
        <w:tc>
          <w:tcPr>
            <w:tcW w:w="0" w:type="auto"/>
            <w:vAlign w:val="center"/>
            <w:hideMark/>
          </w:tcPr>
          <w:p w14:paraId="17E767A2" w14:textId="77777777" w:rsidR="009642C0" w:rsidRPr="009642C0" w:rsidRDefault="009642C0" w:rsidP="009642C0">
            <w:pPr>
              <w:rPr>
                <w:noProof w:val="0"/>
                <w:sz w:val="20"/>
                <w:szCs w:val="20"/>
                <w:lang w:val="en-US"/>
              </w:rPr>
            </w:pPr>
          </w:p>
        </w:tc>
      </w:tr>
      <w:tr w:rsidR="009642C0" w:rsidRPr="009642C0" w14:paraId="714F8FE4" w14:textId="77777777">
        <w:tc>
          <w:tcPr>
            <w:tcW w:w="3000" w:type="dxa"/>
            <w:tcBorders>
              <w:top w:val="nil"/>
              <w:left w:val="nil"/>
              <w:bottom w:val="nil"/>
              <w:right w:val="nil"/>
            </w:tcBorders>
            <w:vAlign w:val="center"/>
            <w:hideMark/>
          </w:tcPr>
          <w:p w14:paraId="6BE01C5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9310060019922 </w:t>
            </w:r>
          </w:p>
        </w:tc>
        <w:tc>
          <w:tcPr>
            <w:tcW w:w="3000" w:type="dxa"/>
            <w:tcBorders>
              <w:top w:val="nil"/>
              <w:left w:val="nil"/>
              <w:bottom w:val="nil"/>
              <w:right w:val="nil"/>
            </w:tcBorders>
            <w:vAlign w:val="center"/>
            <w:hideMark/>
          </w:tcPr>
          <w:p w14:paraId="0FAC5D7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deservire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289B37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57B66F9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1,808</w:t>
            </w:r>
          </w:p>
        </w:tc>
        <w:tc>
          <w:tcPr>
            <w:tcW w:w="0" w:type="auto"/>
            <w:vAlign w:val="center"/>
            <w:hideMark/>
          </w:tcPr>
          <w:p w14:paraId="0CE2BBE9" w14:textId="77777777" w:rsidR="009642C0" w:rsidRPr="009642C0" w:rsidRDefault="009642C0" w:rsidP="009642C0">
            <w:pPr>
              <w:rPr>
                <w:noProof w:val="0"/>
                <w:sz w:val="20"/>
                <w:szCs w:val="20"/>
                <w:lang w:val="en-US"/>
              </w:rPr>
            </w:pPr>
          </w:p>
        </w:tc>
      </w:tr>
      <w:tr w:rsidR="009642C0" w:rsidRPr="009642C0" w14:paraId="34FF7D3A" w14:textId="77777777">
        <w:tc>
          <w:tcPr>
            <w:tcW w:w="3000" w:type="dxa"/>
            <w:tcBorders>
              <w:top w:val="nil"/>
              <w:left w:val="nil"/>
              <w:bottom w:val="nil"/>
              <w:right w:val="nil"/>
            </w:tcBorders>
            <w:vAlign w:val="center"/>
            <w:hideMark/>
          </w:tcPr>
          <w:p w14:paraId="14500B2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5001000100135 </w:t>
            </w:r>
          </w:p>
        </w:tc>
        <w:tc>
          <w:tcPr>
            <w:tcW w:w="3000" w:type="dxa"/>
            <w:tcBorders>
              <w:top w:val="nil"/>
              <w:left w:val="nil"/>
              <w:bottom w:val="nil"/>
              <w:right w:val="nil"/>
            </w:tcBorders>
            <w:vAlign w:val="center"/>
            <w:hideMark/>
          </w:tcPr>
          <w:p w14:paraId="5DC88B3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Freza</w:t>
            </w:r>
            <w:proofErr w:type="spellEnd"/>
            <w:r w:rsidRPr="009642C0">
              <w:rPr>
                <w:rFonts w:ascii="TimesNewRomanPSMT" w:hAnsi="TimesNewRomanPSMT"/>
                <w:noProof w:val="0"/>
                <w:color w:val="000000"/>
                <w:sz w:val="22"/>
                <w:szCs w:val="22"/>
                <w:lang w:val="en-US"/>
              </w:rPr>
              <w:t xml:space="preserve"> cu carota </w:t>
            </w:r>
            <w:proofErr w:type="spellStart"/>
            <w:r w:rsidRPr="009642C0">
              <w:rPr>
                <w:rFonts w:ascii="TimesNewRomanPSMT" w:hAnsi="TimesNewRomanPSMT"/>
                <w:noProof w:val="0"/>
                <w:color w:val="000000"/>
                <w:sz w:val="22"/>
                <w:szCs w:val="22"/>
                <w:lang w:val="en-US"/>
              </w:rPr>
              <w:t>diamanta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192AC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2F3888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0,09</w:t>
            </w:r>
          </w:p>
        </w:tc>
        <w:tc>
          <w:tcPr>
            <w:tcW w:w="0" w:type="auto"/>
            <w:vAlign w:val="center"/>
            <w:hideMark/>
          </w:tcPr>
          <w:p w14:paraId="73CA5A84" w14:textId="77777777" w:rsidR="009642C0" w:rsidRPr="009642C0" w:rsidRDefault="009642C0" w:rsidP="009642C0">
            <w:pPr>
              <w:rPr>
                <w:noProof w:val="0"/>
                <w:sz w:val="20"/>
                <w:szCs w:val="20"/>
                <w:lang w:val="en-US"/>
              </w:rPr>
            </w:pPr>
          </w:p>
        </w:tc>
      </w:tr>
      <w:tr w:rsidR="009642C0" w:rsidRPr="009642C0" w14:paraId="79213C7B" w14:textId="77777777">
        <w:tc>
          <w:tcPr>
            <w:tcW w:w="3000" w:type="dxa"/>
            <w:tcBorders>
              <w:top w:val="nil"/>
              <w:left w:val="nil"/>
              <w:bottom w:val="nil"/>
              <w:right w:val="nil"/>
            </w:tcBorders>
            <w:vAlign w:val="center"/>
            <w:hideMark/>
          </w:tcPr>
          <w:p w14:paraId="4873FCE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4100126202818 </w:t>
            </w:r>
          </w:p>
        </w:tc>
        <w:tc>
          <w:tcPr>
            <w:tcW w:w="3000" w:type="dxa"/>
            <w:tcBorders>
              <w:top w:val="nil"/>
              <w:left w:val="nil"/>
              <w:bottom w:val="nil"/>
              <w:right w:val="nil"/>
            </w:tcBorders>
            <w:vAlign w:val="center"/>
            <w:hideMark/>
          </w:tcPr>
          <w:p w14:paraId="24B9F3C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Apa </w:t>
            </w:r>
          </w:p>
        </w:tc>
        <w:tc>
          <w:tcPr>
            <w:tcW w:w="3000" w:type="dxa"/>
            <w:tcBorders>
              <w:top w:val="nil"/>
              <w:left w:val="nil"/>
              <w:bottom w:val="nil"/>
              <w:right w:val="nil"/>
            </w:tcBorders>
            <w:vAlign w:val="center"/>
            <w:hideMark/>
          </w:tcPr>
          <w:p w14:paraId="0CCAB6B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m3 </w:t>
            </w:r>
          </w:p>
        </w:tc>
        <w:tc>
          <w:tcPr>
            <w:tcW w:w="3000" w:type="dxa"/>
            <w:tcBorders>
              <w:top w:val="nil"/>
              <w:left w:val="nil"/>
              <w:bottom w:val="nil"/>
              <w:right w:val="nil"/>
            </w:tcBorders>
            <w:vAlign w:val="center"/>
            <w:hideMark/>
          </w:tcPr>
          <w:p w14:paraId="57CF9F7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0,359</w:t>
            </w:r>
          </w:p>
        </w:tc>
        <w:tc>
          <w:tcPr>
            <w:tcW w:w="0" w:type="auto"/>
            <w:vAlign w:val="center"/>
            <w:hideMark/>
          </w:tcPr>
          <w:p w14:paraId="53262333" w14:textId="77777777" w:rsidR="009642C0" w:rsidRPr="009642C0" w:rsidRDefault="009642C0" w:rsidP="009642C0">
            <w:pPr>
              <w:rPr>
                <w:noProof w:val="0"/>
                <w:sz w:val="20"/>
                <w:szCs w:val="20"/>
                <w:lang w:val="en-US"/>
              </w:rPr>
            </w:pPr>
          </w:p>
        </w:tc>
      </w:tr>
      <w:tr w:rsidR="009642C0" w:rsidRPr="009642C0" w14:paraId="5097C49E" w14:textId="77777777">
        <w:tc>
          <w:tcPr>
            <w:tcW w:w="3000" w:type="dxa"/>
            <w:tcBorders>
              <w:top w:val="nil"/>
              <w:left w:val="nil"/>
              <w:bottom w:val="nil"/>
              <w:right w:val="nil"/>
            </w:tcBorders>
            <w:vAlign w:val="center"/>
            <w:hideMark/>
          </w:tcPr>
          <w:p w14:paraId="0B1A3C8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2952260003904 </w:t>
            </w:r>
          </w:p>
        </w:tc>
        <w:tc>
          <w:tcPr>
            <w:tcW w:w="3000" w:type="dxa"/>
            <w:tcBorders>
              <w:top w:val="nil"/>
              <w:left w:val="nil"/>
              <w:bottom w:val="nil"/>
              <w:right w:val="nil"/>
            </w:tcBorders>
            <w:vAlign w:val="center"/>
            <w:hideMark/>
          </w:tcPr>
          <w:p w14:paraId="0891255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Masina cu </w:t>
            </w:r>
            <w:proofErr w:type="spellStart"/>
            <w:r w:rsidRPr="009642C0">
              <w:rPr>
                <w:rFonts w:ascii="TimesNewRomanPSMT" w:hAnsi="TimesNewRomanPSMT"/>
                <w:noProof w:val="0"/>
                <w:color w:val="000000"/>
                <w:sz w:val="22"/>
                <w:szCs w:val="22"/>
                <w:lang w:val="en-US"/>
              </w:rPr>
              <w:t>foreza</w:t>
            </w:r>
            <w:proofErr w:type="spellEnd"/>
            <w:r w:rsidRPr="009642C0">
              <w:rPr>
                <w:rFonts w:ascii="TimesNewRomanPSMT" w:hAnsi="TimesNewRomanPSMT"/>
                <w:noProof w:val="0"/>
                <w:color w:val="000000"/>
                <w:sz w:val="22"/>
                <w:szCs w:val="22"/>
                <w:lang w:val="en-US"/>
              </w:rPr>
              <w:t xml:space="preserve">-carota </w:t>
            </w:r>
            <w:proofErr w:type="spellStart"/>
            <w:r w:rsidRPr="009642C0">
              <w:rPr>
                <w:rFonts w:ascii="TimesNewRomanPSMT" w:hAnsi="TimesNewRomanPSMT"/>
                <w:noProof w:val="0"/>
                <w:color w:val="000000"/>
                <w:sz w:val="22"/>
                <w:szCs w:val="22"/>
                <w:lang w:val="en-US"/>
              </w:rPr>
              <w:t>diamantata</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diametrul</w:t>
            </w:r>
            <w:proofErr w:type="spellEnd"/>
            <w:r w:rsidRPr="009642C0">
              <w:rPr>
                <w:rFonts w:ascii="TimesNewRomanPSMT" w:hAnsi="TimesNewRomanPSMT"/>
                <w:noProof w:val="0"/>
                <w:color w:val="000000"/>
                <w:sz w:val="22"/>
                <w:szCs w:val="22"/>
                <w:lang w:val="en-US"/>
              </w:rPr>
              <w:t xml:space="preserve"> sub 250 mm </w:t>
            </w:r>
          </w:p>
        </w:tc>
        <w:tc>
          <w:tcPr>
            <w:tcW w:w="3000" w:type="dxa"/>
            <w:tcBorders>
              <w:top w:val="nil"/>
              <w:left w:val="nil"/>
              <w:bottom w:val="nil"/>
              <w:right w:val="nil"/>
            </w:tcBorders>
            <w:vAlign w:val="center"/>
            <w:hideMark/>
          </w:tcPr>
          <w:p w14:paraId="4353599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FA0086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2,88</w:t>
            </w:r>
          </w:p>
        </w:tc>
        <w:tc>
          <w:tcPr>
            <w:tcW w:w="0" w:type="auto"/>
            <w:vAlign w:val="center"/>
            <w:hideMark/>
          </w:tcPr>
          <w:p w14:paraId="696E8957" w14:textId="77777777" w:rsidR="009642C0" w:rsidRPr="009642C0" w:rsidRDefault="009642C0" w:rsidP="009642C0">
            <w:pPr>
              <w:rPr>
                <w:noProof w:val="0"/>
                <w:sz w:val="20"/>
                <w:szCs w:val="20"/>
                <w:lang w:val="en-US"/>
              </w:rPr>
            </w:pPr>
          </w:p>
        </w:tc>
      </w:tr>
      <w:tr w:rsidR="009642C0" w:rsidRPr="009642C0" w14:paraId="65363553" w14:textId="77777777">
        <w:tc>
          <w:tcPr>
            <w:tcW w:w="3000" w:type="dxa"/>
            <w:tcBorders>
              <w:top w:val="nil"/>
              <w:left w:val="nil"/>
              <w:bottom w:val="nil"/>
              <w:right w:val="nil"/>
            </w:tcBorders>
            <w:vAlign w:val="center"/>
            <w:hideMark/>
          </w:tcPr>
          <w:p w14:paraId="695EBE7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13 </w:t>
            </w:r>
          </w:p>
        </w:tc>
        <w:tc>
          <w:tcPr>
            <w:tcW w:w="3000" w:type="dxa"/>
            <w:tcBorders>
              <w:top w:val="nil"/>
              <w:left w:val="nil"/>
              <w:bottom w:val="nil"/>
              <w:right w:val="nil"/>
            </w:tcBorders>
            <w:vAlign w:val="center"/>
            <w:hideMark/>
          </w:tcPr>
          <w:p w14:paraId="72BD7F45" w14:textId="77777777" w:rsidR="009642C0" w:rsidRPr="009642C0" w:rsidRDefault="009642C0" w:rsidP="009642C0">
            <w:pPr>
              <w:rPr>
                <w:noProof w:val="0"/>
                <w:lang w:val="en-US"/>
              </w:rPr>
            </w:pPr>
            <w:r w:rsidRPr="009642C0">
              <w:rPr>
                <w:rFonts w:ascii="TimesNewRomanPSMT" w:hAnsi="TimesNewRomanPSMT"/>
                <w:noProof w:val="0"/>
                <w:color w:val="000000"/>
                <w:lang w:val="en-US"/>
              </w:rPr>
              <w:t>RCsB31I k=2.7</w:t>
            </w:r>
          </w:p>
        </w:tc>
        <w:tc>
          <w:tcPr>
            <w:tcW w:w="3000" w:type="dxa"/>
            <w:tcBorders>
              <w:top w:val="nil"/>
              <w:left w:val="nil"/>
              <w:bottom w:val="nil"/>
              <w:right w:val="nil"/>
            </w:tcBorders>
            <w:vAlign w:val="center"/>
            <w:hideMark/>
          </w:tcPr>
          <w:p w14:paraId="6AC8621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Forarea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gaurilor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strapunse</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constructii</w:t>
            </w:r>
            <w:proofErr w:type="spellEnd"/>
            <w:r w:rsidRPr="009642C0">
              <w:rPr>
                <w:rFonts w:ascii="TimesNewRomanPSMT" w:hAnsi="TimesNewRomanPSMT"/>
                <w:noProof w:val="0"/>
                <w:color w:val="000000"/>
                <w:lang w:val="en-US"/>
              </w:rPr>
              <w:t xml:space="preserve"> din </w:t>
            </w:r>
            <w:proofErr w:type="spellStart"/>
            <w:r w:rsidRPr="009642C0">
              <w:rPr>
                <w:rFonts w:ascii="TimesNewRomanPSMT" w:hAnsi="TimesNewRomanPSMT"/>
                <w:noProof w:val="0"/>
                <w:color w:val="000000"/>
                <w:lang w:val="en-US"/>
              </w:rPr>
              <w:t>beton</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armat</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marca</w:t>
            </w:r>
            <w:proofErr w:type="spellEnd"/>
            <w:r w:rsidRPr="009642C0">
              <w:rPr>
                <w:rFonts w:ascii="TimesNewRomanPSMT" w:hAnsi="TimesNewRomanPSMT"/>
                <w:noProof w:val="0"/>
                <w:color w:val="000000"/>
                <w:lang w:val="en-US"/>
              </w:rPr>
              <w:t xml:space="preserve"> pina la 500 cu </w:t>
            </w:r>
            <w:proofErr w:type="spellStart"/>
            <w:r w:rsidRPr="009642C0">
              <w:rPr>
                <w:rFonts w:ascii="TimesNewRomanPSMT" w:hAnsi="TimesNewRomanPSMT"/>
                <w:noProof w:val="0"/>
                <w:color w:val="000000"/>
                <w:lang w:val="en-US"/>
              </w:rPr>
              <w:t>multe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straturi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armare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utilizind</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masina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foreza</w:t>
            </w:r>
            <w:proofErr w:type="spellEnd"/>
            <w:r w:rsidRPr="009642C0">
              <w:rPr>
                <w:rFonts w:ascii="TimesNewRomanPSMT" w:hAnsi="TimesNewRomanPSMT"/>
                <w:noProof w:val="0"/>
                <w:color w:val="000000"/>
                <w:lang w:val="en-US"/>
              </w:rPr>
              <w:t xml:space="preserve">-carota </w:t>
            </w:r>
            <w:proofErr w:type="spellStart"/>
            <w:r w:rsidRPr="009642C0">
              <w:rPr>
                <w:rFonts w:ascii="TimesNewRomanPSMT" w:hAnsi="TimesNewRomanPSMT"/>
                <w:noProof w:val="0"/>
                <w:color w:val="000000"/>
                <w:lang w:val="en-US"/>
              </w:rPr>
              <w:t>diamantata</w:t>
            </w:r>
            <w:proofErr w:type="spellEnd"/>
            <w:r w:rsidRPr="009642C0">
              <w:rPr>
                <w:rFonts w:ascii="TimesNewRomanPSMT" w:hAnsi="TimesNewRomanPSMT"/>
                <w:noProof w:val="0"/>
                <w:color w:val="000000"/>
                <w:lang w:val="en-US"/>
              </w:rPr>
              <w:t xml:space="preserve"> cu</w:t>
            </w:r>
          </w:p>
        </w:tc>
        <w:tc>
          <w:tcPr>
            <w:tcW w:w="3000" w:type="dxa"/>
            <w:tcBorders>
              <w:top w:val="nil"/>
              <w:left w:val="nil"/>
              <w:bottom w:val="nil"/>
              <w:right w:val="nil"/>
            </w:tcBorders>
            <w:vAlign w:val="center"/>
            <w:hideMark/>
          </w:tcPr>
          <w:p w14:paraId="2467048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1F24E371" w14:textId="77777777" w:rsidR="009642C0" w:rsidRPr="009642C0" w:rsidRDefault="009642C0" w:rsidP="009642C0">
            <w:pPr>
              <w:rPr>
                <w:noProof w:val="0"/>
                <w:lang w:val="en-US"/>
              </w:rPr>
            </w:pPr>
            <w:r w:rsidRPr="009642C0">
              <w:rPr>
                <w:rFonts w:ascii="TimesNewRomanPSMT" w:hAnsi="TimesNewRomanPSMT"/>
                <w:noProof w:val="0"/>
                <w:color w:val="000000"/>
                <w:lang w:val="en-US"/>
              </w:rPr>
              <w:t>8,00</w:t>
            </w:r>
          </w:p>
        </w:tc>
      </w:tr>
    </w:tbl>
    <w:p w14:paraId="6BA891BC"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71"/>
        <w:gridCol w:w="1779"/>
        <w:gridCol w:w="2611"/>
        <w:gridCol w:w="1421"/>
        <w:gridCol w:w="1460"/>
      </w:tblGrid>
      <w:tr w:rsidR="009642C0" w:rsidRPr="009642C0" w14:paraId="037888F5" w14:textId="77777777">
        <w:tc>
          <w:tcPr>
            <w:tcW w:w="3000" w:type="dxa"/>
            <w:tcBorders>
              <w:top w:val="nil"/>
              <w:left w:val="nil"/>
              <w:bottom w:val="nil"/>
              <w:right w:val="nil"/>
            </w:tcBorders>
            <w:vAlign w:val="center"/>
            <w:hideMark/>
          </w:tcPr>
          <w:p w14:paraId="3CEBB84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3000" w:type="dxa"/>
            <w:tcBorders>
              <w:top w:val="nil"/>
              <w:left w:val="nil"/>
              <w:bottom w:val="nil"/>
              <w:right w:val="nil"/>
            </w:tcBorders>
            <w:vAlign w:val="center"/>
            <w:hideMark/>
          </w:tcPr>
          <w:p w14:paraId="3A0A6E7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3000" w:type="dxa"/>
            <w:tcBorders>
              <w:top w:val="nil"/>
              <w:left w:val="nil"/>
              <w:bottom w:val="nil"/>
              <w:right w:val="nil"/>
            </w:tcBorders>
            <w:vAlign w:val="center"/>
            <w:hideMark/>
          </w:tcPr>
          <w:p w14:paraId="3D3C94D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3000" w:type="dxa"/>
            <w:tcBorders>
              <w:top w:val="nil"/>
              <w:left w:val="nil"/>
              <w:bottom w:val="nil"/>
              <w:right w:val="nil"/>
            </w:tcBorders>
            <w:vAlign w:val="center"/>
            <w:hideMark/>
          </w:tcPr>
          <w:p w14:paraId="5825B14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3000" w:type="dxa"/>
            <w:tcBorders>
              <w:top w:val="nil"/>
              <w:left w:val="nil"/>
              <w:bottom w:val="nil"/>
              <w:right w:val="nil"/>
            </w:tcBorders>
            <w:vAlign w:val="center"/>
            <w:hideMark/>
          </w:tcPr>
          <w:p w14:paraId="390EAFB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18B34B4E" w14:textId="77777777">
        <w:tc>
          <w:tcPr>
            <w:tcW w:w="3000" w:type="dxa"/>
            <w:tcBorders>
              <w:top w:val="nil"/>
              <w:left w:val="nil"/>
              <w:bottom w:val="nil"/>
              <w:right w:val="nil"/>
            </w:tcBorders>
            <w:vAlign w:val="center"/>
            <w:hideMark/>
          </w:tcPr>
          <w:p w14:paraId="422AC15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diametrul</w:t>
            </w:r>
            <w:proofErr w:type="spellEnd"/>
            <w:r w:rsidRPr="009642C0">
              <w:rPr>
                <w:rFonts w:ascii="TimesNewRomanPSMT" w:hAnsi="TimesNewRomanPSMT"/>
                <w:noProof w:val="0"/>
                <w:color w:val="000000"/>
                <w:lang w:val="en-US"/>
              </w:rPr>
              <w:t xml:space="preserve"> de: 100 mm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urmatorii</w:t>
            </w:r>
            <w:proofErr w:type="spellEnd"/>
            <w:r w:rsidRPr="009642C0">
              <w:rPr>
                <w:rFonts w:ascii="TimesNewRomanPSMT" w:hAnsi="TimesNewRomanPSMT"/>
                <w:noProof w:val="0"/>
                <w:color w:val="000000"/>
                <w:lang w:val="en-US"/>
              </w:rPr>
              <w:t xml:space="preserve"> 30 cm </w:t>
            </w:r>
            <w:proofErr w:type="spellStart"/>
            <w:r w:rsidRPr="009642C0">
              <w:rPr>
                <w:rFonts w:ascii="TimesNewRomanPSMT" w:hAnsi="TimesNewRomanPSMT"/>
                <w:noProof w:val="0"/>
                <w:color w:val="000000"/>
                <w:lang w:val="en-US"/>
              </w:rPr>
              <w:t>grosime</w:t>
            </w:r>
            <w:proofErr w:type="spellEnd"/>
            <w:r w:rsidRPr="009642C0">
              <w:rPr>
                <w:rFonts w:ascii="TimesNewRomanPSMT" w:hAnsi="TimesNewRomanPSMT"/>
                <w:noProof w:val="0"/>
                <w:color w:val="000000"/>
                <w:lang w:val="en-US"/>
              </w:rPr>
              <w:t xml:space="preserve"> K=3*0.9=2.7)</w:t>
            </w:r>
          </w:p>
        </w:tc>
        <w:tc>
          <w:tcPr>
            <w:tcW w:w="0" w:type="auto"/>
            <w:vAlign w:val="center"/>
            <w:hideMark/>
          </w:tcPr>
          <w:p w14:paraId="7D4747F8" w14:textId="77777777" w:rsidR="009642C0" w:rsidRPr="009642C0" w:rsidRDefault="009642C0" w:rsidP="009642C0">
            <w:pPr>
              <w:rPr>
                <w:noProof w:val="0"/>
                <w:sz w:val="20"/>
                <w:szCs w:val="20"/>
                <w:lang w:val="en-US"/>
              </w:rPr>
            </w:pPr>
          </w:p>
        </w:tc>
        <w:tc>
          <w:tcPr>
            <w:tcW w:w="0" w:type="auto"/>
            <w:vAlign w:val="center"/>
            <w:hideMark/>
          </w:tcPr>
          <w:p w14:paraId="32A0E57D" w14:textId="77777777" w:rsidR="009642C0" w:rsidRPr="009642C0" w:rsidRDefault="009642C0" w:rsidP="009642C0">
            <w:pPr>
              <w:rPr>
                <w:noProof w:val="0"/>
                <w:sz w:val="20"/>
                <w:szCs w:val="20"/>
                <w:lang w:val="en-US"/>
              </w:rPr>
            </w:pPr>
          </w:p>
        </w:tc>
        <w:tc>
          <w:tcPr>
            <w:tcW w:w="0" w:type="auto"/>
            <w:vAlign w:val="center"/>
            <w:hideMark/>
          </w:tcPr>
          <w:p w14:paraId="6190B191" w14:textId="77777777" w:rsidR="009642C0" w:rsidRPr="009642C0" w:rsidRDefault="009642C0" w:rsidP="009642C0">
            <w:pPr>
              <w:rPr>
                <w:noProof w:val="0"/>
                <w:sz w:val="20"/>
                <w:szCs w:val="20"/>
                <w:lang w:val="en-US"/>
              </w:rPr>
            </w:pPr>
          </w:p>
        </w:tc>
        <w:tc>
          <w:tcPr>
            <w:tcW w:w="0" w:type="auto"/>
            <w:vAlign w:val="center"/>
            <w:hideMark/>
          </w:tcPr>
          <w:p w14:paraId="06F8FA9F" w14:textId="77777777" w:rsidR="009642C0" w:rsidRPr="009642C0" w:rsidRDefault="009642C0" w:rsidP="009642C0">
            <w:pPr>
              <w:rPr>
                <w:noProof w:val="0"/>
                <w:sz w:val="20"/>
                <w:szCs w:val="20"/>
                <w:lang w:val="en-US"/>
              </w:rPr>
            </w:pPr>
          </w:p>
        </w:tc>
      </w:tr>
      <w:tr w:rsidR="009642C0" w:rsidRPr="009642C0" w14:paraId="59789258" w14:textId="77777777">
        <w:tc>
          <w:tcPr>
            <w:tcW w:w="3000" w:type="dxa"/>
            <w:tcBorders>
              <w:top w:val="nil"/>
              <w:left w:val="nil"/>
              <w:bottom w:val="nil"/>
              <w:right w:val="nil"/>
            </w:tcBorders>
            <w:vAlign w:val="center"/>
            <w:hideMark/>
          </w:tcPr>
          <w:p w14:paraId="315CA2E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7123011000200 </w:t>
            </w:r>
          </w:p>
        </w:tc>
        <w:tc>
          <w:tcPr>
            <w:tcW w:w="3000" w:type="dxa"/>
            <w:tcBorders>
              <w:top w:val="nil"/>
              <w:left w:val="nil"/>
              <w:bottom w:val="nil"/>
              <w:right w:val="nil"/>
            </w:tcBorders>
            <w:vAlign w:val="center"/>
            <w:hideMark/>
          </w:tcPr>
          <w:p w14:paraId="49E1B71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Betonist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33A5C1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20EB39D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11,405</w:t>
            </w:r>
          </w:p>
        </w:tc>
        <w:tc>
          <w:tcPr>
            <w:tcW w:w="0" w:type="auto"/>
            <w:vAlign w:val="center"/>
            <w:hideMark/>
          </w:tcPr>
          <w:p w14:paraId="7B17C1F3" w14:textId="77777777" w:rsidR="009642C0" w:rsidRPr="009642C0" w:rsidRDefault="009642C0" w:rsidP="009642C0">
            <w:pPr>
              <w:rPr>
                <w:noProof w:val="0"/>
                <w:sz w:val="20"/>
                <w:szCs w:val="20"/>
                <w:lang w:val="en-US"/>
              </w:rPr>
            </w:pPr>
          </w:p>
        </w:tc>
      </w:tr>
      <w:tr w:rsidR="009642C0" w:rsidRPr="009642C0" w14:paraId="101A6B8D" w14:textId="77777777">
        <w:tc>
          <w:tcPr>
            <w:tcW w:w="3000" w:type="dxa"/>
            <w:tcBorders>
              <w:top w:val="nil"/>
              <w:left w:val="nil"/>
              <w:bottom w:val="nil"/>
              <w:right w:val="nil"/>
            </w:tcBorders>
            <w:vAlign w:val="center"/>
            <w:hideMark/>
          </w:tcPr>
          <w:p w14:paraId="0193189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9310060019922 </w:t>
            </w:r>
          </w:p>
        </w:tc>
        <w:tc>
          <w:tcPr>
            <w:tcW w:w="3000" w:type="dxa"/>
            <w:tcBorders>
              <w:top w:val="nil"/>
              <w:left w:val="nil"/>
              <w:bottom w:val="nil"/>
              <w:right w:val="nil"/>
            </w:tcBorders>
            <w:vAlign w:val="center"/>
            <w:hideMark/>
          </w:tcPr>
          <w:p w14:paraId="0323B59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deservire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BFA666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20376F1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4,882</w:t>
            </w:r>
          </w:p>
        </w:tc>
        <w:tc>
          <w:tcPr>
            <w:tcW w:w="0" w:type="auto"/>
            <w:vAlign w:val="center"/>
            <w:hideMark/>
          </w:tcPr>
          <w:p w14:paraId="09AEC078" w14:textId="77777777" w:rsidR="009642C0" w:rsidRPr="009642C0" w:rsidRDefault="009642C0" w:rsidP="009642C0">
            <w:pPr>
              <w:rPr>
                <w:noProof w:val="0"/>
                <w:sz w:val="20"/>
                <w:szCs w:val="20"/>
                <w:lang w:val="en-US"/>
              </w:rPr>
            </w:pPr>
          </w:p>
        </w:tc>
      </w:tr>
      <w:tr w:rsidR="009642C0" w:rsidRPr="009642C0" w14:paraId="1A77A3A3" w14:textId="77777777">
        <w:tc>
          <w:tcPr>
            <w:tcW w:w="3000" w:type="dxa"/>
            <w:tcBorders>
              <w:top w:val="nil"/>
              <w:left w:val="nil"/>
              <w:bottom w:val="nil"/>
              <w:right w:val="nil"/>
            </w:tcBorders>
            <w:vAlign w:val="center"/>
            <w:hideMark/>
          </w:tcPr>
          <w:p w14:paraId="609CBD4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5001000100135 </w:t>
            </w:r>
          </w:p>
        </w:tc>
        <w:tc>
          <w:tcPr>
            <w:tcW w:w="3000" w:type="dxa"/>
            <w:tcBorders>
              <w:top w:val="nil"/>
              <w:left w:val="nil"/>
              <w:bottom w:val="nil"/>
              <w:right w:val="nil"/>
            </w:tcBorders>
            <w:vAlign w:val="center"/>
            <w:hideMark/>
          </w:tcPr>
          <w:p w14:paraId="78169B2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Freza</w:t>
            </w:r>
            <w:proofErr w:type="spellEnd"/>
            <w:r w:rsidRPr="009642C0">
              <w:rPr>
                <w:rFonts w:ascii="TimesNewRomanPSMT" w:hAnsi="TimesNewRomanPSMT"/>
                <w:noProof w:val="0"/>
                <w:color w:val="000000"/>
                <w:sz w:val="22"/>
                <w:szCs w:val="22"/>
                <w:lang w:val="en-US"/>
              </w:rPr>
              <w:t xml:space="preserve"> cu carota </w:t>
            </w:r>
            <w:proofErr w:type="spellStart"/>
            <w:r w:rsidRPr="009642C0">
              <w:rPr>
                <w:rFonts w:ascii="TimesNewRomanPSMT" w:hAnsi="TimesNewRomanPSMT"/>
                <w:noProof w:val="0"/>
                <w:color w:val="000000"/>
                <w:sz w:val="22"/>
                <w:szCs w:val="22"/>
                <w:lang w:val="en-US"/>
              </w:rPr>
              <w:t>diamanta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64ABD6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C51B02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0,244</w:t>
            </w:r>
          </w:p>
        </w:tc>
        <w:tc>
          <w:tcPr>
            <w:tcW w:w="0" w:type="auto"/>
            <w:vAlign w:val="center"/>
            <w:hideMark/>
          </w:tcPr>
          <w:p w14:paraId="74DE97EF" w14:textId="77777777" w:rsidR="009642C0" w:rsidRPr="009642C0" w:rsidRDefault="009642C0" w:rsidP="009642C0">
            <w:pPr>
              <w:rPr>
                <w:noProof w:val="0"/>
                <w:sz w:val="20"/>
                <w:szCs w:val="20"/>
                <w:lang w:val="en-US"/>
              </w:rPr>
            </w:pPr>
          </w:p>
        </w:tc>
      </w:tr>
      <w:tr w:rsidR="009642C0" w:rsidRPr="009642C0" w14:paraId="66DC16AE" w14:textId="77777777">
        <w:tc>
          <w:tcPr>
            <w:tcW w:w="3000" w:type="dxa"/>
            <w:tcBorders>
              <w:top w:val="nil"/>
              <w:left w:val="nil"/>
              <w:bottom w:val="nil"/>
              <w:right w:val="nil"/>
            </w:tcBorders>
            <w:vAlign w:val="center"/>
            <w:hideMark/>
          </w:tcPr>
          <w:p w14:paraId="7ACD68C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4100126202818 </w:t>
            </w:r>
          </w:p>
        </w:tc>
        <w:tc>
          <w:tcPr>
            <w:tcW w:w="3000" w:type="dxa"/>
            <w:tcBorders>
              <w:top w:val="nil"/>
              <w:left w:val="nil"/>
              <w:bottom w:val="nil"/>
              <w:right w:val="nil"/>
            </w:tcBorders>
            <w:vAlign w:val="center"/>
            <w:hideMark/>
          </w:tcPr>
          <w:p w14:paraId="3539557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Apa </w:t>
            </w:r>
          </w:p>
        </w:tc>
        <w:tc>
          <w:tcPr>
            <w:tcW w:w="3000" w:type="dxa"/>
            <w:tcBorders>
              <w:top w:val="nil"/>
              <w:left w:val="nil"/>
              <w:bottom w:val="nil"/>
              <w:right w:val="nil"/>
            </w:tcBorders>
            <w:vAlign w:val="center"/>
            <w:hideMark/>
          </w:tcPr>
          <w:p w14:paraId="7391631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m3 </w:t>
            </w:r>
          </w:p>
        </w:tc>
        <w:tc>
          <w:tcPr>
            <w:tcW w:w="3000" w:type="dxa"/>
            <w:tcBorders>
              <w:top w:val="nil"/>
              <w:left w:val="nil"/>
              <w:bottom w:val="nil"/>
              <w:right w:val="nil"/>
            </w:tcBorders>
            <w:vAlign w:val="center"/>
            <w:hideMark/>
          </w:tcPr>
          <w:p w14:paraId="2B92680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0,97</w:t>
            </w:r>
          </w:p>
        </w:tc>
        <w:tc>
          <w:tcPr>
            <w:tcW w:w="0" w:type="auto"/>
            <w:vAlign w:val="center"/>
            <w:hideMark/>
          </w:tcPr>
          <w:p w14:paraId="2AADC144" w14:textId="77777777" w:rsidR="009642C0" w:rsidRPr="009642C0" w:rsidRDefault="009642C0" w:rsidP="009642C0">
            <w:pPr>
              <w:rPr>
                <w:noProof w:val="0"/>
                <w:sz w:val="20"/>
                <w:szCs w:val="20"/>
                <w:lang w:val="en-US"/>
              </w:rPr>
            </w:pPr>
          </w:p>
        </w:tc>
      </w:tr>
      <w:tr w:rsidR="009642C0" w:rsidRPr="009642C0" w14:paraId="27B45BF6" w14:textId="77777777">
        <w:tc>
          <w:tcPr>
            <w:tcW w:w="3000" w:type="dxa"/>
            <w:tcBorders>
              <w:top w:val="nil"/>
              <w:left w:val="nil"/>
              <w:bottom w:val="nil"/>
              <w:right w:val="nil"/>
            </w:tcBorders>
            <w:vAlign w:val="center"/>
            <w:hideMark/>
          </w:tcPr>
          <w:p w14:paraId="245F0E4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2952260003904 </w:t>
            </w:r>
          </w:p>
        </w:tc>
        <w:tc>
          <w:tcPr>
            <w:tcW w:w="3000" w:type="dxa"/>
            <w:tcBorders>
              <w:top w:val="nil"/>
              <w:left w:val="nil"/>
              <w:bottom w:val="nil"/>
              <w:right w:val="nil"/>
            </w:tcBorders>
            <w:vAlign w:val="center"/>
            <w:hideMark/>
          </w:tcPr>
          <w:p w14:paraId="6DB3269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Masina cu </w:t>
            </w:r>
            <w:proofErr w:type="spellStart"/>
            <w:r w:rsidRPr="009642C0">
              <w:rPr>
                <w:rFonts w:ascii="TimesNewRomanPSMT" w:hAnsi="TimesNewRomanPSMT"/>
                <w:noProof w:val="0"/>
                <w:color w:val="000000"/>
                <w:sz w:val="22"/>
                <w:szCs w:val="22"/>
                <w:lang w:val="en-US"/>
              </w:rPr>
              <w:t>foreza</w:t>
            </w:r>
            <w:proofErr w:type="spellEnd"/>
            <w:r w:rsidRPr="009642C0">
              <w:rPr>
                <w:rFonts w:ascii="TimesNewRomanPSMT" w:hAnsi="TimesNewRomanPSMT"/>
                <w:noProof w:val="0"/>
                <w:color w:val="000000"/>
                <w:sz w:val="22"/>
                <w:szCs w:val="22"/>
                <w:lang w:val="en-US"/>
              </w:rPr>
              <w:t xml:space="preserve">-carota </w:t>
            </w:r>
            <w:proofErr w:type="spellStart"/>
            <w:r w:rsidRPr="009642C0">
              <w:rPr>
                <w:rFonts w:ascii="TimesNewRomanPSMT" w:hAnsi="TimesNewRomanPSMT"/>
                <w:noProof w:val="0"/>
                <w:color w:val="000000"/>
                <w:sz w:val="22"/>
                <w:szCs w:val="22"/>
                <w:lang w:val="en-US"/>
              </w:rPr>
              <w:t>diamantata</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diametrul</w:t>
            </w:r>
            <w:proofErr w:type="spellEnd"/>
            <w:r w:rsidRPr="009642C0">
              <w:rPr>
                <w:rFonts w:ascii="TimesNewRomanPSMT" w:hAnsi="TimesNewRomanPSMT"/>
                <w:noProof w:val="0"/>
                <w:color w:val="000000"/>
                <w:sz w:val="22"/>
                <w:szCs w:val="22"/>
                <w:lang w:val="en-US"/>
              </w:rPr>
              <w:t xml:space="preserve"> sub 250 mm </w:t>
            </w:r>
          </w:p>
        </w:tc>
        <w:tc>
          <w:tcPr>
            <w:tcW w:w="3000" w:type="dxa"/>
            <w:tcBorders>
              <w:top w:val="nil"/>
              <w:left w:val="nil"/>
              <w:bottom w:val="nil"/>
              <w:right w:val="nil"/>
            </w:tcBorders>
            <w:vAlign w:val="center"/>
            <w:hideMark/>
          </w:tcPr>
          <w:p w14:paraId="0CDD1BB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97C3A3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7,776</w:t>
            </w:r>
          </w:p>
        </w:tc>
        <w:tc>
          <w:tcPr>
            <w:tcW w:w="0" w:type="auto"/>
            <w:vAlign w:val="center"/>
            <w:hideMark/>
          </w:tcPr>
          <w:p w14:paraId="4DD2B69C" w14:textId="77777777" w:rsidR="009642C0" w:rsidRPr="009642C0" w:rsidRDefault="009642C0" w:rsidP="009642C0">
            <w:pPr>
              <w:rPr>
                <w:noProof w:val="0"/>
                <w:sz w:val="20"/>
                <w:szCs w:val="20"/>
                <w:lang w:val="en-US"/>
              </w:rPr>
            </w:pPr>
          </w:p>
        </w:tc>
      </w:tr>
      <w:tr w:rsidR="009642C0" w:rsidRPr="009642C0" w14:paraId="1223A426" w14:textId="77777777">
        <w:tc>
          <w:tcPr>
            <w:tcW w:w="3000" w:type="dxa"/>
            <w:tcBorders>
              <w:top w:val="nil"/>
              <w:left w:val="nil"/>
              <w:bottom w:val="nil"/>
              <w:right w:val="nil"/>
            </w:tcBorders>
            <w:vAlign w:val="center"/>
            <w:hideMark/>
          </w:tcPr>
          <w:p w14:paraId="4D38A550" w14:textId="77777777" w:rsidR="009642C0" w:rsidRPr="009642C0" w:rsidRDefault="009642C0" w:rsidP="009642C0">
            <w:pPr>
              <w:rPr>
                <w:noProof w:val="0"/>
                <w:lang w:val="en-US"/>
              </w:rPr>
            </w:pPr>
            <w:r w:rsidRPr="009642C0">
              <w:rPr>
                <w:rFonts w:ascii="TimesNewRomanPS-BoldMT" w:hAnsi="TimesNewRomanPS-BoldMT"/>
                <w:b/>
                <w:bCs/>
                <w:noProof w:val="0"/>
                <w:color w:val="000000"/>
                <w:sz w:val="22"/>
                <w:szCs w:val="22"/>
                <w:lang w:val="en-US"/>
              </w:rPr>
              <w:t xml:space="preserve">2. </w:t>
            </w:r>
            <w:proofErr w:type="spellStart"/>
            <w:r w:rsidRPr="009642C0">
              <w:rPr>
                <w:rFonts w:ascii="TimesNewRomanPS-BoldMT" w:hAnsi="TimesNewRomanPS-BoldMT"/>
                <w:b/>
                <w:bCs/>
                <w:noProof w:val="0"/>
                <w:color w:val="000000"/>
                <w:sz w:val="22"/>
                <w:szCs w:val="22"/>
                <w:lang w:val="en-US"/>
              </w:rPr>
              <w:t>Lucrari</w:t>
            </w:r>
            <w:proofErr w:type="spellEnd"/>
            <w:r w:rsidRPr="009642C0">
              <w:rPr>
                <w:rFonts w:ascii="TimesNewRomanPS-BoldMT" w:hAnsi="TimesNewRomanPS-BoldMT"/>
                <w:b/>
                <w:bCs/>
                <w:noProof w:val="0"/>
                <w:color w:val="000000"/>
                <w:sz w:val="22"/>
                <w:szCs w:val="22"/>
                <w:lang w:val="en-US"/>
              </w:rPr>
              <w:t xml:space="preserve"> de </w:t>
            </w:r>
            <w:proofErr w:type="spellStart"/>
            <w:r w:rsidRPr="009642C0">
              <w:rPr>
                <w:rFonts w:ascii="TimesNewRomanPS-BoldMT" w:hAnsi="TimesNewRomanPS-BoldMT"/>
                <w:b/>
                <w:bCs/>
                <w:noProof w:val="0"/>
                <w:color w:val="000000"/>
                <w:sz w:val="22"/>
                <w:szCs w:val="22"/>
                <w:lang w:val="en-US"/>
              </w:rPr>
              <w:lastRenderedPageBreak/>
              <w:t>montare</w:t>
            </w:r>
            <w:proofErr w:type="spellEnd"/>
          </w:p>
        </w:tc>
        <w:tc>
          <w:tcPr>
            <w:tcW w:w="0" w:type="auto"/>
            <w:vAlign w:val="center"/>
            <w:hideMark/>
          </w:tcPr>
          <w:p w14:paraId="112AC9B4" w14:textId="77777777" w:rsidR="009642C0" w:rsidRPr="009642C0" w:rsidRDefault="009642C0" w:rsidP="009642C0">
            <w:pPr>
              <w:rPr>
                <w:noProof w:val="0"/>
                <w:sz w:val="20"/>
                <w:szCs w:val="20"/>
                <w:lang w:val="en-US"/>
              </w:rPr>
            </w:pPr>
          </w:p>
        </w:tc>
        <w:tc>
          <w:tcPr>
            <w:tcW w:w="0" w:type="auto"/>
            <w:vAlign w:val="center"/>
            <w:hideMark/>
          </w:tcPr>
          <w:p w14:paraId="3188B77D" w14:textId="77777777" w:rsidR="009642C0" w:rsidRPr="009642C0" w:rsidRDefault="009642C0" w:rsidP="009642C0">
            <w:pPr>
              <w:rPr>
                <w:noProof w:val="0"/>
                <w:sz w:val="20"/>
                <w:szCs w:val="20"/>
                <w:lang w:val="en-US"/>
              </w:rPr>
            </w:pPr>
          </w:p>
        </w:tc>
        <w:tc>
          <w:tcPr>
            <w:tcW w:w="0" w:type="auto"/>
            <w:vAlign w:val="center"/>
            <w:hideMark/>
          </w:tcPr>
          <w:p w14:paraId="64F3F99E" w14:textId="77777777" w:rsidR="009642C0" w:rsidRPr="009642C0" w:rsidRDefault="009642C0" w:rsidP="009642C0">
            <w:pPr>
              <w:rPr>
                <w:noProof w:val="0"/>
                <w:sz w:val="20"/>
                <w:szCs w:val="20"/>
                <w:lang w:val="en-US"/>
              </w:rPr>
            </w:pPr>
          </w:p>
        </w:tc>
        <w:tc>
          <w:tcPr>
            <w:tcW w:w="0" w:type="auto"/>
            <w:vAlign w:val="center"/>
            <w:hideMark/>
          </w:tcPr>
          <w:p w14:paraId="7EBC1FFA" w14:textId="77777777" w:rsidR="009642C0" w:rsidRPr="009642C0" w:rsidRDefault="009642C0" w:rsidP="009642C0">
            <w:pPr>
              <w:rPr>
                <w:noProof w:val="0"/>
                <w:sz w:val="20"/>
                <w:szCs w:val="20"/>
                <w:lang w:val="en-US"/>
              </w:rPr>
            </w:pPr>
          </w:p>
        </w:tc>
      </w:tr>
      <w:tr w:rsidR="009642C0" w:rsidRPr="009642C0" w14:paraId="50E6C90B" w14:textId="77777777">
        <w:tc>
          <w:tcPr>
            <w:tcW w:w="3000" w:type="dxa"/>
            <w:tcBorders>
              <w:top w:val="nil"/>
              <w:left w:val="nil"/>
              <w:bottom w:val="nil"/>
              <w:right w:val="nil"/>
            </w:tcBorders>
            <w:vAlign w:val="center"/>
            <w:hideMark/>
          </w:tcPr>
          <w:p w14:paraId="7C5CEFB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14 </w:t>
            </w:r>
          </w:p>
        </w:tc>
        <w:tc>
          <w:tcPr>
            <w:tcW w:w="3000" w:type="dxa"/>
            <w:tcBorders>
              <w:top w:val="nil"/>
              <w:left w:val="nil"/>
              <w:bottom w:val="nil"/>
              <w:right w:val="nil"/>
            </w:tcBorders>
            <w:vAlign w:val="center"/>
            <w:hideMark/>
          </w:tcPr>
          <w:p w14:paraId="1464216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11-04-004-01 </w:t>
            </w:r>
          </w:p>
        </w:tc>
        <w:tc>
          <w:tcPr>
            <w:tcW w:w="3000" w:type="dxa"/>
            <w:tcBorders>
              <w:top w:val="nil"/>
              <w:left w:val="nil"/>
              <w:bottom w:val="nil"/>
              <w:right w:val="nil"/>
            </w:tcBorders>
            <w:vAlign w:val="center"/>
            <w:hideMark/>
          </w:tcPr>
          <w:p w14:paraId="60617C8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tavan</w:t>
            </w:r>
            <w:proofErr w:type="spellEnd"/>
            <w:r w:rsidRPr="009642C0">
              <w:rPr>
                <w:rFonts w:ascii="TimesNewRomanPSMT" w:hAnsi="TimesNewRomanPSMT"/>
                <w:noProof w:val="0"/>
                <w:color w:val="000000"/>
                <w:lang w:val="en-US"/>
              </w:rPr>
              <w:t xml:space="preserve">: Modul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cu gaze </w:t>
            </w:r>
          </w:p>
        </w:tc>
        <w:tc>
          <w:tcPr>
            <w:tcW w:w="3000" w:type="dxa"/>
            <w:tcBorders>
              <w:top w:val="nil"/>
              <w:left w:val="nil"/>
              <w:bottom w:val="nil"/>
              <w:right w:val="nil"/>
            </w:tcBorders>
            <w:vAlign w:val="center"/>
            <w:hideMark/>
          </w:tcPr>
          <w:p w14:paraId="16F3FFC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9A8EF08" w14:textId="77777777" w:rsidR="009642C0" w:rsidRPr="009642C0" w:rsidRDefault="009642C0" w:rsidP="009642C0">
            <w:pPr>
              <w:rPr>
                <w:noProof w:val="0"/>
                <w:lang w:val="en-US"/>
              </w:rPr>
            </w:pPr>
            <w:r w:rsidRPr="009642C0">
              <w:rPr>
                <w:rFonts w:ascii="TimesNewRomanPSMT" w:hAnsi="TimesNewRomanPSMT"/>
                <w:noProof w:val="0"/>
                <w:color w:val="000000"/>
                <w:lang w:val="en-US"/>
              </w:rPr>
              <w:t>196,00</w:t>
            </w:r>
          </w:p>
        </w:tc>
      </w:tr>
      <w:tr w:rsidR="009642C0" w:rsidRPr="009642C0" w14:paraId="5B1C0CFD" w14:textId="77777777">
        <w:tc>
          <w:tcPr>
            <w:tcW w:w="3000" w:type="dxa"/>
            <w:tcBorders>
              <w:top w:val="nil"/>
              <w:left w:val="nil"/>
              <w:bottom w:val="nil"/>
              <w:right w:val="nil"/>
            </w:tcBorders>
            <w:vAlign w:val="center"/>
            <w:hideMark/>
          </w:tcPr>
          <w:p w14:paraId="40BB7B3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7373E7F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096E4E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77D7E9E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1 979,60</w:t>
            </w:r>
          </w:p>
        </w:tc>
        <w:tc>
          <w:tcPr>
            <w:tcW w:w="0" w:type="auto"/>
            <w:vAlign w:val="center"/>
            <w:hideMark/>
          </w:tcPr>
          <w:p w14:paraId="31350C0D" w14:textId="77777777" w:rsidR="009642C0" w:rsidRPr="009642C0" w:rsidRDefault="009642C0" w:rsidP="009642C0">
            <w:pPr>
              <w:rPr>
                <w:noProof w:val="0"/>
                <w:sz w:val="20"/>
                <w:szCs w:val="20"/>
                <w:lang w:val="en-US"/>
              </w:rPr>
            </w:pPr>
          </w:p>
        </w:tc>
      </w:tr>
      <w:tr w:rsidR="009642C0" w:rsidRPr="009642C0" w14:paraId="5783C577" w14:textId="77777777">
        <w:tc>
          <w:tcPr>
            <w:tcW w:w="3000" w:type="dxa"/>
            <w:tcBorders>
              <w:top w:val="nil"/>
              <w:left w:val="nil"/>
              <w:bottom w:val="nil"/>
              <w:right w:val="nil"/>
            </w:tcBorders>
            <w:vAlign w:val="center"/>
            <w:hideMark/>
          </w:tcPr>
          <w:p w14:paraId="5E2B1D9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1012036 </w:t>
            </w:r>
          </w:p>
        </w:tc>
        <w:tc>
          <w:tcPr>
            <w:tcW w:w="3000" w:type="dxa"/>
            <w:tcBorders>
              <w:top w:val="nil"/>
              <w:left w:val="nil"/>
              <w:bottom w:val="nil"/>
              <w:right w:val="nil"/>
            </w:tcBorders>
            <w:vAlign w:val="center"/>
            <w:hideMark/>
          </w:tcPr>
          <w:p w14:paraId="371A7E2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zincate, </w:t>
            </w:r>
            <w:proofErr w:type="spellStart"/>
            <w:r w:rsidRPr="009642C0">
              <w:rPr>
                <w:rFonts w:ascii="TimesNewRomanPSMT" w:hAnsi="TimesNewRomanPSMT"/>
                <w:noProof w:val="0"/>
                <w:color w:val="000000"/>
                <w:sz w:val="22"/>
                <w:szCs w:val="22"/>
                <w:lang w:val="en-US"/>
              </w:rPr>
              <w:t>diametru</w:t>
            </w:r>
            <w:proofErr w:type="spellEnd"/>
            <w:r w:rsidRPr="009642C0">
              <w:rPr>
                <w:rFonts w:ascii="TimesNewRomanPSMT" w:hAnsi="TimesNewRomanPSMT"/>
                <w:noProof w:val="0"/>
                <w:color w:val="000000"/>
                <w:sz w:val="22"/>
                <w:szCs w:val="22"/>
                <w:lang w:val="en-US"/>
              </w:rPr>
              <w:t xml:space="preserve"> 6 mm </w:t>
            </w:r>
          </w:p>
        </w:tc>
        <w:tc>
          <w:tcPr>
            <w:tcW w:w="3000" w:type="dxa"/>
            <w:tcBorders>
              <w:top w:val="nil"/>
              <w:left w:val="nil"/>
              <w:bottom w:val="nil"/>
              <w:right w:val="nil"/>
            </w:tcBorders>
            <w:vAlign w:val="center"/>
            <w:hideMark/>
          </w:tcPr>
          <w:p w14:paraId="0E673BC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296DC47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5,233</w:t>
            </w:r>
          </w:p>
        </w:tc>
        <w:tc>
          <w:tcPr>
            <w:tcW w:w="0" w:type="auto"/>
            <w:vAlign w:val="center"/>
            <w:hideMark/>
          </w:tcPr>
          <w:p w14:paraId="731714BF" w14:textId="77777777" w:rsidR="009642C0" w:rsidRPr="009642C0" w:rsidRDefault="009642C0" w:rsidP="009642C0">
            <w:pPr>
              <w:rPr>
                <w:noProof w:val="0"/>
                <w:sz w:val="20"/>
                <w:szCs w:val="20"/>
                <w:lang w:val="en-US"/>
              </w:rPr>
            </w:pPr>
          </w:p>
        </w:tc>
      </w:tr>
      <w:tr w:rsidR="009642C0" w:rsidRPr="009642C0" w14:paraId="759D22E3" w14:textId="77777777">
        <w:tc>
          <w:tcPr>
            <w:tcW w:w="3000" w:type="dxa"/>
            <w:tcBorders>
              <w:top w:val="nil"/>
              <w:left w:val="nil"/>
              <w:bottom w:val="nil"/>
              <w:right w:val="nil"/>
            </w:tcBorders>
            <w:vAlign w:val="center"/>
            <w:hideMark/>
          </w:tcPr>
          <w:p w14:paraId="753B5D9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1012039 </w:t>
            </w:r>
          </w:p>
        </w:tc>
        <w:tc>
          <w:tcPr>
            <w:tcW w:w="3000" w:type="dxa"/>
            <w:tcBorders>
              <w:top w:val="nil"/>
              <w:left w:val="nil"/>
              <w:bottom w:val="nil"/>
              <w:right w:val="nil"/>
            </w:tcBorders>
            <w:vAlign w:val="center"/>
            <w:hideMark/>
          </w:tcPr>
          <w:p w14:paraId="0182514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zincate, </w:t>
            </w:r>
            <w:proofErr w:type="spellStart"/>
            <w:r w:rsidRPr="009642C0">
              <w:rPr>
                <w:rFonts w:ascii="TimesNewRomanPSMT" w:hAnsi="TimesNewRomanPSMT"/>
                <w:noProof w:val="0"/>
                <w:color w:val="000000"/>
                <w:sz w:val="22"/>
                <w:szCs w:val="22"/>
                <w:lang w:val="en-US"/>
              </w:rPr>
              <w:t>diametru</w:t>
            </w:r>
            <w:proofErr w:type="spellEnd"/>
            <w:r w:rsidRPr="009642C0">
              <w:rPr>
                <w:rFonts w:ascii="TimesNewRomanPSMT" w:hAnsi="TimesNewRomanPSMT"/>
                <w:noProof w:val="0"/>
                <w:color w:val="000000"/>
                <w:sz w:val="22"/>
                <w:szCs w:val="22"/>
                <w:lang w:val="en-US"/>
              </w:rPr>
              <w:t xml:space="preserve"> 12 mm </w:t>
            </w:r>
          </w:p>
        </w:tc>
        <w:tc>
          <w:tcPr>
            <w:tcW w:w="3000" w:type="dxa"/>
            <w:tcBorders>
              <w:top w:val="nil"/>
              <w:left w:val="nil"/>
              <w:bottom w:val="nil"/>
              <w:right w:val="nil"/>
            </w:tcBorders>
            <w:vAlign w:val="center"/>
            <w:hideMark/>
          </w:tcPr>
          <w:p w14:paraId="7F741DE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24ACFBD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79,772</w:t>
            </w:r>
          </w:p>
        </w:tc>
        <w:tc>
          <w:tcPr>
            <w:tcW w:w="0" w:type="auto"/>
            <w:vAlign w:val="center"/>
            <w:hideMark/>
          </w:tcPr>
          <w:p w14:paraId="1B465E52" w14:textId="77777777" w:rsidR="009642C0" w:rsidRPr="009642C0" w:rsidRDefault="009642C0" w:rsidP="009642C0">
            <w:pPr>
              <w:rPr>
                <w:noProof w:val="0"/>
                <w:sz w:val="20"/>
                <w:szCs w:val="20"/>
                <w:lang w:val="en-US"/>
              </w:rPr>
            </w:pPr>
          </w:p>
        </w:tc>
      </w:tr>
      <w:tr w:rsidR="009642C0" w:rsidRPr="009642C0" w14:paraId="765FD07B" w14:textId="77777777">
        <w:tc>
          <w:tcPr>
            <w:tcW w:w="3000" w:type="dxa"/>
            <w:tcBorders>
              <w:top w:val="nil"/>
              <w:left w:val="nil"/>
              <w:bottom w:val="nil"/>
              <w:right w:val="nil"/>
            </w:tcBorders>
            <w:vAlign w:val="center"/>
            <w:hideMark/>
          </w:tcPr>
          <w:p w14:paraId="28505A0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5009055 </w:t>
            </w:r>
          </w:p>
        </w:tc>
        <w:tc>
          <w:tcPr>
            <w:tcW w:w="3000" w:type="dxa"/>
            <w:tcBorders>
              <w:top w:val="nil"/>
              <w:left w:val="nil"/>
              <w:bottom w:val="nil"/>
              <w:right w:val="nil"/>
            </w:tcBorders>
            <w:vAlign w:val="center"/>
            <w:hideMark/>
          </w:tcPr>
          <w:p w14:paraId="2D9A5FE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Borne de </w:t>
            </w: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din </w:t>
            </w:r>
            <w:proofErr w:type="spellStart"/>
            <w:r w:rsidRPr="009642C0">
              <w:rPr>
                <w:rFonts w:ascii="TimesNewRomanPSMT" w:hAnsi="TimesNewRomanPSMT"/>
                <w:noProof w:val="0"/>
                <w:color w:val="000000"/>
                <w:sz w:val="22"/>
                <w:szCs w:val="22"/>
                <w:lang w:val="en-US"/>
              </w:rPr>
              <w:t>cupru</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65D5AC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670AA4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392,00</w:t>
            </w:r>
          </w:p>
        </w:tc>
        <w:tc>
          <w:tcPr>
            <w:tcW w:w="0" w:type="auto"/>
            <w:vAlign w:val="center"/>
            <w:hideMark/>
          </w:tcPr>
          <w:p w14:paraId="7B408CA0" w14:textId="77777777" w:rsidR="009642C0" w:rsidRPr="009642C0" w:rsidRDefault="009642C0" w:rsidP="009642C0">
            <w:pPr>
              <w:rPr>
                <w:noProof w:val="0"/>
                <w:sz w:val="20"/>
                <w:szCs w:val="20"/>
                <w:lang w:val="en-US"/>
              </w:rPr>
            </w:pPr>
          </w:p>
        </w:tc>
      </w:tr>
      <w:tr w:rsidR="009642C0" w:rsidRPr="009642C0" w14:paraId="31ABC4AD" w14:textId="77777777">
        <w:tc>
          <w:tcPr>
            <w:tcW w:w="3000" w:type="dxa"/>
            <w:tcBorders>
              <w:top w:val="nil"/>
              <w:left w:val="nil"/>
              <w:bottom w:val="nil"/>
              <w:right w:val="nil"/>
            </w:tcBorders>
            <w:vAlign w:val="center"/>
            <w:hideMark/>
          </w:tcPr>
          <w:p w14:paraId="54CDF05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5220075 </w:t>
            </w:r>
          </w:p>
        </w:tc>
        <w:tc>
          <w:tcPr>
            <w:tcW w:w="3000" w:type="dxa"/>
            <w:tcBorders>
              <w:top w:val="nil"/>
              <w:left w:val="nil"/>
              <w:bottom w:val="nil"/>
              <w:right w:val="nil"/>
            </w:tcBorders>
            <w:vAlign w:val="center"/>
            <w:hideMark/>
          </w:tcPr>
          <w:p w14:paraId="7B8A754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Aliaje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staniu</w:t>
            </w:r>
            <w:proofErr w:type="spellEnd"/>
            <w:r w:rsidRPr="009642C0">
              <w:rPr>
                <w:rFonts w:ascii="TimesNewRomanPSMT" w:hAnsi="TimesNewRomanPSMT"/>
                <w:noProof w:val="0"/>
                <w:color w:val="000000"/>
                <w:sz w:val="22"/>
                <w:szCs w:val="22"/>
                <w:lang w:val="en-US"/>
              </w:rPr>
              <w:t xml:space="preserve">-plumb,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stibiu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"ПОС61" </w:t>
            </w:r>
          </w:p>
        </w:tc>
        <w:tc>
          <w:tcPr>
            <w:tcW w:w="3000" w:type="dxa"/>
            <w:tcBorders>
              <w:top w:val="nil"/>
              <w:left w:val="nil"/>
              <w:bottom w:val="nil"/>
              <w:right w:val="nil"/>
            </w:tcBorders>
            <w:vAlign w:val="center"/>
            <w:hideMark/>
          </w:tcPr>
          <w:p w14:paraId="09C2E53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14DF309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0,98</w:t>
            </w:r>
          </w:p>
        </w:tc>
        <w:tc>
          <w:tcPr>
            <w:tcW w:w="0" w:type="auto"/>
            <w:vAlign w:val="center"/>
            <w:hideMark/>
          </w:tcPr>
          <w:p w14:paraId="5157D5A4" w14:textId="77777777" w:rsidR="009642C0" w:rsidRPr="009642C0" w:rsidRDefault="009642C0" w:rsidP="009642C0">
            <w:pPr>
              <w:rPr>
                <w:noProof w:val="0"/>
                <w:sz w:val="20"/>
                <w:szCs w:val="20"/>
                <w:lang w:val="en-US"/>
              </w:rPr>
            </w:pPr>
          </w:p>
        </w:tc>
      </w:tr>
      <w:tr w:rsidR="009642C0" w:rsidRPr="009642C0" w14:paraId="1E5E9828" w14:textId="77777777">
        <w:tc>
          <w:tcPr>
            <w:tcW w:w="3000" w:type="dxa"/>
            <w:tcBorders>
              <w:top w:val="nil"/>
              <w:left w:val="nil"/>
              <w:bottom w:val="nil"/>
              <w:right w:val="nil"/>
            </w:tcBorders>
            <w:vAlign w:val="center"/>
            <w:hideMark/>
          </w:tcPr>
          <w:p w14:paraId="25A5015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15 </w:t>
            </w:r>
          </w:p>
        </w:tc>
        <w:tc>
          <w:tcPr>
            <w:tcW w:w="3000" w:type="dxa"/>
            <w:tcBorders>
              <w:top w:val="nil"/>
              <w:left w:val="nil"/>
              <w:bottom w:val="nil"/>
              <w:right w:val="nil"/>
            </w:tcBorders>
            <w:vAlign w:val="center"/>
            <w:hideMark/>
          </w:tcPr>
          <w:p w14:paraId="4631D819" w14:textId="77777777" w:rsidR="009642C0" w:rsidRPr="009642C0" w:rsidRDefault="009642C0" w:rsidP="009642C0">
            <w:pPr>
              <w:rPr>
                <w:noProof w:val="0"/>
                <w:lang w:val="en-US"/>
              </w:rPr>
            </w:pPr>
            <w:r w:rsidRPr="009642C0">
              <w:rPr>
                <w:rFonts w:ascii="TimesNewRomanPSMT" w:hAnsi="TimesNewRomanPSMT"/>
                <w:noProof w:val="0"/>
                <w:color w:val="000000"/>
                <w:lang w:val="en-US"/>
              </w:rPr>
              <w:t>VB09B</w:t>
            </w:r>
          </w:p>
        </w:tc>
        <w:tc>
          <w:tcPr>
            <w:tcW w:w="3000" w:type="dxa"/>
            <w:tcBorders>
              <w:top w:val="nil"/>
              <w:left w:val="nil"/>
              <w:bottom w:val="nil"/>
              <w:right w:val="nil"/>
            </w:tcBorders>
            <w:vAlign w:val="center"/>
            <w:hideMark/>
          </w:tcPr>
          <w:p w14:paraId="013C215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Rama cu </w:t>
            </w:r>
            <w:proofErr w:type="spellStart"/>
            <w:r w:rsidRPr="009642C0">
              <w:rPr>
                <w:rFonts w:ascii="TimesNewRomanPSMT" w:hAnsi="TimesNewRomanPSMT"/>
                <w:noProof w:val="0"/>
                <w:color w:val="000000"/>
                <w:lang w:val="en-US"/>
              </w:rPr>
              <w:t>jaluzele</w:t>
            </w:r>
            <w:proofErr w:type="spellEnd"/>
            <w:r w:rsidRPr="009642C0">
              <w:rPr>
                <w:rFonts w:ascii="TimesNewRomanPSMT" w:hAnsi="TimesNewRomanPSMT"/>
                <w:noProof w:val="0"/>
                <w:color w:val="000000"/>
                <w:lang w:val="en-US"/>
              </w:rPr>
              <w:t xml:space="preserve"> fixe, gata </w:t>
            </w:r>
            <w:proofErr w:type="spellStart"/>
            <w:r w:rsidRPr="009642C0">
              <w:rPr>
                <w:rFonts w:ascii="TimesNewRomanPSMT" w:hAnsi="TimesNewRomanPSMT"/>
                <w:noProof w:val="0"/>
                <w:color w:val="000000"/>
                <w:lang w:val="en-US"/>
              </w:rPr>
              <w:t>confectionate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montata</w:t>
            </w:r>
            <w:proofErr w:type="spellEnd"/>
            <w:r w:rsidRPr="009642C0">
              <w:rPr>
                <w:rFonts w:ascii="TimesNewRomanPSMT" w:hAnsi="TimesNewRomanPSMT"/>
                <w:noProof w:val="0"/>
                <w:color w:val="000000"/>
                <w:lang w:val="en-US"/>
              </w:rPr>
              <w:t xml:space="preserve"> pe canal (</w:t>
            </w:r>
            <w:proofErr w:type="spellStart"/>
            <w:r w:rsidRPr="009642C0">
              <w:rPr>
                <w:rFonts w:ascii="TimesNewRomanPSMT" w:hAnsi="TimesNewRomanPSMT"/>
                <w:noProof w:val="0"/>
                <w:color w:val="000000"/>
                <w:lang w:val="en-US"/>
              </w:rPr>
              <w:t>resursele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materiale</w:t>
            </w:r>
            <w:proofErr w:type="spellEnd"/>
            <w:r w:rsidRPr="009642C0">
              <w:rPr>
                <w:rFonts w:ascii="TimesNewRomanPSMT" w:hAnsi="TimesNewRomanPSMT"/>
                <w:noProof w:val="0"/>
                <w:color w:val="000000"/>
                <w:lang w:val="en-US"/>
              </w:rPr>
              <w:t xml:space="preserve"> se </w:t>
            </w:r>
            <w:proofErr w:type="spellStart"/>
            <w:r w:rsidRPr="009642C0">
              <w:rPr>
                <w:rFonts w:ascii="TimesNewRomanPSMT" w:hAnsi="TimesNewRomanPSMT"/>
                <w:noProof w:val="0"/>
                <w:color w:val="000000"/>
                <w:lang w:val="en-US"/>
              </w:rPr>
              <w:t>exclud</w:t>
            </w:r>
            <w:proofErr w:type="spellEnd"/>
            <w:r w:rsidRPr="009642C0">
              <w:rPr>
                <w:rFonts w:ascii="TimesNewRomanPSMT" w:hAnsi="TimesNewRomanPSMT"/>
                <w:noProof w:val="0"/>
                <w:color w:val="000000"/>
                <w:lang w:val="en-US"/>
              </w:rPr>
              <w:t xml:space="preserve">) / </w:t>
            </w:r>
            <w:proofErr w:type="spellStart"/>
            <w:r w:rsidRPr="009642C0">
              <w:rPr>
                <w:rFonts w:ascii="TimesNewRomanPSMT" w:hAnsi="TimesNewRomanPSMT"/>
                <w:noProof w:val="0"/>
                <w:color w:val="000000"/>
                <w:lang w:val="en-US"/>
              </w:rPr>
              <w:t>Supapa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supratensiune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aerului</w:t>
            </w:r>
            <w:proofErr w:type="spellEnd"/>
          </w:p>
        </w:tc>
        <w:tc>
          <w:tcPr>
            <w:tcW w:w="3000" w:type="dxa"/>
            <w:tcBorders>
              <w:top w:val="nil"/>
              <w:left w:val="nil"/>
              <w:bottom w:val="nil"/>
              <w:right w:val="nil"/>
            </w:tcBorders>
            <w:vAlign w:val="center"/>
            <w:hideMark/>
          </w:tcPr>
          <w:p w14:paraId="7AD7831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8CCA83A"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r>
      <w:tr w:rsidR="009642C0" w:rsidRPr="009642C0" w14:paraId="21263BD0" w14:textId="77777777">
        <w:tc>
          <w:tcPr>
            <w:tcW w:w="3000" w:type="dxa"/>
            <w:tcBorders>
              <w:top w:val="nil"/>
              <w:left w:val="nil"/>
              <w:bottom w:val="nil"/>
              <w:right w:val="nil"/>
            </w:tcBorders>
            <w:vAlign w:val="center"/>
            <w:hideMark/>
          </w:tcPr>
          <w:p w14:paraId="2DFFFD4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7136060011900 </w:t>
            </w:r>
          </w:p>
        </w:tc>
        <w:tc>
          <w:tcPr>
            <w:tcW w:w="3000" w:type="dxa"/>
            <w:tcBorders>
              <w:top w:val="nil"/>
              <w:left w:val="nil"/>
              <w:bottom w:val="nil"/>
              <w:right w:val="nil"/>
            </w:tcBorders>
            <w:vAlign w:val="center"/>
            <w:hideMark/>
          </w:tcPr>
          <w:p w14:paraId="50A3DF2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Instalator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ventilare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conditionare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aer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9B5105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7240E1B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10,08</w:t>
            </w:r>
          </w:p>
        </w:tc>
        <w:tc>
          <w:tcPr>
            <w:tcW w:w="0" w:type="auto"/>
            <w:vAlign w:val="center"/>
            <w:hideMark/>
          </w:tcPr>
          <w:p w14:paraId="3E215E2A" w14:textId="77777777" w:rsidR="009642C0" w:rsidRPr="009642C0" w:rsidRDefault="009642C0" w:rsidP="009642C0">
            <w:pPr>
              <w:rPr>
                <w:noProof w:val="0"/>
                <w:sz w:val="20"/>
                <w:szCs w:val="20"/>
                <w:lang w:val="en-US"/>
              </w:rPr>
            </w:pPr>
          </w:p>
        </w:tc>
      </w:tr>
      <w:tr w:rsidR="009642C0" w:rsidRPr="009642C0" w14:paraId="61088E2D" w14:textId="77777777">
        <w:tc>
          <w:tcPr>
            <w:tcW w:w="3000" w:type="dxa"/>
            <w:tcBorders>
              <w:top w:val="nil"/>
              <w:left w:val="nil"/>
              <w:bottom w:val="nil"/>
              <w:right w:val="nil"/>
            </w:tcBorders>
            <w:vAlign w:val="center"/>
            <w:hideMark/>
          </w:tcPr>
          <w:p w14:paraId="52D16A2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3110500002401 </w:t>
            </w:r>
          </w:p>
        </w:tc>
        <w:tc>
          <w:tcPr>
            <w:tcW w:w="3000" w:type="dxa"/>
            <w:tcBorders>
              <w:top w:val="nil"/>
              <w:left w:val="nil"/>
              <w:bottom w:val="nil"/>
              <w:right w:val="nil"/>
            </w:tcBorders>
            <w:vAlign w:val="center"/>
            <w:hideMark/>
          </w:tcPr>
          <w:p w14:paraId="46E196C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Aparat</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sudura</w:t>
            </w:r>
            <w:proofErr w:type="spellEnd"/>
            <w:r w:rsidRPr="009642C0">
              <w:rPr>
                <w:rFonts w:ascii="TimesNewRomanPSMT" w:hAnsi="TimesNewRomanPSMT"/>
                <w:noProof w:val="0"/>
                <w:color w:val="000000"/>
                <w:sz w:val="22"/>
                <w:szCs w:val="22"/>
                <w:lang w:val="en-US"/>
              </w:rPr>
              <w:t xml:space="preserve"> 28-35 Kw </w:t>
            </w:r>
          </w:p>
        </w:tc>
        <w:tc>
          <w:tcPr>
            <w:tcW w:w="3000" w:type="dxa"/>
            <w:tcBorders>
              <w:top w:val="nil"/>
              <w:left w:val="nil"/>
              <w:bottom w:val="nil"/>
              <w:right w:val="nil"/>
            </w:tcBorders>
            <w:vAlign w:val="center"/>
            <w:hideMark/>
          </w:tcPr>
          <w:p w14:paraId="576351B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8430DD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w:t>
            </w:r>
          </w:p>
        </w:tc>
        <w:tc>
          <w:tcPr>
            <w:tcW w:w="0" w:type="auto"/>
            <w:vAlign w:val="center"/>
            <w:hideMark/>
          </w:tcPr>
          <w:p w14:paraId="5F76863C" w14:textId="77777777" w:rsidR="009642C0" w:rsidRPr="009642C0" w:rsidRDefault="009642C0" w:rsidP="009642C0">
            <w:pPr>
              <w:rPr>
                <w:noProof w:val="0"/>
                <w:sz w:val="20"/>
                <w:szCs w:val="20"/>
                <w:lang w:val="en-US"/>
              </w:rPr>
            </w:pPr>
          </w:p>
        </w:tc>
      </w:tr>
      <w:tr w:rsidR="009642C0" w:rsidRPr="009642C0" w14:paraId="332916C6" w14:textId="77777777">
        <w:tc>
          <w:tcPr>
            <w:tcW w:w="3000" w:type="dxa"/>
            <w:tcBorders>
              <w:top w:val="nil"/>
              <w:left w:val="nil"/>
              <w:bottom w:val="nil"/>
              <w:right w:val="nil"/>
            </w:tcBorders>
            <w:vAlign w:val="center"/>
            <w:hideMark/>
          </w:tcPr>
          <w:p w14:paraId="2043412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2922140006702 </w:t>
            </w:r>
          </w:p>
        </w:tc>
        <w:tc>
          <w:tcPr>
            <w:tcW w:w="3000" w:type="dxa"/>
            <w:tcBorders>
              <w:top w:val="nil"/>
              <w:left w:val="nil"/>
              <w:bottom w:val="nil"/>
              <w:right w:val="nil"/>
            </w:tcBorders>
            <w:vAlign w:val="center"/>
            <w:hideMark/>
          </w:tcPr>
          <w:p w14:paraId="4F26F86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Macara de </w:t>
            </w:r>
            <w:proofErr w:type="spellStart"/>
            <w:r w:rsidRPr="009642C0">
              <w:rPr>
                <w:rFonts w:ascii="TimesNewRomanPSMT" w:hAnsi="TimesNewRomanPSMT"/>
                <w:noProof w:val="0"/>
                <w:color w:val="000000"/>
                <w:sz w:val="22"/>
                <w:szCs w:val="22"/>
                <w:lang w:val="en-US"/>
              </w:rPr>
              <w:t>fereastra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513E6E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78DE5D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0,18</w:t>
            </w:r>
          </w:p>
        </w:tc>
        <w:tc>
          <w:tcPr>
            <w:tcW w:w="0" w:type="auto"/>
            <w:vAlign w:val="center"/>
            <w:hideMark/>
          </w:tcPr>
          <w:p w14:paraId="69B72C3D" w14:textId="77777777" w:rsidR="009642C0" w:rsidRPr="009642C0" w:rsidRDefault="009642C0" w:rsidP="009642C0">
            <w:pPr>
              <w:rPr>
                <w:noProof w:val="0"/>
                <w:sz w:val="20"/>
                <w:szCs w:val="20"/>
                <w:lang w:val="en-US"/>
              </w:rPr>
            </w:pPr>
          </w:p>
        </w:tc>
      </w:tr>
      <w:tr w:rsidR="009642C0" w:rsidRPr="009642C0" w14:paraId="7713AD8E" w14:textId="77777777">
        <w:tc>
          <w:tcPr>
            <w:tcW w:w="3000" w:type="dxa"/>
            <w:tcBorders>
              <w:top w:val="nil"/>
              <w:left w:val="nil"/>
              <w:bottom w:val="nil"/>
              <w:right w:val="nil"/>
            </w:tcBorders>
            <w:vAlign w:val="center"/>
            <w:hideMark/>
          </w:tcPr>
          <w:p w14:paraId="4A5B720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16 </w:t>
            </w:r>
          </w:p>
        </w:tc>
        <w:tc>
          <w:tcPr>
            <w:tcW w:w="3000" w:type="dxa"/>
            <w:tcBorders>
              <w:top w:val="nil"/>
              <w:left w:val="nil"/>
              <w:bottom w:val="nil"/>
              <w:right w:val="nil"/>
            </w:tcBorders>
            <w:vAlign w:val="center"/>
            <w:hideMark/>
          </w:tcPr>
          <w:p w14:paraId="3131ACE4" w14:textId="77777777" w:rsidR="009642C0" w:rsidRPr="009642C0" w:rsidRDefault="009642C0" w:rsidP="009642C0">
            <w:pPr>
              <w:rPr>
                <w:noProof w:val="0"/>
                <w:lang w:val="en-US"/>
              </w:rPr>
            </w:pPr>
            <w:r w:rsidRPr="009642C0">
              <w:rPr>
                <w:rFonts w:ascii="TimesNewRomanPSMT" w:hAnsi="TimesNewRomanPSMT"/>
                <w:noProof w:val="0"/>
                <w:color w:val="000000"/>
                <w:lang w:val="en-US"/>
              </w:rPr>
              <w:t>10-08-001-01</w:t>
            </w:r>
          </w:p>
        </w:tc>
        <w:tc>
          <w:tcPr>
            <w:tcW w:w="3000" w:type="dxa"/>
            <w:tcBorders>
              <w:top w:val="nil"/>
              <w:left w:val="nil"/>
              <w:bottom w:val="nil"/>
              <w:right w:val="nil"/>
            </w:tcBorders>
            <w:vAlign w:val="center"/>
            <w:hideMark/>
          </w:tcPr>
          <w:p w14:paraId="59C26B7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receptoare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Dispozitive</w:t>
            </w:r>
            <w:proofErr w:type="spellEnd"/>
            <w:r w:rsidRPr="009642C0">
              <w:rPr>
                <w:rFonts w:ascii="TimesNewRomanPSMT" w:hAnsi="TimesNewRomanPSMT"/>
                <w:noProof w:val="0"/>
                <w:color w:val="000000"/>
                <w:lang w:val="en-US"/>
              </w:rPr>
              <w:t xml:space="preserve"> "ПС" de </w:t>
            </w:r>
            <w:proofErr w:type="spellStart"/>
            <w:r w:rsidRPr="009642C0">
              <w:rPr>
                <w:rFonts w:ascii="TimesNewRomanPSMT" w:hAnsi="TimesNewRomanPSMT"/>
                <w:noProof w:val="0"/>
                <w:color w:val="000000"/>
                <w:lang w:val="en-US"/>
              </w:rPr>
              <w:t>receptie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control, de </w:t>
            </w:r>
            <w:proofErr w:type="spellStart"/>
            <w:r w:rsidRPr="009642C0">
              <w:rPr>
                <w:rFonts w:ascii="TimesNewRomanPSMT" w:hAnsi="TimesNewRomanPSMT"/>
                <w:noProof w:val="0"/>
                <w:color w:val="000000"/>
                <w:lang w:val="en-US"/>
              </w:rPr>
              <w:t>demarare</w:t>
            </w:r>
            <w:proofErr w:type="spellEnd"/>
            <w:r w:rsidRPr="009642C0">
              <w:rPr>
                <w:rFonts w:ascii="TimesNewRomanPSMT" w:hAnsi="TimesNewRomanPSMT"/>
                <w:noProof w:val="0"/>
                <w:color w:val="000000"/>
                <w:lang w:val="en-US"/>
              </w:rPr>
              <w:t xml:space="preserve">. /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receptie</w:t>
            </w:r>
            <w:proofErr w:type="spellEnd"/>
            <w:r w:rsidRPr="009642C0">
              <w:rPr>
                <w:rFonts w:ascii="TimesNewRomanPSMT" w:hAnsi="TimesNewRomanPSMT"/>
                <w:noProof w:val="0"/>
                <w:color w:val="000000"/>
                <w:lang w:val="en-US"/>
              </w:rPr>
              <w:t xml:space="preserve">-control al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incendiilor</w:t>
            </w:r>
            <w:proofErr w:type="spellEnd"/>
          </w:p>
        </w:tc>
        <w:tc>
          <w:tcPr>
            <w:tcW w:w="3000" w:type="dxa"/>
            <w:tcBorders>
              <w:top w:val="nil"/>
              <w:left w:val="nil"/>
              <w:bottom w:val="nil"/>
              <w:right w:val="nil"/>
            </w:tcBorders>
            <w:vAlign w:val="center"/>
            <w:hideMark/>
          </w:tcPr>
          <w:p w14:paraId="12A1766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747C314"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751AA5A1" w14:textId="77777777">
        <w:tc>
          <w:tcPr>
            <w:tcW w:w="3000" w:type="dxa"/>
            <w:tcBorders>
              <w:top w:val="nil"/>
              <w:left w:val="nil"/>
              <w:bottom w:val="nil"/>
              <w:right w:val="nil"/>
            </w:tcBorders>
            <w:vAlign w:val="center"/>
            <w:hideMark/>
          </w:tcPr>
          <w:p w14:paraId="48F611E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2318B0C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5431D3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7AC5573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72,00</w:t>
            </w:r>
          </w:p>
        </w:tc>
        <w:tc>
          <w:tcPr>
            <w:tcW w:w="0" w:type="auto"/>
            <w:vAlign w:val="center"/>
            <w:hideMark/>
          </w:tcPr>
          <w:p w14:paraId="7FAEEF2E" w14:textId="77777777" w:rsidR="009642C0" w:rsidRPr="009642C0" w:rsidRDefault="009642C0" w:rsidP="009642C0">
            <w:pPr>
              <w:rPr>
                <w:noProof w:val="0"/>
                <w:sz w:val="20"/>
                <w:szCs w:val="20"/>
                <w:lang w:val="en-US"/>
              </w:rPr>
            </w:pPr>
          </w:p>
        </w:tc>
      </w:tr>
      <w:tr w:rsidR="009642C0" w:rsidRPr="009642C0" w14:paraId="54AF12AF" w14:textId="77777777">
        <w:tc>
          <w:tcPr>
            <w:tcW w:w="3000" w:type="dxa"/>
            <w:tcBorders>
              <w:top w:val="nil"/>
              <w:left w:val="nil"/>
              <w:bottom w:val="nil"/>
              <w:right w:val="nil"/>
            </w:tcBorders>
            <w:vAlign w:val="center"/>
            <w:hideMark/>
          </w:tcPr>
          <w:p w14:paraId="1A50FD5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1011963 </w:t>
            </w:r>
          </w:p>
        </w:tc>
        <w:tc>
          <w:tcPr>
            <w:tcW w:w="3000" w:type="dxa"/>
            <w:tcBorders>
              <w:top w:val="nil"/>
              <w:left w:val="nil"/>
              <w:bottom w:val="nil"/>
              <w:right w:val="nil"/>
            </w:tcBorders>
            <w:vAlign w:val="center"/>
            <w:hideMark/>
          </w:tcPr>
          <w:p w14:paraId="3012A83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Colofoniu</w:t>
            </w:r>
            <w:proofErr w:type="spellEnd"/>
            <w:r w:rsidRPr="009642C0">
              <w:rPr>
                <w:rFonts w:ascii="TimesNewRomanPSMT" w:hAnsi="TimesNewRomanPSMT"/>
                <w:noProof w:val="0"/>
                <w:color w:val="000000"/>
                <w:sz w:val="22"/>
                <w:szCs w:val="22"/>
                <w:lang w:val="en-US"/>
              </w:rPr>
              <w:t xml:space="preserve"> de pin </w:t>
            </w:r>
          </w:p>
        </w:tc>
        <w:tc>
          <w:tcPr>
            <w:tcW w:w="3000" w:type="dxa"/>
            <w:tcBorders>
              <w:top w:val="nil"/>
              <w:left w:val="nil"/>
              <w:bottom w:val="nil"/>
              <w:right w:val="nil"/>
            </w:tcBorders>
            <w:vAlign w:val="center"/>
            <w:hideMark/>
          </w:tcPr>
          <w:p w14:paraId="56CC7B7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7DA90EC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0,017</w:t>
            </w:r>
          </w:p>
        </w:tc>
        <w:tc>
          <w:tcPr>
            <w:tcW w:w="0" w:type="auto"/>
            <w:vAlign w:val="center"/>
            <w:hideMark/>
          </w:tcPr>
          <w:p w14:paraId="59A97309" w14:textId="77777777" w:rsidR="009642C0" w:rsidRPr="009642C0" w:rsidRDefault="009642C0" w:rsidP="009642C0">
            <w:pPr>
              <w:rPr>
                <w:noProof w:val="0"/>
                <w:sz w:val="20"/>
                <w:szCs w:val="20"/>
                <w:lang w:val="en-US"/>
              </w:rPr>
            </w:pPr>
          </w:p>
        </w:tc>
      </w:tr>
      <w:tr w:rsidR="009642C0" w:rsidRPr="009642C0" w14:paraId="0F4267A5" w14:textId="77777777">
        <w:tc>
          <w:tcPr>
            <w:tcW w:w="3000" w:type="dxa"/>
            <w:tcBorders>
              <w:top w:val="nil"/>
              <w:left w:val="nil"/>
              <w:bottom w:val="nil"/>
              <w:right w:val="nil"/>
            </w:tcBorders>
            <w:vAlign w:val="center"/>
            <w:hideMark/>
          </w:tcPr>
          <w:p w14:paraId="5B6CAB6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3000" w:type="dxa"/>
            <w:tcBorders>
              <w:top w:val="nil"/>
              <w:left w:val="nil"/>
              <w:bottom w:val="nil"/>
              <w:right w:val="nil"/>
            </w:tcBorders>
            <w:vAlign w:val="center"/>
            <w:hideMark/>
          </w:tcPr>
          <w:p w14:paraId="72F944F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3000" w:type="dxa"/>
            <w:tcBorders>
              <w:top w:val="nil"/>
              <w:left w:val="nil"/>
              <w:bottom w:val="nil"/>
              <w:right w:val="nil"/>
            </w:tcBorders>
            <w:vAlign w:val="center"/>
            <w:hideMark/>
          </w:tcPr>
          <w:p w14:paraId="5FD8C0A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963B49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w:t>
            </w:r>
          </w:p>
        </w:tc>
        <w:tc>
          <w:tcPr>
            <w:tcW w:w="0" w:type="auto"/>
            <w:vAlign w:val="center"/>
            <w:hideMark/>
          </w:tcPr>
          <w:p w14:paraId="2113CA3E" w14:textId="77777777" w:rsidR="009642C0" w:rsidRPr="009642C0" w:rsidRDefault="009642C0" w:rsidP="009642C0">
            <w:pPr>
              <w:rPr>
                <w:noProof w:val="0"/>
                <w:sz w:val="20"/>
                <w:szCs w:val="20"/>
                <w:lang w:val="en-US"/>
              </w:rPr>
            </w:pPr>
          </w:p>
        </w:tc>
      </w:tr>
      <w:tr w:rsidR="009642C0" w:rsidRPr="009642C0" w14:paraId="69AE0116" w14:textId="77777777">
        <w:tc>
          <w:tcPr>
            <w:tcW w:w="3000" w:type="dxa"/>
            <w:tcBorders>
              <w:top w:val="nil"/>
              <w:left w:val="nil"/>
              <w:bottom w:val="nil"/>
              <w:right w:val="nil"/>
            </w:tcBorders>
            <w:vAlign w:val="center"/>
            <w:hideMark/>
          </w:tcPr>
          <w:p w14:paraId="018EE47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5220076 </w:t>
            </w:r>
          </w:p>
        </w:tc>
        <w:tc>
          <w:tcPr>
            <w:tcW w:w="3000" w:type="dxa"/>
            <w:tcBorders>
              <w:top w:val="nil"/>
              <w:left w:val="nil"/>
              <w:bottom w:val="nil"/>
              <w:right w:val="nil"/>
            </w:tcBorders>
            <w:vAlign w:val="center"/>
            <w:hideMark/>
          </w:tcPr>
          <w:p w14:paraId="61E01DB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Aliaje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staniu</w:t>
            </w:r>
            <w:proofErr w:type="spellEnd"/>
            <w:r w:rsidRPr="009642C0">
              <w:rPr>
                <w:rFonts w:ascii="TimesNewRomanPSMT" w:hAnsi="TimesNewRomanPSMT"/>
                <w:noProof w:val="0"/>
                <w:color w:val="000000"/>
                <w:sz w:val="22"/>
                <w:szCs w:val="22"/>
                <w:lang w:val="en-US"/>
              </w:rPr>
              <w:t xml:space="preserve">-plumb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stibiu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"ПОС40" </w:t>
            </w:r>
          </w:p>
        </w:tc>
        <w:tc>
          <w:tcPr>
            <w:tcW w:w="3000" w:type="dxa"/>
            <w:tcBorders>
              <w:top w:val="nil"/>
              <w:left w:val="nil"/>
              <w:bottom w:val="nil"/>
              <w:right w:val="nil"/>
            </w:tcBorders>
            <w:vAlign w:val="center"/>
            <w:hideMark/>
          </w:tcPr>
          <w:p w14:paraId="6DE1104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6E3A89C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0,168</w:t>
            </w:r>
          </w:p>
        </w:tc>
        <w:tc>
          <w:tcPr>
            <w:tcW w:w="0" w:type="auto"/>
            <w:vAlign w:val="center"/>
            <w:hideMark/>
          </w:tcPr>
          <w:p w14:paraId="56C549D3" w14:textId="77777777" w:rsidR="009642C0" w:rsidRPr="009642C0" w:rsidRDefault="009642C0" w:rsidP="009642C0">
            <w:pPr>
              <w:rPr>
                <w:noProof w:val="0"/>
                <w:sz w:val="20"/>
                <w:szCs w:val="20"/>
                <w:lang w:val="en-US"/>
              </w:rPr>
            </w:pPr>
          </w:p>
        </w:tc>
      </w:tr>
      <w:tr w:rsidR="009642C0" w:rsidRPr="009642C0" w14:paraId="0A2130F8" w14:textId="77777777">
        <w:tc>
          <w:tcPr>
            <w:tcW w:w="3000" w:type="dxa"/>
            <w:tcBorders>
              <w:top w:val="nil"/>
              <w:left w:val="nil"/>
              <w:bottom w:val="nil"/>
              <w:right w:val="nil"/>
            </w:tcBorders>
            <w:vAlign w:val="center"/>
            <w:hideMark/>
          </w:tcPr>
          <w:p w14:paraId="536C963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330206 </w:t>
            </w:r>
          </w:p>
        </w:tc>
        <w:tc>
          <w:tcPr>
            <w:tcW w:w="3000" w:type="dxa"/>
            <w:tcBorders>
              <w:top w:val="nil"/>
              <w:left w:val="nil"/>
              <w:bottom w:val="nil"/>
              <w:right w:val="nil"/>
            </w:tcBorders>
            <w:vAlign w:val="center"/>
            <w:hideMark/>
          </w:tcPr>
          <w:p w14:paraId="07CC75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Masini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9C6A8C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546564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0,48</w:t>
            </w:r>
          </w:p>
        </w:tc>
        <w:tc>
          <w:tcPr>
            <w:tcW w:w="0" w:type="auto"/>
            <w:vAlign w:val="center"/>
            <w:hideMark/>
          </w:tcPr>
          <w:p w14:paraId="5668B629" w14:textId="77777777" w:rsidR="009642C0" w:rsidRPr="009642C0" w:rsidRDefault="009642C0" w:rsidP="009642C0">
            <w:pPr>
              <w:rPr>
                <w:noProof w:val="0"/>
                <w:sz w:val="20"/>
                <w:szCs w:val="20"/>
                <w:lang w:val="en-US"/>
              </w:rPr>
            </w:pPr>
          </w:p>
        </w:tc>
      </w:tr>
      <w:tr w:rsidR="009642C0" w:rsidRPr="009642C0" w14:paraId="1DF64050" w14:textId="77777777">
        <w:tc>
          <w:tcPr>
            <w:tcW w:w="3000" w:type="dxa"/>
            <w:tcBorders>
              <w:top w:val="nil"/>
              <w:left w:val="nil"/>
              <w:bottom w:val="nil"/>
              <w:right w:val="nil"/>
            </w:tcBorders>
            <w:vAlign w:val="center"/>
            <w:hideMark/>
          </w:tcPr>
          <w:p w14:paraId="3660470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17 </w:t>
            </w:r>
          </w:p>
        </w:tc>
        <w:tc>
          <w:tcPr>
            <w:tcW w:w="3000" w:type="dxa"/>
            <w:tcBorders>
              <w:top w:val="nil"/>
              <w:left w:val="nil"/>
              <w:bottom w:val="nil"/>
              <w:right w:val="nil"/>
            </w:tcBorders>
            <w:vAlign w:val="center"/>
            <w:hideMark/>
          </w:tcPr>
          <w:p w14:paraId="269296F7" w14:textId="77777777" w:rsidR="009642C0" w:rsidRPr="009642C0" w:rsidRDefault="009642C0" w:rsidP="009642C0">
            <w:pPr>
              <w:rPr>
                <w:noProof w:val="0"/>
                <w:lang w:val="en-US"/>
              </w:rPr>
            </w:pPr>
            <w:r w:rsidRPr="009642C0">
              <w:rPr>
                <w:rFonts w:ascii="TimesNewRomanPSMT" w:hAnsi="TimesNewRomanPSMT"/>
                <w:noProof w:val="0"/>
                <w:color w:val="000000"/>
                <w:lang w:val="en-US"/>
              </w:rPr>
              <w:t>10-04-066-03</w:t>
            </w:r>
          </w:p>
        </w:tc>
        <w:tc>
          <w:tcPr>
            <w:tcW w:w="3000" w:type="dxa"/>
            <w:tcBorders>
              <w:top w:val="nil"/>
              <w:left w:val="nil"/>
              <w:bottom w:val="nil"/>
              <w:right w:val="nil"/>
            </w:tcBorders>
            <w:vAlign w:val="center"/>
            <w:hideMark/>
          </w:tcPr>
          <w:p w14:paraId="60B6420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Aparataj</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perete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distribuire</w:t>
            </w:r>
            <w:proofErr w:type="spellEnd"/>
            <w:r w:rsidRPr="009642C0">
              <w:rPr>
                <w:rFonts w:ascii="TimesNewRomanPSMT" w:hAnsi="TimesNewRomanPSMT"/>
                <w:noProof w:val="0"/>
                <w:color w:val="000000"/>
                <w:lang w:val="en-US"/>
              </w:rPr>
              <w:t xml:space="preserve"> dim.1000x650x285mm IP31 </w:t>
            </w:r>
          </w:p>
        </w:tc>
        <w:tc>
          <w:tcPr>
            <w:tcW w:w="3000" w:type="dxa"/>
            <w:tcBorders>
              <w:top w:val="nil"/>
              <w:left w:val="nil"/>
              <w:bottom w:val="nil"/>
              <w:right w:val="nil"/>
            </w:tcBorders>
            <w:vAlign w:val="center"/>
            <w:hideMark/>
          </w:tcPr>
          <w:p w14:paraId="4B0F8DD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EC02FCB"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08865CDB" w14:textId="77777777">
        <w:tc>
          <w:tcPr>
            <w:tcW w:w="3000" w:type="dxa"/>
            <w:tcBorders>
              <w:top w:val="nil"/>
              <w:left w:val="nil"/>
              <w:bottom w:val="nil"/>
              <w:right w:val="nil"/>
            </w:tcBorders>
            <w:vAlign w:val="center"/>
            <w:hideMark/>
          </w:tcPr>
          <w:p w14:paraId="0B0DEE1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3072D41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03EA4D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3E46679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99,00</w:t>
            </w:r>
          </w:p>
        </w:tc>
        <w:tc>
          <w:tcPr>
            <w:tcW w:w="0" w:type="auto"/>
            <w:vAlign w:val="center"/>
            <w:hideMark/>
          </w:tcPr>
          <w:p w14:paraId="2E017230" w14:textId="77777777" w:rsidR="009642C0" w:rsidRPr="009642C0" w:rsidRDefault="009642C0" w:rsidP="009642C0">
            <w:pPr>
              <w:rPr>
                <w:noProof w:val="0"/>
                <w:sz w:val="20"/>
                <w:szCs w:val="20"/>
                <w:lang w:val="en-US"/>
              </w:rPr>
            </w:pPr>
          </w:p>
        </w:tc>
      </w:tr>
      <w:tr w:rsidR="009642C0" w:rsidRPr="009642C0" w14:paraId="05B479D4" w14:textId="77777777">
        <w:tc>
          <w:tcPr>
            <w:tcW w:w="3000" w:type="dxa"/>
            <w:tcBorders>
              <w:top w:val="nil"/>
              <w:left w:val="nil"/>
              <w:bottom w:val="nil"/>
              <w:right w:val="nil"/>
            </w:tcBorders>
            <w:vAlign w:val="center"/>
            <w:hideMark/>
          </w:tcPr>
          <w:p w14:paraId="25A4E0A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1012073 </w:t>
            </w:r>
          </w:p>
        </w:tc>
        <w:tc>
          <w:tcPr>
            <w:tcW w:w="3000" w:type="dxa"/>
            <w:tcBorders>
              <w:top w:val="nil"/>
              <w:left w:val="nil"/>
              <w:bottom w:val="nil"/>
              <w:right w:val="nil"/>
            </w:tcBorders>
            <w:vAlign w:val="center"/>
            <w:hideMark/>
          </w:tcPr>
          <w:p w14:paraId="414A344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Ate </w:t>
            </w:r>
            <w:proofErr w:type="spellStart"/>
            <w:r w:rsidRPr="009642C0">
              <w:rPr>
                <w:rFonts w:ascii="TimesNewRomanPSMT" w:hAnsi="TimesNewRomanPSMT"/>
                <w:noProof w:val="0"/>
                <w:color w:val="000000"/>
                <w:sz w:val="22"/>
                <w:szCs w:val="22"/>
                <w:lang w:val="en-US"/>
              </w:rPr>
              <w:t>aspre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6C3DBE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32D75C5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0,06</w:t>
            </w:r>
          </w:p>
        </w:tc>
        <w:tc>
          <w:tcPr>
            <w:tcW w:w="0" w:type="auto"/>
            <w:vAlign w:val="center"/>
            <w:hideMark/>
          </w:tcPr>
          <w:p w14:paraId="0AFF783D" w14:textId="77777777" w:rsidR="009642C0" w:rsidRPr="009642C0" w:rsidRDefault="009642C0" w:rsidP="009642C0">
            <w:pPr>
              <w:rPr>
                <w:noProof w:val="0"/>
                <w:sz w:val="20"/>
                <w:szCs w:val="20"/>
                <w:lang w:val="en-US"/>
              </w:rPr>
            </w:pPr>
          </w:p>
        </w:tc>
      </w:tr>
      <w:tr w:rsidR="009642C0" w:rsidRPr="009642C0" w14:paraId="1F27C473" w14:textId="77777777">
        <w:tc>
          <w:tcPr>
            <w:tcW w:w="3000" w:type="dxa"/>
            <w:tcBorders>
              <w:top w:val="nil"/>
              <w:left w:val="nil"/>
              <w:bottom w:val="nil"/>
              <w:right w:val="nil"/>
            </w:tcBorders>
            <w:vAlign w:val="center"/>
            <w:hideMark/>
          </w:tcPr>
          <w:p w14:paraId="77B2804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1110109 </w:t>
            </w:r>
          </w:p>
        </w:tc>
        <w:tc>
          <w:tcPr>
            <w:tcW w:w="3000" w:type="dxa"/>
            <w:tcBorders>
              <w:top w:val="nil"/>
              <w:left w:val="nil"/>
              <w:bottom w:val="nil"/>
              <w:right w:val="nil"/>
            </w:tcBorders>
            <w:vAlign w:val="center"/>
            <w:hideMark/>
          </w:tcPr>
          <w:p w14:paraId="15F0CBF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marcare</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1CE5D6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4E351D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w:t>
            </w:r>
          </w:p>
        </w:tc>
        <w:tc>
          <w:tcPr>
            <w:tcW w:w="0" w:type="auto"/>
            <w:vAlign w:val="center"/>
            <w:hideMark/>
          </w:tcPr>
          <w:p w14:paraId="4FC6F813" w14:textId="77777777" w:rsidR="009642C0" w:rsidRPr="009642C0" w:rsidRDefault="009642C0" w:rsidP="009642C0">
            <w:pPr>
              <w:rPr>
                <w:noProof w:val="0"/>
                <w:sz w:val="20"/>
                <w:szCs w:val="20"/>
                <w:lang w:val="en-US"/>
              </w:rPr>
            </w:pPr>
          </w:p>
        </w:tc>
      </w:tr>
      <w:tr w:rsidR="009642C0" w:rsidRPr="009642C0" w14:paraId="655A07C5" w14:textId="77777777">
        <w:tc>
          <w:tcPr>
            <w:tcW w:w="3000" w:type="dxa"/>
            <w:tcBorders>
              <w:top w:val="nil"/>
              <w:left w:val="nil"/>
              <w:bottom w:val="nil"/>
              <w:right w:val="nil"/>
            </w:tcBorders>
            <w:vAlign w:val="center"/>
            <w:hideMark/>
          </w:tcPr>
          <w:p w14:paraId="53A8378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lastRenderedPageBreak/>
              <w:t xml:space="preserve">4110041 </w:t>
            </w:r>
          </w:p>
        </w:tc>
        <w:tc>
          <w:tcPr>
            <w:tcW w:w="3000" w:type="dxa"/>
            <w:tcBorders>
              <w:top w:val="nil"/>
              <w:left w:val="nil"/>
              <w:bottom w:val="nil"/>
              <w:right w:val="nil"/>
            </w:tcBorders>
            <w:vAlign w:val="center"/>
            <w:hideMark/>
          </w:tcPr>
          <w:p w14:paraId="7768433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Energie </w:t>
            </w:r>
            <w:proofErr w:type="spellStart"/>
            <w:r w:rsidRPr="009642C0">
              <w:rPr>
                <w:rFonts w:ascii="TimesNewRomanPSMT" w:hAnsi="TimesNewRomanPSMT"/>
                <w:noProof w:val="0"/>
                <w:color w:val="000000"/>
                <w:sz w:val="22"/>
                <w:szCs w:val="22"/>
                <w:lang w:val="en-US"/>
              </w:rPr>
              <w:t>electrica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5E850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kw-h </w:t>
            </w:r>
          </w:p>
        </w:tc>
        <w:tc>
          <w:tcPr>
            <w:tcW w:w="3000" w:type="dxa"/>
            <w:tcBorders>
              <w:top w:val="nil"/>
              <w:left w:val="nil"/>
              <w:bottom w:val="nil"/>
              <w:right w:val="nil"/>
            </w:tcBorders>
            <w:vAlign w:val="center"/>
            <w:hideMark/>
          </w:tcPr>
          <w:p w14:paraId="6C5C9AD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3,30</w:t>
            </w:r>
          </w:p>
        </w:tc>
        <w:tc>
          <w:tcPr>
            <w:tcW w:w="0" w:type="auto"/>
            <w:vAlign w:val="center"/>
            <w:hideMark/>
          </w:tcPr>
          <w:p w14:paraId="37AC3AD6" w14:textId="77777777" w:rsidR="009642C0" w:rsidRPr="009642C0" w:rsidRDefault="009642C0" w:rsidP="009642C0">
            <w:pPr>
              <w:rPr>
                <w:noProof w:val="0"/>
                <w:sz w:val="20"/>
                <w:szCs w:val="20"/>
                <w:lang w:val="en-US"/>
              </w:rPr>
            </w:pPr>
          </w:p>
        </w:tc>
      </w:tr>
      <w:tr w:rsidR="009642C0" w:rsidRPr="009642C0" w14:paraId="0D14F0CE" w14:textId="77777777">
        <w:tc>
          <w:tcPr>
            <w:tcW w:w="3000" w:type="dxa"/>
            <w:tcBorders>
              <w:top w:val="nil"/>
              <w:left w:val="nil"/>
              <w:bottom w:val="nil"/>
              <w:right w:val="nil"/>
            </w:tcBorders>
            <w:vAlign w:val="center"/>
            <w:hideMark/>
          </w:tcPr>
          <w:p w14:paraId="49E8FD3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5220076 </w:t>
            </w:r>
          </w:p>
        </w:tc>
        <w:tc>
          <w:tcPr>
            <w:tcW w:w="3000" w:type="dxa"/>
            <w:tcBorders>
              <w:top w:val="nil"/>
              <w:left w:val="nil"/>
              <w:bottom w:val="nil"/>
              <w:right w:val="nil"/>
            </w:tcBorders>
            <w:vAlign w:val="center"/>
            <w:hideMark/>
          </w:tcPr>
          <w:p w14:paraId="0A46E8F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Aliaje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staniu</w:t>
            </w:r>
            <w:proofErr w:type="spellEnd"/>
            <w:r w:rsidRPr="009642C0">
              <w:rPr>
                <w:rFonts w:ascii="TimesNewRomanPSMT" w:hAnsi="TimesNewRomanPSMT"/>
                <w:noProof w:val="0"/>
                <w:color w:val="000000"/>
                <w:sz w:val="22"/>
                <w:szCs w:val="22"/>
                <w:lang w:val="en-US"/>
              </w:rPr>
              <w:t xml:space="preserve">-plumb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stibiu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"ПОС40" </w:t>
            </w:r>
          </w:p>
        </w:tc>
        <w:tc>
          <w:tcPr>
            <w:tcW w:w="3000" w:type="dxa"/>
            <w:tcBorders>
              <w:top w:val="nil"/>
              <w:left w:val="nil"/>
              <w:bottom w:val="nil"/>
              <w:right w:val="nil"/>
            </w:tcBorders>
            <w:vAlign w:val="center"/>
            <w:hideMark/>
          </w:tcPr>
          <w:p w14:paraId="5D65331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0E65B28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0,57</w:t>
            </w:r>
          </w:p>
        </w:tc>
        <w:tc>
          <w:tcPr>
            <w:tcW w:w="0" w:type="auto"/>
            <w:vAlign w:val="center"/>
            <w:hideMark/>
          </w:tcPr>
          <w:p w14:paraId="6E7EAF38" w14:textId="77777777" w:rsidR="009642C0" w:rsidRPr="009642C0" w:rsidRDefault="009642C0" w:rsidP="009642C0">
            <w:pPr>
              <w:rPr>
                <w:noProof w:val="0"/>
                <w:sz w:val="20"/>
                <w:szCs w:val="20"/>
                <w:lang w:val="en-US"/>
              </w:rPr>
            </w:pPr>
          </w:p>
        </w:tc>
      </w:tr>
      <w:tr w:rsidR="009642C0" w:rsidRPr="009642C0" w14:paraId="2AD7A9ED" w14:textId="77777777">
        <w:tc>
          <w:tcPr>
            <w:tcW w:w="3000" w:type="dxa"/>
            <w:tcBorders>
              <w:top w:val="nil"/>
              <w:left w:val="nil"/>
              <w:bottom w:val="nil"/>
              <w:right w:val="nil"/>
            </w:tcBorders>
            <w:vAlign w:val="center"/>
            <w:hideMark/>
          </w:tcPr>
          <w:p w14:paraId="7766D33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3000" w:type="dxa"/>
            <w:tcBorders>
              <w:top w:val="nil"/>
              <w:left w:val="nil"/>
              <w:bottom w:val="nil"/>
              <w:right w:val="nil"/>
            </w:tcBorders>
            <w:vAlign w:val="center"/>
            <w:hideMark/>
          </w:tcPr>
          <w:p w14:paraId="3EC2EB8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3000" w:type="dxa"/>
            <w:tcBorders>
              <w:top w:val="nil"/>
              <w:left w:val="nil"/>
              <w:bottom w:val="nil"/>
              <w:right w:val="nil"/>
            </w:tcBorders>
            <w:vAlign w:val="center"/>
            <w:hideMark/>
          </w:tcPr>
          <w:p w14:paraId="56D1A8F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444C54F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0,33</w:t>
            </w:r>
          </w:p>
        </w:tc>
        <w:tc>
          <w:tcPr>
            <w:tcW w:w="0" w:type="auto"/>
            <w:vAlign w:val="center"/>
            <w:hideMark/>
          </w:tcPr>
          <w:p w14:paraId="3F654367" w14:textId="77777777" w:rsidR="009642C0" w:rsidRPr="009642C0" w:rsidRDefault="009642C0" w:rsidP="009642C0">
            <w:pPr>
              <w:rPr>
                <w:noProof w:val="0"/>
                <w:sz w:val="20"/>
                <w:szCs w:val="20"/>
                <w:lang w:val="en-US"/>
              </w:rPr>
            </w:pPr>
          </w:p>
        </w:tc>
      </w:tr>
      <w:tr w:rsidR="009642C0" w:rsidRPr="009642C0" w14:paraId="6CD6229D" w14:textId="77777777">
        <w:tc>
          <w:tcPr>
            <w:tcW w:w="3000" w:type="dxa"/>
            <w:tcBorders>
              <w:top w:val="nil"/>
              <w:left w:val="nil"/>
              <w:bottom w:val="nil"/>
              <w:right w:val="nil"/>
            </w:tcBorders>
            <w:vAlign w:val="center"/>
            <w:hideMark/>
          </w:tcPr>
          <w:p w14:paraId="2E9EA4F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18 </w:t>
            </w:r>
          </w:p>
        </w:tc>
        <w:tc>
          <w:tcPr>
            <w:tcW w:w="3000" w:type="dxa"/>
            <w:tcBorders>
              <w:top w:val="nil"/>
              <w:left w:val="nil"/>
              <w:bottom w:val="nil"/>
              <w:right w:val="nil"/>
            </w:tcBorders>
            <w:vAlign w:val="center"/>
            <w:hideMark/>
          </w:tcPr>
          <w:p w14:paraId="172B7698" w14:textId="77777777" w:rsidR="009642C0" w:rsidRPr="009642C0" w:rsidRDefault="009642C0" w:rsidP="009642C0">
            <w:pPr>
              <w:rPr>
                <w:noProof w:val="0"/>
                <w:lang w:val="en-US"/>
              </w:rPr>
            </w:pPr>
            <w:r w:rsidRPr="009642C0">
              <w:rPr>
                <w:rFonts w:ascii="TimesNewRomanPSMT" w:hAnsi="TimesNewRomanPSMT"/>
                <w:noProof w:val="0"/>
                <w:color w:val="000000"/>
                <w:lang w:val="en-US"/>
              </w:rPr>
              <w:t>10-02-016-06</w:t>
            </w:r>
          </w:p>
        </w:tc>
        <w:tc>
          <w:tcPr>
            <w:tcW w:w="3000" w:type="dxa"/>
            <w:tcBorders>
              <w:top w:val="nil"/>
              <w:left w:val="nil"/>
              <w:bottom w:val="nil"/>
              <w:right w:val="nil"/>
            </w:tcBorders>
            <w:vAlign w:val="center"/>
            <w:hideMark/>
          </w:tcPr>
          <w:p w14:paraId="7971570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Dispozitive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separat</w:t>
            </w:r>
            <w:proofErr w:type="spellEnd"/>
            <w:r w:rsidRPr="009642C0">
              <w:rPr>
                <w:rFonts w:ascii="TimesNewRomanPSMT" w:hAnsi="TimesNewRomanPSMT"/>
                <w:noProof w:val="0"/>
                <w:color w:val="000000"/>
                <w:lang w:val="en-US"/>
              </w:rPr>
              <w:t xml:space="preserve">: Sursa de </w:t>
            </w:r>
            <w:proofErr w:type="spellStart"/>
            <w:r w:rsidRPr="009642C0">
              <w:rPr>
                <w:rFonts w:ascii="TimesNewRomanPSMT" w:hAnsi="TimesNewRomanPSMT"/>
                <w:noProof w:val="0"/>
                <w:color w:val="000000"/>
                <w:lang w:val="en-US"/>
              </w:rPr>
              <w:t>alimentare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rezerva</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C25392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B0F810A"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r>
      <w:tr w:rsidR="009642C0" w:rsidRPr="009642C0" w14:paraId="334FE8B4" w14:textId="77777777">
        <w:tc>
          <w:tcPr>
            <w:tcW w:w="3000" w:type="dxa"/>
            <w:tcBorders>
              <w:top w:val="nil"/>
              <w:left w:val="nil"/>
              <w:bottom w:val="nil"/>
              <w:right w:val="nil"/>
            </w:tcBorders>
            <w:vAlign w:val="center"/>
            <w:hideMark/>
          </w:tcPr>
          <w:p w14:paraId="6DFAD3E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4AA009E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8A9AE2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208BCF7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121,20</w:t>
            </w:r>
          </w:p>
        </w:tc>
        <w:tc>
          <w:tcPr>
            <w:tcW w:w="0" w:type="auto"/>
            <w:vAlign w:val="center"/>
            <w:hideMark/>
          </w:tcPr>
          <w:p w14:paraId="2EA2B6EA" w14:textId="77777777" w:rsidR="009642C0" w:rsidRPr="009642C0" w:rsidRDefault="009642C0" w:rsidP="009642C0">
            <w:pPr>
              <w:rPr>
                <w:noProof w:val="0"/>
                <w:sz w:val="20"/>
                <w:szCs w:val="20"/>
                <w:lang w:val="en-US"/>
              </w:rPr>
            </w:pPr>
          </w:p>
        </w:tc>
      </w:tr>
      <w:tr w:rsidR="009642C0" w:rsidRPr="009642C0" w14:paraId="78CB333F" w14:textId="77777777">
        <w:tc>
          <w:tcPr>
            <w:tcW w:w="3000" w:type="dxa"/>
            <w:tcBorders>
              <w:top w:val="nil"/>
              <w:left w:val="nil"/>
              <w:bottom w:val="nil"/>
              <w:right w:val="nil"/>
            </w:tcBorders>
            <w:vAlign w:val="center"/>
            <w:hideMark/>
          </w:tcPr>
          <w:p w14:paraId="1B9F15F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1011963 </w:t>
            </w:r>
          </w:p>
        </w:tc>
        <w:tc>
          <w:tcPr>
            <w:tcW w:w="3000" w:type="dxa"/>
            <w:tcBorders>
              <w:top w:val="nil"/>
              <w:left w:val="nil"/>
              <w:bottom w:val="nil"/>
              <w:right w:val="nil"/>
            </w:tcBorders>
            <w:vAlign w:val="center"/>
            <w:hideMark/>
          </w:tcPr>
          <w:p w14:paraId="411B412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Colofoniu</w:t>
            </w:r>
            <w:proofErr w:type="spellEnd"/>
            <w:r w:rsidRPr="009642C0">
              <w:rPr>
                <w:rFonts w:ascii="TimesNewRomanPSMT" w:hAnsi="TimesNewRomanPSMT"/>
                <w:noProof w:val="0"/>
                <w:color w:val="000000"/>
                <w:sz w:val="22"/>
                <w:szCs w:val="22"/>
                <w:lang w:val="en-US"/>
              </w:rPr>
              <w:t xml:space="preserve"> de pin </w:t>
            </w:r>
          </w:p>
        </w:tc>
        <w:tc>
          <w:tcPr>
            <w:tcW w:w="3000" w:type="dxa"/>
            <w:tcBorders>
              <w:top w:val="nil"/>
              <w:left w:val="nil"/>
              <w:bottom w:val="nil"/>
              <w:right w:val="nil"/>
            </w:tcBorders>
            <w:vAlign w:val="center"/>
            <w:hideMark/>
          </w:tcPr>
          <w:p w14:paraId="4D9F88D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7C51ED8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0,12</w:t>
            </w:r>
          </w:p>
        </w:tc>
        <w:tc>
          <w:tcPr>
            <w:tcW w:w="0" w:type="auto"/>
            <w:vAlign w:val="center"/>
            <w:hideMark/>
          </w:tcPr>
          <w:p w14:paraId="6E136309" w14:textId="77777777" w:rsidR="009642C0" w:rsidRPr="009642C0" w:rsidRDefault="009642C0" w:rsidP="009642C0">
            <w:pPr>
              <w:rPr>
                <w:noProof w:val="0"/>
                <w:sz w:val="20"/>
                <w:szCs w:val="20"/>
                <w:lang w:val="en-US"/>
              </w:rPr>
            </w:pPr>
          </w:p>
        </w:tc>
      </w:tr>
      <w:tr w:rsidR="009642C0" w:rsidRPr="009642C0" w14:paraId="315A71F9" w14:textId="77777777">
        <w:tc>
          <w:tcPr>
            <w:tcW w:w="3000" w:type="dxa"/>
            <w:tcBorders>
              <w:top w:val="nil"/>
              <w:left w:val="nil"/>
              <w:bottom w:val="nil"/>
              <w:right w:val="nil"/>
            </w:tcBorders>
            <w:vAlign w:val="center"/>
            <w:hideMark/>
          </w:tcPr>
          <w:p w14:paraId="2679F62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1011977 </w:t>
            </w:r>
          </w:p>
        </w:tc>
        <w:tc>
          <w:tcPr>
            <w:tcW w:w="3000" w:type="dxa"/>
            <w:tcBorders>
              <w:top w:val="nil"/>
              <w:left w:val="nil"/>
              <w:bottom w:val="nil"/>
              <w:right w:val="nil"/>
            </w:tcBorders>
            <w:vAlign w:val="center"/>
            <w:hideMark/>
          </w:tcPr>
          <w:p w14:paraId="2FE49F7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0C670A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07DC50A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3,60</w:t>
            </w:r>
          </w:p>
        </w:tc>
        <w:tc>
          <w:tcPr>
            <w:tcW w:w="0" w:type="auto"/>
            <w:vAlign w:val="center"/>
            <w:hideMark/>
          </w:tcPr>
          <w:p w14:paraId="2A0F8B29" w14:textId="77777777" w:rsidR="009642C0" w:rsidRPr="009642C0" w:rsidRDefault="009642C0" w:rsidP="009642C0">
            <w:pPr>
              <w:rPr>
                <w:noProof w:val="0"/>
                <w:sz w:val="20"/>
                <w:szCs w:val="20"/>
                <w:lang w:val="en-US"/>
              </w:rPr>
            </w:pPr>
          </w:p>
        </w:tc>
      </w:tr>
      <w:tr w:rsidR="009642C0" w:rsidRPr="009642C0" w14:paraId="2AC9F72C" w14:textId="77777777">
        <w:tc>
          <w:tcPr>
            <w:tcW w:w="3000" w:type="dxa"/>
            <w:tcBorders>
              <w:top w:val="nil"/>
              <w:left w:val="nil"/>
              <w:bottom w:val="nil"/>
              <w:right w:val="nil"/>
            </w:tcBorders>
            <w:vAlign w:val="center"/>
            <w:hideMark/>
          </w:tcPr>
          <w:p w14:paraId="75D31B4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3000" w:type="dxa"/>
            <w:tcBorders>
              <w:top w:val="nil"/>
              <w:left w:val="nil"/>
              <w:bottom w:val="nil"/>
              <w:right w:val="nil"/>
            </w:tcBorders>
            <w:vAlign w:val="center"/>
            <w:hideMark/>
          </w:tcPr>
          <w:p w14:paraId="3ECA20A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3000" w:type="dxa"/>
            <w:tcBorders>
              <w:top w:val="nil"/>
              <w:left w:val="nil"/>
              <w:bottom w:val="nil"/>
              <w:right w:val="nil"/>
            </w:tcBorders>
            <w:vAlign w:val="center"/>
            <w:hideMark/>
          </w:tcPr>
          <w:p w14:paraId="6B53606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8A7843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0" w:type="auto"/>
            <w:vAlign w:val="center"/>
            <w:hideMark/>
          </w:tcPr>
          <w:p w14:paraId="4D8963E4" w14:textId="77777777" w:rsidR="009642C0" w:rsidRPr="009642C0" w:rsidRDefault="009642C0" w:rsidP="009642C0">
            <w:pPr>
              <w:rPr>
                <w:noProof w:val="0"/>
                <w:sz w:val="20"/>
                <w:szCs w:val="20"/>
                <w:lang w:val="en-US"/>
              </w:rPr>
            </w:pPr>
          </w:p>
        </w:tc>
      </w:tr>
      <w:tr w:rsidR="009642C0" w:rsidRPr="009642C0" w14:paraId="210182AE" w14:textId="77777777">
        <w:tc>
          <w:tcPr>
            <w:tcW w:w="3000" w:type="dxa"/>
            <w:tcBorders>
              <w:top w:val="nil"/>
              <w:left w:val="nil"/>
              <w:bottom w:val="nil"/>
              <w:right w:val="nil"/>
            </w:tcBorders>
            <w:vAlign w:val="center"/>
            <w:hideMark/>
          </w:tcPr>
          <w:p w14:paraId="211C288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1100113 </w:t>
            </w:r>
          </w:p>
        </w:tc>
        <w:tc>
          <w:tcPr>
            <w:tcW w:w="3000" w:type="dxa"/>
            <w:tcBorders>
              <w:top w:val="nil"/>
              <w:left w:val="nil"/>
              <w:bottom w:val="nil"/>
              <w:right w:val="nil"/>
            </w:tcBorders>
            <w:vAlign w:val="center"/>
            <w:hideMark/>
          </w:tcPr>
          <w:p w14:paraId="504C93B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Scoabe</w:t>
            </w:r>
            <w:proofErr w:type="spellEnd"/>
            <w:r w:rsidRPr="009642C0">
              <w:rPr>
                <w:rFonts w:ascii="TimesNewRomanPSMT" w:hAnsi="TimesNewRomanPSMT"/>
                <w:noProof w:val="0"/>
                <w:color w:val="000000"/>
                <w:sz w:val="22"/>
                <w:szCs w:val="22"/>
                <w:lang w:val="en-US"/>
              </w:rPr>
              <w:t xml:space="preserve"> 10х2 </w:t>
            </w:r>
          </w:p>
        </w:tc>
        <w:tc>
          <w:tcPr>
            <w:tcW w:w="3000" w:type="dxa"/>
            <w:tcBorders>
              <w:top w:val="nil"/>
              <w:left w:val="nil"/>
              <w:bottom w:val="nil"/>
              <w:right w:val="nil"/>
            </w:tcBorders>
            <w:vAlign w:val="center"/>
            <w:hideMark/>
          </w:tcPr>
          <w:p w14:paraId="24CAF1C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18AA182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0,24</w:t>
            </w:r>
          </w:p>
        </w:tc>
        <w:tc>
          <w:tcPr>
            <w:tcW w:w="0" w:type="auto"/>
            <w:vAlign w:val="center"/>
            <w:hideMark/>
          </w:tcPr>
          <w:p w14:paraId="506DD7ED" w14:textId="77777777" w:rsidR="009642C0" w:rsidRPr="009642C0" w:rsidRDefault="009642C0" w:rsidP="009642C0">
            <w:pPr>
              <w:rPr>
                <w:noProof w:val="0"/>
                <w:sz w:val="20"/>
                <w:szCs w:val="20"/>
                <w:lang w:val="en-US"/>
              </w:rPr>
            </w:pPr>
          </w:p>
        </w:tc>
      </w:tr>
      <w:tr w:rsidR="009642C0" w:rsidRPr="009642C0" w14:paraId="2C746BC4" w14:textId="77777777">
        <w:tc>
          <w:tcPr>
            <w:tcW w:w="3000" w:type="dxa"/>
            <w:tcBorders>
              <w:top w:val="nil"/>
              <w:left w:val="nil"/>
              <w:bottom w:val="nil"/>
              <w:right w:val="nil"/>
            </w:tcBorders>
            <w:vAlign w:val="center"/>
            <w:hideMark/>
          </w:tcPr>
          <w:p w14:paraId="51FF100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19 </w:t>
            </w:r>
          </w:p>
        </w:tc>
        <w:tc>
          <w:tcPr>
            <w:tcW w:w="3000" w:type="dxa"/>
            <w:tcBorders>
              <w:top w:val="nil"/>
              <w:left w:val="nil"/>
              <w:bottom w:val="nil"/>
              <w:right w:val="nil"/>
            </w:tcBorders>
            <w:vAlign w:val="center"/>
            <w:hideMark/>
          </w:tcPr>
          <w:p w14:paraId="4117771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08-01-121-1 </w:t>
            </w:r>
          </w:p>
        </w:tc>
        <w:tc>
          <w:tcPr>
            <w:tcW w:w="3000" w:type="dxa"/>
            <w:tcBorders>
              <w:top w:val="nil"/>
              <w:left w:val="nil"/>
              <w:bottom w:val="nil"/>
              <w:right w:val="nil"/>
            </w:tcBorders>
            <w:vAlign w:val="center"/>
            <w:hideMark/>
          </w:tcPr>
          <w:p w14:paraId="3C40D2A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Acumulator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capsulat</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1DDDF89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7972507" w14:textId="77777777" w:rsidR="009642C0" w:rsidRPr="009642C0" w:rsidRDefault="009642C0" w:rsidP="009642C0">
            <w:pPr>
              <w:rPr>
                <w:noProof w:val="0"/>
                <w:lang w:val="en-US"/>
              </w:rPr>
            </w:pPr>
            <w:r w:rsidRPr="009642C0">
              <w:rPr>
                <w:rFonts w:ascii="TimesNewRomanPSMT" w:hAnsi="TimesNewRomanPSMT"/>
                <w:noProof w:val="0"/>
                <w:color w:val="000000"/>
                <w:lang w:val="en-US"/>
              </w:rPr>
              <w:t>32,00</w:t>
            </w:r>
          </w:p>
        </w:tc>
      </w:tr>
      <w:tr w:rsidR="009642C0" w:rsidRPr="009642C0" w14:paraId="4E255AD4" w14:textId="77777777">
        <w:tc>
          <w:tcPr>
            <w:tcW w:w="3000" w:type="dxa"/>
            <w:tcBorders>
              <w:top w:val="nil"/>
              <w:left w:val="nil"/>
              <w:bottom w:val="nil"/>
              <w:right w:val="nil"/>
            </w:tcBorders>
            <w:vAlign w:val="center"/>
            <w:hideMark/>
          </w:tcPr>
          <w:p w14:paraId="0956F91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689F051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792B7A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129CE81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65,92</w:t>
            </w:r>
          </w:p>
        </w:tc>
        <w:tc>
          <w:tcPr>
            <w:tcW w:w="0" w:type="auto"/>
            <w:vAlign w:val="center"/>
            <w:hideMark/>
          </w:tcPr>
          <w:p w14:paraId="287FE949" w14:textId="77777777" w:rsidR="009642C0" w:rsidRPr="009642C0" w:rsidRDefault="009642C0" w:rsidP="009642C0">
            <w:pPr>
              <w:rPr>
                <w:noProof w:val="0"/>
                <w:sz w:val="20"/>
                <w:szCs w:val="20"/>
                <w:lang w:val="en-US"/>
              </w:rPr>
            </w:pPr>
          </w:p>
        </w:tc>
      </w:tr>
      <w:tr w:rsidR="009642C0" w:rsidRPr="009642C0" w14:paraId="268BFDE9" w14:textId="77777777">
        <w:tc>
          <w:tcPr>
            <w:tcW w:w="3000" w:type="dxa"/>
            <w:tcBorders>
              <w:top w:val="nil"/>
              <w:left w:val="nil"/>
              <w:bottom w:val="nil"/>
              <w:right w:val="nil"/>
            </w:tcBorders>
            <w:vAlign w:val="center"/>
            <w:hideMark/>
          </w:tcPr>
          <w:p w14:paraId="0A1A518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20 </w:t>
            </w:r>
          </w:p>
        </w:tc>
        <w:tc>
          <w:tcPr>
            <w:tcW w:w="3000" w:type="dxa"/>
            <w:tcBorders>
              <w:top w:val="nil"/>
              <w:left w:val="nil"/>
              <w:bottom w:val="nil"/>
              <w:right w:val="nil"/>
            </w:tcBorders>
            <w:vAlign w:val="center"/>
            <w:hideMark/>
          </w:tcPr>
          <w:p w14:paraId="2EB69211" w14:textId="77777777" w:rsidR="009642C0" w:rsidRPr="009642C0" w:rsidRDefault="009642C0" w:rsidP="009642C0">
            <w:pPr>
              <w:rPr>
                <w:noProof w:val="0"/>
                <w:lang w:val="en-US"/>
              </w:rPr>
            </w:pPr>
            <w:r w:rsidRPr="009642C0">
              <w:rPr>
                <w:rFonts w:ascii="TimesNewRomanPSMT" w:hAnsi="TimesNewRomanPSMT"/>
                <w:noProof w:val="0"/>
                <w:color w:val="000000"/>
                <w:lang w:val="en-US"/>
              </w:rPr>
              <w:t>10-06-037-05</w:t>
            </w:r>
          </w:p>
        </w:tc>
        <w:tc>
          <w:tcPr>
            <w:tcW w:w="3000" w:type="dxa"/>
            <w:tcBorders>
              <w:top w:val="nil"/>
              <w:left w:val="nil"/>
              <w:bottom w:val="nil"/>
              <w:right w:val="nil"/>
            </w:tcBorders>
            <w:vAlign w:val="center"/>
            <w:hideMark/>
          </w:tcPr>
          <w:p w14:paraId="2D0E70D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Dulapuri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cutii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doze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Dulap</w:t>
            </w:r>
            <w:proofErr w:type="spellEnd"/>
            <w:r w:rsidRPr="009642C0">
              <w:rPr>
                <w:rFonts w:ascii="TimesNewRomanPSMT" w:hAnsi="TimesNewRomanPSMT"/>
                <w:noProof w:val="0"/>
                <w:color w:val="000000"/>
                <w:lang w:val="en-US"/>
              </w:rPr>
              <w:t xml:space="preserve"> (NOC 310)TRANSPARENT POLICARBON 200x300x130</w:t>
            </w:r>
          </w:p>
        </w:tc>
        <w:tc>
          <w:tcPr>
            <w:tcW w:w="3000" w:type="dxa"/>
            <w:tcBorders>
              <w:top w:val="nil"/>
              <w:left w:val="nil"/>
              <w:bottom w:val="nil"/>
              <w:right w:val="nil"/>
            </w:tcBorders>
            <w:vAlign w:val="center"/>
            <w:hideMark/>
          </w:tcPr>
          <w:p w14:paraId="1E0BB9B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2E000D0"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r>
    </w:tbl>
    <w:p w14:paraId="63989F05"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09"/>
        <w:gridCol w:w="1951"/>
        <w:gridCol w:w="2058"/>
        <w:gridCol w:w="1668"/>
        <w:gridCol w:w="1556"/>
      </w:tblGrid>
      <w:tr w:rsidR="009642C0" w:rsidRPr="009642C0" w14:paraId="07BE4597" w14:textId="77777777">
        <w:tc>
          <w:tcPr>
            <w:tcW w:w="3000" w:type="dxa"/>
            <w:tcBorders>
              <w:top w:val="nil"/>
              <w:left w:val="nil"/>
              <w:bottom w:val="nil"/>
              <w:right w:val="nil"/>
            </w:tcBorders>
            <w:vAlign w:val="center"/>
            <w:hideMark/>
          </w:tcPr>
          <w:p w14:paraId="711978A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3000" w:type="dxa"/>
            <w:tcBorders>
              <w:top w:val="nil"/>
              <w:left w:val="nil"/>
              <w:bottom w:val="nil"/>
              <w:right w:val="nil"/>
            </w:tcBorders>
            <w:vAlign w:val="center"/>
            <w:hideMark/>
          </w:tcPr>
          <w:p w14:paraId="79377A5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3000" w:type="dxa"/>
            <w:tcBorders>
              <w:top w:val="nil"/>
              <w:left w:val="nil"/>
              <w:bottom w:val="nil"/>
              <w:right w:val="nil"/>
            </w:tcBorders>
            <w:vAlign w:val="center"/>
            <w:hideMark/>
          </w:tcPr>
          <w:p w14:paraId="605D07E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3000" w:type="dxa"/>
            <w:tcBorders>
              <w:top w:val="nil"/>
              <w:left w:val="nil"/>
              <w:bottom w:val="nil"/>
              <w:right w:val="nil"/>
            </w:tcBorders>
            <w:vAlign w:val="center"/>
            <w:hideMark/>
          </w:tcPr>
          <w:p w14:paraId="6C0476C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3000" w:type="dxa"/>
            <w:tcBorders>
              <w:top w:val="nil"/>
              <w:left w:val="nil"/>
              <w:bottom w:val="nil"/>
              <w:right w:val="nil"/>
            </w:tcBorders>
            <w:vAlign w:val="center"/>
            <w:hideMark/>
          </w:tcPr>
          <w:p w14:paraId="024E0FB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669862E9" w14:textId="77777777">
        <w:tc>
          <w:tcPr>
            <w:tcW w:w="3000" w:type="dxa"/>
            <w:tcBorders>
              <w:top w:val="nil"/>
              <w:left w:val="nil"/>
              <w:bottom w:val="nil"/>
              <w:right w:val="nil"/>
            </w:tcBorders>
            <w:vAlign w:val="center"/>
            <w:hideMark/>
          </w:tcPr>
          <w:p w14:paraId="29805E5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3CB1029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DBC821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73D8068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18,54</w:t>
            </w:r>
          </w:p>
        </w:tc>
        <w:tc>
          <w:tcPr>
            <w:tcW w:w="0" w:type="auto"/>
            <w:vAlign w:val="center"/>
            <w:hideMark/>
          </w:tcPr>
          <w:p w14:paraId="4180004D" w14:textId="77777777" w:rsidR="009642C0" w:rsidRPr="009642C0" w:rsidRDefault="009642C0" w:rsidP="009642C0">
            <w:pPr>
              <w:rPr>
                <w:noProof w:val="0"/>
                <w:sz w:val="20"/>
                <w:szCs w:val="20"/>
                <w:lang w:val="en-US"/>
              </w:rPr>
            </w:pPr>
          </w:p>
        </w:tc>
      </w:tr>
      <w:tr w:rsidR="009642C0" w:rsidRPr="009642C0" w14:paraId="5B3115E8" w14:textId="77777777">
        <w:tc>
          <w:tcPr>
            <w:tcW w:w="3000" w:type="dxa"/>
            <w:tcBorders>
              <w:top w:val="nil"/>
              <w:left w:val="nil"/>
              <w:bottom w:val="nil"/>
              <w:right w:val="nil"/>
            </w:tcBorders>
            <w:vAlign w:val="center"/>
            <w:hideMark/>
          </w:tcPr>
          <w:p w14:paraId="7F1775C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3000" w:type="dxa"/>
            <w:tcBorders>
              <w:top w:val="nil"/>
              <w:left w:val="nil"/>
              <w:bottom w:val="nil"/>
              <w:right w:val="nil"/>
            </w:tcBorders>
            <w:vAlign w:val="center"/>
            <w:hideMark/>
          </w:tcPr>
          <w:p w14:paraId="420E848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3000" w:type="dxa"/>
            <w:tcBorders>
              <w:top w:val="nil"/>
              <w:left w:val="nil"/>
              <w:bottom w:val="nil"/>
              <w:right w:val="nil"/>
            </w:tcBorders>
            <w:vAlign w:val="center"/>
            <w:hideMark/>
          </w:tcPr>
          <w:p w14:paraId="41FDEC4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55F42F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10,80</w:t>
            </w:r>
          </w:p>
        </w:tc>
        <w:tc>
          <w:tcPr>
            <w:tcW w:w="0" w:type="auto"/>
            <w:vAlign w:val="center"/>
            <w:hideMark/>
          </w:tcPr>
          <w:p w14:paraId="72986394" w14:textId="77777777" w:rsidR="009642C0" w:rsidRPr="009642C0" w:rsidRDefault="009642C0" w:rsidP="009642C0">
            <w:pPr>
              <w:rPr>
                <w:noProof w:val="0"/>
                <w:sz w:val="20"/>
                <w:szCs w:val="20"/>
                <w:lang w:val="en-US"/>
              </w:rPr>
            </w:pPr>
          </w:p>
        </w:tc>
      </w:tr>
      <w:tr w:rsidR="009642C0" w:rsidRPr="009642C0" w14:paraId="4402CB3B" w14:textId="77777777">
        <w:tc>
          <w:tcPr>
            <w:tcW w:w="3000" w:type="dxa"/>
            <w:tcBorders>
              <w:top w:val="nil"/>
              <w:left w:val="nil"/>
              <w:bottom w:val="nil"/>
              <w:right w:val="nil"/>
            </w:tcBorders>
            <w:vAlign w:val="center"/>
            <w:hideMark/>
          </w:tcPr>
          <w:p w14:paraId="052249E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1130211 </w:t>
            </w:r>
          </w:p>
        </w:tc>
        <w:tc>
          <w:tcPr>
            <w:tcW w:w="3000" w:type="dxa"/>
            <w:tcBorders>
              <w:top w:val="nil"/>
              <w:left w:val="nil"/>
              <w:bottom w:val="nil"/>
              <w:right w:val="nil"/>
            </w:tcBorders>
            <w:vAlign w:val="center"/>
            <w:hideMark/>
          </w:tcPr>
          <w:p w14:paraId="0F7A475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Email "ЭП-140" de </w:t>
            </w:r>
            <w:proofErr w:type="spellStart"/>
            <w:r w:rsidRPr="009642C0">
              <w:rPr>
                <w:rFonts w:ascii="TimesNewRomanPSMT" w:hAnsi="TimesNewRomanPSMT"/>
                <w:noProof w:val="0"/>
                <w:color w:val="000000"/>
                <w:sz w:val="22"/>
                <w:szCs w:val="22"/>
                <w:lang w:val="en-US"/>
              </w:rPr>
              <w:t>protectie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10E8F7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06A2CC6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8,10</w:t>
            </w:r>
          </w:p>
        </w:tc>
        <w:tc>
          <w:tcPr>
            <w:tcW w:w="0" w:type="auto"/>
            <w:vAlign w:val="center"/>
            <w:hideMark/>
          </w:tcPr>
          <w:p w14:paraId="2E887525" w14:textId="77777777" w:rsidR="009642C0" w:rsidRPr="009642C0" w:rsidRDefault="009642C0" w:rsidP="009642C0">
            <w:pPr>
              <w:rPr>
                <w:noProof w:val="0"/>
                <w:sz w:val="20"/>
                <w:szCs w:val="20"/>
                <w:lang w:val="en-US"/>
              </w:rPr>
            </w:pPr>
          </w:p>
        </w:tc>
      </w:tr>
      <w:tr w:rsidR="009642C0" w:rsidRPr="009642C0" w14:paraId="1E60CD43" w14:textId="77777777">
        <w:tc>
          <w:tcPr>
            <w:tcW w:w="3000" w:type="dxa"/>
            <w:tcBorders>
              <w:top w:val="nil"/>
              <w:left w:val="nil"/>
              <w:bottom w:val="nil"/>
              <w:right w:val="nil"/>
            </w:tcBorders>
            <w:vAlign w:val="center"/>
            <w:hideMark/>
          </w:tcPr>
          <w:p w14:paraId="3A3B788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21 </w:t>
            </w:r>
          </w:p>
        </w:tc>
        <w:tc>
          <w:tcPr>
            <w:tcW w:w="3000" w:type="dxa"/>
            <w:tcBorders>
              <w:top w:val="nil"/>
              <w:left w:val="nil"/>
              <w:bottom w:val="nil"/>
              <w:right w:val="nil"/>
            </w:tcBorders>
            <w:vAlign w:val="center"/>
            <w:hideMark/>
          </w:tcPr>
          <w:p w14:paraId="168B30E1" w14:textId="77777777" w:rsidR="009642C0" w:rsidRPr="009642C0" w:rsidRDefault="009642C0" w:rsidP="009642C0">
            <w:pPr>
              <w:rPr>
                <w:noProof w:val="0"/>
                <w:lang w:val="en-US"/>
              </w:rPr>
            </w:pPr>
            <w:r w:rsidRPr="009642C0">
              <w:rPr>
                <w:rFonts w:ascii="TimesNewRomanPSMT" w:hAnsi="TimesNewRomanPSMT"/>
                <w:noProof w:val="0"/>
                <w:color w:val="000000"/>
                <w:lang w:val="en-US"/>
              </w:rPr>
              <w:t>10-08-002-02</w:t>
            </w:r>
          </w:p>
        </w:tc>
        <w:tc>
          <w:tcPr>
            <w:tcW w:w="3000" w:type="dxa"/>
            <w:tcBorders>
              <w:top w:val="nil"/>
              <w:left w:val="nil"/>
              <w:bottom w:val="nil"/>
              <w:right w:val="nil"/>
            </w:tcBorders>
            <w:vAlign w:val="center"/>
            <w:hideMark/>
          </w:tcPr>
          <w:p w14:paraId="74DEE1C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Avertizoare</w:t>
            </w:r>
            <w:proofErr w:type="spellEnd"/>
            <w:r w:rsidRPr="009642C0">
              <w:rPr>
                <w:rFonts w:ascii="TimesNewRomanPSMT" w:hAnsi="TimesNewRomanPSMT"/>
                <w:noProof w:val="0"/>
                <w:color w:val="000000"/>
                <w:lang w:val="en-US"/>
              </w:rPr>
              <w:t xml:space="preserve"> "ПС" </w:t>
            </w:r>
            <w:proofErr w:type="spellStart"/>
            <w:r w:rsidRPr="009642C0">
              <w:rPr>
                <w:rFonts w:ascii="TimesNewRomanPSMT" w:hAnsi="TimesNewRomanPSMT"/>
                <w:noProof w:val="0"/>
                <w:color w:val="000000"/>
                <w:lang w:val="en-US"/>
              </w:rPr>
              <w:t>automatice</w:t>
            </w:r>
            <w:proofErr w:type="spellEnd"/>
            <w:r w:rsidRPr="009642C0">
              <w:rPr>
                <w:rFonts w:ascii="TimesNewRomanPSMT" w:hAnsi="TimesNewRomanPSMT"/>
                <w:noProof w:val="0"/>
                <w:color w:val="000000"/>
                <w:lang w:val="en-US"/>
              </w:rPr>
              <w:t xml:space="preserve">: Detector de </w:t>
            </w:r>
            <w:proofErr w:type="spellStart"/>
            <w:r w:rsidRPr="009642C0">
              <w:rPr>
                <w:rFonts w:ascii="TimesNewRomanPSMT" w:hAnsi="TimesNewRomanPSMT"/>
                <w:noProof w:val="0"/>
                <w:color w:val="000000"/>
                <w:lang w:val="en-US"/>
              </w:rPr>
              <w:t>fum</w:t>
            </w:r>
            <w:proofErr w:type="spellEnd"/>
            <w:r w:rsidRPr="009642C0">
              <w:rPr>
                <w:rFonts w:ascii="TimesNewRomanPSMT" w:hAnsi="TimesNewRomanPSMT"/>
                <w:noProof w:val="0"/>
                <w:color w:val="000000"/>
                <w:lang w:val="en-US"/>
              </w:rPr>
              <w:t xml:space="preserve"> aspirational </w:t>
            </w:r>
          </w:p>
        </w:tc>
        <w:tc>
          <w:tcPr>
            <w:tcW w:w="3000" w:type="dxa"/>
            <w:tcBorders>
              <w:top w:val="nil"/>
              <w:left w:val="nil"/>
              <w:bottom w:val="nil"/>
              <w:right w:val="nil"/>
            </w:tcBorders>
            <w:vAlign w:val="center"/>
            <w:hideMark/>
          </w:tcPr>
          <w:p w14:paraId="2589934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9E3AC96"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4CD3A6A6" w14:textId="77777777">
        <w:tc>
          <w:tcPr>
            <w:tcW w:w="3000" w:type="dxa"/>
            <w:tcBorders>
              <w:top w:val="nil"/>
              <w:left w:val="nil"/>
              <w:bottom w:val="nil"/>
              <w:right w:val="nil"/>
            </w:tcBorders>
            <w:vAlign w:val="center"/>
            <w:hideMark/>
          </w:tcPr>
          <w:p w14:paraId="02AF43D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18CAEB1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BA9DCF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7E8E2FF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2FD300D5" w14:textId="77777777" w:rsidR="009642C0" w:rsidRPr="009642C0" w:rsidRDefault="009642C0" w:rsidP="009642C0">
            <w:pPr>
              <w:rPr>
                <w:noProof w:val="0"/>
                <w:sz w:val="20"/>
                <w:szCs w:val="20"/>
                <w:lang w:val="en-US"/>
              </w:rPr>
            </w:pPr>
          </w:p>
        </w:tc>
      </w:tr>
      <w:tr w:rsidR="009642C0" w:rsidRPr="009642C0" w14:paraId="1B5745CB" w14:textId="77777777">
        <w:tc>
          <w:tcPr>
            <w:tcW w:w="3000" w:type="dxa"/>
            <w:tcBorders>
              <w:top w:val="nil"/>
              <w:left w:val="nil"/>
              <w:bottom w:val="nil"/>
              <w:right w:val="nil"/>
            </w:tcBorders>
            <w:vAlign w:val="center"/>
            <w:hideMark/>
          </w:tcPr>
          <w:p w14:paraId="6EACFBC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3000" w:type="dxa"/>
            <w:tcBorders>
              <w:top w:val="nil"/>
              <w:left w:val="nil"/>
              <w:bottom w:val="nil"/>
              <w:right w:val="nil"/>
            </w:tcBorders>
            <w:vAlign w:val="center"/>
            <w:hideMark/>
          </w:tcPr>
          <w:p w14:paraId="7D43FA7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3000" w:type="dxa"/>
            <w:tcBorders>
              <w:top w:val="nil"/>
              <w:left w:val="nil"/>
              <w:bottom w:val="nil"/>
              <w:right w:val="nil"/>
            </w:tcBorders>
            <w:vAlign w:val="center"/>
            <w:hideMark/>
          </w:tcPr>
          <w:p w14:paraId="33EC030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03D7AD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0,75</w:t>
            </w:r>
          </w:p>
        </w:tc>
        <w:tc>
          <w:tcPr>
            <w:tcW w:w="0" w:type="auto"/>
            <w:vAlign w:val="center"/>
            <w:hideMark/>
          </w:tcPr>
          <w:p w14:paraId="519D51C8" w14:textId="77777777" w:rsidR="009642C0" w:rsidRPr="009642C0" w:rsidRDefault="009642C0" w:rsidP="009642C0">
            <w:pPr>
              <w:rPr>
                <w:noProof w:val="0"/>
                <w:sz w:val="20"/>
                <w:szCs w:val="20"/>
                <w:lang w:val="en-US"/>
              </w:rPr>
            </w:pPr>
          </w:p>
        </w:tc>
      </w:tr>
      <w:tr w:rsidR="009642C0" w:rsidRPr="009642C0" w14:paraId="1EB7F6DD" w14:textId="77777777">
        <w:tc>
          <w:tcPr>
            <w:tcW w:w="3000" w:type="dxa"/>
            <w:tcBorders>
              <w:top w:val="nil"/>
              <w:left w:val="nil"/>
              <w:bottom w:val="nil"/>
              <w:right w:val="nil"/>
            </w:tcBorders>
            <w:vAlign w:val="center"/>
            <w:hideMark/>
          </w:tcPr>
          <w:p w14:paraId="7E1D405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330206 </w:t>
            </w:r>
          </w:p>
        </w:tc>
        <w:tc>
          <w:tcPr>
            <w:tcW w:w="3000" w:type="dxa"/>
            <w:tcBorders>
              <w:top w:val="nil"/>
              <w:left w:val="nil"/>
              <w:bottom w:val="nil"/>
              <w:right w:val="nil"/>
            </w:tcBorders>
            <w:vAlign w:val="center"/>
            <w:hideMark/>
          </w:tcPr>
          <w:p w14:paraId="4339D09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Masini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C036D3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A80F02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0,48</w:t>
            </w:r>
          </w:p>
        </w:tc>
        <w:tc>
          <w:tcPr>
            <w:tcW w:w="0" w:type="auto"/>
            <w:vAlign w:val="center"/>
            <w:hideMark/>
          </w:tcPr>
          <w:p w14:paraId="4F8AE675" w14:textId="77777777" w:rsidR="009642C0" w:rsidRPr="009642C0" w:rsidRDefault="009642C0" w:rsidP="009642C0">
            <w:pPr>
              <w:rPr>
                <w:noProof w:val="0"/>
                <w:sz w:val="20"/>
                <w:szCs w:val="20"/>
                <w:lang w:val="en-US"/>
              </w:rPr>
            </w:pPr>
          </w:p>
        </w:tc>
      </w:tr>
      <w:tr w:rsidR="009642C0" w:rsidRPr="009642C0" w14:paraId="70DC0E17" w14:textId="77777777">
        <w:tc>
          <w:tcPr>
            <w:tcW w:w="3000" w:type="dxa"/>
            <w:tcBorders>
              <w:top w:val="nil"/>
              <w:left w:val="nil"/>
              <w:bottom w:val="nil"/>
              <w:right w:val="nil"/>
            </w:tcBorders>
            <w:vAlign w:val="center"/>
            <w:hideMark/>
          </w:tcPr>
          <w:p w14:paraId="1286466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22 </w:t>
            </w:r>
          </w:p>
        </w:tc>
        <w:tc>
          <w:tcPr>
            <w:tcW w:w="3000" w:type="dxa"/>
            <w:tcBorders>
              <w:top w:val="nil"/>
              <w:left w:val="nil"/>
              <w:bottom w:val="nil"/>
              <w:right w:val="nil"/>
            </w:tcBorders>
            <w:vAlign w:val="center"/>
            <w:hideMark/>
          </w:tcPr>
          <w:p w14:paraId="4447367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10-08-001-08 </w:t>
            </w:r>
          </w:p>
        </w:tc>
        <w:tc>
          <w:tcPr>
            <w:tcW w:w="3000" w:type="dxa"/>
            <w:tcBorders>
              <w:top w:val="nil"/>
              <w:left w:val="nil"/>
              <w:bottom w:val="nil"/>
              <w:right w:val="nil"/>
            </w:tcBorders>
            <w:vAlign w:val="center"/>
            <w:hideMark/>
          </w:tcPr>
          <w:p w14:paraId="7B00EEF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receptoare</w:t>
            </w:r>
            <w:proofErr w:type="spellEnd"/>
            <w:r w:rsidRPr="009642C0">
              <w:rPr>
                <w:rFonts w:ascii="TimesNewRomanPSMT" w:hAnsi="TimesNewRomanPSMT"/>
                <w:noProof w:val="0"/>
                <w:color w:val="000000"/>
                <w:lang w:val="en-US"/>
              </w:rPr>
              <w:t xml:space="preserve">: Camera de </w:t>
            </w:r>
            <w:proofErr w:type="spellStart"/>
            <w:r w:rsidRPr="009642C0">
              <w:rPr>
                <w:rFonts w:ascii="TimesNewRomanPSMT" w:hAnsi="TimesNewRomanPSMT"/>
                <w:noProof w:val="0"/>
                <w:color w:val="000000"/>
                <w:lang w:val="en-US"/>
              </w:rPr>
              <w:t>fum</w:t>
            </w:r>
            <w:proofErr w:type="spellEnd"/>
            <w:r w:rsidRPr="009642C0">
              <w:rPr>
                <w:rFonts w:ascii="TimesNewRomanPSMT" w:hAnsi="TimesNewRomanPSMT"/>
                <w:noProof w:val="0"/>
                <w:color w:val="000000"/>
                <w:lang w:val="en-US"/>
              </w:rPr>
              <w:t xml:space="preserve"> separata </w:t>
            </w:r>
          </w:p>
        </w:tc>
        <w:tc>
          <w:tcPr>
            <w:tcW w:w="3000" w:type="dxa"/>
            <w:tcBorders>
              <w:top w:val="nil"/>
              <w:left w:val="nil"/>
              <w:bottom w:val="nil"/>
              <w:right w:val="nil"/>
            </w:tcBorders>
            <w:vAlign w:val="center"/>
            <w:hideMark/>
          </w:tcPr>
          <w:p w14:paraId="6DDC1FA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0B6D37C"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r>
      <w:tr w:rsidR="009642C0" w:rsidRPr="009642C0" w14:paraId="52DC3A16" w14:textId="77777777">
        <w:tc>
          <w:tcPr>
            <w:tcW w:w="3000" w:type="dxa"/>
            <w:tcBorders>
              <w:top w:val="nil"/>
              <w:left w:val="nil"/>
              <w:bottom w:val="nil"/>
              <w:right w:val="nil"/>
            </w:tcBorders>
            <w:vAlign w:val="center"/>
            <w:hideMark/>
          </w:tcPr>
          <w:p w14:paraId="4515849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658C4EA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2B12BB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71E5D76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96,00</w:t>
            </w:r>
          </w:p>
        </w:tc>
        <w:tc>
          <w:tcPr>
            <w:tcW w:w="0" w:type="auto"/>
            <w:vAlign w:val="center"/>
            <w:hideMark/>
          </w:tcPr>
          <w:p w14:paraId="19865E4C" w14:textId="77777777" w:rsidR="009642C0" w:rsidRPr="009642C0" w:rsidRDefault="009642C0" w:rsidP="009642C0">
            <w:pPr>
              <w:rPr>
                <w:noProof w:val="0"/>
                <w:sz w:val="20"/>
                <w:szCs w:val="20"/>
                <w:lang w:val="en-US"/>
              </w:rPr>
            </w:pPr>
          </w:p>
        </w:tc>
      </w:tr>
      <w:tr w:rsidR="009642C0" w:rsidRPr="009642C0" w14:paraId="3E26D937" w14:textId="77777777">
        <w:tc>
          <w:tcPr>
            <w:tcW w:w="3000" w:type="dxa"/>
            <w:tcBorders>
              <w:top w:val="nil"/>
              <w:left w:val="nil"/>
              <w:bottom w:val="nil"/>
              <w:right w:val="nil"/>
            </w:tcBorders>
            <w:vAlign w:val="center"/>
            <w:hideMark/>
          </w:tcPr>
          <w:p w14:paraId="65AD4BD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1011963 </w:t>
            </w:r>
          </w:p>
        </w:tc>
        <w:tc>
          <w:tcPr>
            <w:tcW w:w="3000" w:type="dxa"/>
            <w:tcBorders>
              <w:top w:val="nil"/>
              <w:left w:val="nil"/>
              <w:bottom w:val="nil"/>
              <w:right w:val="nil"/>
            </w:tcBorders>
            <w:vAlign w:val="center"/>
            <w:hideMark/>
          </w:tcPr>
          <w:p w14:paraId="4443358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Colofoniu</w:t>
            </w:r>
            <w:proofErr w:type="spellEnd"/>
            <w:r w:rsidRPr="009642C0">
              <w:rPr>
                <w:rFonts w:ascii="TimesNewRomanPSMT" w:hAnsi="TimesNewRomanPSMT"/>
                <w:noProof w:val="0"/>
                <w:color w:val="000000"/>
                <w:sz w:val="22"/>
                <w:szCs w:val="22"/>
                <w:lang w:val="en-US"/>
              </w:rPr>
              <w:t xml:space="preserve"> de pin </w:t>
            </w:r>
          </w:p>
        </w:tc>
        <w:tc>
          <w:tcPr>
            <w:tcW w:w="3000" w:type="dxa"/>
            <w:tcBorders>
              <w:top w:val="nil"/>
              <w:left w:val="nil"/>
              <w:bottom w:val="nil"/>
              <w:right w:val="nil"/>
            </w:tcBorders>
            <w:vAlign w:val="center"/>
            <w:hideMark/>
          </w:tcPr>
          <w:p w14:paraId="616914E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175460E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0,022</w:t>
            </w:r>
          </w:p>
        </w:tc>
        <w:tc>
          <w:tcPr>
            <w:tcW w:w="0" w:type="auto"/>
            <w:vAlign w:val="center"/>
            <w:hideMark/>
          </w:tcPr>
          <w:p w14:paraId="1B16361E" w14:textId="77777777" w:rsidR="009642C0" w:rsidRPr="009642C0" w:rsidRDefault="009642C0" w:rsidP="009642C0">
            <w:pPr>
              <w:rPr>
                <w:noProof w:val="0"/>
                <w:sz w:val="20"/>
                <w:szCs w:val="20"/>
                <w:lang w:val="en-US"/>
              </w:rPr>
            </w:pPr>
          </w:p>
        </w:tc>
      </w:tr>
      <w:tr w:rsidR="009642C0" w:rsidRPr="009642C0" w14:paraId="35EEADF1" w14:textId="77777777">
        <w:tc>
          <w:tcPr>
            <w:tcW w:w="3000" w:type="dxa"/>
            <w:tcBorders>
              <w:top w:val="nil"/>
              <w:left w:val="nil"/>
              <w:bottom w:val="nil"/>
              <w:right w:val="nil"/>
            </w:tcBorders>
            <w:vAlign w:val="center"/>
            <w:hideMark/>
          </w:tcPr>
          <w:p w14:paraId="7367F54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lastRenderedPageBreak/>
              <w:t xml:space="preserve">1012206 </w:t>
            </w:r>
          </w:p>
        </w:tc>
        <w:tc>
          <w:tcPr>
            <w:tcW w:w="3000" w:type="dxa"/>
            <w:tcBorders>
              <w:top w:val="nil"/>
              <w:left w:val="nil"/>
              <w:bottom w:val="nil"/>
              <w:right w:val="nil"/>
            </w:tcBorders>
            <w:vAlign w:val="center"/>
            <w:hideMark/>
          </w:tcPr>
          <w:p w14:paraId="7639D75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3000" w:type="dxa"/>
            <w:tcBorders>
              <w:top w:val="nil"/>
              <w:left w:val="nil"/>
              <w:bottom w:val="nil"/>
              <w:right w:val="nil"/>
            </w:tcBorders>
            <w:vAlign w:val="center"/>
            <w:hideMark/>
          </w:tcPr>
          <w:p w14:paraId="2407457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60132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3,60</w:t>
            </w:r>
          </w:p>
        </w:tc>
        <w:tc>
          <w:tcPr>
            <w:tcW w:w="0" w:type="auto"/>
            <w:vAlign w:val="center"/>
            <w:hideMark/>
          </w:tcPr>
          <w:p w14:paraId="36FD7E9A" w14:textId="77777777" w:rsidR="009642C0" w:rsidRPr="009642C0" w:rsidRDefault="009642C0" w:rsidP="009642C0">
            <w:pPr>
              <w:rPr>
                <w:noProof w:val="0"/>
                <w:sz w:val="20"/>
                <w:szCs w:val="20"/>
                <w:lang w:val="en-US"/>
              </w:rPr>
            </w:pPr>
          </w:p>
        </w:tc>
      </w:tr>
      <w:tr w:rsidR="009642C0" w:rsidRPr="009642C0" w14:paraId="75533AB2" w14:textId="77777777">
        <w:tc>
          <w:tcPr>
            <w:tcW w:w="3000" w:type="dxa"/>
            <w:tcBorders>
              <w:top w:val="nil"/>
              <w:left w:val="nil"/>
              <w:bottom w:val="nil"/>
              <w:right w:val="nil"/>
            </w:tcBorders>
            <w:vAlign w:val="center"/>
            <w:hideMark/>
          </w:tcPr>
          <w:p w14:paraId="2093C1C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5220076 </w:t>
            </w:r>
          </w:p>
        </w:tc>
        <w:tc>
          <w:tcPr>
            <w:tcW w:w="3000" w:type="dxa"/>
            <w:tcBorders>
              <w:top w:val="nil"/>
              <w:left w:val="nil"/>
              <w:bottom w:val="nil"/>
              <w:right w:val="nil"/>
            </w:tcBorders>
            <w:vAlign w:val="center"/>
            <w:hideMark/>
          </w:tcPr>
          <w:p w14:paraId="5F7DD73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Aliaje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staniu</w:t>
            </w:r>
            <w:proofErr w:type="spellEnd"/>
            <w:r w:rsidRPr="009642C0">
              <w:rPr>
                <w:rFonts w:ascii="TimesNewRomanPSMT" w:hAnsi="TimesNewRomanPSMT"/>
                <w:noProof w:val="0"/>
                <w:color w:val="000000"/>
                <w:sz w:val="22"/>
                <w:szCs w:val="22"/>
                <w:lang w:val="en-US"/>
              </w:rPr>
              <w:t xml:space="preserve">-plumb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stibiu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"ПОС40" </w:t>
            </w:r>
          </w:p>
        </w:tc>
        <w:tc>
          <w:tcPr>
            <w:tcW w:w="3000" w:type="dxa"/>
            <w:tcBorders>
              <w:top w:val="nil"/>
              <w:left w:val="nil"/>
              <w:bottom w:val="nil"/>
              <w:right w:val="nil"/>
            </w:tcBorders>
            <w:vAlign w:val="center"/>
            <w:hideMark/>
          </w:tcPr>
          <w:p w14:paraId="79B656B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6329560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0,216</w:t>
            </w:r>
          </w:p>
        </w:tc>
        <w:tc>
          <w:tcPr>
            <w:tcW w:w="0" w:type="auto"/>
            <w:vAlign w:val="center"/>
            <w:hideMark/>
          </w:tcPr>
          <w:p w14:paraId="43D59F76" w14:textId="77777777" w:rsidR="009642C0" w:rsidRPr="009642C0" w:rsidRDefault="009642C0" w:rsidP="009642C0">
            <w:pPr>
              <w:rPr>
                <w:noProof w:val="0"/>
                <w:sz w:val="20"/>
                <w:szCs w:val="20"/>
                <w:lang w:val="en-US"/>
              </w:rPr>
            </w:pPr>
          </w:p>
        </w:tc>
      </w:tr>
      <w:tr w:rsidR="009642C0" w:rsidRPr="009642C0" w14:paraId="42BBF13B" w14:textId="77777777">
        <w:tc>
          <w:tcPr>
            <w:tcW w:w="3000" w:type="dxa"/>
            <w:tcBorders>
              <w:top w:val="nil"/>
              <w:left w:val="nil"/>
              <w:bottom w:val="nil"/>
              <w:right w:val="nil"/>
            </w:tcBorders>
            <w:vAlign w:val="center"/>
            <w:hideMark/>
          </w:tcPr>
          <w:p w14:paraId="14FFADC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330206 </w:t>
            </w:r>
          </w:p>
        </w:tc>
        <w:tc>
          <w:tcPr>
            <w:tcW w:w="3000" w:type="dxa"/>
            <w:tcBorders>
              <w:top w:val="nil"/>
              <w:left w:val="nil"/>
              <w:bottom w:val="nil"/>
              <w:right w:val="nil"/>
            </w:tcBorders>
            <w:vAlign w:val="center"/>
            <w:hideMark/>
          </w:tcPr>
          <w:p w14:paraId="2FBAB9E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Masini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979DFF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392619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1,56</w:t>
            </w:r>
          </w:p>
        </w:tc>
        <w:tc>
          <w:tcPr>
            <w:tcW w:w="0" w:type="auto"/>
            <w:vAlign w:val="center"/>
            <w:hideMark/>
          </w:tcPr>
          <w:p w14:paraId="61B6F403" w14:textId="77777777" w:rsidR="009642C0" w:rsidRPr="009642C0" w:rsidRDefault="009642C0" w:rsidP="009642C0">
            <w:pPr>
              <w:rPr>
                <w:noProof w:val="0"/>
                <w:sz w:val="20"/>
                <w:szCs w:val="20"/>
                <w:lang w:val="en-US"/>
              </w:rPr>
            </w:pPr>
          </w:p>
        </w:tc>
      </w:tr>
      <w:tr w:rsidR="009642C0" w:rsidRPr="009642C0" w14:paraId="23E7F01C" w14:textId="77777777">
        <w:tc>
          <w:tcPr>
            <w:tcW w:w="3000" w:type="dxa"/>
            <w:tcBorders>
              <w:top w:val="nil"/>
              <w:left w:val="nil"/>
              <w:bottom w:val="nil"/>
              <w:right w:val="nil"/>
            </w:tcBorders>
            <w:vAlign w:val="center"/>
            <w:hideMark/>
          </w:tcPr>
          <w:p w14:paraId="3F222B9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23 </w:t>
            </w:r>
          </w:p>
        </w:tc>
        <w:tc>
          <w:tcPr>
            <w:tcW w:w="3000" w:type="dxa"/>
            <w:tcBorders>
              <w:top w:val="nil"/>
              <w:left w:val="nil"/>
              <w:bottom w:val="nil"/>
              <w:right w:val="nil"/>
            </w:tcBorders>
            <w:vAlign w:val="center"/>
            <w:hideMark/>
          </w:tcPr>
          <w:p w14:paraId="1CF0154E" w14:textId="77777777" w:rsidR="009642C0" w:rsidRPr="009642C0" w:rsidRDefault="009642C0" w:rsidP="009642C0">
            <w:pPr>
              <w:rPr>
                <w:noProof w:val="0"/>
                <w:lang w:val="en-US"/>
              </w:rPr>
            </w:pPr>
            <w:r w:rsidRPr="009642C0">
              <w:rPr>
                <w:rFonts w:ascii="TimesNewRomanPSMT" w:hAnsi="TimesNewRomanPSMT"/>
                <w:noProof w:val="0"/>
                <w:color w:val="000000"/>
                <w:lang w:val="en-US"/>
              </w:rPr>
              <w:t>11-02-001-01</w:t>
            </w:r>
          </w:p>
        </w:tc>
        <w:tc>
          <w:tcPr>
            <w:tcW w:w="3000" w:type="dxa"/>
            <w:tcBorders>
              <w:top w:val="nil"/>
              <w:left w:val="nil"/>
              <w:bottom w:val="nil"/>
              <w:right w:val="nil"/>
            </w:tcBorders>
            <w:vAlign w:val="center"/>
            <w:hideMark/>
          </w:tcPr>
          <w:p w14:paraId="416E210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Dispozitiv</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imbinari</w:t>
            </w:r>
            <w:proofErr w:type="spellEnd"/>
            <w:r w:rsidRPr="009642C0">
              <w:rPr>
                <w:rFonts w:ascii="TimesNewRomanPSMT" w:hAnsi="TimesNewRomanPSMT"/>
                <w:noProof w:val="0"/>
                <w:color w:val="000000"/>
                <w:lang w:val="en-US"/>
              </w:rPr>
              <w:t xml:space="preserve"> de filet, </w:t>
            </w:r>
            <w:proofErr w:type="spellStart"/>
            <w:r w:rsidRPr="009642C0">
              <w:rPr>
                <w:rFonts w:ascii="TimesNewRomanPSMT" w:hAnsi="TimesNewRomanPSMT"/>
                <w:noProof w:val="0"/>
                <w:color w:val="000000"/>
                <w:lang w:val="en-US"/>
              </w:rPr>
              <w:t>Filtru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aer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incorporat</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8F720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BA5D4F7"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r>
      <w:tr w:rsidR="009642C0" w:rsidRPr="009642C0" w14:paraId="19FEFA6B" w14:textId="77777777">
        <w:tc>
          <w:tcPr>
            <w:tcW w:w="3000" w:type="dxa"/>
            <w:tcBorders>
              <w:top w:val="nil"/>
              <w:left w:val="nil"/>
              <w:bottom w:val="nil"/>
              <w:right w:val="nil"/>
            </w:tcBorders>
            <w:vAlign w:val="center"/>
            <w:hideMark/>
          </w:tcPr>
          <w:p w14:paraId="13F316B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6FBA912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35FE4A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70D4BAC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12,36</w:t>
            </w:r>
          </w:p>
        </w:tc>
        <w:tc>
          <w:tcPr>
            <w:tcW w:w="0" w:type="auto"/>
            <w:vAlign w:val="center"/>
            <w:hideMark/>
          </w:tcPr>
          <w:p w14:paraId="2C0D6C42" w14:textId="77777777" w:rsidR="009642C0" w:rsidRPr="009642C0" w:rsidRDefault="009642C0" w:rsidP="009642C0">
            <w:pPr>
              <w:rPr>
                <w:noProof w:val="0"/>
                <w:sz w:val="20"/>
                <w:szCs w:val="20"/>
                <w:lang w:val="en-US"/>
              </w:rPr>
            </w:pPr>
          </w:p>
        </w:tc>
      </w:tr>
      <w:tr w:rsidR="009642C0" w:rsidRPr="009642C0" w14:paraId="0EEE3EE5" w14:textId="77777777">
        <w:tc>
          <w:tcPr>
            <w:tcW w:w="3000" w:type="dxa"/>
            <w:tcBorders>
              <w:top w:val="nil"/>
              <w:left w:val="nil"/>
              <w:bottom w:val="nil"/>
              <w:right w:val="nil"/>
            </w:tcBorders>
            <w:vAlign w:val="center"/>
            <w:hideMark/>
          </w:tcPr>
          <w:p w14:paraId="65D9979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1019892 </w:t>
            </w:r>
          </w:p>
        </w:tc>
        <w:tc>
          <w:tcPr>
            <w:tcW w:w="3000" w:type="dxa"/>
            <w:tcBorders>
              <w:top w:val="nil"/>
              <w:left w:val="nil"/>
              <w:bottom w:val="nil"/>
              <w:right w:val="nil"/>
            </w:tcBorders>
            <w:vAlign w:val="center"/>
            <w:hideMark/>
          </w:tcPr>
          <w:p w14:paraId="67984E1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Garnituri</w:t>
            </w:r>
            <w:proofErr w:type="spellEnd"/>
            <w:r w:rsidRPr="009642C0">
              <w:rPr>
                <w:rFonts w:ascii="TimesNewRomanPSMT" w:hAnsi="TimesNewRomanPSMT"/>
                <w:noProof w:val="0"/>
                <w:color w:val="000000"/>
                <w:sz w:val="22"/>
                <w:szCs w:val="22"/>
                <w:lang w:val="en-US"/>
              </w:rPr>
              <w:t xml:space="preserve"> din </w:t>
            </w:r>
            <w:proofErr w:type="spellStart"/>
            <w:r w:rsidRPr="009642C0">
              <w:rPr>
                <w:rFonts w:ascii="TimesNewRomanPSMT" w:hAnsi="TimesNewRomanPSMT"/>
                <w:noProof w:val="0"/>
                <w:color w:val="000000"/>
                <w:sz w:val="22"/>
                <w:szCs w:val="22"/>
                <w:lang w:val="en-US"/>
              </w:rPr>
              <w:t>paronit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8F8E64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5FA814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0,504</w:t>
            </w:r>
          </w:p>
        </w:tc>
        <w:tc>
          <w:tcPr>
            <w:tcW w:w="0" w:type="auto"/>
            <w:vAlign w:val="center"/>
            <w:hideMark/>
          </w:tcPr>
          <w:p w14:paraId="4E1ECEBE" w14:textId="77777777" w:rsidR="009642C0" w:rsidRPr="009642C0" w:rsidRDefault="009642C0" w:rsidP="009642C0">
            <w:pPr>
              <w:rPr>
                <w:noProof w:val="0"/>
                <w:sz w:val="20"/>
                <w:szCs w:val="20"/>
                <w:lang w:val="en-US"/>
              </w:rPr>
            </w:pPr>
          </w:p>
        </w:tc>
      </w:tr>
      <w:tr w:rsidR="009642C0" w:rsidRPr="009642C0" w14:paraId="52EE433D" w14:textId="77777777">
        <w:tc>
          <w:tcPr>
            <w:tcW w:w="3000" w:type="dxa"/>
            <w:tcBorders>
              <w:top w:val="nil"/>
              <w:left w:val="nil"/>
              <w:bottom w:val="nil"/>
              <w:right w:val="nil"/>
            </w:tcBorders>
            <w:vAlign w:val="center"/>
            <w:hideMark/>
          </w:tcPr>
          <w:p w14:paraId="64EF91E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24 </w:t>
            </w:r>
          </w:p>
        </w:tc>
        <w:tc>
          <w:tcPr>
            <w:tcW w:w="3000" w:type="dxa"/>
            <w:tcBorders>
              <w:top w:val="nil"/>
              <w:left w:val="nil"/>
              <w:bottom w:val="nil"/>
              <w:right w:val="nil"/>
            </w:tcBorders>
            <w:vAlign w:val="center"/>
            <w:hideMark/>
          </w:tcPr>
          <w:p w14:paraId="55BE673F" w14:textId="77777777" w:rsidR="009642C0" w:rsidRPr="009642C0" w:rsidRDefault="009642C0" w:rsidP="009642C0">
            <w:pPr>
              <w:rPr>
                <w:noProof w:val="0"/>
                <w:lang w:val="en-US"/>
              </w:rPr>
            </w:pPr>
            <w:r w:rsidRPr="009642C0">
              <w:rPr>
                <w:rFonts w:ascii="TimesNewRomanPSMT" w:hAnsi="TimesNewRomanPSMT"/>
                <w:noProof w:val="0"/>
                <w:color w:val="000000"/>
                <w:lang w:val="en-US"/>
              </w:rPr>
              <w:t>08-02-412-2</w:t>
            </w:r>
          </w:p>
        </w:tc>
        <w:tc>
          <w:tcPr>
            <w:tcW w:w="3000" w:type="dxa"/>
            <w:tcBorders>
              <w:top w:val="nil"/>
              <w:left w:val="nil"/>
              <w:bottom w:val="nil"/>
              <w:right w:val="nil"/>
            </w:tcBorders>
            <w:vAlign w:val="center"/>
            <w:hideMark/>
          </w:tcPr>
          <w:p w14:paraId="048BCB8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Introducerea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conductorilor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tevi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furtunuri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metalice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pozate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primul</w:t>
            </w:r>
            <w:proofErr w:type="spellEnd"/>
            <w:r w:rsidRPr="009642C0">
              <w:rPr>
                <w:rFonts w:ascii="TimesNewRomanPSMT" w:hAnsi="TimesNewRomanPSMT"/>
                <w:noProof w:val="0"/>
                <w:color w:val="000000"/>
                <w:lang w:val="en-US"/>
              </w:rPr>
              <w:t xml:space="preserve"> conductor </w:t>
            </w:r>
            <w:proofErr w:type="spellStart"/>
            <w:r w:rsidRPr="009642C0">
              <w:rPr>
                <w:rFonts w:ascii="TimesNewRomanPSMT" w:hAnsi="TimesNewRomanPSMT"/>
                <w:noProof w:val="0"/>
                <w:color w:val="000000"/>
                <w:lang w:val="en-US"/>
              </w:rPr>
              <w:t>monofir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multifir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impletire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comuna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sectiune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sumara</w:t>
            </w:r>
            <w:proofErr w:type="spellEnd"/>
            <w:r w:rsidRPr="009642C0">
              <w:rPr>
                <w:rFonts w:ascii="TimesNewRomanPSMT" w:hAnsi="TimesNewRomanPSMT"/>
                <w:noProof w:val="0"/>
                <w:color w:val="000000"/>
                <w:lang w:val="en-US"/>
              </w:rPr>
              <w:t xml:space="preserve"> pina la 6 mm2</w:t>
            </w:r>
          </w:p>
        </w:tc>
        <w:tc>
          <w:tcPr>
            <w:tcW w:w="3000" w:type="dxa"/>
            <w:tcBorders>
              <w:top w:val="nil"/>
              <w:left w:val="nil"/>
              <w:bottom w:val="nil"/>
              <w:right w:val="nil"/>
            </w:tcBorders>
            <w:vAlign w:val="center"/>
            <w:hideMark/>
          </w:tcPr>
          <w:p w14:paraId="020BEC9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3000" w:type="dxa"/>
            <w:tcBorders>
              <w:top w:val="nil"/>
              <w:left w:val="nil"/>
              <w:bottom w:val="nil"/>
              <w:right w:val="nil"/>
            </w:tcBorders>
            <w:vAlign w:val="center"/>
            <w:hideMark/>
          </w:tcPr>
          <w:p w14:paraId="1E80EC19" w14:textId="77777777" w:rsidR="009642C0" w:rsidRPr="009642C0" w:rsidRDefault="009642C0" w:rsidP="009642C0">
            <w:pPr>
              <w:rPr>
                <w:noProof w:val="0"/>
                <w:lang w:val="en-US"/>
              </w:rPr>
            </w:pPr>
            <w:r w:rsidRPr="009642C0">
              <w:rPr>
                <w:rFonts w:ascii="TimesNewRomanPSMT" w:hAnsi="TimesNewRomanPSMT"/>
                <w:noProof w:val="0"/>
                <w:color w:val="000000"/>
                <w:lang w:val="en-US"/>
              </w:rPr>
              <w:t>86,70</w:t>
            </w:r>
          </w:p>
        </w:tc>
      </w:tr>
      <w:tr w:rsidR="009642C0" w:rsidRPr="009642C0" w14:paraId="74362B1D" w14:textId="77777777">
        <w:tc>
          <w:tcPr>
            <w:tcW w:w="3000" w:type="dxa"/>
            <w:tcBorders>
              <w:top w:val="nil"/>
              <w:left w:val="nil"/>
              <w:bottom w:val="nil"/>
              <w:right w:val="nil"/>
            </w:tcBorders>
            <w:vAlign w:val="center"/>
            <w:hideMark/>
          </w:tcPr>
          <w:p w14:paraId="199668E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3A44504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9C850C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44D03A8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584,358</w:t>
            </w:r>
          </w:p>
        </w:tc>
        <w:tc>
          <w:tcPr>
            <w:tcW w:w="0" w:type="auto"/>
            <w:vAlign w:val="center"/>
            <w:hideMark/>
          </w:tcPr>
          <w:p w14:paraId="03627BDB" w14:textId="77777777" w:rsidR="009642C0" w:rsidRPr="009642C0" w:rsidRDefault="009642C0" w:rsidP="009642C0">
            <w:pPr>
              <w:rPr>
                <w:noProof w:val="0"/>
                <w:sz w:val="20"/>
                <w:szCs w:val="20"/>
                <w:lang w:val="en-US"/>
              </w:rPr>
            </w:pPr>
          </w:p>
        </w:tc>
      </w:tr>
      <w:tr w:rsidR="009642C0" w:rsidRPr="009642C0" w14:paraId="140DF21E" w14:textId="77777777">
        <w:tc>
          <w:tcPr>
            <w:tcW w:w="3000" w:type="dxa"/>
            <w:tcBorders>
              <w:top w:val="nil"/>
              <w:left w:val="nil"/>
              <w:bottom w:val="nil"/>
              <w:right w:val="nil"/>
            </w:tcBorders>
            <w:vAlign w:val="center"/>
            <w:hideMark/>
          </w:tcPr>
          <w:p w14:paraId="5D20FE5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1019852 </w:t>
            </w:r>
          </w:p>
        </w:tc>
        <w:tc>
          <w:tcPr>
            <w:tcW w:w="3000" w:type="dxa"/>
            <w:tcBorders>
              <w:top w:val="nil"/>
              <w:left w:val="nil"/>
              <w:bottom w:val="nil"/>
              <w:right w:val="nil"/>
            </w:tcBorders>
            <w:vAlign w:val="center"/>
            <w:hideMark/>
          </w:tcPr>
          <w:p w14:paraId="55C9D40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Vopsea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AD7DF8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06A6B60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1,734</w:t>
            </w:r>
          </w:p>
        </w:tc>
        <w:tc>
          <w:tcPr>
            <w:tcW w:w="0" w:type="auto"/>
            <w:vAlign w:val="center"/>
            <w:hideMark/>
          </w:tcPr>
          <w:p w14:paraId="44A1F3AC" w14:textId="77777777" w:rsidR="009642C0" w:rsidRPr="009642C0" w:rsidRDefault="009642C0" w:rsidP="009642C0">
            <w:pPr>
              <w:rPr>
                <w:noProof w:val="0"/>
                <w:sz w:val="20"/>
                <w:szCs w:val="20"/>
                <w:lang w:val="en-US"/>
              </w:rPr>
            </w:pPr>
          </w:p>
        </w:tc>
      </w:tr>
      <w:tr w:rsidR="009642C0" w:rsidRPr="009642C0" w14:paraId="7E3975CB" w14:textId="77777777">
        <w:tc>
          <w:tcPr>
            <w:tcW w:w="3000" w:type="dxa"/>
            <w:tcBorders>
              <w:top w:val="nil"/>
              <w:left w:val="nil"/>
              <w:bottom w:val="nil"/>
              <w:right w:val="nil"/>
            </w:tcBorders>
            <w:vAlign w:val="center"/>
            <w:hideMark/>
          </w:tcPr>
          <w:p w14:paraId="760E1A3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5009041 </w:t>
            </w:r>
          </w:p>
        </w:tc>
        <w:tc>
          <w:tcPr>
            <w:tcW w:w="3000" w:type="dxa"/>
            <w:tcBorders>
              <w:top w:val="nil"/>
              <w:left w:val="nil"/>
              <w:bottom w:val="nil"/>
              <w:right w:val="nil"/>
            </w:tcBorders>
            <w:vAlign w:val="center"/>
            <w:hideMark/>
          </w:tcPr>
          <w:p w14:paraId="1610044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Dispozitiv</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stringere</w:t>
            </w:r>
            <w:proofErr w:type="spellEnd"/>
            <w:r w:rsidRPr="009642C0">
              <w:rPr>
                <w:rFonts w:ascii="TimesNewRomanPSMT" w:hAnsi="TimesNewRomanPSMT"/>
                <w:noProof w:val="0"/>
                <w:color w:val="000000"/>
                <w:sz w:val="22"/>
                <w:szCs w:val="22"/>
                <w:lang w:val="en-US"/>
              </w:rPr>
              <w:t xml:space="preserve"> - </w:t>
            </w:r>
            <w:proofErr w:type="spellStart"/>
            <w:r w:rsidRPr="009642C0">
              <w:rPr>
                <w:rFonts w:ascii="TimesNewRomanPSMT" w:hAnsi="TimesNewRomanPSMT"/>
                <w:noProof w:val="0"/>
                <w:color w:val="000000"/>
                <w:sz w:val="22"/>
                <w:szCs w:val="22"/>
                <w:lang w:val="en-US"/>
              </w:rPr>
              <w:t>ramificare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F81B57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E1C937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26,877</w:t>
            </w:r>
          </w:p>
        </w:tc>
        <w:tc>
          <w:tcPr>
            <w:tcW w:w="0" w:type="auto"/>
            <w:vAlign w:val="center"/>
            <w:hideMark/>
          </w:tcPr>
          <w:p w14:paraId="19521D44" w14:textId="77777777" w:rsidR="009642C0" w:rsidRPr="009642C0" w:rsidRDefault="009642C0" w:rsidP="009642C0">
            <w:pPr>
              <w:rPr>
                <w:noProof w:val="0"/>
                <w:sz w:val="20"/>
                <w:szCs w:val="20"/>
                <w:lang w:val="en-US"/>
              </w:rPr>
            </w:pPr>
          </w:p>
        </w:tc>
      </w:tr>
      <w:tr w:rsidR="009642C0" w:rsidRPr="009642C0" w14:paraId="5D498B12" w14:textId="77777777">
        <w:tc>
          <w:tcPr>
            <w:tcW w:w="3000" w:type="dxa"/>
            <w:tcBorders>
              <w:top w:val="nil"/>
              <w:left w:val="nil"/>
              <w:bottom w:val="nil"/>
              <w:right w:val="nil"/>
            </w:tcBorders>
            <w:vAlign w:val="center"/>
            <w:hideMark/>
          </w:tcPr>
          <w:p w14:paraId="7D68E08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5009061 </w:t>
            </w:r>
          </w:p>
        </w:tc>
        <w:tc>
          <w:tcPr>
            <w:tcW w:w="3000" w:type="dxa"/>
            <w:tcBorders>
              <w:top w:val="nil"/>
              <w:left w:val="nil"/>
              <w:bottom w:val="nil"/>
              <w:right w:val="nil"/>
            </w:tcBorders>
            <w:vAlign w:val="center"/>
            <w:hideMark/>
          </w:tcPr>
          <w:p w14:paraId="3B79CD7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ACD34C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D6DFC7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1 057,74</w:t>
            </w:r>
          </w:p>
        </w:tc>
        <w:tc>
          <w:tcPr>
            <w:tcW w:w="0" w:type="auto"/>
            <w:vAlign w:val="center"/>
            <w:hideMark/>
          </w:tcPr>
          <w:p w14:paraId="3F7A98ED" w14:textId="77777777" w:rsidR="009642C0" w:rsidRPr="009642C0" w:rsidRDefault="009642C0" w:rsidP="009642C0">
            <w:pPr>
              <w:rPr>
                <w:noProof w:val="0"/>
                <w:sz w:val="20"/>
                <w:szCs w:val="20"/>
                <w:lang w:val="en-US"/>
              </w:rPr>
            </w:pPr>
          </w:p>
        </w:tc>
      </w:tr>
      <w:tr w:rsidR="009642C0" w:rsidRPr="009642C0" w14:paraId="027E127A" w14:textId="77777777">
        <w:tc>
          <w:tcPr>
            <w:tcW w:w="3000" w:type="dxa"/>
            <w:tcBorders>
              <w:top w:val="nil"/>
              <w:left w:val="nil"/>
              <w:bottom w:val="nil"/>
              <w:right w:val="nil"/>
            </w:tcBorders>
            <w:vAlign w:val="center"/>
            <w:hideMark/>
          </w:tcPr>
          <w:p w14:paraId="69691C9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3000" w:type="dxa"/>
            <w:tcBorders>
              <w:top w:val="nil"/>
              <w:left w:val="nil"/>
              <w:bottom w:val="nil"/>
              <w:right w:val="nil"/>
            </w:tcBorders>
            <w:vAlign w:val="center"/>
            <w:hideMark/>
          </w:tcPr>
          <w:p w14:paraId="007B7C2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3000" w:type="dxa"/>
            <w:tcBorders>
              <w:top w:val="nil"/>
              <w:left w:val="nil"/>
              <w:bottom w:val="nil"/>
              <w:right w:val="nil"/>
            </w:tcBorders>
            <w:vAlign w:val="center"/>
            <w:hideMark/>
          </w:tcPr>
          <w:p w14:paraId="1C573BE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59A14B2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13,872</w:t>
            </w:r>
          </w:p>
        </w:tc>
        <w:tc>
          <w:tcPr>
            <w:tcW w:w="0" w:type="auto"/>
            <w:vAlign w:val="center"/>
            <w:hideMark/>
          </w:tcPr>
          <w:p w14:paraId="1BCC2A43" w14:textId="77777777" w:rsidR="009642C0" w:rsidRPr="009642C0" w:rsidRDefault="009642C0" w:rsidP="009642C0">
            <w:pPr>
              <w:rPr>
                <w:noProof w:val="0"/>
                <w:sz w:val="20"/>
                <w:szCs w:val="20"/>
                <w:lang w:val="en-US"/>
              </w:rPr>
            </w:pPr>
          </w:p>
        </w:tc>
      </w:tr>
      <w:tr w:rsidR="009642C0" w:rsidRPr="009642C0" w14:paraId="6942E85D" w14:textId="77777777">
        <w:tc>
          <w:tcPr>
            <w:tcW w:w="3000" w:type="dxa"/>
            <w:tcBorders>
              <w:top w:val="nil"/>
              <w:left w:val="nil"/>
              <w:bottom w:val="nil"/>
              <w:right w:val="nil"/>
            </w:tcBorders>
            <w:vAlign w:val="center"/>
            <w:hideMark/>
          </w:tcPr>
          <w:p w14:paraId="39978665" w14:textId="77777777" w:rsidR="009642C0" w:rsidRPr="009642C0" w:rsidRDefault="009642C0" w:rsidP="009642C0">
            <w:pPr>
              <w:rPr>
                <w:noProof w:val="0"/>
                <w:lang w:val="en-US"/>
              </w:rPr>
            </w:pPr>
            <w:r w:rsidRPr="009642C0">
              <w:rPr>
                <w:rFonts w:ascii="TimesNewRomanPSMT" w:hAnsi="TimesNewRomanPSMT"/>
                <w:noProof w:val="0"/>
                <w:color w:val="000000"/>
                <w:lang w:val="en-US"/>
              </w:rPr>
              <w:t>25</w:t>
            </w:r>
          </w:p>
        </w:tc>
        <w:tc>
          <w:tcPr>
            <w:tcW w:w="3000" w:type="dxa"/>
            <w:tcBorders>
              <w:top w:val="nil"/>
              <w:left w:val="nil"/>
              <w:bottom w:val="nil"/>
              <w:right w:val="nil"/>
            </w:tcBorders>
            <w:vAlign w:val="center"/>
            <w:hideMark/>
          </w:tcPr>
          <w:p w14:paraId="050BB3C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rezistent</w:t>
            </w:r>
            <w:proofErr w:type="spellEnd"/>
            <w:r w:rsidRPr="009642C0">
              <w:rPr>
                <w:rFonts w:ascii="TimesNewRomanPSMT" w:hAnsi="TimesNewRomanPSMT"/>
                <w:noProof w:val="0"/>
                <w:color w:val="000000"/>
                <w:lang w:val="en-US"/>
              </w:rPr>
              <w:t xml:space="preserve"> la </w:t>
            </w:r>
            <w:proofErr w:type="spellStart"/>
            <w:r w:rsidRPr="009642C0">
              <w:rPr>
                <w:rFonts w:ascii="TimesNewRomanPSMT" w:hAnsi="TimesNewRomanPSMT"/>
                <w:noProof w:val="0"/>
                <w:color w:val="000000"/>
                <w:lang w:val="en-US"/>
              </w:rPr>
              <w:t>foc</w:t>
            </w:r>
            <w:proofErr w:type="spellEnd"/>
            <w:r w:rsidRPr="009642C0">
              <w:rPr>
                <w:rFonts w:ascii="TimesNewRomanPSMT" w:hAnsi="TimesNewRomanPSMT"/>
                <w:noProof w:val="0"/>
                <w:color w:val="000000"/>
                <w:lang w:val="en-US"/>
              </w:rPr>
              <w:t xml:space="preserve"> JE-HH FE180 E30 1x2x0,8mm </w:t>
            </w:r>
          </w:p>
        </w:tc>
        <w:tc>
          <w:tcPr>
            <w:tcW w:w="3000" w:type="dxa"/>
            <w:tcBorders>
              <w:top w:val="nil"/>
              <w:left w:val="nil"/>
              <w:bottom w:val="nil"/>
              <w:right w:val="nil"/>
            </w:tcBorders>
            <w:vAlign w:val="center"/>
            <w:hideMark/>
          </w:tcPr>
          <w:p w14:paraId="2CFB9C2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3000" w:type="dxa"/>
            <w:tcBorders>
              <w:top w:val="nil"/>
              <w:left w:val="nil"/>
              <w:bottom w:val="nil"/>
              <w:right w:val="nil"/>
            </w:tcBorders>
            <w:vAlign w:val="center"/>
            <w:hideMark/>
          </w:tcPr>
          <w:p w14:paraId="4BA33281" w14:textId="77777777" w:rsidR="009642C0" w:rsidRPr="009642C0" w:rsidRDefault="009642C0" w:rsidP="009642C0">
            <w:pPr>
              <w:rPr>
                <w:noProof w:val="0"/>
                <w:lang w:val="en-US"/>
              </w:rPr>
            </w:pPr>
            <w:r w:rsidRPr="009642C0">
              <w:rPr>
                <w:rFonts w:ascii="TimesNewRomanPSMT" w:hAnsi="TimesNewRomanPSMT"/>
                <w:noProof w:val="0"/>
                <w:color w:val="000000"/>
                <w:lang w:val="en-US"/>
              </w:rPr>
              <w:t>7 670,00</w:t>
            </w:r>
          </w:p>
        </w:tc>
        <w:tc>
          <w:tcPr>
            <w:tcW w:w="0" w:type="auto"/>
            <w:vAlign w:val="center"/>
            <w:hideMark/>
          </w:tcPr>
          <w:p w14:paraId="4ED555A1" w14:textId="77777777" w:rsidR="009642C0" w:rsidRPr="009642C0" w:rsidRDefault="009642C0" w:rsidP="009642C0">
            <w:pPr>
              <w:rPr>
                <w:noProof w:val="0"/>
                <w:sz w:val="20"/>
                <w:szCs w:val="20"/>
                <w:lang w:val="en-US"/>
              </w:rPr>
            </w:pPr>
          </w:p>
        </w:tc>
      </w:tr>
      <w:tr w:rsidR="009642C0" w:rsidRPr="009642C0" w14:paraId="504D4E53" w14:textId="77777777">
        <w:tc>
          <w:tcPr>
            <w:tcW w:w="3000" w:type="dxa"/>
            <w:tcBorders>
              <w:top w:val="nil"/>
              <w:left w:val="nil"/>
              <w:bottom w:val="nil"/>
              <w:right w:val="nil"/>
            </w:tcBorders>
            <w:vAlign w:val="center"/>
            <w:hideMark/>
          </w:tcPr>
          <w:p w14:paraId="46D920A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630920221021 </w:t>
            </w:r>
          </w:p>
        </w:tc>
        <w:tc>
          <w:tcPr>
            <w:tcW w:w="3000" w:type="dxa"/>
            <w:tcBorders>
              <w:top w:val="nil"/>
              <w:left w:val="nil"/>
              <w:bottom w:val="nil"/>
              <w:right w:val="nil"/>
            </w:tcBorders>
            <w:vAlign w:val="center"/>
            <w:hideMark/>
          </w:tcPr>
          <w:p w14:paraId="12C7BEC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rezistent</w:t>
            </w:r>
            <w:proofErr w:type="spellEnd"/>
            <w:r w:rsidRPr="009642C0">
              <w:rPr>
                <w:rFonts w:ascii="TimesNewRomanPSMT" w:hAnsi="TimesNewRomanPSMT"/>
                <w:noProof w:val="0"/>
                <w:color w:val="000000"/>
                <w:sz w:val="22"/>
                <w:szCs w:val="22"/>
                <w:lang w:val="en-US"/>
              </w:rPr>
              <w:t xml:space="preserve"> la </w:t>
            </w:r>
            <w:proofErr w:type="spellStart"/>
            <w:r w:rsidRPr="009642C0">
              <w:rPr>
                <w:rFonts w:ascii="TimesNewRomanPSMT" w:hAnsi="TimesNewRomanPSMT"/>
                <w:noProof w:val="0"/>
                <w:color w:val="000000"/>
                <w:sz w:val="22"/>
                <w:szCs w:val="22"/>
                <w:lang w:val="en-US"/>
              </w:rPr>
              <w:t>foc</w:t>
            </w:r>
            <w:proofErr w:type="spellEnd"/>
            <w:r w:rsidRPr="009642C0">
              <w:rPr>
                <w:rFonts w:ascii="TimesNewRomanPSMT" w:hAnsi="TimesNewRomanPSMT"/>
                <w:noProof w:val="0"/>
                <w:color w:val="000000"/>
                <w:sz w:val="22"/>
                <w:szCs w:val="22"/>
                <w:lang w:val="en-US"/>
              </w:rPr>
              <w:t xml:space="preserve"> JE-HH FE180 E30 1x2x0,8mm </w:t>
            </w:r>
          </w:p>
        </w:tc>
        <w:tc>
          <w:tcPr>
            <w:tcW w:w="3000" w:type="dxa"/>
            <w:tcBorders>
              <w:top w:val="nil"/>
              <w:left w:val="nil"/>
              <w:bottom w:val="nil"/>
              <w:right w:val="nil"/>
            </w:tcBorders>
            <w:vAlign w:val="center"/>
            <w:hideMark/>
          </w:tcPr>
          <w:p w14:paraId="13EFA78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3000" w:type="dxa"/>
            <w:tcBorders>
              <w:top w:val="nil"/>
              <w:left w:val="nil"/>
              <w:bottom w:val="nil"/>
              <w:right w:val="nil"/>
            </w:tcBorders>
            <w:vAlign w:val="center"/>
            <w:hideMark/>
          </w:tcPr>
          <w:p w14:paraId="6BFA8C7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7 670,00</w:t>
            </w:r>
          </w:p>
        </w:tc>
        <w:tc>
          <w:tcPr>
            <w:tcW w:w="0" w:type="auto"/>
            <w:vAlign w:val="center"/>
            <w:hideMark/>
          </w:tcPr>
          <w:p w14:paraId="05EC2B7F" w14:textId="77777777" w:rsidR="009642C0" w:rsidRPr="009642C0" w:rsidRDefault="009642C0" w:rsidP="009642C0">
            <w:pPr>
              <w:rPr>
                <w:noProof w:val="0"/>
                <w:sz w:val="20"/>
                <w:szCs w:val="20"/>
                <w:lang w:val="en-US"/>
              </w:rPr>
            </w:pPr>
          </w:p>
        </w:tc>
      </w:tr>
      <w:tr w:rsidR="009642C0" w:rsidRPr="009642C0" w14:paraId="3346583F" w14:textId="77777777">
        <w:tc>
          <w:tcPr>
            <w:tcW w:w="3000" w:type="dxa"/>
            <w:tcBorders>
              <w:top w:val="nil"/>
              <w:left w:val="nil"/>
              <w:bottom w:val="nil"/>
              <w:right w:val="nil"/>
            </w:tcBorders>
            <w:vAlign w:val="center"/>
            <w:hideMark/>
          </w:tcPr>
          <w:p w14:paraId="40C29FEB" w14:textId="77777777" w:rsidR="009642C0" w:rsidRPr="009642C0" w:rsidRDefault="009642C0" w:rsidP="009642C0">
            <w:pPr>
              <w:rPr>
                <w:noProof w:val="0"/>
                <w:lang w:val="en-US"/>
              </w:rPr>
            </w:pPr>
            <w:r w:rsidRPr="009642C0">
              <w:rPr>
                <w:rFonts w:ascii="TimesNewRomanPSMT" w:hAnsi="TimesNewRomanPSMT"/>
                <w:noProof w:val="0"/>
                <w:color w:val="000000"/>
                <w:lang w:val="en-US"/>
              </w:rPr>
              <w:t>26</w:t>
            </w:r>
          </w:p>
        </w:tc>
        <w:tc>
          <w:tcPr>
            <w:tcW w:w="3000" w:type="dxa"/>
            <w:tcBorders>
              <w:top w:val="nil"/>
              <w:left w:val="nil"/>
              <w:bottom w:val="nil"/>
              <w:right w:val="nil"/>
            </w:tcBorders>
            <w:vAlign w:val="center"/>
            <w:hideMark/>
          </w:tcPr>
          <w:p w14:paraId="057DC51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rezistent</w:t>
            </w:r>
            <w:proofErr w:type="spellEnd"/>
            <w:r w:rsidRPr="009642C0">
              <w:rPr>
                <w:rFonts w:ascii="TimesNewRomanPSMT" w:hAnsi="TimesNewRomanPSMT"/>
                <w:noProof w:val="0"/>
                <w:color w:val="000000"/>
                <w:lang w:val="en-US"/>
              </w:rPr>
              <w:t xml:space="preserve"> la </w:t>
            </w:r>
            <w:proofErr w:type="spellStart"/>
            <w:r w:rsidRPr="009642C0">
              <w:rPr>
                <w:rFonts w:ascii="TimesNewRomanPSMT" w:hAnsi="TimesNewRomanPSMT"/>
                <w:noProof w:val="0"/>
                <w:color w:val="000000"/>
                <w:lang w:val="en-US"/>
              </w:rPr>
              <w:t>foc</w:t>
            </w:r>
            <w:proofErr w:type="spellEnd"/>
            <w:r w:rsidRPr="009642C0">
              <w:rPr>
                <w:rFonts w:ascii="TimesNewRomanPSMT" w:hAnsi="TimesNewRomanPSMT"/>
                <w:noProof w:val="0"/>
                <w:color w:val="000000"/>
                <w:lang w:val="en-US"/>
              </w:rPr>
              <w:t xml:space="preserve"> JE-H(S1)H FE180 E30 PH120 2x2x0,8mm </w:t>
            </w:r>
          </w:p>
        </w:tc>
        <w:tc>
          <w:tcPr>
            <w:tcW w:w="3000" w:type="dxa"/>
            <w:tcBorders>
              <w:top w:val="nil"/>
              <w:left w:val="nil"/>
              <w:bottom w:val="nil"/>
              <w:right w:val="nil"/>
            </w:tcBorders>
            <w:vAlign w:val="center"/>
            <w:hideMark/>
          </w:tcPr>
          <w:p w14:paraId="44FE476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3000" w:type="dxa"/>
            <w:tcBorders>
              <w:top w:val="nil"/>
              <w:left w:val="nil"/>
              <w:bottom w:val="nil"/>
              <w:right w:val="nil"/>
            </w:tcBorders>
            <w:vAlign w:val="center"/>
            <w:hideMark/>
          </w:tcPr>
          <w:p w14:paraId="6A067B5B" w14:textId="77777777" w:rsidR="009642C0" w:rsidRPr="009642C0" w:rsidRDefault="009642C0" w:rsidP="009642C0">
            <w:pPr>
              <w:rPr>
                <w:noProof w:val="0"/>
                <w:lang w:val="en-US"/>
              </w:rPr>
            </w:pPr>
            <w:r w:rsidRPr="009642C0">
              <w:rPr>
                <w:rFonts w:ascii="TimesNewRomanPSMT" w:hAnsi="TimesNewRomanPSMT"/>
                <w:noProof w:val="0"/>
                <w:color w:val="000000"/>
                <w:lang w:val="en-US"/>
              </w:rPr>
              <w:t>300,00</w:t>
            </w:r>
          </w:p>
        </w:tc>
        <w:tc>
          <w:tcPr>
            <w:tcW w:w="0" w:type="auto"/>
            <w:vAlign w:val="center"/>
            <w:hideMark/>
          </w:tcPr>
          <w:p w14:paraId="15B747B3" w14:textId="77777777" w:rsidR="009642C0" w:rsidRPr="009642C0" w:rsidRDefault="009642C0" w:rsidP="009642C0">
            <w:pPr>
              <w:rPr>
                <w:noProof w:val="0"/>
                <w:sz w:val="20"/>
                <w:szCs w:val="20"/>
                <w:lang w:val="en-US"/>
              </w:rPr>
            </w:pPr>
          </w:p>
        </w:tc>
      </w:tr>
      <w:tr w:rsidR="009642C0" w:rsidRPr="009642C0" w14:paraId="393A5BBF" w14:textId="77777777">
        <w:tc>
          <w:tcPr>
            <w:tcW w:w="3000" w:type="dxa"/>
            <w:tcBorders>
              <w:top w:val="nil"/>
              <w:left w:val="nil"/>
              <w:bottom w:val="nil"/>
              <w:right w:val="nil"/>
            </w:tcBorders>
            <w:vAlign w:val="center"/>
            <w:hideMark/>
          </w:tcPr>
          <w:p w14:paraId="2CB447E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630920221022 </w:t>
            </w:r>
          </w:p>
        </w:tc>
        <w:tc>
          <w:tcPr>
            <w:tcW w:w="3000" w:type="dxa"/>
            <w:tcBorders>
              <w:top w:val="nil"/>
              <w:left w:val="nil"/>
              <w:bottom w:val="nil"/>
              <w:right w:val="nil"/>
            </w:tcBorders>
            <w:vAlign w:val="center"/>
            <w:hideMark/>
          </w:tcPr>
          <w:p w14:paraId="1B37025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rezistent</w:t>
            </w:r>
            <w:proofErr w:type="spellEnd"/>
            <w:r w:rsidRPr="009642C0">
              <w:rPr>
                <w:rFonts w:ascii="TimesNewRomanPSMT" w:hAnsi="TimesNewRomanPSMT"/>
                <w:noProof w:val="0"/>
                <w:color w:val="000000"/>
                <w:sz w:val="22"/>
                <w:szCs w:val="22"/>
                <w:lang w:val="en-US"/>
              </w:rPr>
              <w:t xml:space="preserve"> la </w:t>
            </w:r>
            <w:proofErr w:type="spellStart"/>
            <w:r w:rsidRPr="009642C0">
              <w:rPr>
                <w:rFonts w:ascii="TimesNewRomanPSMT" w:hAnsi="TimesNewRomanPSMT"/>
                <w:noProof w:val="0"/>
                <w:color w:val="000000"/>
                <w:sz w:val="22"/>
                <w:szCs w:val="22"/>
                <w:lang w:val="en-US"/>
              </w:rPr>
              <w:t>foc</w:t>
            </w:r>
            <w:proofErr w:type="spellEnd"/>
            <w:r w:rsidRPr="009642C0">
              <w:rPr>
                <w:rFonts w:ascii="TimesNewRomanPSMT" w:hAnsi="TimesNewRomanPSMT"/>
                <w:noProof w:val="0"/>
                <w:color w:val="000000"/>
                <w:sz w:val="22"/>
                <w:szCs w:val="22"/>
                <w:lang w:val="en-US"/>
              </w:rPr>
              <w:t xml:space="preserve"> JE-H(S1)H FE180 E30 PH120 2x2x0,8mm </w:t>
            </w:r>
          </w:p>
        </w:tc>
        <w:tc>
          <w:tcPr>
            <w:tcW w:w="3000" w:type="dxa"/>
            <w:tcBorders>
              <w:top w:val="nil"/>
              <w:left w:val="nil"/>
              <w:bottom w:val="nil"/>
              <w:right w:val="nil"/>
            </w:tcBorders>
            <w:vAlign w:val="center"/>
            <w:hideMark/>
          </w:tcPr>
          <w:p w14:paraId="2860CD5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3000" w:type="dxa"/>
            <w:tcBorders>
              <w:top w:val="nil"/>
              <w:left w:val="nil"/>
              <w:bottom w:val="nil"/>
              <w:right w:val="nil"/>
            </w:tcBorders>
            <w:vAlign w:val="center"/>
            <w:hideMark/>
          </w:tcPr>
          <w:p w14:paraId="24B3773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300,00</w:t>
            </w:r>
          </w:p>
        </w:tc>
        <w:tc>
          <w:tcPr>
            <w:tcW w:w="0" w:type="auto"/>
            <w:vAlign w:val="center"/>
            <w:hideMark/>
          </w:tcPr>
          <w:p w14:paraId="13F1AB03" w14:textId="77777777" w:rsidR="009642C0" w:rsidRPr="009642C0" w:rsidRDefault="009642C0" w:rsidP="009642C0">
            <w:pPr>
              <w:rPr>
                <w:noProof w:val="0"/>
                <w:sz w:val="20"/>
                <w:szCs w:val="20"/>
                <w:lang w:val="en-US"/>
              </w:rPr>
            </w:pPr>
          </w:p>
        </w:tc>
      </w:tr>
      <w:tr w:rsidR="009642C0" w:rsidRPr="009642C0" w14:paraId="1B5FB100" w14:textId="77777777">
        <w:tc>
          <w:tcPr>
            <w:tcW w:w="3000" w:type="dxa"/>
            <w:tcBorders>
              <w:top w:val="nil"/>
              <w:left w:val="nil"/>
              <w:bottom w:val="nil"/>
              <w:right w:val="nil"/>
            </w:tcBorders>
            <w:vAlign w:val="center"/>
            <w:hideMark/>
          </w:tcPr>
          <w:p w14:paraId="0EDE7712" w14:textId="77777777" w:rsidR="009642C0" w:rsidRPr="009642C0" w:rsidRDefault="009642C0" w:rsidP="009642C0">
            <w:pPr>
              <w:rPr>
                <w:noProof w:val="0"/>
                <w:lang w:val="en-US"/>
              </w:rPr>
            </w:pPr>
            <w:r w:rsidRPr="009642C0">
              <w:rPr>
                <w:rFonts w:ascii="TimesNewRomanPSMT" w:hAnsi="TimesNewRomanPSMT"/>
                <w:noProof w:val="0"/>
                <w:color w:val="000000"/>
                <w:lang w:val="en-US"/>
              </w:rPr>
              <w:lastRenderedPageBreak/>
              <w:t xml:space="preserve">27 </w:t>
            </w:r>
          </w:p>
        </w:tc>
        <w:tc>
          <w:tcPr>
            <w:tcW w:w="3000" w:type="dxa"/>
            <w:tcBorders>
              <w:top w:val="nil"/>
              <w:left w:val="nil"/>
              <w:bottom w:val="nil"/>
              <w:right w:val="nil"/>
            </w:tcBorders>
            <w:vAlign w:val="center"/>
            <w:hideMark/>
          </w:tcPr>
          <w:p w14:paraId="078AA85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PV3x1,5 </w:t>
            </w:r>
          </w:p>
        </w:tc>
        <w:tc>
          <w:tcPr>
            <w:tcW w:w="3000" w:type="dxa"/>
            <w:tcBorders>
              <w:top w:val="nil"/>
              <w:left w:val="nil"/>
              <w:bottom w:val="nil"/>
              <w:right w:val="nil"/>
            </w:tcBorders>
            <w:vAlign w:val="center"/>
            <w:hideMark/>
          </w:tcPr>
          <w:p w14:paraId="6D699B7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3000" w:type="dxa"/>
            <w:tcBorders>
              <w:top w:val="nil"/>
              <w:left w:val="nil"/>
              <w:bottom w:val="nil"/>
              <w:right w:val="nil"/>
            </w:tcBorders>
            <w:vAlign w:val="center"/>
            <w:hideMark/>
          </w:tcPr>
          <w:p w14:paraId="077D764E" w14:textId="77777777" w:rsidR="009642C0" w:rsidRPr="009642C0" w:rsidRDefault="009642C0" w:rsidP="009642C0">
            <w:pPr>
              <w:rPr>
                <w:noProof w:val="0"/>
                <w:lang w:val="en-US"/>
              </w:rPr>
            </w:pPr>
            <w:r w:rsidRPr="009642C0">
              <w:rPr>
                <w:rFonts w:ascii="TimesNewRomanPSMT" w:hAnsi="TimesNewRomanPSMT"/>
                <w:noProof w:val="0"/>
                <w:color w:val="000000"/>
                <w:lang w:val="en-US"/>
              </w:rPr>
              <w:t>700,00</w:t>
            </w:r>
          </w:p>
        </w:tc>
        <w:tc>
          <w:tcPr>
            <w:tcW w:w="0" w:type="auto"/>
            <w:vAlign w:val="center"/>
            <w:hideMark/>
          </w:tcPr>
          <w:p w14:paraId="7330349F" w14:textId="77777777" w:rsidR="009642C0" w:rsidRPr="009642C0" w:rsidRDefault="009642C0" w:rsidP="009642C0">
            <w:pPr>
              <w:rPr>
                <w:noProof w:val="0"/>
                <w:sz w:val="20"/>
                <w:szCs w:val="20"/>
                <w:lang w:val="en-US"/>
              </w:rPr>
            </w:pPr>
          </w:p>
        </w:tc>
      </w:tr>
      <w:tr w:rsidR="009642C0" w:rsidRPr="009642C0" w14:paraId="5F3A66D0" w14:textId="77777777">
        <w:tc>
          <w:tcPr>
            <w:tcW w:w="3000" w:type="dxa"/>
            <w:tcBorders>
              <w:top w:val="nil"/>
              <w:left w:val="nil"/>
              <w:bottom w:val="nil"/>
              <w:right w:val="nil"/>
            </w:tcBorders>
            <w:vAlign w:val="center"/>
            <w:hideMark/>
          </w:tcPr>
          <w:p w14:paraId="4115FC9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 </w:t>
            </w:r>
          </w:p>
        </w:tc>
        <w:tc>
          <w:tcPr>
            <w:tcW w:w="3000" w:type="dxa"/>
            <w:tcBorders>
              <w:top w:val="nil"/>
              <w:left w:val="nil"/>
              <w:bottom w:val="nil"/>
              <w:right w:val="nil"/>
            </w:tcBorders>
            <w:vAlign w:val="center"/>
            <w:hideMark/>
          </w:tcPr>
          <w:p w14:paraId="0387A0B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PV3x1,5 </w:t>
            </w:r>
          </w:p>
        </w:tc>
        <w:tc>
          <w:tcPr>
            <w:tcW w:w="3000" w:type="dxa"/>
            <w:tcBorders>
              <w:top w:val="nil"/>
              <w:left w:val="nil"/>
              <w:bottom w:val="nil"/>
              <w:right w:val="nil"/>
            </w:tcBorders>
            <w:vAlign w:val="center"/>
            <w:hideMark/>
          </w:tcPr>
          <w:p w14:paraId="052D7C5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3000" w:type="dxa"/>
            <w:tcBorders>
              <w:top w:val="nil"/>
              <w:left w:val="nil"/>
              <w:bottom w:val="nil"/>
              <w:right w:val="nil"/>
            </w:tcBorders>
            <w:vAlign w:val="center"/>
            <w:hideMark/>
          </w:tcPr>
          <w:p w14:paraId="3D08437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700,00</w:t>
            </w:r>
          </w:p>
        </w:tc>
        <w:tc>
          <w:tcPr>
            <w:tcW w:w="0" w:type="auto"/>
            <w:vAlign w:val="center"/>
            <w:hideMark/>
          </w:tcPr>
          <w:p w14:paraId="0110091E" w14:textId="77777777" w:rsidR="009642C0" w:rsidRPr="009642C0" w:rsidRDefault="009642C0" w:rsidP="009642C0">
            <w:pPr>
              <w:rPr>
                <w:noProof w:val="0"/>
                <w:sz w:val="20"/>
                <w:szCs w:val="20"/>
                <w:lang w:val="en-US"/>
              </w:rPr>
            </w:pPr>
          </w:p>
        </w:tc>
      </w:tr>
      <w:tr w:rsidR="009642C0" w:rsidRPr="009642C0" w14:paraId="370FFE3D" w14:textId="77777777">
        <w:tc>
          <w:tcPr>
            <w:tcW w:w="3000" w:type="dxa"/>
            <w:tcBorders>
              <w:top w:val="nil"/>
              <w:left w:val="nil"/>
              <w:bottom w:val="nil"/>
              <w:right w:val="nil"/>
            </w:tcBorders>
            <w:vAlign w:val="center"/>
            <w:hideMark/>
          </w:tcPr>
          <w:p w14:paraId="5E872C2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28 </w:t>
            </w:r>
          </w:p>
        </w:tc>
        <w:tc>
          <w:tcPr>
            <w:tcW w:w="3000" w:type="dxa"/>
            <w:tcBorders>
              <w:top w:val="nil"/>
              <w:left w:val="nil"/>
              <w:bottom w:val="nil"/>
              <w:right w:val="nil"/>
            </w:tcBorders>
            <w:vAlign w:val="center"/>
            <w:hideMark/>
          </w:tcPr>
          <w:p w14:paraId="02B4C8E1" w14:textId="77777777" w:rsidR="009642C0" w:rsidRPr="009642C0" w:rsidRDefault="009642C0" w:rsidP="009642C0">
            <w:pPr>
              <w:rPr>
                <w:noProof w:val="0"/>
                <w:lang w:val="en-US"/>
              </w:rPr>
            </w:pPr>
            <w:r w:rsidRPr="009642C0">
              <w:rPr>
                <w:rFonts w:ascii="TimesNewRomanPSMT" w:hAnsi="TimesNewRomanPSMT"/>
                <w:noProof w:val="0"/>
                <w:color w:val="000000"/>
                <w:lang w:val="en-US"/>
              </w:rPr>
              <w:t>10-06-037-05</w:t>
            </w:r>
          </w:p>
        </w:tc>
        <w:tc>
          <w:tcPr>
            <w:tcW w:w="3000" w:type="dxa"/>
            <w:tcBorders>
              <w:top w:val="nil"/>
              <w:left w:val="nil"/>
              <w:bottom w:val="nil"/>
              <w:right w:val="nil"/>
            </w:tcBorders>
            <w:vAlign w:val="center"/>
            <w:hideMark/>
          </w:tcPr>
          <w:p w14:paraId="6C8B1FE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Dulapuri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cutii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doze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instalatii</w:t>
            </w:r>
            <w:proofErr w:type="spellEnd"/>
            <w:r w:rsidRPr="009642C0">
              <w:rPr>
                <w:rFonts w:ascii="TimesNewRomanPSMT" w:hAnsi="TimesNewRomanPSMT"/>
                <w:noProof w:val="0"/>
                <w:color w:val="000000"/>
                <w:lang w:val="en-US"/>
              </w:rPr>
              <w:t xml:space="preserve">. Cutie </w:t>
            </w:r>
            <w:proofErr w:type="spellStart"/>
            <w:r w:rsidRPr="009642C0">
              <w:rPr>
                <w:rFonts w:ascii="TimesNewRomanPSMT" w:hAnsi="TimesNewRomanPSMT"/>
                <w:noProof w:val="0"/>
                <w:color w:val="000000"/>
                <w:lang w:val="en-US"/>
              </w:rPr>
              <w:t>metalica</w:t>
            </w:r>
            <w:proofErr w:type="spellEnd"/>
            <w:r w:rsidRPr="009642C0">
              <w:rPr>
                <w:rFonts w:ascii="TimesNewRomanPSMT" w:hAnsi="TimesNewRomanPSMT"/>
                <w:noProof w:val="0"/>
                <w:color w:val="000000"/>
                <w:lang w:val="en-US"/>
              </w:rPr>
              <w:t xml:space="preserve"> IEK 500*400*250 mm IP54 </w:t>
            </w:r>
          </w:p>
        </w:tc>
        <w:tc>
          <w:tcPr>
            <w:tcW w:w="3000" w:type="dxa"/>
            <w:tcBorders>
              <w:top w:val="nil"/>
              <w:left w:val="nil"/>
              <w:bottom w:val="nil"/>
              <w:right w:val="nil"/>
            </w:tcBorders>
            <w:vAlign w:val="center"/>
            <w:hideMark/>
          </w:tcPr>
          <w:p w14:paraId="3052C0C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1BB3C94"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r>
      <w:tr w:rsidR="009642C0" w:rsidRPr="009642C0" w14:paraId="738B5ABF" w14:textId="77777777">
        <w:tc>
          <w:tcPr>
            <w:tcW w:w="3000" w:type="dxa"/>
            <w:tcBorders>
              <w:top w:val="nil"/>
              <w:left w:val="nil"/>
              <w:bottom w:val="nil"/>
              <w:right w:val="nil"/>
            </w:tcBorders>
            <w:vAlign w:val="center"/>
            <w:hideMark/>
          </w:tcPr>
          <w:p w14:paraId="7B99496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42A17C5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82CB92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76C7DDF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2,06</w:t>
            </w:r>
          </w:p>
        </w:tc>
        <w:tc>
          <w:tcPr>
            <w:tcW w:w="0" w:type="auto"/>
            <w:vAlign w:val="center"/>
            <w:hideMark/>
          </w:tcPr>
          <w:p w14:paraId="6C9A390B" w14:textId="77777777" w:rsidR="009642C0" w:rsidRPr="009642C0" w:rsidRDefault="009642C0" w:rsidP="009642C0">
            <w:pPr>
              <w:rPr>
                <w:noProof w:val="0"/>
                <w:sz w:val="20"/>
                <w:szCs w:val="20"/>
                <w:lang w:val="en-US"/>
              </w:rPr>
            </w:pPr>
          </w:p>
        </w:tc>
      </w:tr>
      <w:tr w:rsidR="009642C0" w:rsidRPr="009642C0" w14:paraId="2091F994" w14:textId="77777777">
        <w:tc>
          <w:tcPr>
            <w:tcW w:w="3000" w:type="dxa"/>
            <w:tcBorders>
              <w:top w:val="nil"/>
              <w:left w:val="nil"/>
              <w:bottom w:val="nil"/>
              <w:right w:val="nil"/>
            </w:tcBorders>
            <w:vAlign w:val="center"/>
            <w:hideMark/>
          </w:tcPr>
          <w:p w14:paraId="4425460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3000" w:type="dxa"/>
            <w:tcBorders>
              <w:top w:val="nil"/>
              <w:left w:val="nil"/>
              <w:bottom w:val="nil"/>
              <w:right w:val="nil"/>
            </w:tcBorders>
            <w:vAlign w:val="center"/>
            <w:hideMark/>
          </w:tcPr>
          <w:p w14:paraId="64FD338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3000" w:type="dxa"/>
            <w:tcBorders>
              <w:top w:val="nil"/>
              <w:left w:val="nil"/>
              <w:bottom w:val="nil"/>
              <w:right w:val="nil"/>
            </w:tcBorders>
            <w:vAlign w:val="center"/>
            <w:hideMark/>
          </w:tcPr>
          <w:p w14:paraId="60AE442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878F63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w:t>
            </w:r>
          </w:p>
        </w:tc>
        <w:tc>
          <w:tcPr>
            <w:tcW w:w="0" w:type="auto"/>
            <w:vAlign w:val="center"/>
            <w:hideMark/>
          </w:tcPr>
          <w:p w14:paraId="738A6D5A" w14:textId="77777777" w:rsidR="009642C0" w:rsidRPr="009642C0" w:rsidRDefault="009642C0" w:rsidP="009642C0">
            <w:pPr>
              <w:rPr>
                <w:noProof w:val="0"/>
                <w:sz w:val="20"/>
                <w:szCs w:val="20"/>
                <w:lang w:val="en-US"/>
              </w:rPr>
            </w:pPr>
          </w:p>
        </w:tc>
      </w:tr>
      <w:tr w:rsidR="009642C0" w:rsidRPr="009642C0" w14:paraId="4028540B" w14:textId="77777777">
        <w:tc>
          <w:tcPr>
            <w:tcW w:w="3000" w:type="dxa"/>
            <w:tcBorders>
              <w:top w:val="nil"/>
              <w:left w:val="nil"/>
              <w:bottom w:val="nil"/>
              <w:right w:val="nil"/>
            </w:tcBorders>
            <w:vAlign w:val="center"/>
            <w:hideMark/>
          </w:tcPr>
          <w:p w14:paraId="1B205B3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1130211 </w:t>
            </w:r>
          </w:p>
        </w:tc>
        <w:tc>
          <w:tcPr>
            <w:tcW w:w="3000" w:type="dxa"/>
            <w:tcBorders>
              <w:top w:val="nil"/>
              <w:left w:val="nil"/>
              <w:bottom w:val="nil"/>
              <w:right w:val="nil"/>
            </w:tcBorders>
            <w:vAlign w:val="center"/>
            <w:hideMark/>
          </w:tcPr>
          <w:p w14:paraId="435711A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Email "ЭП-140" de </w:t>
            </w:r>
            <w:proofErr w:type="spellStart"/>
            <w:r w:rsidRPr="009642C0">
              <w:rPr>
                <w:rFonts w:ascii="TimesNewRomanPSMT" w:hAnsi="TimesNewRomanPSMT"/>
                <w:noProof w:val="0"/>
                <w:color w:val="000000"/>
                <w:sz w:val="22"/>
                <w:szCs w:val="22"/>
                <w:lang w:val="en-US"/>
              </w:rPr>
              <w:t>protectie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E4D565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77F6083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0,90</w:t>
            </w:r>
          </w:p>
        </w:tc>
        <w:tc>
          <w:tcPr>
            <w:tcW w:w="0" w:type="auto"/>
            <w:vAlign w:val="center"/>
            <w:hideMark/>
          </w:tcPr>
          <w:p w14:paraId="34A52FD2" w14:textId="77777777" w:rsidR="009642C0" w:rsidRPr="009642C0" w:rsidRDefault="009642C0" w:rsidP="009642C0">
            <w:pPr>
              <w:rPr>
                <w:noProof w:val="0"/>
                <w:sz w:val="20"/>
                <w:szCs w:val="20"/>
                <w:lang w:val="en-US"/>
              </w:rPr>
            </w:pPr>
          </w:p>
        </w:tc>
      </w:tr>
      <w:tr w:rsidR="009642C0" w:rsidRPr="009642C0" w14:paraId="79999540" w14:textId="77777777">
        <w:tc>
          <w:tcPr>
            <w:tcW w:w="3000" w:type="dxa"/>
            <w:tcBorders>
              <w:top w:val="nil"/>
              <w:left w:val="nil"/>
              <w:bottom w:val="nil"/>
              <w:right w:val="nil"/>
            </w:tcBorders>
            <w:vAlign w:val="center"/>
            <w:hideMark/>
          </w:tcPr>
          <w:p w14:paraId="662D122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29 </w:t>
            </w:r>
          </w:p>
        </w:tc>
        <w:tc>
          <w:tcPr>
            <w:tcW w:w="3000" w:type="dxa"/>
            <w:tcBorders>
              <w:top w:val="nil"/>
              <w:left w:val="nil"/>
              <w:bottom w:val="nil"/>
              <w:right w:val="nil"/>
            </w:tcBorders>
            <w:vAlign w:val="center"/>
            <w:hideMark/>
          </w:tcPr>
          <w:p w14:paraId="6A1E01B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Sina de </w:t>
            </w:r>
            <w:proofErr w:type="spellStart"/>
            <w:r w:rsidRPr="009642C0">
              <w:rPr>
                <w:rFonts w:ascii="TimesNewRomanPSMT" w:hAnsi="TimesNewRomanPSMT"/>
                <w:noProof w:val="0"/>
                <w:color w:val="000000"/>
                <w:lang w:val="en-US"/>
              </w:rPr>
              <w:t>montaj</w:t>
            </w:r>
            <w:proofErr w:type="spellEnd"/>
            <w:r w:rsidRPr="009642C0">
              <w:rPr>
                <w:rFonts w:ascii="TimesNewRomanPSMT" w:hAnsi="TimesNewRomanPSMT"/>
                <w:noProof w:val="0"/>
                <w:color w:val="000000"/>
                <w:lang w:val="en-US"/>
              </w:rPr>
              <w:t xml:space="preserve"> DIN 35 30cm KASAN </w:t>
            </w:r>
          </w:p>
        </w:tc>
        <w:tc>
          <w:tcPr>
            <w:tcW w:w="3000" w:type="dxa"/>
            <w:tcBorders>
              <w:top w:val="nil"/>
              <w:left w:val="nil"/>
              <w:bottom w:val="nil"/>
              <w:right w:val="nil"/>
            </w:tcBorders>
            <w:vAlign w:val="center"/>
            <w:hideMark/>
          </w:tcPr>
          <w:p w14:paraId="1C348F0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75F5583"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0" w:type="auto"/>
            <w:vAlign w:val="center"/>
            <w:hideMark/>
          </w:tcPr>
          <w:p w14:paraId="0F6039E4" w14:textId="77777777" w:rsidR="009642C0" w:rsidRPr="009642C0" w:rsidRDefault="009642C0" w:rsidP="009642C0">
            <w:pPr>
              <w:rPr>
                <w:noProof w:val="0"/>
                <w:sz w:val="20"/>
                <w:szCs w:val="20"/>
                <w:lang w:val="en-US"/>
              </w:rPr>
            </w:pPr>
          </w:p>
        </w:tc>
      </w:tr>
      <w:tr w:rsidR="009642C0" w:rsidRPr="009642C0" w14:paraId="03234EE2" w14:textId="77777777">
        <w:tc>
          <w:tcPr>
            <w:tcW w:w="3000" w:type="dxa"/>
            <w:tcBorders>
              <w:top w:val="nil"/>
              <w:left w:val="nil"/>
              <w:bottom w:val="nil"/>
              <w:right w:val="nil"/>
            </w:tcBorders>
            <w:vAlign w:val="center"/>
            <w:hideMark/>
          </w:tcPr>
          <w:p w14:paraId="13FFA5A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6309202210306din </w:t>
            </w:r>
          </w:p>
        </w:tc>
        <w:tc>
          <w:tcPr>
            <w:tcW w:w="3000" w:type="dxa"/>
            <w:tcBorders>
              <w:top w:val="nil"/>
              <w:left w:val="nil"/>
              <w:bottom w:val="nil"/>
              <w:right w:val="nil"/>
            </w:tcBorders>
            <w:vAlign w:val="center"/>
            <w:hideMark/>
          </w:tcPr>
          <w:p w14:paraId="51828C4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Sina de </w:t>
            </w:r>
            <w:proofErr w:type="spellStart"/>
            <w:r w:rsidRPr="009642C0">
              <w:rPr>
                <w:rFonts w:ascii="TimesNewRomanPSMT" w:hAnsi="TimesNewRomanPSMT"/>
                <w:noProof w:val="0"/>
                <w:color w:val="000000"/>
                <w:sz w:val="22"/>
                <w:szCs w:val="22"/>
                <w:lang w:val="en-US"/>
              </w:rPr>
              <w:t>montaj</w:t>
            </w:r>
            <w:proofErr w:type="spellEnd"/>
            <w:r w:rsidRPr="009642C0">
              <w:rPr>
                <w:rFonts w:ascii="TimesNewRomanPSMT" w:hAnsi="TimesNewRomanPSMT"/>
                <w:noProof w:val="0"/>
                <w:color w:val="000000"/>
                <w:sz w:val="22"/>
                <w:szCs w:val="22"/>
                <w:lang w:val="en-US"/>
              </w:rPr>
              <w:t xml:space="preserve"> DIN 35 30cm KASAN </w:t>
            </w:r>
          </w:p>
        </w:tc>
        <w:tc>
          <w:tcPr>
            <w:tcW w:w="3000" w:type="dxa"/>
            <w:tcBorders>
              <w:top w:val="nil"/>
              <w:left w:val="nil"/>
              <w:bottom w:val="nil"/>
              <w:right w:val="nil"/>
            </w:tcBorders>
            <w:vAlign w:val="center"/>
            <w:hideMark/>
          </w:tcPr>
          <w:p w14:paraId="184C316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E0FD2F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0" w:type="auto"/>
            <w:vAlign w:val="center"/>
            <w:hideMark/>
          </w:tcPr>
          <w:p w14:paraId="001D67CA" w14:textId="77777777" w:rsidR="009642C0" w:rsidRPr="009642C0" w:rsidRDefault="009642C0" w:rsidP="009642C0">
            <w:pPr>
              <w:rPr>
                <w:noProof w:val="0"/>
                <w:sz w:val="20"/>
                <w:szCs w:val="20"/>
                <w:lang w:val="en-US"/>
              </w:rPr>
            </w:pPr>
          </w:p>
        </w:tc>
      </w:tr>
      <w:tr w:rsidR="009642C0" w:rsidRPr="009642C0" w14:paraId="06A99D7E" w14:textId="77777777">
        <w:tc>
          <w:tcPr>
            <w:tcW w:w="3000" w:type="dxa"/>
            <w:tcBorders>
              <w:top w:val="nil"/>
              <w:left w:val="nil"/>
              <w:bottom w:val="nil"/>
              <w:right w:val="nil"/>
            </w:tcBorders>
            <w:vAlign w:val="center"/>
            <w:hideMark/>
          </w:tcPr>
          <w:p w14:paraId="7C95E4C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30 </w:t>
            </w:r>
          </w:p>
        </w:tc>
        <w:tc>
          <w:tcPr>
            <w:tcW w:w="3000" w:type="dxa"/>
            <w:tcBorders>
              <w:top w:val="nil"/>
              <w:left w:val="nil"/>
              <w:bottom w:val="nil"/>
              <w:right w:val="nil"/>
            </w:tcBorders>
            <w:vAlign w:val="center"/>
            <w:hideMark/>
          </w:tcPr>
          <w:p w14:paraId="1D779D99" w14:textId="77777777" w:rsidR="009642C0" w:rsidRPr="009642C0" w:rsidRDefault="009642C0" w:rsidP="009642C0">
            <w:pPr>
              <w:rPr>
                <w:noProof w:val="0"/>
                <w:lang w:val="en-US"/>
              </w:rPr>
            </w:pPr>
            <w:r w:rsidRPr="009642C0">
              <w:rPr>
                <w:rFonts w:ascii="TimesNewRomanPSMT" w:hAnsi="TimesNewRomanPSMT"/>
                <w:noProof w:val="0"/>
                <w:color w:val="000000"/>
                <w:lang w:val="en-US"/>
              </w:rPr>
              <w:t>08-02-409-1</w:t>
            </w:r>
          </w:p>
        </w:tc>
        <w:tc>
          <w:tcPr>
            <w:tcW w:w="3000" w:type="dxa"/>
            <w:tcBorders>
              <w:top w:val="nil"/>
              <w:left w:val="nil"/>
              <w:bottom w:val="nil"/>
              <w:right w:val="nil"/>
            </w:tcBorders>
            <w:vAlign w:val="center"/>
            <w:hideMark/>
          </w:tcPr>
          <w:p w14:paraId="10E5CA6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Teava din </w:t>
            </w:r>
            <w:proofErr w:type="spellStart"/>
            <w:r w:rsidRPr="009642C0">
              <w:rPr>
                <w:rFonts w:ascii="TimesNewRomanPSMT" w:hAnsi="TimesNewRomanPSMT"/>
                <w:noProof w:val="0"/>
                <w:color w:val="000000"/>
                <w:lang w:val="en-US"/>
              </w:rPr>
              <w:t>vinilplast</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contructii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instalate</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pereti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coloane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fixare</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scoabe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w:t>
            </w:r>
            <w:proofErr w:type="spellEnd"/>
            <w:r w:rsidRPr="009642C0">
              <w:rPr>
                <w:rFonts w:ascii="TimesNewRomanPSMT" w:hAnsi="TimesNewRomanPSMT"/>
                <w:noProof w:val="0"/>
                <w:color w:val="000000"/>
                <w:lang w:val="en-US"/>
              </w:rPr>
              <w:t xml:space="preserve"> pina la 25 mm </w:t>
            </w:r>
          </w:p>
        </w:tc>
        <w:tc>
          <w:tcPr>
            <w:tcW w:w="3000" w:type="dxa"/>
            <w:tcBorders>
              <w:top w:val="nil"/>
              <w:left w:val="nil"/>
              <w:bottom w:val="nil"/>
              <w:right w:val="nil"/>
            </w:tcBorders>
            <w:vAlign w:val="center"/>
            <w:hideMark/>
          </w:tcPr>
          <w:p w14:paraId="5A939B4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3000" w:type="dxa"/>
            <w:tcBorders>
              <w:top w:val="nil"/>
              <w:left w:val="nil"/>
              <w:bottom w:val="nil"/>
              <w:right w:val="nil"/>
            </w:tcBorders>
            <w:vAlign w:val="center"/>
            <w:hideMark/>
          </w:tcPr>
          <w:p w14:paraId="6BB7D66A" w14:textId="77777777" w:rsidR="009642C0" w:rsidRPr="009642C0" w:rsidRDefault="009642C0" w:rsidP="009642C0">
            <w:pPr>
              <w:rPr>
                <w:noProof w:val="0"/>
                <w:lang w:val="en-US"/>
              </w:rPr>
            </w:pPr>
            <w:r w:rsidRPr="009642C0">
              <w:rPr>
                <w:rFonts w:ascii="TimesNewRomanPSMT" w:hAnsi="TimesNewRomanPSMT"/>
                <w:noProof w:val="0"/>
                <w:color w:val="000000"/>
                <w:lang w:val="en-US"/>
              </w:rPr>
              <w:t>4,00</w:t>
            </w:r>
          </w:p>
        </w:tc>
      </w:tr>
      <w:tr w:rsidR="009642C0" w:rsidRPr="009642C0" w14:paraId="7F095360" w14:textId="77777777">
        <w:tc>
          <w:tcPr>
            <w:tcW w:w="3000" w:type="dxa"/>
            <w:tcBorders>
              <w:top w:val="nil"/>
              <w:left w:val="nil"/>
              <w:bottom w:val="nil"/>
              <w:right w:val="nil"/>
            </w:tcBorders>
            <w:vAlign w:val="center"/>
            <w:hideMark/>
          </w:tcPr>
          <w:p w14:paraId="340B9D5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3CA0507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D3C166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3535906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95,20</w:t>
            </w:r>
          </w:p>
        </w:tc>
        <w:tc>
          <w:tcPr>
            <w:tcW w:w="0" w:type="auto"/>
            <w:vAlign w:val="center"/>
            <w:hideMark/>
          </w:tcPr>
          <w:p w14:paraId="62F22885" w14:textId="77777777" w:rsidR="009642C0" w:rsidRPr="009642C0" w:rsidRDefault="009642C0" w:rsidP="009642C0">
            <w:pPr>
              <w:rPr>
                <w:noProof w:val="0"/>
                <w:sz w:val="20"/>
                <w:szCs w:val="20"/>
                <w:lang w:val="en-US"/>
              </w:rPr>
            </w:pPr>
          </w:p>
        </w:tc>
      </w:tr>
      <w:tr w:rsidR="009642C0" w:rsidRPr="009642C0" w14:paraId="5CC17A50" w14:textId="77777777">
        <w:tc>
          <w:tcPr>
            <w:tcW w:w="3000" w:type="dxa"/>
            <w:tcBorders>
              <w:top w:val="nil"/>
              <w:left w:val="nil"/>
              <w:bottom w:val="nil"/>
              <w:right w:val="nil"/>
            </w:tcBorders>
            <w:vAlign w:val="center"/>
            <w:hideMark/>
          </w:tcPr>
          <w:p w14:paraId="23D07AA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1010813 </w:t>
            </w:r>
          </w:p>
        </w:tc>
        <w:tc>
          <w:tcPr>
            <w:tcW w:w="3000" w:type="dxa"/>
            <w:tcBorders>
              <w:top w:val="nil"/>
              <w:left w:val="nil"/>
              <w:bottom w:val="nil"/>
              <w:right w:val="nil"/>
            </w:tcBorders>
            <w:vAlign w:val="center"/>
            <w:hideMark/>
          </w:tcPr>
          <w:p w14:paraId="0FFDCDA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Sirma din </w:t>
            </w:r>
            <w:proofErr w:type="spellStart"/>
            <w:r w:rsidRPr="009642C0">
              <w:rPr>
                <w:rFonts w:ascii="TimesNewRomanPSMT" w:hAnsi="TimesNewRomanPSMT"/>
                <w:noProof w:val="0"/>
                <w:color w:val="000000"/>
                <w:sz w:val="22"/>
                <w:szCs w:val="22"/>
                <w:lang w:val="en-US"/>
              </w:rPr>
              <w:t>otel</w:t>
            </w:r>
            <w:proofErr w:type="spellEnd"/>
            <w:r w:rsidRPr="009642C0">
              <w:rPr>
                <w:rFonts w:ascii="TimesNewRomanPSMT" w:hAnsi="TimesNewRomanPSMT"/>
                <w:noProof w:val="0"/>
                <w:color w:val="000000"/>
                <w:sz w:val="22"/>
                <w:szCs w:val="22"/>
                <w:lang w:val="en-US"/>
              </w:rPr>
              <w:t xml:space="preserve"> cu carbon </w:t>
            </w:r>
            <w:proofErr w:type="spellStart"/>
            <w:r w:rsidRPr="009642C0">
              <w:rPr>
                <w:rFonts w:ascii="TimesNewRomanPSMT" w:hAnsi="TimesNewRomanPSMT"/>
                <w:noProof w:val="0"/>
                <w:color w:val="000000"/>
                <w:sz w:val="22"/>
                <w:szCs w:val="22"/>
                <w:lang w:val="en-US"/>
              </w:rPr>
              <w:t>redus</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diferite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destinatii</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6C764F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 </w:t>
            </w:r>
          </w:p>
        </w:tc>
        <w:tc>
          <w:tcPr>
            <w:tcW w:w="3000" w:type="dxa"/>
            <w:tcBorders>
              <w:top w:val="nil"/>
              <w:left w:val="nil"/>
              <w:bottom w:val="nil"/>
              <w:right w:val="nil"/>
            </w:tcBorders>
            <w:vAlign w:val="center"/>
            <w:hideMark/>
          </w:tcPr>
          <w:p w14:paraId="7A796E1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0,008</w:t>
            </w:r>
          </w:p>
        </w:tc>
        <w:tc>
          <w:tcPr>
            <w:tcW w:w="0" w:type="auto"/>
            <w:vAlign w:val="center"/>
            <w:hideMark/>
          </w:tcPr>
          <w:p w14:paraId="1F821738" w14:textId="77777777" w:rsidR="009642C0" w:rsidRPr="009642C0" w:rsidRDefault="009642C0" w:rsidP="009642C0">
            <w:pPr>
              <w:rPr>
                <w:noProof w:val="0"/>
                <w:sz w:val="20"/>
                <w:szCs w:val="20"/>
                <w:lang w:val="en-US"/>
              </w:rPr>
            </w:pPr>
          </w:p>
        </w:tc>
      </w:tr>
    </w:tbl>
    <w:p w14:paraId="057E2708"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58"/>
        <w:gridCol w:w="2166"/>
        <w:gridCol w:w="2091"/>
        <w:gridCol w:w="1574"/>
        <w:gridCol w:w="1453"/>
      </w:tblGrid>
      <w:tr w:rsidR="009642C0" w:rsidRPr="009642C0" w14:paraId="055CF306" w14:textId="77777777">
        <w:tc>
          <w:tcPr>
            <w:tcW w:w="3000" w:type="dxa"/>
            <w:tcBorders>
              <w:top w:val="nil"/>
              <w:left w:val="nil"/>
              <w:bottom w:val="nil"/>
              <w:right w:val="nil"/>
            </w:tcBorders>
            <w:vAlign w:val="center"/>
            <w:hideMark/>
          </w:tcPr>
          <w:p w14:paraId="53AC1AD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3000" w:type="dxa"/>
            <w:tcBorders>
              <w:top w:val="nil"/>
              <w:left w:val="nil"/>
              <w:bottom w:val="nil"/>
              <w:right w:val="nil"/>
            </w:tcBorders>
            <w:vAlign w:val="center"/>
            <w:hideMark/>
          </w:tcPr>
          <w:p w14:paraId="0C8DDDF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3000" w:type="dxa"/>
            <w:tcBorders>
              <w:top w:val="nil"/>
              <w:left w:val="nil"/>
              <w:bottom w:val="nil"/>
              <w:right w:val="nil"/>
            </w:tcBorders>
            <w:vAlign w:val="center"/>
            <w:hideMark/>
          </w:tcPr>
          <w:p w14:paraId="3989AB0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3000" w:type="dxa"/>
            <w:tcBorders>
              <w:top w:val="nil"/>
              <w:left w:val="nil"/>
              <w:bottom w:val="nil"/>
              <w:right w:val="nil"/>
            </w:tcBorders>
            <w:vAlign w:val="center"/>
            <w:hideMark/>
          </w:tcPr>
          <w:p w14:paraId="71739C0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3000" w:type="dxa"/>
            <w:tcBorders>
              <w:top w:val="nil"/>
              <w:left w:val="nil"/>
              <w:bottom w:val="nil"/>
              <w:right w:val="nil"/>
            </w:tcBorders>
            <w:vAlign w:val="center"/>
            <w:hideMark/>
          </w:tcPr>
          <w:p w14:paraId="7B36EE3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363A05A1" w14:textId="77777777">
        <w:tc>
          <w:tcPr>
            <w:tcW w:w="3000" w:type="dxa"/>
            <w:tcBorders>
              <w:top w:val="nil"/>
              <w:left w:val="nil"/>
              <w:bottom w:val="nil"/>
              <w:right w:val="nil"/>
            </w:tcBorders>
            <w:vAlign w:val="center"/>
            <w:hideMark/>
          </w:tcPr>
          <w:p w14:paraId="59E3CE3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zincata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diametru</w:t>
            </w:r>
            <w:proofErr w:type="spellEnd"/>
            <w:r w:rsidRPr="009642C0">
              <w:rPr>
                <w:rFonts w:ascii="TimesNewRomanPSMT" w:hAnsi="TimesNewRomanPSMT"/>
                <w:noProof w:val="0"/>
                <w:color w:val="000000"/>
                <w:sz w:val="22"/>
                <w:szCs w:val="22"/>
                <w:lang w:val="en-US"/>
              </w:rPr>
              <w:t xml:space="preserve"> 3,0 mm</w:t>
            </w:r>
          </w:p>
        </w:tc>
        <w:tc>
          <w:tcPr>
            <w:tcW w:w="0" w:type="auto"/>
            <w:vAlign w:val="center"/>
            <w:hideMark/>
          </w:tcPr>
          <w:p w14:paraId="136B3E85" w14:textId="77777777" w:rsidR="009642C0" w:rsidRPr="009642C0" w:rsidRDefault="009642C0" w:rsidP="009642C0">
            <w:pPr>
              <w:rPr>
                <w:noProof w:val="0"/>
                <w:sz w:val="20"/>
                <w:szCs w:val="20"/>
                <w:lang w:val="en-US"/>
              </w:rPr>
            </w:pPr>
          </w:p>
        </w:tc>
        <w:tc>
          <w:tcPr>
            <w:tcW w:w="0" w:type="auto"/>
            <w:vAlign w:val="center"/>
            <w:hideMark/>
          </w:tcPr>
          <w:p w14:paraId="144A37AE" w14:textId="77777777" w:rsidR="009642C0" w:rsidRPr="009642C0" w:rsidRDefault="009642C0" w:rsidP="009642C0">
            <w:pPr>
              <w:rPr>
                <w:noProof w:val="0"/>
                <w:sz w:val="20"/>
                <w:szCs w:val="20"/>
                <w:lang w:val="en-US"/>
              </w:rPr>
            </w:pPr>
          </w:p>
        </w:tc>
        <w:tc>
          <w:tcPr>
            <w:tcW w:w="0" w:type="auto"/>
            <w:vAlign w:val="center"/>
            <w:hideMark/>
          </w:tcPr>
          <w:p w14:paraId="7E46CCFF" w14:textId="77777777" w:rsidR="009642C0" w:rsidRPr="009642C0" w:rsidRDefault="009642C0" w:rsidP="009642C0">
            <w:pPr>
              <w:rPr>
                <w:noProof w:val="0"/>
                <w:sz w:val="20"/>
                <w:szCs w:val="20"/>
                <w:lang w:val="en-US"/>
              </w:rPr>
            </w:pPr>
          </w:p>
        </w:tc>
        <w:tc>
          <w:tcPr>
            <w:tcW w:w="0" w:type="auto"/>
            <w:vAlign w:val="center"/>
            <w:hideMark/>
          </w:tcPr>
          <w:p w14:paraId="7D335B14" w14:textId="77777777" w:rsidR="009642C0" w:rsidRPr="009642C0" w:rsidRDefault="009642C0" w:rsidP="009642C0">
            <w:pPr>
              <w:rPr>
                <w:noProof w:val="0"/>
                <w:sz w:val="20"/>
                <w:szCs w:val="20"/>
                <w:lang w:val="en-US"/>
              </w:rPr>
            </w:pPr>
          </w:p>
        </w:tc>
      </w:tr>
      <w:tr w:rsidR="009642C0" w:rsidRPr="009642C0" w14:paraId="546DA2A5" w14:textId="77777777">
        <w:tc>
          <w:tcPr>
            <w:tcW w:w="3000" w:type="dxa"/>
            <w:tcBorders>
              <w:top w:val="nil"/>
              <w:left w:val="nil"/>
              <w:bottom w:val="nil"/>
              <w:right w:val="nil"/>
            </w:tcBorders>
            <w:vAlign w:val="center"/>
            <w:hideMark/>
          </w:tcPr>
          <w:p w14:paraId="6AF6B29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1019109 </w:t>
            </w:r>
          </w:p>
        </w:tc>
        <w:tc>
          <w:tcPr>
            <w:tcW w:w="3000" w:type="dxa"/>
            <w:tcBorders>
              <w:top w:val="nil"/>
              <w:left w:val="nil"/>
              <w:bottom w:val="nil"/>
              <w:right w:val="nil"/>
            </w:tcBorders>
            <w:vAlign w:val="center"/>
            <w:hideMark/>
          </w:tcPr>
          <w:p w14:paraId="152E91D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conexiune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69EB5E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1B5715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53,60</w:t>
            </w:r>
          </w:p>
        </w:tc>
        <w:tc>
          <w:tcPr>
            <w:tcW w:w="0" w:type="auto"/>
            <w:vAlign w:val="center"/>
            <w:hideMark/>
          </w:tcPr>
          <w:p w14:paraId="28C97A82" w14:textId="77777777" w:rsidR="009642C0" w:rsidRPr="009642C0" w:rsidRDefault="009642C0" w:rsidP="009642C0">
            <w:pPr>
              <w:rPr>
                <w:noProof w:val="0"/>
                <w:sz w:val="20"/>
                <w:szCs w:val="20"/>
                <w:lang w:val="en-US"/>
              </w:rPr>
            </w:pPr>
          </w:p>
        </w:tc>
      </w:tr>
      <w:tr w:rsidR="009642C0" w:rsidRPr="009642C0" w14:paraId="4EF51C12" w14:textId="77777777">
        <w:tc>
          <w:tcPr>
            <w:tcW w:w="3000" w:type="dxa"/>
            <w:tcBorders>
              <w:top w:val="nil"/>
              <w:left w:val="nil"/>
              <w:bottom w:val="nil"/>
              <w:right w:val="nil"/>
            </w:tcBorders>
            <w:vAlign w:val="center"/>
            <w:hideMark/>
          </w:tcPr>
          <w:p w14:paraId="0D05877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1139042 </w:t>
            </w:r>
          </w:p>
        </w:tc>
        <w:tc>
          <w:tcPr>
            <w:tcW w:w="3000" w:type="dxa"/>
            <w:tcBorders>
              <w:top w:val="nil"/>
              <w:left w:val="nil"/>
              <w:bottom w:val="nil"/>
              <w:right w:val="nil"/>
            </w:tcBorders>
            <w:vAlign w:val="center"/>
            <w:hideMark/>
          </w:tcPr>
          <w:p w14:paraId="282B56F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Clei</w:t>
            </w:r>
            <w:proofErr w:type="spellEnd"/>
            <w:r w:rsidRPr="009642C0">
              <w:rPr>
                <w:rFonts w:ascii="TimesNewRomanPSMT" w:hAnsi="TimesNewRomanPSMT"/>
                <w:noProof w:val="0"/>
                <w:color w:val="000000"/>
                <w:sz w:val="22"/>
                <w:szCs w:val="22"/>
                <w:lang w:val="en-US"/>
              </w:rPr>
              <w:t xml:space="preserve"> "БМК-5k" </w:t>
            </w:r>
          </w:p>
        </w:tc>
        <w:tc>
          <w:tcPr>
            <w:tcW w:w="3000" w:type="dxa"/>
            <w:tcBorders>
              <w:top w:val="nil"/>
              <w:left w:val="nil"/>
              <w:bottom w:val="nil"/>
              <w:right w:val="nil"/>
            </w:tcBorders>
            <w:vAlign w:val="center"/>
            <w:hideMark/>
          </w:tcPr>
          <w:p w14:paraId="21B4476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1C24160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0,80</w:t>
            </w:r>
          </w:p>
        </w:tc>
        <w:tc>
          <w:tcPr>
            <w:tcW w:w="0" w:type="auto"/>
            <w:vAlign w:val="center"/>
            <w:hideMark/>
          </w:tcPr>
          <w:p w14:paraId="2F6EF68C" w14:textId="77777777" w:rsidR="009642C0" w:rsidRPr="009642C0" w:rsidRDefault="009642C0" w:rsidP="009642C0">
            <w:pPr>
              <w:rPr>
                <w:noProof w:val="0"/>
                <w:sz w:val="20"/>
                <w:szCs w:val="20"/>
                <w:lang w:val="en-US"/>
              </w:rPr>
            </w:pPr>
          </w:p>
        </w:tc>
      </w:tr>
      <w:tr w:rsidR="009642C0" w:rsidRPr="009642C0" w14:paraId="637ABD14" w14:textId="77777777">
        <w:tc>
          <w:tcPr>
            <w:tcW w:w="3000" w:type="dxa"/>
            <w:tcBorders>
              <w:top w:val="nil"/>
              <w:left w:val="nil"/>
              <w:bottom w:val="nil"/>
              <w:right w:val="nil"/>
            </w:tcBorders>
            <w:vAlign w:val="center"/>
            <w:hideMark/>
          </w:tcPr>
          <w:p w14:paraId="2C42B5C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5009030 </w:t>
            </w:r>
          </w:p>
        </w:tc>
        <w:tc>
          <w:tcPr>
            <w:tcW w:w="3000" w:type="dxa"/>
            <w:tcBorders>
              <w:top w:val="nil"/>
              <w:left w:val="nil"/>
              <w:bottom w:val="nil"/>
              <w:right w:val="nil"/>
            </w:tcBorders>
            <w:vAlign w:val="center"/>
            <w:hideMark/>
          </w:tcPr>
          <w:p w14:paraId="1643977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Flanse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A1573D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40AA66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4,00</w:t>
            </w:r>
          </w:p>
        </w:tc>
        <w:tc>
          <w:tcPr>
            <w:tcW w:w="0" w:type="auto"/>
            <w:vAlign w:val="center"/>
            <w:hideMark/>
          </w:tcPr>
          <w:p w14:paraId="079E6AFA" w14:textId="77777777" w:rsidR="009642C0" w:rsidRPr="009642C0" w:rsidRDefault="009642C0" w:rsidP="009642C0">
            <w:pPr>
              <w:rPr>
                <w:noProof w:val="0"/>
                <w:sz w:val="20"/>
                <w:szCs w:val="20"/>
                <w:lang w:val="en-US"/>
              </w:rPr>
            </w:pPr>
          </w:p>
        </w:tc>
      </w:tr>
      <w:tr w:rsidR="009642C0" w:rsidRPr="009642C0" w14:paraId="57BC0E78" w14:textId="77777777">
        <w:tc>
          <w:tcPr>
            <w:tcW w:w="3000" w:type="dxa"/>
            <w:tcBorders>
              <w:top w:val="nil"/>
              <w:left w:val="nil"/>
              <w:bottom w:val="nil"/>
              <w:right w:val="nil"/>
            </w:tcBorders>
            <w:vAlign w:val="center"/>
            <w:hideMark/>
          </w:tcPr>
          <w:p w14:paraId="76B4944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5009031 </w:t>
            </w:r>
          </w:p>
        </w:tc>
        <w:tc>
          <w:tcPr>
            <w:tcW w:w="3000" w:type="dxa"/>
            <w:tcBorders>
              <w:top w:val="nil"/>
              <w:left w:val="nil"/>
              <w:bottom w:val="nil"/>
              <w:right w:val="nil"/>
            </w:tcBorders>
            <w:vAlign w:val="center"/>
            <w:hideMark/>
          </w:tcPr>
          <w:p w14:paraId="08AA980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Scoabe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398269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F0CDF4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26,80</w:t>
            </w:r>
          </w:p>
        </w:tc>
        <w:tc>
          <w:tcPr>
            <w:tcW w:w="0" w:type="auto"/>
            <w:vAlign w:val="center"/>
            <w:hideMark/>
          </w:tcPr>
          <w:p w14:paraId="3BDE3C4C" w14:textId="77777777" w:rsidR="009642C0" w:rsidRPr="009642C0" w:rsidRDefault="009642C0" w:rsidP="009642C0">
            <w:pPr>
              <w:rPr>
                <w:noProof w:val="0"/>
                <w:sz w:val="20"/>
                <w:szCs w:val="20"/>
                <w:lang w:val="en-US"/>
              </w:rPr>
            </w:pPr>
          </w:p>
        </w:tc>
      </w:tr>
      <w:tr w:rsidR="009642C0" w:rsidRPr="009642C0" w14:paraId="48106E91" w14:textId="77777777">
        <w:tc>
          <w:tcPr>
            <w:tcW w:w="3000" w:type="dxa"/>
            <w:tcBorders>
              <w:top w:val="nil"/>
              <w:left w:val="nil"/>
              <w:bottom w:val="nil"/>
              <w:right w:val="nil"/>
            </w:tcBorders>
            <w:vAlign w:val="center"/>
            <w:hideMark/>
          </w:tcPr>
          <w:p w14:paraId="6483E9C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5009061 </w:t>
            </w:r>
          </w:p>
        </w:tc>
        <w:tc>
          <w:tcPr>
            <w:tcW w:w="3000" w:type="dxa"/>
            <w:tcBorders>
              <w:top w:val="nil"/>
              <w:left w:val="nil"/>
              <w:bottom w:val="nil"/>
              <w:right w:val="nil"/>
            </w:tcBorders>
            <w:vAlign w:val="center"/>
            <w:hideMark/>
          </w:tcPr>
          <w:p w14:paraId="33AC95D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EFD406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49DA84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72,00</w:t>
            </w:r>
          </w:p>
        </w:tc>
        <w:tc>
          <w:tcPr>
            <w:tcW w:w="0" w:type="auto"/>
            <w:vAlign w:val="center"/>
            <w:hideMark/>
          </w:tcPr>
          <w:p w14:paraId="3F4EAB5A" w14:textId="77777777" w:rsidR="009642C0" w:rsidRPr="009642C0" w:rsidRDefault="009642C0" w:rsidP="009642C0">
            <w:pPr>
              <w:rPr>
                <w:noProof w:val="0"/>
                <w:sz w:val="20"/>
                <w:szCs w:val="20"/>
                <w:lang w:val="en-US"/>
              </w:rPr>
            </w:pPr>
          </w:p>
        </w:tc>
      </w:tr>
      <w:tr w:rsidR="009642C0" w:rsidRPr="009642C0" w14:paraId="1A910456" w14:textId="77777777">
        <w:tc>
          <w:tcPr>
            <w:tcW w:w="3000" w:type="dxa"/>
            <w:tcBorders>
              <w:top w:val="nil"/>
              <w:left w:val="nil"/>
              <w:bottom w:val="nil"/>
              <w:right w:val="nil"/>
            </w:tcBorders>
            <w:vAlign w:val="center"/>
            <w:hideMark/>
          </w:tcPr>
          <w:p w14:paraId="396E867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5009070 </w:t>
            </w:r>
          </w:p>
        </w:tc>
        <w:tc>
          <w:tcPr>
            <w:tcW w:w="3000" w:type="dxa"/>
            <w:tcBorders>
              <w:top w:val="nil"/>
              <w:left w:val="nil"/>
              <w:bottom w:val="nil"/>
              <w:right w:val="nil"/>
            </w:tcBorders>
            <w:vAlign w:val="center"/>
            <w:hideMark/>
          </w:tcPr>
          <w:p w14:paraId="6029829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Racordari</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3846C6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A40253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7,20</w:t>
            </w:r>
          </w:p>
        </w:tc>
        <w:tc>
          <w:tcPr>
            <w:tcW w:w="0" w:type="auto"/>
            <w:vAlign w:val="center"/>
            <w:hideMark/>
          </w:tcPr>
          <w:p w14:paraId="09E1128B" w14:textId="77777777" w:rsidR="009642C0" w:rsidRPr="009642C0" w:rsidRDefault="009642C0" w:rsidP="009642C0">
            <w:pPr>
              <w:rPr>
                <w:noProof w:val="0"/>
                <w:sz w:val="20"/>
                <w:szCs w:val="20"/>
                <w:lang w:val="en-US"/>
              </w:rPr>
            </w:pPr>
          </w:p>
        </w:tc>
      </w:tr>
      <w:tr w:rsidR="009642C0" w:rsidRPr="009642C0" w14:paraId="64347D73" w14:textId="77777777">
        <w:tc>
          <w:tcPr>
            <w:tcW w:w="3000" w:type="dxa"/>
            <w:tcBorders>
              <w:top w:val="nil"/>
              <w:left w:val="nil"/>
              <w:bottom w:val="nil"/>
              <w:right w:val="nil"/>
            </w:tcBorders>
            <w:vAlign w:val="center"/>
            <w:hideMark/>
          </w:tcPr>
          <w:p w14:paraId="486026A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030902 </w:t>
            </w:r>
          </w:p>
        </w:tc>
        <w:tc>
          <w:tcPr>
            <w:tcW w:w="3000" w:type="dxa"/>
            <w:tcBorders>
              <w:top w:val="nil"/>
              <w:left w:val="nil"/>
              <w:bottom w:val="nil"/>
              <w:right w:val="nil"/>
            </w:tcBorders>
            <w:vAlign w:val="center"/>
            <w:hideMark/>
          </w:tcPr>
          <w:p w14:paraId="2BB8364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Ascensoare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hidraulice</w:t>
            </w:r>
            <w:proofErr w:type="spellEnd"/>
            <w:r w:rsidRPr="009642C0">
              <w:rPr>
                <w:rFonts w:ascii="TimesNewRomanPSMT" w:hAnsi="TimesNewRomanPSMT"/>
                <w:noProof w:val="0"/>
                <w:color w:val="000000"/>
                <w:sz w:val="22"/>
                <w:szCs w:val="22"/>
                <w:lang w:val="en-US"/>
              </w:rPr>
              <w:t xml:space="preserve">, capacitate de </w:t>
            </w:r>
            <w:proofErr w:type="spellStart"/>
            <w:r w:rsidRPr="009642C0">
              <w:rPr>
                <w:rFonts w:ascii="TimesNewRomanPSMT" w:hAnsi="TimesNewRomanPSMT"/>
                <w:noProof w:val="0"/>
                <w:color w:val="000000"/>
                <w:sz w:val="22"/>
                <w:szCs w:val="22"/>
                <w:lang w:val="en-US"/>
              </w:rPr>
              <w:t>ridicare</w:t>
            </w:r>
            <w:proofErr w:type="spellEnd"/>
            <w:r w:rsidRPr="009642C0">
              <w:rPr>
                <w:rFonts w:ascii="TimesNewRomanPSMT" w:hAnsi="TimesNewRomanPSMT"/>
                <w:noProof w:val="0"/>
                <w:color w:val="000000"/>
                <w:sz w:val="22"/>
                <w:szCs w:val="22"/>
                <w:lang w:val="en-US"/>
              </w:rPr>
              <w:t xml:space="preserve"> 10 m </w:t>
            </w:r>
          </w:p>
        </w:tc>
        <w:tc>
          <w:tcPr>
            <w:tcW w:w="3000" w:type="dxa"/>
            <w:tcBorders>
              <w:top w:val="nil"/>
              <w:left w:val="nil"/>
              <w:bottom w:val="nil"/>
              <w:right w:val="nil"/>
            </w:tcBorders>
            <w:vAlign w:val="center"/>
            <w:hideMark/>
          </w:tcPr>
          <w:p w14:paraId="550718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C460CD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63,20</w:t>
            </w:r>
          </w:p>
        </w:tc>
        <w:tc>
          <w:tcPr>
            <w:tcW w:w="0" w:type="auto"/>
            <w:vAlign w:val="center"/>
            <w:hideMark/>
          </w:tcPr>
          <w:p w14:paraId="7666E38D" w14:textId="77777777" w:rsidR="009642C0" w:rsidRPr="009642C0" w:rsidRDefault="009642C0" w:rsidP="009642C0">
            <w:pPr>
              <w:rPr>
                <w:noProof w:val="0"/>
                <w:sz w:val="20"/>
                <w:szCs w:val="20"/>
                <w:lang w:val="en-US"/>
              </w:rPr>
            </w:pPr>
          </w:p>
        </w:tc>
      </w:tr>
      <w:tr w:rsidR="009642C0" w:rsidRPr="009642C0" w14:paraId="70A78630" w14:textId="77777777">
        <w:tc>
          <w:tcPr>
            <w:tcW w:w="3000" w:type="dxa"/>
            <w:tcBorders>
              <w:top w:val="nil"/>
              <w:left w:val="nil"/>
              <w:bottom w:val="nil"/>
              <w:right w:val="nil"/>
            </w:tcBorders>
            <w:vAlign w:val="center"/>
            <w:hideMark/>
          </w:tcPr>
          <w:p w14:paraId="4CBD8DE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331451 </w:t>
            </w:r>
          </w:p>
        </w:tc>
        <w:tc>
          <w:tcPr>
            <w:tcW w:w="3000" w:type="dxa"/>
            <w:tcBorders>
              <w:top w:val="nil"/>
              <w:left w:val="nil"/>
              <w:bottom w:val="nil"/>
              <w:right w:val="nil"/>
            </w:tcBorders>
            <w:vAlign w:val="center"/>
            <w:hideMark/>
          </w:tcPr>
          <w:p w14:paraId="1EF9AAB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Perforatoare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B15FE9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5D60E0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19,36</w:t>
            </w:r>
          </w:p>
        </w:tc>
        <w:tc>
          <w:tcPr>
            <w:tcW w:w="0" w:type="auto"/>
            <w:vAlign w:val="center"/>
            <w:hideMark/>
          </w:tcPr>
          <w:p w14:paraId="3FE5DEF7" w14:textId="77777777" w:rsidR="009642C0" w:rsidRPr="009642C0" w:rsidRDefault="009642C0" w:rsidP="009642C0">
            <w:pPr>
              <w:rPr>
                <w:noProof w:val="0"/>
                <w:sz w:val="20"/>
                <w:szCs w:val="20"/>
                <w:lang w:val="en-US"/>
              </w:rPr>
            </w:pPr>
          </w:p>
        </w:tc>
      </w:tr>
      <w:tr w:rsidR="009642C0" w:rsidRPr="009642C0" w14:paraId="54669E47" w14:textId="77777777">
        <w:tc>
          <w:tcPr>
            <w:tcW w:w="3000" w:type="dxa"/>
            <w:tcBorders>
              <w:top w:val="nil"/>
              <w:left w:val="nil"/>
              <w:bottom w:val="nil"/>
              <w:right w:val="nil"/>
            </w:tcBorders>
            <w:vAlign w:val="center"/>
            <w:hideMark/>
          </w:tcPr>
          <w:p w14:paraId="65D3E52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31 </w:t>
            </w:r>
          </w:p>
        </w:tc>
        <w:tc>
          <w:tcPr>
            <w:tcW w:w="3000" w:type="dxa"/>
            <w:tcBorders>
              <w:top w:val="nil"/>
              <w:left w:val="nil"/>
              <w:bottom w:val="nil"/>
              <w:right w:val="nil"/>
            </w:tcBorders>
            <w:vAlign w:val="center"/>
            <w:hideMark/>
          </w:tcPr>
          <w:p w14:paraId="0D0C1EC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Teava din PVC 16 mm </w:t>
            </w:r>
          </w:p>
        </w:tc>
        <w:tc>
          <w:tcPr>
            <w:tcW w:w="3000" w:type="dxa"/>
            <w:tcBorders>
              <w:top w:val="nil"/>
              <w:left w:val="nil"/>
              <w:bottom w:val="nil"/>
              <w:right w:val="nil"/>
            </w:tcBorders>
            <w:vAlign w:val="center"/>
            <w:hideMark/>
          </w:tcPr>
          <w:p w14:paraId="2504B46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3000" w:type="dxa"/>
            <w:tcBorders>
              <w:top w:val="nil"/>
              <w:left w:val="nil"/>
              <w:bottom w:val="nil"/>
              <w:right w:val="nil"/>
            </w:tcBorders>
            <w:vAlign w:val="center"/>
            <w:hideMark/>
          </w:tcPr>
          <w:p w14:paraId="408A52B3" w14:textId="77777777" w:rsidR="009642C0" w:rsidRPr="009642C0" w:rsidRDefault="009642C0" w:rsidP="009642C0">
            <w:pPr>
              <w:rPr>
                <w:noProof w:val="0"/>
                <w:lang w:val="en-US"/>
              </w:rPr>
            </w:pPr>
            <w:r w:rsidRPr="009642C0">
              <w:rPr>
                <w:rFonts w:ascii="TimesNewRomanPSMT" w:hAnsi="TimesNewRomanPSMT"/>
                <w:noProof w:val="0"/>
                <w:color w:val="000000"/>
                <w:lang w:val="en-US"/>
              </w:rPr>
              <w:t>400,00</w:t>
            </w:r>
          </w:p>
        </w:tc>
        <w:tc>
          <w:tcPr>
            <w:tcW w:w="0" w:type="auto"/>
            <w:vAlign w:val="center"/>
            <w:hideMark/>
          </w:tcPr>
          <w:p w14:paraId="1593711A" w14:textId="77777777" w:rsidR="009642C0" w:rsidRPr="009642C0" w:rsidRDefault="009642C0" w:rsidP="009642C0">
            <w:pPr>
              <w:rPr>
                <w:noProof w:val="0"/>
                <w:sz w:val="20"/>
                <w:szCs w:val="20"/>
                <w:lang w:val="en-US"/>
              </w:rPr>
            </w:pPr>
          </w:p>
        </w:tc>
      </w:tr>
      <w:tr w:rsidR="009642C0" w:rsidRPr="009642C0" w14:paraId="0D4CBCBE" w14:textId="77777777">
        <w:tc>
          <w:tcPr>
            <w:tcW w:w="3000" w:type="dxa"/>
            <w:tcBorders>
              <w:top w:val="nil"/>
              <w:left w:val="nil"/>
              <w:bottom w:val="nil"/>
              <w:right w:val="nil"/>
            </w:tcBorders>
            <w:vAlign w:val="center"/>
            <w:hideMark/>
          </w:tcPr>
          <w:p w14:paraId="7FD2ED9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63092022102165 </w:t>
            </w:r>
          </w:p>
        </w:tc>
        <w:tc>
          <w:tcPr>
            <w:tcW w:w="3000" w:type="dxa"/>
            <w:tcBorders>
              <w:top w:val="nil"/>
              <w:left w:val="nil"/>
              <w:bottom w:val="nil"/>
              <w:right w:val="nil"/>
            </w:tcBorders>
            <w:vAlign w:val="center"/>
            <w:hideMark/>
          </w:tcPr>
          <w:p w14:paraId="59F1DE5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Teava din PVC 16 mm </w:t>
            </w:r>
          </w:p>
        </w:tc>
        <w:tc>
          <w:tcPr>
            <w:tcW w:w="3000" w:type="dxa"/>
            <w:tcBorders>
              <w:top w:val="nil"/>
              <w:left w:val="nil"/>
              <w:bottom w:val="nil"/>
              <w:right w:val="nil"/>
            </w:tcBorders>
            <w:vAlign w:val="center"/>
            <w:hideMark/>
          </w:tcPr>
          <w:p w14:paraId="2EEAE49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3000" w:type="dxa"/>
            <w:tcBorders>
              <w:top w:val="nil"/>
              <w:left w:val="nil"/>
              <w:bottom w:val="nil"/>
              <w:right w:val="nil"/>
            </w:tcBorders>
            <w:vAlign w:val="center"/>
            <w:hideMark/>
          </w:tcPr>
          <w:p w14:paraId="0450C89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400,00</w:t>
            </w:r>
          </w:p>
        </w:tc>
        <w:tc>
          <w:tcPr>
            <w:tcW w:w="0" w:type="auto"/>
            <w:vAlign w:val="center"/>
            <w:hideMark/>
          </w:tcPr>
          <w:p w14:paraId="2A2CA1ED" w14:textId="77777777" w:rsidR="009642C0" w:rsidRPr="009642C0" w:rsidRDefault="009642C0" w:rsidP="009642C0">
            <w:pPr>
              <w:rPr>
                <w:noProof w:val="0"/>
                <w:sz w:val="20"/>
                <w:szCs w:val="20"/>
                <w:lang w:val="en-US"/>
              </w:rPr>
            </w:pPr>
          </w:p>
        </w:tc>
      </w:tr>
      <w:tr w:rsidR="009642C0" w:rsidRPr="009642C0" w14:paraId="15835555" w14:textId="77777777">
        <w:tc>
          <w:tcPr>
            <w:tcW w:w="3000" w:type="dxa"/>
            <w:tcBorders>
              <w:top w:val="nil"/>
              <w:left w:val="nil"/>
              <w:bottom w:val="nil"/>
              <w:right w:val="nil"/>
            </w:tcBorders>
            <w:vAlign w:val="center"/>
            <w:hideMark/>
          </w:tcPr>
          <w:p w14:paraId="53F18EF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32 </w:t>
            </w:r>
          </w:p>
        </w:tc>
        <w:tc>
          <w:tcPr>
            <w:tcW w:w="3000" w:type="dxa"/>
            <w:tcBorders>
              <w:top w:val="nil"/>
              <w:left w:val="nil"/>
              <w:bottom w:val="nil"/>
              <w:right w:val="nil"/>
            </w:tcBorders>
            <w:vAlign w:val="center"/>
            <w:hideMark/>
          </w:tcPr>
          <w:p w14:paraId="7506F15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Mufa</w:t>
            </w:r>
            <w:proofErr w:type="spellEnd"/>
            <w:r w:rsidRPr="009642C0">
              <w:rPr>
                <w:rFonts w:ascii="TimesNewRomanPSMT" w:hAnsi="TimesNewRomanPSMT"/>
                <w:noProof w:val="0"/>
                <w:color w:val="000000"/>
                <w:lang w:val="en-US"/>
              </w:rPr>
              <w:t>/</w:t>
            </w:r>
            <w:proofErr w:type="spellStart"/>
            <w:r w:rsidRPr="009642C0">
              <w:rPr>
                <w:rFonts w:ascii="TimesNewRomanPSMT" w:hAnsi="TimesNewRomanPSMT"/>
                <w:noProof w:val="0"/>
                <w:color w:val="000000"/>
                <w:lang w:val="en-US"/>
              </w:rPr>
              <w:t>conector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cuplare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teava</w:t>
            </w:r>
            <w:proofErr w:type="spellEnd"/>
            <w:r w:rsidRPr="009642C0">
              <w:rPr>
                <w:rFonts w:ascii="TimesNewRomanPSMT" w:hAnsi="TimesNewRomanPSMT"/>
                <w:noProof w:val="0"/>
                <w:color w:val="000000"/>
                <w:lang w:val="en-US"/>
              </w:rPr>
              <w:t xml:space="preserve"> D16 </w:t>
            </w:r>
          </w:p>
        </w:tc>
        <w:tc>
          <w:tcPr>
            <w:tcW w:w="3000" w:type="dxa"/>
            <w:tcBorders>
              <w:top w:val="nil"/>
              <w:left w:val="nil"/>
              <w:bottom w:val="nil"/>
              <w:right w:val="nil"/>
            </w:tcBorders>
            <w:vAlign w:val="center"/>
            <w:hideMark/>
          </w:tcPr>
          <w:p w14:paraId="2666C0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EF69301" w14:textId="77777777" w:rsidR="009642C0" w:rsidRPr="009642C0" w:rsidRDefault="009642C0" w:rsidP="009642C0">
            <w:pPr>
              <w:rPr>
                <w:noProof w:val="0"/>
                <w:lang w:val="en-US"/>
              </w:rPr>
            </w:pPr>
            <w:r w:rsidRPr="009642C0">
              <w:rPr>
                <w:rFonts w:ascii="TimesNewRomanPSMT" w:hAnsi="TimesNewRomanPSMT"/>
                <w:noProof w:val="0"/>
                <w:color w:val="000000"/>
                <w:lang w:val="en-US"/>
              </w:rPr>
              <w:t>60,00</w:t>
            </w:r>
          </w:p>
        </w:tc>
        <w:tc>
          <w:tcPr>
            <w:tcW w:w="0" w:type="auto"/>
            <w:vAlign w:val="center"/>
            <w:hideMark/>
          </w:tcPr>
          <w:p w14:paraId="647271C4" w14:textId="77777777" w:rsidR="009642C0" w:rsidRPr="009642C0" w:rsidRDefault="009642C0" w:rsidP="009642C0">
            <w:pPr>
              <w:rPr>
                <w:noProof w:val="0"/>
                <w:sz w:val="20"/>
                <w:szCs w:val="20"/>
                <w:lang w:val="en-US"/>
              </w:rPr>
            </w:pPr>
          </w:p>
        </w:tc>
      </w:tr>
      <w:tr w:rsidR="009642C0" w:rsidRPr="009642C0" w14:paraId="2ACDEED5" w14:textId="77777777">
        <w:tc>
          <w:tcPr>
            <w:tcW w:w="3000" w:type="dxa"/>
            <w:tcBorders>
              <w:top w:val="nil"/>
              <w:left w:val="nil"/>
              <w:bottom w:val="nil"/>
              <w:right w:val="nil"/>
            </w:tcBorders>
            <w:vAlign w:val="center"/>
            <w:hideMark/>
          </w:tcPr>
          <w:p w14:paraId="6A6D4B4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630920221030m3 </w:t>
            </w:r>
          </w:p>
        </w:tc>
        <w:tc>
          <w:tcPr>
            <w:tcW w:w="3000" w:type="dxa"/>
            <w:tcBorders>
              <w:top w:val="nil"/>
              <w:left w:val="nil"/>
              <w:bottom w:val="nil"/>
              <w:right w:val="nil"/>
            </w:tcBorders>
            <w:vAlign w:val="center"/>
            <w:hideMark/>
          </w:tcPr>
          <w:p w14:paraId="7DEE0C3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Mufa</w:t>
            </w:r>
            <w:proofErr w:type="spellEnd"/>
            <w:r w:rsidRPr="009642C0">
              <w:rPr>
                <w:rFonts w:ascii="TimesNewRomanPSMT" w:hAnsi="TimesNewRomanPSMT"/>
                <w:noProof w:val="0"/>
                <w:color w:val="000000"/>
                <w:sz w:val="22"/>
                <w:szCs w:val="22"/>
                <w:lang w:val="en-US"/>
              </w:rPr>
              <w:t>/</w:t>
            </w:r>
            <w:proofErr w:type="spellStart"/>
            <w:r w:rsidRPr="009642C0">
              <w:rPr>
                <w:rFonts w:ascii="TimesNewRomanPSMT" w:hAnsi="TimesNewRomanPSMT"/>
                <w:noProof w:val="0"/>
                <w:color w:val="000000"/>
                <w:sz w:val="22"/>
                <w:szCs w:val="22"/>
                <w:lang w:val="en-US"/>
              </w:rPr>
              <w:t>conector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cuplare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teava</w:t>
            </w:r>
            <w:proofErr w:type="spellEnd"/>
            <w:r w:rsidRPr="009642C0">
              <w:rPr>
                <w:rFonts w:ascii="TimesNewRomanPSMT" w:hAnsi="TimesNewRomanPSMT"/>
                <w:noProof w:val="0"/>
                <w:color w:val="000000"/>
                <w:sz w:val="22"/>
                <w:szCs w:val="22"/>
                <w:lang w:val="en-US"/>
              </w:rPr>
              <w:t xml:space="preserve"> D16 </w:t>
            </w:r>
          </w:p>
        </w:tc>
        <w:tc>
          <w:tcPr>
            <w:tcW w:w="3000" w:type="dxa"/>
            <w:tcBorders>
              <w:top w:val="nil"/>
              <w:left w:val="nil"/>
              <w:bottom w:val="nil"/>
              <w:right w:val="nil"/>
            </w:tcBorders>
            <w:vAlign w:val="center"/>
            <w:hideMark/>
          </w:tcPr>
          <w:p w14:paraId="30571B2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8BA89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60,00</w:t>
            </w:r>
          </w:p>
        </w:tc>
        <w:tc>
          <w:tcPr>
            <w:tcW w:w="0" w:type="auto"/>
            <w:vAlign w:val="center"/>
            <w:hideMark/>
          </w:tcPr>
          <w:p w14:paraId="474B321A" w14:textId="77777777" w:rsidR="009642C0" w:rsidRPr="009642C0" w:rsidRDefault="009642C0" w:rsidP="009642C0">
            <w:pPr>
              <w:rPr>
                <w:noProof w:val="0"/>
                <w:sz w:val="20"/>
                <w:szCs w:val="20"/>
                <w:lang w:val="en-US"/>
              </w:rPr>
            </w:pPr>
          </w:p>
        </w:tc>
      </w:tr>
      <w:tr w:rsidR="009642C0" w:rsidRPr="009642C0" w14:paraId="1A66ABCF" w14:textId="77777777">
        <w:tc>
          <w:tcPr>
            <w:tcW w:w="3000" w:type="dxa"/>
            <w:tcBorders>
              <w:top w:val="nil"/>
              <w:left w:val="nil"/>
              <w:bottom w:val="nil"/>
              <w:right w:val="nil"/>
            </w:tcBorders>
            <w:vAlign w:val="center"/>
            <w:hideMark/>
          </w:tcPr>
          <w:p w14:paraId="39501D9F" w14:textId="77777777" w:rsidR="009642C0" w:rsidRPr="009642C0" w:rsidRDefault="009642C0" w:rsidP="009642C0">
            <w:pPr>
              <w:rPr>
                <w:noProof w:val="0"/>
                <w:lang w:val="en-US"/>
              </w:rPr>
            </w:pPr>
            <w:r w:rsidRPr="009642C0">
              <w:rPr>
                <w:rFonts w:ascii="TimesNewRomanPSMT" w:hAnsi="TimesNewRomanPSMT"/>
                <w:noProof w:val="0"/>
                <w:color w:val="000000"/>
                <w:lang w:val="en-US"/>
              </w:rPr>
              <w:lastRenderedPageBreak/>
              <w:t xml:space="preserve">33 </w:t>
            </w:r>
          </w:p>
        </w:tc>
        <w:tc>
          <w:tcPr>
            <w:tcW w:w="3000" w:type="dxa"/>
            <w:tcBorders>
              <w:top w:val="nil"/>
              <w:left w:val="nil"/>
              <w:bottom w:val="nil"/>
              <w:right w:val="nil"/>
            </w:tcBorders>
            <w:vAlign w:val="center"/>
            <w:hideMark/>
          </w:tcPr>
          <w:p w14:paraId="518D381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Cot </w:t>
            </w:r>
            <w:proofErr w:type="spellStart"/>
            <w:r w:rsidRPr="009642C0">
              <w:rPr>
                <w:rFonts w:ascii="TimesNewRomanPSMT" w:hAnsi="TimesNewRomanPSMT"/>
                <w:noProof w:val="0"/>
                <w:color w:val="000000"/>
                <w:lang w:val="en-US"/>
              </w:rPr>
              <w:t>flaxibil</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teava</w:t>
            </w:r>
            <w:proofErr w:type="spellEnd"/>
            <w:r w:rsidRPr="009642C0">
              <w:rPr>
                <w:rFonts w:ascii="TimesNewRomanPSMT" w:hAnsi="TimesNewRomanPSMT"/>
                <w:noProof w:val="0"/>
                <w:color w:val="000000"/>
                <w:lang w:val="en-US"/>
              </w:rPr>
              <w:t xml:space="preserve"> D16 </w:t>
            </w:r>
          </w:p>
        </w:tc>
        <w:tc>
          <w:tcPr>
            <w:tcW w:w="3000" w:type="dxa"/>
            <w:tcBorders>
              <w:top w:val="nil"/>
              <w:left w:val="nil"/>
              <w:bottom w:val="nil"/>
              <w:right w:val="nil"/>
            </w:tcBorders>
            <w:vAlign w:val="center"/>
            <w:hideMark/>
          </w:tcPr>
          <w:p w14:paraId="31AE010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B6A6399" w14:textId="77777777" w:rsidR="009642C0" w:rsidRPr="009642C0" w:rsidRDefault="009642C0" w:rsidP="009642C0">
            <w:pPr>
              <w:rPr>
                <w:noProof w:val="0"/>
                <w:lang w:val="en-US"/>
              </w:rPr>
            </w:pPr>
            <w:r w:rsidRPr="009642C0">
              <w:rPr>
                <w:rFonts w:ascii="TimesNewRomanPSMT" w:hAnsi="TimesNewRomanPSMT"/>
                <w:noProof w:val="0"/>
                <w:color w:val="000000"/>
                <w:lang w:val="en-US"/>
              </w:rPr>
              <w:t>40,00</w:t>
            </w:r>
          </w:p>
        </w:tc>
        <w:tc>
          <w:tcPr>
            <w:tcW w:w="0" w:type="auto"/>
            <w:vAlign w:val="center"/>
            <w:hideMark/>
          </w:tcPr>
          <w:p w14:paraId="3B7BE0AA" w14:textId="77777777" w:rsidR="009642C0" w:rsidRPr="009642C0" w:rsidRDefault="009642C0" w:rsidP="009642C0">
            <w:pPr>
              <w:rPr>
                <w:noProof w:val="0"/>
                <w:sz w:val="20"/>
                <w:szCs w:val="20"/>
                <w:lang w:val="en-US"/>
              </w:rPr>
            </w:pPr>
          </w:p>
        </w:tc>
      </w:tr>
      <w:tr w:rsidR="009642C0" w:rsidRPr="009642C0" w14:paraId="6F222253" w14:textId="77777777">
        <w:tc>
          <w:tcPr>
            <w:tcW w:w="3000" w:type="dxa"/>
            <w:tcBorders>
              <w:top w:val="nil"/>
              <w:left w:val="nil"/>
              <w:bottom w:val="nil"/>
              <w:right w:val="nil"/>
            </w:tcBorders>
            <w:vAlign w:val="center"/>
            <w:hideMark/>
          </w:tcPr>
          <w:p w14:paraId="6FD9D3B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630920221030c3 </w:t>
            </w:r>
          </w:p>
        </w:tc>
        <w:tc>
          <w:tcPr>
            <w:tcW w:w="3000" w:type="dxa"/>
            <w:tcBorders>
              <w:top w:val="nil"/>
              <w:left w:val="nil"/>
              <w:bottom w:val="nil"/>
              <w:right w:val="nil"/>
            </w:tcBorders>
            <w:vAlign w:val="center"/>
            <w:hideMark/>
          </w:tcPr>
          <w:p w14:paraId="129B806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Cot </w:t>
            </w:r>
            <w:proofErr w:type="spellStart"/>
            <w:r w:rsidRPr="009642C0">
              <w:rPr>
                <w:rFonts w:ascii="TimesNewRomanPSMT" w:hAnsi="TimesNewRomanPSMT"/>
                <w:noProof w:val="0"/>
                <w:color w:val="000000"/>
                <w:sz w:val="22"/>
                <w:szCs w:val="22"/>
                <w:lang w:val="en-US"/>
              </w:rPr>
              <w:t>flaxibil</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teava</w:t>
            </w:r>
            <w:proofErr w:type="spellEnd"/>
            <w:r w:rsidRPr="009642C0">
              <w:rPr>
                <w:rFonts w:ascii="TimesNewRomanPSMT" w:hAnsi="TimesNewRomanPSMT"/>
                <w:noProof w:val="0"/>
                <w:color w:val="000000"/>
                <w:sz w:val="22"/>
                <w:szCs w:val="22"/>
                <w:lang w:val="en-US"/>
              </w:rPr>
              <w:t xml:space="preserve"> D16 </w:t>
            </w:r>
          </w:p>
        </w:tc>
        <w:tc>
          <w:tcPr>
            <w:tcW w:w="3000" w:type="dxa"/>
            <w:tcBorders>
              <w:top w:val="nil"/>
              <w:left w:val="nil"/>
              <w:bottom w:val="nil"/>
              <w:right w:val="nil"/>
            </w:tcBorders>
            <w:vAlign w:val="center"/>
            <w:hideMark/>
          </w:tcPr>
          <w:p w14:paraId="7298B0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6BADF1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40,00</w:t>
            </w:r>
          </w:p>
        </w:tc>
        <w:tc>
          <w:tcPr>
            <w:tcW w:w="0" w:type="auto"/>
            <w:vAlign w:val="center"/>
            <w:hideMark/>
          </w:tcPr>
          <w:p w14:paraId="2A0DD146" w14:textId="77777777" w:rsidR="009642C0" w:rsidRPr="009642C0" w:rsidRDefault="009642C0" w:rsidP="009642C0">
            <w:pPr>
              <w:rPr>
                <w:noProof w:val="0"/>
                <w:sz w:val="20"/>
                <w:szCs w:val="20"/>
                <w:lang w:val="en-US"/>
              </w:rPr>
            </w:pPr>
          </w:p>
        </w:tc>
      </w:tr>
      <w:tr w:rsidR="009642C0" w:rsidRPr="009642C0" w14:paraId="0C687455" w14:textId="77777777">
        <w:tc>
          <w:tcPr>
            <w:tcW w:w="3000" w:type="dxa"/>
            <w:tcBorders>
              <w:top w:val="nil"/>
              <w:left w:val="nil"/>
              <w:bottom w:val="nil"/>
              <w:right w:val="nil"/>
            </w:tcBorders>
            <w:vAlign w:val="center"/>
            <w:hideMark/>
          </w:tcPr>
          <w:p w14:paraId="0B8BB75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34 </w:t>
            </w:r>
          </w:p>
        </w:tc>
        <w:tc>
          <w:tcPr>
            <w:tcW w:w="3000" w:type="dxa"/>
            <w:tcBorders>
              <w:top w:val="nil"/>
              <w:left w:val="nil"/>
              <w:bottom w:val="nil"/>
              <w:right w:val="nil"/>
            </w:tcBorders>
            <w:vAlign w:val="center"/>
            <w:hideMark/>
          </w:tcPr>
          <w:p w14:paraId="0A04B7A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Clipsa</w:t>
            </w:r>
            <w:proofErr w:type="spellEnd"/>
            <w:r w:rsidRPr="009642C0">
              <w:rPr>
                <w:rFonts w:ascii="TimesNewRomanPSMT" w:hAnsi="TimesNewRomanPSMT"/>
                <w:noProof w:val="0"/>
                <w:color w:val="000000"/>
                <w:lang w:val="en-US"/>
              </w:rPr>
              <w:t xml:space="preserve"> tub D16 </w:t>
            </w:r>
          </w:p>
        </w:tc>
        <w:tc>
          <w:tcPr>
            <w:tcW w:w="3000" w:type="dxa"/>
            <w:tcBorders>
              <w:top w:val="nil"/>
              <w:left w:val="nil"/>
              <w:bottom w:val="nil"/>
              <w:right w:val="nil"/>
            </w:tcBorders>
            <w:vAlign w:val="center"/>
            <w:hideMark/>
          </w:tcPr>
          <w:p w14:paraId="72066CF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B8F1DC3" w14:textId="77777777" w:rsidR="009642C0" w:rsidRPr="009642C0" w:rsidRDefault="009642C0" w:rsidP="009642C0">
            <w:pPr>
              <w:rPr>
                <w:noProof w:val="0"/>
                <w:lang w:val="en-US"/>
              </w:rPr>
            </w:pPr>
            <w:r w:rsidRPr="009642C0">
              <w:rPr>
                <w:rFonts w:ascii="TimesNewRomanPSMT" w:hAnsi="TimesNewRomanPSMT"/>
                <w:noProof w:val="0"/>
                <w:color w:val="000000"/>
                <w:lang w:val="en-US"/>
              </w:rPr>
              <w:t>600,00</w:t>
            </w:r>
          </w:p>
        </w:tc>
        <w:tc>
          <w:tcPr>
            <w:tcW w:w="0" w:type="auto"/>
            <w:vAlign w:val="center"/>
            <w:hideMark/>
          </w:tcPr>
          <w:p w14:paraId="3C75C08B" w14:textId="77777777" w:rsidR="009642C0" w:rsidRPr="009642C0" w:rsidRDefault="009642C0" w:rsidP="009642C0">
            <w:pPr>
              <w:rPr>
                <w:noProof w:val="0"/>
                <w:sz w:val="20"/>
                <w:szCs w:val="20"/>
                <w:lang w:val="en-US"/>
              </w:rPr>
            </w:pPr>
          </w:p>
        </w:tc>
      </w:tr>
      <w:tr w:rsidR="009642C0" w:rsidRPr="009642C0" w14:paraId="0CD5BB01" w14:textId="77777777">
        <w:tc>
          <w:tcPr>
            <w:tcW w:w="3000" w:type="dxa"/>
            <w:tcBorders>
              <w:top w:val="nil"/>
              <w:left w:val="nil"/>
              <w:bottom w:val="nil"/>
              <w:right w:val="nil"/>
            </w:tcBorders>
            <w:vAlign w:val="center"/>
            <w:hideMark/>
          </w:tcPr>
          <w:p w14:paraId="1E43A09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630920221030cl </w:t>
            </w:r>
          </w:p>
        </w:tc>
        <w:tc>
          <w:tcPr>
            <w:tcW w:w="3000" w:type="dxa"/>
            <w:tcBorders>
              <w:top w:val="nil"/>
              <w:left w:val="nil"/>
              <w:bottom w:val="nil"/>
              <w:right w:val="nil"/>
            </w:tcBorders>
            <w:vAlign w:val="center"/>
            <w:hideMark/>
          </w:tcPr>
          <w:p w14:paraId="2373C3A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Clipsa</w:t>
            </w:r>
            <w:proofErr w:type="spellEnd"/>
            <w:r w:rsidRPr="009642C0">
              <w:rPr>
                <w:rFonts w:ascii="TimesNewRomanPSMT" w:hAnsi="TimesNewRomanPSMT"/>
                <w:noProof w:val="0"/>
                <w:color w:val="000000"/>
                <w:sz w:val="22"/>
                <w:szCs w:val="22"/>
                <w:lang w:val="en-US"/>
              </w:rPr>
              <w:t xml:space="preserve"> tub D16 </w:t>
            </w:r>
          </w:p>
        </w:tc>
        <w:tc>
          <w:tcPr>
            <w:tcW w:w="3000" w:type="dxa"/>
            <w:tcBorders>
              <w:top w:val="nil"/>
              <w:left w:val="nil"/>
              <w:bottom w:val="nil"/>
              <w:right w:val="nil"/>
            </w:tcBorders>
            <w:vAlign w:val="center"/>
            <w:hideMark/>
          </w:tcPr>
          <w:p w14:paraId="2B25A38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DFE4A6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600,00</w:t>
            </w:r>
          </w:p>
        </w:tc>
        <w:tc>
          <w:tcPr>
            <w:tcW w:w="0" w:type="auto"/>
            <w:vAlign w:val="center"/>
            <w:hideMark/>
          </w:tcPr>
          <w:p w14:paraId="7F7A2B22" w14:textId="77777777" w:rsidR="009642C0" w:rsidRPr="009642C0" w:rsidRDefault="009642C0" w:rsidP="009642C0">
            <w:pPr>
              <w:rPr>
                <w:noProof w:val="0"/>
                <w:sz w:val="20"/>
                <w:szCs w:val="20"/>
                <w:lang w:val="en-US"/>
              </w:rPr>
            </w:pPr>
          </w:p>
        </w:tc>
      </w:tr>
      <w:tr w:rsidR="009642C0" w:rsidRPr="009642C0" w14:paraId="7CBC1F1F" w14:textId="77777777">
        <w:tc>
          <w:tcPr>
            <w:tcW w:w="3000" w:type="dxa"/>
            <w:tcBorders>
              <w:top w:val="nil"/>
              <w:left w:val="nil"/>
              <w:bottom w:val="nil"/>
              <w:right w:val="nil"/>
            </w:tcBorders>
            <w:vAlign w:val="center"/>
            <w:hideMark/>
          </w:tcPr>
          <w:p w14:paraId="7E73CE6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35 </w:t>
            </w:r>
          </w:p>
        </w:tc>
        <w:tc>
          <w:tcPr>
            <w:tcW w:w="3000" w:type="dxa"/>
            <w:tcBorders>
              <w:top w:val="nil"/>
              <w:left w:val="nil"/>
              <w:bottom w:val="nil"/>
              <w:right w:val="nil"/>
            </w:tcBorders>
            <w:vAlign w:val="center"/>
            <w:hideMark/>
          </w:tcPr>
          <w:p w14:paraId="3BC1683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Tija </w:t>
            </w:r>
            <w:proofErr w:type="spellStart"/>
            <w:r w:rsidRPr="009642C0">
              <w:rPr>
                <w:rFonts w:ascii="TimesNewRomanPSMT" w:hAnsi="TimesNewRomanPSMT"/>
                <w:noProof w:val="0"/>
                <w:color w:val="000000"/>
                <w:lang w:val="en-US"/>
              </w:rPr>
              <w:t>Filetata</w:t>
            </w:r>
            <w:proofErr w:type="spellEnd"/>
            <w:r w:rsidRPr="009642C0">
              <w:rPr>
                <w:rFonts w:ascii="TimesNewRomanPSMT" w:hAnsi="TimesNewRomanPSMT"/>
                <w:noProof w:val="0"/>
                <w:color w:val="000000"/>
                <w:lang w:val="en-US"/>
              </w:rPr>
              <w:t xml:space="preserve"> M6 1M </w:t>
            </w:r>
          </w:p>
        </w:tc>
        <w:tc>
          <w:tcPr>
            <w:tcW w:w="3000" w:type="dxa"/>
            <w:tcBorders>
              <w:top w:val="nil"/>
              <w:left w:val="nil"/>
              <w:bottom w:val="nil"/>
              <w:right w:val="nil"/>
            </w:tcBorders>
            <w:vAlign w:val="center"/>
            <w:hideMark/>
          </w:tcPr>
          <w:p w14:paraId="05C7949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49C4ECE" w14:textId="77777777" w:rsidR="009642C0" w:rsidRPr="009642C0" w:rsidRDefault="009642C0" w:rsidP="009642C0">
            <w:pPr>
              <w:rPr>
                <w:noProof w:val="0"/>
                <w:lang w:val="en-US"/>
              </w:rPr>
            </w:pPr>
            <w:r w:rsidRPr="009642C0">
              <w:rPr>
                <w:rFonts w:ascii="TimesNewRomanPSMT" w:hAnsi="TimesNewRomanPSMT"/>
                <w:noProof w:val="0"/>
                <w:color w:val="000000"/>
                <w:lang w:val="en-US"/>
              </w:rPr>
              <w:t>105,00</w:t>
            </w:r>
          </w:p>
        </w:tc>
        <w:tc>
          <w:tcPr>
            <w:tcW w:w="0" w:type="auto"/>
            <w:vAlign w:val="center"/>
            <w:hideMark/>
          </w:tcPr>
          <w:p w14:paraId="0B880889" w14:textId="77777777" w:rsidR="009642C0" w:rsidRPr="009642C0" w:rsidRDefault="009642C0" w:rsidP="009642C0">
            <w:pPr>
              <w:rPr>
                <w:noProof w:val="0"/>
                <w:sz w:val="20"/>
                <w:szCs w:val="20"/>
                <w:lang w:val="en-US"/>
              </w:rPr>
            </w:pPr>
          </w:p>
        </w:tc>
      </w:tr>
      <w:tr w:rsidR="009642C0" w:rsidRPr="009642C0" w14:paraId="5175746B" w14:textId="77777777">
        <w:tc>
          <w:tcPr>
            <w:tcW w:w="3000" w:type="dxa"/>
            <w:tcBorders>
              <w:top w:val="nil"/>
              <w:left w:val="nil"/>
              <w:bottom w:val="nil"/>
              <w:right w:val="nil"/>
            </w:tcBorders>
            <w:vAlign w:val="center"/>
            <w:hideMark/>
          </w:tcPr>
          <w:p w14:paraId="5802E0A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630920221030ti </w:t>
            </w:r>
          </w:p>
        </w:tc>
        <w:tc>
          <w:tcPr>
            <w:tcW w:w="3000" w:type="dxa"/>
            <w:tcBorders>
              <w:top w:val="nil"/>
              <w:left w:val="nil"/>
              <w:bottom w:val="nil"/>
              <w:right w:val="nil"/>
            </w:tcBorders>
            <w:vAlign w:val="center"/>
            <w:hideMark/>
          </w:tcPr>
          <w:p w14:paraId="0171FC6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Tija </w:t>
            </w:r>
            <w:proofErr w:type="spellStart"/>
            <w:r w:rsidRPr="009642C0">
              <w:rPr>
                <w:rFonts w:ascii="TimesNewRomanPSMT" w:hAnsi="TimesNewRomanPSMT"/>
                <w:noProof w:val="0"/>
                <w:color w:val="000000"/>
                <w:sz w:val="22"/>
                <w:szCs w:val="22"/>
                <w:lang w:val="en-US"/>
              </w:rPr>
              <w:t>Filetata</w:t>
            </w:r>
            <w:proofErr w:type="spellEnd"/>
            <w:r w:rsidRPr="009642C0">
              <w:rPr>
                <w:rFonts w:ascii="TimesNewRomanPSMT" w:hAnsi="TimesNewRomanPSMT"/>
                <w:noProof w:val="0"/>
                <w:color w:val="000000"/>
                <w:sz w:val="22"/>
                <w:szCs w:val="22"/>
                <w:lang w:val="en-US"/>
              </w:rPr>
              <w:t xml:space="preserve"> M6 1M </w:t>
            </w:r>
          </w:p>
        </w:tc>
        <w:tc>
          <w:tcPr>
            <w:tcW w:w="3000" w:type="dxa"/>
            <w:tcBorders>
              <w:top w:val="nil"/>
              <w:left w:val="nil"/>
              <w:bottom w:val="nil"/>
              <w:right w:val="nil"/>
            </w:tcBorders>
            <w:vAlign w:val="center"/>
            <w:hideMark/>
          </w:tcPr>
          <w:p w14:paraId="0CEDC88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93392B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105,00</w:t>
            </w:r>
          </w:p>
        </w:tc>
        <w:tc>
          <w:tcPr>
            <w:tcW w:w="0" w:type="auto"/>
            <w:vAlign w:val="center"/>
            <w:hideMark/>
          </w:tcPr>
          <w:p w14:paraId="6A90D62D" w14:textId="77777777" w:rsidR="009642C0" w:rsidRPr="009642C0" w:rsidRDefault="009642C0" w:rsidP="009642C0">
            <w:pPr>
              <w:rPr>
                <w:noProof w:val="0"/>
                <w:sz w:val="20"/>
                <w:szCs w:val="20"/>
                <w:lang w:val="en-US"/>
              </w:rPr>
            </w:pPr>
          </w:p>
        </w:tc>
      </w:tr>
      <w:tr w:rsidR="009642C0" w:rsidRPr="009642C0" w14:paraId="7D34467D" w14:textId="77777777">
        <w:tc>
          <w:tcPr>
            <w:tcW w:w="3000" w:type="dxa"/>
            <w:tcBorders>
              <w:top w:val="nil"/>
              <w:left w:val="nil"/>
              <w:bottom w:val="nil"/>
              <w:right w:val="nil"/>
            </w:tcBorders>
            <w:vAlign w:val="center"/>
            <w:hideMark/>
          </w:tcPr>
          <w:p w14:paraId="22001CF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36 </w:t>
            </w:r>
          </w:p>
        </w:tc>
        <w:tc>
          <w:tcPr>
            <w:tcW w:w="3000" w:type="dxa"/>
            <w:tcBorders>
              <w:top w:val="nil"/>
              <w:left w:val="nil"/>
              <w:bottom w:val="nil"/>
              <w:right w:val="nil"/>
            </w:tcBorders>
            <w:vAlign w:val="center"/>
            <w:hideMark/>
          </w:tcPr>
          <w:p w14:paraId="7963FF6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Tija </w:t>
            </w:r>
            <w:proofErr w:type="spellStart"/>
            <w:r w:rsidRPr="009642C0">
              <w:rPr>
                <w:rFonts w:ascii="TimesNewRomanPSMT" w:hAnsi="TimesNewRomanPSMT"/>
                <w:noProof w:val="0"/>
                <w:color w:val="000000"/>
                <w:lang w:val="en-US"/>
              </w:rPr>
              <w:t>Filetata</w:t>
            </w:r>
            <w:proofErr w:type="spellEnd"/>
            <w:r w:rsidRPr="009642C0">
              <w:rPr>
                <w:rFonts w:ascii="TimesNewRomanPSMT" w:hAnsi="TimesNewRomanPSMT"/>
                <w:noProof w:val="0"/>
                <w:color w:val="000000"/>
                <w:lang w:val="en-US"/>
              </w:rPr>
              <w:t xml:space="preserve"> D6 </w:t>
            </w:r>
          </w:p>
        </w:tc>
        <w:tc>
          <w:tcPr>
            <w:tcW w:w="3000" w:type="dxa"/>
            <w:tcBorders>
              <w:top w:val="nil"/>
              <w:left w:val="nil"/>
              <w:bottom w:val="nil"/>
              <w:right w:val="nil"/>
            </w:tcBorders>
            <w:vAlign w:val="center"/>
            <w:hideMark/>
          </w:tcPr>
          <w:p w14:paraId="0C49094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8F69986" w14:textId="77777777" w:rsidR="009642C0" w:rsidRPr="009642C0" w:rsidRDefault="009642C0" w:rsidP="009642C0">
            <w:pPr>
              <w:rPr>
                <w:noProof w:val="0"/>
                <w:lang w:val="en-US"/>
              </w:rPr>
            </w:pPr>
            <w:r w:rsidRPr="009642C0">
              <w:rPr>
                <w:rFonts w:ascii="TimesNewRomanPSMT" w:hAnsi="TimesNewRomanPSMT"/>
                <w:noProof w:val="0"/>
                <w:color w:val="000000"/>
                <w:lang w:val="en-US"/>
              </w:rPr>
              <w:t>50,00</w:t>
            </w:r>
          </w:p>
        </w:tc>
        <w:tc>
          <w:tcPr>
            <w:tcW w:w="0" w:type="auto"/>
            <w:vAlign w:val="center"/>
            <w:hideMark/>
          </w:tcPr>
          <w:p w14:paraId="576C9F9E" w14:textId="77777777" w:rsidR="009642C0" w:rsidRPr="009642C0" w:rsidRDefault="009642C0" w:rsidP="009642C0">
            <w:pPr>
              <w:rPr>
                <w:noProof w:val="0"/>
                <w:sz w:val="20"/>
                <w:szCs w:val="20"/>
                <w:lang w:val="en-US"/>
              </w:rPr>
            </w:pPr>
          </w:p>
        </w:tc>
      </w:tr>
      <w:tr w:rsidR="009642C0" w:rsidRPr="009642C0" w14:paraId="05E3507C" w14:textId="77777777">
        <w:tc>
          <w:tcPr>
            <w:tcW w:w="3000" w:type="dxa"/>
            <w:tcBorders>
              <w:top w:val="nil"/>
              <w:left w:val="nil"/>
              <w:bottom w:val="nil"/>
              <w:right w:val="nil"/>
            </w:tcBorders>
            <w:vAlign w:val="center"/>
            <w:hideMark/>
          </w:tcPr>
          <w:p w14:paraId="59811E4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6309202210306ti </w:t>
            </w:r>
          </w:p>
        </w:tc>
        <w:tc>
          <w:tcPr>
            <w:tcW w:w="3000" w:type="dxa"/>
            <w:tcBorders>
              <w:top w:val="nil"/>
              <w:left w:val="nil"/>
              <w:bottom w:val="nil"/>
              <w:right w:val="nil"/>
            </w:tcBorders>
            <w:vAlign w:val="center"/>
            <w:hideMark/>
          </w:tcPr>
          <w:p w14:paraId="4974313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Tija </w:t>
            </w:r>
            <w:proofErr w:type="spellStart"/>
            <w:r w:rsidRPr="009642C0">
              <w:rPr>
                <w:rFonts w:ascii="TimesNewRomanPSMT" w:hAnsi="TimesNewRomanPSMT"/>
                <w:noProof w:val="0"/>
                <w:color w:val="000000"/>
                <w:sz w:val="22"/>
                <w:szCs w:val="22"/>
                <w:lang w:val="en-US"/>
              </w:rPr>
              <w:t>Filetata</w:t>
            </w:r>
            <w:proofErr w:type="spellEnd"/>
            <w:r w:rsidRPr="009642C0">
              <w:rPr>
                <w:rFonts w:ascii="TimesNewRomanPSMT" w:hAnsi="TimesNewRomanPSMT"/>
                <w:noProof w:val="0"/>
                <w:color w:val="000000"/>
                <w:sz w:val="22"/>
                <w:szCs w:val="22"/>
                <w:lang w:val="en-US"/>
              </w:rPr>
              <w:t xml:space="preserve"> D6 </w:t>
            </w:r>
          </w:p>
        </w:tc>
        <w:tc>
          <w:tcPr>
            <w:tcW w:w="3000" w:type="dxa"/>
            <w:tcBorders>
              <w:top w:val="nil"/>
              <w:left w:val="nil"/>
              <w:bottom w:val="nil"/>
              <w:right w:val="nil"/>
            </w:tcBorders>
            <w:vAlign w:val="center"/>
            <w:hideMark/>
          </w:tcPr>
          <w:p w14:paraId="0991ACA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499650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50,00</w:t>
            </w:r>
          </w:p>
        </w:tc>
        <w:tc>
          <w:tcPr>
            <w:tcW w:w="0" w:type="auto"/>
            <w:vAlign w:val="center"/>
            <w:hideMark/>
          </w:tcPr>
          <w:p w14:paraId="7BC66A27" w14:textId="77777777" w:rsidR="009642C0" w:rsidRPr="009642C0" w:rsidRDefault="009642C0" w:rsidP="009642C0">
            <w:pPr>
              <w:rPr>
                <w:noProof w:val="0"/>
                <w:sz w:val="20"/>
                <w:szCs w:val="20"/>
                <w:lang w:val="en-US"/>
              </w:rPr>
            </w:pPr>
          </w:p>
        </w:tc>
      </w:tr>
      <w:tr w:rsidR="009642C0" w:rsidRPr="009642C0" w14:paraId="781ADA72" w14:textId="77777777">
        <w:tc>
          <w:tcPr>
            <w:tcW w:w="3000" w:type="dxa"/>
            <w:tcBorders>
              <w:top w:val="nil"/>
              <w:left w:val="nil"/>
              <w:bottom w:val="nil"/>
              <w:right w:val="nil"/>
            </w:tcBorders>
            <w:vAlign w:val="center"/>
            <w:hideMark/>
          </w:tcPr>
          <w:p w14:paraId="7C93515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37 </w:t>
            </w:r>
          </w:p>
        </w:tc>
        <w:tc>
          <w:tcPr>
            <w:tcW w:w="3000" w:type="dxa"/>
            <w:tcBorders>
              <w:top w:val="nil"/>
              <w:left w:val="nil"/>
              <w:bottom w:val="nil"/>
              <w:right w:val="nil"/>
            </w:tcBorders>
            <w:vAlign w:val="center"/>
            <w:hideMark/>
          </w:tcPr>
          <w:p w14:paraId="3AA3EAC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Ancora Alama D6 </w:t>
            </w:r>
          </w:p>
        </w:tc>
        <w:tc>
          <w:tcPr>
            <w:tcW w:w="3000" w:type="dxa"/>
            <w:tcBorders>
              <w:top w:val="nil"/>
              <w:left w:val="nil"/>
              <w:bottom w:val="nil"/>
              <w:right w:val="nil"/>
            </w:tcBorders>
            <w:vAlign w:val="center"/>
            <w:hideMark/>
          </w:tcPr>
          <w:p w14:paraId="3D7246B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410527E" w14:textId="77777777" w:rsidR="009642C0" w:rsidRPr="009642C0" w:rsidRDefault="009642C0" w:rsidP="009642C0">
            <w:pPr>
              <w:rPr>
                <w:noProof w:val="0"/>
                <w:lang w:val="en-US"/>
              </w:rPr>
            </w:pPr>
            <w:r w:rsidRPr="009642C0">
              <w:rPr>
                <w:rFonts w:ascii="TimesNewRomanPSMT" w:hAnsi="TimesNewRomanPSMT"/>
                <w:noProof w:val="0"/>
                <w:color w:val="000000"/>
                <w:lang w:val="en-US"/>
              </w:rPr>
              <w:t>205,00</w:t>
            </w:r>
          </w:p>
        </w:tc>
        <w:tc>
          <w:tcPr>
            <w:tcW w:w="0" w:type="auto"/>
            <w:vAlign w:val="center"/>
            <w:hideMark/>
          </w:tcPr>
          <w:p w14:paraId="61398E74" w14:textId="77777777" w:rsidR="009642C0" w:rsidRPr="009642C0" w:rsidRDefault="009642C0" w:rsidP="009642C0">
            <w:pPr>
              <w:rPr>
                <w:noProof w:val="0"/>
                <w:sz w:val="20"/>
                <w:szCs w:val="20"/>
                <w:lang w:val="en-US"/>
              </w:rPr>
            </w:pPr>
          </w:p>
        </w:tc>
      </w:tr>
      <w:tr w:rsidR="009642C0" w:rsidRPr="009642C0" w14:paraId="27410274" w14:textId="77777777">
        <w:tc>
          <w:tcPr>
            <w:tcW w:w="3000" w:type="dxa"/>
            <w:tcBorders>
              <w:top w:val="nil"/>
              <w:left w:val="nil"/>
              <w:bottom w:val="nil"/>
              <w:right w:val="nil"/>
            </w:tcBorders>
            <w:vAlign w:val="center"/>
            <w:hideMark/>
          </w:tcPr>
          <w:p w14:paraId="393B2D3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6309202210306an </w:t>
            </w:r>
          </w:p>
        </w:tc>
        <w:tc>
          <w:tcPr>
            <w:tcW w:w="3000" w:type="dxa"/>
            <w:tcBorders>
              <w:top w:val="nil"/>
              <w:left w:val="nil"/>
              <w:bottom w:val="nil"/>
              <w:right w:val="nil"/>
            </w:tcBorders>
            <w:vAlign w:val="center"/>
            <w:hideMark/>
          </w:tcPr>
          <w:p w14:paraId="2E4377A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Ancora Alama D6 </w:t>
            </w:r>
          </w:p>
        </w:tc>
        <w:tc>
          <w:tcPr>
            <w:tcW w:w="3000" w:type="dxa"/>
            <w:tcBorders>
              <w:top w:val="nil"/>
              <w:left w:val="nil"/>
              <w:bottom w:val="nil"/>
              <w:right w:val="nil"/>
            </w:tcBorders>
            <w:vAlign w:val="center"/>
            <w:hideMark/>
          </w:tcPr>
          <w:p w14:paraId="6D52B44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8DB343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205,00</w:t>
            </w:r>
          </w:p>
        </w:tc>
        <w:tc>
          <w:tcPr>
            <w:tcW w:w="0" w:type="auto"/>
            <w:vAlign w:val="center"/>
            <w:hideMark/>
          </w:tcPr>
          <w:p w14:paraId="2C6E8715" w14:textId="77777777" w:rsidR="009642C0" w:rsidRPr="009642C0" w:rsidRDefault="009642C0" w:rsidP="009642C0">
            <w:pPr>
              <w:rPr>
                <w:noProof w:val="0"/>
                <w:sz w:val="20"/>
                <w:szCs w:val="20"/>
                <w:lang w:val="en-US"/>
              </w:rPr>
            </w:pPr>
          </w:p>
        </w:tc>
      </w:tr>
      <w:tr w:rsidR="009642C0" w:rsidRPr="009642C0" w14:paraId="785A3D6F" w14:textId="77777777">
        <w:tc>
          <w:tcPr>
            <w:tcW w:w="3000" w:type="dxa"/>
            <w:tcBorders>
              <w:top w:val="nil"/>
              <w:left w:val="nil"/>
              <w:bottom w:val="nil"/>
              <w:right w:val="nil"/>
            </w:tcBorders>
            <w:vAlign w:val="center"/>
            <w:hideMark/>
          </w:tcPr>
          <w:p w14:paraId="0407DD1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38 </w:t>
            </w:r>
          </w:p>
        </w:tc>
        <w:tc>
          <w:tcPr>
            <w:tcW w:w="3000" w:type="dxa"/>
            <w:tcBorders>
              <w:top w:val="nil"/>
              <w:left w:val="nil"/>
              <w:bottom w:val="nil"/>
              <w:right w:val="nil"/>
            </w:tcBorders>
            <w:vAlign w:val="center"/>
            <w:hideMark/>
          </w:tcPr>
          <w:p w14:paraId="3CBA1AC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Ancora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KPC N-20) </w:t>
            </w:r>
          </w:p>
        </w:tc>
        <w:tc>
          <w:tcPr>
            <w:tcW w:w="3000" w:type="dxa"/>
            <w:tcBorders>
              <w:top w:val="nil"/>
              <w:left w:val="nil"/>
              <w:bottom w:val="nil"/>
              <w:right w:val="nil"/>
            </w:tcBorders>
            <w:vAlign w:val="center"/>
            <w:hideMark/>
          </w:tcPr>
          <w:p w14:paraId="4AA2AA3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D6A1E2F" w14:textId="77777777" w:rsidR="009642C0" w:rsidRPr="009642C0" w:rsidRDefault="009642C0" w:rsidP="009642C0">
            <w:pPr>
              <w:rPr>
                <w:noProof w:val="0"/>
                <w:lang w:val="en-US"/>
              </w:rPr>
            </w:pPr>
            <w:r w:rsidRPr="009642C0">
              <w:rPr>
                <w:rFonts w:ascii="TimesNewRomanPSMT" w:hAnsi="TimesNewRomanPSMT"/>
                <w:noProof w:val="0"/>
                <w:color w:val="000000"/>
                <w:lang w:val="en-US"/>
              </w:rPr>
              <w:t>520,00</w:t>
            </w:r>
          </w:p>
        </w:tc>
        <w:tc>
          <w:tcPr>
            <w:tcW w:w="0" w:type="auto"/>
            <w:vAlign w:val="center"/>
            <w:hideMark/>
          </w:tcPr>
          <w:p w14:paraId="4B14CF1C" w14:textId="77777777" w:rsidR="009642C0" w:rsidRPr="009642C0" w:rsidRDefault="009642C0" w:rsidP="009642C0">
            <w:pPr>
              <w:rPr>
                <w:noProof w:val="0"/>
                <w:sz w:val="20"/>
                <w:szCs w:val="20"/>
                <w:lang w:val="en-US"/>
              </w:rPr>
            </w:pPr>
          </w:p>
        </w:tc>
      </w:tr>
      <w:tr w:rsidR="009642C0" w:rsidRPr="009642C0" w14:paraId="4E549389" w14:textId="77777777">
        <w:tc>
          <w:tcPr>
            <w:tcW w:w="3000" w:type="dxa"/>
            <w:tcBorders>
              <w:top w:val="nil"/>
              <w:left w:val="nil"/>
              <w:bottom w:val="nil"/>
              <w:right w:val="nil"/>
            </w:tcBorders>
            <w:vAlign w:val="center"/>
            <w:hideMark/>
          </w:tcPr>
          <w:p w14:paraId="38F3CA7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6309202210306an2 </w:t>
            </w:r>
          </w:p>
        </w:tc>
        <w:tc>
          <w:tcPr>
            <w:tcW w:w="3000" w:type="dxa"/>
            <w:tcBorders>
              <w:top w:val="nil"/>
              <w:left w:val="nil"/>
              <w:bottom w:val="nil"/>
              <w:right w:val="nil"/>
            </w:tcBorders>
            <w:vAlign w:val="center"/>
            <w:hideMark/>
          </w:tcPr>
          <w:p w14:paraId="7BAB8D9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Ancora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KPC N-20) </w:t>
            </w:r>
          </w:p>
        </w:tc>
        <w:tc>
          <w:tcPr>
            <w:tcW w:w="3000" w:type="dxa"/>
            <w:tcBorders>
              <w:top w:val="nil"/>
              <w:left w:val="nil"/>
              <w:bottom w:val="nil"/>
              <w:right w:val="nil"/>
            </w:tcBorders>
            <w:vAlign w:val="center"/>
            <w:hideMark/>
          </w:tcPr>
          <w:p w14:paraId="7F641A4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E50B44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520,00</w:t>
            </w:r>
          </w:p>
        </w:tc>
        <w:tc>
          <w:tcPr>
            <w:tcW w:w="0" w:type="auto"/>
            <w:vAlign w:val="center"/>
            <w:hideMark/>
          </w:tcPr>
          <w:p w14:paraId="39215206" w14:textId="77777777" w:rsidR="009642C0" w:rsidRPr="009642C0" w:rsidRDefault="009642C0" w:rsidP="009642C0">
            <w:pPr>
              <w:rPr>
                <w:noProof w:val="0"/>
                <w:sz w:val="20"/>
                <w:szCs w:val="20"/>
                <w:lang w:val="en-US"/>
              </w:rPr>
            </w:pPr>
          </w:p>
        </w:tc>
      </w:tr>
      <w:tr w:rsidR="009642C0" w:rsidRPr="009642C0" w14:paraId="421CE65A" w14:textId="77777777">
        <w:tc>
          <w:tcPr>
            <w:tcW w:w="3000" w:type="dxa"/>
            <w:tcBorders>
              <w:top w:val="nil"/>
              <w:left w:val="nil"/>
              <w:bottom w:val="nil"/>
              <w:right w:val="nil"/>
            </w:tcBorders>
            <w:vAlign w:val="center"/>
            <w:hideMark/>
          </w:tcPr>
          <w:p w14:paraId="1DACC31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39 </w:t>
            </w:r>
          </w:p>
        </w:tc>
        <w:tc>
          <w:tcPr>
            <w:tcW w:w="3000" w:type="dxa"/>
            <w:tcBorders>
              <w:top w:val="nil"/>
              <w:left w:val="nil"/>
              <w:bottom w:val="nil"/>
              <w:right w:val="nil"/>
            </w:tcBorders>
            <w:vAlign w:val="center"/>
            <w:hideMark/>
          </w:tcPr>
          <w:p w14:paraId="07C423E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08-02-396-6 </w:t>
            </w:r>
          </w:p>
        </w:tc>
        <w:tc>
          <w:tcPr>
            <w:tcW w:w="3000" w:type="dxa"/>
            <w:tcBorders>
              <w:top w:val="nil"/>
              <w:left w:val="nil"/>
              <w:bottom w:val="nil"/>
              <w:right w:val="nil"/>
            </w:tcBorders>
            <w:vAlign w:val="center"/>
            <w:hideMark/>
          </w:tcPr>
          <w:p w14:paraId="0AA29F7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Canal </w:t>
            </w:r>
            <w:proofErr w:type="spellStart"/>
            <w:r w:rsidRPr="009642C0">
              <w:rPr>
                <w:rFonts w:ascii="TimesNewRomanPSMT" w:hAnsi="TimesNewRomanPSMT"/>
                <w:noProof w:val="0"/>
                <w:color w:val="000000"/>
                <w:lang w:val="en-US"/>
              </w:rPr>
              <w:t>metalic</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pereti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tavane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lungime</w:t>
            </w:r>
            <w:proofErr w:type="spellEnd"/>
            <w:r w:rsidRPr="009642C0">
              <w:rPr>
                <w:rFonts w:ascii="TimesNewRomanPSMT" w:hAnsi="TimesNewRomanPSMT"/>
                <w:noProof w:val="0"/>
                <w:color w:val="000000"/>
                <w:lang w:val="en-US"/>
              </w:rPr>
              <w:t xml:space="preserve"> 3 m </w:t>
            </w:r>
          </w:p>
        </w:tc>
        <w:tc>
          <w:tcPr>
            <w:tcW w:w="3000" w:type="dxa"/>
            <w:tcBorders>
              <w:top w:val="nil"/>
              <w:left w:val="nil"/>
              <w:bottom w:val="nil"/>
              <w:right w:val="nil"/>
            </w:tcBorders>
            <w:vAlign w:val="center"/>
            <w:hideMark/>
          </w:tcPr>
          <w:p w14:paraId="1BCBD7A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3000" w:type="dxa"/>
            <w:tcBorders>
              <w:top w:val="nil"/>
              <w:left w:val="nil"/>
              <w:bottom w:val="nil"/>
              <w:right w:val="nil"/>
            </w:tcBorders>
            <w:vAlign w:val="center"/>
            <w:hideMark/>
          </w:tcPr>
          <w:p w14:paraId="761C98C0" w14:textId="77777777" w:rsidR="009642C0" w:rsidRPr="009642C0" w:rsidRDefault="009642C0" w:rsidP="009642C0">
            <w:pPr>
              <w:rPr>
                <w:noProof w:val="0"/>
                <w:lang w:val="en-US"/>
              </w:rPr>
            </w:pPr>
            <w:r w:rsidRPr="009642C0">
              <w:rPr>
                <w:rFonts w:ascii="TimesNewRomanPSMT" w:hAnsi="TimesNewRomanPSMT"/>
                <w:noProof w:val="0"/>
                <w:color w:val="000000"/>
                <w:lang w:val="en-US"/>
              </w:rPr>
              <w:t>5,31</w:t>
            </w:r>
          </w:p>
        </w:tc>
      </w:tr>
      <w:tr w:rsidR="009642C0" w:rsidRPr="009642C0" w14:paraId="1C39A46C" w14:textId="77777777">
        <w:tc>
          <w:tcPr>
            <w:tcW w:w="3000" w:type="dxa"/>
            <w:tcBorders>
              <w:top w:val="nil"/>
              <w:left w:val="nil"/>
              <w:bottom w:val="nil"/>
              <w:right w:val="nil"/>
            </w:tcBorders>
            <w:vAlign w:val="center"/>
            <w:hideMark/>
          </w:tcPr>
          <w:p w14:paraId="69BDD40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327CC9E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85A217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34C3CDA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156,114</w:t>
            </w:r>
          </w:p>
        </w:tc>
        <w:tc>
          <w:tcPr>
            <w:tcW w:w="0" w:type="auto"/>
            <w:vAlign w:val="center"/>
            <w:hideMark/>
          </w:tcPr>
          <w:p w14:paraId="56B5EC5E" w14:textId="77777777" w:rsidR="009642C0" w:rsidRPr="009642C0" w:rsidRDefault="009642C0" w:rsidP="009642C0">
            <w:pPr>
              <w:rPr>
                <w:noProof w:val="0"/>
                <w:sz w:val="20"/>
                <w:szCs w:val="20"/>
                <w:lang w:val="en-US"/>
              </w:rPr>
            </w:pPr>
          </w:p>
        </w:tc>
      </w:tr>
      <w:tr w:rsidR="009642C0" w:rsidRPr="009642C0" w14:paraId="3073946E" w14:textId="77777777">
        <w:tc>
          <w:tcPr>
            <w:tcW w:w="3000" w:type="dxa"/>
            <w:tcBorders>
              <w:top w:val="nil"/>
              <w:left w:val="nil"/>
              <w:bottom w:val="nil"/>
              <w:right w:val="nil"/>
            </w:tcBorders>
            <w:vAlign w:val="center"/>
            <w:hideMark/>
          </w:tcPr>
          <w:p w14:paraId="6A6587A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1019103 </w:t>
            </w:r>
          </w:p>
        </w:tc>
        <w:tc>
          <w:tcPr>
            <w:tcW w:w="3000" w:type="dxa"/>
            <w:tcBorders>
              <w:top w:val="nil"/>
              <w:left w:val="nil"/>
              <w:bottom w:val="nil"/>
              <w:right w:val="nil"/>
            </w:tcBorders>
            <w:vAlign w:val="center"/>
            <w:hideMark/>
          </w:tcPr>
          <w:p w14:paraId="5411988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distantare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2169B1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8478AF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2,124</w:t>
            </w:r>
          </w:p>
        </w:tc>
        <w:tc>
          <w:tcPr>
            <w:tcW w:w="0" w:type="auto"/>
            <w:vAlign w:val="center"/>
            <w:hideMark/>
          </w:tcPr>
          <w:p w14:paraId="6BAB94AD" w14:textId="77777777" w:rsidR="009642C0" w:rsidRPr="009642C0" w:rsidRDefault="009642C0" w:rsidP="009642C0">
            <w:pPr>
              <w:rPr>
                <w:noProof w:val="0"/>
                <w:sz w:val="20"/>
                <w:szCs w:val="20"/>
                <w:lang w:val="en-US"/>
              </w:rPr>
            </w:pPr>
          </w:p>
        </w:tc>
      </w:tr>
      <w:tr w:rsidR="009642C0" w:rsidRPr="009642C0" w14:paraId="5E2A6A6B" w14:textId="77777777">
        <w:tc>
          <w:tcPr>
            <w:tcW w:w="3000" w:type="dxa"/>
            <w:tcBorders>
              <w:top w:val="nil"/>
              <w:left w:val="nil"/>
              <w:bottom w:val="nil"/>
              <w:right w:val="nil"/>
            </w:tcBorders>
            <w:vAlign w:val="center"/>
            <w:hideMark/>
          </w:tcPr>
          <w:p w14:paraId="5D1202D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1019109 </w:t>
            </w:r>
          </w:p>
        </w:tc>
        <w:tc>
          <w:tcPr>
            <w:tcW w:w="3000" w:type="dxa"/>
            <w:tcBorders>
              <w:top w:val="nil"/>
              <w:left w:val="nil"/>
              <w:bottom w:val="nil"/>
              <w:right w:val="nil"/>
            </w:tcBorders>
            <w:vAlign w:val="center"/>
            <w:hideMark/>
          </w:tcPr>
          <w:p w14:paraId="170506B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conexiune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6DF954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A6F06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66,375</w:t>
            </w:r>
          </w:p>
        </w:tc>
        <w:tc>
          <w:tcPr>
            <w:tcW w:w="0" w:type="auto"/>
            <w:vAlign w:val="center"/>
            <w:hideMark/>
          </w:tcPr>
          <w:p w14:paraId="505B6B26" w14:textId="77777777" w:rsidR="009642C0" w:rsidRPr="009642C0" w:rsidRDefault="009642C0" w:rsidP="009642C0">
            <w:pPr>
              <w:rPr>
                <w:noProof w:val="0"/>
                <w:sz w:val="20"/>
                <w:szCs w:val="20"/>
                <w:lang w:val="en-US"/>
              </w:rPr>
            </w:pPr>
          </w:p>
        </w:tc>
      </w:tr>
      <w:tr w:rsidR="009642C0" w:rsidRPr="009642C0" w14:paraId="471841E5" w14:textId="77777777">
        <w:tc>
          <w:tcPr>
            <w:tcW w:w="3000" w:type="dxa"/>
            <w:tcBorders>
              <w:top w:val="nil"/>
              <w:left w:val="nil"/>
              <w:bottom w:val="nil"/>
              <w:right w:val="nil"/>
            </w:tcBorders>
            <w:vAlign w:val="center"/>
            <w:hideMark/>
          </w:tcPr>
          <w:p w14:paraId="1C416E0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030902 </w:t>
            </w:r>
          </w:p>
        </w:tc>
        <w:tc>
          <w:tcPr>
            <w:tcW w:w="3000" w:type="dxa"/>
            <w:tcBorders>
              <w:top w:val="nil"/>
              <w:left w:val="nil"/>
              <w:bottom w:val="nil"/>
              <w:right w:val="nil"/>
            </w:tcBorders>
            <w:vAlign w:val="center"/>
            <w:hideMark/>
          </w:tcPr>
          <w:p w14:paraId="1525DBC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Ascensoare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hidraulice</w:t>
            </w:r>
            <w:proofErr w:type="spellEnd"/>
            <w:r w:rsidRPr="009642C0">
              <w:rPr>
                <w:rFonts w:ascii="TimesNewRomanPSMT" w:hAnsi="TimesNewRomanPSMT"/>
                <w:noProof w:val="0"/>
                <w:color w:val="000000"/>
                <w:sz w:val="22"/>
                <w:szCs w:val="22"/>
                <w:lang w:val="en-US"/>
              </w:rPr>
              <w:t xml:space="preserve">, capacitate de </w:t>
            </w:r>
            <w:proofErr w:type="spellStart"/>
            <w:r w:rsidRPr="009642C0">
              <w:rPr>
                <w:rFonts w:ascii="TimesNewRomanPSMT" w:hAnsi="TimesNewRomanPSMT"/>
                <w:noProof w:val="0"/>
                <w:color w:val="000000"/>
                <w:sz w:val="22"/>
                <w:szCs w:val="22"/>
                <w:lang w:val="en-US"/>
              </w:rPr>
              <w:t>ridicare</w:t>
            </w:r>
            <w:proofErr w:type="spellEnd"/>
            <w:r w:rsidRPr="009642C0">
              <w:rPr>
                <w:rFonts w:ascii="TimesNewRomanPSMT" w:hAnsi="TimesNewRomanPSMT"/>
                <w:noProof w:val="0"/>
                <w:color w:val="000000"/>
                <w:sz w:val="22"/>
                <w:szCs w:val="22"/>
                <w:lang w:val="en-US"/>
              </w:rPr>
              <w:t xml:space="preserve"> 10 m </w:t>
            </w:r>
          </w:p>
        </w:tc>
        <w:tc>
          <w:tcPr>
            <w:tcW w:w="3000" w:type="dxa"/>
            <w:tcBorders>
              <w:top w:val="nil"/>
              <w:left w:val="nil"/>
              <w:bottom w:val="nil"/>
              <w:right w:val="nil"/>
            </w:tcBorders>
            <w:vAlign w:val="center"/>
            <w:hideMark/>
          </w:tcPr>
          <w:p w14:paraId="686C483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D1B3C4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48,427</w:t>
            </w:r>
          </w:p>
        </w:tc>
        <w:tc>
          <w:tcPr>
            <w:tcW w:w="0" w:type="auto"/>
            <w:vAlign w:val="center"/>
            <w:hideMark/>
          </w:tcPr>
          <w:p w14:paraId="38E5130A" w14:textId="77777777" w:rsidR="009642C0" w:rsidRPr="009642C0" w:rsidRDefault="009642C0" w:rsidP="009642C0">
            <w:pPr>
              <w:rPr>
                <w:noProof w:val="0"/>
                <w:sz w:val="20"/>
                <w:szCs w:val="20"/>
                <w:lang w:val="en-US"/>
              </w:rPr>
            </w:pPr>
          </w:p>
        </w:tc>
      </w:tr>
      <w:tr w:rsidR="009642C0" w:rsidRPr="009642C0" w14:paraId="5EFAE6FF" w14:textId="77777777">
        <w:tc>
          <w:tcPr>
            <w:tcW w:w="3000" w:type="dxa"/>
            <w:tcBorders>
              <w:top w:val="nil"/>
              <w:left w:val="nil"/>
              <w:bottom w:val="nil"/>
              <w:right w:val="nil"/>
            </w:tcBorders>
            <w:vAlign w:val="center"/>
            <w:hideMark/>
          </w:tcPr>
          <w:p w14:paraId="08A4D12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40 </w:t>
            </w:r>
          </w:p>
        </w:tc>
        <w:tc>
          <w:tcPr>
            <w:tcW w:w="3000" w:type="dxa"/>
            <w:tcBorders>
              <w:top w:val="nil"/>
              <w:left w:val="nil"/>
              <w:bottom w:val="nil"/>
              <w:right w:val="nil"/>
            </w:tcBorders>
            <w:vAlign w:val="center"/>
            <w:hideMark/>
          </w:tcPr>
          <w:p w14:paraId="35F95CC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Jgheab</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metalic</w:t>
            </w:r>
            <w:proofErr w:type="spellEnd"/>
            <w:r w:rsidRPr="009642C0">
              <w:rPr>
                <w:rFonts w:ascii="TimesNewRomanPSMT" w:hAnsi="TimesNewRomanPSMT"/>
                <w:noProof w:val="0"/>
                <w:color w:val="000000"/>
                <w:lang w:val="en-US"/>
              </w:rPr>
              <w:t xml:space="preserve"> 50x50x3000mm </w:t>
            </w:r>
          </w:p>
        </w:tc>
        <w:tc>
          <w:tcPr>
            <w:tcW w:w="3000" w:type="dxa"/>
            <w:tcBorders>
              <w:top w:val="nil"/>
              <w:left w:val="nil"/>
              <w:bottom w:val="nil"/>
              <w:right w:val="nil"/>
            </w:tcBorders>
            <w:vAlign w:val="center"/>
            <w:hideMark/>
          </w:tcPr>
          <w:p w14:paraId="3A69F9D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EA19C7F" w14:textId="77777777" w:rsidR="009642C0" w:rsidRPr="009642C0" w:rsidRDefault="009642C0" w:rsidP="009642C0">
            <w:pPr>
              <w:rPr>
                <w:noProof w:val="0"/>
                <w:lang w:val="en-US"/>
              </w:rPr>
            </w:pPr>
            <w:r w:rsidRPr="009642C0">
              <w:rPr>
                <w:rFonts w:ascii="TimesNewRomanPSMT" w:hAnsi="TimesNewRomanPSMT"/>
                <w:noProof w:val="0"/>
                <w:color w:val="000000"/>
                <w:lang w:val="en-US"/>
              </w:rPr>
              <w:t>177,00</w:t>
            </w:r>
          </w:p>
        </w:tc>
        <w:tc>
          <w:tcPr>
            <w:tcW w:w="0" w:type="auto"/>
            <w:vAlign w:val="center"/>
            <w:hideMark/>
          </w:tcPr>
          <w:p w14:paraId="68FD783F" w14:textId="77777777" w:rsidR="009642C0" w:rsidRPr="009642C0" w:rsidRDefault="009642C0" w:rsidP="009642C0">
            <w:pPr>
              <w:rPr>
                <w:noProof w:val="0"/>
                <w:sz w:val="20"/>
                <w:szCs w:val="20"/>
                <w:lang w:val="en-US"/>
              </w:rPr>
            </w:pPr>
          </w:p>
        </w:tc>
      </w:tr>
      <w:tr w:rsidR="009642C0" w:rsidRPr="009642C0" w14:paraId="23117F1B" w14:textId="77777777">
        <w:tc>
          <w:tcPr>
            <w:tcW w:w="3000" w:type="dxa"/>
            <w:tcBorders>
              <w:top w:val="nil"/>
              <w:left w:val="nil"/>
              <w:bottom w:val="nil"/>
              <w:right w:val="nil"/>
            </w:tcBorders>
            <w:vAlign w:val="center"/>
            <w:hideMark/>
          </w:tcPr>
          <w:p w14:paraId="5A7CA3D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6309202210303 </w:t>
            </w:r>
          </w:p>
        </w:tc>
        <w:tc>
          <w:tcPr>
            <w:tcW w:w="3000" w:type="dxa"/>
            <w:tcBorders>
              <w:top w:val="nil"/>
              <w:left w:val="nil"/>
              <w:bottom w:val="nil"/>
              <w:right w:val="nil"/>
            </w:tcBorders>
            <w:vAlign w:val="center"/>
            <w:hideMark/>
          </w:tcPr>
          <w:p w14:paraId="7AA776A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Jgheab</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metalic</w:t>
            </w:r>
            <w:proofErr w:type="spellEnd"/>
            <w:r w:rsidRPr="009642C0">
              <w:rPr>
                <w:rFonts w:ascii="TimesNewRomanPSMT" w:hAnsi="TimesNewRomanPSMT"/>
                <w:noProof w:val="0"/>
                <w:color w:val="000000"/>
                <w:sz w:val="22"/>
                <w:szCs w:val="22"/>
                <w:lang w:val="en-US"/>
              </w:rPr>
              <w:t xml:space="preserve"> 50x50x3000mm </w:t>
            </w:r>
          </w:p>
        </w:tc>
        <w:tc>
          <w:tcPr>
            <w:tcW w:w="3000" w:type="dxa"/>
            <w:tcBorders>
              <w:top w:val="nil"/>
              <w:left w:val="nil"/>
              <w:bottom w:val="nil"/>
              <w:right w:val="nil"/>
            </w:tcBorders>
            <w:vAlign w:val="center"/>
            <w:hideMark/>
          </w:tcPr>
          <w:p w14:paraId="0580D4C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A7032A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177,00</w:t>
            </w:r>
          </w:p>
        </w:tc>
        <w:tc>
          <w:tcPr>
            <w:tcW w:w="0" w:type="auto"/>
            <w:vAlign w:val="center"/>
            <w:hideMark/>
          </w:tcPr>
          <w:p w14:paraId="7D5438BC" w14:textId="77777777" w:rsidR="009642C0" w:rsidRPr="009642C0" w:rsidRDefault="009642C0" w:rsidP="009642C0">
            <w:pPr>
              <w:rPr>
                <w:noProof w:val="0"/>
                <w:sz w:val="20"/>
                <w:szCs w:val="20"/>
                <w:lang w:val="en-US"/>
              </w:rPr>
            </w:pPr>
          </w:p>
        </w:tc>
      </w:tr>
      <w:tr w:rsidR="009642C0" w:rsidRPr="009642C0" w14:paraId="5BDF90AD" w14:textId="77777777">
        <w:tc>
          <w:tcPr>
            <w:tcW w:w="3000" w:type="dxa"/>
            <w:tcBorders>
              <w:top w:val="nil"/>
              <w:left w:val="nil"/>
              <w:bottom w:val="nil"/>
              <w:right w:val="nil"/>
            </w:tcBorders>
            <w:vAlign w:val="center"/>
            <w:hideMark/>
          </w:tcPr>
          <w:p w14:paraId="7145FD8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41 </w:t>
            </w:r>
          </w:p>
        </w:tc>
        <w:tc>
          <w:tcPr>
            <w:tcW w:w="3000" w:type="dxa"/>
            <w:tcBorders>
              <w:top w:val="nil"/>
              <w:left w:val="nil"/>
              <w:bottom w:val="nil"/>
              <w:right w:val="nil"/>
            </w:tcBorders>
            <w:vAlign w:val="center"/>
            <w:hideMark/>
          </w:tcPr>
          <w:p w14:paraId="251D2D1E" w14:textId="77777777" w:rsidR="009642C0" w:rsidRPr="009642C0" w:rsidRDefault="009642C0" w:rsidP="009642C0">
            <w:pPr>
              <w:rPr>
                <w:noProof w:val="0"/>
                <w:lang w:val="en-US"/>
              </w:rPr>
            </w:pPr>
            <w:r w:rsidRPr="009642C0">
              <w:rPr>
                <w:rFonts w:ascii="TimesNewRomanPSMT" w:hAnsi="TimesNewRomanPSMT"/>
                <w:noProof w:val="0"/>
                <w:color w:val="000000"/>
                <w:lang w:val="en-US"/>
              </w:rPr>
              <w:t>10-08-001-01</w:t>
            </w:r>
          </w:p>
        </w:tc>
        <w:tc>
          <w:tcPr>
            <w:tcW w:w="3000" w:type="dxa"/>
            <w:tcBorders>
              <w:top w:val="nil"/>
              <w:left w:val="nil"/>
              <w:bottom w:val="nil"/>
              <w:right w:val="nil"/>
            </w:tcBorders>
            <w:vAlign w:val="center"/>
            <w:hideMark/>
          </w:tcPr>
          <w:p w14:paraId="6B58AD8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receptoare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Dispozitive</w:t>
            </w:r>
            <w:proofErr w:type="spellEnd"/>
            <w:r w:rsidRPr="009642C0">
              <w:rPr>
                <w:rFonts w:ascii="TimesNewRomanPSMT" w:hAnsi="TimesNewRomanPSMT"/>
                <w:noProof w:val="0"/>
                <w:color w:val="000000"/>
                <w:lang w:val="en-US"/>
              </w:rPr>
              <w:t xml:space="preserve"> "ПС" de </w:t>
            </w:r>
            <w:proofErr w:type="spellStart"/>
            <w:r w:rsidRPr="009642C0">
              <w:rPr>
                <w:rFonts w:ascii="TimesNewRomanPSMT" w:hAnsi="TimesNewRomanPSMT"/>
                <w:noProof w:val="0"/>
                <w:color w:val="000000"/>
                <w:lang w:val="en-US"/>
              </w:rPr>
              <w:t>receptie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control, de </w:t>
            </w:r>
            <w:proofErr w:type="spellStart"/>
            <w:r w:rsidRPr="009642C0">
              <w:rPr>
                <w:rFonts w:ascii="TimesNewRomanPSMT" w:hAnsi="TimesNewRomanPSMT"/>
                <w:noProof w:val="0"/>
                <w:color w:val="000000"/>
                <w:lang w:val="en-US"/>
              </w:rPr>
              <w:t>demarare</w:t>
            </w:r>
            <w:proofErr w:type="spellEnd"/>
            <w:r w:rsidRPr="009642C0">
              <w:rPr>
                <w:rFonts w:ascii="TimesNewRomanPSMT" w:hAnsi="TimesNewRomanPSMT"/>
                <w:noProof w:val="0"/>
                <w:color w:val="000000"/>
                <w:lang w:val="en-US"/>
              </w:rPr>
              <w:t xml:space="preserve">. /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receptie</w:t>
            </w:r>
            <w:proofErr w:type="spellEnd"/>
            <w:r w:rsidRPr="009642C0">
              <w:rPr>
                <w:rFonts w:ascii="TimesNewRomanPSMT" w:hAnsi="TimesNewRomanPSMT"/>
                <w:noProof w:val="0"/>
                <w:color w:val="000000"/>
                <w:lang w:val="en-US"/>
              </w:rPr>
              <w:t xml:space="preserve">-control al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incendiilor</w:t>
            </w:r>
            <w:proofErr w:type="spellEnd"/>
          </w:p>
        </w:tc>
        <w:tc>
          <w:tcPr>
            <w:tcW w:w="3000" w:type="dxa"/>
            <w:tcBorders>
              <w:top w:val="nil"/>
              <w:left w:val="nil"/>
              <w:bottom w:val="nil"/>
              <w:right w:val="nil"/>
            </w:tcBorders>
            <w:vAlign w:val="center"/>
            <w:hideMark/>
          </w:tcPr>
          <w:p w14:paraId="440678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74C798A"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r>
      <w:tr w:rsidR="009642C0" w:rsidRPr="009642C0" w14:paraId="05DEF530" w14:textId="77777777">
        <w:tc>
          <w:tcPr>
            <w:tcW w:w="3000" w:type="dxa"/>
            <w:tcBorders>
              <w:top w:val="nil"/>
              <w:left w:val="nil"/>
              <w:bottom w:val="nil"/>
              <w:right w:val="nil"/>
            </w:tcBorders>
            <w:vAlign w:val="center"/>
            <w:hideMark/>
          </w:tcPr>
          <w:p w14:paraId="2ABE2C1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5CAF4A9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BCE99C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4FEEC70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24,00</w:t>
            </w:r>
          </w:p>
        </w:tc>
        <w:tc>
          <w:tcPr>
            <w:tcW w:w="0" w:type="auto"/>
            <w:vAlign w:val="center"/>
            <w:hideMark/>
          </w:tcPr>
          <w:p w14:paraId="16563FEC" w14:textId="77777777" w:rsidR="009642C0" w:rsidRPr="009642C0" w:rsidRDefault="009642C0" w:rsidP="009642C0">
            <w:pPr>
              <w:rPr>
                <w:noProof w:val="0"/>
                <w:sz w:val="20"/>
                <w:szCs w:val="20"/>
                <w:lang w:val="en-US"/>
              </w:rPr>
            </w:pPr>
          </w:p>
        </w:tc>
      </w:tr>
      <w:tr w:rsidR="009642C0" w:rsidRPr="009642C0" w14:paraId="0D208388" w14:textId="77777777">
        <w:tc>
          <w:tcPr>
            <w:tcW w:w="3000" w:type="dxa"/>
            <w:tcBorders>
              <w:top w:val="nil"/>
              <w:left w:val="nil"/>
              <w:bottom w:val="nil"/>
              <w:right w:val="nil"/>
            </w:tcBorders>
            <w:vAlign w:val="center"/>
            <w:hideMark/>
          </w:tcPr>
          <w:p w14:paraId="5570EB9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1011963 </w:t>
            </w:r>
          </w:p>
        </w:tc>
        <w:tc>
          <w:tcPr>
            <w:tcW w:w="3000" w:type="dxa"/>
            <w:tcBorders>
              <w:top w:val="nil"/>
              <w:left w:val="nil"/>
              <w:bottom w:val="nil"/>
              <w:right w:val="nil"/>
            </w:tcBorders>
            <w:vAlign w:val="center"/>
            <w:hideMark/>
          </w:tcPr>
          <w:p w14:paraId="680B89D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Colofoniu</w:t>
            </w:r>
            <w:proofErr w:type="spellEnd"/>
            <w:r w:rsidRPr="009642C0">
              <w:rPr>
                <w:rFonts w:ascii="TimesNewRomanPSMT" w:hAnsi="TimesNewRomanPSMT"/>
                <w:noProof w:val="0"/>
                <w:color w:val="000000"/>
                <w:sz w:val="22"/>
                <w:szCs w:val="22"/>
                <w:lang w:val="en-US"/>
              </w:rPr>
              <w:t xml:space="preserve"> de pin </w:t>
            </w:r>
          </w:p>
        </w:tc>
        <w:tc>
          <w:tcPr>
            <w:tcW w:w="3000" w:type="dxa"/>
            <w:tcBorders>
              <w:top w:val="nil"/>
              <w:left w:val="nil"/>
              <w:bottom w:val="nil"/>
              <w:right w:val="nil"/>
            </w:tcBorders>
            <w:vAlign w:val="center"/>
            <w:hideMark/>
          </w:tcPr>
          <w:p w14:paraId="1DB4434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2786589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0,006</w:t>
            </w:r>
          </w:p>
        </w:tc>
        <w:tc>
          <w:tcPr>
            <w:tcW w:w="0" w:type="auto"/>
            <w:vAlign w:val="center"/>
            <w:hideMark/>
          </w:tcPr>
          <w:p w14:paraId="680118C7" w14:textId="77777777" w:rsidR="009642C0" w:rsidRPr="009642C0" w:rsidRDefault="009642C0" w:rsidP="009642C0">
            <w:pPr>
              <w:rPr>
                <w:noProof w:val="0"/>
                <w:sz w:val="20"/>
                <w:szCs w:val="20"/>
                <w:lang w:val="en-US"/>
              </w:rPr>
            </w:pPr>
          </w:p>
        </w:tc>
      </w:tr>
      <w:tr w:rsidR="009642C0" w:rsidRPr="009642C0" w14:paraId="44423A1F" w14:textId="77777777">
        <w:tc>
          <w:tcPr>
            <w:tcW w:w="3000" w:type="dxa"/>
            <w:tcBorders>
              <w:top w:val="nil"/>
              <w:left w:val="nil"/>
              <w:bottom w:val="nil"/>
              <w:right w:val="nil"/>
            </w:tcBorders>
            <w:vAlign w:val="center"/>
            <w:hideMark/>
          </w:tcPr>
          <w:p w14:paraId="3362A7D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1012206 </w:t>
            </w:r>
          </w:p>
        </w:tc>
        <w:tc>
          <w:tcPr>
            <w:tcW w:w="3000" w:type="dxa"/>
            <w:tcBorders>
              <w:top w:val="nil"/>
              <w:left w:val="nil"/>
              <w:bottom w:val="nil"/>
              <w:right w:val="nil"/>
            </w:tcBorders>
            <w:vAlign w:val="center"/>
            <w:hideMark/>
          </w:tcPr>
          <w:p w14:paraId="6ACD95C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din masa </w:t>
            </w:r>
            <w:proofErr w:type="spellStart"/>
            <w:r w:rsidRPr="009642C0">
              <w:rPr>
                <w:rFonts w:ascii="TimesNewRomanPSMT" w:hAnsi="TimesNewRomanPSMT"/>
                <w:noProof w:val="0"/>
                <w:color w:val="000000"/>
                <w:sz w:val="22"/>
                <w:szCs w:val="22"/>
                <w:lang w:val="en-US"/>
              </w:rPr>
              <w:t>plastica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12х70 mm </w:t>
            </w:r>
          </w:p>
        </w:tc>
        <w:tc>
          <w:tcPr>
            <w:tcW w:w="3000" w:type="dxa"/>
            <w:tcBorders>
              <w:top w:val="nil"/>
              <w:left w:val="nil"/>
              <w:bottom w:val="nil"/>
              <w:right w:val="nil"/>
            </w:tcBorders>
            <w:vAlign w:val="center"/>
            <w:hideMark/>
          </w:tcPr>
          <w:p w14:paraId="6BF7053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E903C2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0,40</w:t>
            </w:r>
          </w:p>
        </w:tc>
        <w:tc>
          <w:tcPr>
            <w:tcW w:w="0" w:type="auto"/>
            <w:vAlign w:val="center"/>
            <w:hideMark/>
          </w:tcPr>
          <w:p w14:paraId="7E600239" w14:textId="77777777" w:rsidR="009642C0" w:rsidRPr="009642C0" w:rsidRDefault="009642C0" w:rsidP="009642C0">
            <w:pPr>
              <w:rPr>
                <w:noProof w:val="0"/>
                <w:sz w:val="20"/>
                <w:szCs w:val="20"/>
                <w:lang w:val="en-US"/>
              </w:rPr>
            </w:pPr>
          </w:p>
        </w:tc>
      </w:tr>
      <w:tr w:rsidR="009642C0" w:rsidRPr="009642C0" w14:paraId="34103FAA" w14:textId="77777777">
        <w:tc>
          <w:tcPr>
            <w:tcW w:w="3000" w:type="dxa"/>
            <w:tcBorders>
              <w:top w:val="nil"/>
              <w:left w:val="nil"/>
              <w:bottom w:val="nil"/>
              <w:right w:val="nil"/>
            </w:tcBorders>
            <w:vAlign w:val="center"/>
            <w:hideMark/>
          </w:tcPr>
          <w:p w14:paraId="3BBC830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5220076 </w:t>
            </w:r>
          </w:p>
        </w:tc>
        <w:tc>
          <w:tcPr>
            <w:tcW w:w="3000" w:type="dxa"/>
            <w:tcBorders>
              <w:top w:val="nil"/>
              <w:left w:val="nil"/>
              <w:bottom w:val="nil"/>
              <w:right w:val="nil"/>
            </w:tcBorders>
            <w:vAlign w:val="center"/>
            <w:hideMark/>
          </w:tcPr>
          <w:p w14:paraId="49FAFC6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Aliaje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staniu</w:t>
            </w:r>
            <w:proofErr w:type="spellEnd"/>
            <w:r w:rsidRPr="009642C0">
              <w:rPr>
                <w:rFonts w:ascii="TimesNewRomanPSMT" w:hAnsi="TimesNewRomanPSMT"/>
                <w:noProof w:val="0"/>
                <w:color w:val="000000"/>
                <w:sz w:val="22"/>
                <w:szCs w:val="22"/>
                <w:lang w:val="en-US"/>
              </w:rPr>
              <w:t xml:space="preserve">-plumb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stibiu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"ПОС40" </w:t>
            </w:r>
          </w:p>
        </w:tc>
        <w:tc>
          <w:tcPr>
            <w:tcW w:w="3000" w:type="dxa"/>
            <w:tcBorders>
              <w:top w:val="nil"/>
              <w:left w:val="nil"/>
              <w:bottom w:val="nil"/>
              <w:right w:val="nil"/>
            </w:tcBorders>
            <w:vAlign w:val="center"/>
            <w:hideMark/>
          </w:tcPr>
          <w:p w14:paraId="3CB2E8D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369B7AF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0,056</w:t>
            </w:r>
          </w:p>
        </w:tc>
        <w:tc>
          <w:tcPr>
            <w:tcW w:w="0" w:type="auto"/>
            <w:vAlign w:val="center"/>
            <w:hideMark/>
          </w:tcPr>
          <w:p w14:paraId="05CA118F" w14:textId="77777777" w:rsidR="009642C0" w:rsidRPr="009642C0" w:rsidRDefault="009642C0" w:rsidP="009642C0">
            <w:pPr>
              <w:rPr>
                <w:noProof w:val="0"/>
                <w:sz w:val="20"/>
                <w:szCs w:val="20"/>
                <w:lang w:val="en-US"/>
              </w:rPr>
            </w:pPr>
          </w:p>
        </w:tc>
      </w:tr>
      <w:tr w:rsidR="009642C0" w:rsidRPr="009642C0" w14:paraId="64CC6276" w14:textId="77777777">
        <w:tc>
          <w:tcPr>
            <w:tcW w:w="3000" w:type="dxa"/>
            <w:tcBorders>
              <w:top w:val="nil"/>
              <w:left w:val="nil"/>
              <w:bottom w:val="nil"/>
              <w:right w:val="nil"/>
            </w:tcBorders>
            <w:vAlign w:val="center"/>
            <w:hideMark/>
          </w:tcPr>
          <w:p w14:paraId="6E6736B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330206 </w:t>
            </w:r>
          </w:p>
        </w:tc>
        <w:tc>
          <w:tcPr>
            <w:tcW w:w="3000" w:type="dxa"/>
            <w:tcBorders>
              <w:top w:val="nil"/>
              <w:left w:val="nil"/>
              <w:bottom w:val="nil"/>
              <w:right w:val="nil"/>
            </w:tcBorders>
            <w:vAlign w:val="center"/>
            <w:hideMark/>
          </w:tcPr>
          <w:p w14:paraId="08AC1D0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Masini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DE133C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38C74F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0,16</w:t>
            </w:r>
          </w:p>
        </w:tc>
        <w:tc>
          <w:tcPr>
            <w:tcW w:w="0" w:type="auto"/>
            <w:vAlign w:val="center"/>
            <w:hideMark/>
          </w:tcPr>
          <w:p w14:paraId="4E711F58" w14:textId="77777777" w:rsidR="009642C0" w:rsidRPr="009642C0" w:rsidRDefault="009642C0" w:rsidP="009642C0">
            <w:pPr>
              <w:rPr>
                <w:noProof w:val="0"/>
                <w:sz w:val="20"/>
                <w:szCs w:val="20"/>
                <w:lang w:val="en-US"/>
              </w:rPr>
            </w:pPr>
          </w:p>
        </w:tc>
      </w:tr>
      <w:tr w:rsidR="009642C0" w:rsidRPr="009642C0" w14:paraId="5026A51A" w14:textId="77777777">
        <w:tc>
          <w:tcPr>
            <w:tcW w:w="3000" w:type="dxa"/>
            <w:tcBorders>
              <w:top w:val="nil"/>
              <w:left w:val="nil"/>
              <w:bottom w:val="nil"/>
              <w:right w:val="nil"/>
            </w:tcBorders>
            <w:vAlign w:val="center"/>
            <w:hideMark/>
          </w:tcPr>
          <w:p w14:paraId="0FEA2D8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42 </w:t>
            </w:r>
          </w:p>
        </w:tc>
        <w:tc>
          <w:tcPr>
            <w:tcW w:w="3000" w:type="dxa"/>
            <w:tcBorders>
              <w:top w:val="nil"/>
              <w:left w:val="nil"/>
              <w:bottom w:val="nil"/>
              <w:right w:val="nil"/>
            </w:tcBorders>
            <w:vAlign w:val="center"/>
            <w:hideMark/>
          </w:tcPr>
          <w:p w14:paraId="25E038CE" w14:textId="77777777" w:rsidR="009642C0" w:rsidRPr="009642C0" w:rsidRDefault="009642C0" w:rsidP="009642C0">
            <w:pPr>
              <w:rPr>
                <w:noProof w:val="0"/>
                <w:lang w:val="en-US"/>
              </w:rPr>
            </w:pPr>
            <w:r w:rsidRPr="009642C0">
              <w:rPr>
                <w:rFonts w:ascii="TimesNewRomanPSMT" w:hAnsi="TimesNewRomanPSMT"/>
                <w:noProof w:val="0"/>
                <w:color w:val="000000"/>
                <w:lang w:val="en-US"/>
              </w:rPr>
              <w:t>10-01-039-06</w:t>
            </w:r>
          </w:p>
        </w:tc>
        <w:tc>
          <w:tcPr>
            <w:tcW w:w="3000" w:type="dxa"/>
            <w:tcBorders>
              <w:top w:val="nil"/>
              <w:left w:val="nil"/>
              <w:bottom w:val="nil"/>
              <w:right w:val="nil"/>
            </w:tcBorders>
            <w:vAlign w:val="center"/>
            <w:hideMark/>
          </w:tcPr>
          <w:p w14:paraId="25EFFE3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diverse: Buton de </w:t>
            </w:r>
            <w:proofErr w:type="spellStart"/>
            <w:r w:rsidRPr="009642C0">
              <w:rPr>
                <w:rFonts w:ascii="TimesNewRomanPSMT" w:hAnsi="TimesNewRomanPSMT"/>
                <w:noProof w:val="0"/>
                <w:color w:val="000000"/>
                <w:lang w:val="en-US"/>
              </w:rPr>
              <w:t>pornire</w:t>
            </w:r>
            <w:proofErr w:type="spellEnd"/>
            <w:r w:rsidRPr="009642C0">
              <w:rPr>
                <w:rFonts w:ascii="TimesNewRomanPSMT" w:hAnsi="TimesNewRomanPSMT"/>
                <w:noProof w:val="0"/>
                <w:color w:val="000000"/>
                <w:lang w:val="en-US"/>
              </w:rPr>
              <w:t>/</w:t>
            </w:r>
            <w:proofErr w:type="spellStart"/>
            <w:r w:rsidRPr="009642C0">
              <w:rPr>
                <w:rFonts w:ascii="TimesNewRomanPSMT" w:hAnsi="TimesNewRomanPSMT"/>
                <w:noProof w:val="0"/>
                <w:color w:val="000000"/>
                <w:lang w:val="en-US"/>
              </w:rPr>
              <w:t>blocare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lastRenderedPageBreak/>
              <w:t>pregatire</w:t>
            </w:r>
            <w:proofErr w:type="spellEnd"/>
            <w:r w:rsidRPr="009642C0">
              <w:rPr>
                <w:rFonts w:ascii="TimesNewRomanPSMT" w:hAnsi="TimesNewRomanPSMT"/>
                <w:noProof w:val="0"/>
                <w:color w:val="000000"/>
                <w:lang w:val="en-US"/>
              </w:rPr>
              <w:t xml:space="preserve"> loc de </w:t>
            </w:r>
            <w:proofErr w:type="spellStart"/>
            <w:r w:rsidRPr="009642C0">
              <w:rPr>
                <w:rFonts w:ascii="TimesNewRomanPSMT" w:hAnsi="TimesNewRomanPSMT"/>
                <w:noProof w:val="0"/>
                <w:color w:val="000000"/>
                <w:lang w:val="en-US"/>
              </w:rPr>
              <w:t>montare</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2F96E5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lastRenderedPageBreak/>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60A9C9B" w14:textId="77777777" w:rsidR="009642C0" w:rsidRPr="009642C0" w:rsidRDefault="009642C0" w:rsidP="009642C0">
            <w:pPr>
              <w:rPr>
                <w:noProof w:val="0"/>
                <w:lang w:val="en-US"/>
              </w:rPr>
            </w:pPr>
            <w:r w:rsidRPr="009642C0">
              <w:rPr>
                <w:rFonts w:ascii="TimesNewRomanPSMT" w:hAnsi="TimesNewRomanPSMT"/>
                <w:noProof w:val="0"/>
                <w:color w:val="000000"/>
                <w:lang w:val="en-US"/>
              </w:rPr>
              <w:t>15,00</w:t>
            </w:r>
          </w:p>
        </w:tc>
      </w:tr>
      <w:tr w:rsidR="009642C0" w:rsidRPr="009642C0" w14:paraId="4B6D8A70" w14:textId="77777777">
        <w:tc>
          <w:tcPr>
            <w:tcW w:w="3000" w:type="dxa"/>
            <w:tcBorders>
              <w:top w:val="nil"/>
              <w:left w:val="nil"/>
              <w:bottom w:val="nil"/>
              <w:right w:val="nil"/>
            </w:tcBorders>
            <w:vAlign w:val="center"/>
            <w:hideMark/>
          </w:tcPr>
          <w:p w14:paraId="7598A92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7C9E9E7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C328FA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6ABDD1B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30,00</w:t>
            </w:r>
          </w:p>
        </w:tc>
        <w:tc>
          <w:tcPr>
            <w:tcW w:w="0" w:type="auto"/>
            <w:vAlign w:val="center"/>
            <w:hideMark/>
          </w:tcPr>
          <w:p w14:paraId="0F22F715" w14:textId="77777777" w:rsidR="009642C0" w:rsidRPr="009642C0" w:rsidRDefault="009642C0" w:rsidP="009642C0">
            <w:pPr>
              <w:rPr>
                <w:noProof w:val="0"/>
                <w:sz w:val="20"/>
                <w:szCs w:val="20"/>
                <w:lang w:val="en-US"/>
              </w:rPr>
            </w:pPr>
          </w:p>
        </w:tc>
      </w:tr>
      <w:tr w:rsidR="009642C0" w:rsidRPr="009642C0" w14:paraId="70B504D8" w14:textId="77777777">
        <w:tc>
          <w:tcPr>
            <w:tcW w:w="3000" w:type="dxa"/>
            <w:tcBorders>
              <w:top w:val="nil"/>
              <w:left w:val="nil"/>
              <w:bottom w:val="nil"/>
              <w:right w:val="nil"/>
            </w:tcBorders>
            <w:vAlign w:val="center"/>
            <w:hideMark/>
          </w:tcPr>
          <w:p w14:paraId="4464D22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43 </w:t>
            </w:r>
          </w:p>
        </w:tc>
        <w:tc>
          <w:tcPr>
            <w:tcW w:w="3000" w:type="dxa"/>
            <w:tcBorders>
              <w:top w:val="nil"/>
              <w:left w:val="nil"/>
              <w:bottom w:val="nil"/>
              <w:right w:val="nil"/>
            </w:tcBorders>
            <w:vAlign w:val="center"/>
            <w:hideMark/>
          </w:tcPr>
          <w:p w14:paraId="6ADF692D" w14:textId="77777777" w:rsidR="009642C0" w:rsidRPr="009642C0" w:rsidRDefault="009642C0" w:rsidP="009642C0">
            <w:pPr>
              <w:rPr>
                <w:noProof w:val="0"/>
                <w:lang w:val="en-US"/>
              </w:rPr>
            </w:pPr>
            <w:r w:rsidRPr="009642C0">
              <w:rPr>
                <w:rFonts w:ascii="TimesNewRomanPSMT" w:hAnsi="TimesNewRomanPSMT"/>
                <w:noProof w:val="0"/>
                <w:color w:val="000000"/>
                <w:lang w:val="en-US"/>
              </w:rPr>
              <w:t>08-03-593-10</w:t>
            </w:r>
          </w:p>
        </w:tc>
        <w:tc>
          <w:tcPr>
            <w:tcW w:w="3000" w:type="dxa"/>
            <w:tcBorders>
              <w:top w:val="nil"/>
              <w:left w:val="nil"/>
              <w:bottom w:val="nil"/>
              <w:right w:val="nil"/>
            </w:tcBorders>
            <w:vAlign w:val="center"/>
            <w:hideMark/>
          </w:tcPr>
          <w:p w14:paraId="17D2CDF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Indicatori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iluminat</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perete</w:t>
            </w:r>
            <w:proofErr w:type="spellEnd"/>
            <w:r w:rsidRPr="009642C0">
              <w:rPr>
                <w:rFonts w:ascii="TimesNewRomanPSMT" w:hAnsi="TimesNewRomanPSMT"/>
                <w:noProof w:val="0"/>
                <w:color w:val="000000"/>
                <w:lang w:val="en-US"/>
              </w:rPr>
              <w:t xml:space="preserve"> /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optic de </w:t>
            </w:r>
            <w:proofErr w:type="spellStart"/>
            <w:r w:rsidRPr="009642C0">
              <w:rPr>
                <w:rFonts w:ascii="TimesNewRomanPSMT" w:hAnsi="TimesNewRomanPSMT"/>
                <w:noProof w:val="0"/>
                <w:color w:val="000000"/>
                <w:lang w:val="en-US"/>
              </w:rPr>
              <w:t>avertizare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vizual</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sonor</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D348F3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w:t>
            </w: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4670EF1" w14:textId="77777777" w:rsidR="009642C0" w:rsidRPr="009642C0" w:rsidRDefault="009642C0" w:rsidP="009642C0">
            <w:pPr>
              <w:rPr>
                <w:noProof w:val="0"/>
                <w:lang w:val="en-US"/>
              </w:rPr>
            </w:pPr>
            <w:r w:rsidRPr="009642C0">
              <w:rPr>
                <w:rFonts w:ascii="TimesNewRomanPSMT" w:hAnsi="TimesNewRomanPSMT"/>
                <w:noProof w:val="0"/>
                <w:color w:val="000000"/>
                <w:lang w:val="en-US"/>
              </w:rPr>
              <w:t>0,18</w:t>
            </w:r>
          </w:p>
        </w:tc>
      </w:tr>
      <w:tr w:rsidR="009642C0" w:rsidRPr="009642C0" w14:paraId="2165559C" w14:textId="77777777">
        <w:tc>
          <w:tcPr>
            <w:tcW w:w="3000" w:type="dxa"/>
            <w:tcBorders>
              <w:top w:val="nil"/>
              <w:left w:val="nil"/>
              <w:bottom w:val="nil"/>
              <w:right w:val="nil"/>
            </w:tcBorders>
            <w:vAlign w:val="center"/>
            <w:hideMark/>
          </w:tcPr>
          <w:p w14:paraId="6B87D5B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551FBCD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D9CE78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476A712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17,676</w:t>
            </w:r>
          </w:p>
        </w:tc>
        <w:tc>
          <w:tcPr>
            <w:tcW w:w="0" w:type="auto"/>
            <w:vAlign w:val="center"/>
            <w:hideMark/>
          </w:tcPr>
          <w:p w14:paraId="59836923" w14:textId="77777777" w:rsidR="009642C0" w:rsidRPr="009642C0" w:rsidRDefault="009642C0" w:rsidP="009642C0">
            <w:pPr>
              <w:rPr>
                <w:noProof w:val="0"/>
                <w:sz w:val="20"/>
                <w:szCs w:val="20"/>
                <w:lang w:val="en-US"/>
              </w:rPr>
            </w:pPr>
          </w:p>
        </w:tc>
      </w:tr>
      <w:tr w:rsidR="009642C0" w:rsidRPr="009642C0" w14:paraId="28845CB2" w14:textId="77777777">
        <w:tc>
          <w:tcPr>
            <w:tcW w:w="3000" w:type="dxa"/>
            <w:tcBorders>
              <w:top w:val="nil"/>
              <w:left w:val="nil"/>
              <w:bottom w:val="nil"/>
              <w:right w:val="nil"/>
            </w:tcBorders>
            <w:vAlign w:val="center"/>
            <w:hideMark/>
          </w:tcPr>
          <w:p w14:paraId="4791F8B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1019103 </w:t>
            </w:r>
          </w:p>
        </w:tc>
        <w:tc>
          <w:tcPr>
            <w:tcW w:w="3000" w:type="dxa"/>
            <w:tcBorders>
              <w:top w:val="nil"/>
              <w:left w:val="nil"/>
              <w:bottom w:val="nil"/>
              <w:right w:val="nil"/>
            </w:tcBorders>
            <w:vAlign w:val="center"/>
            <w:hideMark/>
          </w:tcPr>
          <w:p w14:paraId="46007E4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distantare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BF8F07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82DBF1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0,734</w:t>
            </w:r>
          </w:p>
        </w:tc>
        <w:tc>
          <w:tcPr>
            <w:tcW w:w="0" w:type="auto"/>
            <w:vAlign w:val="center"/>
            <w:hideMark/>
          </w:tcPr>
          <w:p w14:paraId="4E081E6F" w14:textId="77777777" w:rsidR="009642C0" w:rsidRPr="009642C0" w:rsidRDefault="009642C0" w:rsidP="009642C0">
            <w:pPr>
              <w:rPr>
                <w:noProof w:val="0"/>
                <w:sz w:val="20"/>
                <w:szCs w:val="20"/>
                <w:lang w:val="en-US"/>
              </w:rPr>
            </w:pPr>
          </w:p>
        </w:tc>
      </w:tr>
      <w:tr w:rsidR="009642C0" w:rsidRPr="009642C0" w14:paraId="7DB33CD4" w14:textId="77777777">
        <w:tc>
          <w:tcPr>
            <w:tcW w:w="3000" w:type="dxa"/>
            <w:tcBorders>
              <w:top w:val="nil"/>
              <w:left w:val="nil"/>
              <w:bottom w:val="nil"/>
              <w:right w:val="nil"/>
            </w:tcBorders>
            <w:vAlign w:val="center"/>
            <w:hideMark/>
          </w:tcPr>
          <w:p w14:paraId="78E4E05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5070001 </w:t>
            </w:r>
          </w:p>
        </w:tc>
        <w:tc>
          <w:tcPr>
            <w:tcW w:w="3000" w:type="dxa"/>
            <w:tcBorders>
              <w:top w:val="nil"/>
              <w:left w:val="nil"/>
              <w:bottom w:val="nil"/>
              <w:right w:val="nil"/>
            </w:tcBorders>
            <w:vAlign w:val="center"/>
            <w:hideMark/>
          </w:tcPr>
          <w:p w14:paraId="7F806FD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Conductori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neizolati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linii</w:t>
            </w:r>
            <w:proofErr w:type="spellEnd"/>
            <w:r w:rsidRPr="009642C0">
              <w:rPr>
                <w:rFonts w:ascii="TimesNewRomanPSMT" w:hAnsi="TimesNewRomanPSMT"/>
                <w:noProof w:val="0"/>
                <w:color w:val="000000"/>
                <w:sz w:val="22"/>
                <w:szCs w:val="22"/>
                <w:lang w:val="en-US"/>
              </w:rPr>
              <w:t xml:space="preserve"> de transport de </w:t>
            </w:r>
            <w:proofErr w:type="spellStart"/>
            <w:r w:rsidRPr="009642C0">
              <w:rPr>
                <w:rFonts w:ascii="TimesNewRomanPSMT" w:hAnsi="TimesNewRomanPSMT"/>
                <w:noProof w:val="0"/>
                <w:color w:val="000000"/>
                <w:sz w:val="22"/>
                <w:szCs w:val="22"/>
                <w:lang w:val="en-US"/>
              </w:rPr>
              <w:t>energie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aeriene</w:t>
            </w:r>
            <w:proofErr w:type="spellEnd"/>
            <w:r w:rsidRPr="009642C0">
              <w:rPr>
                <w:rFonts w:ascii="TimesNewRomanPSMT" w:hAnsi="TimesNewRomanPSMT"/>
                <w:noProof w:val="0"/>
                <w:color w:val="000000"/>
                <w:sz w:val="22"/>
                <w:szCs w:val="22"/>
                <w:lang w:val="en-US"/>
              </w:rPr>
              <w:t xml:space="preserve">, din </w:t>
            </w:r>
            <w:proofErr w:type="spellStart"/>
            <w:r w:rsidRPr="009642C0">
              <w:rPr>
                <w:rFonts w:ascii="TimesNewRomanPSMT" w:hAnsi="TimesNewRomanPSMT"/>
                <w:noProof w:val="0"/>
                <w:color w:val="000000"/>
                <w:sz w:val="22"/>
                <w:szCs w:val="22"/>
                <w:lang w:val="en-US"/>
              </w:rPr>
              <w:t>arama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"M", </w:t>
            </w:r>
            <w:proofErr w:type="spellStart"/>
            <w:r w:rsidRPr="009642C0">
              <w:rPr>
                <w:rFonts w:ascii="TimesNewRomanPSMT" w:hAnsi="TimesNewRomanPSMT"/>
                <w:noProof w:val="0"/>
                <w:color w:val="000000"/>
                <w:sz w:val="22"/>
                <w:szCs w:val="22"/>
                <w:lang w:val="en-US"/>
              </w:rPr>
              <w:t>sectiune</w:t>
            </w:r>
            <w:proofErr w:type="spellEnd"/>
            <w:r w:rsidRPr="009642C0">
              <w:rPr>
                <w:rFonts w:ascii="TimesNewRomanPSMT" w:hAnsi="TimesNewRomanPSMT"/>
                <w:noProof w:val="0"/>
                <w:color w:val="000000"/>
                <w:sz w:val="22"/>
                <w:szCs w:val="22"/>
                <w:lang w:val="en-US"/>
              </w:rPr>
              <w:t xml:space="preserve"> 4 mm2 </w:t>
            </w:r>
          </w:p>
        </w:tc>
        <w:tc>
          <w:tcPr>
            <w:tcW w:w="3000" w:type="dxa"/>
            <w:tcBorders>
              <w:top w:val="nil"/>
              <w:left w:val="nil"/>
              <w:bottom w:val="nil"/>
              <w:right w:val="nil"/>
            </w:tcBorders>
            <w:vAlign w:val="center"/>
            <w:hideMark/>
          </w:tcPr>
          <w:p w14:paraId="7D4F179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 </w:t>
            </w:r>
          </w:p>
        </w:tc>
        <w:tc>
          <w:tcPr>
            <w:tcW w:w="3000" w:type="dxa"/>
            <w:tcBorders>
              <w:top w:val="nil"/>
              <w:left w:val="nil"/>
              <w:bottom w:val="nil"/>
              <w:right w:val="nil"/>
            </w:tcBorders>
            <w:vAlign w:val="center"/>
            <w:hideMark/>
          </w:tcPr>
          <w:p w14:paraId="5E49EF2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w:t>
            </w:r>
          </w:p>
        </w:tc>
        <w:tc>
          <w:tcPr>
            <w:tcW w:w="0" w:type="auto"/>
            <w:vAlign w:val="center"/>
            <w:hideMark/>
          </w:tcPr>
          <w:p w14:paraId="556779A9" w14:textId="77777777" w:rsidR="009642C0" w:rsidRPr="009642C0" w:rsidRDefault="009642C0" w:rsidP="009642C0">
            <w:pPr>
              <w:rPr>
                <w:noProof w:val="0"/>
                <w:sz w:val="20"/>
                <w:szCs w:val="20"/>
                <w:lang w:val="en-US"/>
              </w:rPr>
            </w:pPr>
          </w:p>
        </w:tc>
      </w:tr>
    </w:tbl>
    <w:p w14:paraId="60319B8E"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07"/>
        <w:gridCol w:w="1936"/>
        <w:gridCol w:w="2115"/>
        <w:gridCol w:w="1705"/>
        <w:gridCol w:w="1479"/>
      </w:tblGrid>
      <w:tr w:rsidR="009642C0" w:rsidRPr="009642C0" w14:paraId="0A5B4EAE" w14:textId="77777777" w:rsidTr="002737E2">
        <w:tc>
          <w:tcPr>
            <w:tcW w:w="2007" w:type="dxa"/>
            <w:tcBorders>
              <w:top w:val="nil"/>
              <w:left w:val="nil"/>
              <w:bottom w:val="nil"/>
              <w:right w:val="nil"/>
            </w:tcBorders>
            <w:vAlign w:val="center"/>
            <w:hideMark/>
          </w:tcPr>
          <w:p w14:paraId="6A29913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1936" w:type="dxa"/>
            <w:tcBorders>
              <w:top w:val="nil"/>
              <w:left w:val="nil"/>
              <w:bottom w:val="nil"/>
              <w:right w:val="nil"/>
            </w:tcBorders>
            <w:vAlign w:val="center"/>
            <w:hideMark/>
          </w:tcPr>
          <w:p w14:paraId="57B5DEA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2115" w:type="dxa"/>
            <w:tcBorders>
              <w:top w:val="nil"/>
              <w:left w:val="nil"/>
              <w:bottom w:val="nil"/>
              <w:right w:val="nil"/>
            </w:tcBorders>
            <w:vAlign w:val="center"/>
            <w:hideMark/>
          </w:tcPr>
          <w:p w14:paraId="772A779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1705" w:type="dxa"/>
            <w:tcBorders>
              <w:top w:val="nil"/>
              <w:left w:val="nil"/>
              <w:bottom w:val="nil"/>
              <w:right w:val="nil"/>
            </w:tcBorders>
            <w:vAlign w:val="center"/>
            <w:hideMark/>
          </w:tcPr>
          <w:p w14:paraId="3339CE8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1479" w:type="dxa"/>
            <w:tcBorders>
              <w:top w:val="nil"/>
              <w:left w:val="nil"/>
              <w:bottom w:val="nil"/>
              <w:right w:val="nil"/>
            </w:tcBorders>
            <w:vAlign w:val="center"/>
            <w:hideMark/>
          </w:tcPr>
          <w:p w14:paraId="4BB56E7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550FBEF4" w14:textId="77777777" w:rsidTr="002737E2">
        <w:tc>
          <w:tcPr>
            <w:tcW w:w="2007" w:type="dxa"/>
            <w:tcBorders>
              <w:top w:val="nil"/>
              <w:left w:val="nil"/>
              <w:bottom w:val="nil"/>
              <w:right w:val="nil"/>
            </w:tcBorders>
            <w:vAlign w:val="center"/>
            <w:hideMark/>
          </w:tcPr>
          <w:p w14:paraId="6BE62A5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1936" w:type="dxa"/>
            <w:tcBorders>
              <w:top w:val="nil"/>
              <w:left w:val="nil"/>
              <w:bottom w:val="nil"/>
              <w:right w:val="nil"/>
            </w:tcBorders>
            <w:vAlign w:val="center"/>
            <w:hideMark/>
          </w:tcPr>
          <w:p w14:paraId="77F2861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2115" w:type="dxa"/>
            <w:tcBorders>
              <w:top w:val="nil"/>
              <w:left w:val="nil"/>
              <w:bottom w:val="nil"/>
              <w:right w:val="nil"/>
            </w:tcBorders>
            <w:vAlign w:val="center"/>
            <w:hideMark/>
          </w:tcPr>
          <w:p w14:paraId="2E0E4B2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7566500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0,038</w:t>
            </w:r>
          </w:p>
        </w:tc>
        <w:tc>
          <w:tcPr>
            <w:tcW w:w="1479" w:type="dxa"/>
            <w:vAlign w:val="center"/>
            <w:hideMark/>
          </w:tcPr>
          <w:p w14:paraId="71188769" w14:textId="77777777" w:rsidR="009642C0" w:rsidRPr="009642C0" w:rsidRDefault="009642C0" w:rsidP="009642C0">
            <w:pPr>
              <w:rPr>
                <w:noProof w:val="0"/>
                <w:sz w:val="20"/>
                <w:szCs w:val="20"/>
                <w:lang w:val="en-US"/>
              </w:rPr>
            </w:pPr>
          </w:p>
        </w:tc>
      </w:tr>
      <w:tr w:rsidR="009642C0" w:rsidRPr="009642C0" w14:paraId="272B6B70" w14:textId="77777777" w:rsidTr="002737E2">
        <w:tc>
          <w:tcPr>
            <w:tcW w:w="2007" w:type="dxa"/>
            <w:tcBorders>
              <w:top w:val="nil"/>
              <w:left w:val="nil"/>
              <w:bottom w:val="nil"/>
              <w:right w:val="nil"/>
            </w:tcBorders>
            <w:vAlign w:val="center"/>
            <w:hideMark/>
          </w:tcPr>
          <w:p w14:paraId="581D819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44 </w:t>
            </w:r>
          </w:p>
        </w:tc>
        <w:tc>
          <w:tcPr>
            <w:tcW w:w="1936" w:type="dxa"/>
            <w:tcBorders>
              <w:top w:val="nil"/>
              <w:left w:val="nil"/>
              <w:bottom w:val="nil"/>
              <w:right w:val="nil"/>
            </w:tcBorders>
            <w:vAlign w:val="center"/>
            <w:hideMark/>
          </w:tcPr>
          <w:p w14:paraId="7F0052D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10-04-066-06 </w:t>
            </w:r>
          </w:p>
        </w:tc>
        <w:tc>
          <w:tcPr>
            <w:tcW w:w="2115" w:type="dxa"/>
            <w:tcBorders>
              <w:top w:val="nil"/>
              <w:left w:val="nil"/>
              <w:bottom w:val="nil"/>
              <w:right w:val="nil"/>
            </w:tcBorders>
            <w:vAlign w:val="center"/>
            <w:hideMark/>
          </w:tcPr>
          <w:p w14:paraId="4A77FB8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Aparataj</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perete</w:t>
            </w:r>
            <w:proofErr w:type="spellEnd"/>
            <w:r w:rsidRPr="009642C0">
              <w:rPr>
                <w:rFonts w:ascii="TimesNewRomanPSMT" w:hAnsi="TimesNewRomanPSMT"/>
                <w:noProof w:val="0"/>
                <w:color w:val="000000"/>
                <w:lang w:val="en-US"/>
              </w:rPr>
              <w:t xml:space="preserve">: Sirena 24V </w:t>
            </w:r>
          </w:p>
        </w:tc>
        <w:tc>
          <w:tcPr>
            <w:tcW w:w="1705" w:type="dxa"/>
            <w:tcBorders>
              <w:top w:val="nil"/>
              <w:left w:val="nil"/>
              <w:bottom w:val="nil"/>
              <w:right w:val="nil"/>
            </w:tcBorders>
            <w:vAlign w:val="center"/>
            <w:hideMark/>
          </w:tcPr>
          <w:p w14:paraId="77F8F44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79" w:type="dxa"/>
            <w:tcBorders>
              <w:top w:val="nil"/>
              <w:left w:val="nil"/>
              <w:bottom w:val="nil"/>
              <w:right w:val="nil"/>
            </w:tcBorders>
            <w:vAlign w:val="center"/>
            <w:hideMark/>
          </w:tcPr>
          <w:p w14:paraId="24C1501F"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1945D844" w14:textId="77777777" w:rsidTr="002737E2">
        <w:tc>
          <w:tcPr>
            <w:tcW w:w="2007" w:type="dxa"/>
            <w:tcBorders>
              <w:top w:val="nil"/>
              <w:left w:val="nil"/>
              <w:bottom w:val="nil"/>
              <w:right w:val="nil"/>
            </w:tcBorders>
            <w:vAlign w:val="center"/>
            <w:hideMark/>
          </w:tcPr>
          <w:p w14:paraId="47C567A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7B27365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2A5C369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2EA7254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18,00</w:t>
            </w:r>
          </w:p>
        </w:tc>
        <w:tc>
          <w:tcPr>
            <w:tcW w:w="1479" w:type="dxa"/>
            <w:vAlign w:val="center"/>
            <w:hideMark/>
          </w:tcPr>
          <w:p w14:paraId="5D4E209C" w14:textId="77777777" w:rsidR="009642C0" w:rsidRPr="009642C0" w:rsidRDefault="009642C0" w:rsidP="009642C0">
            <w:pPr>
              <w:rPr>
                <w:noProof w:val="0"/>
                <w:sz w:val="20"/>
                <w:szCs w:val="20"/>
                <w:lang w:val="en-US"/>
              </w:rPr>
            </w:pPr>
          </w:p>
        </w:tc>
      </w:tr>
      <w:tr w:rsidR="009642C0" w:rsidRPr="009642C0" w14:paraId="62D04A67" w14:textId="77777777" w:rsidTr="002737E2">
        <w:tc>
          <w:tcPr>
            <w:tcW w:w="2007" w:type="dxa"/>
            <w:tcBorders>
              <w:top w:val="nil"/>
              <w:left w:val="nil"/>
              <w:bottom w:val="nil"/>
              <w:right w:val="nil"/>
            </w:tcBorders>
            <w:vAlign w:val="center"/>
            <w:hideMark/>
          </w:tcPr>
          <w:p w14:paraId="2786692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45 </w:t>
            </w:r>
          </w:p>
        </w:tc>
        <w:tc>
          <w:tcPr>
            <w:tcW w:w="1936" w:type="dxa"/>
            <w:tcBorders>
              <w:top w:val="nil"/>
              <w:left w:val="nil"/>
              <w:bottom w:val="nil"/>
              <w:right w:val="nil"/>
            </w:tcBorders>
            <w:vAlign w:val="center"/>
            <w:hideMark/>
          </w:tcPr>
          <w:p w14:paraId="6A7C6C02" w14:textId="77777777" w:rsidR="009642C0" w:rsidRPr="009642C0" w:rsidRDefault="009642C0" w:rsidP="009642C0">
            <w:pPr>
              <w:rPr>
                <w:noProof w:val="0"/>
                <w:lang w:val="en-US"/>
              </w:rPr>
            </w:pPr>
            <w:r w:rsidRPr="009642C0">
              <w:rPr>
                <w:rFonts w:ascii="TimesNewRomanPSMT" w:hAnsi="TimesNewRomanPSMT"/>
                <w:noProof w:val="0"/>
                <w:color w:val="000000"/>
                <w:lang w:val="en-US"/>
              </w:rPr>
              <w:t>08-03-575-1</w:t>
            </w:r>
          </w:p>
        </w:tc>
        <w:tc>
          <w:tcPr>
            <w:tcW w:w="2115" w:type="dxa"/>
            <w:tcBorders>
              <w:top w:val="nil"/>
              <w:left w:val="nil"/>
              <w:bottom w:val="nil"/>
              <w:right w:val="nil"/>
            </w:tcBorders>
            <w:vAlign w:val="center"/>
            <w:hideMark/>
          </w:tcPr>
          <w:p w14:paraId="4248721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Montarea</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a Placa de gateway cu </w:t>
            </w:r>
            <w:proofErr w:type="spellStart"/>
            <w:r w:rsidRPr="009642C0">
              <w:rPr>
                <w:rFonts w:ascii="TimesNewRomanPSMT" w:hAnsi="TimesNewRomanPSMT"/>
                <w:noProof w:val="0"/>
                <w:color w:val="000000"/>
                <w:lang w:val="en-US"/>
              </w:rPr>
              <w:t>bucla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adresabila</w:t>
            </w:r>
            <w:proofErr w:type="spellEnd"/>
            <w:r w:rsidRPr="009642C0">
              <w:rPr>
                <w:rFonts w:ascii="TimesNewRomanPSMT" w:hAnsi="TimesNewRomanPSMT"/>
                <w:noProof w:val="0"/>
                <w:color w:val="000000"/>
                <w:lang w:val="en-US"/>
              </w:rPr>
              <w:t xml:space="preserve"> </w:t>
            </w:r>
          </w:p>
        </w:tc>
        <w:tc>
          <w:tcPr>
            <w:tcW w:w="1705" w:type="dxa"/>
            <w:tcBorders>
              <w:top w:val="nil"/>
              <w:left w:val="nil"/>
              <w:bottom w:val="nil"/>
              <w:right w:val="nil"/>
            </w:tcBorders>
            <w:vAlign w:val="center"/>
            <w:hideMark/>
          </w:tcPr>
          <w:p w14:paraId="704D2B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79" w:type="dxa"/>
            <w:tcBorders>
              <w:top w:val="nil"/>
              <w:left w:val="nil"/>
              <w:bottom w:val="nil"/>
              <w:right w:val="nil"/>
            </w:tcBorders>
            <w:vAlign w:val="center"/>
            <w:hideMark/>
          </w:tcPr>
          <w:p w14:paraId="5B8D9D16"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79FE3416" w14:textId="77777777" w:rsidTr="002737E2">
        <w:tc>
          <w:tcPr>
            <w:tcW w:w="2007" w:type="dxa"/>
            <w:tcBorders>
              <w:top w:val="nil"/>
              <w:left w:val="nil"/>
              <w:bottom w:val="nil"/>
              <w:right w:val="nil"/>
            </w:tcBorders>
            <w:vAlign w:val="center"/>
            <w:hideMark/>
          </w:tcPr>
          <w:p w14:paraId="6BC3437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3CFFCAE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3C16D87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537AB54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3,36</w:t>
            </w:r>
          </w:p>
        </w:tc>
        <w:tc>
          <w:tcPr>
            <w:tcW w:w="1479" w:type="dxa"/>
            <w:vAlign w:val="center"/>
            <w:hideMark/>
          </w:tcPr>
          <w:p w14:paraId="258853A9" w14:textId="77777777" w:rsidR="009642C0" w:rsidRPr="009642C0" w:rsidRDefault="009642C0" w:rsidP="009642C0">
            <w:pPr>
              <w:rPr>
                <w:noProof w:val="0"/>
                <w:sz w:val="20"/>
                <w:szCs w:val="20"/>
                <w:lang w:val="en-US"/>
              </w:rPr>
            </w:pPr>
          </w:p>
        </w:tc>
      </w:tr>
      <w:tr w:rsidR="009642C0" w:rsidRPr="009642C0" w14:paraId="1220D737" w14:textId="77777777" w:rsidTr="002737E2">
        <w:tc>
          <w:tcPr>
            <w:tcW w:w="2007" w:type="dxa"/>
            <w:tcBorders>
              <w:top w:val="nil"/>
              <w:left w:val="nil"/>
              <w:bottom w:val="nil"/>
              <w:right w:val="nil"/>
            </w:tcBorders>
            <w:vAlign w:val="center"/>
            <w:hideMark/>
          </w:tcPr>
          <w:p w14:paraId="28212AF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1011977 </w:t>
            </w:r>
          </w:p>
        </w:tc>
        <w:tc>
          <w:tcPr>
            <w:tcW w:w="1936" w:type="dxa"/>
            <w:tcBorders>
              <w:top w:val="nil"/>
              <w:left w:val="nil"/>
              <w:bottom w:val="nil"/>
              <w:right w:val="nil"/>
            </w:tcBorders>
            <w:vAlign w:val="center"/>
            <w:hideMark/>
          </w:tcPr>
          <w:p w14:paraId="1B7988F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208839A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2518B8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0,06</w:t>
            </w:r>
          </w:p>
        </w:tc>
        <w:tc>
          <w:tcPr>
            <w:tcW w:w="1479" w:type="dxa"/>
            <w:vAlign w:val="center"/>
            <w:hideMark/>
          </w:tcPr>
          <w:p w14:paraId="406231E4" w14:textId="77777777" w:rsidR="009642C0" w:rsidRPr="009642C0" w:rsidRDefault="009642C0" w:rsidP="009642C0">
            <w:pPr>
              <w:rPr>
                <w:noProof w:val="0"/>
                <w:sz w:val="20"/>
                <w:szCs w:val="20"/>
                <w:lang w:val="en-US"/>
              </w:rPr>
            </w:pPr>
          </w:p>
        </w:tc>
      </w:tr>
      <w:tr w:rsidR="009642C0" w:rsidRPr="009642C0" w14:paraId="3DC5D128" w14:textId="77777777" w:rsidTr="002737E2">
        <w:tc>
          <w:tcPr>
            <w:tcW w:w="2007" w:type="dxa"/>
            <w:tcBorders>
              <w:top w:val="nil"/>
              <w:left w:val="nil"/>
              <w:bottom w:val="nil"/>
              <w:right w:val="nil"/>
            </w:tcBorders>
            <w:vAlign w:val="center"/>
            <w:hideMark/>
          </w:tcPr>
          <w:p w14:paraId="10ED153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46 </w:t>
            </w:r>
          </w:p>
        </w:tc>
        <w:tc>
          <w:tcPr>
            <w:tcW w:w="1936" w:type="dxa"/>
            <w:tcBorders>
              <w:top w:val="nil"/>
              <w:left w:val="nil"/>
              <w:bottom w:val="nil"/>
              <w:right w:val="nil"/>
            </w:tcBorders>
            <w:vAlign w:val="center"/>
            <w:hideMark/>
          </w:tcPr>
          <w:p w14:paraId="7254070B" w14:textId="77777777" w:rsidR="009642C0" w:rsidRPr="009642C0" w:rsidRDefault="009642C0" w:rsidP="009642C0">
            <w:pPr>
              <w:rPr>
                <w:noProof w:val="0"/>
                <w:lang w:val="en-US"/>
              </w:rPr>
            </w:pPr>
            <w:r w:rsidRPr="009642C0">
              <w:rPr>
                <w:rFonts w:ascii="TimesNewRomanPSMT" w:hAnsi="TimesNewRomanPSMT"/>
                <w:noProof w:val="0"/>
                <w:color w:val="000000"/>
                <w:lang w:val="en-US"/>
              </w:rPr>
              <w:t>08-03-575-1</w:t>
            </w:r>
          </w:p>
        </w:tc>
        <w:tc>
          <w:tcPr>
            <w:tcW w:w="2115" w:type="dxa"/>
            <w:tcBorders>
              <w:top w:val="nil"/>
              <w:left w:val="nil"/>
              <w:bottom w:val="nil"/>
              <w:right w:val="nil"/>
            </w:tcBorders>
            <w:vAlign w:val="center"/>
            <w:hideMark/>
          </w:tcPr>
          <w:p w14:paraId="1C9F1AF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Montarea</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a Modul de control </w:t>
            </w:r>
            <w:proofErr w:type="spellStart"/>
            <w:r w:rsidRPr="009642C0">
              <w:rPr>
                <w:rFonts w:ascii="TimesNewRomanPSMT" w:hAnsi="TimesNewRomanPSMT"/>
                <w:noProof w:val="0"/>
                <w:color w:val="000000"/>
                <w:lang w:val="en-US"/>
              </w:rPr>
              <w:t>adresabil</w:t>
            </w:r>
            <w:proofErr w:type="spellEnd"/>
            <w:r w:rsidRPr="009642C0">
              <w:rPr>
                <w:rFonts w:ascii="TimesNewRomanPSMT" w:hAnsi="TimesNewRomanPSMT"/>
                <w:noProof w:val="0"/>
                <w:color w:val="000000"/>
                <w:lang w:val="en-US"/>
              </w:rPr>
              <w:t xml:space="preserve"> cu 2 </w:t>
            </w:r>
            <w:proofErr w:type="spellStart"/>
            <w:r w:rsidRPr="009642C0">
              <w:rPr>
                <w:rFonts w:ascii="TimesNewRomanPSMT" w:hAnsi="TimesNewRomanPSMT"/>
                <w:noProof w:val="0"/>
                <w:color w:val="000000"/>
                <w:lang w:val="en-US"/>
              </w:rPr>
              <w:t>iesiri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monitorizate</w:t>
            </w:r>
            <w:proofErr w:type="spellEnd"/>
            <w:r w:rsidRPr="009642C0">
              <w:rPr>
                <w:rFonts w:ascii="TimesNewRomanPSMT" w:hAnsi="TimesNewRomanPSMT"/>
                <w:noProof w:val="0"/>
                <w:color w:val="000000"/>
                <w:lang w:val="en-US"/>
              </w:rPr>
              <w:t xml:space="preserve"> de 24V </w:t>
            </w:r>
          </w:p>
        </w:tc>
        <w:tc>
          <w:tcPr>
            <w:tcW w:w="1705" w:type="dxa"/>
            <w:tcBorders>
              <w:top w:val="nil"/>
              <w:left w:val="nil"/>
              <w:bottom w:val="nil"/>
              <w:right w:val="nil"/>
            </w:tcBorders>
            <w:vAlign w:val="center"/>
            <w:hideMark/>
          </w:tcPr>
          <w:p w14:paraId="1ED989C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79" w:type="dxa"/>
            <w:tcBorders>
              <w:top w:val="nil"/>
              <w:left w:val="nil"/>
              <w:bottom w:val="nil"/>
              <w:right w:val="nil"/>
            </w:tcBorders>
            <w:vAlign w:val="center"/>
            <w:hideMark/>
          </w:tcPr>
          <w:p w14:paraId="1A86BB22" w14:textId="77777777" w:rsidR="009642C0" w:rsidRPr="009642C0" w:rsidRDefault="009642C0" w:rsidP="009642C0">
            <w:pPr>
              <w:rPr>
                <w:noProof w:val="0"/>
                <w:lang w:val="en-US"/>
              </w:rPr>
            </w:pPr>
            <w:r w:rsidRPr="009642C0">
              <w:rPr>
                <w:rFonts w:ascii="TimesNewRomanPSMT" w:hAnsi="TimesNewRomanPSMT"/>
                <w:noProof w:val="0"/>
                <w:color w:val="000000"/>
                <w:lang w:val="en-US"/>
              </w:rPr>
              <w:t>63,00</w:t>
            </w:r>
          </w:p>
        </w:tc>
      </w:tr>
      <w:tr w:rsidR="009642C0" w:rsidRPr="009642C0" w14:paraId="223A34FB" w14:textId="77777777" w:rsidTr="002737E2">
        <w:tc>
          <w:tcPr>
            <w:tcW w:w="2007" w:type="dxa"/>
            <w:tcBorders>
              <w:top w:val="nil"/>
              <w:left w:val="nil"/>
              <w:bottom w:val="nil"/>
              <w:right w:val="nil"/>
            </w:tcBorders>
            <w:vAlign w:val="center"/>
            <w:hideMark/>
          </w:tcPr>
          <w:p w14:paraId="68F5C22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372604B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4890DE2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78A7D5B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70,56</w:t>
            </w:r>
          </w:p>
        </w:tc>
        <w:tc>
          <w:tcPr>
            <w:tcW w:w="1479" w:type="dxa"/>
            <w:vAlign w:val="center"/>
            <w:hideMark/>
          </w:tcPr>
          <w:p w14:paraId="59BF7D63" w14:textId="77777777" w:rsidR="009642C0" w:rsidRPr="009642C0" w:rsidRDefault="009642C0" w:rsidP="009642C0">
            <w:pPr>
              <w:rPr>
                <w:noProof w:val="0"/>
                <w:sz w:val="20"/>
                <w:szCs w:val="20"/>
                <w:lang w:val="en-US"/>
              </w:rPr>
            </w:pPr>
          </w:p>
        </w:tc>
      </w:tr>
      <w:tr w:rsidR="009642C0" w:rsidRPr="009642C0" w14:paraId="09270E98" w14:textId="77777777" w:rsidTr="002737E2">
        <w:tc>
          <w:tcPr>
            <w:tcW w:w="2007" w:type="dxa"/>
            <w:tcBorders>
              <w:top w:val="nil"/>
              <w:left w:val="nil"/>
              <w:bottom w:val="nil"/>
              <w:right w:val="nil"/>
            </w:tcBorders>
            <w:vAlign w:val="center"/>
            <w:hideMark/>
          </w:tcPr>
          <w:p w14:paraId="2E0F37E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1011977 </w:t>
            </w:r>
          </w:p>
        </w:tc>
        <w:tc>
          <w:tcPr>
            <w:tcW w:w="1936" w:type="dxa"/>
            <w:tcBorders>
              <w:top w:val="nil"/>
              <w:left w:val="nil"/>
              <w:bottom w:val="nil"/>
              <w:right w:val="nil"/>
            </w:tcBorders>
            <w:vAlign w:val="center"/>
            <w:hideMark/>
          </w:tcPr>
          <w:p w14:paraId="18DFA38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569073D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7EB9C39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1,26</w:t>
            </w:r>
          </w:p>
        </w:tc>
        <w:tc>
          <w:tcPr>
            <w:tcW w:w="1479" w:type="dxa"/>
            <w:vAlign w:val="center"/>
            <w:hideMark/>
          </w:tcPr>
          <w:p w14:paraId="3792788A" w14:textId="77777777" w:rsidR="009642C0" w:rsidRPr="009642C0" w:rsidRDefault="009642C0" w:rsidP="009642C0">
            <w:pPr>
              <w:rPr>
                <w:noProof w:val="0"/>
                <w:sz w:val="20"/>
                <w:szCs w:val="20"/>
                <w:lang w:val="en-US"/>
              </w:rPr>
            </w:pPr>
          </w:p>
        </w:tc>
      </w:tr>
      <w:tr w:rsidR="009642C0" w:rsidRPr="009642C0" w14:paraId="582E53BA" w14:textId="77777777" w:rsidTr="002737E2">
        <w:tc>
          <w:tcPr>
            <w:tcW w:w="2007" w:type="dxa"/>
            <w:tcBorders>
              <w:top w:val="nil"/>
              <w:left w:val="nil"/>
              <w:bottom w:val="nil"/>
              <w:right w:val="nil"/>
            </w:tcBorders>
            <w:vAlign w:val="center"/>
            <w:hideMark/>
          </w:tcPr>
          <w:p w14:paraId="3A67832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47 </w:t>
            </w:r>
          </w:p>
        </w:tc>
        <w:tc>
          <w:tcPr>
            <w:tcW w:w="1936" w:type="dxa"/>
            <w:tcBorders>
              <w:top w:val="nil"/>
              <w:left w:val="nil"/>
              <w:bottom w:val="nil"/>
              <w:right w:val="nil"/>
            </w:tcBorders>
            <w:vAlign w:val="center"/>
            <w:hideMark/>
          </w:tcPr>
          <w:p w14:paraId="301E85BF" w14:textId="77777777" w:rsidR="009642C0" w:rsidRPr="009642C0" w:rsidRDefault="009642C0" w:rsidP="009642C0">
            <w:pPr>
              <w:rPr>
                <w:noProof w:val="0"/>
                <w:lang w:val="en-US"/>
              </w:rPr>
            </w:pPr>
            <w:r w:rsidRPr="009642C0">
              <w:rPr>
                <w:rFonts w:ascii="TimesNewRomanPSMT" w:hAnsi="TimesNewRomanPSMT"/>
                <w:noProof w:val="0"/>
                <w:color w:val="000000"/>
                <w:lang w:val="en-US"/>
              </w:rPr>
              <w:t>08-03-575-1</w:t>
            </w:r>
          </w:p>
        </w:tc>
        <w:tc>
          <w:tcPr>
            <w:tcW w:w="2115" w:type="dxa"/>
            <w:tcBorders>
              <w:top w:val="nil"/>
              <w:left w:val="nil"/>
              <w:bottom w:val="nil"/>
              <w:right w:val="nil"/>
            </w:tcBorders>
            <w:vAlign w:val="center"/>
            <w:hideMark/>
          </w:tcPr>
          <w:p w14:paraId="1DFDB46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Montarea</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a Modul de control </w:t>
            </w:r>
            <w:proofErr w:type="spellStart"/>
            <w:r w:rsidRPr="009642C0">
              <w:rPr>
                <w:rFonts w:ascii="TimesNewRomanPSMT" w:hAnsi="TimesNewRomanPSMT"/>
                <w:noProof w:val="0"/>
                <w:color w:val="000000"/>
                <w:lang w:val="en-US"/>
              </w:rPr>
              <w:t>adresabil</w:t>
            </w:r>
            <w:proofErr w:type="spellEnd"/>
            <w:r w:rsidRPr="009642C0">
              <w:rPr>
                <w:rFonts w:ascii="TimesNewRomanPSMT" w:hAnsi="TimesNewRomanPSMT"/>
                <w:noProof w:val="0"/>
                <w:color w:val="000000"/>
                <w:lang w:val="en-US"/>
              </w:rPr>
              <w:t xml:space="preserve"> cu 2 </w:t>
            </w:r>
            <w:proofErr w:type="spellStart"/>
            <w:r w:rsidRPr="009642C0">
              <w:rPr>
                <w:rFonts w:ascii="TimesNewRomanPSMT" w:hAnsi="TimesNewRomanPSMT"/>
                <w:noProof w:val="0"/>
                <w:color w:val="000000"/>
                <w:lang w:val="en-US"/>
              </w:rPr>
              <w:t>intrari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tehnice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supravegheate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2 </w:t>
            </w:r>
            <w:proofErr w:type="spellStart"/>
            <w:r w:rsidRPr="009642C0">
              <w:rPr>
                <w:rFonts w:ascii="TimesNewRomanPSMT" w:hAnsi="TimesNewRomanPSMT"/>
                <w:noProof w:val="0"/>
                <w:color w:val="000000"/>
                <w:lang w:val="en-US"/>
              </w:rPr>
              <w:t>iesiri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releu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fara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tensiune</w:t>
            </w:r>
            <w:proofErr w:type="spellEnd"/>
          </w:p>
        </w:tc>
        <w:tc>
          <w:tcPr>
            <w:tcW w:w="1705" w:type="dxa"/>
            <w:tcBorders>
              <w:top w:val="nil"/>
              <w:left w:val="nil"/>
              <w:bottom w:val="nil"/>
              <w:right w:val="nil"/>
            </w:tcBorders>
            <w:vAlign w:val="center"/>
            <w:hideMark/>
          </w:tcPr>
          <w:p w14:paraId="28FF6A6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479" w:type="dxa"/>
            <w:tcBorders>
              <w:top w:val="nil"/>
              <w:left w:val="nil"/>
              <w:bottom w:val="nil"/>
              <w:right w:val="nil"/>
            </w:tcBorders>
            <w:vAlign w:val="center"/>
            <w:hideMark/>
          </w:tcPr>
          <w:p w14:paraId="69A0C83A"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r>
      <w:tr w:rsidR="009642C0" w:rsidRPr="009642C0" w14:paraId="064114A8" w14:textId="77777777" w:rsidTr="002737E2">
        <w:tc>
          <w:tcPr>
            <w:tcW w:w="2007" w:type="dxa"/>
            <w:tcBorders>
              <w:top w:val="nil"/>
              <w:left w:val="nil"/>
              <w:bottom w:val="nil"/>
              <w:right w:val="nil"/>
            </w:tcBorders>
            <w:vAlign w:val="center"/>
            <w:hideMark/>
          </w:tcPr>
          <w:p w14:paraId="044EEDA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6300B6E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2D767AF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3558198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6,72</w:t>
            </w:r>
          </w:p>
        </w:tc>
        <w:tc>
          <w:tcPr>
            <w:tcW w:w="1479" w:type="dxa"/>
            <w:vAlign w:val="center"/>
            <w:hideMark/>
          </w:tcPr>
          <w:p w14:paraId="0FD8ABBC" w14:textId="77777777" w:rsidR="009642C0" w:rsidRPr="009642C0" w:rsidRDefault="009642C0" w:rsidP="009642C0">
            <w:pPr>
              <w:rPr>
                <w:noProof w:val="0"/>
                <w:sz w:val="20"/>
                <w:szCs w:val="20"/>
                <w:lang w:val="en-US"/>
              </w:rPr>
            </w:pPr>
          </w:p>
        </w:tc>
      </w:tr>
      <w:tr w:rsidR="009642C0" w:rsidRPr="009642C0" w14:paraId="1FB5F6AF" w14:textId="77777777" w:rsidTr="002737E2">
        <w:tc>
          <w:tcPr>
            <w:tcW w:w="2007" w:type="dxa"/>
            <w:tcBorders>
              <w:top w:val="nil"/>
              <w:left w:val="nil"/>
              <w:bottom w:val="nil"/>
              <w:right w:val="nil"/>
            </w:tcBorders>
            <w:vAlign w:val="center"/>
            <w:hideMark/>
          </w:tcPr>
          <w:p w14:paraId="09C21DD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1011977 </w:t>
            </w:r>
          </w:p>
        </w:tc>
        <w:tc>
          <w:tcPr>
            <w:tcW w:w="1936" w:type="dxa"/>
            <w:tcBorders>
              <w:top w:val="nil"/>
              <w:left w:val="nil"/>
              <w:bottom w:val="nil"/>
              <w:right w:val="nil"/>
            </w:tcBorders>
            <w:vAlign w:val="center"/>
            <w:hideMark/>
          </w:tcPr>
          <w:p w14:paraId="76FF8C6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44BA60A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3D1BA01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0,12</w:t>
            </w:r>
          </w:p>
        </w:tc>
        <w:tc>
          <w:tcPr>
            <w:tcW w:w="1479" w:type="dxa"/>
            <w:vAlign w:val="center"/>
            <w:hideMark/>
          </w:tcPr>
          <w:p w14:paraId="67D98AFD" w14:textId="77777777" w:rsidR="009642C0" w:rsidRPr="009642C0" w:rsidRDefault="009642C0" w:rsidP="009642C0">
            <w:pPr>
              <w:rPr>
                <w:noProof w:val="0"/>
                <w:sz w:val="20"/>
                <w:szCs w:val="20"/>
                <w:lang w:val="en-US"/>
              </w:rPr>
            </w:pPr>
          </w:p>
        </w:tc>
      </w:tr>
      <w:tr w:rsidR="009642C0" w:rsidRPr="009642C0" w14:paraId="14541AE8" w14:textId="77777777" w:rsidTr="002737E2">
        <w:tc>
          <w:tcPr>
            <w:tcW w:w="2007" w:type="dxa"/>
            <w:tcBorders>
              <w:top w:val="nil"/>
              <w:left w:val="nil"/>
              <w:bottom w:val="nil"/>
              <w:right w:val="nil"/>
            </w:tcBorders>
            <w:vAlign w:val="center"/>
            <w:hideMark/>
          </w:tcPr>
          <w:p w14:paraId="22C56B3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48 </w:t>
            </w:r>
          </w:p>
        </w:tc>
        <w:tc>
          <w:tcPr>
            <w:tcW w:w="1936" w:type="dxa"/>
            <w:tcBorders>
              <w:top w:val="nil"/>
              <w:left w:val="nil"/>
              <w:bottom w:val="nil"/>
              <w:right w:val="nil"/>
            </w:tcBorders>
            <w:vAlign w:val="center"/>
            <w:hideMark/>
          </w:tcPr>
          <w:p w14:paraId="0AAE2BE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10-04-066-06 </w:t>
            </w:r>
          </w:p>
        </w:tc>
        <w:tc>
          <w:tcPr>
            <w:tcW w:w="2115" w:type="dxa"/>
            <w:tcBorders>
              <w:top w:val="nil"/>
              <w:left w:val="nil"/>
              <w:bottom w:val="nil"/>
              <w:right w:val="nil"/>
            </w:tcBorders>
            <w:vAlign w:val="center"/>
            <w:hideMark/>
          </w:tcPr>
          <w:p w14:paraId="56D7862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Aparataj</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perete</w:t>
            </w:r>
            <w:proofErr w:type="spellEnd"/>
            <w:r w:rsidRPr="009642C0">
              <w:rPr>
                <w:rFonts w:ascii="TimesNewRomanPSMT" w:hAnsi="TimesNewRomanPSMT"/>
                <w:noProof w:val="0"/>
                <w:color w:val="000000"/>
                <w:lang w:val="en-US"/>
              </w:rPr>
              <w:t xml:space="preserve">: </w:t>
            </w:r>
            <w:r w:rsidRPr="009642C0">
              <w:rPr>
                <w:rFonts w:ascii="TimesNewRomanPSMT" w:hAnsi="TimesNewRomanPSMT"/>
                <w:noProof w:val="0"/>
                <w:color w:val="000000"/>
                <w:lang w:val="en-US"/>
              </w:rPr>
              <w:lastRenderedPageBreak/>
              <w:t xml:space="preserve">Sirena in </w:t>
            </w:r>
            <w:proofErr w:type="spellStart"/>
            <w:r w:rsidRPr="009642C0">
              <w:rPr>
                <w:rFonts w:ascii="TimesNewRomanPSMT" w:hAnsi="TimesNewRomanPSMT"/>
                <w:noProof w:val="0"/>
                <w:color w:val="000000"/>
                <w:lang w:val="en-US"/>
              </w:rPr>
              <w:t>bucla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adresabila</w:t>
            </w:r>
            <w:proofErr w:type="spellEnd"/>
            <w:r w:rsidRPr="009642C0">
              <w:rPr>
                <w:rFonts w:ascii="TimesNewRomanPSMT" w:hAnsi="TimesNewRomanPSMT"/>
                <w:noProof w:val="0"/>
                <w:color w:val="000000"/>
                <w:lang w:val="en-US"/>
              </w:rPr>
              <w:t xml:space="preserve"> </w:t>
            </w:r>
          </w:p>
        </w:tc>
        <w:tc>
          <w:tcPr>
            <w:tcW w:w="1705" w:type="dxa"/>
            <w:tcBorders>
              <w:top w:val="nil"/>
              <w:left w:val="nil"/>
              <w:bottom w:val="nil"/>
              <w:right w:val="nil"/>
            </w:tcBorders>
            <w:vAlign w:val="center"/>
            <w:hideMark/>
          </w:tcPr>
          <w:p w14:paraId="254341D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lastRenderedPageBreak/>
              <w:t>buc</w:t>
            </w:r>
            <w:proofErr w:type="spellEnd"/>
            <w:r w:rsidRPr="009642C0">
              <w:rPr>
                <w:rFonts w:ascii="TimesNewRomanPSMT" w:hAnsi="TimesNewRomanPSMT"/>
                <w:noProof w:val="0"/>
                <w:color w:val="000000"/>
                <w:lang w:val="en-US"/>
              </w:rPr>
              <w:t xml:space="preserve"> </w:t>
            </w:r>
          </w:p>
        </w:tc>
        <w:tc>
          <w:tcPr>
            <w:tcW w:w="1479" w:type="dxa"/>
            <w:tcBorders>
              <w:top w:val="nil"/>
              <w:left w:val="nil"/>
              <w:bottom w:val="nil"/>
              <w:right w:val="nil"/>
            </w:tcBorders>
            <w:vAlign w:val="center"/>
            <w:hideMark/>
          </w:tcPr>
          <w:p w14:paraId="2041B89D"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43C9126E" w14:textId="77777777" w:rsidTr="002737E2">
        <w:tc>
          <w:tcPr>
            <w:tcW w:w="2007" w:type="dxa"/>
            <w:tcBorders>
              <w:top w:val="nil"/>
              <w:left w:val="nil"/>
              <w:bottom w:val="nil"/>
              <w:right w:val="nil"/>
            </w:tcBorders>
            <w:vAlign w:val="center"/>
            <w:hideMark/>
          </w:tcPr>
          <w:p w14:paraId="7998EEC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7B0D20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41A406F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4CAB39E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18,00</w:t>
            </w:r>
          </w:p>
        </w:tc>
        <w:tc>
          <w:tcPr>
            <w:tcW w:w="1479" w:type="dxa"/>
            <w:vAlign w:val="center"/>
            <w:hideMark/>
          </w:tcPr>
          <w:p w14:paraId="5FD9DB90" w14:textId="77777777" w:rsidR="009642C0" w:rsidRPr="009642C0" w:rsidRDefault="009642C0" w:rsidP="009642C0">
            <w:pPr>
              <w:rPr>
                <w:noProof w:val="0"/>
                <w:sz w:val="20"/>
                <w:szCs w:val="20"/>
                <w:lang w:val="en-US"/>
              </w:rPr>
            </w:pPr>
          </w:p>
        </w:tc>
      </w:tr>
      <w:tr w:rsidR="009642C0" w:rsidRPr="009642C0" w14:paraId="3C6B9CEC" w14:textId="77777777" w:rsidTr="002737E2">
        <w:tc>
          <w:tcPr>
            <w:tcW w:w="2007" w:type="dxa"/>
            <w:tcBorders>
              <w:top w:val="nil"/>
              <w:left w:val="nil"/>
              <w:bottom w:val="nil"/>
              <w:right w:val="nil"/>
            </w:tcBorders>
            <w:vAlign w:val="center"/>
            <w:hideMark/>
          </w:tcPr>
          <w:p w14:paraId="13D4EE1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49 </w:t>
            </w:r>
          </w:p>
        </w:tc>
        <w:tc>
          <w:tcPr>
            <w:tcW w:w="1936" w:type="dxa"/>
            <w:tcBorders>
              <w:top w:val="nil"/>
              <w:left w:val="nil"/>
              <w:bottom w:val="nil"/>
              <w:right w:val="nil"/>
            </w:tcBorders>
            <w:vAlign w:val="center"/>
            <w:hideMark/>
          </w:tcPr>
          <w:p w14:paraId="6ABF9471" w14:textId="77777777" w:rsidR="009642C0" w:rsidRPr="009642C0" w:rsidRDefault="009642C0" w:rsidP="009642C0">
            <w:pPr>
              <w:rPr>
                <w:noProof w:val="0"/>
                <w:lang w:val="en-US"/>
              </w:rPr>
            </w:pPr>
            <w:r w:rsidRPr="009642C0">
              <w:rPr>
                <w:rFonts w:ascii="TimesNewRomanPSMT" w:hAnsi="TimesNewRomanPSMT"/>
                <w:noProof w:val="0"/>
                <w:color w:val="000000"/>
                <w:lang w:val="en-US"/>
              </w:rPr>
              <w:t>08-02-412-1</w:t>
            </w:r>
          </w:p>
        </w:tc>
        <w:tc>
          <w:tcPr>
            <w:tcW w:w="2115" w:type="dxa"/>
            <w:tcBorders>
              <w:top w:val="nil"/>
              <w:left w:val="nil"/>
              <w:bottom w:val="nil"/>
              <w:right w:val="nil"/>
            </w:tcBorders>
            <w:vAlign w:val="center"/>
            <w:hideMark/>
          </w:tcPr>
          <w:p w14:paraId="52AE9EF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Introducerea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conductorilor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tevi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furtunuri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metalice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pozate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primul</w:t>
            </w:r>
            <w:proofErr w:type="spellEnd"/>
            <w:r w:rsidRPr="009642C0">
              <w:rPr>
                <w:rFonts w:ascii="TimesNewRomanPSMT" w:hAnsi="TimesNewRomanPSMT"/>
                <w:noProof w:val="0"/>
                <w:color w:val="000000"/>
                <w:lang w:val="en-US"/>
              </w:rPr>
              <w:t xml:space="preserve"> conductor </w:t>
            </w:r>
            <w:proofErr w:type="spellStart"/>
            <w:r w:rsidRPr="009642C0">
              <w:rPr>
                <w:rFonts w:ascii="TimesNewRomanPSMT" w:hAnsi="TimesNewRomanPSMT"/>
                <w:noProof w:val="0"/>
                <w:color w:val="000000"/>
                <w:lang w:val="en-US"/>
              </w:rPr>
              <w:t>monofir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multifir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impletire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comuna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sectiune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sumara</w:t>
            </w:r>
            <w:proofErr w:type="spellEnd"/>
            <w:r w:rsidRPr="009642C0">
              <w:rPr>
                <w:rFonts w:ascii="TimesNewRomanPSMT" w:hAnsi="TimesNewRomanPSMT"/>
                <w:noProof w:val="0"/>
                <w:color w:val="000000"/>
                <w:lang w:val="en-US"/>
              </w:rPr>
              <w:t xml:space="preserve"> pina la 2,5 mm2</w:t>
            </w:r>
          </w:p>
        </w:tc>
        <w:tc>
          <w:tcPr>
            <w:tcW w:w="1705" w:type="dxa"/>
            <w:tcBorders>
              <w:top w:val="nil"/>
              <w:left w:val="nil"/>
              <w:bottom w:val="nil"/>
              <w:right w:val="nil"/>
            </w:tcBorders>
            <w:vAlign w:val="center"/>
            <w:hideMark/>
          </w:tcPr>
          <w:p w14:paraId="1014995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1479" w:type="dxa"/>
            <w:tcBorders>
              <w:top w:val="nil"/>
              <w:left w:val="nil"/>
              <w:bottom w:val="nil"/>
              <w:right w:val="nil"/>
            </w:tcBorders>
            <w:vAlign w:val="center"/>
            <w:hideMark/>
          </w:tcPr>
          <w:p w14:paraId="014B2F8B" w14:textId="77777777" w:rsidR="009642C0" w:rsidRPr="009642C0" w:rsidRDefault="009642C0" w:rsidP="009642C0">
            <w:pPr>
              <w:rPr>
                <w:noProof w:val="0"/>
                <w:lang w:val="en-US"/>
              </w:rPr>
            </w:pPr>
            <w:r w:rsidRPr="009642C0">
              <w:rPr>
                <w:rFonts w:ascii="TimesNewRomanPSMT" w:hAnsi="TimesNewRomanPSMT"/>
                <w:noProof w:val="0"/>
                <w:color w:val="000000"/>
                <w:lang w:val="en-US"/>
              </w:rPr>
              <w:t>0,40</w:t>
            </w:r>
          </w:p>
        </w:tc>
      </w:tr>
      <w:tr w:rsidR="009642C0" w:rsidRPr="009642C0" w14:paraId="65D8B608" w14:textId="77777777" w:rsidTr="002737E2">
        <w:tc>
          <w:tcPr>
            <w:tcW w:w="2007" w:type="dxa"/>
            <w:tcBorders>
              <w:top w:val="nil"/>
              <w:left w:val="nil"/>
              <w:bottom w:val="nil"/>
              <w:right w:val="nil"/>
            </w:tcBorders>
            <w:vAlign w:val="center"/>
            <w:hideMark/>
          </w:tcPr>
          <w:p w14:paraId="076FD0C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67A8DBF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540CBBF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07932BD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2,244</w:t>
            </w:r>
          </w:p>
        </w:tc>
        <w:tc>
          <w:tcPr>
            <w:tcW w:w="1479" w:type="dxa"/>
            <w:vAlign w:val="center"/>
            <w:hideMark/>
          </w:tcPr>
          <w:p w14:paraId="3406041E" w14:textId="77777777" w:rsidR="009642C0" w:rsidRPr="009642C0" w:rsidRDefault="009642C0" w:rsidP="009642C0">
            <w:pPr>
              <w:rPr>
                <w:noProof w:val="0"/>
                <w:sz w:val="20"/>
                <w:szCs w:val="20"/>
                <w:lang w:val="en-US"/>
              </w:rPr>
            </w:pPr>
          </w:p>
        </w:tc>
      </w:tr>
      <w:tr w:rsidR="009642C0" w:rsidRPr="009642C0" w14:paraId="10FA27E8" w14:textId="77777777" w:rsidTr="002737E2">
        <w:tc>
          <w:tcPr>
            <w:tcW w:w="2007" w:type="dxa"/>
            <w:tcBorders>
              <w:top w:val="nil"/>
              <w:left w:val="nil"/>
              <w:bottom w:val="nil"/>
              <w:right w:val="nil"/>
            </w:tcBorders>
            <w:vAlign w:val="center"/>
            <w:hideMark/>
          </w:tcPr>
          <w:p w14:paraId="45CC478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1019852 </w:t>
            </w:r>
          </w:p>
        </w:tc>
        <w:tc>
          <w:tcPr>
            <w:tcW w:w="1936" w:type="dxa"/>
            <w:tcBorders>
              <w:top w:val="nil"/>
              <w:left w:val="nil"/>
              <w:bottom w:val="nil"/>
              <w:right w:val="nil"/>
            </w:tcBorders>
            <w:vAlign w:val="center"/>
            <w:hideMark/>
          </w:tcPr>
          <w:p w14:paraId="48E0816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Vopsea</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67D0F5D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5674973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0,008</w:t>
            </w:r>
          </w:p>
        </w:tc>
        <w:tc>
          <w:tcPr>
            <w:tcW w:w="1479" w:type="dxa"/>
            <w:vAlign w:val="center"/>
            <w:hideMark/>
          </w:tcPr>
          <w:p w14:paraId="51D91B53" w14:textId="77777777" w:rsidR="009642C0" w:rsidRPr="009642C0" w:rsidRDefault="009642C0" w:rsidP="009642C0">
            <w:pPr>
              <w:rPr>
                <w:noProof w:val="0"/>
                <w:sz w:val="20"/>
                <w:szCs w:val="20"/>
                <w:lang w:val="en-US"/>
              </w:rPr>
            </w:pPr>
          </w:p>
        </w:tc>
      </w:tr>
      <w:tr w:rsidR="009642C0" w:rsidRPr="009642C0" w14:paraId="19A537CA" w14:textId="77777777" w:rsidTr="002737E2">
        <w:tc>
          <w:tcPr>
            <w:tcW w:w="2007" w:type="dxa"/>
            <w:tcBorders>
              <w:top w:val="nil"/>
              <w:left w:val="nil"/>
              <w:bottom w:val="nil"/>
              <w:right w:val="nil"/>
            </w:tcBorders>
            <w:vAlign w:val="center"/>
            <w:hideMark/>
          </w:tcPr>
          <w:p w14:paraId="67D9A03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5009041 </w:t>
            </w:r>
          </w:p>
        </w:tc>
        <w:tc>
          <w:tcPr>
            <w:tcW w:w="1936" w:type="dxa"/>
            <w:tcBorders>
              <w:top w:val="nil"/>
              <w:left w:val="nil"/>
              <w:bottom w:val="nil"/>
              <w:right w:val="nil"/>
            </w:tcBorders>
            <w:vAlign w:val="center"/>
            <w:hideMark/>
          </w:tcPr>
          <w:p w14:paraId="22E4028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Dispozitiv</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stringere</w:t>
            </w:r>
            <w:proofErr w:type="spellEnd"/>
            <w:r w:rsidRPr="009642C0">
              <w:rPr>
                <w:rFonts w:ascii="TimesNewRomanPSMT" w:hAnsi="TimesNewRomanPSMT"/>
                <w:noProof w:val="0"/>
                <w:color w:val="000000"/>
                <w:sz w:val="22"/>
                <w:szCs w:val="22"/>
                <w:lang w:val="en-US"/>
              </w:rPr>
              <w:t xml:space="preserve"> - </w:t>
            </w:r>
            <w:proofErr w:type="spellStart"/>
            <w:r w:rsidRPr="009642C0">
              <w:rPr>
                <w:rFonts w:ascii="TimesNewRomanPSMT" w:hAnsi="TimesNewRomanPSMT"/>
                <w:noProof w:val="0"/>
                <w:color w:val="000000"/>
                <w:sz w:val="22"/>
                <w:szCs w:val="22"/>
                <w:lang w:val="en-US"/>
              </w:rPr>
              <w:t>ramificare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204280E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3258527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0,124</w:t>
            </w:r>
          </w:p>
        </w:tc>
        <w:tc>
          <w:tcPr>
            <w:tcW w:w="1479" w:type="dxa"/>
            <w:vAlign w:val="center"/>
            <w:hideMark/>
          </w:tcPr>
          <w:p w14:paraId="0161A28A" w14:textId="77777777" w:rsidR="009642C0" w:rsidRPr="009642C0" w:rsidRDefault="009642C0" w:rsidP="009642C0">
            <w:pPr>
              <w:rPr>
                <w:noProof w:val="0"/>
                <w:sz w:val="20"/>
                <w:szCs w:val="20"/>
                <w:lang w:val="en-US"/>
              </w:rPr>
            </w:pPr>
          </w:p>
        </w:tc>
      </w:tr>
      <w:tr w:rsidR="009642C0" w:rsidRPr="009642C0" w14:paraId="6ED81624" w14:textId="77777777" w:rsidTr="002737E2">
        <w:tc>
          <w:tcPr>
            <w:tcW w:w="2007" w:type="dxa"/>
            <w:tcBorders>
              <w:top w:val="nil"/>
              <w:left w:val="nil"/>
              <w:bottom w:val="nil"/>
              <w:right w:val="nil"/>
            </w:tcBorders>
            <w:vAlign w:val="center"/>
            <w:hideMark/>
          </w:tcPr>
          <w:p w14:paraId="725A07F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5009056 </w:t>
            </w:r>
          </w:p>
        </w:tc>
        <w:tc>
          <w:tcPr>
            <w:tcW w:w="1936" w:type="dxa"/>
            <w:tcBorders>
              <w:top w:val="nil"/>
              <w:left w:val="nil"/>
              <w:bottom w:val="nil"/>
              <w:right w:val="nil"/>
            </w:tcBorders>
            <w:vAlign w:val="center"/>
            <w:hideMark/>
          </w:tcPr>
          <w:p w14:paraId="02EF797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Capace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3812877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39E4C36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0,32</w:t>
            </w:r>
          </w:p>
        </w:tc>
        <w:tc>
          <w:tcPr>
            <w:tcW w:w="1479" w:type="dxa"/>
            <w:vAlign w:val="center"/>
            <w:hideMark/>
          </w:tcPr>
          <w:p w14:paraId="1828C346" w14:textId="77777777" w:rsidR="009642C0" w:rsidRPr="009642C0" w:rsidRDefault="009642C0" w:rsidP="009642C0">
            <w:pPr>
              <w:rPr>
                <w:noProof w:val="0"/>
                <w:sz w:val="20"/>
                <w:szCs w:val="20"/>
                <w:lang w:val="en-US"/>
              </w:rPr>
            </w:pPr>
          </w:p>
        </w:tc>
      </w:tr>
      <w:tr w:rsidR="009642C0" w:rsidRPr="009642C0" w14:paraId="5D933B73" w14:textId="77777777" w:rsidTr="002737E2">
        <w:tc>
          <w:tcPr>
            <w:tcW w:w="2007" w:type="dxa"/>
            <w:tcBorders>
              <w:top w:val="nil"/>
              <w:left w:val="nil"/>
              <w:bottom w:val="nil"/>
              <w:right w:val="nil"/>
            </w:tcBorders>
            <w:vAlign w:val="center"/>
            <w:hideMark/>
          </w:tcPr>
          <w:p w14:paraId="72D6486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5009061 </w:t>
            </w:r>
          </w:p>
        </w:tc>
        <w:tc>
          <w:tcPr>
            <w:tcW w:w="1936" w:type="dxa"/>
            <w:tcBorders>
              <w:top w:val="nil"/>
              <w:left w:val="nil"/>
              <w:bottom w:val="nil"/>
              <w:right w:val="nil"/>
            </w:tcBorders>
            <w:vAlign w:val="center"/>
            <w:hideMark/>
          </w:tcPr>
          <w:p w14:paraId="21A3A14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1D6E29B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2643D31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4,88</w:t>
            </w:r>
          </w:p>
        </w:tc>
        <w:tc>
          <w:tcPr>
            <w:tcW w:w="1479" w:type="dxa"/>
            <w:vAlign w:val="center"/>
            <w:hideMark/>
          </w:tcPr>
          <w:p w14:paraId="1305B8E7" w14:textId="77777777" w:rsidR="009642C0" w:rsidRPr="009642C0" w:rsidRDefault="009642C0" w:rsidP="009642C0">
            <w:pPr>
              <w:rPr>
                <w:noProof w:val="0"/>
                <w:sz w:val="20"/>
                <w:szCs w:val="20"/>
                <w:lang w:val="en-US"/>
              </w:rPr>
            </w:pPr>
          </w:p>
        </w:tc>
      </w:tr>
      <w:tr w:rsidR="009642C0" w:rsidRPr="009642C0" w14:paraId="436EA8BD" w14:textId="77777777" w:rsidTr="002737E2">
        <w:tc>
          <w:tcPr>
            <w:tcW w:w="2007" w:type="dxa"/>
            <w:tcBorders>
              <w:top w:val="nil"/>
              <w:left w:val="nil"/>
              <w:bottom w:val="nil"/>
              <w:right w:val="nil"/>
            </w:tcBorders>
            <w:vAlign w:val="center"/>
            <w:hideMark/>
          </w:tcPr>
          <w:p w14:paraId="745C9A3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5009140 </w:t>
            </w:r>
          </w:p>
        </w:tc>
        <w:tc>
          <w:tcPr>
            <w:tcW w:w="1936" w:type="dxa"/>
            <w:tcBorders>
              <w:top w:val="nil"/>
              <w:left w:val="nil"/>
              <w:bottom w:val="nil"/>
              <w:right w:val="nil"/>
            </w:tcBorders>
            <w:vAlign w:val="center"/>
            <w:hideMark/>
          </w:tcPr>
          <w:p w14:paraId="1F944DD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conexiune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177A739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4FB13CD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0,02</w:t>
            </w:r>
          </w:p>
        </w:tc>
        <w:tc>
          <w:tcPr>
            <w:tcW w:w="1479" w:type="dxa"/>
            <w:vAlign w:val="center"/>
            <w:hideMark/>
          </w:tcPr>
          <w:p w14:paraId="5D7743BE" w14:textId="77777777" w:rsidR="009642C0" w:rsidRPr="009642C0" w:rsidRDefault="009642C0" w:rsidP="009642C0">
            <w:pPr>
              <w:rPr>
                <w:noProof w:val="0"/>
                <w:sz w:val="20"/>
                <w:szCs w:val="20"/>
                <w:lang w:val="en-US"/>
              </w:rPr>
            </w:pPr>
          </w:p>
        </w:tc>
      </w:tr>
      <w:tr w:rsidR="009642C0" w:rsidRPr="009642C0" w14:paraId="513EEC83" w14:textId="77777777" w:rsidTr="002737E2">
        <w:tc>
          <w:tcPr>
            <w:tcW w:w="2007" w:type="dxa"/>
            <w:tcBorders>
              <w:top w:val="nil"/>
              <w:left w:val="nil"/>
              <w:bottom w:val="nil"/>
              <w:right w:val="nil"/>
            </w:tcBorders>
            <w:vAlign w:val="center"/>
            <w:hideMark/>
          </w:tcPr>
          <w:p w14:paraId="074C36E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5009500 </w:t>
            </w:r>
          </w:p>
        </w:tc>
        <w:tc>
          <w:tcPr>
            <w:tcW w:w="1936" w:type="dxa"/>
            <w:tcBorders>
              <w:top w:val="nil"/>
              <w:left w:val="nil"/>
              <w:bottom w:val="nil"/>
              <w:right w:val="nil"/>
            </w:tcBorders>
            <w:vAlign w:val="center"/>
            <w:hideMark/>
          </w:tcPr>
          <w:p w14:paraId="11E2E00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marcare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47B981E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32B8489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0,008</w:t>
            </w:r>
          </w:p>
        </w:tc>
        <w:tc>
          <w:tcPr>
            <w:tcW w:w="1479" w:type="dxa"/>
            <w:vAlign w:val="center"/>
            <w:hideMark/>
          </w:tcPr>
          <w:p w14:paraId="62C59701" w14:textId="77777777" w:rsidR="009642C0" w:rsidRPr="009642C0" w:rsidRDefault="009642C0" w:rsidP="009642C0">
            <w:pPr>
              <w:rPr>
                <w:noProof w:val="0"/>
                <w:sz w:val="20"/>
                <w:szCs w:val="20"/>
                <w:lang w:val="en-US"/>
              </w:rPr>
            </w:pPr>
          </w:p>
        </w:tc>
      </w:tr>
      <w:tr w:rsidR="009642C0" w:rsidRPr="009642C0" w14:paraId="0ECE1402" w14:textId="77777777" w:rsidTr="002737E2">
        <w:tc>
          <w:tcPr>
            <w:tcW w:w="2007" w:type="dxa"/>
            <w:tcBorders>
              <w:top w:val="nil"/>
              <w:left w:val="nil"/>
              <w:bottom w:val="nil"/>
              <w:right w:val="nil"/>
            </w:tcBorders>
            <w:vAlign w:val="center"/>
            <w:hideMark/>
          </w:tcPr>
          <w:p w14:paraId="76042DA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1936" w:type="dxa"/>
            <w:tcBorders>
              <w:top w:val="nil"/>
              <w:left w:val="nil"/>
              <w:bottom w:val="nil"/>
              <w:right w:val="nil"/>
            </w:tcBorders>
            <w:vAlign w:val="center"/>
            <w:hideMark/>
          </w:tcPr>
          <w:p w14:paraId="1959997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2115" w:type="dxa"/>
            <w:tcBorders>
              <w:top w:val="nil"/>
              <w:left w:val="nil"/>
              <w:bottom w:val="nil"/>
              <w:right w:val="nil"/>
            </w:tcBorders>
            <w:vAlign w:val="center"/>
            <w:hideMark/>
          </w:tcPr>
          <w:p w14:paraId="1D60827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1A79866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0,064</w:t>
            </w:r>
          </w:p>
        </w:tc>
        <w:tc>
          <w:tcPr>
            <w:tcW w:w="1479" w:type="dxa"/>
            <w:vAlign w:val="center"/>
            <w:hideMark/>
          </w:tcPr>
          <w:p w14:paraId="43257388" w14:textId="77777777" w:rsidR="009642C0" w:rsidRPr="009642C0" w:rsidRDefault="009642C0" w:rsidP="009642C0">
            <w:pPr>
              <w:rPr>
                <w:noProof w:val="0"/>
                <w:sz w:val="20"/>
                <w:szCs w:val="20"/>
                <w:lang w:val="en-US"/>
              </w:rPr>
            </w:pPr>
          </w:p>
        </w:tc>
      </w:tr>
      <w:tr w:rsidR="009642C0" w:rsidRPr="009642C0" w14:paraId="50B55501" w14:textId="77777777" w:rsidTr="002737E2">
        <w:tc>
          <w:tcPr>
            <w:tcW w:w="2007" w:type="dxa"/>
            <w:tcBorders>
              <w:top w:val="nil"/>
              <w:left w:val="nil"/>
              <w:bottom w:val="nil"/>
              <w:right w:val="nil"/>
            </w:tcBorders>
            <w:vAlign w:val="center"/>
            <w:hideMark/>
          </w:tcPr>
          <w:p w14:paraId="12E23DE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50 </w:t>
            </w:r>
          </w:p>
        </w:tc>
        <w:tc>
          <w:tcPr>
            <w:tcW w:w="1936" w:type="dxa"/>
            <w:tcBorders>
              <w:top w:val="nil"/>
              <w:left w:val="nil"/>
              <w:bottom w:val="nil"/>
              <w:right w:val="nil"/>
            </w:tcBorders>
            <w:vAlign w:val="center"/>
            <w:hideMark/>
          </w:tcPr>
          <w:p w14:paraId="0C6DDB6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PV1*1,5 </w:t>
            </w:r>
          </w:p>
        </w:tc>
        <w:tc>
          <w:tcPr>
            <w:tcW w:w="2115" w:type="dxa"/>
            <w:tcBorders>
              <w:top w:val="nil"/>
              <w:left w:val="nil"/>
              <w:bottom w:val="nil"/>
              <w:right w:val="nil"/>
            </w:tcBorders>
            <w:vAlign w:val="center"/>
            <w:hideMark/>
          </w:tcPr>
          <w:p w14:paraId="6D87BEE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705" w:type="dxa"/>
            <w:tcBorders>
              <w:top w:val="nil"/>
              <w:left w:val="nil"/>
              <w:bottom w:val="nil"/>
              <w:right w:val="nil"/>
            </w:tcBorders>
            <w:vAlign w:val="center"/>
            <w:hideMark/>
          </w:tcPr>
          <w:p w14:paraId="0BB2DF96" w14:textId="77777777" w:rsidR="009642C0" w:rsidRPr="009642C0" w:rsidRDefault="009642C0" w:rsidP="009642C0">
            <w:pPr>
              <w:rPr>
                <w:noProof w:val="0"/>
                <w:lang w:val="en-US"/>
              </w:rPr>
            </w:pPr>
            <w:r w:rsidRPr="009642C0">
              <w:rPr>
                <w:rFonts w:ascii="TimesNewRomanPSMT" w:hAnsi="TimesNewRomanPSMT"/>
                <w:noProof w:val="0"/>
                <w:color w:val="000000"/>
                <w:lang w:val="en-US"/>
              </w:rPr>
              <w:t>20,00</w:t>
            </w:r>
          </w:p>
        </w:tc>
        <w:tc>
          <w:tcPr>
            <w:tcW w:w="1479" w:type="dxa"/>
            <w:vAlign w:val="center"/>
            <w:hideMark/>
          </w:tcPr>
          <w:p w14:paraId="68383E27" w14:textId="77777777" w:rsidR="009642C0" w:rsidRPr="009642C0" w:rsidRDefault="009642C0" w:rsidP="009642C0">
            <w:pPr>
              <w:rPr>
                <w:noProof w:val="0"/>
                <w:sz w:val="20"/>
                <w:szCs w:val="20"/>
                <w:lang w:val="en-US"/>
              </w:rPr>
            </w:pPr>
          </w:p>
        </w:tc>
      </w:tr>
      <w:tr w:rsidR="009642C0" w:rsidRPr="009642C0" w14:paraId="0C6F9C38" w14:textId="77777777" w:rsidTr="002737E2">
        <w:tc>
          <w:tcPr>
            <w:tcW w:w="2007" w:type="dxa"/>
            <w:tcBorders>
              <w:top w:val="nil"/>
              <w:left w:val="nil"/>
              <w:bottom w:val="nil"/>
              <w:right w:val="nil"/>
            </w:tcBorders>
            <w:vAlign w:val="center"/>
            <w:hideMark/>
          </w:tcPr>
          <w:p w14:paraId="578AE45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630920221023p55 </w:t>
            </w:r>
          </w:p>
        </w:tc>
        <w:tc>
          <w:tcPr>
            <w:tcW w:w="1936" w:type="dxa"/>
            <w:tcBorders>
              <w:top w:val="nil"/>
              <w:left w:val="nil"/>
              <w:bottom w:val="nil"/>
              <w:right w:val="nil"/>
            </w:tcBorders>
            <w:vAlign w:val="center"/>
            <w:hideMark/>
          </w:tcPr>
          <w:p w14:paraId="0667142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PV1*1,5 </w:t>
            </w:r>
          </w:p>
        </w:tc>
        <w:tc>
          <w:tcPr>
            <w:tcW w:w="2115" w:type="dxa"/>
            <w:tcBorders>
              <w:top w:val="nil"/>
              <w:left w:val="nil"/>
              <w:bottom w:val="nil"/>
              <w:right w:val="nil"/>
            </w:tcBorders>
            <w:vAlign w:val="center"/>
            <w:hideMark/>
          </w:tcPr>
          <w:p w14:paraId="3B7C221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705" w:type="dxa"/>
            <w:tcBorders>
              <w:top w:val="nil"/>
              <w:left w:val="nil"/>
              <w:bottom w:val="nil"/>
              <w:right w:val="nil"/>
            </w:tcBorders>
            <w:vAlign w:val="center"/>
            <w:hideMark/>
          </w:tcPr>
          <w:p w14:paraId="24356A2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20,00</w:t>
            </w:r>
          </w:p>
        </w:tc>
        <w:tc>
          <w:tcPr>
            <w:tcW w:w="1479" w:type="dxa"/>
            <w:vAlign w:val="center"/>
            <w:hideMark/>
          </w:tcPr>
          <w:p w14:paraId="30356BA6" w14:textId="77777777" w:rsidR="009642C0" w:rsidRPr="009642C0" w:rsidRDefault="009642C0" w:rsidP="009642C0">
            <w:pPr>
              <w:rPr>
                <w:noProof w:val="0"/>
                <w:sz w:val="20"/>
                <w:szCs w:val="20"/>
                <w:lang w:val="en-US"/>
              </w:rPr>
            </w:pPr>
          </w:p>
        </w:tc>
      </w:tr>
      <w:tr w:rsidR="009642C0" w:rsidRPr="009642C0" w14:paraId="51B2D344" w14:textId="77777777" w:rsidTr="002737E2">
        <w:tc>
          <w:tcPr>
            <w:tcW w:w="2007" w:type="dxa"/>
            <w:tcBorders>
              <w:top w:val="nil"/>
              <w:left w:val="nil"/>
              <w:bottom w:val="nil"/>
              <w:right w:val="nil"/>
            </w:tcBorders>
            <w:vAlign w:val="center"/>
            <w:hideMark/>
          </w:tcPr>
          <w:p w14:paraId="30C8CCD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51 </w:t>
            </w:r>
          </w:p>
        </w:tc>
        <w:tc>
          <w:tcPr>
            <w:tcW w:w="1936" w:type="dxa"/>
            <w:tcBorders>
              <w:top w:val="nil"/>
              <w:left w:val="nil"/>
              <w:bottom w:val="nil"/>
              <w:right w:val="nil"/>
            </w:tcBorders>
            <w:vAlign w:val="center"/>
            <w:hideMark/>
          </w:tcPr>
          <w:p w14:paraId="2266117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ВВГнг</w:t>
            </w:r>
            <w:proofErr w:type="spellEnd"/>
            <w:r w:rsidRPr="009642C0">
              <w:rPr>
                <w:rFonts w:ascii="TimesNewRomanPSMT" w:hAnsi="TimesNewRomanPSMT"/>
                <w:noProof w:val="0"/>
                <w:color w:val="000000"/>
                <w:lang w:val="en-US"/>
              </w:rPr>
              <w:t xml:space="preserve"> 3*1,5 </w:t>
            </w:r>
          </w:p>
        </w:tc>
        <w:tc>
          <w:tcPr>
            <w:tcW w:w="2115" w:type="dxa"/>
            <w:tcBorders>
              <w:top w:val="nil"/>
              <w:left w:val="nil"/>
              <w:bottom w:val="nil"/>
              <w:right w:val="nil"/>
            </w:tcBorders>
            <w:vAlign w:val="center"/>
            <w:hideMark/>
          </w:tcPr>
          <w:p w14:paraId="40B7F9A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705" w:type="dxa"/>
            <w:tcBorders>
              <w:top w:val="nil"/>
              <w:left w:val="nil"/>
              <w:bottom w:val="nil"/>
              <w:right w:val="nil"/>
            </w:tcBorders>
            <w:vAlign w:val="center"/>
            <w:hideMark/>
          </w:tcPr>
          <w:p w14:paraId="6CF0B708" w14:textId="77777777" w:rsidR="009642C0" w:rsidRPr="009642C0" w:rsidRDefault="009642C0" w:rsidP="009642C0">
            <w:pPr>
              <w:rPr>
                <w:noProof w:val="0"/>
                <w:lang w:val="en-US"/>
              </w:rPr>
            </w:pPr>
            <w:r w:rsidRPr="009642C0">
              <w:rPr>
                <w:rFonts w:ascii="TimesNewRomanPSMT" w:hAnsi="TimesNewRomanPSMT"/>
                <w:noProof w:val="0"/>
                <w:color w:val="000000"/>
                <w:lang w:val="en-US"/>
              </w:rPr>
              <w:t>20,00</w:t>
            </w:r>
          </w:p>
        </w:tc>
        <w:tc>
          <w:tcPr>
            <w:tcW w:w="1479" w:type="dxa"/>
            <w:vAlign w:val="center"/>
            <w:hideMark/>
          </w:tcPr>
          <w:p w14:paraId="69AA9F6C" w14:textId="77777777" w:rsidR="009642C0" w:rsidRPr="009642C0" w:rsidRDefault="009642C0" w:rsidP="009642C0">
            <w:pPr>
              <w:rPr>
                <w:noProof w:val="0"/>
                <w:sz w:val="20"/>
                <w:szCs w:val="20"/>
                <w:lang w:val="en-US"/>
              </w:rPr>
            </w:pPr>
          </w:p>
        </w:tc>
      </w:tr>
      <w:tr w:rsidR="009642C0" w:rsidRPr="009642C0" w14:paraId="3DC254CD" w14:textId="77777777" w:rsidTr="002737E2">
        <w:tc>
          <w:tcPr>
            <w:tcW w:w="2007" w:type="dxa"/>
            <w:tcBorders>
              <w:top w:val="nil"/>
              <w:left w:val="nil"/>
              <w:bottom w:val="nil"/>
              <w:right w:val="nil"/>
            </w:tcBorders>
            <w:vAlign w:val="center"/>
            <w:hideMark/>
          </w:tcPr>
          <w:p w14:paraId="545FBA2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630920221023p56 </w:t>
            </w:r>
          </w:p>
        </w:tc>
        <w:tc>
          <w:tcPr>
            <w:tcW w:w="1936" w:type="dxa"/>
            <w:tcBorders>
              <w:top w:val="nil"/>
              <w:left w:val="nil"/>
              <w:bottom w:val="nil"/>
              <w:right w:val="nil"/>
            </w:tcBorders>
            <w:vAlign w:val="center"/>
            <w:hideMark/>
          </w:tcPr>
          <w:p w14:paraId="7775844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ВВГнг</w:t>
            </w:r>
            <w:proofErr w:type="spellEnd"/>
            <w:r w:rsidRPr="009642C0">
              <w:rPr>
                <w:rFonts w:ascii="TimesNewRomanPSMT" w:hAnsi="TimesNewRomanPSMT"/>
                <w:noProof w:val="0"/>
                <w:color w:val="000000"/>
                <w:sz w:val="22"/>
                <w:szCs w:val="22"/>
                <w:lang w:val="en-US"/>
              </w:rPr>
              <w:t xml:space="preserve"> 3*1,5 </w:t>
            </w:r>
          </w:p>
        </w:tc>
        <w:tc>
          <w:tcPr>
            <w:tcW w:w="2115" w:type="dxa"/>
            <w:tcBorders>
              <w:top w:val="nil"/>
              <w:left w:val="nil"/>
              <w:bottom w:val="nil"/>
              <w:right w:val="nil"/>
            </w:tcBorders>
            <w:vAlign w:val="center"/>
            <w:hideMark/>
          </w:tcPr>
          <w:p w14:paraId="7261236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705" w:type="dxa"/>
            <w:tcBorders>
              <w:top w:val="nil"/>
              <w:left w:val="nil"/>
              <w:bottom w:val="nil"/>
              <w:right w:val="nil"/>
            </w:tcBorders>
            <w:vAlign w:val="center"/>
            <w:hideMark/>
          </w:tcPr>
          <w:p w14:paraId="139952A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20,00</w:t>
            </w:r>
          </w:p>
        </w:tc>
        <w:tc>
          <w:tcPr>
            <w:tcW w:w="1479" w:type="dxa"/>
            <w:vAlign w:val="center"/>
            <w:hideMark/>
          </w:tcPr>
          <w:p w14:paraId="7C03EDAF" w14:textId="77777777" w:rsidR="009642C0" w:rsidRPr="009642C0" w:rsidRDefault="009642C0" w:rsidP="009642C0">
            <w:pPr>
              <w:rPr>
                <w:noProof w:val="0"/>
                <w:sz w:val="20"/>
                <w:szCs w:val="20"/>
                <w:lang w:val="en-US"/>
              </w:rPr>
            </w:pPr>
          </w:p>
        </w:tc>
      </w:tr>
      <w:tr w:rsidR="009642C0" w:rsidRPr="009642C0" w14:paraId="386E97AA" w14:textId="77777777" w:rsidTr="002737E2">
        <w:tc>
          <w:tcPr>
            <w:tcW w:w="2007" w:type="dxa"/>
            <w:tcBorders>
              <w:top w:val="nil"/>
              <w:left w:val="nil"/>
              <w:bottom w:val="nil"/>
              <w:right w:val="nil"/>
            </w:tcBorders>
            <w:vAlign w:val="center"/>
            <w:hideMark/>
          </w:tcPr>
          <w:p w14:paraId="633C0A9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52 </w:t>
            </w:r>
          </w:p>
        </w:tc>
        <w:tc>
          <w:tcPr>
            <w:tcW w:w="1936" w:type="dxa"/>
            <w:tcBorders>
              <w:top w:val="nil"/>
              <w:left w:val="nil"/>
              <w:bottom w:val="nil"/>
              <w:right w:val="nil"/>
            </w:tcBorders>
            <w:vAlign w:val="center"/>
            <w:hideMark/>
          </w:tcPr>
          <w:p w14:paraId="117060E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08-02-390-1 </w:t>
            </w:r>
          </w:p>
        </w:tc>
        <w:tc>
          <w:tcPr>
            <w:tcW w:w="2115" w:type="dxa"/>
            <w:tcBorders>
              <w:top w:val="nil"/>
              <w:left w:val="nil"/>
              <w:bottom w:val="nil"/>
              <w:right w:val="nil"/>
            </w:tcBorders>
            <w:vAlign w:val="center"/>
            <w:hideMark/>
          </w:tcPr>
          <w:p w14:paraId="1F429AB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Canale din masa </w:t>
            </w:r>
            <w:proofErr w:type="spellStart"/>
            <w:r w:rsidRPr="009642C0">
              <w:rPr>
                <w:rFonts w:ascii="TimesNewRomanPSMT" w:hAnsi="TimesNewRomanPSMT"/>
                <w:noProof w:val="0"/>
                <w:color w:val="000000"/>
                <w:lang w:val="en-US"/>
              </w:rPr>
              <w:t>plastica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latime</w:t>
            </w:r>
            <w:proofErr w:type="spellEnd"/>
            <w:r w:rsidRPr="009642C0">
              <w:rPr>
                <w:rFonts w:ascii="TimesNewRomanPSMT" w:hAnsi="TimesNewRomanPSMT"/>
                <w:noProof w:val="0"/>
                <w:color w:val="000000"/>
                <w:lang w:val="en-US"/>
              </w:rPr>
              <w:t xml:space="preserve">: pina la 40 mm. </w:t>
            </w:r>
          </w:p>
        </w:tc>
        <w:tc>
          <w:tcPr>
            <w:tcW w:w="1705" w:type="dxa"/>
            <w:tcBorders>
              <w:top w:val="nil"/>
              <w:left w:val="nil"/>
              <w:bottom w:val="nil"/>
              <w:right w:val="nil"/>
            </w:tcBorders>
            <w:vAlign w:val="center"/>
            <w:hideMark/>
          </w:tcPr>
          <w:p w14:paraId="59374B8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1479" w:type="dxa"/>
            <w:tcBorders>
              <w:top w:val="nil"/>
              <w:left w:val="nil"/>
              <w:bottom w:val="nil"/>
              <w:right w:val="nil"/>
            </w:tcBorders>
            <w:vAlign w:val="center"/>
            <w:hideMark/>
          </w:tcPr>
          <w:p w14:paraId="39597873" w14:textId="77777777" w:rsidR="009642C0" w:rsidRPr="009642C0" w:rsidRDefault="009642C0" w:rsidP="009642C0">
            <w:pPr>
              <w:rPr>
                <w:noProof w:val="0"/>
                <w:lang w:val="en-US"/>
              </w:rPr>
            </w:pPr>
            <w:r w:rsidRPr="009642C0">
              <w:rPr>
                <w:rFonts w:ascii="TimesNewRomanPSMT" w:hAnsi="TimesNewRomanPSMT"/>
                <w:noProof w:val="0"/>
                <w:color w:val="000000"/>
                <w:lang w:val="en-US"/>
              </w:rPr>
              <w:t>0,24</w:t>
            </w:r>
          </w:p>
        </w:tc>
      </w:tr>
      <w:tr w:rsidR="009642C0" w:rsidRPr="009642C0" w14:paraId="58086F7E" w14:textId="77777777" w:rsidTr="002737E2">
        <w:tc>
          <w:tcPr>
            <w:tcW w:w="2007" w:type="dxa"/>
            <w:tcBorders>
              <w:top w:val="nil"/>
              <w:left w:val="nil"/>
              <w:bottom w:val="nil"/>
              <w:right w:val="nil"/>
            </w:tcBorders>
            <w:vAlign w:val="center"/>
            <w:hideMark/>
          </w:tcPr>
          <w:p w14:paraId="05BD1DF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1936" w:type="dxa"/>
            <w:tcBorders>
              <w:top w:val="nil"/>
              <w:left w:val="nil"/>
              <w:bottom w:val="nil"/>
              <w:right w:val="nil"/>
            </w:tcBorders>
            <w:vAlign w:val="center"/>
            <w:hideMark/>
          </w:tcPr>
          <w:p w14:paraId="433351F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22DC44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1705" w:type="dxa"/>
            <w:tcBorders>
              <w:top w:val="nil"/>
              <w:left w:val="nil"/>
              <w:bottom w:val="nil"/>
              <w:right w:val="nil"/>
            </w:tcBorders>
            <w:vAlign w:val="center"/>
            <w:hideMark/>
          </w:tcPr>
          <w:p w14:paraId="77341F9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3,91</w:t>
            </w:r>
          </w:p>
        </w:tc>
        <w:tc>
          <w:tcPr>
            <w:tcW w:w="1479" w:type="dxa"/>
            <w:vAlign w:val="center"/>
            <w:hideMark/>
          </w:tcPr>
          <w:p w14:paraId="25AC24B1" w14:textId="77777777" w:rsidR="009642C0" w:rsidRPr="009642C0" w:rsidRDefault="009642C0" w:rsidP="009642C0">
            <w:pPr>
              <w:rPr>
                <w:noProof w:val="0"/>
                <w:sz w:val="20"/>
                <w:szCs w:val="20"/>
                <w:lang w:val="en-US"/>
              </w:rPr>
            </w:pPr>
          </w:p>
        </w:tc>
      </w:tr>
      <w:tr w:rsidR="009642C0" w:rsidRPr="009642C0" w14:paraId="5AB1162F" w14:textId="77777777" w:rsidTr="002737E2">
        <w:tc>
          <w:tcPr>
            <w:tcW w:w="2007" w:type="dxa"/>
            <w:tcBorders>
              <w:top w:val="nil"/>
              <w:left w:val="nil"/>
              <w:bottom w:val="nil"/>
              <w:right w:val="nil"/>
            </w:tcBorders>
            <w:vAlign w:val="center"/>
            <w:hideMark/>
          </w:tcPr>
          <w:p w14:paraId="56AA22C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101-1485 </w:t>
            </w:r>
          </w:p>
        </w:tc>
        <w:tc>
          <w:tcPr>
            <w:tcW w:w="1936" w:type="dxa"/>
            <w:tcBorders>
              <w:top w:val="nil"/>
              <w:left w:val="nil"/>
              <w:bottom w:val="nil"/>
              <w:right w:val="nil"/>
            </w:tcBorders>
            <w:vAlign w:val="center"/>
            <w:hideMark/>
          </w:tcPr>
          <w:p w14:paraId="5804ABE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cap </w:t>
            </w:r>
            <w:proofErr w:type="spellStart"/>
            <w:r w:rsidRPr="009642C0">
              <w:rPr>
                <w:rFonts w:ascii="TimesNewRomanPSMT" w:hAnsi="TimesNewRomanPSMT"/>
                <w:noProof w:val="0"/>
                <w:color w:val="000000"/>
                <w:sz w:val="22"/>
                <w:szCs w:val="22"/>
                <w:lang w:val="en-US"/>
              </w:rPr>
              <w:t>semirotund</w:t>
            </w:r>
            <w:proofErr w:type="spellEnd"/>
            <w:r w:rsidRPr="009642C0">
              <w:rPr>
                <w:rFonts w:ascii="TimesNewRomanPSMT" w:hAnsi="TimesNewRomanPSMT"/>
                <w:noProof w:val="0"/>
                <w:color w:val="000000"/>
                <w:sz w:val="22"/>
                <w:szCs w:val="22"/>
                <w:lang w:val="en-US"/>
              </w:rPr>
              <w:t xml:space="preserve"> 4х40 mm </w:t>
            </w:r>
          </w:p>
        </w:tc>
        <w:tc>
          <w:tcPr>
            <w:tcW w:w="2115" w:type="dxa"/>
            <w:tcBorders>
              <w:top w:val="nil"/>
              <w:left w:val="nil"/>
              <w:bottom w:val="nil"/>
              <w:right w:val="nil"/>
            </w:tcBorders>
            <w:vAlign w:val="center"/>
            <w:hideMark/>
          </w:tcPr>
          <w:p w14:paraId="464433B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1705" w:type="dxa"/>
            <w:tcBorders>
              <w:top w:val="nil"/>
              <w:left w:val="nil"/>
              <w:bottom w:val="nil"/>
              <w:right w:val="nil"/>
            </w:tcBorders>
            <w:vAlign w:val="center"/>
            <w:hideMark/>
          </w:tcPr>
          <w:p w14:paraId="4181733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0,24</w:t>
            </w:r>
          </w:p>
        </w:tc>
        <w:tc>
          <w:tcPr>
            <w:tcW w:w="1479" w:type="dxa"/>
            <w:vAlign w:val="center"/>
            <w:hideMark/>
          </w:tcPr>
          <w:p w14:paraId="1E2DB623" w14:textId="77777777" w:rsidR="009642C0" w:rsidRPr="009642C0" w:rsidRDefault="009642C0" w:rsidP="009642C0">
            <w:pPr>
              <w:rPr>
                <w:noProof w:val="0"/>
                <w:sz w:val="20"/>
                <w:szCs w:val="20"/>
                <w:lang w:val="en-US"/>
              </w:rPr>
            </w:pPr>
          </w:p>
        </w:tc>
      </w:tr>
      <w:tr w:rsidR="009642C0" w:rsidRPr="009642C0" w14:paraId="50367963" w14:textId="77777777" w:rsidTr="002737E2">
        <w:tc>
          <w:tcPr>
            <w:tcW w:w="2007" w:type="dxa"/>
            <w:tcBorders>
              <w:top w:val="nil"/>
              <w:left w:val="nil"/>
              <w:bottom w:val="nil"/>
              <w:right w:val="nil"/>
            </w:tcBorders>
            <w:vAlign w:val="center"/>
            <w:hideMark/>
          </w:tcPr>
          <w:p w14:paraId="56ACEF2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101-2202 </w:t>
            </w:r>
          </w:p>
        </w:tc>
        <w:tc>
          <w:tcPr>
            <w:tcW w:w="1936" w:type="dxa"/>
            <w:tcBorders>
              <w:top w:val="nil"/>
              <w:left w:val="nil"/>
              <w:bottom w:val="nil"/>
              <w:right w:val="nil"/>
            </w:tcBorders>
            <w:vAlign w:val="center"/>
            <w:hideMark/>
          </w:tcPr>
          <w:p w14:paraId="435E879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distantare</w:t>
            </w:r>
            <w:proofErr w:type="spellEnd"/>
            <w:r w:rsidRPr="009642C0">
              <w:rPr>
                <w:rFonts w:ascii="TimesNewRomanPSMT" w:hAnsi="TimesNewRomanPSMT"/>
                <w:noProof w:val="0"/>
                <w:color w:val="000000"/>
                <w:sz w:val="22"/>
                <w:szCs w:val="22"/>
                <w:lang w:val="en-US"/>
              </w:rPr>
              <w:t xml:space="preserve"> din </w:t>
            </w:r>
            <w:proofErr w:type="spellStart"/>
            <w:r w:rsidRPr="009642C0">
              <w:rPr>
                <w:rFonts w:ascii="TimesNewRomanPSMT" w:hAnsi="TimesNewRomanPSMT"/>
                <w:noProof w:val="0"/>
                <w:color w:val="000000"/>
                <w:sz w:val="22"/>
                <w:szCs w:val="22"/>
                <w:lang w:val="en-US"/>
              </w:rPr>
              <w:t>polietilena</w:t>
            </w:r>
            <w:proofErr w:type="spellEnd"/>
            <w:r w:rsidRPr="009642C0">
              <w:rPr>
                <w:rFonts w:ascii="TimesNewRomanPSMT" w:hAnsi="TimesNewRomanPSMT"/>
                <w:noProof w:val="0"/>
                <w:color w:val="000000"/>
                <w:sz w:val="22"/>
                <w:szCs w:val="22"/>
                <w:lang w:val="en-US"/>
              </w:rPr>
              <w:t xml:space="preserve"> 6х40 mm </w:t>
            </w:r>
          </w:p>
        </w:tc>
        <w:tc>
          <w:tcPr>
            <w:tcW w:w="2115" w:type="dxa"/>
            <w:tcBorders>
              <w:top w:val="nil"/>
              <w:left w:val="nil"/>
              <w:bottom w:val="nil"/>
              <w:right w:val="nil"/>
            </w:tcBorders>
            <w:vAlign w:val="center"/>
            <w:hideMark/>
          </w:tcPr>
          <w:p w14:paraId="1C84E4C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31498B3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48,00</w:t>
            </w:r>
          </w:p>
        </w:tc>
        <w:tc>
          <w:tcPr>
            <w:tcW w:w="1479" w:type="dxa"/>
            <w:vAlign w:val="center"/>
            <w:hideMark/>
          </w:tcPr>
          <w:p w14:paraId="6D6ED6E1" w14:textId="77777777" w:rsidR="009642C0" w:rsidRPr="009642C0" w:rsidRDefault="009642C0" w:rsidP="009642C0">
            <w:pPr>
              <w:rPr>
                <w:noProof w:val="0"/>
                <w:sz w:val="20"/>
                <w:szCs w:val="20"/>
                <w:lang w:val="en-US"/>
              </w:rPr>
            </w:pPr>
          </w:p>
        </w:tc>
      </w:tr>
      <w:tr w:rsidR="009642C0" w:rsidRPr="009642C0" w14:paraId="7953E688" w14:textId="77777777" w:rsidTr="002737E2">
        <w:tc>
          <w:tcPr>
            <w:tcW w:w="2007" w:type="dxa"/>
            <w:tcBorders>
              <w:top w:val="nil"/>
              <w:left w:val="nil"/>
              <w:bottom w:val="nil"/>
              <w:right w:val="nil"/>
            </w:tcBorders>
            <w:vAlign w:val="center"/>
            <w:hideMark/>
          </w:tcPr>
          <w:p w14:paraId="54DBAA5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134041 </w:t>
            </w:r>
          </w:p>
        </w:tc>
        <w:tc>
          <w:tcPr>
            <w:tcW w:w="1936" w:type="dxa"/>
            <w:tcBorders>
              <w:top w:val="nil"/>
              <w:left w:val="nil"/>
              <w:bottom w:val="nil"/>
              <w:right w:val="nil"/>
            </w:tcBorders>
            <w:vAlign w:val="center"/>
            <w:hideMark/>
          </w:tcPr>
          <w:p w14:paraId="0A22FAF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Dispozitiv</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insurubare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7B01A48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091192A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1,459</w:t>
            </w:r>
          </w:p>
        </w:tc>
        <w:tc>
          <w:tcPr>
            <w:tcW w:w="1479" w:type="dxa"/>
            <w:vAlign w:val="center"/>
            <w:hideMark/>
          </w:tcPr>
          <w:p w14:paraId="0232FE56" w14:textId="77777777" w:rsidR="009642C0" w:rsidRPr="009642C0" w:rsidRDefault="009642C0" w:rsidP="009642C0">
            <w:pPr>
              <w:rPr>
                <w:noProof w:val="0"/>
                <w:sz w:val="20"/>
                <w:szCs w:val="20"/>
                <w:lang w:val="en-US"/>
              </w:rPr>
            </w:pPr>
          </w:p>
        </w:tc>
      </w:tr>
      <w:tr w:rsidR="009642C0" w:rsidRPr="009642C0" w14:paraId="62749099" w14:textId="77777777" w:rsidTr="002737E2">
        <w:tc>
          <w:tcPr>
            <w:tcW w:w="2007" w:type="dxa"/>
            <w:tcBorders>
              <w:top w:val="nil"/>
              <w:left w:val="nil"/>
              <w:bottom w:val="nil"/>
              <w:right w:val="nil"/>
            </w:tcBorders>
            <w:vAlign w:val="center"/>
            <w:hideMark/>
          </w:tcPr>
          <w:p w14:paraId="22BFDF9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331451 </w:t>
            </w:r>
          </w:p>
        </w:tc>
        <w:tc>
          <w:tcPr>
            <w:tcW w:w="1936" w:type="dxa"/>
            <w:tcBorders>
              <w:top w:val="nil"/>
              <w:left w:val="nil"/>
              <w:bottom w:val="nil"/>
              <w:right w:val="nil"/>
            </w:tcBorders>
            <w:vAlign w:val="center"/>
            <w:hideMark/>
          </w:tcPr>
          <w:p w14:paraId="35F0F80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Perforatoare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2115" w:type="dxa"/>
            <w:tcBorders>
              <w:top w:val="nil"/>
              <w:left w:val="nil"/>
              <w:bottom w:val="nil"/>
              <w:right w:val="nil"/>
            </w:tcBorders>
            <w:vAlign w:val="center"/>
            <w:hideMark/>
          </w:tcPr>
          <w:p w14:paraId="7867CE0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1705" w:type="dxa"/>
            <w:tcBorders>
              <w:top w:val="nil"/>
              <w:left w:val="nil"/>
              <w:bottom w:val="nil"/>
              <w:right w:val="nil"/>
            </w:tcBorders>
            <w:vAlign w:val="center"/>
            <w:hideMark/>
          </w:tcPr>
          <w:p w14:paraId="4158BAB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1,459</w:t>
            </w:r>
          </w:p>
        </w:tc>
        <w:tc>
          <w:tcPr>
            <w:tcW w:w="1479" w:type="dxa"/>
            <w:vAlign w:val="center"/>
            <w:hideMark/>
          </w:tcPr>
          <w:p w14:paraId="03FED66C" w14:textId="77777777" w:rsidR="009642C0" w:rsidRPr="009642C0" w:rsidRDefault="009642C0" w:rsidP="009642C0">
            <w:pPr>
              <w:rPr>
                <w:noProof w:val="0"/>
                <w:sz w:val="20"/>
                <w:szCs w:val="20"/>
                <w:lang w:val="en-US"/>
              </w:rPr>
            </w:pPr>
          </w:p>
        </w:tc>
      </w:tr>
      <w:tr w:rsidR="009642C0" w:rsidRPr="009642C0" w14:paraId="33EB38D0" w14:textId="77777777" w:rsidTr="002737E2">
        <w:tc>
          <w:tcPr>
            <w:tcW w:w="2007" w:type="dxa"/>
            <w:tcBorders>
              <w:top w:val="nil"/>
              <w:left w:val="nil"/>
              <w:bottom w:val="nil"/>
              <w:right w:val="nil"/>
            </w:tcBorders>
            <w:vAlign w:val="center"/>
            <w:hideMark/>
          </w:tcPr>
          <w:p w14:paraId="2CDC339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53 </w:t>
            </w:r>
          </w:p>
        </w:tc>
        <w:tc>
          <w:tcPr>
            <w:tcW w:w="1936" w:type="dxa"/>
            <w:tcBorders>
              <w:top w:val="nil"/>
              <w:left w:val="nil"/>
              <w:bottom w:val="nil"/>
              <w:right w:val="nil"/>
            </w:tcBorders>
            <w:vAlign w:val="center"/>
            <w:hideMark/>
          </w:tcPr>
          <w:p w14:paraId="16B42B4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canal 60x40 </w:t>
            </w:r>
          </w:p>
        </w:tc>
        <w:tc>
          <w:tcPr>
            <w:tcW w:w="2115" w:type="dxa"/>
            <w:tcBorders>
              <w:top w:val="nil"/>
              <w:left w:val="nil"/>
              <w:bottom w:val="nil"/>
              <w:right w:val="nil"/>
            </w:tcBorders>
            <w:vAlign w:val="center"/>
            <w:hideMark/>
          </w:tcPr>
          <w:p w14:paraId="18ED339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1705" w:type="dxa"/>
            <w:tcBorders>
              <w:top w:val="nil"/>
              <w:left w:val="nil"/>
              <w:bottom w:val="nil"/>
              <w:right w:val="nil"/>
            </w:tcBorders>
            <w:vAlign w:val="center"/>
            <w:hideMark/>
          </w:tcPr>
          <w:p w14:paraId="5EDFDCF3" w14:textId="77777777" w:rsidR="009642C0" w:rsidRPr="009642C0" w:rsidRDefault="009642C0" w:rsidP="009642C0">
            <w:pPr>
              <w:rPr>
                <w:noProof w:val="0"/>
                <w:lang w:val="en-US"/>
              </w:rPr>
            </w:pPr>
            <w:r w:rsidRPr="009642C0">
              <w:rPr>
                <w:rFonts w:ascii="TimesNewRomanPSMT" w:hAnsi="TimesNewRomanPSMT"/>
                <w:noProof w:val="0"/>
                <w:color w:val="000000"/>
                <w:lang w:val="en-US"/>
              </w:rPr>
              <w:t>24,00</w:t>
            </w:r>
          </w:p>
        </w:tc>
        <w:tc>
          <w:tcPr>
            <w:tcW w:w="1479" w:type="dxa"/>
            <w:vAlign w:val="center"/>
            <w:hideMark/>
          </w:tcPr>
          <w:p w14:paraId="4D2C349D" w14:textId="77777777" w:rsidR="009642C0" w:rsidRPr="009642C0" w:rsidRDefault="009642C0" w:rsidP="009642C0">
            <w:pPr>
              <w:rPr>
                <w:noProof w:val="0"/>
                <w:sz w:val="20"/>
                <w:szCs w:val="20"/>
                <w:lang w:val="en-US"/>
              </w:rPr>
            </w:pPr>
          </w:p>
        </w:tc>
      </w:tr>
      <w:tr w:rsidR="009642C0" w:rsidRPr="009642C0" w14:paraId="4615E941" w14:textId="77777777" w:rsidTr="002737E2">
        <w:tc>
          <w:tcPr>
            <w:tcW w:w="2007" w:type="dxa"/>
            <w:tcBorders>
              <w:top w:val="nil"/>
              <w:left w:val="nil"/>
              <w:bottom w:val="nil"/>
              <w:right w:val="nil"/>
            </w:tcBorders>
            <w:vAlign w:val="center"/>
            <w:hideMark/>
          </w:tcPr>
          <w:p w14:paraId="61EF4BD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lastRenderedPageBreak/>
              <w:t xml:space="preserve">630920221023p57 </w:t>
            </w:r>
          </w:p>
        </w:tc>
        <w:tc>
          <w:tcPr>
            <w:tcW w:w="1936" w:type="dxa"/>
            <w:tcBorders>
              <w:top w:val="nil"/>
              <w:left w:val="nil"/>
              <w:bottom w:val="nil"/>
              <w:right w:val="nil"/>
            </w:tcBorders>
            <w:vAlign w:val="center"/>
            <w:hideMark/>
          </w:tcPr>
          <w:p w14:paraId="343E685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canal 60x40 </w:t>
            </w:r>
          </w:p>
        </w:tc>
        <w:tc>
          <w:tcPr>
            <w:tcW w:w="2115" w:type="dxa"/>
            <w:tcBorders>
              <w:top w:val="nil"/>
              <w:left w:val="nil"/>
              <w:bottom w:val="nil"/>
              <w:right w:val="nil"/>
            </w:tcBorders>
            <w:vAlign w:val="center"/>
            <w:hideMark/>
          </w:tcPr>
          <w:p w14:paraId="5936235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1705" w:type="dxa"/>
            <w:tcBorders>
              <w:top w:val="nil"/>
              <w:left w:val="nil"/>
              <w:bottom w:val="nil"/>
              <w:right w:val="nil"/>
            </w:tcBorders>
            <w:vAlign w:val="center"/>
            <w:hideMark/>
          </w:tcPr>
          <w:p w14:paraId="0CF6372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24,00</w:t>
            </w:r>
          </w:p>
        </w:tc>
        <w:tc>
          <w:tcPr>
            <w:tcW w:w="1479" w:type="dxa"/>
            <w:vAlign w:val="center"/>
            <w:hideMark/>
          </w:tcPr>
          <w:p w14:paraId="5CAF2471" w14:textId="77777777" w:rsidR="009642C0" w:rsidRPr="009642C0" w:rsidRDefault="009642C0" w:rsidP="009642C0">
            <w:pPr>
              <w:rPr>
                <w:noProof w:val="0"/>
                <w:sz w:val="20"/>
                <w:szCs w:val="20"/>
                <w:lang w:val="en-US"/>
              </w:rPr>
            </w:pPr>
          </w:p>
        </w:tc>
      </w:tr>
      <w:tr w:rsidR="009642C0" w:rsidRPr="009642C0" w14:paraId="0E42B400" w14:textId="77777777" w:rsidTr="002737E2">
        <w:tc>
          <w:tcPr>
            <w:tcW w:w="2007" w:type="dxa"/>
            <w:tcBorders>
              <w:top w:val="nil"/>
              <w:left w:val="nil"/>
              <w:bottom w:val="nil"/>
              <w:right w:val="nil"/>
            </w:tcBorders>
            <w:vAlign w:val="center"/>
            <w:hideMark/>
          </w:tcPr>
          <w:p w14:paraId="51A2332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54 </w:t>
            </w:r>
          </w:p>
        </w:tc>
        <w:tc>
          <w:tcPr>
            <w:tcW w:w="1936" w:type="dxa"/>
            <w:tcBorders>
              <w:top w:val="nil"/>
              <w:left w:val="nil"/>
              <w:bottom w:val="nil"/>
              <w:right w:val="nil"/>
            </w:tcBorders>
            <w:vAlign w:val="center"/>
            <w:hideMark/>
          </w:tcPr>
          <w:p w14:paraId="56918FD9" w14:textId="77777777" w:rsidR="009642C0" w:rsidRPr="009642C0" w:rsidRDefault="009642C0" w:rsidP="009642C0">
            <w:pPr>
              <w:rPr>
                <w:noProof w:val="0"/>
                <w:lang w:val="en-US"/>
              </w:rPr>
            </w:pPr>
            <w:r w:rsidRPr="009642C0">
              <w:rPr>
                <w:rFonts w:ascii="TimesNewRomanPSMT" w:hAnsi="TimesNewRomanPSMT"/>
                <w:noProof w:val="0"/>
                <w:color w:val="000000"/>
                <w:lang w:val="en-US"/>
              </w:rPr>
              <w:t>08-02-412-1</w:t>
            </w:r>
          </w:p>
        </w:tc>
        <w:tc>
          <w:tcPr>
            <w:tcW w:w="2115" w:type="dxa"/>
            <w:tcBorders>
              <w:top w:val="nil"/>
              <w:left w:val="nil"/>
              <w:bottom w:val="nil"/>
              <w:right w:val="nil"/>
            </w:tcBorders>
            <w:vAlign w:val="center"/>
            <w:hideMark/>
          </w:tcPr>
          <w:p w14:paraId="29485D8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Introducerea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conductorilor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tevi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furtunuri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metalice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pozate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primul</w:t>
            </w:r>
            <w:proofErr w:type="spellEnd"/>
            <w:r w:rsidRPr="009642C0">
              <w:rPr>
                <w:rFonts w:ascii="TimesNewRomanPSMT" w:hAnsi="TimesNewRomanPSMT"/>
                <w:noProof w:val="0"/>
                <w:color w:val="000000"/>
                <w:lang w:val="en-US"/>
              </w:rPr>
              <w:t xml:space="preserve"> conductor </w:t>
            </w:r>
            <w:proofErr w:type="spellStart"/>
            <w:r w:rsidRPr="009642C0">
              <w:rPr>
                <w:rFonts w:ascii="TimesNewRomanPSMT" w:hAnsi="TimesNewRomanPSMT"/>
                <w:noProof w:val="0"/>
                <w:color w:val="000000"/>
                <w:lang w:val="en-US"/>
              </w:rPr>
              <w:t>monofir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multifir</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impletire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comuna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sectiune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sumara</w:t>
            </w:r>
            <w:proofErr w:type="spellEnd"/>
            <w:r w:rsidRPr="009642C0">
              <w:rPr>
                <w:rFonts w:ascii="TimesNewRomanPSMT" w:hAnsi="TimesNewRomanPSMT"/>
                <w:noProof w:val="0"/>
                <w:color w:val="000000"/>
                <w:lang w:val="en-US"/>
              </w:rPr>
              <w:t xml:space="preserve"> pina la 2,5 mm2</w:t>
            </w:r>
          </w:p>
        </w:tc>
        <w:tc>
          <w:tcPr>
            <w:tcW w:w="1705" w:type="dxa"/>
            <w:tcBorders>
              <w:top w:val="nil"/>
              <w:left w:val="nil"/>
              <w:bottom w:val="nil"/>
              <w:right w:val="nil"/>
            </w:tcBorders>
            <w:vAlign w:val="center"/>
            <w:hideMark/>
          </w:tcPr>
          <w:p w14:paraId="583830B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1479" w:type="dxa"/>
            <w:tcBorders>
              <w:top w:val="nil"/>
              <w:left w:val="nil"/>
              <w:bottom w:val="nil"/>
              <w:right w:val="nil"/>
            </w:tcBorders>
            <w:vAlign w:val="center"/>
            <w:hideMark/>
          </w:tcPr>
          <w:p w14:paraId="7EB203A4"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r>
    </w:tbl>
    <w:p w14:paraId="30001C92"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40"/>
        <w:gridCol w:w="2159"/>
        <w:gridCol w:w="1908"/>
        <w:gridCol w:w="1644"/>
        <w:gridCol w:w="1491"/>
      </w:tblGrid>
      <w:tr w:rsidR="009642C0" w:rsidRPr="009642C0" w14:paraId="0ACD7DAB" w14:textId="77777777">
        <w:tc>
          <w:tcPr>
            <w:tcW w:w="3000" w:type="dxa"/>
            <w:tcBorders>
              <w:top w:val="nil"/>
              <w:left w:val="nil"/>
              <w:bottom w:val="nil"/>
              <w:right w:val="nil"/>
            </w:tcBorders>
            <w:vAlign w:val="center"/>
            <w:hideMark/>
          </w:tcPr>
          <w:p w14:paraId="0F54EC3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3000" w:type="dxa"/>
            <w:tcBorders>
              <w:top w:val="nil"/>
              <w:left w:val="nil"/>
              <w:bottom w:val="nil"/>
              <w:right w:val="nil"/>
            </w:tcBorders>
            <w:vAlign w:val="center"/>
            <w:hideMark/>
          </w:tcPr>
          <w:p w14:paraId="47F62E3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3000" w:type="dxa"/>
            <w:tcBorders>
              <w:top w:val="nil"/>
              <w:left w:val="nil"/>
              <w:bottom w:val="nil"/>
              <w:right w:val="nil"/>
            </w:tcBorders>
            <w:vAlign w:val="center"/>
            <w:hideMark/>
          </w:tcPr>
          <w:p w14:paraId="4A584EC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3000" w:type="dxa"/>
            <w:tcBorders>
              <w:top w:val="nil"/>
              <w:left w:val="nil"/>
              <w:bottom w:val="nil"/>
              <w:right w:val="nil"/>
            </w:tcBorders>
            <w:vAlign w:val="center"/>
            <w:hideMark/>
          </w:tcPr>
          <w:p w14:paraId="38D2C46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3000" w:type="dxa"/>
            <w:tcBorders>
              <w:top w:val="nil"/>
              <w:left w:val="nil"/>
              <w:bottom w:val="nil"/>
              <w:right w:val="nil"/>
            </w:tcBorders>
            <w:vAlign w:val="center"/>
            <w:hideMark/>
          </w:tcPr>
          <w:p w14:paraId="08C50E9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255D0245" w14:textId="77777777">
        <w:tc>
          <w:tcPr>
            <w:tcW w:w="3000" w:type="dxa"/>
            <w:tcBorders>
              <w:top w:val="nil"/>
              <w:left w:val="nil"/>
              <w:bottom w:val="nil"/>
              <w:right w:val="nil"/>
            </w:tcBorders>
            <w:vAlign w:val="center"/>
            <w:hideMark/>
          </w:tcPr>
          <w:p w14:paraId="085AAF3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19FF826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A3A8B9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33095E4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5,61</w:t>
            </w:r>
          </w:p>
        </w:tc>
        <w:tc>
          <w:tcPr>
            <w:tcW w:w="0" w:type="auto"/>
            <w:vAlign w:val="center"/>
            <w:hideMark/>
          </w:tcPr>
          <w:p w14:paraId="09733FA3" w14:textId="77777777" w:rsidR="009642C0" w:rsidRPr="009642C0" w:rsidRDefault="009642C0" w:rsidP="009642C0">
            <w:pPr>
              <w:rPr>
                <w:noProof w:val="0"/>
                <w:sz w:val="20"/>
                <w:szCs w:val="20"/>
                <w:lang w:val="en-US"/>
              </w:rPr>
            </w:pPr>
          </w:p>
        </w:tc>
      </w:tr>
      <w:tr w:rsidR="009642C0" w:rsidRPr="009642C0" w14:paraId="3FEB9214" w14:textId="77777777">
        <w:tc>
          <w:tcPr>
            <w:tcW w:w="3000" w:type="dxa"/>
            <w:tcBorders>
              <w:top w:val="nil"/>
              <w:left w:val="nil"/>
              <w:bottom w:val="nil"/>
              <w:right w:val="nil"/>
            </w:tcBorders>
            <w:vAlign w:val="center"/>
            <w:hideMark/>
          </w:tcPr>
          <w:p w14:paraId="7C2CD16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1019852 </w:t>
            </w:r>
          </w:p>
        </w:tc>
        <w:tc>
          <w:tcPr>
            <w:tcW w:w="3000" w:type="dxa"/>
            <w:tcBorders>
              <w:top w:val="nil"/>
              <w:left w:val="nil"/>
              <w:bottom w:val="nil"/>
              <w:right w:val="nil"/>
            </w:tcBorders>
            <w:vAlign w:val="center"/>
            <w:hideMark/>
          </w:tcPr>
          <w:p w14:paraId="5E6B43E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Vopsea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419A25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76764CE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0,02</w:t>
            </w:r>
          </w:p>
        </w:tc>
        <w:tc>
          <w:tcPr>
            <w:tcW w:w="0" w:type="auto"/>
            <w:vAlign w:val="center"/>
            <w:hideMark/>
          </w:tcPr>
          <w:p w14:paraId="3372386E" w14:textId="77777777" w:rsidR="009642C0" w:rsidRPr="009642C0" w:rsidRDefault="009642C0" w:rsidP="009642C0">
            <w:pPr>
              <w:rPr>
                <w:noProof w:val="0"/>
                <w:sz w:val="20"/>
                <w:szCs w:val="20"/>
                <w:lang w:val="en-US"/>
              </w:rPr>
            </w:pPr>
          </w:p>
        </w:tc>
      </w:tr>
      <w:tr w:rsidR="009642C0" w:rsidRPr="009642C0" w14:paraId="2A90D81E" w14:textId="77777777">
        <w:tc>
          <w:tcPr>
            <w:tcW w:w="3000" w:type="dxa"/>
            <w:tcBorders>
              <w:top w:val="nil"/>
              <w:left w:val="nil"/>
              <w:bottom w:val="nil"/>
              <w:right w:val="nil"/>
            </w:tcBorders>
            <w:vAlign w:val="center"/>
            <w:hideMark/>
          </w:tcPr>
          <w:p w14:paraId="4B4FD2F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5009041 </w:t>
            </w:r>
          </w:p>
        </w:tc>
        <w:tc>
          <w:tcPr>
            <w:tcW w:w="3000" w:type="dxa"/>
            <w:tcBorders>
              <w:top w:val="nil"/>
              <w:left w:val="nil"/>
              <w:bottom w:val="nil"/>
              <w:right w:val="nil"/>
            </w:tcBorders>
            <w:vAlign w:val="center"/>
            <w:hideMark/>
          </w:tcPr>
          <w:p w14:paraId="505E504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Dispozitiv</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stringere</w:t>
            </w:r>
            <w:proofErr w:type="spellEnd"/>
            <w:r w:rsidRPr="009642C0">
              <w:rPr>
                <w:rFonts w:ascii="TimesNewRomanPSMT" w:hAnsi="TimesNewRomanPSMT"/>
                <w:noProof w:val="0"/>
                <w:color w:val="000000"/>
                <w:sz w:val="22"/>
                <w:szCs w:val="22"/>
                <w:lang w:val="en-US"/>
              </w:rPr>
              <w:t xml:space="preserve"> - </w:t>
            </w:r>
            <w:proofErr w:type="spellStart"/>
            <w:r w:rsidRPr="009642C0">
              <w:rPr>
                <w:rFonts w:ascii="TimesNewRomanPSMT" w:hAnsi="TimesNewRomanPSMT"/>
                <w:noProof w:val="0"/>
                <w:color w:val="000000"/>
                <w:sz w:val="22"/>
                <w:szCs w:val="22"/>
                <w:lang w:val="en-US"/>
              </w:rPr>
              <w:t>ramificare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D3ADD9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653678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0,31</w:t>
            </w:r>
          </w:p>
        </w:tc>
        <w:tc>
          <w:tcPr>
            <w:tcW w:w="0" w:type="auto"/>
            <w:vAlign w:val="center"/>
            <w:hideMark/>
          </w:tcPr>
          <w:p w14:paraId="28B7B469" w14:textId="77777777" w:rsidR="009642C0" w:rsidRPr="009642C0" w:rsidRDefault="009642C0" w:rsidP="009642C0">
            <w:pPr>
              <w:rPr>
                <w:noProof w:val="0"/>
                <w:sz w:val="20"/>
                <w:szCs w:val="20"/>
                <w:lang w:val="en-US"/>
              </w:rPr>
            </w:pPr>
          </w:p>
        </w:tc>
      </w:tr>
      <w:tr w:rsidR="009642C0" w:rsidRPr="009642C0" w14:paraId="7E63CBE8" w14:textId="77777777">
        <w:tc>
          <w:tcPr>
            <w:tcW w:w="3000" w:type="dxa"/>
            <w:tcBorders>
              <w:top w:val="nil"/>
              <w:left w:val="nil"/>
              <w:bottom w:val="nil"/>
              <w:right w:val="nil"/>
            </w:tcBorders>
            <w:vAlign w:val="center"/>
            <w:hideMark/>
          </w:tcPr>
          <w:p w14:paraId="11BFC4A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5009056 </w:t>
            </w:r>
          </w:p>
        </w:tc>
        <w:tc>
          <w:tcPr>
            <w:tcW w:w="3000" w:type="dxa"/>
            <w:tcBorders>
              <w:top w:val="nil"/>
              <w:left w:val="nil"/>
              <w:bottom w:val="nil"/>
              <w:right w:val="nil"/>
            </w:tcBorders>
            <w:vAlign w:val="center"/>
            <w:hideMark/>
          </w:tcPr>
          <w:p w14:paraId="04E8E92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Capace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64561D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EC886A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0,80</w:t>
            </w:r>
          </w:p>
        </w:tc>
        <w:tc>
          <w:tcPr>
            <w:tcW w:w="0" w:type="auto"/>
            <w:vAlign w:val="center"/>
            <w:hideMark/>
          </w:tcPr>
          <w:p w14:paraId="4DE251AA" w14:textId="77777777" w:rsidR="009642C0" w:rsidRPr="009642C0" w:rsidRDefault="009642C0" w:rsidP="009642C0">
            <w:pPr>
              <w:rPr>
                <w:noProof w:val="0"/>
                <w:sz w:val="20"/>
                <w:szCs w:val="20"/>
                <w:lang w:val="en-US"/>
              </w:rPr>
            </w:pPr>
          </w:p>
        </w:tc>
      </w:tr>
      <w:tr w:rsidR="009642C0" w:rsidRPr="009642C0" w14:paraId="2B6855E2" w14:textId="77777777">
        <w:tc>
          <w:tcPr>
            <w:tcW w:w="3000" w:type="dxa"/>
            <w:tcBorders>
              <w:top w:val="nil"/>
              <w:left w:val="nil"/>
              <w:bottom w:val="nil"/>
              <w:right w:val="nil"/>
            </w:tcBorders>
            <w:vAlign w:val="center"/>
            <w:hideMark/>
          </w:tcPr>
          <w:p w14:paraId="55928BB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5009061 </w:t>
            </w:r>
          </w:p>
        </w:tc>
        <w:tc>
          <w:tcPr>
            <w:tcW w:w="3000" w:type="dxa"/>
            <w:tcBorders>
              <w:top w:val="nil"/>
              <w:left w:val="nil"/>
              <w:bottom w:val="nil"/>
              <w:right w:val="nil"/>
            </w:tcBorders>
            <w:vAlign w:val="center"/>
            <w:hideMark/>
          </w:tcPr>
          <w:p w14:paraId="72072F9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8B8B51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1078D3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12,20</w:t>
            </w:r>
          </w:p>
        </w:tc>
        <w:tc>
          <w:tcPr>
            <w:tcW w:w="0" w:type="auto"/>
            <w:vAlign w:val="center"/>
            <w:hideMark/>
          </w:tcPr>
          <w:p w14:paraId="19C165BA" w14:textId="77777777" w:rsidR="009642C0" w:rsidRPr="009642C0" w:rsidRDefault="009642C0" w:rsidP="009642C0">
            <w:pPr>
              <w:rPr>
                <w:noProof w:val="0"/>
                <w:sz w:val="20"/>
                <w:szCs w:val="20"/>
                <w:lang w:val="en-US"/>
              </w:rPr>
            </w:pPr>
          </w:p>
        </w:tc>
      </w:tr>
      <w:tr w:rsidR="009642C0" w:rsidRPr="009642C0" w14:paraId="22CC384B" w14:textId="77777777">
        <w:tc>
          <w:tcPr>
            <w:tcW w:w="3000" w:type="dxa"/>
            <w:tcBorders>
              <w:top w:val="nil"/>
              <w:left w:val="nil"/>
              <w:bottom w:val="nil"/>
              <w:right w:val="nil"/>
            </w:tcBorders>
            <w:vAlign w:val="center"/>
            <w:hideMark/>
          </w:tcPr>
          <w:p w14:paraId="5CB37EC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5009140 </w:t>
            </w:r>
          </w:p>
        </w:tc>
        <w:tc>
          <w:tcPr>
            <w:tcW w:w="3000" w:type="dxa"/>
            <w:tcBorders>
              <w:top w:val="nil"/>
              <w:left w:val="nil"/>
              <w:bottom w:val="nil"/>
              <w:right w:val="nil"/>
            </w:tcBorders>
            <w:vAlign w:val="center"/>
            <w:hideMark/>
          </w:tcPr>
          <w:p w14:paraId="6D12846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conexiune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A6EFE5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F20716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0,05</w:t>
            </w:r>
          </w:p>
        </w:tc>
        <w:tc>
          <w:tcPr>
            <w:tcW w:w="0" w:type="auto"/>
            <w:vAlign w:val="center"/>
            <w:hideMark/>
          </w:tcPr>
          <w:p w14:paraId="6AAA5001" w14:textId="77777777" w:rsidR="009642C0" w:rsidRPr="009642C0" w:rsidRDefault="009642C0" w:rsidP="009642C0">
            <w:pPr>
              <w:rPr>
                <w:noProof w:val="0"/>
                <w:sz w:val="20"/>
                <w:szCs w:val="20"/>
                <w:lang w:val="en-US"/>
              </w:rPr>
            </w:pPr>
          </w:p>
        </w:tc>
      </w:tr>
      <w:tr w:rsidR="009642C0" w:rsidRPr="009642C0" w14:paraId="724C7008" w14:textId="77777777">
        <w:tc>
          <w:tcPr>
            <w:tcW w:w="3000" w:type="dxa"/>
            <w:tcBorders>
              <w:top w:val="nil"/>
              <w:left w:val="nil"/>
              <w:bottom w:val="nil"/>
              <w:right w:val="nil"/>
            </w:tcBorders>
            <w:vAlign w:val="center"/>
            <w:hideMark/>
          </w:tcPr>
          <w:p w14:paraId="0F98476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5009500 </w:t>
            </w:r>
          </w:p>
        </w:tc>
        <w:tc>
          <w:tcPr>
            <w:tcW w:w="3000" w:type="dxa"/>
            <w:tcBorders>
              <w:top w:val="nil"/>
              <w:left w:val="nil"/>
              <w:bottom w:val="nil"/>
              <w:right w:val="nil"/>
            </w:tcBorders>
            <w:vAlign w:val="center"/>
            <w:hideMark/>
          </w:tcPr>
          <w:p w14:paraId="5FF6F53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marcare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029C91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E148B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0,02</w:t>
            </w:r>
          </w:p>
        </w:tc>
        <w:tc>
          <w:tcPr>
            <w:tcW w:w="0" w:type="auto"/>
            <w:vAlign w:val="center"/>
            <w:hideMark/>
          </w:tcPr>
          <w:p w14:paraId="753AF817" w14:textId="77777777" w:rsidR="009642C0" w:rsidRPr="009642C0" w:rsidRDefault="009642C0" w:rsidP="009642C0">
            <w:pPr>
              <w:rPr>
                <w:noProof w:val="0"/>
                <w:sz w:val="20"/>
                <w:szCs w:val="20"/>
                <w:lang w:val="en-US"/>
              </w:rPr>
            </w:pPr>
          </w:p>
        </w:tc>
      </w:tr>
      <w:tr w:rsidR="009642C0" w:rsidRPr="009642C0" w14:paraId="15CD7404" w14:textId="77777777">
        <w:tc>
          <w:tcPr>
            <w:tcW w:w="3000" w:type="dxa"/>
            <w:tcBorders>
              <w:top w:val="nil"/>
              <w:left w:val="nil"/>
              <w:bottom w:val="nil"/>
              <w:right w:val="nil"/>
            </w:tcBorders>
            <w:vAlign w:val="center"/>
            <w:hideMark/>
          </w:tcPr>
          <w:p w14:paraId="7972CF7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3000" w:type="dxa"/>
            <w:tcBorders>
              <w:top w:val="nil"/>
              <w:left w:val="nil"/>
              <w:bottom w:val="nil"/>
              <w:right w:val="nil"/>
            </w:tcBorders>
            <w:vAlign w:val="center"/>
            <w:hideMark/>
          </w:tcPr>
          <w:p w14:paraId="448E5CC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3000" w:type="dxa"/>
            <w:tcBorders>
              <w:top w:val="nil"/>
              <w:left w:val="nil"/>
              <w:bottom w:val="nil"/>
              <w:right w:val="nil"/>
            </w:tcBorders>
            <w:vAlign w:val="center"/>
            <w:hideMark/>
          </w:tcPr>
          <w:p w14:paraId="248B0A7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051CBFC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0,16</w:t>
            </w:r>
          </w:p>
        </w:tc>
        <w:tc>
          <w:tcPr>
            <w:tcW w:w="0" w:type="auto"/>
            <w:vAlign w:val="center"/>
            <w:hideMark/>
          </w:tcPr>
          <w:p w14:paraId="3AF64BF9" w14:textId="77777777" w:rsidR="009642C0" w:rsidRPr="009642C0" w:rsidRDefault="009642C0" w:rsidP="009642C0">
            <w:pPr>
              <w:rPr>
                <w:noProof w:val="0"/>
                <w:sz w:val="20"/>
                <w:szCs w:val="20"/>
                <w:lang w:val="en-US"/>
              </w:rPr>
            </w:pPr>
          </w:p>
        </w:tc>
      </w:tr>
      <w:tr w:rsidR="009642C0" w:rsidRPr="009642C0" w14:paraId="3789267F" w14:textId="77777777">
        <w:tc>
          <w:tcPr>
            <w:tcW w:w="3000" w:type="dxa"/>
            <w:tcBorders>
              <w:top w:val="nil"/>
              <w:left w:val="nil"/>
              <w:bottom w:val="nil"/>
              <w:right w:val="nil"/>
            </w:tcBorders>
            <w:vAlign w:val="center"/>
            <w:hideMark/>
          </w:tcPr>
          <w:p w14:paraId="05E867C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55 </w:t>
            </w:r>
          </w:p>
        </w:tc>
        <w:tc>
          <w:tcPr>
            <w:tcW w:w="3000" w:type="dxa"/>
            <w:tcBorders>
              <w:top w:val="nil"/>
              <w:left w:val="nil"/>
              <w:bottom w:val="nil"/>
              <w:right w:val="nil"/>
            </w:tcBorders>
            <w:vAlign w:val="center"/>
            <w:hideMark/>
          </w:tcPr>
          <w:p w14:paraId="3FE27BE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Cablu</w:t>
            </w:r>
            <w:proofErr w:type="spellEnd"/>
            <w:r w:rsidRPr="009642C0">
              <w:rPr>
                <w:rFonts w:ascii="TimesNewRomanPSMT" w:hAnsi="TimesNewRomanPSMT"/>
                <w:noProof w:val="0"/>
                <w:color w:val="000000"/>
                <w:lang w:val="en-US"/>
              </w:rPr>
              <w:t xml:space="preserve"> UTP 5E 4*2*0,5 </w:t>
            </w:r>
          </w:p>
        </w:tc>
        <w:tc>
          <w:tcPr>
            <w:tcW w:w="3000" w:type="dxa"/>
            <w:tcBorders>
              <w:top w:val="nil"/>
              <w:left w:val="nil"/>
              <w:bottom w:val="nil"/>
              <w:right w:val="nil"/>
            </w:tcBorders>
            <w:vAlign w:val="center"/>
            <w:hideMark/>
          </w:tcPr>
          <w:p w14:paraId="6EB8771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3000" w:type="dxa"/>
            <w:tcBorders>
              <w:top w:val="nil"/>
              <w:left w:val="nil"/>
              <w:bottom w:val="nil"/>
              <w:right w:val="nil"/>
            </w:tcBorders>
            <w:vAlign w:val="center"/>
            <w:hideMark/>
          </w:tcPr>
          <w:p w14:paraId="35BD2783" w14:textId="77777777" w:rsidR="009642C0" w:rsidRPr="009642C0" w:rsidRDefault="009642C0" w:rsidP="009642C0">
            <w:pPr>
              <w:rPr>
                <w:noProof w:val="0"/>
                <w:lang w:val="en-US"/>
              </w:rPr>
            </w:pPr>
            <w:r w:rsidRPr="009642C0">
              <w:rPr>
                <w:rFonts w:ascii="TimesNewRomanPSMT" w:hAnsi="TimesNewRomanPSMT"/>
                <w:noProof w:val="0"/>
                <w:color w:val="000000"/>
                <w:lang w:val="en-US"/>
              </w:rPr>
              <w:t>100,00</w:t>
            </w:r>
          </w:p>
        </w:tc>
        <w:tc>
          <w:tcPr>
            <w:tcW w:w="0" w:type="auto"/>
            <w:vAlign w:val="center"/>
            <w:hideMark/>
          </w:tcPr>
          <w:p w14:paraId="34A1A023" w14:textId="77777777" w:rsidR="009642C0" w:rsidRPr="009642C0" w:rsidRDefault="009642C0" w:rsidP="009642C0">
            <w:pPr>
              <w:rPr>
                <w:noProof w:val="0"/>
                <w:sz w:val="20"/>
                <w:szCs w:val="20"/>
                <w:lang w:val="en-US"/>
              </w:rPr>
            </w:pPr>
          </w:p>
        </w:tc>
      </w:tr>
      <w:tr w:rsidR="009642C0" w:rsidRPr="009642C0" w14:paraId="416A08E4" w14:textId="77777777">
        <w:tc>
          <w:tcPr>
            <w:tcW w:w="3000" w:type="dxa"/>
            <w:tcBorders>
              <w:top w:val="nil"/>
              <w:left w:val="nil"/>
              <w:bottom w:val="nil"/>
              <w:right w:val="nil"/>
            </w:tcBorders>
            <w:vAlign w:val="center"/>
            <w:hideMark/>
          </w:tcPr>
          <w:p w14:paraId="2396B06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630920221023p58 </w:t>
            </w:r>
          </w:p>
        </w:tc>
        <w:tc>
          <w:tcPr>
            <w:tcW w:w="3000" w:type="dxa"/>
            <w:tcBorders>
              <w:top w:val="nil"/>
              <w:left w:val="nil"/>
              <w:bottom w:val="nil"/>
              <w:right w:val="nil"/>
            </w:tcBorders>
            <w:vAlign w:val="center"/>
            <w:hideMark/>
          </w:tcPr>
          <w:p w14:paraId="66FB1AB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Cablu</w:t>
            </w:r>
            <w:proofErr w:type="spellEnd"/>
            <w:r w:rsidRPr="009642C0">
              <w:rPr>
                <w:rFonts w:ascii="TimesNewRomanPSMT" w:hAnsi="TimesNewRomanPSMT"/>
                <w:noProof w:val="0"/>
                <w:color w:val="000000"/>
                <w:sz w:val="22"/>
                <w:szCs w:val="22"/>
                <w:lang w:val="en-US"/>
              </w:rPr>
              <w:t xml:space="preserve"> UTP 5E 4*2*0,5 </w:t>
            </w:r>
          </w:p>
        </w:tc>
        <w:tc>
          <w:tcPr>
            <w:tcW w:w="3000" w:type="dxa"/>
            <w:tcBorders>
              <w:top w:val="nil"/>
              <w:left w:val="nil"/>
              <w:bottom w:val="nil"/>
              <w:right w:val="nil"/>
            </w:tcBorders>
            <w:vAlign w:val="center"/>
            <w:hideMark/>
          </w:tcPr>
          <w:p w14:paraId="4A3CC58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3000" w:type="dxa"/>
            <w:tcBorders>
              <w:top w:val="nil"/>
              <w:left w:val="nil"/>
              <w:bottom w:val="nil"/>
              <w:right w:val="nil"/>
            </w:tcBorders>
            <w:vAlign w:val="center"/>
            <w:hideMark/>
          </w:tcPr>
          <w:p w14:paraId="1871DCB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100,00</w:t>
            </w:r>
          </w:p>
        </w:tc>
        <w:tc>
          <w:tcPr>
            <w:tcW w:w="0" w:type="auto"/>
            <w:vAlign w:val="center"/>
            <w:hideMark/>
          </w:tcPr>
          <w:p w14:paraId="632C9C03" w14:textId="77777777" w:rsidR="009642C0" w:rsidRPr="009642C0" w:rsidRDefault="009642C0" w:rsidP="009642C0">
            <w:pPr>
              <w:rPr>
                <w:noProof w:val="0"/>
                <w:sz w:val="20"/>
                <w:szCs w:val="20"/>
                <w:lang w:val="en-US"/>
              </w:rPr>
            </w:pPr>
          </w:p>
        </w:tc>
      </w:tr>
      <w:tr w:rsidR="009642C0" w:rsidRPr="009642C0" w14:paraId="0D579864" w14:textId="77777777">
        <w:tc>
          <w:tcPr>
            <w:tcW w:w="3000" w:type="dxa"/>
            <w:tcBorders>
              <w:top w:val="nil"/>
              <w:left w:val="nil"/>
              <w:bottom w:val="nil"/>
              <w:right w:val="nil"/>
            </w:tcBorders>
            <w:vAlign w:val="center"/>
            <w:hideMark/>
          </w:tcPr>
          <w:p w14:paraId="1BE3D89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56 </w:t>
            </w:r>
          </w:p>
        </w:tc>
        <w:tc>
          <w:tcPr>
            <w:tcW w:w="3000" w:type="dxa"/>
            <w:tcBorders>
              <w:top w:val="nil"/>
              <w:left w:val="nil"/>
              <w:bottom w:val="nil"/>
              <w:right w:val="nil"/>
            </w:tcBorders>
            <w:vAlign w:val="center"/>
            <w:hideMark/>
          </w:tcPr>
          <w:p w14:paraId="0EF8D07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08-02-410-1 </w:t>
            </w:r>
          </w:p>
        </w:tc>
        <w:tc>
          <w:tcPr>
            <w:tcW w:w="3000" w:type="dxa"/>
            <w:tcBorders>
              <w:top w:val="nil"/>
              <w:left w:val="nil"/>
              <w:bottom w:val="nil"/>
              <w:right w:val="nil"/>
            </w:tcBorders>
            <w:vAlign w:val="center"/>
            <w:hideMark/>
          </w:tcPr>
          <w:p w14:paraId="7A61C36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Teava din </w:t>
            </w:r>
            <w:proofErr w:type="spellStart"/>
            <w:r w:rsidRPr="009642C0">
              <w:rPr>
                <w:rFonts w:ascii="TimesNewRomanPSMT" w:hAnsi="TimesNewRomanPSMT"/>
                <w:noProof w:val="0"/>
                <w:color w:val="000000"/>
                <w:lang w:val="en-US"/>
              </w:rPr>
              <w:t>polietilena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diametru</w:t>
            </w:r>
            <w:proofErr w:type="spellEnd"/>
            <w:r w:rsidRPr="009642C0">
              <w:rPr>
                <w:rFonts w:ascii="TimesNewRomanPSMT" w:hAnsi="TimesNewRomanPSMT"/>
                <w:noProof w:val="0"/>
                <w:color w:val="000000"/>
                <w:lang w:val="en-US"/>
              </w:rPr>
              <w:t xml:space="preserve"> pina la 25 mm </w:t>
            </w:r>
          </w:p>
        </w:tc>
        <w:tc>
          <w:tcPr>
            <w:tcW w:w="3000" w:type="dxa"/>
            <w:tcBorders>
              <w:top w:val="nil"/>
              <w:left w:val="nil"/>
              <w:bottom w:val="nil"/>
              <w:right w:val="nil"/>
            </w:tcBorders>
            <w:vAlign w:val="center"/>
            <w:hideMark/>
          </w:tcPr>
          <w:p w14:paraId="13937C9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m </w:t>
            </w:r>
          </w:p>
        </w:tc>
        <w:tc>
          <w:tcPr>
            <w:tcW w:w="3000" w:type="dxa"/>
            <w:tcBorders>
              <w:top w:val="nil"/>
              <w:left w:val="nil"/>
              <w:bottom w:val="nil"/>
              <w:right w:val="nil"/>
            </w:tcBorders>
            <w:vAlign w:val="center"/>
            <w:hideMark/>
          </w:tcPr>
          <w:p w14:paraId="1C1FDC6A" w14:textId="77777777" w:rsidR="009642C0" w:rsidRPr="009642C0" w:rsidRDefault="009642C0" w:rsidP="009642C0">
            <w:pPr>
              <w:rPr>
                <w:noProof w:val="0"/>
                <w:lang w:val="en-US"/>
              </w:rPr>
            </w:pPr>
            <w:r w:rsidRPr="009642C0">
              <w:rPr>
                <w:rFonts w:ascii="TimesNewRomanPSMT" w:hAnsi="TimesNewRomanPSMT"/>
                <w:noProof w:val="0"/>
                <w:color w:val="000000"/>
                <w:lang w:val="en-US"/>
              </w:rPr>
              <w:t>2,00</w:t>
            </w:r>
          </w:p>
        </w:tc>
      </w:tr>
      <w:tr w:rsidR="009642C0" w:rsidRPr="009642C0" w14:paraId="2C23E80A" w14:textId="77777777">
        <w:tc>
          <w:tcPr>
            <w:tcW w:w="3000" w:type="dxa"/>
            <w:tcBorders>
              <w:top w:val="nil"/>
              <w:left w:val="nil"/>
              <w:bottom w:val="nil"/>
              <w:right w:val="nil"/>
            </w:tcBorders>
            <w:vAlign w:val="center"/>
            <w:hideMark/>
          </w:tcPr>
          <w:p w14:paraId="747DEB8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1DC2550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345522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556D5CC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33,40</w:t>
            </w:r>
          </w:p>
        </w:tc>
        <w:tc>
          <w:tcPr>
            <w:tcW w:w="0" w:type="auto"/>
            <w:vAlign w:val="center"/>
            <w:hideMark/>
          </w:tcPr>
          <w:p w14:paraId="5F8C8053" w14:textId="77777777" w:rsidR="009642C0" w:rsidRPr="009642C0" w:rsidRDefault="009642C0" w:rsidP="009642C0">
            <w:pPr>
              <w:rPr>
                <w:noProof w:val="0"/>
                <w:sz w:val="20"/>
                <w:szCs w:val="20"/>
                <w:lang w:val="en-US"/>
              </w:rPr>
            </w:pPr>
          </w:p>
        </w:tc>
      </w:tr>
      <w:tr w:rsidR="009642C0" w:rsidRPr="009642C0" w14:paraId="3A7FC065" w14:textId="77777777">
        <w:tc>
          <w:tcPr>
            <w:tcW w:w="3000" w:type="dxa"/>
            <w:tcBorders>
              <w:top w:val="nil"/>
              <w:left w:val="nil"/>
              <w:bottom w:val="nil"/>
              <w:right w:val="nil"/>
            </w:tcBorders>
            <w:vAlign w:val="center"/>
            <w:hideMark/>
          </w:tcPr>
          <w:p w14:paraId="7889931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1010813 </w:t>
            </w:r>
          </w:p>
        </w:tc>
        <w:tc>
          <w:tcPr>
            <w:tcW w:w="3000" w:type="dxa"/>
            <w:tcBorders>
              <w:top w:val="nil"/>
              <w:left w:val="nil"/>
              <w:bottom w:val="nil"/>
              <w:right w:val="nil"/>
            </w:tcBorders>
            <w:vAlign w:val="center"/>
            <w:hideMark/>
          </w:tcPr>
          <w:p w14:paraId="50DC897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Sirma din </w:t>
            </w:r>
            <w:proofErr w:type="spellStart"/>
            <w:r w:rsidRPr="009642C0">
              <w:rPr>
                <w:rFonts w:ascii="TimesNewRomanPSMT" w:hAnsi="TimesNewRomanPSMT"/>
                <w:noProof w:val="0"/>
                <w:color w:val="000000"/>
                <w:sz w:val="22"/>
                <w:szCs w:val="22"/>
                <w:lang w:val="en-US"/>
              </w:rPr>
              <w:t>otel</w:t>
            </w:r>
            <w:proofErr w:type="spellEnd"/>
            <w:r w:rsidRPr="009642C0">
              <w:rPr>
                <w:rFonts w:ascii="TimesNewRomanPSMT" w:hAnsi="TimesNewRomanPSMT"/>
                <w:noProof w:val="0"/>
                <w:color w:val="000000"/>
                <w:sz w:val="22"/>
                <w:szCs w:val="22"/>
                <w:lang w:val="en-US"/>
              </w:rPr>
              <w:t xml:space="preserve"> cu carbon </w:t>
            </w:r>
            <w:proofErr w:type="spellStart"/>
            <w:r w:rsidRPr="009642C0">
              <w:rPr>
                <w:rFonts w:ascii="TimesNewRomanPSMT" w:hAnsi="TimesNewRomanPSMT"/>
                <w:noProof w:val="0"/>
                <w:color w:val="000000"/>
                <w:sz w:val="22"/>
                <w:szCs w:val="22"/>
                <w:lang w:val="en-US"/>
              </w:rPr>
              <w:t>redus</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diferite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destinatii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zincata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diametru</w:t>
            </w:r>
            <w:proofErr w:type="spellEnd"/>
            <w:r w:rsidRPr="009642C0">
              <w:rPr>
                <w:rFonts w:ascii="TimesNewRomanPSMT" w:hAnsi="TimesNewRomanPSMT"/>
                <w:noProof w:val="0"/>
                <w:color w:val="000000"/>
                <w:sz w:val="22"/>
                <w:szCs w:val="22"/>
                <w:lang w:val="en-US"/>
              </w:rPr>
              <w:t xml:space="preserve"> 3,0 mm </w:t>
            </w:r>
          </w:p>
        </w:tc>
        <w:tc>
          <w:tcPr>
            <w:tcW w:w="3000" w:type="dxa"/>
            <w:tcBorders>
              <w:top w:val="nil"/>
              <w:left w:val="nil"/>
              <w:bottom w:val="nil"/>
              <w:right w:val="nil"/>
            </w:tcBorders>
            <w:vAlign w:val="center"/>
            <w:hideMark/>
          </w:tcPr>
          <w:p w14:paraId="37923F0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 </w:t>
            </w:r>
          </w:p>
        </w:tc>
        <w:tc>
          <w:tcPr>
            <w:tcW w:w="3000" w:type="dxa"/>
            <w:tcBorders>
              <w:top w:val="nil"/>
              <w:left w:val="nil"/>
              <w:bottom w:val="nil"/>
              <w:right w:val="nil"/>
            </w:tcBorders>
            <w:vAlign w:val="center"/>
            <w:hideMark/>
          </w:tcPr>
          <w:p w14:paraId="008883C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0,004</w:t>
            </w:r>
          </w:p>
        </w:tc>
        <w:tc>
          <w:tcPr>
            <w:tcW w:w="0" w:type="auto"/>
            <w:vAlign w:val="center"/>
            <w:hideMark/>
          </w:tcPr>
          <w:p w14:paraId="10341E6C" w14:textId="77777777" w:rsidR="009642C0" w:rsidRPr="009642C0" w:rsidRDefault="009642C0" w:rsidP="009642C0">
            <w:pPr>
              <w:rPr>
                <w:noProof w:val="0"/>
                <w:sz w:val="20"/>
                <w:szCs w:val="20"/>
                <w:lang w:val="en-US"/>
              </w:rPr>
            </w:pPr>
          </w:p>
        </w:tc>
      </w:tr>
      <w:tr w:rsidR="009642C0" w:rsidRPr="009642C0" w14:paraId="1291BAB3" w14:textId="77777777">
        <w:tc>
          <w:tcPr>
            <w:tcW w:w="3000" w:type="dxa"/>
            <w:tcBorders>
              <w:top w:val="nil"/>
              <w:left w:val="nil"/>
              <w:bottom w:val="nil"/>
              <w:right w:val="nil"/>
            </w:tcBorders>
            <w:vAlign w:val="center"/>
            <w:hideMark/>
          </w:tcPr>
          <w:p w14:paraId="5204B9A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1019100 </w:t>
            </w:r>
          </w:p>
        </w:tc>
        <w:tc>
          <w:tcPr>
            <w:tcW w:w="3000" w:type="dxa"/>
            <w:tcBorders>
              <w:top w:val="nil"/>
              <w:left w:val="nil"/>
              <w:bottom w:val="nil"/>
              <w:right w:val="nil"/>
            </w:tcBorders>
            <w:vAlign w:val="center"/>
            <w:hideMark/>
          </w:tcPr>
          <w:p w14:paraId="1A52D41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Cartus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impuscat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769F7EC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FD04F6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24,40</w:t>
            </w:r>
          </w:p>
        </w:tc>
        <w:tc>
          <w:tcPr>
            <w:tcW w:w="0" w:type="auto"/>
            <w:vAlign w:val="center"/>
            <w:hideMark/>
          </w:tcPr>
          <w:p w14:paraId="5582B620" w14:textId="77777777" w:rsidR="009642C0" w:rsidRPr="009642C0" w:rsidRDefault="009642C0" w:rsidP="009642C0">
            <w:pPr>
              <w:rPr>
                <w:noProof w:val="0"/>
                <w:sz w:val="20"/>
                <w:szCs w:val="20"/>
                <w:lang w:val="en-US"/>
              </w:rPr>
            </w:pPr>
          </w:p>
        </w:tc>
      </w:tr>
      <w:tr w:rsidR="009642C0" w:rsidRPr="009642C0" w14:paraId="0B36FCCC" w14:textId="77777777">
        <w:tc>
          <w:tcPr>
            <w:tcW w:w="3000" w:type="dxa"/>
            <w:tcBorders>
              <w:top w:val="nil"/>
              <w:left w:val="nil"/>
              <w:bottom w:val="nil"/>
              <w:right w:val="nil"/>
            </w:tcBorders>
            <w:vAlign w:val="center"/>
            <w:hideMark/>
          </w:tcPr>
          <w:p w14:paraId="7BB42D0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1019109 </w:t>
            </w:r>
          </w:p>
        </w:tc>
        <w:tc>
          <w:tcPr>
            <w:tcW w:w="3000" w:type="dxa"/>
            <w:tcBorders>
              <w:top w:val="nil"/>
              <w:left w:val="nil"/>
              <w:bottom w:val="nil"/>
              <w:right w:val="nil"/>
            </w:tcBorders>
            <w:vAlign w:val="center"/>
            <w:hideMark/>
          </w:tcPr>
          <w:p w14:paraId="4A307B1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Dibluri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conexiune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0EF5D3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9D755A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24,40</w:t>
            </w:r>
          </w:p>
        </w:tc>
        <w:tc>
          <w:tcPr>
            <w:tcW w:w="0" w:type="auto"/>
            <w:vAlign w:val="center"/>
            <w:hideMark/>
          </w:tcPr>
          <w:p w14:paraId="14FEBA1F" w14:textId="77777777" w:rsidR="009642C0" w:rsidRPr="009642C0" w:rsidRDefault="009642C0" w:rsidP="009642C0">
            <w:pPr>
              <w:rPr>
                <w:noProof w:val="0"/>
                <w:sz w:val="20"/>
                <w:szCs w:val="20"/>
                <w:lang w:val="en-US"/>
              </w:rPr>
            </w:pPr>
          </w:p>
        </w:tc>
      </w:tr>
      <w:tr w:rsidR="009642C0" w:rsidRPr="009642C0" w14:paraId="51A369ED" w14:textId="77777777">
        <w:tc>
          <w:tcPr>
            <w:tcW w:w="3000" w:type="dxa"/>
            <w:tcBorders>
              <w:top w:val="nil"/>
              <w:left w:val="nil"/>
              <w:bottom w:val="nil"/>
              <w:right w:val="nil"/>
            </w:tcBorders>
            <w:vAlign w:val="center"/>
            <w:hideMark/>
          </w:tcPr>
          <w:p w14:paraId="578CE72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1139042 </w:t>
            </w:r>
          </w:p>
        </w:tc>
        <w:tc>
          <w:tcPr>
            <w:tcW w:w="3000" w:type="dxa"/>
            <w:tcBorders>
              <w:top w:val="nil"/>
              <w:left w:val="nil"/>
              <w:bottom w:val="nil"/>
              <w:right w:val="nil"/>
            </w:tcBorders>
            <w:vAlign w:val="center"/>
            <w:hideMark/>
          </w:tcPr>
          <w:p w14:paraId="538D13E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Clei</w:t>
            </w:r>
            <w:proofErr w:type="spellEnd"/>
            <w:r w:rsidRPr="009642C0">
              <w:rPr>
                <w:rFonts w:ascii="TimesNewRomanPSMT" w:hAnsi="TimesNewRomanPSMT"/>
                <w:noProof w:val="0"/>
                <w:color w:val="000000"/>
                <w:sz w:val="22"/>
                <w:szCs w:val="22"/>
                <w:lang w:val="en-US"/>
              </w:rPr>
              <w:t xml:space="preserve"> "БМК-5k" </w:t>
            </w:r>
          </w:p>
        </w:tc>
        <w:tc>
          <w:tcPr>
            <w:tcW w:w="3000" w:type="dxa"/>
            <w:tcBorders>
              <w:top w:val="nil"/>
              <w:left w:val="nil"/>
              <w:bottom w:val="nil"/>
              <w:right w:val="nil"/>
            </w:tcBorders>
            <w:vAlign w:val="center"/>
            <w:hideMark/>
          </w:tcPr>
          <w:p w14:paraId="6641FA2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0C26BDE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0,40</w:t>
            </w:r>
          </w:p>
        </w:tc>
        <w:tc>
          <w:tcPr>
            <w:tcW w:w="0" w:type="auto"/>
            <w:vAlign w:val="center"/>
            <w:hideMark/>
          </w:tcPr>
          <w:p w14:paraId="45510E6E" w14:textId="77777777" w:rsidR="009642C0" w:rsidRPr="009642C0" w:rsidRDefault="009642C0" w:rsidP="009642C0">
            <w:pPr>
              <w:rPr>
                <w:noProof w:val="0"/>
                <w:sz w:val="20"/>
                <w:szCs w:val="20"/>
                <w:lang w:val="en-US"/>
              </w:rPr>
            </w:pPr>
          </w:p>
        </w:tc>
      </w:tr>
      <w:tr w:rsidR="009642C0" w:rsidRPr="009642C0" w14:paraId="44D95B7B" w14:textId="77777777">
        <w:tc>
          <w:tcPr>
            <w:tcW w:w="3000" w:type="dxa"/>
            <w:tcBorders>
              <w:top w:val="nil"/>
              <w:left w:val="nil"/>
              <w:bottom w:val="nil"/>
              <w:right w:val="nil"/>
            </w:tcBorders>
            <w:vAlign w:val="center"/>
            <w:hideMark/>
          </w:tcPr>
          <w:p w14:paraId="05238C6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4029050 </w:t>
            </w:r>
          </w:p>
        </w:tc>
        <w:tc>
          <w:tcPr>
            <w:tcW w:w="3000" w:type="dxa"/>
            <w:tcBorders>
              <w:top w:val="nil"/>
              <w:left w:val="nil"/>
              <w:bottom w:val="nil"/>
              <w:right w:val="nil"/>
            </w:tcBorders>
            <w:vAlign w:val="center"/>
            <w:hideMark/>
          </w:tcPr>
          <w:p w14:paraId="3FCD329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Mortar de </w:t>
            </w:r>
            <w:proofErr w:type="spellStart"/>
            <w:r w:rsidRPr="009642C0">
              <w:rPr>
                <w:rFonts w:ascii="TimesNewRomanPSMT" w:hAnsi="TimesNewRomanPSMT"/>
                <w:noProof w:val="0"/>
                <w:color w:val="000000"/>
                <w:sz w:val="22"/>
                <w:szCs w:val="22"/>
                <w:lang w:val="en-US"/>
              </w:rPr>
              <w:t>ciment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E19A98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m3 </w:t>
            </w:r>
          </w:p>
        </w:tc>
        <w:tc>
          <w:tcPr>
            <w:tcW w:w="3000" w:type="dxa"/>
            <w:tcBorders>
              <w:top w:val="nil"/>
              <w:left w:val="nil"/>
              <w:bottom w:val="nil"/>
              <w:right w:val="nil"/>
            </w:tcBorders>
            <w:vAlign w:val="center"/>
            <w:hideMark/>
          </w:tcPr>
          <w:p w14:paraId="7989C3D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0,042</w:t>
            </w:r>
          </w:p>
        </w:tc>
        <w:tc>
          <w:tcPr>
            <w:tcW w:w="0" w:type="auto"/>
            <w:vAlign w:val="center"/>
            <w:hideMark/>
          </w:tcPr>
          <w:p w14:paraId="352AC521" w14:textId="77777777" w:rsidR="009642C0" w:rsidRPr="009642C0" w:rsidRDefault="009642C0" w:rsidP="009642C0">
            <w:pPr>
              <w:rPr>
                <w:noProof w:val="0"/>
                <w:sz w:val="20"/>
                <w:szCs w:val="20"/>
                <w:lang w:val="en-US"/>
              </w:rPr>
            </w:pPr>
          </w:p>
        </w:tc>
      </w:tr>
      <w:tr w:rsidR="009642C0" w:rsidRPr="009642C0" w14:paraId="069A4E78" w14:textId="77777777">
        <w:tc>
          <w:tcPr>
            <w:tcW w:w="3000" w:type="dxa"/>
            <w:tcBorders>
              <w:top w:val="nil"/>
              <w:left w:val="nil"/>
              <w:bottom w:val="nil"/>
              <w:right w:val="nil"/>
            </w:tcBorders>
            <w:vAlign w:val="center"/>
            <w:hideMark/>
          </w:tcPr>
          <w:p w14:paraId="6197450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5009030 </w:t>
            </w:r>
          </w:p>
        </w:tc>
        <w:tc>
          <w:tcPr>
            <w:tcW w:w="3000" w:type="dxa"/>
            <w:tcBorders>
              <w:top w:val="nil"/>
              <w:left w:val="nil"/>
              <w:bottom w:val="nil"/>
              <w:right w:val="nil"/>
            </w:tcBorders>
            <w:vAlign w:val="center"/>
            <w:hideMark/>
          </w:tcPr>
          <w:p w14:paraId="033F814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Flanse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650081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7533F2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2,00</w:t>
            </w:r>
          </w:p>
        </w:tc>
        <w:tc>
          <w:tcPr>
            <w:tcW w:w="0" w:type="auto"/>
            <w:vAlign w:val="center"/>
            <w:hideMark/>
          </w:tcPr>
          <w:p w14:paraId="0FA9F7F6" w14:textId="77777777" w:rsidR="009642C0" w:rsidRPr="009642C0" w:rsidRDefault="009642C0" w:rsidP="009642C0">
            <w:pPr>
              <w:rPr>
                <w:noProof w:val="0"/>
                <w:sz w:val="20"/>
                <w:szCs w:val="20"/>
                <w:lang w:val="en-US"/>
              </w:rPr>
            </w:pPr>
          </w:p>
        </w:tc>
      </w:tr>
      <w:tr w:rsidR="009642C0" w:rsidRPr="009642C0" w14:paraId="099235C0" w14:textId="77777777">
        <w:tc>
          <w:tcPr>
            <w:tcW w:w="3000" w:type="dxa"/>
            <w:tcBorders>
              <w:top w:val="nil"/>
              <w:left w:val="nil"/>
              <w:bottom w:val="nil"/>
              <w:right w:val="nil"/>
            </w:tcBorders>
            <w:vAlign w:val="center"/>
            <w:hideMark/>
          </w:tcPr>
          <w:p w14:paraId="68C10A9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5009061 </w:t>
            </w:r>
          </w:p>
        </w:tc>
        <w:tc>
          <w:tcPr>
            <w:tcW w:w="3000" w:type="dxa"/>
            <w:tcBorders>
              <w:top w:val="nil"/>
              <w:left w:val="nil"/>
              <w:bottom w:val="nil"/>
              <w:right w:val="nil"/>
            </w:tcBorders>
            <w:vAlign w:val="center"/>
            <w:hideMark/>
          </w:tcPr>
          <w:p w14:paraId="50C10BA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izolatie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8E86DE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7CD93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64,00</w:t>
            </w:r>
          </w:p>
        </w:tc>
        <w:tc>
          <w:tcPr>
            <w:tcW w:w="0" w:type="auto"/>
            <w:vAlign w:val="center"/>
            <w:hideMark/>
          </w:tcPr>
          <w:p w14:paraId="14B1F1B4" w14:textId="77777777" w:rsidR="009642C0" w:rsidRPr="009642C0" w:rsidRDefault="009642C0" w:rsidP="009642C0">
            <w:pPr>
              <w:rPr>
                <w:noProof w:val="0"/>
                <w:sz w:val="20"/>
                <w:szCs w:val="20"/>
                <w:lang w:val="en-US"/>
              </w:rPr>
            </w:pPr>
          </w:p>
        </w:tc>
      </w:tr>
      <w:tr w:rsidR="009642C0" w:rsidRPr="009642C0" w14:paraId="70FFC66D" w14:textId="77777777">
        <w:tc>
          <w:tcPr>
            <w:tcW w:w="3000" w:type="dxa"/>
            <w:tcBorders>
              <w:top w:val="nil"/>
              <w:left w:val="nil"/>
              <w:bottom w:val="nil"/>
              <w:right w:val="nil"/>
            </w:tcBorders>
            <w:vAlign w:val="center"/>
            <w:hideMark/>
          </w:tcPr>
          <w:p w14:paraId="4924B26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5009090 </w:t>
            </w:r>
          </w:p>
        </w:tc>
        <w:tc>
          <w:tcPr>
            <w:tcW w:w="3000" w:type="dxa"/>
            <w:tcBorders>
              <w:top w:val="nil"/>
              <w:left w:val="nil"/>
              <w:bottom w:val="nil"/>
              <w:right w:val="nil"/>
            </w:tcBorders>
            <w:vAlign w:val="center"/>
            <w:hideMark/>
          </w:tcPr>
          <w:p w14:paraId="1FDE223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Profil</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montaj</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7D291C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42F99A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w:t>
            </w:r>
          </w:p>
        </w:tc>
        <w:tc>
          <w:tcPr>
            <w:tcW w:w="0" w:type="auto"/>
            <w:vAlign w:val="center"/>
            <w:hideMark/>
          </w:tcPr>
          <w:p w14:paraId="41262FAD" w14:textId="77777777" w:rsidR="009642C0" w:rsidRPr="009642C0" w:rsidRDefault="009642C0" w:rsidP="009642C0">
            <w:pPr>
              <w:rPr>
                <w:noProof w:val="0"/>
                <w:sz w:val="20"/>
                <w:szCs w:val="20"/>
                <w:lang w:val="en-US"/>
              </w:rPr>
            </w:pPr>
          </w:p>
        </w:tc>
      </w:tr>
      <w:tr w:rsidR="009642C0" w:rsidRPr="009642C0" w14:paraId="64EA3A1B" w14:textId="77777777">
        <w:tc>
          <w:tcPr>
            <w:tcW w:w="3000" w:type="dxa"/>
            <w:tcBorders>
              <w:top w:val="nil"/>
              <w:left w:val="nil"/>
              <w:bottom w:val="nil"/>
              <w:right w:val="nil"/>
            </w:tcBorders>
            <w:vAlign w:val="center"/>
            <w:hideMark/>
          </w:tcPr>
          <w:p w14:paraId="1F6C47D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5309001 </w:t>
            </w:r>
          </w:p>
        </w:tc>
        <w:tc>
          <w:tcPr>
            <w:tcW w:w="3000" w:type="dxa"/>
            <w:tcBorders>
              <w:top w:val="nil"/>
              <w:left w:val="nil"/>
              <w:bottom w:val="nil"/>
              <w:right w:val="nil"/>
            </w:tcBorders>
            <w:vAlign w:val="center"/>
            <w:hideMark/>
          </w:tcPr>
          <w:p w14:paraId="180D1A3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Tevi de </w:t>
            </w:r>
            <w:proofErr w:type="spellStart"/>
            <w:r w:rsidRPr="009642C0">
              <w:rPr>
                <w:rFonts w:ascii="TimesNewRomanPSMT" w:hAnsi="TimesNewRomanPSMT"/>
                <w:noProof w:val="0"/>
                <w:color w:val="000000"/>
                <w:sz w:val="22"/>
                <w:szCs w:val="22"/>
                <w:lang w:val="en-US"/>
              </w:rPr>
              <w:t>polietilena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9B457C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3000" w:type="dxa"/>
            <w:tcBorders>
              <w:top w:val="nil"/>
              <w:left w:val="nil"/>
              <w:bottom w:val="nil"/>
              <w:right w:val="nil"/>
            </w:tcBorders>
            <w:vAlign w:val="center"/>
            <w:hideMark/>
          </w:tcPr>
          <w:p w14:paraId="26990B7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0,60</w:t>
            </w:r>
          </w:p>
        </w:tc>
        <w:tc>
          <w:tcPr>
            <w:tcW w:w="0" w:type="auto"/>
            <w:vAlign w:val="center"/>
            <w:hideMark/>
          </w:tcPr>
          <w:p w14:paraId="5858E230" w14:textId="77777777" w:rsidR="009642C0" w:rsidRPr="009642C0" w:rsidRDefault="009642C0" w:rsidP="009642C0">
            <w:pPr>
              <w:rPr>
                <w:noProof w:val="0"/>
                <w:sz w:val="20"/>
                <w:szCs w:val="20"/>
                <w:lang w:val="en-US"/>
              </w:rPr>
            </w:pPr>
          </w:p>
        </w:tc>
      </w:tr>
      <w:tr w:rsidR="009642C0" w:rsidRPr="009642C0" w14:paraId="5F66071E" w14:textId="77777777">
        <w:tc>
          <w:tcPr>
            <w:tcW w:w="3000" w:type="dxa"/>
            <w:tcBorders>
              <w:top w:val="nil"/>
              <w:left w:val="nil"/>
              <w:bottom w:val="nil"/>
              <w:right w:val="nil"/>
            </w:tcBorders>
            <w:vAlign w:val="center"/>
            <w:hideMark/>
          </w:tcPr>
          <w:p w14:paraId="08C4028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331451 </w:t>
            </w:r>
          </w:p>
        </w:tc>
        <w:tc>
          <w:tcPr>
            <w:tcW w:w="3000" w:type="dxa"/>
            <w:tcBorders>
              <w:top w:val="nil"/>
              <w:left w:val="nil"/>
              <w:bottom w:val="nil"/>
              <w:right w:val="nil"/>
            </w:tcBorders>
            <w:vAlign w:val="center"/>
            <w:hideMark/>
          </w:tcPr>
          <w:p w14:paraId="62A13A3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Perforatoare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E43865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F862F3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1,62</w:t>
            </w:r>
          </w:p>
        </w:tc>
        <w:tc>
          <w:tcPr>
            <w:tcW w:w="0" w:type="auto"/>
            <w:vAlign w:val="center"/>
            <w:hideMark/>
          </w:tcPr>
          <w:p w14:paraId="39CF43BA" w14:textId="77777777" w:rsidR="009642C0" w:rsidRPr="009642C0" w:rsidRDefault="009642C0" w:rsidP="009642C0">
            <w:pPr>
              <w:rPr>
                <w:noProof w:val="0"/>
                <w:sz w:val="20"/>
                <w:szCs w:val="20"/>
                <w:lang w:val="en-US"/>
              </w:rPr>
            </w:pPr>
          </w:p>
        </w:tc>
      </w:tr>
      <w:tr w:rsidR="009642C0" w:rsidRPr="009642C0" w14:paraId="7E9FDF7E" w14:textId="77777777">
        <w:tc>
          <w:tcPr>
            <w:tcW w:w="3000" w:type="dxa"/>
            <w:tcBorders>
              <w:top w:val="nil"/>
              <w:left w:val="nil"/>
              <w:bottom w:val="nil"/>
              <w:right w:val="nil"/>
            </w:tcBorders>
            <w:vAlign w:val="center"/>
            <w:hideMark/>
          </w:tcPr>
          <w:p w14:paraId="682BEDD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57 </w:t>
            </w:r>
          </w:p>
        </w:tc>
        <w:tc>
          <w:tcPr>
            <w:tcW w:w="3000" w:type="dxa"/>
            <w:tcBorders>
              <w:top w:val="nil"/>
              <w:left w:val="nil"/>
              <w:bottom w:val="nil"/>
              <w:right w:val="nil"/>
            </w:tcBorders>
            <w:vAlign w:val="center"/>
            <w:hideMark/>
          </w:tcPr>
          <w:p w14:paraId="7850A9D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Teava </w:t>
            </w:r>
            <w:proofErr w:type="spellStart"/>
            <w:r w:rsidRPr="009642C0">
              <w:rPr>
                <w:rFonts w:ascii="TimesNewRomanPSMT" w:hAnsi="TimesNewRomanPSMT"/>
                <w:noProof w:val="0"/>
                <w:color w:val="000000"/>
                <w:lang w:val="en-US"/>
              </w:rPr>
              <w:t>gofrata</w:t>
            </w:r>
            <w:proofErr w:type="spellEnd"/>
            <w:r w:rsidRPr="009642C0">
              <w:rPr>
                <w:rFonts w:ascii="TimesNewRomanPSMT" w:hAnsi="TimesNewRomanPSMT"/>
                <w:noProof w:val="0"/>
                <w:color w:val="000000"/>
                <w:lang w:val="en-US"/>
              </w:rPr>
              <w:t xml:space="preserve"> D </w:t>
            </w:r>
            <w:r w:rsidRPr="009642C0">
              <w:rPr>
                <w:rFonts w:ascii="TimesNewRomanPSMT" w:hAnsi="TimesNewRomanPSMT"/>
                <w:noProof w:val="0"/>
                <w:color w:val="000000"/>
                <w:lang w:val="en-US"/>
              </w:rPr>
              <w:lastRenderedPageBreak/>
              <w:t xml:space="preserve">25mm </w:t>
            </w:r>
          </w:p>
        </w:tc>
        <w:tc>
          <w:tcPr>
            <w:tcW w:w="3000" w:type="dxa"/>
            <w:tcBorders>
              <w:top w:val="nil"/>
              <w:left w:val="nil"/>
              <w:bottom w:val="nil"/>
              <w:right w:val="nil"/>
            </w:tcBorders>
            <w:vAlign w:val="center"/>
            <w:hideMark/>
          </w:tcPr>
          <w:p w14:paraId="4991BC82" w14:textId="77777777" w:rsidR="009642C0" w:rsidRPr="009642C0" w:rsidRDefault="009642C0" w:rsidP="009642C0">
            <w:pPr>
              <w:rPr>
                <w:noProof w:val="0"/>
                <w:lang w:val="en-US"/>
              </w:rPr>
            </w:pPr>
            <w:r w:rsidRPr="009642C0">
              <w:rPr>
                <w:rFonts w:ascii="TimesNewRomanPSMT" w:hAnsi="TimesNewRomanPSMT"/>
                <w:noProof w:val="0"/>
                <w:color w:val="000000"/>
                <w:lang w:val="en-US"/>
              </w:rPr>
              <w:lastRenderedPageBreak/>
              <w:t xml:space="preserve">m </w:t>
            </w:r>
          </w:p>
        </w:tc>
        <w:tc>
          <w:tcPr>
            <w:tcW w:w="3000" w:type="dxa"/>
            <w:tcBorders>
              <w:top w:val="nil"/>
              <w:left w:val="nil"/>
              <w:bottom w:val="nil"/>
              <w:right w:val="nil"/>
            </w:tcBorders>
            <w:vAlign w:val="center"/>
            <w:hideMark/>
          </w:tcPr>
          <w:p w14:paraId="76F9A1A9" w14:textId="77777777" w:rsidR="009642C0" w:rsidRPr="009642C0" w:rsidRDefault="009642C0" w:rsidP="009642C0">
            <w:pPr>
              <w:rPr>
                <w:noProof w:val="0"/>
                <w:lang w:val="en-US"/>
              </w:rPr>
            </w:pPr>
            <w:r w:rsidRPr="009642C0">
              <w:rPr>
                <w:rFonts w:ascii="TimesNewRomanPSMT" w:hAnsi="TimesNewRomanPSMT"/>
                <w:noProof w:val="0"/>
                <w:color w:val="000000"/>
                <w:lang w:val="en-US"/>
              </w:rPr>
              <w:t>100,00</w:t>
            </w:r>
          </w:p>
        </w:tc>
        <w:tc>
          <w:tcPr>
            <w:tcW w:w="0" w:type="auto"/>
            <w:vAlign w:val="center"/>
            <w:hideMark/>
          </w:tcPr>
          <w:p w14:paraId="61BBD9D0" w14:textId="77777777" w:rsidR="009642C0" w:rsidRPr="009642C0" w:rsidRDefault="009642C0" w:rsidP="009642C0">
            <w:pPr>
              <w:rPr>
                <w:noProof w:val="0"/>
                <w:sz w:val="20"/>
                <w:szCs w:val="20"/>
                <w:lang w:val="en-US"/>
              </w:rPr>
            </w:pPr>
          </w:p>
        </w:tc>
      </w:tr>
      <w:tr w:rsidR="009642C0" w:rsidRPr="009642C0" w14:paraId="352AC58C" w14:textId="77777777">
        <w:tc>
          <w:tcPr>
            <w:tcW w:w="3000" w:type="dxa"/>
            <w:tcBorders>
              <w:top w:val="nil"/>
              <w:left w:val="nil"/>
              <w:bottom w:val="nil"/>
              <w:right w:val="nil"/>
            </w:tcBorders>
            <w:vAlign w:val="center"/>
            <w:hideMark/>
          </w:tcPr>
          <w:p w14:paraId="564DEA4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630920221023p59 </w:t>
            </w:r>
          </w:p>
        </w:tc>
        <w:tc>
          <w:tcPr>
            <w:tcW w:w="3000" w:type="dxa"/>
            <w:tcBorders>
              <w:top w:val="nil"/>
              <w:left w:val="nil"/>
              <w:bottom w:val="nil"/>
              <w:right w:val="nil"/>
            </w:tcBorders>
            <w:vAlign w:val="center"/>
            <w:hideMark/>
          </w:tcPr>
          <w:p w14:paraId="0622337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Teava </w:t>
            </w:r>
            <w:proofErr w:type="spellStart"/>
            <w:r w:rsidRPr="009642C0">
              <w:rPr>
                <w:rFonts w:ascii="TimesNewRomanPSMT" w:hAnsi="TimesNewRomanPSMT"/>
                <w:noProof w:val="0"/>
                <w:color w:val="000000"/>
                <w:sz w:val="22"/>
                <w:szCs w:val="22"/>
                <w:lang w:val="en-US"/>
              </w:rPr>
              <w:t>gofrata</w:t>
            </w:r>
            <w:proofErr w:type="spellEnd"/>
            <w:r w:rsidRPr="009642C0">
              <w:rPr>
                <w:rFonts w:ascii="TimesNewRomanPSMT" w:hAnsi="TimesNewRomanPSMT"/>
                <w:noProof w:val="0"/>
                <w:color w:val="000000"/>
                <w:sz w:val="22"/>
                <w:szCs w:val="22"/>
                <w:lang w:val="en-US"/>
              </w:rPr>
              <w:t xml:space="preserve"> D 25mm </w:t>
            </w:r>
          </w:p>
        </w:tc>
        <w:tc>
          <w:tcPr>
            <w:tcW w:w="3000" w:type="dxa"/>
            <w:tcBorders>
              <w:top w:val="nil"/>
              <w:left w:val="nil"/>
              <w:bottom w:val="nil"/>
              <w:right w:val="nil"/>
            </w:tcBorders>
            <w:vAlign w:val="center"/>
            <w:hideMark/>
          </w:tcPr>
          <w:p w14:paraId="691D052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3000" w:type="dxa"/>
            <w:tcBorders>
              <w:top w:val="nil"/>
              <w:left w:val="nil"/>
              <w:bottom w:val="nil"/>
              <w:right w:val="nil"/>
            </w:tcBorders>
            <w:vAlign w:val="center"/>
            <w:hideMark/>
          </w:tcPr>
          <w:p w14:paraId="195B16A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100,00</w:t>
            </w:r>
          </w:p>
        </w:tc>
        <w:tc>
          <w:tcPr>
            <w:tcW w:w="0" w:type="auto"/>
            <w:vAlign w:val="center"/>
            <w:hideMark/>
          </w:tcPr>
          <w:p w14:paraId="56813067" w14:textId="77777777" w:rsidR="009642C0" w:rsidRPr="009642C0" w:rsidRDefault="009642C0" w:rsidP="009642C0">
            <w:pPr>
              <w:rPr>
                <w:noProof w:val="0"/>
                <w:sz w:val="20"/>
                <w:szCs w:val="20"/>
                <w:lang w:val="en-US"/>
              </w:rPr>
            </w:pPr>
          </w:p>
        </w:tc>
      </w:tr>
      <w:tr w:rsidR="009642C0" w:rsidRPr="009642C0" w14:paraId="4419D92C" w14:textId="77777777">
        <w:tc>
          <w:tcPr>
            <w:tcW w:w="3000" w:type="dxa"/>
            <w:tcBorders>
              <w:top w:val="nil"/>
              <w:left w:val="nil"/>
              <w:bottom w:val="nil"/>
              <w:right w:val="nil"/>
            </w:tcBorders>
            <w:vAlign w:val="center"/>
            <w:hideMark/>
          </w:tcPr>
          <w:p w14:paraId="44E9557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58 </w:t>
            </w:r>
          </w:p>
        </w:tc>
        <w:tc>
          <w:tcPr>
            <w:tcW w:w="3000" w:type="dxa"/>
            <w:tcBorders>
              <w:top w:val="nil"/>
              <w:left w:val="nil"/>
              <w:bottom w:val="nil"/>
              <w:right w:val="nil"/>
            </w:tcBorders>
            <w:vAlign w:val="center"/>
            <w:hideMark/>
          </w:tcPr>
          <w:p w14:paraId="467F91C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Teava </w:t>
            </w:r>
            <w:proofErr w:type="spellStart"/>
            <w:r w:rsidRPr="009642C0">
              <w:rPr>
                <w:rFonts w:ascii="TimesNewRomanPSMT" w:hAnsi="TimesNewRomanPSMT"/>
                <w:noProof w:val="0"/>
                <w:color w:val="000000"/>
                <w:lang w:val="en-US"/>
              </w:rPr>
              <w:t>gofrata</w:t>
            </w:r>
            <w:proofErr w:type="spellEnd"/>
            <w:r w:rsidRPr="009642C0">
              <w:rPr>
                <w:rFonts w:ascii="TimesNewRomanPSMT" w:hAnsi="TimesNewRomanPSMT"/>
                <w:noProof w:val="0"/>
                <w:color w:val="000000"/>
                <w:lang w:val="en-US"/>
              </w:rPr>
              <w:t xml:space="preserve"> D 20mm </w:t>
            </w:r>
          </w:p>
        </w:tc>
        <w:tc>
          <w:tcPr>
            <w:tcW w:w="3000" w:type="dxa"/>
            <w:tcBorders>
              <w:top w:val="nil"/>
              <w:left w:val="nil"/>
              <w:bottom w:val="nil"/>
              <w:right w:val="nil"/>
            </w:tcBorders>
            <w:vAlign w:val="center"/>
            <w:hideMark/>
          </w:tcPr>
          <w:p w14:paraId="2707CB2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 </w:t>
            </w:r>
          </w:p>
        </w:tc>
        <w:tc>
          <w:tcPr>
            <w:tcW w:w="3000" w:type="dxa"/>
            <w:tcBorders>
              <w:top w:val="nil"/>
              <w:left w:val="nil"/>
              <w:bottom w:val="nil"/>
              <w:right w:val="nil"/>
            </w:tcBorders>
            <w:vAlign w:val="center"/>
            <w:hideMark/>
          </w:tcPr>
          <w:p w14:paraId="71091418" w14:textId="77777777" w:rsidR="009642C0" w:rsidRPr="009642C0" w:rsidRDefault="009642C0" w:rsidP="009642C0">
            <w:pPr>
              <w:rPr>
                <w:noProof w:val="0"/>
                <w:lang w:val="en-US"/>
              </w:rPr>
            </w:pPr>
            <w:r w:rsidRPr="009642C0">
              <w:rPr>
                <w:rFonts w:ascii="TimesNewRomanPSMT" w:hAnsi="TimesNewRomanPSMT"/>
                <w:noProof w:val="0"/>
                <w:color w:val="000000"/>
                <w:lang w:val="en-US"/>
              </w:rPr>
              <w:t>100,00</w:t>
            </w:r>
          </w:p>
        </w:tc>
        <w:tc>
          <w:tcPr>
            <w:tcW w:w="0" w:type="auto"/>
            <w:vAlign w:val="center"/>
            <w:hideMark/>
          </w:tcPr>
          <w:p w14:paraId="0454CBC4" w14:textId="77777777" w:rsidR="009642C0" w:rsidRPr="009642C0" w:rsidRDefault="009642C0" w:rsidP="009642C0">
            <w:pPr>
              <w:rPr>
                <w:noProof w:val="0"/>
                <w:sz w:val="20"/>
                <w:szCs w:val="20"/>
                <w:lang w:val="en-US"/>
              </w:rPr>
            </w:pPr>
          </w:p>
        </w:tc>
      </w:tr>
      <w:tr w:rsidR="009642C0" w:rsidRPr="009642C0" w14:paraId="7836F1AE" w14:textId="77777777">
        <w:tc>
          <w:tcPr>
            <w:tcW w:w="3000" w:type="dxa"/>
            <w:tcBorders>
              <w:top w:val="nil"/>
              <w:left w:val="nil"/>
              <w:bottom w:val="nil"/>
              <w:right w:val="nil"/>
            </w:tcBorders>
            <w:vAlign w:val="center"/>
            <w:hideMark/>
          </w:tcPr>
          <w:p w14:paraId="2EAD44F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630920221023p60 </w:t>
            </w:r>
          </w:p>
        </w:tc>
        <w:tc>
          <w:tcPr>
            <w:tcW w:w="3000" w:type="dxa"/>
            <w:tcBorders>
              <w:top w:val="nil"/>
              <w:left w:val="nil"/>
              <w:bottom w:val="nil"/>
              <w:right w:val="nil"/>
            </w:tcBorders>
            <w:vAlign w:val="center"/>
            <w:hideMark/>
          </w:tcPr>
          <w:p w14:paraId="483B018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Teava </w:t>
            </w:r>
            <w:proofErr w:type="spellStart"/>
            <w:r w:rsidRPr="009642C0">
              <w:rPr>
                <w:rFonts w:ascii="TimesNewRomanPSMT" w:hAnsi="TimesNewRomanPSMT"/>
                <w:noProof w:val="0"/>
                <w:color w:val="000000"/>
                <w:sz w:val="22"/>
                <w:szCs w:val="22"/>
                <w:lang w:val="en-US"/>
              </w:rPr>
              <w:t>gofrata</w:t>
            </w:r>
            <w:proofErr w:type="spellEnd"/>
            <w:r w:rsidRPr="009642C0">
              <w:rPr>
                <w:rFonts w:ascii="TimesNewRomanPSMT" w:hAnsi="TimesNewRomanPSMT"/>
                <w:noProof w:val="0"/>
                <w:color w:val="000000"/>
                <w:sz w:val="22"/>
                <w:szCs w:val="22"/>
                <w:lang w:val="en-US"/>
              </w:rPr>
              <w:t xml:space="preserve"> D 20mm </w:t>
            </w:r>
          </w:p>
        </w:tc>
        <w:tc>
          <w:tcPr>
            <w:tcW w:w="3000" w:type="dxa"/>
            <w:tcBorders>
              <w:top w:val="nil"/>
              <w:left w:val="nil"/>
              <w:bottom w:val="nil"/>
              <w:right w:val="nil"/>
            </w:tcBorders>
            <w:vAlign w:val="center"/>
            <w:hideMark/>
          </w:tcPr>
          <w:p w14:paraId="1AB798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 </w:t>
            </w:r>
          </w:p>
        </w:tc>
        <w:tc>
          <w:tcPr>
            <w:tcW w:w="3000" w:type="dxa"/>
            <w:tcBorders>
              <w:top w:val="nil"/>
              <w:left w:val="nil"/>
              <w:bottom w:val="nil"/>
              <w:right w:val="nil"/>
            </w:tcBorders>
            <w:vAlign w:val="center"/>
            <w:hideMark/>
          </w:tcPr>
          <w:p w14:paraId="1059A0A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100,00</w:t>
            </w:r>
          </w:p>
        </w:tc>
        <w:tc>
          <w:tcPr>
            <w:tcW w:w="0" w:type="auto"/>
            <w:vAlign w:val="center"/>
            <w:hideMark/>
          </w:tcPr>
          <w:p w14:paraId="5974FDBC" w14:textId="77777777" w:rsidR="009642C0" w:rsidRPr="009642C0" w:rsidRDefault="009642C0" w:rsidP="009642C0">
            <w:pPr>
              <w:rPr>
                <w:noProof w:val="0"/>
                <w:sz w:val="20"/>
                <w:szCs w:val="20"/>
                <w:lang w:val="en-US"/>
              </w:rPr>
            </w:pPr>
          </w:p>
        </w:tc>
      </w:tr>
      <w:tr w:rsidR="009642C0" w:rsidRPr="009642C0" w14:paraId="08B9A832" w14:textId="77777777">
        <w:tc>
          <w:tcPr>
            <w:tcW w:w="3000" w:type="dxa"/>
            <w:tcBorders>
              <w:top w:val="nil"/>
              <w:left w:val="nil"/>
              <w:bottom w:val="nil"/>
              <w:right w:val="nil"/>
            </w:tcBorders>
            <w:vAlign w:val="center"/>
            <w:hideMark/>
          </w:tcPr>
          <w:p w14:paraId="6EE29EF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59 </w:t>
            </w:r>
          </w:p>
        </w:tc>
        <w:tc>
          <w:tcPr>
            <w:tcW w:w="3000" w:type="dxa"/>
            <w:tcBorders>
              <w:top w:val="nil"/>
              <w:left w:val="nil"/>
              <w:bottom w:val="nil"/>
              <w:right w:val="nil"/>
            </w:tcBorders>
            <w:vAlign w:val="center"/>
            <w:hideMark/>
          </w:tcPr>
          <w:p w14:paraId="06FA36A4" w14:textId="77777777" w:rsidR="009642C0" w:rsidRPr="009642C0" w:rsidRDefault="009642C0" w:rsidP="009642C0">
            <w:pPr>
              <w:rPr>
                <w:noProof w:val="0"/>
                <w:lang w:val="en-US"/>
              </w:rPr>
            </w:pPr>
            <w:r w:rsidRPr="009642C0">
              <w:rPr>
                <w:rFonts w:ascii="TimesNewRomanPSMT" w:hAnsi="TimesNewRomanPSMT"/>
                <w:noProof w:val="0"/>
                <w:color w:val="000000"/>
                <w:lang w:val="en-US"/>
              </w:rPr>
              <w:t>08-03-526-1</w:t>
            </w:r>
          </w:p>
        </w:tc>
        <w:tc>
          <w:tcPr>
            <w:tcW w:w="3000" w:type="dxa"/>
            <w:tcBorders>
              <w:top w:val="nil"/>
              <w:left w:val="nil"/>
              <w:bottom w:val="nil"/>
              <w:right w:val="nil"/>
            </w:tcBorders>
            <w:vAlign w:val="center"/>
            <w:hideMark/>
          </w:tcPr>
          <w:p w14:paraId="480EE64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Automat mono-, bi-, tripolar, </w:t>
            </w:r>
            <w:proofErr w:type="spellStart"/>
            <w:r w:rsidRPr="009642C0">
              <w:rPr>
                <w:rFonts w:ascii="TimesNewRomanPSMT" w:hAnsi="TimesNewRomanPSMT"/>
                <w:noProof w:val="0"/>
                <w:color w:val="000000"/>
                <w:lang w:val="en-US"/>
              </w:rPr>
              <w:t>montat</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constructii</w:t>
            </w:r>
            <w:proofErr w:type="spellEnd"/>
            <w:r w:rsidRPr="009642C0">
              <w:rPr>
                <w:rFonts w:ascii="TimesNewRomanPSMT" w:hAnsi="TimesNewRomanPSMT"/>
                <w:noProof w:val="0"/>
                <w:color w:val="000000"/>
                <w:lang w:val="en-US"/>
              </w:rPr>
              <w:t xml:space="preserve"> pe </w:t>
            </w:r>
            <w:proofErr w:type="spellStart"/>
            <w:r w:rsidRPr="009642C0">
              <w:rPr>
                <w:rFonts w:ascii="TimesNewRomanPSMT" w:hAnsi="TimesNewRomanPSMT"/>
                <w:noProof w:val="0"/>
                <w:color w:val="000000"/>
                <w:lang w:val="en-US"/>
              </w:rPr>
              <w:t>perete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coloana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curent</w:t>
            </w:r>
            <w:proofErr w:type="spellEnd"/>
            <w:r w:rsidRPr="009642C0">
              <w:rPr>
                <w:rFonts w:ascii="TimesNewRomanPSMT" w:hAnsi="TimesNewRomanPSMT"/>
                <w:noProof w:val="0"/>
                <w:color w:val="000000"/>
                <w:lang w:val="en-US"/>
              </w:rPr>
              <w:t xml:space="preserve"> pina la 25 A </w:t>
            </w:r>
          </w:p>
        </w:tc>
        <w:tc>
          <w:tcPr>
            <w:tcW w:w="3000" w:type="dxa"/>
            <w:tcBorders>
              <w:top w:val="nil"/>
              <w:left w:val="nil"/>
              <w:bottom w:val="nil"/>
              <w:right w:val="nil"/>
            </w:tcBorders>
            <w:vAlign w:val="center"/>
            <w:hideMark/>
          </w:tcPr>
          <w:p w14:paraId="7EA419A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87A591D"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r>
      <w:tr w:rsidR="009642C0" w:rsidRPr="009642C0" w14:paraId="76B6472D" w14:textId="77777777">
        <w:tc>
          <w:tcPr>
            <w:tcW w:w="3000" w:type="dxa"/>
            <w:tcBorders>
              <w:top w:val="nil"/>
              <w:left w:val="nil"/>
              <w:bottom w:val="nil"/>
              <w:right w:val="nil"/>
            </w:tcBorders>
            <w:vAlign w:val="center"/>
            <w:hideMark/>
          </w:tcPr>
          <w:p w14:paraId="557646F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358DC33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A87832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5BC03FE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9,36</w:t>
            </w:r>
          </w:p>
        </w:tc>
        <w:tc>
          <w:tcPr>
            <w:tcW w:w="0" w:type="auto"/>
            <w:vAlign w:val="center"/>
            <w:hideMark/>
          </w:tcPr>
          <w:p w14:paraId="79601944" w14:textId="77777777" w:rsidR="009642C0" w:rsidRPr="009642C0" w:rsidRDefault="009642C0" w:rsidP="009642C0">
            <w:pPr>
              <w:rPr>
                <w:noProof w:val="0"/>
                <w:sz w:val="20"/>
                <w:szCs w:val="20"/>
                <w:lang w:val="en-US"/>
              </w:rPr>
            </w:pPr>
          </w:p>
        </w:tc>
      </w:tr>
      <w:tr w:rsidR="009642C0" w:rsidRPr="009642C0" w14:paraId="40F5F5E6" w14:textId="77777777">
        <w:tc>
          <w:tcPr>
            <w:tcW w:w="3000" w:type="dxa"/>
            <w:tcBorders>
              <w:top w:val="nil"/>
              <w:left w:val="nil"/>
              <w:bottom w:val="nil"/>
              <w:right w:val="nil"/>
            </w:tcBorders>
            <w:vAlign w:val="center"/>
            <w:hideMark/>
          </w:tcPr>
          <w:p w14:paraId="49D584C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1011977 </w:t>
            </w:r>
          </w:p>
        </w:tc>
        <w:tc>
          <w:tcPr>
            <w:tcW w:w="3000" w:type="dxa"/>
            <w:tcBorders>
              <w:top w:val="nil"/>
              <w:left w:val="nil"/>
              <w:bottom w:val="nil"/>
              <w:right w:val="nil"/>
            </w:tcBorders>
            <w:vAlign w:val="center"/>
            <w:hideMark/>
          </w:tcPr>
          <w:p w14:paraId="1F52C04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Suruburi</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saibe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4A60C7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3138704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0,294</w:t>
            </w:r>
          </w:p>
        </w:tc>
        <w:tc>
          <w:tcPr>
            <w:tcW w:w="0" w:type="auto"/>
            <w:vAlign w:val="center"/>
            <w:hideMark/>
          </w:tcPr>
          <w:p w14:paraId="5D37CE66" w14:textId="77777777" w:rsidR="009642C0" w:rsidRPr="009642C0" w:rsidRDefault="009642C0" w:rsidP="009642C0">
            <w:pPr>
              <w:rPr>
                <w:noProof w:val="0"/>
                <w:sz w:val="20"/>
                <w:szCs w:val="20"/>
                <w:lang w:val="en-US"/>
              </w:rPr>
            </w:pPr>
          </w:p>
        </w:tc>
      </w:tr>
      <w:tr w:rsidR="009642C0" w:rsidRPr="009642C0" w14:paraId="6DCD606E" w14:textId="77777777">
        <w:tc>
          <w:tcPr>
            <w:tcW w:w="3000" w:type="dxa"/>
            <w:tcBorders>
              <w:top w:val="nil"/>
              <w:left w:val="nil"/>
              <w:bottom w:val="nil"/>
              <w:right w:val="nil"/>
            </w:tcBorders>
            <w:vAlign w:val="center"/>
            <w:hideMark/>
          </w:tcPr>
          <w:p w14:paraId="36E7400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1019852 </w:t>
            </w:r>
          </w:p>
        </w:tc>
        <w:tc>
          <w:tcPr>
            <w:tcW w:w="3000" w:type="dxa"/>
            <w:tcBorders>
              <w:top w:val="nil"/>
              <w:left w:val="nil"/>
              <w:bottom w:val="nil"/>
              <w:right w:val="nil"/>
            </w:tcBorders>
            <w:vAlign w:val="center"/>
            <w:hideMark/>
          </w:tcPr>
          <w:p w14:paraId="60907E0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Vopsea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24077F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1E46FDE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0,216</w:t>
            </w:r>
          </w:p>
        </w:tc>
        <w:tc>
          <w:tcPr>
            <w:tcW w:w="0" w:type="auto"/>
            <w:vAlign w:val="center"/>
            <w:hideMark/>
          </w:tcPr>
          <w:p w14:paraId="248718C1" w14:textId="77777777" w:rsidR="009642C0" w:rsidRPr="009642C0" w:rsidRDefault="009642C0" w:rsidP="009642C0">
            <w:pPr>
              <w:rPr>
                <w:noProof w:val="0"/>
                <w:sz w:val="20"/>
                <w:szCs w:val="20"/>
                <w:lang w:val="en-US"/>
              </w:rPr>
            </w:pPr>
          </w:p>
        </w:tc>
      </w:tr>
      <w:tr w:rsidR="009642C0" w:rsidRPr="009642C0" w14:paraId="505B286B" w14:textId="77777777">
        <w:tc>
          <w:tcPr>
            <w:tcW w:w="3000" w:type="dxa"/>
            <w:tcBorders>
              <w:top w:val="nil"/>
              <w:left w:val="nil"/>
              <w:bottom w:val="nil"/>
              <w:right w:val="nil"/>
            </w:tcBorders>
            <w:vAlign w:val="center"/>
            <w:hideMark/>
          </w:tcPr>
          <w:p w14:paraId="7AF93E4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5009500 </w:t>
            </w:r>
          </w:p>
        </w:tc>
        <w:tc>
          <w:tcPr>
            <w:tcW w:w="3000" w:type="dxa"/>
            <w:tcBorders>
              <w:top w:val="nil"/>
              <w:left w:val="nil"/>
              <w:bottom w:val="nil"/>
              <w:right w:val="nil"/>
            </w:tcBorders>
            <w:vAlign w:val="center"/>
            <w:hideMark/>
          </w:tcPr>
          <w:p w14:paraId="46D69C8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Fise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marcare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23FE18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100 </w:t>
            </w: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7BCB76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0,12</w:t>
            </w:r>
          </w:p>
        </w:tc>
        <w:tc>
          <w:tcPr>
            <w:tcW w:w="0" w:type="auto"/>
            <w:vAlign w:val="center"/>
            <w:hideMark/>
          </w:tcPr>
          <w:p w14:paraId="7DD430A5" w14:textId="77777777" w:rsidR="009642C0" w:rsidRPr="009642C0" w:rsidRDefault="009642C0" w:rsidP="009642C0">
            <w:pPr>
              <w:rPr>
                <w:noProof w:val="0"/>
                <w:sz w:val="20"/>
                <w:szCs w:val="20"/>
                <w:lang w:val="en-US"/>
              </w:rPr>
            </w:pPr>
          </w:p>
        </w:tc>
      </w:tr>
      <w:tr w:rsidR="009642C0" w:rsidRPr="009642C0" w14:paraId="579A5C32" w14:textId="77777777">
        <w:tc>
          <w:tcPr>
            <w:tcW w:w="3000" w:type="dxa"/>
            <w:tcBorders>
              <w:top w:val="nil"/>
              <w:left w:val="nil"/>
              <w:bottom w:val="nil"/>
              <w:right w:val="nil"/>
            </w:tcBorders>
            <w:vAlign w:val="center"/>
            <w:hideMark/>
          </w:tcPr>
          <w:p w14:paraId="542A821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5440089</w:t>
            </w:r>
          </w:p>
        </w:tc>
        <w:tc>
          <w:tcPr>
            <w:tcW w:w="3000" w:type="dxa"/>
            <w:tcBorders>
              <w:top w:val="nil"/>
              <w:left w:val="nil"/>
              <w:bottom w:val="nil"/>
              <w:right w:val="nil"/>
            </w:tcBorders>
            <w:vAlign w:val="center"/>
            <w:hideMark/>
          </w:tcPr>
          <w:p w14:paraId="7DCD717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Banda </w:t>
            </w:r>
            <w:proofErr w:type="spellStart"/>
            <w:r w:rsidRPr="009642C0">
              <w:rPr>
                <w:rFonts w:ascii="TimesNewRomanPSMT" w:hAnsi="TimesNewRomanPSMT"/>
                <w:noProof w:val="0"/>
                <w:color w:val="000000"/>
                <w:sz w:val="22"/>
                <w:szCs w:val="22"/>
                <w:lang w:val="en-US"/>
              </w:rPr>
              <w:t>adeziva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pe compound </w:t>
            </w:r>
            <w:proofErr w:type="spellStart"/>
            <w:r w:rsidRPr="009642C0">
              <w:rPr>
                <w:rFonts w:ascii="TimesNewRomanPSMT" w:hAnsi="TimesNewRomanPSMT"/>
                <w:noProof w:val="0"/>
                <w:color w:val="000000"/>
                <w:sz w:val="22"/>
                <w:szCs w:val="22"/>
                <w:lang w:val="en-US"/>
              </w:rPr>
              <w:t>policasin</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marca</w:t>
            </w:r>
            <w:proofErr w:type="spellEnd"/>
            <w:r w:rsidRPr="009642C0">
              <w:rPr>
                <w:rFonts w:ascii="TimesNewRomanPSMT" w:hAnsi="TimesNewRomanPSMT"/>
                <w:noProof w:val="0"/>
                <w:color w:val="000000"/>
                <w:sz w:val="22"/>
                <w:szCs w:val="22"/>
                <w:lang w:val="en-US"/>
              </w:rPr>
              <w:t xml:space="preserve"> "ЛСЭПЛ", </w:t>
            </w:r>
            <w:proofErr w:type="spellStart"/>
            <w:r w:rsidRPr="009642C0">
              <w:rPr>
                <w:rFonts w:ascii="TimesNewRomanPSMT" w:hAnsi="TimesNewRomanPSMT"/>
                <w:noProof w:val="0"/>
                <w:color w:val="000000"/>
                <w:sz w:val="22"/>
                <w:szCs w:val="22"/>
                <w:lang w:val="en-US"/>
              </w:rPr>
              <w:t>latime</w:t>
            </w:r>
            <w:proofErr w:type="spellEnd"/>
            <w:r w:rsidRPr="009642C0">
              <w:rPr>
                <w:rFonts w:ascii="TimesNewRomanPSMT" w:hAnsi="TimesNewRomanPSMT"/>
                <w:noProof w:val="0"/>
                <w:color w:val="000000"/>
                <w:sz w:val="22"/>
                <w:szCs w:val="22"/>
                <w:lang w:val="en-US"/>
              </w:rPr>
              <w:t xml:space="preserve"> 20-30 mm, </w:t>
            </w:r>
            <w:proofErr w:type="spellStart"/>
            <w:r w:rsidRPr="009642C0">
              <w:rPr>
                <w:rFonts w:ascii="TimesNewRomanPSMT" w:hAnsi="TimesNewRomanPSMT"/>
                <w:noProof w:val="0"/>
                <w:color w:val="000000"/>
                <w:sz w:val="22"/>
                <w:szCs w:val="22"/>
                <w:lang w:val="en-US"/>
              </w:rPr>
              <w:t>grosime</w:t>
            </w:r>
            <w:proofErr w:type="spellEnd"/>
            <w:r w:rsidRPr="009642C0">
              <w:rPr>
                <w:rFonts w:ascii="TimesNewRomanPSMT" w:hAnsi="TimesNewRomanPSMT"/>
                <w:noProof w:val="0"/>
                <w:color w:val="000000"/>
                <w:sz w:val="22"/>
                <w:szCs w:val="22"/>
                <w:lang w:val="en-US"/>
              </w:rPr>
              <w:t xml:space="preserve"> de la 0,14 pina la 0,19 mm </w:t>
            </w:r>
            <w:proofErr w:type="spellStart"/>
            <w:r w:rsidRPr="009642C0">
              <w:rPr>
                <w:rFonts w:ascii="TimesNewRomanPSMT" w:hAnsi="TimesNewRomanPSMT"/>
                <w:noProof w:val="0"/>
                <w:color w:val="000000"/>
                <w:sz w:val="22"/>
                <w:szCs w:val="22"/>
                <w:lang w:val="en-US"/>
              </w:rPr>
              <w:t>inclusiv</w:t>
            </w:r>
            <w:proofErr w:type="spellEnd"/>
          </w:p>
        </w:tc>
        <w:tc>
          <w:tcPr>
            <w:tcW w:w="3000" w:type="dxa"/>
            <w:tcBorders>
              <w:top w:val="nil"/>
              <w:left w:val="nil"/>
              <w:bottom w:val="nil"/>
              <w:right w:val="nil"/>
            </w:tcBorders>
            <w:vAlign w:val="center"/>
            <w:hideMark/>
          </w:tcPr>
          <w:p w14:paraId="4D85C1A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1F63407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0,072</w:t>
            </w:r>
          </w:p>
        </w:tc>
        <w:tc>
          <w:tcPr>
            <w:tcW w:w="0" w:type="auto"/>
            <w:vAlign w:val="center"/>
            <w:hideMark/>
          </w:tcPr>
          <w:p w14:paraId="3DAE0248" w14:textId="77777777" w:rsidR="009642C0" w:rsidRPr="009642C0" w:rsidRDefault="009642C0" w:rsidP="009642C0">
            <w:pPr>
              <w:rPr>
                <w:noProof w:val="0"/>
                <w:sz w:val="20"/>
                <w:szCs w:val="20"/>
                <w:lang w:val="en-US"/>
              </w:rPr>
            </w:pPr>
          </w:p>
        </w:tc>
      </w:tr>
      <w:tr w:rsidR="009642C0" w:rsidRPr="009642C0" w14:paraId="25CE6271" w14:textId="77777777">
        <w:tc>
          <w:tcPr>
            <w:tcW w:w="3000" w:type="dxa"/>
            <w:tcBorders>
              <w:top w:val="nil"/>
              <w:left w:val="nil"/>
              <w:bottom w:val="nil"/>
              <w:right w:val="nil"/>
            </w:tcBorders>
            <w:vAlign w:val="center"/>
            <w:hideMark/>
          </w:tcPr>
          <w:p w14:paraId="57CFD46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330206 </w:t>
            </w:r>
          </w:p>
        </w:tc>
        <w:tc>
          <w:tcPr>
            <w:tcW w:w="3000" w:type="dxa"/>
            <w:tcBorders>
              <w:top w:val="nil"/>
              <w:left w:val="nil"/>
              <w:bottom w:val="nil"/>
              <w:right w:val="nil"/>
            </w:tcBorders>
            <w:vAlign w:val="center"/>
            <w:hideMark/>
          </w:tcPr>
          <w:p w14:paraId="5B14AFB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Masini de </w:t>
            </w:r>
            <w:proofErr w:type="spellStart"/>
            <w:r w:rsidRPr="009642C0">
              <w:rPr>
                <w:rFonts w:ascii="TimesNewRomanPSMT" w:hAnsi="TimesNewRomanPSMT"/>
                <w:noProof w:val="0"/>
                <w:color w:val="000000"/>
                <w:sz w:val="22"/>
                <w:szCs w:val="22"/>
                <w:lang w:val="en-US"/>
              </w:rPr>
              <w:t>gaurit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electrice</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3A5C4B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h-</w:t>
            </w:r>
            <w:proofErr w:type="spellStart"/>
            <w:r w:rsidRPr="009642C0">
              <w:rPr>
                <w:rFonts w:ascii="TimesNewRomanPSMT" w:hAnsi="TimesNewRomanPSMT"/>
                <w:noProof w:val="0"/>
                <w:color w:val="000000"/>
                <w:sz w:val="22"/>
                <w:szCs w:val="22"/>
                <w:lang w:val="en-US"/>
              </w:rPr>
              <w:t>ut</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978740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0,24</w:t>
            </w:r>
          </w:p>
        </w:tc>
        <w:tc>
          <w:tcPr>
            <w:tcW w:w="0" w:type="auto"/>
            <w:vAlign w:val="center"/>
            <w:hideMark/>
          </w:tcPr>
          <w:p w14:paraId="2D07F853" w14:textId="77777777" w:rsidR="009642C0" w:rsidRPr="009642C0" w:rsidRDefault="009642C0" w:rsidP="009642C0">
            <w:pPr>
              <w:rPr>
                <w:noProof w:val="0"/>
                <w:sz w:val="20"/>
                <w:szCs w:val="20"/>
                <w:lang w:val="en-US"/>
              </w:rPr>
            </w:pPr>
          </w:p>
        </w:tc>
      </w:tr>
      <w:tr w:rsidR="009642C0" w:rsidRPr="009642C0" w14:paraId="4357CB2E" w14:textId="77777777">
        <w:tc>
          <w:tcPr>
            <w:tcW w:w="3000" w:type="dxa"/>
            <w:tcBorders>
              <w:top w:val="nil"/>
              <w:left w:val="nil"/>
              <w:bottom w:val="nil"/>
              <w:right w:val="nil"/>
            </w:tcBorders>
            <w:vAlign w:val="center"/>
            <w:hideMark/>
          </w:tcPr>
          <w:p w14:paraId="79A35E2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60 </w:t>
            </w:r>
          </w:p>
        </w:tc>
        <w:tc>
          <w:tcPr>
            <w:tcW w:w="3000" w:type="dxa"/>
            <w:tcBorders>
              <w:top w:val="nil"/>
              <w:left w:val="nil"/>
              <w:bottom w:val="nil"/>
              <w:right w:val="nil"/>
            </w:tcBorders>
            <w:vAlign w:val="center"/>
            <w:hideMark/>
          </w:tcPr>
          <w:p w14:paraId="0B607EA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Intrerupator</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cursa</w:t>
            </w:r>
            <w:proofErr w:type="spellEnd"/>
            <w:r w:rsidRPr="009642C0">
              <w:rPr>
                <w:rFonts w:ascii="TimesNewRomanPSMT" w:hAnsi="TimesNewRomanPSMT"/>
                <w:noProof w:val="0"/>
                <w:color w:val="000000"/>
                <w:lang w:val="en-US"/>
              </w:rPr>
              <w:t xml:space="preserve"> KASAN AZ 7100 10A 250V </w:t>
            </w:r>
          </w:p>
        </w:tc>
        <w:tc>
          <w:tcPr>
            <w:tcW w:w="3000" w:type="dxa"/>
            <w:tcBorders>
              <w:top w:val="nil"/>
              <w:left w:val="nil"/>
              <w:bottom w:val="nil"/>
              <w:right w:val="nil"/>
            </w:tcBorders>
            <w:vAlign w:val="center"/>
            <w:hideMark/>
          </w:tcPr>
          <w:p w14:paraId="0FE776D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DC76D26"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26B3307C" w14:textId="77777777" w:rsidR="009642C0" w:rsidRPr="009642C0" w:rsidRDefault="009642C0" w:rsidP="009642C0">
            <w:pPr>
              <w:rPr>
                <w:noProof w:val="0"/>
                <w:sz w:val="20"/>
                <w:szCs w:val="20"/>
                <w:lang w:val="en-US"/>
              </w:rPr>
            </w:pPr>
          </w:p>
        </w:tc>
      </w:tr>
      <w:tr w:rsidR="009642C0" w:rsidRPr="009642C0" w14:paraId="621DD3CA" w14:textId="77777777">
        <w:tc>
          <w:tcPr>
            <w:tcW w:w="3000" w:type="dxa"/>
            <w:tcBorders>
              <w:top w:val="nil"/>
              <w:left w:val="nil"/>
              <w:bottom w:val="nil"/>
              <w:right w:val="nil"/>
            </w:tcBorders>
            <w:vAlign w:val="center"/>
            <w:hideMark/>
          </w:tcPr>
          <w:p w14:paraId="1A1A7E2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630920221025303 </w:t>
            </w:r>
          </w:p>
        </w:tc>
        <w:tc>
          <w:tcPr>
            <w:tcW w:w="3000" w:type="dxa"/>
            <w:tcBorders>
              <w:top w:val="nil"/>
              <w:left w:val="nil"/>
              <w:bottom w:val="nil"/>
              <w:right w:val="nil"/>
            </w:tcBorders>
            <w:vAlign w:val="center"/>
            <w:hideMark/>
          </w:tcPr>
          <w:p w14:paraId="05665AD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Intrerupator</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cursa</w:t>
            </w:r>
            <w:proofErr w:type="spellEnd"/>
            <w:r w:rsidRPr="009642C0">
              <w:rPr>
                <w:rFonts w:ascii="TimesNewRomanPSMT" w:hAnsi="TimesNewRomanPSMT"/>
                <w:noProof w:val="0"/>
                <w:color w:val="000000"/>
                <w:sz w:val="22"/>
                <w:szCs w:val="22"/>
                <w:lang w:val="en-US"/>
              </w:rPr>
              <w:t xml:space="preserve"> KASAN AZ 7100 10A 250V </w:t>
            </w:r>
          </w:p>
        </w:tc>
        <w:tc>
          <w:tcPr>
            <w:tcW w:w="3000" w:type="dxa"/>
            <w:tcBorders>
              <w:top w:val="nil"/>
              <w:left w:val="nil"/>
              <w:bottom w:val="nil"/>
              <w:right w:val="nil"/>
            </w:tcBorders>
            <w:vAlign w:val="center"/>
            <w:hideMark/>
          </w:tcPr>
          <w:p w14:paraId="42B888B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C6158F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7D9F44C2" w14:textId="77777777" w:rsidR="009642C0" w:rsidRPr="009642C0" w:rsidRDefault="009642C0" w:rsidP="009642C0">
            <w:pPr>
              <w:rPr>
                <w:noProof w:val="0"/>
                <w:sz w:val="20"/>
                <w:szCs w:val="20"/>
                <w:lang w:val="en-US"/>
              </w:rPr>
            </w:pPr>
          </w:p>
        </w:tc>
      </w:tr>
      <w:tr w:rsidR="009642C0" w:rsidRPr="009642C0" w14:paraId="068AB016" w14:textId="77777777">
        <w:tc>
          <w:tcPr>
            <w:tcW w:w="3000" w:type="dxa"/>
            <w:tcBorders>
              <w:top w:val="nil"/>
              <w:left w:val="nil"/>
              <w:bottom w:val="nil"/>
              <w:right w:val="nil"/>
            </w:tcBorders>
            <w:vAlign w:val="center"/>
            <w:hideMark/>
          </w:tcPr>
          <w:p w14:paraId="2D52DC6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61 </w:t>
            </w:r>
          </w:p>
        </w:tc>
        <w:tc>
          <w:tcPr>
            <w:tcW w:w="3000" w:type="dxa"/>
            <w:tcBorders>
              <w:top w:val="nil"/>
              <w:left w:val="nil"/>
              <w:bottom w:val="nil"/>
              <w:right w:val="nil"/>
            </w:tcBorders>
            <w:vAlign w:val="center"/>
            <w:hideMark/>
          </w:tcPr>
          <w:p w14:paraId="5EDE2419" w14:textId="77777777" w:rsidR="009642C0" w:rsidRPr="009642C0" w:rsidRDefault="009642C0" w:rsidP="009642C0">
            <w:pPr>
              <w:rPr>
                <w:noProof w:val="0"/>
                <w:lang w:val="en-US"/>
              </w:rPr>
            </w:pPr>
            <w:r w:rsidRPr="009642C0">
              <w:rPr>
                <w:rFonts w:ascii="TimesNewRomanPSMT" w:hAnsi="TimesNewRomanPSMT"/>
                <w:noProof w:val="0"/>
                <w:color w:val="000000"/>
                <w:lang w:val="en-US"/>
              </w:rPr>
              <w:t>10-01-039-06</w:t>
            </w:r>
          </w:p>
        </w:tc>
        <w:tc>
          <w:tcPr>
            <w:tcW w:w="3000" w:type="dxa"/>
            <w:tcBorders>
              <w:top w:val="nil"/>
              <w:left w:val="nil"/>
              <w:bottom w:val="nil"/>
              <w:right w:val="nil"/>
            </w:tcBorders>
            <w:vAlign w:val="center"/>
            <w:hideMark/>
          </w:tcPr>
          <w:p w14:paraId="0B1BB44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Piese</w:t>
            </w:r>
            <w:proofErr w:type="spellEnd"/>
            <w:r w:rsidRPr="009642C0">
              <w:rPr>
                <w:rFonts w:ascii="TimesNewRomanPSMT" w:hAnsi="TimesNewRomanPSMT"/>
                <w:noProof w:val="0"/>
                <w:color w:val="000000"/>
                <w:lang w:val="en-US"/>
              </w:rPr>
              <w:t xml:space="preserve"> diverse: Releu, </w:t>
            </w:r>
            <w:proofErr w:type="spellStart"/>
            <w:r w:rsidRPr="009642C0">
              <w:rPr>
                <w:rFonts w:ascii="TimesNewRomanPSMT" w:hAnsi="TimesNewRomanPSMT"/>
                <w:noProof w:val="0"/>
                <w:color w:val="000000"/>
                <w:lang w:val="en-US"/>
              </w:rPr>
              <w:t>cheie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buton</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alt, cu </w:t>
            </w:r>
            <w:proofErr w:type="spellStart"/>
            <w:r w:rsidRPr="009642C0">
              <w:rPr>
                <w:rFonts w:ascii="TimesNewRomanPSMT" w:hAnsi="TimesNewRomanPSMT"/>
                <w:noProof w:val="0"/>
                <w:color w:val="000000"/>
                <w:lang w:val="en-US"/>
              </w:rPr>
              <w:t>pregatire</w:t>
            </w:r>
            <w:proofErr w:type="spellEnd"/>
            <w:r w:rsidRPr="009642C0">
              <w:rPr>
                <w:rFonts w:ascii="TimesNewRomanPSMT" w:hAnsi="TimesNewRomanPSMT"/>
                <w:noProof w:val="0"/>
                <w:color w:val="000000"/>
                <w:lang w:val="en-US"/>
              </w:rPr>
              <w:t xml:space="preserve"> loc de </w:t>
            </w:r>
            <w:proofErr w:type="spellStart"/>
            <w:r w:rsidRPr="009642C0">
              <w:rPr>
                <w:rFonts w:ascii="TimesNewRomanPSMT" w:hAnsi="TimesNewRomanPSMT"/>
                <w:noProof w:val="0"/>
                <w:color w:val="000000"/>
                <w:lang w:val="en-US"/>
              </w:rPr>
              <w:t>montare</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0DF5EB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4421774"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r>
      <w:tr w:rsidR="009642C0" w:rsidRPr="009642C0" w14:paraId="6E962A7F" w14:textId="77777777">
        <w:tc>
          <w:tcPr>
            <w:tcW w:w="3000" w:type="dxa"/>
            <w:tcBorders>
              <w:top w:val="nil"/>
              <w:left w:val="nil"/>
              <w:bottom w:val="nil"/>
              <w:right w:val="nil"/>
            </w:tcBorders>
            <w:vAlign w:val="center"/>
            <w:hideMark/>
          </w:tcPr>
          <w:p w14:paraId="1191E18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1 </w:t>
            </w:r>
          </w:p>
        </w:tc>
        <w:tc>
          <w:tcPr>
            <w:tcW w:w="3000" w:type="dxa"/>
            <w:tcBorders>
              <w:top w:val="nil"/>
              <w:left w:val="nil"/>
              <w:bottom w:val="nil"/>
              <w:right w:val="nil"/>
            </w:tcBorders>
            <w:vAlign w:val="center"/>
            <w:hideMark/>
          </w:tcPr>
          <w:p w14:paraId="2485F85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2943A6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4B92633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49F59D08" w14:textId="77777777" w:rsidR="009642C0" w:rsidRPr="009642C0" w:rsidRDefault="009642C0" w:rsidP="009642C0">
            <w:pPr>
              <w:rPr>
                <w:noProof w:val="0"/>
                <w:sz w:val="20"/>
                <w:szCs w:val="20"/>
                <w:lang w:val="en-US"/>
              </w:rPr>
            </w:pPr>
          </w:p>
        </w:tc>
      </w:tr>
      <w:tr w:rsidR="009642C0" w:rsidRPr="009642C0" w14:paraId="1E761A0E" w14:textId="77777777">
        <w:tc>
          <w:tcPr>
            <w:tcW w:w="3000" w:type="dxa"/>
            <w:tcBorders>
              <w:top w:val="nil"/>
              <w:left w:val="nil"/>
              <w:bottom w:val="nil"/>
              <w:right w:val="nil"/>
            </w:tcBorders>
            <w:vAlign w:val="center"/>
            <w:hideMark/>
          </w:tcPr>
          <w:p w14:paraId="11E94E3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62 </w:t>
            </w:r>
          </w:p>
        </w:tc>
        <w:tc>
          <w:tcPr>
            <w:tcW w:w="3000" w:type="dxa"/>
            <w:tcBorders>
              <w:top w:val="nil"/>
              <w:left w:val="nil"/>
              <w:bottom w:val="nil"/>
              <w:right w:val="nil"/>
            </w:tcBorders>
            <w:vAlign w:val="center"/>
            <w:hideMark/>
          </w:tcPr>
          <w:p w14:paraId="3E6B36A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Releu </w:t>
            </w:r>
            <w:proofErr w:type="spellStart"/>
            <w:r w:rsidRPr="009642C0">
              <w:rPr>
                <w:rFonts w:ascii="TimesNewRomanPSMT" w:hAnsi="TimesNewRomanPSMT"/>
                <w:noProof w:val="0"/>
                <w:color w:val="000000"/>
                <w:lang w:val="en-US"/>
              </w:rPr>
              <w:t>intermediar</w:t>
            </w:r>
            <w:proofErr w:type="spellEnd"/>
            <w:r w:rsidRPr="009642C0">
              <w:rPr>
                <w:rFonts w:ascii="TimesNewRomanPSMT" w:hAnsi="TimesNewRomanPSMT"/>
                <w:noProof w:val="0"/>
                <w:color w:val="000000"/>
                <w:lang w:val="en-US"/>
              </w:rPr>
              <w:t xml:space="preserve"> 24 B DC </w:t>
            </w:r>
          </w:p>
        </w:tc>
        <w:tc>
          <w:tcPr>
            <w:tcW w:w="3000" w:type="dxa"/>
            <w:tcBorders>
              <w:top w:val="nil"/>
              <w:left w:val="nil"/>
              <w:bottom w:val="nil"/>
              <w:right w:val="nil"/>
            </w:tcBorders>
            <w:vAlign w:val="center"/>
            <w:hideMark/>
          </w:tcPr>
          <w:p w14:paraId="321B885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54B5BBB"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0" w:type="auto"/>
            <w:vAlign w:val="center"/>
            <w:hideMark/>
          </w:tcPr>
          <w:p w14:paraId="170B101E" w14:textId="77777777" w:rsidR="009642C0" w:rsidRPr="009642C0" w:rsidRDefault="009642C0" w:rsidP="009642C0">
            <w:pPr>
              <w:rPr>
                <w:noProof w:val="0"/>
                <w:sz w:val="20"/>
                <w:szCs w:val="20"/>
                <w:lang w:val="en-US"/>
              </w:rPr>
            </w:pPr>
          </w:p>
        </w:tc>
      </w:tr>
      <w:tr w:rsidR="009642C0" w:rsidRPr="009642C0" w14:paraId="30C4746E" w14:textId="77777777">
        <w:tc>
          <w:tcPr>
            <w:tcW w:w="3000" w:type="dxa"/>
            <w:tcBorders>
              <w:top w:val="nil"/>
              <w:left w:val="nil"/>
              <w:bottom w:val="nil"/>
              <w:right w:val="nil"/>
            </w:tcBorders>
            <w:vAlign w:val="center"/>
            <w:hideMark/>
          </w:tcPr>
          <w:p w14:paraId="33D245A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6309202210253031 </w:t>
            </w:r>
          </w:p>
        </w:tc>
        <w:tc>
          <w:tcPr>
            <w:tcW w:w="3000" w:type="dxa"/>
            <w:tcBorders>
              <w:top w:val="nil"/>
              <w:left w:val="nil"/>
              <w:bottom w:val="nil"/>
              <w:right w:val="nil"/>
            </w:tcBorders>
            <w:vAlign w:val="center"/>
            <w:hideMark/>
          </w:tcPr>
          <w:p w14:paraId="24C7FFB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Releu </w:t>
            </w:r>
            <w:proofErr w:type="spellStart"/>
            <w:r w:rsidRPr="009642C0">
              <w:rPr>
                <w:rFonts w:ascii="TimesNewRomanPSMT" w:hAnsi="TimesNewRomanPSMT"/>
                <w:noProof w:val="0"/>
                <w:color w:val="000000"/>
                <w:sz w:val="22"/>
                <w:szCs w:val="22"/>
                <w:lang w:val="en-US"/>
              </w:rPr>
              <w:t>intermediar</w:t>
            </w:r>
            <w:proofErr w:type="spellEnd"/>
            <w:r w:rsidRPr="009642C0">
              <w:rPr>
                <w:rFonts w:ascii="TimesNewRomanPSMT" w:hAnsi="TimesNewRomanPSMT"/>
                <w:noProof w:val="0"/>
                <w:color w:val="000000"/>
                <w:sz w:val="22"/>
                <w:szCs w:val="22"/>
                <w:lang w:val="en-US"/>
              </w:rPr>
              <w:t xml:space="preserve"> 24 B DC </w:t>
            </w:r>
          </w:p>
        </w:tc>
        <w:tc>
          <w:tcPr>
            <w:tcW w:w="3000" w:type="dxa"/>
            <w:tcBorders>
              <w:top w:val="nil"/>
              <w:left w:val="nil"/>
              <w:bottom w:val="nil"/>
              <w:right w:val="nil"/>
            </w:tcBorders>
            <w:vAlign w:val="center"/>
            <w:hideMark/>
          </w:tcPr>
          <w:p w14:paraId="27A9478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42AB7A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0" w:type="auto"/>
            <w:vAlign w:val="center"/>
            <w:hideMark/>
          </w:tcPr>
          <w:p w14:paraId="15D53E51" w14:textId="77777777" w:rsidR="009642C0" w:rsidRPr="009642C0" w:rsidRDefault="009642C0" w:rsidP="009642C0">
            <w:pPr>
              <w:rPr>
                <w:noProof w:val="0"/>
                <w:sz w:val="20"/>
                <w:szCs w:val="20"/>
                <w:lang w:val="en-US"/>
              </w:rPr>
            </w:pPr>
          </w:p>
        </w:tc>
      </w:tr>
      <w:tr w:rsidR="009642C0" w:rsidRPr="009642C0" w14:paraId="4D3ECB82" w14:textId="77777777">
        <w:tc>
          <w:tcPr>
            <w:tcW w:w="3000" w:type="dxa"/>
            <w:tcBorders>
              <w:top w:val="nil"/>
              <w:left w:val="nil"/>
              <w:bottom w:val="nil"/>
              <w:right w:val="nil"/>
            </w:tcBorders>
            <w:vAlign w:val="center"/>
            <w:hideMark/>
          </w:tcPr>
          <w:p w14:paraId="7BB372FA" w14:textId="77777777" w:rsidR="009642C0" w:rsidRPr="009642C0" w:rsidRDefault="009642C0" w:rsidP="009642C0">
            <w:pPr>
              <w:rPr>
                <w:noProof w:val="0"/>
                <w:lang w:val="en-US"/>
              </w:rPr>
            </w:pPr>
            <w:r w:rsidRPr="009642C0">
              <w:rPr>
                <w:rFonts w:ascii="TimesNewRomanPS-BoldMT" w:hAnsi="TimesNewRomanPS-BoldMT"/>
                <w:b/>
                <w:bCs/>
                <w:noProof w:val="0"/>
                <w:color w:val="000000"/>
                <w:sz w:val="22"/>
                <w:szCs w:val="22"/>
                <w:lang w:val="en-US"/>
              </w:rPr>
              <w:t xml:space="preserve">3. </w:t>
            </w:r>
            <w:proofErr w:type="spellStart"/>
            <w:r w:rsidRPr="009642C0">
              <w:rPr>
                <w:rFonts w:ascii="TimesNewRomanPS-BoldMT" w:hAnsi="TimesNewRomanPS-BoldMT"/>
                <w:b/>
                <w:bCs/>
                <w:noProof w:val="0"/>
                <w:color w:val="000000"/>
                <w:sz w:val="22"/>
                <w:szCs w:val="22"/>
                <w:lang w:val="en-US"/>
              </w:rPr>
              <w:t>Utilaj</w:t>
            </w:r>
            <w:proofErr w:type="spellEnd"/>
          </w:p>
        </w:tc>
        <w:tc>
          <w:tcPr>
            <w:tcW w:w="0" w:type="auto"/>
            <w:vAlign w:val="center"/>
            <w:hideMark/>
          </w:tcPr>
          <w:p w14:paraId="2E4EEAEA" w14:textId="77777777" w:rsidR="009642C0" w:rsidRPr="009642C0" w:rsidRDefault="009642C0" w:rsidP="009642C0">
            <w:pPr>
              <w:rPr>
                <w:noProof w:val="0"/>
                <w:sz w:val="20"/>
                <w:szCs w:val="20"/>
                <w:lang w:val="en-US"/>
              </w:rPr>
            </w:pPr>
          </w:p>
        </w:tc>
        <w:tc>
          <w:tcPr>
            <w:tcW w:w="0" w:type="auto"/>
            <w:vAlign w:val="center"/>
            <w:hideMark/>
          </w:tcPr>
          <w:p w14:paraId="2496E3DC" w14:textId="77777777" w:rsidR="009642C0" w:rsidRPr="009642C0" w:rsidRDefault="009642C0" w:rsidP="009642C0">
            <w:pPr>
              <w:rPr>
                <w:noProof w:val="0"/>
                <w:sz w:val="20"/>
                <w:szCs w:val="20"/>
                <w:lang w:val="en-US"/>
              </w:rPr>
            </w:pPr>
          </w:p>
        </w:tc>
        <w:tc>
          <w:tcPr>
            <w:tcW w:w="0" w:type="auto"/>
            <w:vAlign w:val="center"/>
            <w:hideMark/>
          </w:tcPr>
          <w:p w14:paraId="4BB02206" w14:textId="77777777" w:rsidR="009642C0" w:rsidRPr="009642C0" w:rsidRDefault="009642C0" w:rsidP="009642C0">
            <w:pPr>
              <w:rPr>
                <w:noProof w:val="0"/>
                <w:sz w:val="20"/>
                <w:szCs w:val="20"/>
                <w:lang w:val="en-US"/>
              </w:rPr>
            </w:pPr>
          </w:p>
        </w:tc>
        <w:tc>
          <w:tcPr>
            <w:tcW w:w="0" w:type="auto"/>
            <w:vAlign w:val="center"/>
            <w:hideMark/>
          </w:tcPr>
          <w:p w14:paraId="3F161560" w14:textId="77777777" w:rsidR="009642C0" w:rsidRPr="009642C0" w:rsidRDefault="009642C0" w:rsidP="009642C0">
            <w:pPr>
              <w:rPr>
                <w:noProof w:val="0"/>
                <w:sz w:val="20"/>
                <w:szCs w:val="20"/>
                <w:lang w:val="en-US"/>
              </w:rPr>
            </w:pPr>
          </w:p>
        </w:tc>
      </w:tr>
      <w:tr w:rsidR="009642C0" w:rsidRPr="009642C0" w14:paraId="01149A11" w14:textId="77777777">
        <w:tc>
          <w:tcPr>
            <w:tcW w:w="3000" w:type="dxa"/>
            <w:tcBorders>
              <w:top w:val="nil"/>
              <w:left w:val="nil"/>
              <w:bottom w:val="nil"/>
              <w:right w:val="nil"/>
            </w:tcBorders>
            <w:vAlign w:val="center"/>
            <w:hideMark/>
          </w:tcPr>
          <w:p w14:paraId="7D120693" w14:textId="77777777" w:rsidR="009642C0" w:rsidRPr="009642C0" w:rsidRDefault="009642C0" w:rsidP="009642C0">
            <w:pPr>
              <w:rPr>
                <w:noProof w:val="0"/>
                <w:lang w:val="en-US"/>
              </w:rPr>
            </w:pPr>
            <w:r w:rsidRPr="009642C0">
              <w:rPr>
                <w:rFonts w:ascii="TimesNewRomanPSMT" w:hAnsi="TimesNewRomanPSMT"/>
                <w:noProof w:val="0"/>
                <w:color w:val="000000"/>
                <w:lang w:val="en-US"/>
              </w:rPr>
              <w:t>63</w:t>
            </w:r>
          </w:p>
        </w:tc>
        <w:tc>
          <w:tcPr>
            <w:tcW w:w="3000" w:type="dxa"/>
            <w:tcBorders>
              <w:top w:val="nil"/>
              <w:left w:val="nil"/>
              <w:bottom w:val="nil"/>
              <w:right w:val="nil"/>
            </w:tcBorders>
            <w:vAlign w:val="center"/>
            <w:hideMark/>
          </w:tcPr>
          <w:p w14:paraId="3793392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Modul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cu gaze, </w:t>
            </w:r>
            <w:proofErr w:type="spellStart"/>
            <w:r w:rsidRPr="009642C0">
              <w:rPr>
                <w:rFonts w:ascii="TimesNewRomanPSMT" w:hAnsi="TimesNewRomanPSMT"/>
                <w:noProof w:val="0"/>
                <w:color w:val="000000"/>
                <w:lang w:val="en-US"/>
              </w:rPr>
              <w:t>subtsanta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Chalon 227ea tip МПГ "ИМПУЛЬС"-20 </w:t>
            </w:r>
            <w:proofErr w:type="spellStart"/>
            <w:r w:rsidRPr="009642C0">
              <w:rPr>
                <w:rFonts w:ascii="TimesNewRomanPSMT" w:hAnsi="TimesNewRomanPSMT"/>
                <w:noProof w:val="0"/>
                <w:color w:val="000000"/>
                <w:lang w:val="en-US"/>
              </w:rPr>
              <w:t>Бранд</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Мастер</w:t>
            </w:r>
            <w:proofErr w:type="spellEnd"/>
          </w:p>
        </w:tc>
        <w:tc>
          <w:tcPr>
            <w:tcW w:w="3000" w:type="dxa"/>
            <w:tcBorders>
              <w:top w:val="nil"/>
              <w:left w:val="nil"/>
              <w:bottom w:val="nil"/>
              <w:right w:val="nil"/>
            </w:tcBorders>
            <w:vAlign w:val="center"/>
            <w:hideMark/>
          </w:tcPr>
          <w:p w14:paraId="2603670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B95432C" w14:textId="77777777" w:rsidR="009642C0" w:rsidRPr="009642C0" w:rsidRDefault="009642C0" w:rsidP="009642C0">
            <w:pPr>
              <w:rPr>
                <w:noProof w:val="0"/>
                <w:lang w:val="en-US"/>
              </w:rPr>
            </w:pPr>
            <w:r w:rsidRPr="009642C0">
              <w:rPr>
                <w:rFonts w:ascii="TimesNewRomanPSMT" w:hAnsi="TimesNewRomanPSMT"/>
                <w:noProof w:val="0"/>
                <w:color w:val="000000"/>
                <w:lang w:val="en-US"/>
              </w:rPr>
              <w:t>196,00</w:t>
            </w:r>
          </w:p>
        </w:tc>
        <w:tc>
          <w:tcPr>
            <w:tcW w:w="0" w:type="auto"/>
            <w:vAlign w:val="center"/>
            <w:hideMark/>
          </w:tcPr>
          <w:p w14:paraId="583EECF0" w14:textId="77777777" w:rsidR="009642C0" w:rsidRPr="009642C0" w:rsidRDefault="009642C0" w:rsidP="009642C0">
            <w:pPr>
              <w:rPr>
                <w:noProof w:val="0"/>
                <w:sz w:val="20"/>
                <w:szCs w:val="20"/>
                <w:lang w:val="en-US"/>
              </w:rPr>
            </w:pPr>
          </w:p>
        </w:tc>
      </w:tr>
      <w:tr w:rsidR="009642C0" w:rsidRPr="009642C0" w14:paraId="346B9FDE" w14:textId="77777777">
        <w:tc>
          <w:tcPr>
            <w:tcW w:w="3000" w:type="dxa"/>
            <w:tcBorders>
              <w:top w:val="nil"/>
              <w:left w:val="nil"/>
              <w:bottom w:val="nil"/>
              <w:right w:val="nil"/>
            </w:tcBorders>
            <w:vAlign w:val="center"/>
            <w:hideMark/>
          </w:tcPr>
          <w:p w14:paraId="0E6740B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61092022001 </w:t>
            </w:r>
          </w:p>
        </w:tc>
        <w:tc>
          <w:tcPr>
            <w:tcW w:w="3000" w:type="dxa"/>
            <w:tcBorders>
              <w:top w:val="nil"/>
              <w:left w:val="nil"/>
              <w:bottom w:val="nil"/>
              <w:right w:val="nil"/>
            </w:tcBorders>
            <w:vAlign w:val="center"/>
            <w:hideMark/>
          </w:tcPr>
          <w:p w14:paraId="2A2A6B5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Modul de </w:t>
            </w:r>
            <w:proofErr w:type="spellStart"/>
            <w:r w:rsidRPr="009642C0">
              <w:rPr>
                <w:rFonts w:ascii="TimesNewRomanPSMT" w:hAnsi="TimesNewRomanPSMT"/>
                <w:noProof w:val="0"/>
                <w:color w:val="000000"/>
                <w:sz w:val="22"/>
                <w:szCs w:val="22"/>
                <w:lang w:val="en-US"/>
              </w:rPr>
              <w:t>stingere</w:t>
            </w:r>
            <w:proofErr w:type="spellEnd"/>
            <w:r w:rsidRPr="009642C0">
              <w:rPr>
                <w:rFonts w:ascii="TimesNewRomanPSMT" w:hAnsi="TimesNewRomanPSMT"/>
                <w:noProof w:val="0"/>
                <w:color w:val="000000"/>
                <w:sz w:val="22"/>
                <w:szCs w:val="22"/>
                <w:lang w:val="en-US"/>
              </w:rPr>
              <w:t xml:space="preserve"> cu gaze, </w:t>
            </w:r>
            <w:proofErr w:type="spellStart"/>
            <w:r w:rsidRPr="009642C0">
              <w:rPr>
                <w:rFonts w:ascii="TimesNewRomanPSMT" w:hAnsi="TimesNewRomanPSMT"/>
                <w:noProof w:val="0"/>
                <w:color w:val="000000"/>
                <w:sz w:val="22"/>
                <w:szCs w:val="22"/>
                <w:lang w:val="en-US"/>
              </w:rPr>
              <w:t>subtsanta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lastRenderedPageBreak/>
              <w:t>stingere</w:t>
            </w:r>
            <w:proofErr w:type="spellEnd"/>
            <w:r w:rsidRPr="009642C0">
              <w:rPr>
                <w:rFonts w:ascii="TimesNewRomanPSMT" w:hAnsi="TimesNewRomanPSMT"/>
                <w:noProof w:val="0"/>
                <w:color w:val="000000"/>
                <w:sz w:val="22"/>
                <w:szCs w:val="22"/>
                <w:lang w:val="en-US"/>
              </w:rPr>
              <w:t xml:space="preserve"> Chalon </w:t>
            </w:r>
          </w:p>
        </w:tc>
        <w:tc>
          <w:tcPr>
            <w:tcW w:w="3000" w:type="dxa"/>
            <w:tcBorders>
              <w:top w:val="nil"/>
              <w:left w:val="nil"/>
              <w:bottom w:val="nil"/>
              <w:right w:val="nil"/>
            </w:tcBorders>
            <w:vAlign w:val="center"/>
            <w:hideMark/>
          </w:tcPr>
          <w:p w14:paraId="3865038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lastRenderedPageBreak/>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644E0C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196,00</w:t>
            </w:r>
          </w:p>
        </w:tc>
        <w:tc>
          <w:tcPr>
            <w:tcW w:w="0" w:type="auto"/>
            <w:vAlign w:val="center"/>
            <w:hideMark/>
          </w:tcPr>
          <w:p w14:paraId="6B6FA075" w14:textId="77777777" w:rsidR="009642C0" w:rsidRPr="009642C0" w:rsidRDefault="009642C0" w:rsidP="009642C0">
            <w:pPr>
              <w:rPr>
                <w:noProof w:val="0"/>
                <w:sz w:val="20"/>
                <w:szCs w:val="20"/>
                <w:lang w:val="en-US"/>
              </w:rPr>
            </w:pPr>
          </w:p>
        </w:tc>
      </w:tr>
    </w:tbl>
    <w:p w14:paraId="1FE0C8C3"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94"/>
        <w:gridCol w:w="2700"/>
        <w:gridCol w:w="1467"/>
        <w:gridCol w:w="1664"/>
        <w:gridCol w:w="1317"/>
      </w:tblGrid>
      <w:tr w:rsidR="009642C0" w:rsidRPr="009642C0" w14:paraId="192FEA7C" w14:textId="77777777">
        <w:tc>
          <w:tcPr>
            <w:tcW w:w="3000" w:type="dxa"/>
            <w:tcBorders>
              <w:top w:val="nil"/>
              <w:left w:val="nil"/>
              <w:bottom w:val="nil"/>
              <w:right w:val="nil"/>
            </w:tcBorders>
            <w:vAlign w:val="center"/>
            <w:hideMark/>
          </w:tcPr>
          <w:p w14:paraId="0D82B4C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3000" w:type="dxa"/>
            <w:tcBorders>
              <w:top w:val="nil"/>
              <w:left w:val="nil"/>
              <w:bottom w:val="nil"/>
              <w:right w:val="nil"/>
            </w:tcBorders>
            <w:vAlign w:val="center"/>
            <w:hideMark/>
          </w:tcPr>
          <w:p w14:paraId="6A5D611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3000" w:type="dxa"/>
            <w:tcBorders>
              <w:top w:val="nil"/>
              <w:left w:val="nil"/>
              <w:bottom w:val="nil"/>
              <w:right w:val="nil"/>
            </w:tcBorders>
            <w:vAlign w:val="center"/>
            <w:hideMark/>
          </w:tcPr>
          <w:p w14:paraId="1B62E82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3000" w:type="dxa"/>
            <w:tcBorders>
              <w:top w:val="nil"/>
              <w:left w:val="nil"/>
              <w:bottom w:val="nil"/>
              <w:right w:val="nil"/>
            </w:tcBorders>
            <w:vAlign w:val="center"/>
            <w:hideMark/>
          </w:tcPr>
          <w:p w14:paraId="3C7010F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3000" w:type="dxa"/>
            <w:tcBorders>
              <w:top w:val="nil"/>
              <w:left w:val="nil"/>
              <w:bottom w:val="nil"/>
              <w:right w:val="nil"/>
            </w:tcBorders>
            <w:vAlign w:val="center"/>
            <w:hideMark/>
          </w:tcPr>
          <w:p w14:paraId="3248429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742C006F" w14:textId="77777777">
        <w:tc>
          <w:tcPr>
            <w:tcW w:w="3000" w:type="dxa"/>
            <w:tcBorders>
              <w:top w:val="nil"/>
              <w:left w:val="nil"/>
              <w:bottom w:val="nil"/>
              <w:right w:val="nil"/>
            </w:tcBorders>
            <w:vAlign w:val="center"/>
            <w:hideMark/>
          </w:tcPr>
          <w:p w14:paraId="5E435709" w14:textId="77777777" w:rsidR="009642C0" w:rsidRPr="009642C0" w:rsidRDefault="009642C0" w:rsidP="009642C0">
            <w:pPr>
              <w:rPr>
                <w:noProof w:val="0"/>
                <w:lang w:val="ru-RU"/>
              </w:rPr>
            </w:pPr>
            <w:r w:rsidRPr="009642C0">
              <w:rPr>
                <w:rFonts w:ascii="TimesNewRomanPSMT" w:hAnsi="TimesNewRomanPSMT"/>
                <w:noProof w:val="0"/>
                <w:color w:val="000000"/>
                <w:sz w:val="22"/>
                <w:szCs w:val="22"/>
                <w:lang w:val="ru-RU"/>
              </w:rPr>
              <w:t>227</w:t>
            </w:r>
            <w:proofErr w:type="spellStart"/>
            <w:r w:rsidRPr="009642C0">
              <w:rPr>
                <w:rFonts w:ascii="TimesNewRomanPSMT" w:hAnsi="TimesNewRomanPSMT"/>
                <w:noProof w:val="0"/>
                <w:color w:val="000000"/>
                <w:sz w:val="22"/>
                <w:szCs w:val="22"/>
                <w:lang w:val="en-US"/>
              </w:rPr>
              <w:t>ea</w:t>
            </w:r>
            <w:proofErr w:type="spellEnd"/>
            <w:r w:rsidRPr="009642C0">
              <w:rPr>
                <w:rFonts w:ascii="TimesNewRomanPSMT" w:hAnsi="TimesNewRomanPSMT"/>
                <w:noProof w:val="0"/>
                <w:color w:val="000000"/>
                <w:sz w:val="22"/>
                <w:szCs w:val="22"/>
                <w:lang w:val="ru-RU"/>
              </w:rPr>
              <w:t xml:space="preserve"> </w:t>
            </w:r>
            <w:r w:rsidRPr="009642C0">
              <w:rPr>
                <w:rFonts w:ascii="TimesNewRomanPSMT" w:hAnsi="TimesNewRomanPSMT"/>
                <w:noProof w:val="0"/>
                <w:color w:val="000000"/>
                <w:sz w:val="22"/>
                <w:szCs w:val="22"/>
                <w:lang w:val="en-US"/>
              </w:rPr>
              <w:t>tip</w:t>
            </w:r>
            <w:r w:rsidRPr="009642C0">
              <w:rPr>
                <w:rFonts w:ascii="TimesNewRomanPSMT" w:hAnsi="TimesNewRomanPSMT"/>
                <w:noProof w:val="0"/>
                <w:color w:val="000000"/>
                <w:sz w:val="22"/>
                <w:szCs w:val="22"/>
                <w:lang w:val="ru-RU"/>
              </w:rPr>
              <w:t xml:space="preserve"> МПГ "ИМПУЛЬС"-20 Бранд Мастер</w:t>
            </w:r>
          </w:p>
        </w:tc>
        <w:tc>
          <w:tcPr>
            <w:tcW w:w="0" w:type="auto"/>
            <w:vAlign w:val="center"/>
            <w:hideMark/>
          </w:tcPr>
          <w:p w14:paraId="586ED2C1" w14:textId="77777777" w:rsidR="009642C0" w:rsidRPr="009642C0" w:rsidRDefault="009642C0" w:rsidP="009642C0">
            <w:pPr>
              <w:rPr>
                <w:noProof w:val="0"/>
                <w:sz w:val="20"/>
                <w:szCs w:val="20"/>
                <w:lang w:val="ru-RU"/>
              </w:rPr>
            </w:pPr>
          </w:p>
        </w:tc>
        <w:tc>
          <w:tcPr>
            <w:tcW w:w="0" w:type="auto"/>
            <w:vAlign w:val="center"/>
            <w:hideMark/>
          </w:tcPr>
          <w:p w14:paraId="2E9811D4" w14:textId="77777777" w:rsidR="009642C0" w:rsidRPr="009642C0" w:rsidRDefault="009642C0" w:rsidP="009642C0">
            <w:pPr>
              <w:rPr>
                <w:noProof w:val="0"/>
                <w:sz w:val="20"/>
                <w:szCs w:val="20"/>
                <w:lang w:val="ru-RU"/>
              </w:rPr>
            </w:pPr>
          </w:p>
        </w:tc>
        <w:tc>
          <w:tcPr>
            <w:tcW w:w="0" w:type="auto"/>
            <w:vAlign w:val="center"/>
            <w:hideMark/>
          </w:tcPr>
          <w:p w14:paraId="1AF0B215" w14:textId="77777777" w:rsidR="009642C0" w:rsidRPr="009642C0" w:rsidRDefault="009642C0" w:rsidP="009642C0">
            <w:pPr>
              <w:rPr>
                <w:noProof w:val="0"/>
                <w:sz w:val="20"/>
                <w:szCs w:val="20"/>
                <w:lang w:val="ru-RU"/>
              </w:rPr>
            </w:pPr>
          </w:p>
        </w:tc>
        <w:tc>
          <w:tcPr>
            <w:tcW w:w="0" w:type="auto"/>
            <w:vAlign w:val="center"/>
            <w:hideMark/>
          </w:tcPr>
          <w:p w14:paraId="1EEC8EB9" w14:textId="77777777" w:rsidR="009642C0" w:rsidRPr="009642C0" w:rsidRDefault="009642C0" w:rsidP="009642C0">
            <w:pPr>
              <w:rPr>
                <w:noProof w:val="0"/>
                <w:sz w:val="20"/>
                <w:szCs w:val="20"/>
                <w:lang w:val="ru-RU"/>
              </w:rPr>
            </w:pPr>
          </w:p>
        </w:tc>
      </w:tr>
      <w:tr w:rsidR="009642C0" w:rsidRPr="009642C0" w14:paraId="32C9F6B4" w14:textId="77777777">
        <w:tc>
          <w:tcPr>
            <w:tcW w:w="3000" w:type="dxa"/>
            <w:tcBorders>
              <w:top w:val="nil"/>
              <w:left w:val="nil"/>
              <w:bottom w:val="nil"/>
              <w:right w:val="nil"/>
            </w:tcBorders>
            <w:vAlign w:val="center"/>
            <w:hideMark/>
          </w:tcPr>
          <w:p w14:paraId="57198920" w14:textId="77777777" w:rsidR="009642C0" w:rsidRPr="009642C0" w:rsidRDefault="009642C0" w:rsidP="009642C0">
            <w:pPr>
              <w:rPr>
                <w:noProof w:val="0"/>
                <w:lang w:val="en-US"/>
              </w:rPr>
            </w:pPr>
            <w:r w:rsidRPr="009642C0">
              <w:rPr>
                <w:rFonts w:ascii="TimesNewRomanPSMT" w:hAnsi="TimesNewRomanPSMT"/>
                <w:noProof w:val="0"/>
                <w:color w:val="000000"/>
                <w:lang w:val="en-US"/>
              </w:rPr>
              <w:t>64</w:t>
            </w:r>
          </w:p>
        </w:tc>
        <w:tc>
          <w:tcPr>
            <w:tcW w:w="3000" w:type="dxa"/>
            <w:tcBorders>
              <w:top w:val="nil"/>
              <w:left w:val="nil"/>
              <w:bottom w:val="nil"/>
              <w:right w:val="nil"/>
            </w:tcBorders>
            <w:vAlign w:val="center"/>
            <w:hideMark/>
          </w:tcPr>
          <w:p w14:paraId="09AE728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Suport</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KPC N-20(Modul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cu gaze </w:t>
            </w:r>
            <w:proofErr w:type="spellStart"/>
            <w:r w:rsidRPr="009642C0">
              <w:rPr>
                <w:rFonts w:ascii="TimesNewRomanPSMT" w:hAnsi="TimesNewRomanPSMT"/>
                <w:noProof w:val="0"/>
                <w:color w:val="000000"/>
                <w:lang w:val="en-US"/>
              </w:rPr>
              <w:t>substanta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 Chalon - 227ea МГП ИМПУЛС- 20)Â</w:t>
            </w:r>
          </w:p>
        </w:tc>
        <w:tc>
          <w:tcPr>
            <w:tcW w:w="3000" w:type="dxa"/>
            <w:tcBorders>
              <w:top w:val="nil"/>
              <w:left w:val="nil"/>
              <w:bottom w:val="nil"/>
              <w:right w:val="nil"/>
            </w:tcBorders>
            <w:vAlign w:val="center"/>
            <w:hideMark/>
          </w:tcPr>
          <w:p w14:paraId="046D9AF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BDDAB7F" w14:textId="77777777" w:rsidR="009642C0" w:rsidRPr="009642C0" w:rsidRDefault="009642C0" w:rsidP="009642C0">
            <w:pPr>
              <w:rPr>
                <w:noProof w:val="0"/>
                <w:lang w:val="en-US"/>
              </w:rPr>
            </w:pPr>
            <w:r w:rsidRPr="009642C0">
              <w:rPr>
                <w:rFonts w:ascii="TimesNewRomanPSMT" w:hAnsi="TimesNewRomanPSMT"/>
                <w:noProof w:val="0"/>
                <w:color w:val="000000"/>
                <w:lang w:val="en-US"/>
              </w:rPr>
              <w:t>196,00</w:t>
            </w:r>
          </w:p>
        </w:tc>
        <w:tc>
          <w:tcPr>
            <w:tcW w:w="0" w:type="auto"/>
            <w:vAlign w:val="center"/>
            <w:hideMark/>
          </w:tcPr>
          <w:p w14:paraId="02091DD4" w14:textId="77777777" w:rsidR="009642C0" w:rsidRPr="009642C0" w:rsidRDefault="009642C0" w:rsidP="009642C0">
            <w:pPr>
              <w:rPr>
                <w:noProof w:val="0"/>
                <w:sz w:val="20"/>
                <w:szCs w:val="20"/>
                <w:lang w:val="en-US"/>
              </w:rPr>
            </w:pPr>
          </w:p>
        </w:tc>
      </w:tr>
      <w:tr w:rsidR="009642C0" w:rsidRPr="009642C0" w14:paraId="28757D55" w14:textId="77777777">
        <w:tc>
          <w:tcPr>
            <w:tcW w:w="3000" w:type="dxa"/>
            <w:tcBorders>
              <w:top w:val="nil"/>
              <w:left w:val="nil"/>
              <w:bottom w:val="nil"/>
              <w:right w:val="nil"/>
            </w:tcBorders>
            <w:vAlign w:val="center"/>
            <w:hideMark/>
          </w:tcPr>
          <w:p w14:paraId="090A231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61092022001ii</w:t>
            </w:r>
          </w:p>
        </w:tc>
        <w:tc>
          <w:tcPr>
            <w:tcW w:w="3000" w:type="dxa"/>
            <w:tcBorders>
              <w:top w:val="nil"/>
              <w:left w:val="nil"/>
              <w:bottom w:val="nil"/>
              <w:right w:val="nil"/>
            </w:tcBorders>
            <w:vAlign w:val="center"/>
            <w:hideMark/>
          </w:tcPr>
          <w:p w14:paraId="64F0458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Suport</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KPC N-20(Modul de </w:t>
            </w:r>
            <w:proofErr w:type="spellStart"/>
            <w:r w:rsidRPr="009642C0">
              <w:rPr>
                <w:rFonts w:ascii="TimesNewRomanPSMT" w:hAnsi="TimesNewRomanPSMT"/>
                <w:noProof w:val="0"/>
                <w:color w:val="000000"/>
                <w:sz w:val="22"/>
                <w:szCs w:val="22"/>
                <w:lang w:val="en-US"/>
              </w:rPr>
              <w:t>stingere</w:t>
            </w:r>
            <w:proofErr w:type="spellEnd"/>
            <w:r w:rsidRPr="009642C0">
              <w:rPr>
                <w:rFonts w:ascii="TimesNewRomanPSMT" w:hAnsi="TimesNewRomanPSMT"/>
                <w:noProof w:val="0"/>
                <w:color w:val="000000"/>
                <w:sz w:val="22"/>
                <w:szCs w:val="22"/>
                <w:lang w:val="en-US"/>
              </w:rPr>
              <w:t xml:space="preserve"> cu gaze </w:t>
            </w:r>
            <w:proofErr w:type="spellStart"/>
            <w:r w:rsidRPr="009642C0">
              <w:rPr>
                <w:rFonts w:ascii="TimesNewRomanPSMT" w:hAnsi="TimesNewRomanPSMT"/>
                <w:noProof w:val="0"/>
                <w:color w:val="000000"/>
                <w:sz w:val="22"/>
                <w:szCs w:val="22"/>
                <w:lang w:val="en-US"/>
              </w:rPr>
              <w:t>substanta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stingere</w:t>
            </w:r>
            <w:proofErr w:type="spellEnd"/>
            <w:r w:rsidRPr="009642C0">
              <w:rPr>
                <w:rFonts w:ascii="TimesNewRomanPSMT" w:hAnsi="TimesNewRomanPSMT"/>
                <w:noProof w:val="0"/>
                <w:color w:val="000000"/>
                <w:sz w:val="22"/>
                <w:szCs w:val="22"/>
                <w:lang w:val="en-US"/>
              </w:rPr>
              <w:t xml:space="preserve"> - Chalon - 227ea МГП ИМПУЛС- 20)</w:t>
            </w:r>
          </w:p>
        </w:tc>
        <w:tc>
          <w:tcPr>
            <w:tcW w:w="3000" w:type="dxa"/>
            <w:tcBorders>
              <w:top w:val="nil"/>
              <w:left w:val="nil"/>
              <w:bottom w:val="nil"/>
              <w:right w:val="nil"/>
            </w:tcBorders>
            <w:vAlign w:val="center"/>
            <w:hideMark/>
          </w:tcPr>
          <w:p w14:paraId="70A90E2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0910FD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196,00</w:t>
            </w:r>
          </w:p>
        </w:tc>
        <w:tc>
          <w:tcPr>
            <w:tcW w:w="0" w:type="auto"/>
            <w:vAlign w:val="center"/>
            <w:hideMark/>
          </w:tcPr>
          <w:p w14:paraId="781A6A86" w14:textId="77777777" w:rsidR="009642C0" w:rsidRPr="009642C0" w:rsidRDefault="009642C0" w:rsidP="009642C0">
            <w:pPr>
              <w:rPr>
                <w:noProof w:val="0"/>
                <w:sz w:val="20"/>
                <w:szCs w:val="20"/>
                <w:lang w:val="en-US"/>
              </w:rPr>
            </w:pPr>
          </w:p>
        </w:tc>
      </w:tr>
      <w:tr w:rsidR="009642C0" w:rsidRPr="009642C0" w14:paraId="4378F576" w14:textId="77777777">
        <w:tc>
          <w:tcPr>
            <w:tcW w:w="3000" w:type="dxa"/>
            <w:tcBorders>
              <w:top w:val="nil"/>
              <w:left w:val="nil"/>
              <w:bottom w:val="nil"/>
              <w:right w:val="nil"/>
            </w:tcBorders>
            <w:vAlign w:val="center"/>
            <w:hideMark/>
          </w:tcPr>
          <w:p w14:paraId="3E55FA06" w14:textId="77777777" w:rsidR="009642C0" w:rsidRPr="009642C0" w:rsidRDefault="009642C0" w:rsidP="009642C0">
            <w:pPr>
              <w:rPr>
                <w:noProof w:val="0"/>
                <w:lang w:val="en-US"/>
              </w:rPr>
            </w:pPr>
            <w:r w:rsidRPr="009642C0">
              <w:rPr>
                <w:rFonts w:ascii="TimesNewRomanPSMT" w:hAnsi="TimesNewRomanPSMT"/>
                <w:noProof w:val="0"/>
                <w:color w:val="000000"/>
                <w:lang w:val="en-US"/>
              </w:rPr>
              <w:t>65</w:t>
            </w:r>
          </w:p>
        </w:tc>
        <w:tc>
          <w:tcPr>
            <w:tcW w:w="3000" w:type="dxa"/>
            <w:tcBorders>
              <w:top w:val="nil"/>
              <w:left w:val="nil"/>
              <w:bottom w:val="nil"/>
              <w:right w:val="nil"/>
            </w:tcBorders>
            <w:vAlign w:val="center"/>
            <w:hideMark/>
          </w:tcPr>
          <w:p w14:paraId="0365915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Substanta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gazoasa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stingere</w:t>
            </w:r>
            <w:proofErr w:type="spellEnd"/>
            <w:r w:rsidRPr="009642C0">
              <w:rPr>
                <w:rFonts w:ascii="TimesNewRomanPSMT" w:hAnsi="TimesNewRomanPSMT"/>
                <w:noProof w:val="0"/>
                <w:color w:val="000000"/>
                <w:lang w:val="en-US"/>
              </w:rPr>
              <w:t xml:space="preserve"> a </w:t>
            </w:r>
            <w:proofErr w:type="spellStart"/>
            <w:r w:rsidRPr="009642C0">
              <w:rPr>
                <w:rFonts w:ascii="TimesNewRomanPSMT" w:hAnsi="TimesNewRomanPSMT"/>
                <w:noProof w:val="0"/>
                <w:color w:val="000000"/>
                <w:lang w:val="en-US"/>
              </w:rPr>
              <w:t>incendiilor</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incarcare</w:t>
            </w:r>
            <w:proofErr w:type="spellEnd"/>
            <w:r w:rsidRPr="009642C0">
              <w:rPr>
                <w:rFonts w:ascii="TimesNewRomanPSMT" w:hAnsi="TimesNewRomanPSMT"/>
                <w:noProof w:val="0"/>
                <w:color w:val="000000"/>
                <w:lang w:val="en-US"/>
              </w:rPr>
              <w:t xml:space="preserve"> in module Halon 227 </w:t>
            </w:r>
            <w:proofErr w:type="spellStart"/>
            <w:r w:rsidRPr="009642C0">
              <w:rPr>
                <w:rFonts w:ascii="TimesNewRomanPSMT" w:hAnsi="TimesNewRomanPSMT"/>
                <w:noProof w:val="0"/>
                <w:color w:val="000000"/>
                <w:lang w:val="en-US"/>
              </w:rPr>
              <w:t>ea</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A85BCA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kg </w:t>
            </w:r>
          </w:p>
        </w:tc>
        <w:tc>
          <w:tcPr>
            <w:tcW w:w="3000" w:type="dxa"/>
            <w:tcBorders>
              <w:top w:val="nil"/>
              <w:left w:val="nil"/>
              <w:bottom w:val="nil"/>
              <w:right w:val="nil"/>
            </w:tcBorders>
            <w:vAlign w:val="center"/>
            <w:hideMark/>
          </w:tcPr>
          <w:p w14:paraId="27A32AC9" w14:textId="77777777" w:rsidR="009642C0" w:rsidRPr="009642C0" w:rsidRDefault="009642C0" w:rsidP="009642C0">
            <w:pPr>
              <w:rPr>
                <w:noProof w:val="0"/>
                <w:lang w:val="en-US"/>
              </w:rPr>
            </w:pPr>
            <w:r w:rsidRPr="009642C0">
              <w:rPr>
                <w:rFonts w:ascii="TimesNewRomanPSMT" w:hAnsi="TimesNewRomanPSMT"/>
                <w:noProof w:val="0"/>
                <w:color w:val="000000"/>
                <w:lang w:val="en-US"/>
              </w:rPr>
              <w:t>3 654,94</w:t>
            </w:r>
          </w:p>
        </w:tc>
        <w:tc>
          <w:tcPr>
            <w:tcW w:w="0" w:type="auto"/>
            <w:vAlign w:val="center"/>
            <w:hideMark/>
          </w:tcPr>
          <w:p w14:paraId="39AD2BE0" w14:textId="77777777" w:rsidR="009642C0" w:rsidRPr="009642C0" w:rsidRDefault="009642C0" w:rsidP="009642C0">
            <w:pPr>
              <w:rPr>
                <w:noProof w:val="0"/>
                <w:sz w:val="20"/>
                <w:szCs w:val="20"/>
                <w:lang w:val="en-US"/>
              </w:rPr>
            </w:pPr>
          </w:p>
        </w:tc>
      </w:tr>
      <w:tr w:rsidR="009642C0" w:rsidRPr="009642C0" w14:paraId="1010CCD6" w14:textId="77777777">
        <w:tc>
          <w:tcPr>
            <w:tcW w:w="3000" w:type="dxa"/>
            <w:tcBorders>
              <w:top w:val="nil"/>
              <w:left w:val="nil"/>
              <w:bottom w:val="nil"/>
              <w:right w:val="nil"/>
            </w:tcBorders>
            <w:vAlign w:val="center"/>
            <w:hideMark/>
          </w:tcPr>
          <w:p w14:paraId="126D757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61092022002 </w:t>
            </w:r>
          </w:p>
        </w:tc>
        <w:tc>
          <w:tcPr>
            <w:tcW w:w="3000" w:type="dxa"/>
            <w:tcBorders>
              <w:top w:val="nil"/>
              <w:left w:val="nil"/>
              <w:bottom w:val="nil"/>
              <w:right w:val="nil"/>
            </w:tcBorders>
            <w:vAlign w:val="center"/>
            <w:hideMark/>
          </w:tcPr>
          <w:p w14:paraId="0C40995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Substanta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gazoasa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stingere</w:t>
            </w:r>
            <w:proofErr w:type="spellEnd"/>
            <w:r w:rsidRPr="009642C0">
              <w:rPr>
                <w:rFonts w:ascii="TimesNewRomanPSMT" w:hAnsi="TimesNewRomanPSMT"/>
                <w:noProof w:val="0"/>
                <w:color w:val="000000"/>
                <w:sz w:val="22"/>
                <w:szCs w:val="22"/>
                <w:lang w:val="en-US"/>
              </w:rPr>
              <w:t xml:space="preserve"> a </w:t>
            </w:r>
            <w:proofErr w:type="spellStart"/>
            <w:r w:rsidRPr="009642C0">
              <w:rPr>
                <w:rFonts w:ascii="TimesNewRomanPSMT" w:hAnsi="TimesNewRomanPSMT"/>
                <w:noProof w:val="0"/>
                <w:color w:val="000000"/>
                <w:sz w:val="22"/>
                <w:szCs w:val="22"/>
                <w:lang w:val="en-US"/>
              </w:rPr>
              <w:t>incendiilor</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incarcare</w:t>
            </w:r>
            <w:proofErr w:type="spellEnd"/>
            <w:r w:rsidRPr="009642C0">
              <w:rPr>
                <w:rFonts w:ascii="TimesNewRomanPSMT" w:hAnsi="TimesNewRomanPSMT"/>
                <w:noProof w:val="0"/>
                <w:color w:val="000000"/>
                <w:sz w:val="22"/>
                <w:szCs w:val="22"/>
                <w:lang w:val="en-US"/>
              </w:rPr>
              <w:t xml:space="preserve"> in module Halon 227 </w:t>
            </w:r>
            <w:proofErr w:type="spellStart"/>
            <w:r w:rsidRPr="009642C0">
              <w:rPr>
                <w:rFonts w:ascii="TimesNewRomanPSMT" w:hAnsi="TimesNewRomanPSMT"/>
                <w:noProof w:val="0"/>
                <w:color w:val="000000"/>
                <w:sz w:val="22"/>
                <w:szCs w:val="22"/>
                <w:lang w:val="en-US"/>
              </w:rPr>
              <w:t>ea</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5479E8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4798BD6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3 654,94</w:t>
            </w:r>
          </w:p>
        </w:tc>
        <w:tc>
          <w:tcPr>
            <w:tcW w:w="0" w:type="auto"/>
            <w:vAlign w:val="center"/>
            <w:hideMark/>
          </w:tcPr>
          <w:p w14:paraId="49A668D7" w14:textId="77777777" w:rsidR="009642C0" w:rsidRPr="009642C0" w:rsidRDefault="009642C0" w:rsidP="009642C0">
            <w:pPr>
              <w:rPr>
                <w:noProof w:val="0"/>
                <w:sz w:val="20"/>
                <w:szCs w:val="20"/>
                <w:lang w:val="en-US"/>
              </w:rPr>
            </w:pPr>
          </w:p>
        </w:tc>
      </w:tr>
      <w:tr w:rsidR="009642C0" w:rsidRPr="009642C0" w14:paraId="64B03641" w14:textId="77777777">
        <w:tc>
          <w:tcPr>
            <w:tcW w:w="3000" w:type="dxa"/>
            <w:tcBorders>
              <w:top w:val="nil"/>
              <w:left w:val="nil"/>
              <w:bottom w:val="nil"/>
              <w:right w:val="nil"/>
            </w:tcBorders>
            <w:vAlign w:val="center"/>
            <w:hideMark/>
          </w:tcPr>
          <w:p w14:paraId="6F8EE137" w14:textId="77777777" w:rsidR="009642C0" w:rsidRPr="009642C0" w:rsidRDefault="009642C0" w:rsidP="009642C0">
            <w:pPr>
              <w:rPr>
                <w:noProof w:val="0"/>
                <w:lang w:val="en-US"/>
              </w:rPr>
            </w:pPr>
            <w:r w:rsidRPr="009642C0">
              <w:rPr>
                <w:rFonts w:ascii="TimesNewRomanPSMT" w:hAnsi="TimesNewRomanPSMT"/>
                <w:noProof w:val="0"/>
                <w:color w:val="000000"/>
                <w:lang w:val="en-US"/>
              </w:rPr>
              <w:t>66</w:t>
            </w:r>
          </w:p>
        </w:tc>
        <w:tc>
          <w:tcPr>
            <w:tcW w:w="3000" w:type="dxa"/>
            <w:tcBorders>
              <w:top w:val="nil"/>
              <w:left w:val="nil"/>
              <w:bottom w:val="nil"/>
              <w:right w:val="nil"/>
            </w:tcBorders>
            <w:vAlign w:val="center"/>
            <w:hideMark/>
          </w:tcPr>
          <w:p w14:paraId="5762F30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Supapa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supratensiune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aerului</w:t>
            </w:r>
            <w:proofErr w:type="spellEnd"/>
            <w:r w:rsidRPr="009642C0">
              <w:rPr>
                <w:rFonts w:ascii="TimesNewRomanPSMT" w:hAnsi="TimesNewRomanPSMT"/>
                <w:noProof w:val="0"/>
                <w:color w:val="000000"/>
                <w:lang w:val="en-US"/>
              </w:rPr>
              <w:t xml:space="preserve"> dim.670x170x165mm </w:t>
            </w:r>
            <w:proofErr w:type="spellStart"/>
            <w:r w:rsidRPr="009642C0">
              <w:rPr>
                <w:rFonts w:ascii="TimesNewRomanPSMT" w:hAnsi="TimesNewRomanPSMT"/>
                <w:noProof w:val="0"/>
                <w:color w:val="000000"/>
                <w:lang w:val="en-US"/>
              </w:rPr>
              <w:t>suprafata</w:t>
            </w:r>
            <w:proofErr w:type="spellEnd"/>
            <w:r w:rsidRPr="009642C0">
              <w:rPr>
                <w:rFonts w:ascii="TimesNewRomanPSMT" w:hAnsi="TimesNewRomanPSMT"/>
                <w:noProof w:val="0"/>
                <w:color w:val="000000"/>
                <w:lang w:val="en-US"/>
              </w:rPr>
              <w:t xml:space="preserve"> 0.6m2 tip КСИД600-0,5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3000" w:type="dxa"/>
            <w:tcBorders>
              <w:top w:val="nil"/>
              <w:left w:val="nil"/>
              <w:bottom w:val="nil"/>
              <w:right w:val="nil"/>
            </w:tcBorders>
            <w:vAlign w:val="center"/>
            <w:hideMark/>
          </w:tcPr>
          <w:p w14:paraId="0A11B9F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519216F"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10248933" w14:textId="77777777" w:rsidR="009642C0" w:rsidRPr="009642C0" w:rsidRDefault="009642C0" w:rsidP="009642C0">
            <w:pPr>
              <w:rPr>
                <w:noProof w:val="0"/>
                <w:sz w:val="20"/>
                <w:szCs w:val="20"/>
                <w:lang w:val="en-US"/>
              </w:rPr>
            </w:pPr>
          </w:p>
        </w:tc>
      </w:tr>
      <w:tr w:rsidR="009642C0" w:rsidRPr="009642C0" w14:paraId="7C6CA164" w14:textId="77777777">
        <w:tc>
          <w:tcPr>
            <w:tcW w:w="3000" w:type="dxa"/>
            <w:tcBorders>
              <w:top w:val="nil"/>
              <w:left w:val="nil"/>
              <w:bottom w:val="nil"/>
              <w:right w:val="nil"/>
            </w:tcBorders>
            <w:vAlign w:val="center"/>
            <w:hideMark/>
          </w:tcPr>
          <w:p w14:paraId="571E357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61092022019 </w:t>
            </w:r>
          </w:p>
        </w:tc>
        <w:tc>
          <w:tcPr>
            <w:tcW w:w="3000" w:type="dxa"/>
            <w:tcBorders>
              <w:top w:val="nil"/>
              <w:left w:val="nil"/>
              <w:bottom w:val="nil"/>
              <w:right w:val="nil"/>
            </w:tcBorders>
            <w:vAlign w:val="center"/>
            <w:hideMark/>
          </w:tcPr>
          <w:p w14:paraId="3CF574D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Supapa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supratensiune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aerului</w:t>
            </w:r>
            <w:proofErr w:type="spellEnd"/>
            <w:r w:rsidRPr="009642C0">
              <w:rPr>
                <w:rFonts w:ascii="TimesNewRomanPSMT" w:hAnsi="TimesNewRomanPSMT"/>
                <w:noProof w:val="0"/>
                <w:color w:val="000000"/>
                <w:sz w:val="22"/>
                <w:szCs w:val="22"/>
                <w:lang w:val="en-US"/>
              </w:rPr>
              <w:t xml:space="preserve"> dim.670x170x165mm </w:t>
            </w:r>
            <w:proofErr w:type="spellStart"/>
            <w:r w:rsidRPr="009642C0">
              <w:rPr>
                <w:rFonts w:ascii="TimesNewRomanPSMT" w:hAnsi="TimesNewRomanPSMT"/>
                <w:noProof w:val="0"/>
                <w:color w:val="000000"/>
                <w:sz w:val="22"/>
                <w:szCs w:val="22"/>
                <w:lang w:val="en-US"/>
              </w:rPr>
              <w:t>suprafata</w:t>
            </w:r>
            <w:proofErr w:type="spellEnd"/>
            <w:r w:rsidRPr="009642C0">
              <w:rPr>
                <w:rFonts w:ascii="TimesNewRomanPSMT" w:hAnsi="TimesNewRomanPSMT"/>
                <w:noProof w:val="0"/>
                <w:color w:val="000000"/>
                <w:sz w:val="22"/>
                <w:szCs w:val="22"/>
                <w:lang w:val="en-US"/>
              </w:rPr>
              <w:t xml:space="preserve"> 0.6m2 tip КСИД600-0,5 </w:t>
            </w:r>
          </w:p>
        </w:tc>
        <w:tc>
          <w:tcPr>
            <w:tcW w:w="3000" w:type="dxa"/>
            <w:tcBorders>
              <w:top w:val="nil"/>
              <w:left w:val="nil"/>
              <w:bottom w:val="nil"/>
              <w:right w:val="nil"/>
            </w:tcBorders>
            <w:vAlign w:val="center"/>
            <w:hideMark/>
          </w:tcPr>
          <w:p w14:paraId="2F8F28F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2222E6D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2FFF9E67" w14:textId="77777777" w:rsidR="009642C0" w:rsidRPr="009642C0" w:rsidRDefault="009642C0" w:rsidP="009642C0">
            <w:pPr>
              <w:rPr>
                <w:noProof w:val="0"/>
                <w:sz w:val="20"/>
                <w:szCs w:val="20"/>
                <w:lang w:val="en-US"/>
              </w:rPr>
            </w:pPr>
          </w:p>
        </w:tc>
      </w:tr>
      <w:tr w:rsidR="009642C0" w:rsidRPr="009642C0" w14:paraId="5E0E10B0" w14:textId="77777777">
        <w:tc>
          <w:tcPr>
            <w:tcW w:w="3000" w:type="dxa"/>
            <w:tcBorders>
              <w:top w:val="nil"/>
              <w:left w:val="nil"/>
              <w:bottom w:val="nil"/>
              <w:right w:val="nil"/>
            </w:tcBorders>
            <w:vAlign w:val="center"/>
            <w:hideMark/>
          </w:tcPr>
          <w:p w14:paraId="6E788092" w14:textId="77777777" w:rsidR="009642C0" w:rsidRPr="009642C0" w:rsidRDefault="009642C0" w:rsidP="009642C0">
            <w:pPr>
              <w:rPr>
                <w:noProof w:val="0"/>
                <w:lang w:val="en-US"/>
              </w:rPr>
            </w:pPr>
            <w:r w:rsidRPr="009642C0">
              <w:rPr>
                <w:rFonts w:ascii="TimesNewRomanPSMT" w:hAnsi="TimesNewRomanPSMT"/>
                <w:noProof w:val="0"/>
                <w:color w:val="000000"/>
                <w:lang w:val="en-US"/>
              </w:rPr>
              <w:t>67</w:t>
            </w:r>
          </w:p>
        </w:tc>
        <w:tc>
          <w:tcPr>
            <w:tcW w:w="3000" w:type="dxa"/>
            <w:tcBorders>
              <w:top w:val="nil"/>
              <w:left w:val="nil"/>
              <w:bottom w:val="nil"/>
              <w:right w:val="nil"/>
            </w:tcBorders>
            <w:vAlign w:val="center"/>
            <w:hideMark/>
          </w:tcPr>
          <w:p w14:paraId="1FE95C0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receptie</w:t>
            </w:r>
            <w:proofErr w:type="spellEnd"/>
            <w:r w:rsidRPr="009642C0">
              <w:rPr>
                <w:rFonts w:ascii="TimesNewRomanPSMT" w:hAnsi="TimesNewRomanPSMT"/>
                <w:noProof w:val="0"/>
                <w:color w:val="000000"/>
                <w:lang w:val="en-US"/>
              </w:rPr>
              <w:t xml:space="preserve">-control al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incendiilor</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CCD-103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3000" w:type="dxa"/>
            <w:tcBorders>
              <w:top w:val="nil"/>
              <w:left w:val="nil"/>
              <w:bottom w:val="nil"/>
              <w:right w:val="nil"/>
            </w:tcBorders>
            <w:vAlign w:val="center"/>
            <w:hideMark/>
          </w:tcPr>
          <w:p w14:paraId="567B225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CE09814"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0" w:type="auto"/>
            <w:vAlign w:val="center"/>
            <w:hideMark/>
          </w:tcPr>
          <w:p w14:paraId="5F370D82" w14:textId="77777777" w:rsidR="009642C0" w:rsidRPr="009642C0" w:rsidRDefault="009642C0" w:rsidP="009642C0">
            <w:pPr>
              <w:rPr>
                <w:noProof w:val="0"/>
                <w:sz w:val="20"/>
                <w:szCs w:val="20"/>
                <w:lang w:val="en-US"/>
              </w:rPr>
            </w:pPr>
          </w:p>
        </w:tc>
      </w:tr>
      <w:tr w:rsidR="009642C0" w:rsidRPr="009642C0" w14:paraId="6394C712" w14:textId="77777777">
        <w:tc>
          <w:tcPr>
            <w:tcW w:w="3000" w:type="dxa"/>
            <w:tcBorders>
              <w:top w:val="nil"/>
              <w:left w:val="nil"/>
              <w:bottom w:val="nil"/>
              <w:right w:val="nil"/>
            </w:tcBorders>
            <w:vAlign w:val="center"/>
            <w:hideMark/>
          </w:tcPr>
          <w:p w14:paraId="5CA30F5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61092022003 </w:t>
            </w:r>
          </w:p>
        </w:tc>
        <w:tc>
          <w:tcPr>
            <w:tcW w:w="3000" w:type="dxa"/>
            <w:tcBorders>
              <w:top w:val="nil"/>
              <w:left w:val="nil"/>
              <w:bottom w:val="nil"/>
              <w:right w:val="nil"/>
            </w:tcBorders>
            <w:vAlign w:val="center"/>
            <w:hideMark/>
          </w:tcPr>
          <w:p w14:paraId="768F9F6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Panou</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receptie</w:t>
            </w:r>
            <w:proofErr w:type="spellEnd"/>
            <w:r w:rsidRPr="009642C0">
              <w:rPr>
                <w:rFonts w:ascii="TimesNewRomanPSMT" w:hAnsi="TimesNewRomanPSMT"/>
                <w:noProof w:val="0"/>
                <w:color w:val="000000"/>
                <w:sz w:val="22"/>
                <w:szCs w:val="22"/>
                <w:lang w:val="en-US"/>
              </w:rPr>
              <w:t xml:space="preserve">-control al </w:t>
            </w:r>
            <w:proofErr w:type="spellStart"/>
            <w:r w:rsidRPr="009642C0">
              <w:rPr>
                <w:rFonts w:ascii="TimesNewRomanPSMT" w:hAnsi="TimesNewRomanPSMT"/>
                <w:noProof w:val="0"/>
                <w:color w:val="000000"/>
                <w:sz w:val="22"/>
                <w:szCs w:val="22"/>
                <w:lang w:val="en-US"/>
              </w:rPr>
              <w:t>stingerii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incendiilor</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CCD-103 </w:t>
            </w:r>
          </w:p>
        </w:tc>
        <w:tc>
          <w:tcPr>
            <w:tcW w:w="3000" w:type="dxa"/>
            <w:tcBorders>
              <w:top w:val="nil"/>
              <w:left w:val="nil"/>
              <w:bottom w:val="nil"/>
              <w:right w:val="nil"/>
            </w:tcBorders>
            <w:vAlign w:val="center"/>
            <w:hideMark/>
          </w:tcPr>
          <w:p w14:paraId="7EE2C10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C14139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0" w:type="auto"/>
            <w:vAlign w:val="center"/>
            <w:hideMark/>
          </w:tcPr>
          <w:p w14:paraId="093F7C6B" w14:textId="77777777" w:rsidR="009642C0" w:rsidRPr="009642C0" w:rsidRDefault="009642C0" w:rsidP="009642C0">
            <w:pPr>
              <w:rPr>
                <w:noProof w:val="0"/>
                <w:sz w:val="20"/>
                <w:szCs w:val="20"/>
                <w:lang w:val="en-US"/>
              </w:rPr>
            </w:pPr>
          </w:p>
        </w:tc>
      </w:tr>
      <w:tr w:rsidR="009642C0" w:rsidRPr="009642C0" w14:paraId="1DFF2650" w14:textId="77777777">
        <w:tc>
          <w:tcPr>
            <w:tcW w:w="3000" w:type="dxa"/>
            <w:tcBorders>
              <w:top w:val="nil"/>
              <w:left w:val="nil"/>
              <w:bottom w:val="nil"/>
              <w:right w:val="nil"/>
            </w:tcBorders>
            <w:vAlign w:val="center"/>
            <w:hideMark/>
          </w:tcPr>
          <w:p w14:paraId="5DA5F23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68 </w:t>
            </w:r>
          </w:p>
        </w:tc>
        <w:tc>
          <w:tcPr>
            <w:tcW w:w="3000" w:type="dxa"/>
            <w:tcBorders>
              <w:top w:val="nil"/>
              <w:left w:val="nil"/>
              <w:bottom w:val="nil"/>
              <w:right w:val="nil"/>
            </w:tcBorders>
            <w:vAlign w:val="center"/>
            <w:hideMark/>
          </w:tcPr>
          <w:p w14:paraId="4249879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Cutie </w:t>
            </w:r>
            <w:proofErr w:type="spellStart"/>
            <w:r w:rsidRPr="009642C0">
              <w:rPr>
                <w:rFonts w:ascii="TimesNewRomanPSMT" w:hAnsi="TimesNewRomanPSMT"/>
                <w:noProof w:val="0"/>
                <w:color w:val="000000"/>
                <w:lang w:val="en-US"/>
              </w:rPr>
              <w:t>metalica</w:t>
            </w:r>
            <w:proofErr w:type="spellEnd"/>
            <w:r w:rsidRPr="009642C0">
              <w:rPr>
                <w:rFonts w:ascii="TimesNewRomanPSMT" w:hAnsi="TimesNewRomanPSMT"/>
                <w:noProof w:val="0"/>
                <w:color w:val="000000"/>
                <w:lang w:val="en-US"/>
              </w:rPr>
              <w:t xml:space="preserve"> dim.1000x650x285mm, IP31 </w:t>
            </w:r>
          </w:p>
        </w:tc>
        <w:tc>
          <w:tcPr>
            <w:tcW w:w="3000" w:type="dxa"/>
            <w:tcBorders>
              <w:top w:val="nil"/>
              <w:left w:val="nil"/>
              <w:bottom w:val="nil"/>
              <w:right w:val="nil"/>
            </w:tcBorders>
            <w:vAlign w:val="center"/>
            <w:hideMark/>
          </w:tcPr>
          <w:p w14:paraId="19E459E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8596115"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0" w:type="auto"/>
            <w:vAlign w:val="center"/>
            <w:hideMark/>
          </w:tcPr>
          <w:p w14:paraId="47EE59FD" w14:textId="77777777" w:rsidR="009642C0" w:rsidRPr="009642C0" w:rsidRDefault="009642C0" w:rsidP="009642C0">
            <w:pPr>
              <w:rPr>
                <w:noProof w:val="0"/>
                <w:sz w:val="20"/>
                <w:szCs w:val="20"/>
                <w:lang w:val="en-US"/>
              </w:rPr>
            </w:pPr>
          </w:p>
        </w:tc>
      </w:tr>
      <w:tr w:rsidR="009642C0" w:rsidRPr="009642C0" w14:paraId="3F444EF4" w14:textId="77777777">
        <w:tc>
          <w:tcPr>
            <w:tcW w:w="3000" w:type="dxa"/>
            <w:tcBorders>
              <w:top w:val="nil"/>
              <w:left w:val="nil"/>
              <w:bottom w:val="nil"/>
              <w:right w:val="nil"/>
            </w:tcBorders>
            <w:vAlign w:val="center"/>
            <w:hideMark/>
          </w:tcPr>
          <w:p w14:paraId="606D9803"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61092022018 </w:t>
            </w:r>
          </w:p>
        </w:tc>
        <w:tc>
          <w:tcPr>
            <w:tcW w:w="3000" w:type="dxa"/>
            <w:tcBorders>
              <w:top w:val="nil"/>
              <w:left w:val="nil"/>
              <w:bottom w:val="nil"/>
              <w:right w:val="nil"/>
            </w:tcBorders>
            <w:vAlign w:val="center"/>
            <w:hideMark/>
          </w:tcPr>
          <w:p w14:paraId="676D99D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Cutie </w:t>
            </w:r>
            <w:proofErr w:type="spellStart"/>
            <w:r w:rsidRPr="009642C0">
              <w:rPr>
                <w:rFonts w:ascii="TimesNewRomanPSMT" w:hAnsi="TimesNewRomanPSMT"/>
                <w:noProof w:val="0"/>
                <w:color w:val="000000"/>
                <w:sz w:val="22"/>
                <w:szCs w:val="22"/>
                <w:lang w:val="en-US"/>
              </w:rPr>
              <w:t>metalica</w:t>
            </w:r>
            <w:proofErr w:type="spellEnd"/>
            <w:r w:rsidRPr="009642C0">
              <w:rPr>
                <w:rFonts w:ascii="TimesNewRomanPSMT" w:hAnsi="TimesNewRomanPSMT"/>
                <w:noProof w:val="0"/>
                <w:color w:val="000000"/>
                <w:sz w:val="22"/>
                <w:szCs w:val="22"/>
                <w:lang w:val="en-US"/>
              </w:rPr>
              <w:t xml:space="preserve"> dim.1000x650x285mm, IP31 </w:t>
            </w:r>
          </w:p>
        </w:tc>
        <w:tc>
          <w:tcPr>
            <w:tcW w:w="3000" w:type="dxa"/>
            <w:tcBorders>
              <w:top w:val="nil"/>
              <w:left w:val="nil"/>
              <w:bottom w:val="nil"/>
              <w:right w:val="nil"/>
            </w:tcBorders>
            <w:vAlign w:val="center"/>
            <w:hideMark/>
          </w:tcPr>
          <w:p w14:paraId="72B36C0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845093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0" w:type="auto"/>
            <w:vAlign w:val="center"/>
            <w:hideMark/>
          </w:tcPr>
          <w:p w14:paraId="3B802CD2" w14:textId="77777777" w:rsidR="009642C0" w:rsidRPr="009642C0" w:rsidRDefault="009642C0" w:rsidP="009642C0">
            <w:pPr>
              <w:rPr>
                <w:noProof w:val="0"/>
                <w:sz w:val="20"/>
                <w:szCs w:val="20"/>
                <w:lang w:val="en-US"/>
              </w:rPr>
            </w:pPr>
          </w:p>
        </w:tc>
      </w:tr>
      <w:tr w:rsidR="009642C0" w:rsidRPr="009642C0" w14:paraId="0602BB3F" w14:textId="77777777">
        <w:tc>
          <w:tcPr>
            <w:tcW w:w="3000" w:type="dxa"/>
            <w:tcBorders>
              <w:top w:val="nil"/>
              <w:left w:val="nil"/>
              <w:bottom w:val="nil"/>
              <w:right w:val="nil"/>
            </w:tcBorders>
            <w:vAlign w:val="center"/>
            <w:hideMark/>
          </w:tcPr>
          <w:p w14:paraId="3A95B83D" w14:textId="77777777" w:rsidR="009642C0" w:rsidRPr="009642C0" w:rsidRDefault="009642C0" w:rsidP="009642C0">
            <w:pPr>
              <w:rPr>
                <w:noProof w:val="0"/>
                <w:lang w:val="en-US"/>
              </w:rPr>
            </w:pPr>
            <w:r w:rsidRPr="009642C0">
              <w:rPr>
                <w:rFonts w:ascii="TimesNewRomanPSMT" w:hAnsi="TimesNewRomanPSMT"/>
                <w:noProof w:val="0"/>
                <w:color w:val="000000"/>
                <w:lang w:val="en-US"/>
              </w:rPr>
              <w:t>69</w:t>
            </w:r>
          </w:p>
        </w:tc>
        <w:tc>
          <w:tcPr>
            <w:tcW w:w="3000" w:type="dxa"/>
            <w:tcBorders>
              <w:top w:val="nil"/>
              <w:left w:val="nil"/>
              <w:bottom w:val="nil"/>
              <w:right w:val="nil"/>
            </w:tcBorders>
            <w:vAlign w:val="center"/>
            <w:hideMark/>
          </w:tcPr>
          <w:p w14:paraId="1CC9CE9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Sursa de </w:t>
            </w:r>
            <w:proofErr w:type="spellStart"/>
            <w:r w:rsidRPr="009642C0">
              <w:rPr>
                <w:rFonts w:ascii="TimesNewRomanPSMT" w:hAnsi="TimesNewRomanPSMT"/>
                <w:noProof w:val="0"/>
                <w:color w:val="000000"/>
                <w:lang w:val="en-US"/>
              </w:rPr>
              <w:t>alimentare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neintreruptibila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impulsuri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rezerva</w:t>
            </w:r>
            <w:proofErr w:type="spellEnd"/>
            <w:r w:rsidRPr="009642C0">
              <w:rPr>
                <w:rFonts w:ascii="TimesNewRomanPSMT" w:hAnsi="TimesNewRomanPSMT"/>
                <w:noProof w:val="0"/>
                <w:color w:val="000000"/>
                <w:lang w:val="en-US"/>
              </w:rPr>
              <w:t xml:space="preserve"> 24V 10A, cu </w:t>
            </w:r>
            <w:proofErr w:type="spellStart"/>
            <w:r w:rsidRPr="009642C0">
              <w:rPr>
                <w:rFonts w:ascii="TimesNewRomanPSMT" w:hAnsi="TimesNewRomanPSMT"/>
                <w:noProof w:val="0"/>
                <w:color w:val="000000"/>
                <w:lang w:val="en-US"/>
              </w:rPr>
              <w:t>doua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canale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Dimensiuni</w:t>
            </w:r>
            <w:proofErr w:type="spellEnd"/>
            <w:r w:rsidRPr="009642C0">
              <w:rPr>
                <w:rFonts w:ascii="TimesNewRomanPSMT" w:hAnsi="TimesNewRomanPSMT"/>
                <w:noProof w:val="0"/>
                <w:color w:val="000000"/>
                <w:lang w:val="en-US"/>
              </w:rPr>
              <w:t>: 355*220*90 mm</w:t>
            </w:r>
          </w:p>
        </w:tc>
        <w:tc>
          <w:tcPr>
            <w:tcW w:w="3000" w:type="dxa"/>
            <w:tcBorders>
              <w:top w:val="nil"/>
              <w:left w:val="nil"/>
              <w:bottom w:val="nil"/>
              <w:right w:val="nil"/>
            </w:tcBorders>
            <w:vAlign w:val="center"/>
            <w:hideMark/>
          </w:tcPr>
          <w:p w14:paraId="0506FC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8109FB2"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0" w:type="auto"/>
            <w:vAlign w:val="center"/>
            <w:hideMark/>
          </w:tcPr>
          <w:p w14:paraId="30CB6587" w14:textId="77777777" w:rsidR="009642C0" w:rsidRPr="009642C0" w:rsidRDefault="009642C0" w:rsidP="009642C0">
            <w:pPr>
              <w:rPr>
                <w:noProof w:val="0"/>
                <w:sz w:val="20"/>
                <w:szCs w:val="20"/>
                <w:lang w:val="en-US"/>
              </w:rPr>
            </w:pPr>
          </w:p>
        </w:tc>
      </w:tr>
      <w:tr w:rsidR="009642C0" w:rsidRPr="009642C0" w14:paraId="0057190A" w14:textId="77777777">
        <w:tc>
          <w:tcPr>
            <w:tcW w:w="3000" w:type="dxa"/>
            <w:tcBorders>
              <w:top w:val="nil"/>
              <w:left w:val="nil"/>
              <w:bottom w:val="nil"/>
              <w:right w:val="nil"/>
            </w:tcBorders>
            <w:vAlign w:val="center"/>
            <w:hideMark/>
          </w:tcPr>
          <w:p w14:paraId="31D6132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61092022005</w:t>
            </w:r>
          </w:p>
        </w:tc>
        <w:tc>
          <w:tcPr>
            <w:tcW w:w="3000" w:type="dxa"/>
            <w:tcBorders>
              <w:top w:val="nil"/>
              <w:left w:val="nil"/>
              <w:bottom w:val="nil"/>
              <w:right w:val="nil"/>
            </w:tcBorders>
            <w:vAlign w:val="center"/>
            <w:hideMark/>
          </w:tcPr>
          <w:p w14:paraId="7CA908D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Sursa de </w:t>
            </w:r>
            <w:proofErr w:type="spellStart"/>
            <w:r w:rsidRPr="009642C0">
              <w:rPr>
                <w:rFonts w:ascii="TimesNewRomanPSMT" w:hAnsi="TimesNewRomanPSMT"/>
                <w:noProof w:val="0"/>
                <w:color w:val="000000"/>
                <w:sz w:val="22"/>
                <w:szCs w:val="22"/>
                <w:lang w:val="en-US"/>
              </w:rPr>
              <w:t>alimentare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neintreruptibila</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lastRenderedPageBreak/>
              <w:t>impulsuri</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rezerva</w:t>
            </w:r>
            <w:proofErr w:type="spellEnd"/>
            <w:r w:rsidRPr="009642C0">
              <w:rPr>
                <w:rFonts w:ascii="TimesNewRomanPSMT" w:hAnsi="TimesNewRomanPSMT"/>
                <w:noProof w:val="0"/>
                <w:color w:val="000000"/>
                <w:sz w:val="22"/>
                <w:szCs w:val="22"/>
                <w:lang w:val="en-US"/>
              </w:rPr>
              <w:t xml:space="preserve"> 24V 10A, cu </w:t>
            </w:r>
            <w:proofErr w:type="spellStart"/>
            <w:r w:rsidRPr="009642C0">
              <w:rPr>
                <w:rFonts w:ascii="TimesNewRomanPSMT" w:hAnsi="TimesNewRomanPSMT"/>
                <w:noProof w:val="0"/>
                <w:color w:val="000000"/>
                <w:sz w:val="22"/>
                <w:szCs w:val="22"/>
                <w:lang w:val="en-US"/>
              </w:rPr>
              <w:t>doua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canale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Dimensiuni</w:t>
            </w:r>
            <w:proofErr w:type="spellEnd"/>
            <w:r w:rsidRPr="009642C0">
              <w:rPr>
                <w:rFonts w:ascii="TimesNewRomanPSMT" w:hAnsi="TimesNewRomanPSMT"/>
                <w:noProof w:val="0"/>
                <w:color w:val="000000"/>
                <w:sz w:val="22"/>
                <w:szCs w:val="22"/>
                <w:lang w:val="en-US"/>
              </w:rPr>
              <w:t>: 355*220*90 mm</w:t>
            </w:r>
          </w:p>
        </w:tc>
        <w:tc>
          <w:tcPr>
            <w:tcW w:w="3000" w:type="dxa"/>
            <w:tcBorders>
              <w:top w:val="nil"/>
              <w:left w:val="nil"/>
              <w:bottom w:val="nil"/>
              <w:right w:val="nil"/>
            </w:tcBorders>
            <w:vAlign w:val="center"/>
            <w:hideMark/>
          </w:tcPr>
          <w:p w14:paraId="7BC52C3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lastRenderedPageBreak/>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63E53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0" w:type="auto"/>
            <w:vAlign w:val="center"/>
            <w:hideMark/>
          </w:tcPr>
          <w:p w14:paraId="3027C256" w14:textId="77777777" w:rsidR="009642C0" w:rsidRPr="009642C0" w:rsidRDefault="009642C0" w:rsidP="009642C0">
            <w:pPr>
              <w:rPr>
                <w:noProof w:val="0"/>
                <w:sz w:val="20"/>
                <w:szCs w:val="20"/>
                <w:lang w:val="en-US"/>
              </w:rPr>
            </w:pPr>
          </w:p>
        </w:tc>
      </w:tr>
      <w:tr w:rsidR="009642C0" w:rsidRPr="009642C0" w14:paraId="18BCA24B" w14:textId="77777777">
        <w:tc>
          <w:tcPr>
            <w:tcW w:w="3000" w:type="dxa"/>
            <w:tcBorders>
              <w:top w:val="nil"/>
              <w:left w:val="nil"/>
              <w:bottom w:val="nil"/>
              <w:right w:val="nil"/>
            </w:tcBorders>
            <w:vAlign w:val="center"/>
            <w:hideMark/>
          </w:tcPr>
          <w:p w14:paraId="2868462A" w14:textId="77777777" w:rsidR="009642C0" w:rsidRPr="009642C0" w:rsidRDefault="009642C0" w:rsidP="009642C0">
            <w:pPr>
              <w:rPr>
                <w:noProof w:val="0"/>
                <w:lang w:val="en-US"/>
              </w:rPr>
            </w:pPr>
            <w:r w:rsidRPr="009642C0">
              <w:rPr>
                <w:rFonts w:ascii="TimesNewRomanPSMT" w:hAnsi="TimesNewRomanPSMT"/>
                <w:noProof w:val="0"/>
                <w:color w:val="000000"/>
                <w:lang w:val="en-US"/>
              </w:rPr>
              <w:t>70</w:t>
            </w:r>
          </w:p>
        </w:tc>
        <w:tc>
          <w:tcPr>
            <w:tcW w:w="3000" w:type="dxa"/>
            <w:tcBorders>
              <w:top w:val="nil"/>
              <w:left w:val="nil"/>
              <w:bottom w:val="nil"/>
              <w:right w:val="nil"/>
            </w:tcBorders>
            <w:vAlign w:val="center"/>
            <w:hideMark/>
          </w:tcPr>
          <w:p w14:paraId="43586F3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Acumulator</w:t>
            </w:r>
            <w:proofErr w:type="spellEnd"/>
            <w:r w:rsidRPr="009642C0">
              <w:rPr>
                <w:rFonts w:ascii="TimesNewRomanPSMT" w:hAnsi="TimesNewRomanPSMT"/>
                <w:noProof w:val="0"/>
                <w:color w:val="000000"/>
                <w:lang w:val="en-US"/>
              </w:rPr>
              <w:t xml:space="preserve"> 12V 7A/h tip </w:t>
            </w:r>
            <w:proofErr w:type="spellStart"/>
            <w:r w:rsidRPr="009642C0">
              <w:rPr>
                <w:rFonts w:ascii="TimesNewRomanPSMT" w:hAnsi="TimesNewRomanPSMT"/>
                <w:noProof w:val="0"/>
                <w:color w:val="000000"/>
                <w:lang w:val="en-US"/>
              </w:rPr>
              <w:t>Ultracell</w:t>
            </w:r>
            <w:proofErr w:type="spellEnd"/>
            <w:r w:rsidRPr="009642C0">
              <w:rPr>
                <w:rFonts w:ascii="TimesNewRomanPSMT" w:hAnsi="TimesNewRomanPSMT"/>
                <w:noProof w:val="0"/>
                <w:color w:val="000000"/>
                <w:lang w:val="en-US"/>
              </w:rPr>
              <w:t xml:space="preserve"> UL7-12V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3000" w:type="dxa"/>
            <w:tcBorders>
              <w:top w:val="nil"/>
              <w:left w:val="nil"/>
              <w:bottom w:val="nil"/>
              <w:right w:val="nil"/>
            </w:tcBorders>
            <w:vAlign w:val="center"/>
            <w:hideMark/>
          </w:tcPr>
          <w:p w14:paraId="32AF241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408460C" w14:textId="77777777" w:rsidR="009642C0" w:rsidRPr="009642C0" w:rsidRDefault="009642C0" w:rsidP="009642C0">
            <w:pPr>
              <w:rPr>
                <w:noProof w:val="0"/>
                <w:lang w:val="en-US"/>
              </w:rPr>
            </w:pPr>
            <w:r w:rsidRPr="009642C0">
              <w:rPr>
                <w:rFonts w:ascii="TimesNewRomanPSMT" w:hAnsi="TimesNewRomanPSMT"/>
                <w:noProof w:val="0"/>
                <w:color w:val="000000"/>
                <w:lang w:val="en-US"/>
              </w:rPr>
              <w:t>32,00</w:t>
            </w:r>
          </w:p>
        </w:tc>
        <w:tc>
          <w:tcPr>
            <w:tcW w:w="0" w:type="auto"/>
            <w:vAlign w:val="center"/>
            <w:hideMark/>
          </w:tcPr>
          <w:p w14:paraId="4C73FCF8" w14:textId="77777777" w:rsidR="009642C0" w:rsidRPr="009642C0" w:rsidRDefault="009642C0" w:rsidP="009642C0">
            <w:pPr>
              <w:rPr>
                <w:noProof w:val="0"/>
                <w:sz w:val="20"/>
                <w:szCs w:val="20"/>
                <w:lang w:val="en-US"/>
              </w:rPr>
            </w:pPr>
          </w:p>
        </w:tc>
      </w:tr>
      <w:tr w:rsidR="009642C0" w:rsidRPr="009642C0" w14:paraId="51362C6D" w14:textId="77777777">
        <w:tc>
          <w:tcPr>
            <w:tcW w:w="3000" w:type="dxa"/>
            <w:tcBorders>
              <w:top w:val="nil"/>
              <w:left w:val="nil"/>
              <w:bottom w:val="nil"/>
              <w:right w:val="nil"/>
            </w:tcBorders>
            <w:vAlign w:val="center"/>
            <w:hideMark/>
          </w:tcPr>
          <w:p w14:paraId="17AAD5D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61092022004 </w:t>
            </w:r>
          </w:p>
        </w:tc>
        <w:tc>
          <w:tcPr>
            <w:tcW w:w="3000" w:type="dxa"/>
            <w:tcBorders>
              <w:top w:val="nil"/>
              <w:left w:val="nil"/>
              <w:bottom w:val="nil"/>
              <w:right w:val="nil"/>
            </w:tcBorders>
            <w:vAlign w:val="center"/>
            <w:hideMark/>
          </w:tcPr>
          <w:p w14:paraId="0FD959B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Acumulator</w:t>
            </w:r>
            <w:proofErr w:type="spellEnd"/>
            <w:r w:rsidRPr="009642C0">
              <w:rPr>
                <w:rFonts w:ascii="TimesNewRomanPSMT" w:hAnsi="TimesNewRomanPSMT"/>
                <w:noProof w:val="0"/>
                <w:color w:val="000000"/>
                <w:sz w:val="22"/>
                <w:szCs w:val="22"/>
                <w:lang w:val="en-US"/>
              </w:rPr>
              <w:t xml:space="preserve"> 12V 7A/h tip </w:t>
            </w:r>
            <w:proofErr w:type="spellStart"/>
            <w:r w:rsidRPr="009642C0">
              <w:rPr>
                <w:rFonts w:ascii="TimesNewRomanPSMT" w:hAnsi="TimesNewRomanPSMT"/>
                <w:noProof w:val="0"/>
                <w:color w:val="000000"/>
                <w:sz w:val="22"/>
                <w:szCs w:val="22"/>
                <w:lang w:val="en-US"/>
              </w:rPr>
              <w:t>Ultracell</w:t>
            </w:r>
            <w:proofErr w:type="spellEnd"/>
            <w:r w:rsidRPr="009642C0">
              <w:rPr>
                <w:rFonts w:ascii="TimesNewRomanPSMT" w:hAnsi="TimesNewRomanPSMT"/>
                <w:noProof w:val="0"/>
                <w:color w:val="000000"/>
                <w:sz w:val="22"/>
                <w:szCs w:val="22"/>
                <w:lang w:val="en-US"/>
              </w:rPr>
              <w:t xml:space="preserve"> UL7-12V </w:t>
            </w:r>
          </w:p>
        </w:tc>
        <w:tc>
          <w:tcPr>
            <w:tcW w:w="3000" w:type="dxa"/>
            <w:tcBorders>
              <w:top w:val="nil"/>
              <w:left w:val="nil"/>
              <w:bottom w:val="nil"/>
              <w:right w:val="nil"/>
            </w:tcBorders>
            <w:vAlign w:val="center"/>
            <w:hideMark/>
          </w:tcPr>
          <w:p w14:paraId="205484F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57D173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32,00</w:t>
            </w:r>
          </w:p>
        </w:tc>
        <w:tc>
          <w:tcPr>
            <w:tcW w:w="0" w:type="auto"/>
            <w:vAlign w:val="center"/>
            <w:hideMark/>
          </w:tcPr>
          <w:p w14:paraId="0AF0C159" w14:textId="77777777" w:rsidR="009642C0" w:rsidRPr="009642C0" w:rsidRDefault="009642C0" w:rsidP="009642C0">
            <w:pPr>
              <w:rPr>
                <w:noProof w:val="0"/>
                <w:sz w:val="20"/>
                <w:szCs w:val="20"/>
                <w:lang w:val="en-US"/>
              </w:rPr>
            </w:pPr>
          </w:p>
        </w:tc>
      </w:tr>
      <w:tr w:rsidR="009642C0" w:rsidRPr="009642C0" w14:paraId="46444E0B" w14:textId="77777777">
        <w:tc>
          <w:tcPr>
            <w:tcW w:w="3000" w:type="dxa"/>
            <w:tcBorders>
              <w:top w:val="nil"/>
              <w:left w:val="nil"/>
              <w:bottom w:val="nil"/>
              <w:right w:val="nil"/>
            </w:tcBorders>
            <w:vAlign w:val="center"/>
            <w:hideMark/>
          </w:tcPr>
          <w:p w14:paraId="26533B2C" w14:textId="77777777" w:rsidR="009642C0" w:rsidRPr="009642C0" w:rsidRDefault="009642C0" w:rsidP="009642C0">
            <w:pPr>
              <w:rPr>
                <w:noProof w:val="0"/>
                <w:lang w:val="en-US"/>
              </w:rPr>
            </w:pPr>
            <w:r w:rsidRPr="009642C0">
              <w:rPr>
                <w:rFonts w:ascii="TimesNewRomanPSMT" w:hAnsi="TimesNewRomanPSMT"/>
                <w:noProof w:val="0"/>
                <w:color w:val="000000"/>
                <w:lang w:val="en-US"/>
              </w:rPr>
              <w:t>71</w:t>
            </w:r>
          </w:p>
        </w:tc>
        <w:tc>
          <w:tcPr>
            <w:tcW w:w="3000" w:type="dxa"/>
            <w:tcBorders>
              <w:top w:val="nil"/>
              <w:left w:val="nil"/>
              <w:bottom w:val="nil"/>
              <w:right w:val="nil"/>
            </w:tcBorders>
            <w:vAlign w:val="center"/>
            <w:hideMark/>
          </w:tcPr>
          <w:p w14:paraId="6211DE3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Dulap</w:t>
            </w:r>
            <w:proofErr w:type="spellEnd"/>
            <w:r w:rsidRPr="009642C0">
              <w:rPr>
                <w:rFonts w:ascii="TimesNewRomanPSMT" w:hAnsi="TimesNewRomanPSMT"/>
                <w:noProof w:val="0"/>
                <w:color w:val="000000"/>
                <w:lang w:val="en-US"/>
              </w:rPr>
              <w:t xml:space="preserve"> (NOC 310)TRANSPARENT POLICARBON 200x300x130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3000" w:type="dxa"/>
            <w:tcBorders>
              <w:top w:val="nil"/>
              <w:left w:val="nil"/>
              <w:bottom w:val="nil"/>
              <w:right w:val="nil"/>
            </w:tcBorders>
            <w:vAlign w:val="center"/>
            <w:hideMark/>
          </w:tcPr>
          <w:p w14:paraId="628634D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1A65F5E"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0" w:type="auto"/>
            <w:vAlign w:val="center"/>
            <w:hideMark/>
          </w:tcPr>
          <w:p w14:paraId="76A5809F" w14:textId="77777777" w:rsidR="009642C0" w:rsidRPr="009642C0" w:rsidRDefault="009642C0" w:rsidP="009642C0">
            <w:pPr>
              <w:rPr>
                <w:noProof w:val="0"/>
                <w:sz w:val="20"/>
                <w:szCs w:val="20"/>
                <w:lang w:val="en-US"/>
              </w:rPr>
            </w:pPr>
          </w:p>
        </w:tc>
      </w:tr>
      <w:tr w:rsidR="009642C0" w:rsidRPr="009642C0" w14:paraId="04A39F2B" w14:textId="77777777">
        <w:tc>
          <w:tcPr>
            <w:tcW w:w="3000" w:type="dxa"/>
            <w:tcBorders>
              <w:top w:val="nil"/>
              <w:left w:val="nil"/>
              <w:bottom w:val="nil"/>
              <w:right w:val="nil"/>
            </w:tcBorders>
            <w:vAlign w:val="center"/>
            <w:hideMark/>
          </w:tcPr>
          <w:p w14:paraId="4572E69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6409202202113 </w:t>
            </w:r>
          </w:p>
        </w:tc>
        <w:tc>
          <w:tcPr>
            <w:tcW w:w="3000" w:type="dxa"/>
            <w:tcBorders>
              <w:top w:val="nil"/>
              <w:left w:val="nil"/>
              <w:bottom w:val="nil"/>
              <w:right w:val="nil"/>
            </w:tcBorders>
            <w:vAlign w:val="center"/>
            <w:hideMark/>
          </w:tcPr>
          <w:p w14:paraId="6406277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Dulap</w:t>
            </w:r>
            <w:proofErr w:type="spellEnd"/>
            <w:r w:rsidRPr="009642C0">
              <w:rPr>
                <w:rFonts w:ascii="TimesNewRomanPSMT" w:hAnsi="TimesNewRomanPSMT"/>
                <w:noProof w:val="0"/>
                <w:color w:val="000000"/>
                <w:sz w:val="22"/>
                <w:szCs w:val="22"/>
                <w:lang w:val="en-US"/>
              </w:rPr>
              <w:t xml:space="preserve"> (NOC 310)TRANSPARENT POLICARBON 200x300x130 </w:t>
            </w:r>
          </w:p>
        </w:tc>
        <w:tc>
          <w:tcPr>
            <w:tcW w:w="3000" w:type="dxa"/>
            <w:tcBorders>
              <w:top w:val="nil"/>
              <w:left w:val="nil"/>
              <w:bottom w:val="nil"/>
              <w:right w:val="nil"/>
            </w:tcBorders>
            <w:vAlign w:val="center"/>
            <w:hideMark/>
          </w:tcPr>
          <w:p w14:paraId="5B24176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2A2C63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0" w:type="auto"/>
            <w:vAlign w:val="center"/>
            <w:hideMark/>
          </w:tcPr>
          <w:p w14:paraId="099A6F11" w14:textId="77777777" w:rsidR="009642C0" w:rsidRPr="009642C0" w:rsidRDefault="009642C0" w:rsidP="009642C0">
            <w:pPr>
              <w:rPr>
                <w:noProof w:val="0"/>
                <w:sz w:val="20"/>
                <w:szCs w:val="20"/>
                <w:lang w:val="en-US"/>
              </w:rPr>
            </w:pPr>
          </w:p>
        </w:tc>
      </w:tr>
      <w:tr w:rsidR="009642C0" w:rsidRPr="009642C0" w14:paraId="1640645A" w14:textId="77777777">
        <w:tc>
          <w:tcPr>
            <w:tcW w:w="3000" w:type="dxa"/>
            <w:tcBorders>
              <w:top w:val="nil"/>
              <w:left w:val="nil"/>
              <w:bottom w:val="nil"/>
              <w:right w:val="nil"/>
            </w:tcBorders>
            <w:vAlign w:val="center"/>
            <w:hideMark/>
          </w:tcPr>
          <w:p w14:paraId="141DECBF" w14:textId="77777777" w:rsidR="009642C0" w:rsidRPr="009642C0" w:rsidRDefault="009642C0" w:rsidP="009642C0">
            <w:pPr>
              <w:rPr>
                <w:noProof w:val="0"/>
                <w:lang w:val="en-US"/>
              </w:rPr>
            </w:pPr>
            <w:r w:rsidRPr="009642C0">
              <w:rPr>
                <w:rFonts w:ascii="TimesNewRomanPSMT" w:hAnsi="TimesNewRomanPSMT"/>
                <w:noProof w:val="0"/>
                <w:color w:val="000000"/>
                <w:lang w:val="en-US"/>
              </w:rPr>
              <w:t>72</w:t>
            </w:r>
          </w:p>
        </w:tc>
        <w:tc>
          <w:tcPr>
            <w:tcW w:w="3000" w:type="dxa"/>
            <w:tcBorders>
              <w:top w:val="nil"/>
              <w:left w:val="nil"/>
              <w:bottom w:val="nil"/>
              <w:right w:val="nil"/>
            </w:tcBorders>
            <w:vAlign w:val="center"/>
            <w:hideMark/>
          </w:tcPr>
          <w:p w14:paraId="5B1010B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Detector de </w:t>
            </w:r>
            <w:proofErr w:type="spellStart"/>
            <w:r w:rsidRPr="009642C0">
              <w:rPr>
                <w:rFonts w:ascii="TimesNewRomanPSMT" w:hAnsi="TimesNewRomanPSMT"/>
                <w:noProof w:val="0"/>
                <w:color w:val="000000"/>
                <w:lang w:val="en-US"/>
              </w:rPr>
              <w:t>fum</w:t>
            </w:r>
            <w:proofErr w:type="spellEnd"/>
            <w:r w:rsidRPr="009642C0">
              <w:rPr>
                <w:rFonts w:ascii="TimesNewRomanPSMT" w:hAnsi="TimesNewRomanPSMT"/>
                <w:noProof w:val="0"/>
                <w:color w:val="000000"/>
                <w:lang w:val="en-US"/>
              </w:rPr>
              <w:t xml:space="preserve"> aspirational tip 61-986-106 PROPOINT PLUS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3000" w:type="dxa"/>
            <w:tcBorders>
              <w:top w:val="nil"/>
              <w:left w:val="nil"/>
              <w:bottom w:val="nil"/>
              <w:right w:val="nil"/>
            </w:tcBorders>
            <w:vAlign w:val="center"/>
            <w:hideMark/>
          </w:tcPr>
          <w:p w14:paraId="125EE2B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D2CB8A9"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0" w:type="auto"/>
            <w:vAlign w:val="center"/>
            <w:hideMark/>
          </w:tcPr>
          <w:p w14:paraId="17B502FD" w14:textId="77777777" w:rsidR="009642C0" w:rsidRPr="009642C0" w:rsidRDefault="009642C0" w:rsidP="009642C0">
            <w:pPr>
              <w:rPr>
                <w:noProof w:val="0"/>
                <w:sz w:val="20"/>
                <w:szCs w:val="20"/>
                <w:lang w:val="en-US"/>
              </w:rPr>
            </w:pPr>
          </w:p>
        </w:tc>
      </w:tr>
      <w:tr w:rsidR="009642C0" w:rsidRPr="009642C0" w14:paraId="04DA2566" w14:textId="77777777">
        <w:tc>
          <w:tcPr>
            <w:tcW w:w="3000" w:type="dxa"/>
            <w:tcBorders>
              <w:top w:val="nil"/>
              <w:left w:val="nil"/>
              <w:bottom w:val="nil"/>
              <w:right w:val="nil"/>
            </w:tcBorders>
            <w:vAlign w:val="center"/>
            <w:hideMark/>
          </w:tcPr>
          <w:p w14:paraId="3F568C4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65092022024 </w:t>
            </w:r>
          </w:p>
        </w:tc>
        <w:tc>
          <w:tcPr>
            <w:tcW w:w="3000" w:type="dxa"/>
            <w:tcBorders>
              <w:top w:val="nil"/>
              <w:left w:val="nil"/>
              <w:bottom w:val="nil"/>
              <w:right w:val="nil"/>
            </w:tcBorders>
            <w:vAlign w:val="center"/>
            <w:hideMark/>
          </w:tcPr>
          <w:p w14:paraId="764FCFB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Detector de </w:t>
            </w:r>
            <w:proofErr w:type="spellStart"/>
            <w:r w:rsidRPr="009642C0">
              <w:rPr>
                <w:rFonts w:ascii="TimesNewRomanPSMT" w:hAnsi="TimesNewRomanPSMT"/>
                <w:noProof w:val="0"/>
                <w:color w:val="000000"/>
                <w:sz w:val="22"/>
                <w:szCs w:val="22"/>
                <w:lang w:val="en-US"/>
              </w:rPr>
              <w:t>fum</w:t>
            </w:r>
            <w:proofErr w:type="spellEnd"/>
            <w:r w:rsidRPr="009642C0">
              <w:rPr>
                <w:rFonts w:ascii="TimesNewRomanPSMT" w:hAnsi="TimesNewRomanPSMT"/>
                <w:noProof w:val="0"/>
                <w:color w:val="000000"/>
                <w:sz w:val="22"/>
                <w:szCs w:val="22"/>
                <w:lang w:val="en-US"/>
              </w:rPr>
              <w:t xml:space="preserve"> aspirational tip 61-986-106 PROPOINT PLUS PROTEC </w:t>
            </w:r>
          </w:p>
        </w:tc>
        <w:tc>
          <w:tcPr>
            <w:tcW w:w="3000" w:type="dxa"/>
            <w:tcBorders>
              <w:top w:val="nil"/>
              <w:left w:val="nil"/>
              <w:bottom w:val="nil"/>
              <w:right w:val="nil"/>
            </w:tcBorders>
            <w:vAlign w:val="center"/>
            <w:hideMark/>
          </w:tcPr>
          <w:p w14:paraId="6EDF7B9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E96067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0" w:type="auto"/>
            <w:vAlign w:val="center"/>
            <w:hideMark/>
          </w:tcPr>
          <w:p w14:paraId="2C81A66B" w14:textId="77777777" w:rsidR="009642C0" w:rsidRPr="009642C0" w:rsidRDefault="009642C0" w:rsidP="009642C0">
            <w:pPr>
              <w:rPr>
                <w:noProof w:val="0"/>
                <w:sz w:val="20"/>
                <w:szCs w:val="20"/>
                <w:lang w:val="en-US"/>
              </w:rPr>
            </w:pPr>
          </w:p>
        </w:tc>
      </w:tr>
      <w:tr w:rsidR="009642C0" w:rsidRPr="009642C0" w14:paraId="2A0652C6" w14:textId="77777777">
        <w:tc>
          <w:tcPr>
            <w:tcW w:w="3000" w:type="dxa"/>
            <w:tcBorders>
              <w:top w:val="nil"/>
              <w:left w:val="nil"/>
              <w:bottom w:val="nil"/>
              <w:right w:val="nil"/>
            </w:tcBorders>
            <w:vAlign w:val="center"/>
            <w:hideMark/>
          </w:tcPr>
          <w:p w14:paraId="3FD97B51" w14:textId="77777777" w:rsidR="009642C0" w:rsidRPr="009642C0" w:rsidRDefault="009642C0" w:rsidP="009642C0">
            <w:pPr>
              <w:rPr>
                <w:noProof w:val="0"/>
                <w:lang w:val="en-US"/>
              </w:rPr>
            </w:pPr>
            <w:r w:rsidRPr="009642C0">
              <w:rPr>
                <w:rFonts w:ascii="TimesNewRomanPSMT" w:hAnsi="TimesNewRomanPSMT"/>
                <w:noProof w:val="0"/>
                <w:color w:val="000000"/>
                <w:lang w:val="en-US"/>
              </w:rPr>
              <w:t>73</w:t>
            </w:r>
          </w:p>
        </w:tc>
        <w:tc>
          <w:tcPr>
            <w:tcW w:w="3000" w:type="dxa"/>
            <w:tcBorders>
              <w:top w:val="nil"/>
              <w:left w:val="nil"/>
              <w:bottom w:val="nil"/>
              <w:right w:val="nil"/>
            </w:tcBorders>
            <w:vAlign w:val="center"/>
            <w:hideMark/>
          </w:tcPr>
          <w:p w14:paraId="155CB44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Camera de </w:t>
            </w:r>
            <w:proofErr w:type="spellStart"/>
            <w:r w:rsidRPr="009642C0">
              <w:rPr>
                <w:rFonts w:ascii="TimesNewRomanPSMT" w:hAnsi="TimesNewRomanPSMT"/>
                <w:noProof w:val="0"/>
                <w:color w:val="000000"/>
                <w:lang w:val="en-US"/>
              </w:rPr>
              <w:t>fum</w:t>
            </w:r>
            <w:proofErr w:type="spellEnd"/>
            <w:r w:rsidRPr="009642C0">
              <w:rPr>
                <w:rFonts w:ascii="TimesNewRomanPSMT" w:hAnsi="TimesNewRomanPSMT"/>
                <w:noProof w:val="0"/>
                <w:color w:val="000000"/>
                <w:lang w:val="en-US"/>
              </w:rPr>
              <w:t xml:space="preserve"> separata tip SF-51-433-00 PROTEC CO PROPOINT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3000" w:type="dxa"/>
            <w:tcBorders>
              <w:top w:val="nil"/>
              <w:left w:val="nil"/>
              <w:bottom w:val="nil"/>
              <w:right w:val="nil"/>
            </w:tcBorders>
            <w:vAlign w:val="center"/>
            <w:hideMark/>
          </w:tcPr>
          <w:p w14:paraId="207D108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8F04490"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0" w:type="auto"/>
            <w:vAlign w:val="center"/>
            <w:hideMark/>
          </w:tcPr>
          <w:p w14:paraId="34833EA0" w14:textId="77777777" w:rsidR="009642C0" w:rsidRPr="009642C0" w:rsidRDefault="009642C0" w:rsidP="009642C0">
            <w:pPr>
              <w:rPr>
                <w:noProof w:val="0"/>
                <w:sz w:val="20"/>
                <w:szCs w:val="20"/>
                <w:lang w:val="en-US"/>
              </w:rPr>
            </w:pPr>
          </w:p>
        </w:tc>
      </w:tr>
      <w:tr w:rsidR="009642C0" w:rsidRPr="009642C0" w14:paraId="5915728A" w14:textId="77777777">
        <w:tc>
          <w:tcPr>
            <w:tcW w:w="3000" w:type="dxa"/>
            <w:tcBorders>
              <w:top w:val="nil"/>
              <w:left w:val="nil"/>
              <w:bottom w:val="nil"/>
              <w:right w:val="nil"/>
            </w:tcBorders>
            <w:vAlign w:val="center"/>
            <w:hideMark/>
          </w:tcPr>
          <w:p w14:paraId="4FA236D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65092022025 </w:t>
            </w:r>
          </w:p>
        </w:tc>
        <w:tc>
          <w:tcPr>
            <w:tcW w:w="3000" w:type="dxa"/>
            <w:tcBorders>
              <w:top w:val="nil"/>
              <w:left w:val="nil"/>
              <w:bottom w:val="nil"/>
              <w:right w:val="nil"/>
            </w:tcBorders>
            <w:vAlign w:val="center"/>
            <w:hideMark/>
          </w:tcPr>
          <w:p w14:paraId="1D1DD54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Camera de </w:t>
            </w:r>
            <w:proofErr w:type="spellStart"/>
            <w:r w:rsidRPr="009642C0">
              <w:rPr>
                <w:rFonts w:ascii="TimesNewRomanPSMT" w:hAnsi="TimesNewRomanPSMT"/>
                <w:noProof w:val="0"/>
                <w:color w:val="000000"/>
                <w:sz w:val="22"/>
                <w:szCs w:val="22"/>
                <w:lang w:val="en-US"/>
              </w:rPr>
              <w:t>fum</w:t>
            </w:r>
            <w:proofErr w:type="spellEnd"/>
            <w:r w:rsidRPr="009642C0">
              <w:rPr>
                <w:rFonts w:ascii="TimesNewRomanPSMT" w:hAnsi="TimesNewRomanPSMT"/>
                <w:noProof w:val="0"/>
                <w:color w:val="000000"/>
                <w:sz w:val="22"/>
                <w:szCs w:val="22"/>
                <w:lang w:val="en-US"/>
              </w:rPr>
              <w:t xml:space="preserve"> separata tip SF-51-433-00 PROTEC CO PROPOINT </w:t>
            </w:r>
          </w:p>
        </w:tc>
        <w:tc>
          <w:tcPr>
            <w:tcW w:w="3000" w:type="dxa"/>
            <w:tcBorders>
              <w:top w:val="nil"/>
              <w:left w:val="nil"/>
              <w:bottom w:val="nil"/>
              <w:right w:val="nil"/>
            </w:tcBorders>
            <w:vAlign w:val="center"/>
            <w:hideMark/>
          </w:tcPr>
          <w:p w14:paraId="1C8CE1F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3C55EE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0" w:type="auto"/>
            <w:vAlign w:val="center"/>
            <w:hideMark/>
          </w:tcPr>
          <w:p w14:paraId="25D78BA8" w14:textId="77777777" w:rsidR="009642C0" w:rsidRPr="009642C0" w:rsidRDefault="009642C0" w:rsidP="009642C0">
            <w:pPr>
              <w:rPr>
                <w:noProof w:val="0"/>
                <w:sz w:val="20"/>
                <w:szCs w:val="20"/>
                <w:lang w:val="en-US"/>
              </w:rPr>
            </w:pPr>
          </w:p>
        </w:tc>
      </w:tr>
      <w:tr w:rsidR="009642C0" w:rsidRPr="009642C0" w14:paraId="11A3A32D" w14:textId="77777777">
        <w:tc>
          <w:tcPr>
            <w:tcW w:w="3000" w:type="dxa"/>
            <w:tcBorders>
              <w:top w:val="nil"/>
              <w:left w:val="nil"/>
              <w:bottom w:val="nil"/>
              <w:right w:val="nil"/>
            </w:tcBorders>
            <w:vAlign w:val="center"/>
            <w:hideMark/>
          </w:tcPr>
          <w:p w14:paraId="26D7EF0D"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74 </w:t>
            </w:r>
          </w:p>
        </w:tc>
        <w:tc>
          <w:tcPr>
            <w:tcW w:w="3000" w:type="dxa"/>
            <w:tcBorders>
              <w:top w:val="nil"/>
              <w:left w:val="nil"/>
              <w:bottom w:val="nil"/>
              <w:right w:val="nil"/>
            </w:tcBorders>
            <w:vAlign w:val="center"/>
            <w:hideMark/>
          </w:tcPr>
          <w:p w14:paraId="44FA942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Filtru</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aer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incorporat</w:t>
            </w:r>
            <w:proofErr w:type="spellEnd"/>
            <w:r w:rsidRPr="009642C0">
              <w:rPr>
                <w:rFonts w:ascii="TimesNewRomanPSMT" w:hAnsi="TimesNewRomanPSMT"/>
                <w:noProof w:val="0"/>
                <w:color w:val="000000"/>
                <w:lang w:val="en-US"/>
              </w:rPr>
              <w:t xml:space="preserve"> F01 PROTEC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3000" w:type="dxa"/>
            <w:tcBorders>
              <w:top w:val="nil"/>
              <w:left w:val="nil"/>
              <w:bottom w:val="nil"/>
              <w:right w:val="nil"/>
            </w:tcBorders>
            <w:vAlign w:val="center"/>
            <w:hideMark/>
          </w:tcPr>
          <w:p w14:paraId="5C133CA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90A458E"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0" w:type="auto"/>
            <w:vAlign w:val="center"/>
            <w:hideMark/>
          </w:tcPr>
          <w:p w14:paraId="4A1B3A98" w14:textId="77777777" w:rsidR="009642C0" w:rsidRPr="009642C0" w:rsidRDefault="009642C0" w:rsidP="009642C0">
            <w:pPr>
              <w:rPr>
                <w:noProof w:val="0"/>
                <w:sz w:val="20"/>
                <w:szCs w:val="20"/>
                <w:lang w:val="en-US"/>
              </w:rPr>
            </w:pPr>
          </w:p>
        </w:tc>
      </w:tr>
      <w:tr w:rsidR="009642C0" w:rsidRPr="009642C0" w14:paraId="73E793F6" w14:textId="77777777">
        <w:tc>
          <w:tcPr>
            <w:tcW w:w="3000" w:type="dxa"/>
            <w:tcBorders>
              <w:top w:val="nil"/>
              <w:left w:val="nil"/>
              <w:bottom w:val="nil"/>
              <w:right w:val="nil"/>
            </w:tcBorders>
            <w:vAlign w:val="center"/>
            <w:hideMark/>
          </w:tcPr>
          <w:p w14:paraId="4DB7B38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65092022026 </w:t>
            </w:r>
          </w:p>
        </w:tc>
        <w:tc>
          <w:tcPr>
            <w:tcW w:w="3000" w:type="dxa"/>
            <w:tcBorders>
              <w:top w:val="nil"/>
              <w:left w:val="nil"/>
              <w:bottom w:val="nil"/>
              <w:right w:val="nil"/>
            </w:tcBorders>
            <w:vAlign w:val="center"/>
            <w:hideMark/>
          </w:tcPr>
          <w:p w14:paraId="1B6F85D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Filtru</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aer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incorporat</w:t>
            </w:r>
            <w:proofErr w:type="spellEnd"/>
            <w:r w:rsidRPr="009642C0">
              <w:rPr>
                <w:rFonts w:ascii="TimesNewRomanPSMT" w:hAnsi="TimesNewRomanPSMT"/>
                <w:noProof w:val="0"/>
                <w:color w:val="000000"/>
                <w:sz w:val="22"/>
                <w:szCs w:val="22"/>
                <w:lang w:val="en-US"/>
              </w:rPr>
              <w:t xml:space="preserve"> F01 PROTEC </w:t>
            </w:r>
          </w:p>
        </w:tc>
        <w:tc>
          <w:tcPr>
            <w:tcW w:w="3000" w:type="dxa"/>
            <w:tcBorders>
              <w:top w:val="nil"/>
              <w:left w:val="nil"/>
              <w:bottom w:val="nil"/>
              <w:right w:val="nil"/>
            </w:tcBorders>
            <w:vAlign w:val="center"/>
            <w:hideMark/>
          </w:tcPr>
          <w:p w14:paraId="206E07E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8322CB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0" w:type="auto"/>
            <w:vAlign w:val="center"/>
            <w:hideMark/>
          </w:tcPr>
          <w:p w14:paraId="77EA55B9" w14:textId="77777777" w:rsidR="009642C0" w:rsidRPr="009642C0" w:rsidRDefault="009642C0" w:rsidP="009642C0">
            <w:pPr>
              <w:rPr>
                <w:noProof w:val="0"/>
                <w:sz w:val="20"/>
                <w:szCs w:val="20"/>
                <w:lang w:val="en-US"/>
              </w:rPr>
            </w:pPr>
          </w:p>
        </w:tc>
      </w:tr>
      <w:tr w:rsidR="009642C0" w:rsidRPr="009642C0" w14:paraId="0581F97F" w14:textId="77777777">
        <w:tc>
          <w:tcPr>
            <w:tcW w:w="3000" w:type="dxa"/>
            <w:tcBorders>
              <w:top w:val="nil"/>
              <w:left w:val="nil"/>
              <w:bottom w:val="nil"/>
              <w:right w:val="nil"/>
            </w:tcBorders>
            <w:vAlign w:val="center"/>
            <w:hideMark/>
          </w:tcPr>
          <w:p w14:paraId="16244B0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75 </w:t>
            </w:r>
          </w:p>
        </w:tc>
        <w:tc>
          <w:tcPr>
            <w:tcW w:w="3000" w:type="dxa"/>
            <w:tcBorders>
              <w:top w:val="nil"/>
              <w:left w:val="nil"/>
              <w:bottom w:val="nil"/>
              <w:right w:val="nil"/>
            </w:tcBorders>
            <w:vAlign w:val="center"/>
            <w:hideMark/>
          </w:tcPr>
          <w:p w14:paraId="095E9BAB"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Cutie </w:t>
            </w:r>
            <w:proofErr w:type="spellStart"/>
            <w:r w:rsidRPr="009642C0">
              <w:rPr>
                <w:rFonts w:ascii="TimesNewRomanPSMT" w:hAnsi="TimesNewRomanPSMT"/>
                <w:noProof w:val="0"/>
                <w:color w:val="000000"/>
                <w:lang w:val="en-US"/>
              </w:rPr>
              <w:t>metalica</w:t>
            </w:r>
            <w:proofErr w:type="spellEnd"/>
            <w:r w:rsidRPr="009642C0">
              <w:rPr>
                <w:rFonts w:ascii="TimesNewRomanPSMT" w:hAnsi="TimesNewRomanPSMT"/>
                <w:noProof w:val="0"/>
                <w:color w:val="000000"/>
                <w:lang w:val="en-US"/>
              </w:rPr>
              <w:t xml:space="preserve"> IEK 500*400*250 mm IP54 </w:t>
            </w:r>
          </w:p>
        </w:tc>
        <w:tc>
          <w:tcPr>
            <w:tcW w:w="3000" w:type="dxa"/>
            <w:tcBorders>
              <w:top w:val="nil"/>
              <w:left w:val="nil"/>
              <w:bottom w:val="nil"/>
              <w:right w:val="nil"/>
            </w:tcBorders>
            <w:vAlign w:val="center"/>
            <w:hideMark/>
          </w:tcPr>
          <w:p w14:paraId="0D869FF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0B3FDC9"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c>
          <w:tcPr>
            <w:tcW w:w="0" w:type="auto"/>
            <w:vAlign w:val="center"/>
            <w:hideMark/>
          </w:tcPr>
          <w:p w14:paraId="141BB1D5" w14:textId="77777777" w:rsidR="009642C0" w:rsidRPr="009642C0" w:rsidRDefault="009642C0" w:rsidP="009642C0">
            <w:pPr>
              <w:rPr>
                <w:noProof w:val="0"/>
                <w:sz w:val="20"/>
                <w:szCs w:val="20"/>
                <w:lang w:val="en-US"/>
              </w:rPr>
            </w:pPr>
          </w:p>
        </w:tc>
      </w:tr>
      <w:tr w:rsidR="009642C0" w:rsidRPr="009642C0" w14:paraId="7DA3E2FB" w14:textId="77777777">
        <w:tc>
          <w:tcPr>
            <w:tcW w:w="3000" w:type="dxa"/>
            <w:tcBorders>
              <w:top w:val="nil"/>
              <w:left w:val="nil"/>
              <w:bottom w:val="nil"/>
              <w:right w:val="nil"/>
            </w:tcBorders>
            <w:vAlign w:val="center"/>
            <w:hideMark/>
          </w:tcPr>
          <w:p w14:paraId="664D363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6409202202113d </w:t>
            </w:r>
          </w:p>
        </w:tc>
        <w:tc>
          <w:tcPr>
            <w:tcW w:w="3000" w:type="dxa"/>
            <w:tcBorders>
              <w:top w:val="nil"/>
              <w:left w:val="nil"/>
              <w:bottom w:val="nil"/>
              <w:right w:val="nil"/>
            </w:tcBorders>
            <w:vAlign w:val="center"/>
            <w:hideMark/>
          </w:tcPr>
          <w:p w14:paraId="3B24EF1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Cutie </w:t>
            </w:r>
            <w:proofErr w:type="spellStart"/>
            <w:r w:rsidRPr="009642C0">
              <w:rPr>
                <w:rFonts w:ascii="TimesNewRomanPSMT" w:hAnsi="TimesNewRomanPSMT"/>
                <w:noProof w:val="0"/>
                <w:color w:val="000000"/>
                <w:sz w:val="22"/>
                <w:szCs w:val="22"/>
                <w:lang w:val="en-US"/>
              </w:rPr>
              <w:t>metalica</w:t>
            </w:r>
            <w:proofErr w:type="spellEnd"/>
            <w:r w:rsidRPr="009642C0">
              <w:rPr>
                <w:rFonts w:ascii="TimesNewRomanPSMT" w:hAnsi="TimesNewRomanPSMT"/>
                <w:noProof w:val="0"/>
                <w:color w:val="000000"/>
                <w:sz w:val="22"/>
                <w:szCs w:val="22"/>
                <w:lang w:val="en-US"/>
              </w:rPr>
              <w:t xml:space="preserve"> IEK 500*400*250 mm IP54 </w:t>
            </w:r>
          </w:p>
        </w:tc>
        <w:tc>
          <w:tcPr>
            <w:tcW w:w="3000" w:type="dxa"/>
            <w:tcBorders>
              <w:top w:val="nil"/>
              <w:left w:val="nil"/>
              <w:bottom w:val="nil"/>
              <w:right w:val="nil"/>
            </w:tcBorders>
            <w:vAlign w:val="center"/>
            <w:hideMark/>
          </w:tcPr>
          <w:p w14:paraId="12F4720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6C79DB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w:t>
            </w:r>
          </w:p>
        </w:tc>
        <w:tc>
          <w:tcPr>
            <w:tcW w:w="0" w:type="auto"/>
            <w:vAlign w:val="center"/>
            <w:hideMark/>
          </w:tcPr>
          <w:p w14:paraId="72FA0BCE" w14:textId="77777777" w:rsidR="009642C0" w:rsidRPr="009642C0" w:rsidRDefault="009642C0" w:rsidP="009642C0">
            <w:pPr>
              <w:rPr>
                <w:noProof w:val="0"/>
                <w:sz w:val="20"/>
                <w:szCs w:val="20"/>
                <w:lang w:val="en-US"/>
              </w:rPr>
            </w:pPr>
          </w:p>
        </w:tc>
      </w:tr>
      <w:tr w:rsidR="009642C0" w:rsidRPr="009642C0" w14:paraId="72CE7BD7" w14:textId="77777777">
        <w:tc>
          <w:tcPr>
            <w:tcW w:w="3000" w:type="dxa"/>
            <w:tcBorders>
              <w:top w:val="nil"/>
              <w:left w:val="nil"/>
              <w:bottom w:val="nil"/>
              <w:right w:val="nil"/>
            </w:tcBorders>
            <w:vAlign w:val="center"/>
            <w:hideMark/>
          </w:tcPr>
          <w:p w14:paraId="1347AED9" w14:textId="77777777" w:rsidR="009642C0" w:rsidRPr="009642C0" w:rsidRDefault="009642C0" w:rsidP="009642C0">
            <w:pPr>
              <w:rPr>
                <w:noProof w:val="0"/>
                <w:lang w:val="en-US"/>
              </w:rPr>
            </w:pPr>
            <w:r w:rsidRPr="009642C0">
              <w:rPr>
                <w:rFonts w:ascii="TimesNewRomanPSMT" w:hAnsi="TimesNewRomanPSMT"/>
                <w:noProof w:val="0"/>
                <w:color w:val="000000"/>
                <w:lang w:val="en-US"/>
              </w:rPr>
              <w:t>76</w:t>
            </w:r>
          </w:p>
        </w:tc>
        <w:tc>
          <w:tcPr>
            <w:tcW w:w="3000" w:type="dxa"/>
            <w:tcBorders>
              <w:top w:val="nil"/>
              <w:left w:val="nil"/>
              <w:bottom w:val="nil"/>
              <w:right w:val="nil"/>
            </w:tcBorders>
            <w:vAlign w:val="center"/>
            <w:hideMark/>
          </w:tcPr>
          <w:p w14:paraId="400B717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adresabila</w:t>
            </w:r>
            <w:proofErr w:type="spellEnd"/>
            <w:r w:rsidRPr="009642C0">
              <w:rPr>
                <w:rFonts w:ascii="TimesNewRomanPSMT" w:hAnsi="TimesNewRomanPSMT"/>
                <w:noProof w:val="0"/>
                <w:color w:val="000000"/>
                <w:lang w:val="en-US"/>
              </w:rPr>
              <w:t xml:space="preserve"> control </w:t>
            </w:r>
            <w:proofErr w:type="spellStart"/>
            <w:r w:rsidRPr="009642C0">
              <w:rPr>
                <w:rFonts w:ascii="TimesNewRomanPSMT" w:hAnsi="TimesNewRomanPSMT"/>
                <w:noProof w:val="0"/>
                <w:color w:val="000000"/>
                <w:lang w:val="en-US"/>
              </w:rPr>
              <w:t>incediar</w:t>
            </w:r>
            <w:proofErr w:type="spellEnd"/>
            <w:r w:rsidRPr="009642C0">
              <w:rPr>
                <w:rFonts w:ascii="TimesNewRomanPSMT" w:hAnsi="TimesNewRomanPSMT"/>
                <w:noProof w:val="0"/>
                <w:color w:val="000000"/>
                <w:lang w:val="en-US"/>
              </w:rPr>
              <w:t xml:space="preserve"> cu 4 </w:t>
            </w:r>
            <w:proofErr w:type="spellStart"/>
            <w:r w:rsidRPr="009642C0">
              <w:rPr>
                <w:rFonts w:ascii="TimesNewRomanPSMT" w:hAnsi="TimesNewRomanPSMT"/>
                <w:noProof w:val="0"/>
                <w:color w:val="000000"/>
                <w:lang w:val="en-US"/>
              </w:rPr>
              <w:t>bucle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extensibile</w:t>
            </w:r>
            <w:proofErr w:type="spellEnd"/>
            <w:r w:rsidRPr="009642C0">
              <w:rPr>
                <w:rFonts w:ascii="TimesNewRomanPSMT" w:hAnsi="TimesNewRomanPSMT"/>
                <w:noProof w:val="0"/>
                <w:color w:val="000000"/>
                <w:lang w:val="en-US"/>
              </w:rPr>
              <w:t xml:space="preserve"> pina la 8 </w:t>
            </w:r>
            <w:proofErr w:type="spellStart"/>
            <w:r w:rsidRPr="009642C0">
              <w:rPr>
                <w:rFonts w:ascii="TimesNewRomanPSMT" w:hAnsi="TimesNewRomanPSMT"/>
                <w:noProof w:val="0"/>
                <w:color w:val="000000"/>
                <w:lang w:val="en-US"/>
              </w:rPr>
              <w:t>bucle</w:t>
            </w:r>
            <w:proofErr w:type="spellEnd"/>
            <w:r w:rsidRPr="009642C0">
              <w:rPr>
                <w:rFonts w:ascii="TimesNewRomanPSMT" w:hAnsi="TimesNewRomanPSMT"/>
                <w:noProof w:val="0"/>
                <w:color w:val="000000"/>
                <w:lang w:val="en-US"/>
              </w:rPr>
              <w:t xml:space="preserve">. CAD-150-8 </w:t>
            </w:r>
          </w:p>
        </w:tc>
        <w:tc>
          <w:tcPr>
            <w:tcW w:w="3000" w:type="dxa"/>
            <w:tcBorders>
              <w:top w:val="nil"/>
              <w:left w:val="nil"/>
              <w:bottom w:val="nil"/>
              <w:right w:val="nil"/>
            </w:tcBorders>
            <w:vAlign w:val="center"/>
            <w:hideMark/>
          </w:tcPr>
          <w:p w14:paraId="120C58F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EBCDB4E"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c>
          <w:tcPr>
            <w:tcW w:w="0" w:type="auto"/>
            <w:vAlign w:val="center"/>
            <w:hideMark/>
          </w:tcPr>
          <w:p w14:paraId="2E3643A9" w14:textId="77777777" w:rsidR="009642C0" w:rsidRPr="009642C0" w:rsidRDefault="009642C0" w:rsidP="009642C0">
            <w:pPr>
              <w:rPr>
                <w:noProof w:val="0"/>
                <w:sz w:val="20"/>
                <w:szCs w:val="20"/>
                <w:lang w:val="en-US"/>
              </w:rPr>
            </w:pPr>
          </w:p>
        </w:tc>
      </w:tr>
    </w:tbl>
    <w:p w14:paraId="7671D1F3"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35"/>
        <w:gridCol w:w="2281"/>
        <w:gridCol w:w="1650"/>
        <w:gridCol w:w="1939"/>
        <w:gridCol w:w="1337"/>
      </w:tblGrid>
      <w:tr w:rsidR="009642C0" w:rsidRPr="009642C0" w14:paraId="7A41401E" w14:textId="77777777" w:rsidTr="00302FE7">
        <w:tc>
          <w:tcPr>
            <w:tcW w:w="2035" w:type="dxa"/>
            <w:tcBorders>
              <w:top w:val="nil"/>
              <w:left w:val="nil"/>
              <w:bottom w:val="nil"/>
              <w:right w:val="nil"/>
            </w:tcBorders>
            <w:vAlign w:val="center"/>
            <w:hideMark/>
          </w:tcPr>
          <w:p w14:paraId="0790586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2281" w:type="dxa"/>
            <w:tcBorders>
              <w:top w:val="nil"/>
              <w:left w:val="nil"/>
              <w:bottom w:val="nil"/>
              <w:right w:val="nil"/>
            </w:tcBorders>
            <w:vAlign w:val="center"/>
            <w:hideMark/>
          </w:tcPr>
          <w:p w14:paraId="479B59E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1650" w:type="dxa"/>
            <w:tcBorders>
              <w:top w:val="nil"/>
              <w:left w:val="nil"/>
              <w:bottom w:val="nil"/>
              <w:right w:val="nil"/>
            </w:tcBorders>
            <w:vAlign w:val="center"/>
            <w:hideMark/>
          </w:tcPr>
          <w:p w14:paraId="2DD3E202"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1939" w:type="dxa"/>
            <w:tcBorders>
              <w:top w:val="nil"/>
              <w:left w:val="nil"/>
              <w:bottom w:val="nil"/>
              <w:right w:val="nil"/>
            </w:tcBorders>
            <w:vAlign w:val="center"/>
            <w:hideMark/>
          </w:tcPr>
          <w:p w14:paraId="3492355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1337" w:type="dxa"/>
            <w:tcBorders>
              <w:top w:val="nil"/>
              <w:left w:val="nil"/>
              <w:bottom w:val="nil"/>
              <w:right w:val="nil"/>
            </w:tcBorders>
            <w:vAlign w:val="center"/>
            <w:hideMark/>
          </w:tcPr>
          <w:p w14:paraId="68149FB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0948949D" w14:textId="77777777" w:rsidTr="00302FE7">
        <w:tc>
          <w:tcPr>
            <w:tcW w:w="2035" w:type="dxa"/>
            <w:tcBorders>
              <w:top w:val="nil"/>
              <w:left w:val="nil"/>
              <w:bottom w:val="nil"/>
              <w:right w:val="nil"/>
            </w:tcBorders>
            <w:vAlign w:val="center"/>
            <w:hideMark/>
          </w:tcPr>
          <w:p w14:paraId="3445C80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6109202200338 </w:t>
            </w:r>
          </w:p>
        </w:tc>
        <w:tc>
          <w:tcPr>
            <w:tcW w:w="2281" w:type="dxa"/>
            <w:tcBorders>
              <w:top w:val="nil"/>
              <w:left w:val="nil"/>
              <w:bottom w:val="nil"/>
              <w:right w:val="nil"/>
            </w:tcBorders>
            <w:vAlign w:val="center"/>
            <w:hideMark/>
          </w:tcPr>
          <w:p w14:paraId="74172AE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Panou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adresabila</w:t>
            </w:r>
            <w:proofErr w:type="spellEnd"/>
            <w:r w:rsidRPr="009642C0">
              <w:rPr>
                <w:rFonts w:ascii="TimesNewRomanPSMT" w:hAnsi="TimesNewRomanPSMT"/>
                <w:noProof w:val="0"/>
                <w:color w:val="000000"/>
                <w:sz w:val="22"/>
                <w:szCs w:val="22"/>
                <w:lang w:val="en-US"/>
              </w:rPr>
              <w:t xml:space="preserve"> control </w:t>
            </w:r>
            <w:proofErr w:type="spellStart"/>
            <w:r w:rsidRPr="009642C0">
              <w:rPr>
                <w:rFonts w:ascii="TimesNewRomanPSMT" w:hAnsi="TimesNewRomanPSMT"/>
                <w:noProof w:val="0"/>
                <w:color w:val="000000"/>
                <w:sz w:val="22"/>
                <w:szCs w:val="22"/>
                <w:lang w:val="en-US"/>
              </w:rPr>
              <w:t>incediar</w:t>
            </w:r>
            <w:proofErr w:type="spellEnd"/>
            <w:r w:rsidRPr="009642C0">
              <w:rPr>
                <w:rFonts w:ascii="TimesNewRomanPSMT" w:hAnsi="TimesNewRomanPSMT"/>
                <w:noProof w:val="0"/>
                <w:color w:val="000000"/>
                <w:sz w:val="22"/>
                <w:szCs w:val="22"/>
                <w:lang w:val="en-US"/>
              </w:rPr>
              <w:t xml:space="preserve"> cu 4 </w:t>
            </w:r>
            <w:proofErr w:type="spellStart"/>
            <w:r w:rsidRPr="009642C0">
              <w:rPr>
                <w:rFonts w:ascii="TimesNewRomanPSMT" w:hAnsi="TimesNewRomanPSMT"/>
                <w:noProof w:val="0"/>
                <w:color w:val="000000"/>
                <w:sz w:val="22"/>
                <w:szCs w:val="22"/>
                <w:lang w:val="en-US"/>
              </w:rPr>
              <w:t>bucle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extensibile</w:t>
            </w:r>
            <w:proofErr w:type="spellEnd"/>
            <w:r w:rsidRPr="009642C0">
              <w:rPr>
                <w:rFonts w:ascii="TimesNewRomanPSMT" w:hAnsi="TimesNewRomanPSMT"/>
                <w:noProof w:val="0"/>
                <w:color w:val="000000"/>
                <w:sz w:val="22"/>
                <w:szCs w:val="22"/>
                <w:lang w:val="en-US"/>
              </w:rPr>
              <w:t xml:space="preserve"> pina la 8 </w:t>
            </w:r>
            <w:proofErr w:type="spellStart"/>
            <w:r w:rsidRPr="009642C0">
              <w:rPr>
                <w:rFonts w:ascii="TimesNewRomanPSMT" w:hAnsi="TimesNewRomanPSMT"/>
                <w:noProof w:val="0"/>
                <w:color w:val="000000"/>
                <w:sz w:val="22"/>
                <w:szCs w:val="22"/>
                <w:lang w:val="en-US"/>
              </w:rPr>
              <w:t>bucle</w:t>
            </w:r>
            <w:proofErr w:type="spellEnd"/>
            <w:r w:rsidRPr="009642C0">
              <w:rPr>
                <w:rFonts w:ascii="TimesNewRomanPSMT" w:hAnsi="TimesNewRomanPSMT"/>
                <w:noProof w:val="0"/>
                <w:color w:val="000000"/>
                <w:sz w:val="22"/>
                <w:szCs w:val="22"/>
                <w:lang w:val="en-US"/>
              </w:rPr>
              <w:t xml:space="preserve">. CAD-150-8 </w:t>
            </w:r>
          </w:p>
        </w:tc>
        <w:tc>
          <w:tcPr>
            <w:tcW w:w="1650" w:type="dxa"/>
            <w:tcBorders>
              <w:top w:val="nil"/>
              <w:left w:val="nil"/>
              <w:bottom w:val="nil"/>
              <w:right w:val="nil"/>
            </w:tcBorders>
            <w:vAlign w:val="center"/>
            <w:hideMark/>
          </w:tcPr>
          <w:p w14:paraId="37D4C30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784A632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w:t>
            </w:r>
          </w:p>
        </w:tc>
        <w:tc>
          <w:tcPr>
            <w:tcW w:w="1337" w:type="dxa"/>
            <w:vAlign w:val="center"/>
            <w:hideMark/>
          </w:tcPr>
          <w:p w14:paraId="58CB45FB" w14:textId="77777777" w:rsidR="009642C0" w:rsidRPr="009642C0" w:rsidRDefault="009642C0" w:rsidP="009642C0">
            <w:pPr>
              <w:rPr>
                <w:noProof w:val="0"/>
                <w:sz w:val="20"/>
                <w:szCs w:val="20"/>
                <w:lang w:val="en-US"/>
              </w:rPr>
            </w:pPr>
          </w:p>
        </w:tc>
      </w:tr>
      <w:tr w:rsidR="009642C0" w:rsidRPr="009642C0" w14:paraId="3B294AC8" w14:textId="77777777" w:rsidTr="00302FE7">
        <w:tc>
          <w:tcPr>
            <w:tcW w:w="2035" w:type="dxa"/>
            <w:tcBorders>
              <w:top w:val="nil"/>
              <w:left w:val="nil"/>
              <w:bottom w:val="nil"/>
              <w:right w:val="nil"/>
            </w:tcBorders>
            <w:vAlign w:val="center"/>
            <w:hideMark/>
          </w:tcPr>
          <w:p w14:paraId="407A0A20" w14:textId="77777777" w:rsidR="009642C0" w:rsidRPr="009642C0" w:rsidRDefault="009642C0" w:rsidP="009642C0">
            <w:pPr>
              <w:rPr>
                <w:noProof w:val="0"/>
                <w:lang w:val="en-US"/>
              </w:rPr>
            </w:pPr>
            <w:r w:rsidRPr="009642C0">
              <w:rPr>
                <w:rFonts w:ascii="TimesNewRomanPSMT" w:hAnsi="TimesNewRomanPSMT"/>
                <w:noProof w:val="0"/>
                <w:color w:val="000000"/>
                <w:lang w:val="en-US"/>
              </w:rPr>
              <w:t>77</w:t>
            </w:r>
          </w:p>
        </w:tc>
        <w:tc>
          <w:tcPr>
            <w:tcW w:w="2281" w:type="dxa"/>
            <w:tcBorders>
              <w:top w:val="nil"/>
              <w:left w:val="nil"/>
              <w:bottom w:val="nil"/>
              <w:right w:val="nil"/>
            </w:tcBorders>
            <w:vAlign w:val="center"/>
            <w:hideMark/>
          </w:tcPr>
          <w:p w14:paraId="24E3453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Buton de </w:t>
            </w:r>
            <w:proofErr w:type="spellStart"/>
            <w:r w:rsidRPr="009642C0">
              <w:rPr>
                <w:rFonts w:ascii="TimesNewRomanPSMT" w:hAnsi="TimesNewRomanPSMT"/>
                <w:noProof w:val="0"/>
                <w:color w:val="000000"/>
                <w:lang w:val="en-US"/>
              </w:rPr>
              <w:t>pornire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galben</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PDD-100Y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650" w:type="dxa"/>
            <w:tcBorders>
              <w:top w:val="nil"/>
              <w:left w:val="nil"/>
              <w:bottom w:val="nil"/>
              <w:right w:val="nil"/>
            </w:tcBorders>
            <w:vAlign w:val="center"/>
            <w:hideMark/>
          </w:tcPr>
          <w:p w14:paraId="3DE335C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50931B96"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1337" w:type="dxa"/>
            <w:vAlign w:val="center"/>
            <w:hideMark/>
          </w:tcPr>
          <w:p w14:paraId="369632D8" w14:textId="77777777" w:rsidR="009642C0" w:rsidRPr="009642C0" w:rsidRDefault="009642C0" w:rsidP="009642C0">
            <w:pPr>
              <w:rPr>
                <w:noProof w:val="0"/>
                <w:sz w:val="20"/>
                <w:szCs w:val="20"/>
                <w:lang w:val="en-US"/>
              </w:rPr>
            </w:pPr>
          </w:p>
        </w:tc>
      </w:tr>
      <w:tr w:rsidR="009642C0" w:rsidRPr="009642C0" w14:paraId="7EE20C3E" w14:textId="77777777" w:rsidTr="00302FE7">
        <w:tc>
          <w:tcPr>
            <w:tcW w:w="2035" w:type="dxa"/>
            <w:tcBorders>
              <w:top w:val="nil"/>
              <w:left w:val="nil"/>
              <w:bottom w:val="nil"/>
              <w:right w:val="nil"/>
            </w:tcBorders>
            <w:vAlign w:val="center"/>
            <w:hideMark/>
          </w:tcPr>
          <w:p w14:paraId="3A26AAF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61092022006 </w:t>
            </w:r>
          </w:p>
        </w:tc>
        <w:tc>
          <w:tcPr>
            <w:tcW w:w="2281" w:type="dxa"/>
            <w:tcBorders>
              <w:top w:val="nil"/>
              <w:left w:val="nil"/>
              <w:bottom w:val="nil"/>
              <w:right w:val="nil"/>
            </w:tcBorders>
            <w:vAlign w:val="center"/>
            <w:hideMark/>
          </w:tcPr>
          <w:p w14:paraId="787A2E3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Buton de </w:t>
            </w:r>
            <w:proofErr w:type="spellStart"/>
            <w:r w:rsidRPr="009642C0">
              <w:rPr>
                <w:rFonts w:ascii="TimesNewRomanPSMT" w:hAnsi="TimesNewRomanPSMT"/>
                <w:noProof w:val="0"/>
                <w:color w:val="000000"/>
                <w:sz w:val="22"/>
                <w:szCs w:val="22"/>
                <w:lang w:val="en-US"/>
              </w:rPr>
              <w:t>pornire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lastRenderedPageBreak/>
              <w:t>stingerii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galben</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PDD- 100Y </w:t>
            </w:r>
          </w:p>
        </w:tc>
        <w:tc>
          <w:tcPr>
            <w:tcW w:w="1650" w:type="dxa"/>
            <w:tcBorders>
              <w:top w:val="nil"/>
              <w:left w:val="nil"/>
              <w:bottom w:val="nil"/>
              <w:right w:val="nil"/>
            </w:tcBorders>
            <w:vAlign w:val="center"/>
            <w:hideMark/>
          </w:tcPr>
          <w:p w14:paraId="024C7F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lastRenderedPageBreak/>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4BC3307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1337" w:type="dxa"/>
            <w:vAlign w:val="center"/>
            <w:hideMark/>
          </w:tcPr>
          <w:p w14:paraId="1A27AB44" w14:textId="77777777" w:rsidR="009642C0" w:rsidRPr="009642C0" w:rsidRDefault="009642C0" w:rsidP="009642C0">
            <w:pPr>
              <w:rPr>
                <w:noProof w:val="0"/>
                <w:sz w:val="20"/>
                <w:szCs w:val="20"/>
                <w:lang w:val="en-US"/>
              </w:rPr>
            </w:pPr>
          </w:p>
        </w:tc>
      </w:tr>
      <w:tr w:rsidR="009642C0" w:rsidRPr="009642C0" w14:paraId="34D061CD" w14:textId="77777777" w:rsidTr="00302FE7">
        <w:tc>
          <w:tcPr>
            <w:tcW w:w="2035" w:type="dxa"/>
            <w:tcBorders>
              <w:top w:val="nil"/>
              <w:left w:val="nil"/>
              <w:bottom w:val="nil"/>
              <w:right w:val="nil"/>
            </w:tcBorders>
            <w:vAlign w:val="center"/>
            <w:hideMark/>
          </w:tcPr>
          <w:p w14:paraId="40FC9DBC" w14:textId="77777777" w:rsidR="009642C0" w:rsidRPr="009642C0" w:rsidRDefault="009642C0" w:rsidP="009642C0">
            <w:pPr>
              <w:rPr>
                <w:noProof w:val="0"/>
                <w:lang w:val="en-US"/>
              </w:rPr>
            </w:pPr>
            <w:r w:rsidRPr="009642C0">
              <w:rPr>
                <w:rFonts w:ascii="TimesNewRomanPSMT" w:hAnsi="TimesNewRomanPSMT"/>
                <w:noProof w:val="0"/>
                <w:color w:val="000000"/>
                <w:lang w:val="en-US"/>
              </w:rPr>
              <w:t>78</w:t>
            </w:r>
          </w:p>
        </w:tc>
        <w:tc>
          <w:tcPr>
            <w:tcW w:w="2281" w:type="dxa"/>
            <w:tcBorders>
              <w:top w:val="nil"/>
              <w:left w:val="nil"/>
              <w:bottom w:val="nil"/>
              <w:right w:val="nil"/>
            </w:tcBorders>
            <w:vAlign w:val="center"/>
            <w:hideMark/>
          </w:tcPr>
          <w:p w14:paraId="363C0ED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Buton de </w:t>
            </w:r>
            <w:proofErr w:type="spellStart"/>
            <w:r w:rsidRPr="009642C0">
              <w:rPr>
                <w:rFonts w:ascii="TimesNewRomanPSMT" w:hAnsi="TimesNewRomanPSMT"/>
                <w:noProof w:val="0"/>
                <w:color w:val="000000"/>
                <w:lang w:val="en-US"/>
              </w:rPr>
              <w:t>blocare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stingerii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albastru</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PDD-100B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650" w:type="dxa"/>
            <w:tcBorders>
              <w:top w:val="nil"/>
              <w:left w:val="nil"/>
              <w:bottom w:val="nil"/>
              <w:right w:val="nil"/>
            </w:tcBorders>
            <w:vAlign w:val="center"/>
            <w:hideMark/>
          </w:tcPr>
          <w:p w14:paraId="391203E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032C9ECC"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337" w:type="dxa"/>
            <w:vAlign w:val="center"/>
            <w:hideMark/>
          </w:tcPr>
          <w:p w14:paraId="61D49E79" w14:textId="77777777" w:rsidR="009642C0" w:rsidRPr="009642C0" w:rsidRDefault="009642C0" w:rsidP="009642C0">
            <w:pPr>
              <w:rPr>
                <w:noProof w:val="0"/>
                <w:sz w:val="20"/>
                <w:szCs w:val="20"/>
                <w:lang w:val="en-US"/>
              </w:rPr>
            </w:pPr>
          </w:p>
        </w:tc>
      </w:tr>
      <w:tr w:rsidR="009642C0" w:rsidRPr="009642C0" w14:paraId="55409172" w14:textId="77777777" w:rsidTr="00302FE7">
        <w:tc>
          <w:tcPr>
            <w:tcW w:w="2035" w:type="dxa"/>
            <w:tcBorders>
              <w:top w:val="nil"/>
              <w:left w:val="nil"/>
              <w:bottom w:val="nil"/>
              <w:right w:val="nil"/>
            </w:tcBorders>
            <w:vAlign w:val="center"/>
            <w:hideMark/>
          </w:tcPr>
          <w:p w14:paraId="3944B7C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61092022007 </w:t>
            </w:r>
          </w:p>
        </w:tc>
        <w:tc>
          <w:tcPr>
            <w:tcW w:w="2281" w:type="dxa"/>
            <w:tcBorders>
              <w:top w:val="nil"/>
              <w:left w:val="nil"/>
              <w:bottom w:val="nil"/>
              <w:right w:val="nil"/>
            </w:tcBorders>
            <w:vAlign w:val="center"/>
            <w:hideMark/>
          </w:tcPr>
          <w:p w14:paraId="1C4B6A5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Buton de </w:t>
            </w:r>
            <w:proofErr w:type="spellStart"/>
            <w:r w:rsidRPr="009642C0">
              <w:rPr>
                <w:rFonts w:ascii="TimesNewRomanPSMT" w:hAnsi="TimesNewRomanPSMT"/>
                <w:noProof w:val="0"/>
                <w:color w:val="000000"/>
                <w:sz w:val="22"/>
                <w:szCs w:val="22"/>
                <w:lang w:val="en-US"/>
              </w:rPr>
              <w:t>blocare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stingerii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albastru</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PDD- 100B </w:t>
            </w:r>
            <w:proofErr w:type="spellStart"/>
            <w:r w:rsidRPr="009642C0">
              <w:rPr>
                <w:rFonts w:ascii="TimesNewRomanPSMT" w:hAnsi="TimesNewRomanPSMT"/>
                <w:noProof w:val="0"/>
                <w:color w:val="000000"/>
                <w:sz w:val="22"/>
                <w:szCs w:val="22"/>
                <w:lang w:val="en-US"/>
              </w:rPr>
              <w:t>sau</w:t>
            </w:r>
            <w:proofErr w:type="spellEnd"/>
            <w:r w:rsidRPr="009642C0">
              <w:rPr>
                <w:rFonts w:ascii="TimesNewRomanPSMT" w:hAnsi="TimesNewRomanPSMT"/>
                <w:noProof w:val="0"/>
                <w:color w:val="000000"/>
                <w:sz w:val="22"/>
                <w:szCs w:val="22"/>
                <w:lang w:val="en-US"/>
              </w:rPr>
              <w:t xml:space="preserve"> analog </w:t>
            </w:r>
          </w:p>
        </w:tc>
        <w:tc>
          <w:tcPr>
            <w:tcW w:w="1650" w:type="dxa"/>
            <w:tcBorders>
              <w:top w:val="nil"/>
              <w:left w:val="nil"/>
              <w:bottom w:val="nil"/>
              <w:right w:val="nil"/>
            </w:tcBorders>
            <w:vAlign w:val="center"/>
            <w:hideMark/>
          </w:tcPr>
          <w:p w14:paraId="143B810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49D1687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337" w:type="dxa"/>
            <w:vAlign w:val="center"/>
            <w:hideMark/>
          </w:tcPr>
          <w:p w14:paraId="01A29526" w14:textId="77777777" w:rsidR="009642C0" w:rsidRPr="009642C0" w:rsidRDefault="009642C0" w:rsidP="009642C0">
            <w:pPr>
              <w:rPr>
                <w:noProof w:val="0"/>
                <w:sz w:val="20"/>
                <w:szCs w:val="20"/>
                <w:lang w:val="en-US"/>
              </w:rPr>
            </w:pPr>
          </w:p>
        </w:tc>
      </w:tr>
      <w:tr w:rsidR="009642C0" w:rsidRPr="009642C0" w14:paraId="28D733C0" w14:textId="77777777" w:rsidTr="00302FE7">
        <w:tc>
          <w:tcPr>
            <w:tcW w:w="2035" w:type="dxa"/>
            <w:tcBorders>
              <w:top w:val="nil"/>
              <w:left w:val="nil"/>
              <w:bottom w:val="nil"/>
              <w:right w:val="nil"/>
            </w:tcBorders>
            <w:vAlign w:val="center"/>
            <w:hideMark/>
          </w:tcPr>
          <w:p w14:paraId="29189690" w14:textId="77777777" w:rsidR="009642C0" w:rsidRPr="009642C0" w:rsidRDefault="009642C0" w:rsidP="009642C0">
            <w:pPr>
              <w:rPr>
                <w:noProof w:val="0"/>
                <w:lang w:val="en-US"/>
              </w:rPr>
            </w:pPr>
            <w:r w:rsidRPr="009642C0">
              <w:rPr>
                <w:rFonts w:ascii="TimesNewRomanPSMT" w:hAnsi="TimesNewRomanPSMT"/>
                <w:noProof w:val="0"/>
                <w:color w:val="000000"/>
                <w:lang w:val="en-US"/>
              </w:rPr>
              <w:t>79</w:t>
            </w:r>
          </w:p>
        </w:tc>
        <w:tc>
          <w:tcPr>
            <w:tcW w:w="2281" w:type="dxa"/>
            <w:tcBorders>
              <w:top w:val="nil"/>
              <w:left w:val="nil"/>
              <w:bottom w:val="nil"/>
              <w:right w:val="nil"/>
            </w:tcBorders>
            <w:vAlign w:val="center"/>
            <w:hideMark/>
          </w:tcPr>
          <w:p w14:paraId="2F54D09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optic de </w:t>
            </w:r>
            <w:proofErr w:type="spellStart"/>
            <w:r w:rsidRPr="009642C0">
              <w:rPr>
                <w:rFonts w:ascii="TimesNewRomanPSMT" w:hAnsi="TimesNewRomanPSMT"/>
                <w:noProof w:val="0"/>
                <w:color w:val="000000"/>
                <w:lang w:val="en-US"/>
              </w:rPr>
              <w:t>avertizare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vizual</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sonor</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inscriptia</w:t>
            </w:r>
            <w:proofErr w:type="spellEnd"/>
            <w:r w:rsidRPr="009642C0">
              <w:rPr>
                <w:rFonts w:ascii="TimesNewRomanPSMT" w:hAnsi="TimesNewRomanPSMT"/>
                <w:noProof w:val="0"/>
                <w:color w:val="000000"/>
                <w:lang w:val="en-US"/>
              </w:rPr>
              <w:t xml:space="preserve"> "Gaz </w:t>
            </w:r>
            <w:proofErr w:type="spellStart"/>
            <w:r w:rsidRPr="009642C0">
              <w:rPr>
                <w:rFonts w:ascii="TimesNewRomanPSMT" w:hAnsi="TimesNewRomanPSMT"/>
                <w:noProof w:val="0"/>
                <w:color w:val="000000"/>
                <w:lang w:val="en-US"/>
              </w:rPr>
              <w:t>iesiti</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DOA FJ/CPD (Eng-E)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50" w:type="dxa"/>
            <w:tcBorders>
              <w:top w:val="nil"/>
              <w:left w:val="nil"/>
              <w:bottom w:val="nil"/>
              <w:right w:val="nil"/>
            </w:tcBorders>
            <w:vAlign w:val="center"/>
            <w:hideMark/>
          </w:tcPr>
          <w:p w14:paraId="63D2956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20BB8ABC"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1337" w:type="dxa"/>
            <w:vAlign w:val="center"/>
            <w:hideMark/>
          </w:tcPr>
          <w:p w14:paraId="55C605BE" w14:textId="77777777" w:rsidR="009642C0" w:rsidRPr="009642C0" w:rsidRDefault="009642C0" w:rsidP="009642C0">
            <w:pPr>
              <w:rPr>
                <w:noProof w:val="0"/>
                <w:sz w:val="20"/>
                <w:szCs w:val="20"/>
                <w:lang w:val="en-US"/>
              </w:rPr>
            </w:pPr>
          </w:p>
        </w:tc>
      </w:tr>
      <w:tr w:rsidR="009642C0" w:rsidRPr="009642C0" w14:paraId="20F93993" w14:textId="77777777" w:rsidTr="00302FE7">
        <w:tc>
          <w:tcPr>
            <w:tcW w:w="2035" w:type="dxa"/>
            <w:tcBorders>
              <w:top w:val="nil"/>
              <w:left w:val="nil"/>
              <w:bottom w:val="nil"/>
              <w:right w:val="nil"/>
            </w:tcBorders>
            <w:vAlign w:val="center"/>
            <w:hideMark/>
          </w:tcPr>
          <w:p w14:paraId="62E90B8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61092022010 </w:t>
            </w:r>
          </w:p>
        </w:tc>
        <w:tc>
          <w:tcPr>
            <w:tcW w:w="2281" w:type="dxa"/>
            <w:tcBorders>
              <w:top w:val="nil"/>
              <w:left w:val="nil"/>
              <w:bottom w:val="nil"/>
              <w:right w:val="nil"/>
            </w:tcBorders>
            <w:vAlign w:val="center"/>
            <w:hideMark/>
          </w:tcPr>
          <w:p w14:paraId="216C8F3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Panou</w:t>
            </w:r>
            <w:proofErr w:type="spellEnd"/>
            <w:r w:rsidRPr="009642C0">
              <w:rPr>
                <w:rFonts w:ascii="TimesNewRomanPSMT" w:hAnsi="TimesNewRomanPSMT"/>
                <w:noProof w:val="0"/>
                <w:color w:val="000000"/>
                <w:sz w:val="22"/>
                <w:szCs w:val="22"/>
                <w:lang w:val="en-US"/>
              </w:rPr>
              <w:t xml:space="preserve"> optic de </w:t>
            </w:r>
            <w:proofErr w:type="spellStart"/>
            <w:r w:rsidRPr="009642C0">
              <w:rPr>
                <w:rFonts w:ascii="TimesNewRomanPSMT" w:hAnsi="TimesNewRomanPSMT"/>
                <w:noProof w:val="0"/>
                <w:color w:val="000000"/>
                <w:sz w:val="22"/>
                <w:szCs w:val="22"/>
                <w:lang w:val="en-US"/>
              </w:rPr>
              <w:t>avertizare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vizual</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sonor</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inscriptia</w:t>
            </w:r>
            <w:proofErr w:type="spellEnd"/>
            <w:r w:rsidRPr="009642C0">
              <w:rPr>
                <w:rFonts w:ascii="TimesNewRomanPSMT" w:hAnsi="TimesNewRomanPSMT"/>
                <w:noProof w:val="0"/>
                <w:color w:val="000000"/>
                <w:sz w:val="22"/>
                <w:szCs w:val="22"/>
                <w:lang w:val="en-US"/>
              </w:rPr>
              <w:t xml:space="preserve"> "Gaz </w:t>
            </w:r>
            <w:proofErr w:type="spellStart"/>
            <w:r w:rsidRPr="009642C0">
              <w:rPr>
                <w:rFonts w:ascii="TimesNewRomanPSMT" w:hAnsi="TimesNewRomanPSMT"/>
                <w:noProof w:val="0"/>
                <w:color w:val="000000"/>
                <w:sz w:val="22"/>
                <w:szCs w:val="22"/>
                <w:lang w:val="en-US"/>
              </w:rPr>
              <w:t>iesiti</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DOA FJ/CPD (Eng-E) </w:t>
            </w:r>
          </w:p>
        </w:tc>
        <w:tc>
          <w:tcPr>
            <w:tcW w:w="1650" w:type="dxa"/>
            <w:tcBorders>
              <w:top w:val="nil"/>
              <w:left w:val="nil"/>
              <w:bottom w:val="nil"/>
              <w:right w:val="nil"/>
            </w:tcBorders>
            <w:vAlign w:val="center"/>
            <w:hideMark/>
          </w:tcPr>
          <w:p w14:paraId="5CBF01E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26B8DB5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1337" w:type="dxa"/>
            <w:vAlign w:val="center"/>
            <w:hideMark/>
          </w:tcPr>
          <w:p w14:paraId="1CC3DCC5" w14:textId="77777777" w:rsidR="009642C0" w:rsidRPr="009642C0" w:rsidRDefault="009642C0" w:rsidP="009642C0">
            <w:pPr>
              <w:rPr>
                <w:noProof w:val="0"/>
                <w:sz w:val="20"/>
                <w:szCs w:val="20"/>
                <w:lang w:val="en-US"/>
              </w:rPr>
            </w:pPr>
          </w:p>
        </w:tc>
      </w:tr>
      <w:tr w:rsidR="009642C0" w:rsidRPr="009642C0" w14:paraId="112D40A5" w14:textId="77777777" w:rsidTr="00302FE7">
        <w:tc>
          <w:tcPr>
            <w:tcW w:w="2035" w:type="dxa"/>
            <w:tcBorders>
              <w:top w:val="nil"/>
              <w:left w:val="nil"/>
              <w:bottom w:val="nil"/>
              <w:right w:val="nil"/>
            </w:tcBorders>
            <w:vAlign w:val="center"/>
            <w:hideMark/>
          </w:tcPr>
          <w:p w14:paraId="1422853C" w14:textId="77777777" w:rsidR="009642C0" w:rsidRPr="009642C0" w:rsidRDefault="009642C0" w:rsidP="009642C0">
            <w:pPr>
              <w:rPr>
                <w:noProof w:val="0"/>
                <w:lang w:val="en-US"/>
              </w:rPr>
            </w:pPr>
            <w:r w:rsidRPr="009642C0">
              <w:rPr>
                <w:rFonts w:ascii="TimesNewRomanPSMT" w:hAnsi="TimesNewRomanPSMT"/>
                <w:noProof w:val="0"/>
                <w:color w:val="000000"/>
                <w:lang w:val="en-US"/>
              </w:rPr>
              <w:t>80</w:t>
            </w:r>
          </w:p>
        </w:tc>
        <w:tc>
          <w:tcPr>
            <w:tcW w:w="2281" w:type="dxa"/>
            <w:tcBorders>
              <w:top w:val="nil"/>
              <w:left w:val="nil"/>
              <w:bottom w:val="nil"/>
              <w:right w:val="nil"/>
            </w:tcBorders>
            <w:vAlign w:val="center"/>
            <w:hideMark/>
          </w:tcPr>
          <w:p w14:paraId="0B5E178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Panou</w:t>
            </w:r>
            <w:proofErr w:type="spellEnd"/>
            <w:r w:rsidRPr="009642C0">
              <w:rPr>
                <w:rFonts w:ascii="TimesNewRomanPSMT" w:hAnsi="TimesNewRomanPSMT"/>
                <w:noProof w:val="0"/>
                <w:color w:val="000000"/>
                <w:lang w:val="en-US"/>
              </w:rPr>
              <w:t xml:space="preserve"> optic de </w:t>
            </w:r>
            <w:proofErr w:type="spellStart"/>
            <w:r w:rsidRPr="009642C0">
              <w:rPr>
                <w:rFonts w:ascii="TimesNewRomanPSMT" w:hAnsi="TimesNewRomanPSMT"/>
                <w:noProof w:val="0"/>
                <w:color w:val="000000"/>
                <w:lang w:val="en-US"/>
              </w:rPr>
              <w:t>avertizare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vizual</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sonor</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inscriptia</w:t>
            </w:r>
            <w:proofErr w:type="spellEnd"/>
            <w:r w:rsidRPr="009642C0">
              <w:rPr>
                <w:rFonts w:ascii="TimesNewRomanPSMT" w:hAnsi="TimesNewRomanPSMT"/>
                <w:noProof w:val="0"/>
                <w:color w:val="000000"/>
                <w:lang w:val="en-US"/>
              </w:rPr>
              <w:t xml:space="preserve"> "Gaz nu </w:t>
            </w:r>
            <w:proofErr w:type="spellStart"/>
            <w:r w:rsidRPr="009642C0">
              <w:rPr>
                <w:rFonts w:ascii="TimesNewRomanPSMT" w:hAnsi="TimesNewRomanPSMT"/>
                <w:noProof w:val="0"/>
                <w:color w:val="000000"/>
                <w:lang w:val="en-US"/>
              </w:rPr>
              <w:t>intrati</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DOA FJ/CPD (Eng-E)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50" w:type="dxa"/>
            <w:tcBorders>
              <w:top w:val="nil"/>
              <w:left w:val="nil"/>
              <w:bottom w:val="nil"/>
              <w:right w:val="nil"/>
            </w:tcBorders>
            <w:vAlign w:val="center"/>
            <w:hideMark/>
          </w:tcPr>
          <w:p w14:paraId="33BA646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10A97CC9"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1337" w:type="dxa"/>
            <w:vAlign w:val="center"/>
            <w:hideMark/>
          </w:tcPr>
          <w:p w14:paraId="5124F08D" w14:textId="77777777" w:rsidR="009642C0" w:rsidRPr="009642C0" w:rsidRDefault="009642C0" w:rsidP="009642C0">
            <w:pPr>
              <w:rPr>
                <w:noProof w:val="0"/>
                <w:sz w:val="20"/>
                <w:szCs w:val="20"/>
                <w:lang w:val="en-US"/>
              </w:rPr>
            </w:pPr>
          </w:p>
        </w:tc>
      </w:tr>
      <w:tr w:rsidR="009642C0" w:rsidRPr="009642C0" w14:paraId="22E1694B" w14:textId="77777777" w:rsidTr="00302FE7">
        <w:tc>
          <w:tcPr>
            <w:tcW w:w="2035" w:type="dxa"/>
            <w:tcBorders>
              <w:top w:val="nil"/>
              <w:left w:val="nil"/>
              <w:bottom w:val="nil"/>
              <w:right w:val="nil"/>
            </w:tcBorders>
            <w:vAlign w:val="center"/>
            <w:hideMark/>
          </w:tcPr>
          <w:p w14:paraId="1015B13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61092022011 </w:t>
            </w:r>
          </w:p>
        </w:tc>
        <w:tc>
          <w:tcPr>
            <w:tcW w:w="2281" w:type="dxa"/>
            <w:tcBorders>
              <w:top w:val="nil"/>
              <w:left w:val="nil"/>
              <w:bottom w:val="nil"/>
              <w:right w:val="nil"/>
            </w:tcBorders>
            <w:vAlign w:val="center"/>
            <w:hideMark/>
          </w:tcPr>
          <w:p w14:paraId="2B3D4CF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Panou</w:t>
            </w:r>
            <w:proofErr w:type="spellEnd"/>
            <w:r w:rsidRPr="009642C0">
              <w:rPr>
                <w:rFonts w:ascii="TimesNewRomanPSMT" w:hAnsi="TimesNewRomanPSMT"/>
                <w:noProof w:val="0"/>
                <w:color w:val="000000"/>
                <w:sz w:val="22"/>
                <w:szCs w:val="22"/>
                <w:lang w:val="en-US"/>
              </w:rPr>
              <w:t xml:space="preserve"> optic de </w:t>
            </w:r>
            <w:proofErr w:type="spellStart"/>
            <w:r w:rsidRPr="009642C0">
              <w:rPr>
                <w:rFonts w:ascii="TimesNewRomanPSMT" w:hAnsi="TimesNewRomanPSMT"/>
                <w:noProof w:val="0"/>
                <w:color w:val="000000"/>
                <w:sz w:val="22"/>
                <w:szCs w:val="22"/>
                <w:lang w:val="en-US"/>
              </w:rPr>
              <w:t>avertizare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vizual</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sonor</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inscriptia</w:t>
            </w:r>
            <w:proofErr w:type="spellEnd"/>
            <w:r w:rsidRPr="009642C0">
              <w:rPr>
                <w:rFonts w:ascii="TimesNewRomanPSMT" w:hAnsi="TimesNewRomanPSMT"/>
                <w:noProof w:val="0"/>
                <w:color w:val="000000"/>
                <w:sz w:val="22"/>
                <w:szCs w:val="22"/>
                <w:lang w:val="en-US"/>
              </w:rPr>
              <w:t xml:space="preserve"> "Gaz nu </w:t>
            </w:r>
            <w:proofErr w:type="spellStart"/>
            <w:r w:rsidRPr="009642C0">
              <w:rPr>
                <w:rFonts w:ascii="TimesNewRomanPSMT" w:hAnsi="TimesNewRomanPSMT"/>
                <w:noProof w:val="0"/>
                <w:color w:val="000000"/>
                <w:sz w:val="22"/>
                <w:szCs w:val="22"/>
                <w:lang w:val="en-US"/>
              </w:rPr>
              <w:t>intrati</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DOA FJ/CPD (Eng-E) </w:t>
            </w:r>
          </w:p>
        </w:tc>
        <w:tc>
          <w:tcPr>
            <w:tcW w:w="1650" w:type="dxa"/>
            <w:tcBorders>
              <w:top w:val="nil"/>
              <w:left w:val="nil"/>
              <w:bottom w:val="nil"/>
              <w:right w:val="nil"/>
            </w:tcBorders>
            <w:vAlign w:val="center"/>
            <w:hideMark/>
          </w:tcPr>
          <w:p w14:paraId="69BDCD4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317A310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1337" w:type="dxa"/>
            <w:vAlign w:val="center"/>
            <w:hideMark/>
          </w:tcPr>
          <w:p w14:paraId="37B7D7DF" w14:textId="77777777" w:rsidR="009642C0" w:rsidRPr="009642C0" w:rsidRDefault="009642C0" w:rsidP="009642C0">
            <w:pPr>
              <w:rPr>
                <w:noProof w:val="0"/>
                <w:sz w:val="20"/>
                <w:szCs w:val="20"/>
                <w:lang w:val="en-US"/>
              </w:rPr>
            </w:pPr>
          </w:p>
        </w:tc>
      </w:tr>
      <w:tr w:rsidR="009642C0" w:rsidRPr="009642C0" w14:paraId="4A31F7DE" w14:textId="77777777" w:rsidTr="00302FE7">
        <w:tc>
          <w:tcPr>
            <w:tcW w:w="2035" w:type="dxa"/>
            <w:tcBorders>
              <w:top w:val="nil"/>
              <w:left w:val="nil"/>
              <w:bottom w:val="nil"/>
              <w:right w:val="nil"/>
            </w:tcBorders>
            <w:vAlign w:val="center"/>
            <w:hideMark/>
          </w:tcPr>
          <w:p w14:paraId="3C912F9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81 </w:t>
            </w:r>
          </w:p>
        </w:tc>
        <w:tc>
          <w:tcPr>
            <w:tcW w:w="2281" w:type="dxa"/>
            <w:tcBorders>
              <w:top w:val="nil"/>
              <w:left w:val="nil"/>
              <w:bottom w:val="nil"/>
              <w:right w:val="nil"/>
            </w:tcBorders>
            <w:vAlign w:val="center"/>
            <w:hideMark/>
          </w:tcPr>
          <w:p w14:paraId="28DADF4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Sirena 24V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SFD-220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650" w:type="dxa"/>
            <w:tcBorders>
              <w:top w:val="nil"/>
              <w:left w:val="nil"/>
              <w:bottom w:val="nil"/>
              <w:right w:val="nil"/>
            </w:tcBorders>
            <w:vAlign w:val="center"/>
            <w:hideMark/>
          </w:tcPr>
          <w:p w14:paraId="6FB3E46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634E462A"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337" w:type="dxa"/>
            <w:vAlign w:val="center"/>
            <w:hideMark/>
          </w:tcPr>
          <w:p w14:paraId="4CE6B81C" w14:textId="77777777" w:rsidR="009642C0" w:rsidRPr="009642C0" w:rsidRDefault="009642C0" w:rsidP="009642C0">
            <w:pPr>
              <w:rPr>
                <w:noProof w:val="0"/>
                <w:sz w:val="20"/>
                <w:szCs w:val="20"/>
                <w:lang w:val="en-US"/>
              </w:rPr>
            </w:pPr>
          </w:p>
        </w:tc>
      </w:tr>
      <w:tr w:rsidR="009642C0" w:rsidRPr="009642C0" w14:paraId="3C9745F3" w14:textId="77777777" w:rsidTr="00302FE7">
        <w:tc>
          <w:tcPr>
            <w:tcW w:w="2035" w:type="dxa"/>
            <w:tcBorders>
              <w:top w:val="nil"/>
              <w:left w:val="nil"/>
              <w:bottom w:val="nil"/>
              <w:right w:val="nil"/>
            </w:tcBorders>
            <w:vAlign w:val="center"/>
            <w:hideMark/>
          </w:tcPr>
          <w:p w14:paraId="79FED67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61092022012 </w:t>
            </w:r>
          </w:p>
        </w:tc>
        <w:tc>
          <w:tcPr>
            <w:tcW w:w="2281" w:type="dxa"/>
            <w:tcBorders>
              <w:top w:val="nil"/>
              <w:left w:val="nil"/>
              <w:bottom w:val="nil"/>
              <w:right w:val="nil"/>
            </w:tcBorders>
            <w:vAlign w:val="center"/>
            <w:hideMark/>
          </w:tcPr>
          <w:p w14:paraId="4077674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Sirena 24V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SFD-220 </w:t>
            </w:r>
          </w:p>
        </w:tc>
        <w:tc>
          <w:tcPr>
            <w:tcW w:w="1650" w:type="dxa"/>
            <w:tcBorders>
              <w:top w:val="nil"/>
              <w:left w:val="nil"/>
              <w:bottom w:val="nil"/>
              <w:right w:val="nil"/>
            </w:tcBorders>
            <w:vAlign w:val="center"/>
            <w:hideMark/>
          </w:tcPr>
          <w:p w14:paraId="3FC10D8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6C315AA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337" w:type="dxa"/>
            <w:vAlign w:val="center"/>
            <w:hideMark/>
          </w:tcPr>
          <w:p w14:paraId="3C7055C5" w14:textId="77777777" w:rsidR="009642C0" w:rsidRPr="009642C0" w:rsidRDefault="009642C0" w:rsidP="009642C0">
            <w:pPr>
              <w:rPr>
                <w:noProof w:val="0"/>
                <w:sz w:val="20"/>
                <w:szCs w:val="20"/>
                <w:lang w:val="en-US"/>
              </w:rPr>
            </w:pPr>
          </w:p>
        </w:tc>
      </w:tr>
      <w:tr w:rsidR="009642C0" w:rsidRPr="009642C0" w14:paraId="64F45DD4" w14:textId="77777777" w:rsidTr="00302FE7">
        <w:tc>
          <w:tcPr>
            <w:tcW w:w="2035" w:type="dxa"/>
            <w:tcBorders>
              <w:top w:val="nil"/>
              <w:left w:val="nil"/>
              <w:bottom w:val="nil"/>
              <w:right w:val="nil"/>
            </w:tcBorders>
            <w:vAlign w:val="center"/>
            <w:hideMark/>
          </w:tcPr>
          <w:p w14:paraId="12635DE3" w14:textId="77777777" w:rsidR="009642C0" w:rsidRPr="009642C0" w:rsidRDefault="009642C0" w:rsidP="009642C0">
            <w:pPr>
              <w:rPr>
                <w:noProof w:val="0"/>
                <w:lang w:val="en-US"/>
              </w:rPr>
            </w:pPr>
            <w:r w:rsidRPr="009642C0">
              <w:rPr>
                <w:rFonts w:ascii="TimesNewRomanPSMT" w:hAnsi="TimesNewRomanPSMT"/>
                <w:noProof w:val="0"/>
                <w:color w:val="000000"/>
                <w:lang w:val="en-US"/>
              </w:rPr>
              <w:t>82</w:t>
            </w:r>
          </w:p>
        </w:tc>
        <w:tc>
          <w:tcPr>
            <w:tcW w:w="2281" w:type="dxa"/>
            <w:tcBorders>
              <w:top w:val="nil"/>
              <w:left w:val="nil"/>
              <w:bottom w:val="nil"/>
              <w:right w:val="nil"/>
            </w:tcBorders>
            <w:vAlign w:val="center"/>
            <w:hideMark/>
          </w:tcPr>
          <w:p w14:paraId="0915827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Placa de gateway cu </w:t>
            </w:r>
            <w:proofErr w:type="spellStart"/>
            <w:r w:rsidRPr="009642C0">
              <w:rPr>
                <w:rFonts w:ascii="TimesNewRomanPSMT" w:hAnsi="TimesNewRomanPSMT"/>
                <w:noProof w:val="0"/>
                <w:color w:val="000000"/>
                <w:lang w:val="en-US"/>
              </w:rPr>
              <w:t>bucla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adresabila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panouri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conventionale</w:t>
            </w:r>
            <w:proofErr w:type="spellEnd"/>
            <w:r w:rsidRPr="009642C0">
              <w:rPr>
                <w:rFonts w:ascii="TimesNewRomanPSMT" w:hAnsi="TimesNewRomanPSMT"/>
                <w:noProof w:val="0"/>
                <w:color w:val="000000"/>
                <w:lang w:val="en-US"/>
              </w:rPr>
              <w:t xml:space="preserve"> CCD-100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CCD-103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TPLD-100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50" w:type="dxa"/>
            <w:tcBorders>
              <w:top w:val="nil"/>
              <w:left w:val="nil"/>
              <w:bottom w:val="nil"/>
              <w:right w:val="nil"/>
            </w:tcBorders>
            <w:vAlign w:val="center"/>
            <w:hideMark/>
          </w:tcPr>
          <w:p w14:paraId="1939ECA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5E37FCE9"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337" w:type="dxa"/>
            <w:vAlign w:val="center"/>
            <w:hideMark/>
          </w:tcPr>
          <w:p w14:paraId="24EE4C5D" w14:textId="77777777" w:rsidR="009642C0" w:rsidRPr="009642C0" w:rsidRDefault="009642C0" w:rsidP="009642C0">
            <w:pPr>
              <w:rPr>
                <w:noProof w:val="0"/>
                <w:sz w:val="20"/>
                <w:szCs w:val="20"/>
                <w:lang w:val="en-US"/>
              </w:rPr>
            </w:pPr>
          </w:p>
        </w:tc>
      </w:tr>
      <w:tr w:rsidR="009642C0" w:rsidRPr="009642C0" w14:paraId="65F4E4CE" w14:textId="77777777" w:rsidTr="00302FE7">
        <w:tc>
          <w:tcPr>
            <w:tcW w:w="2035" w:type="dxa"/>
            <w:tcBorders>
              <w:top w:val="nil"/>
              <w:left w:val="nil"/>
              <w:bottom w:val="nil"/>
              <w:right w:val="nil"/>
            </w:tcBorders>
            <w:vAlign w:val="center"/>
            <w:hideMark/>
          </w:tcPr>
          <w:p w14:paraId="0DC08A4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61092022014</w:t>
            </w:r>
          </w:p>
        </w:tc>
        <w:tc>
          <w:tcPr>
            <w:tcW w:w="2281" w:type="dxa"/>
            <w:tcBorders>
              <w:top w:val="nil"/>
              <w:left w:val="nil"/>
              <w:bottom w:val="nil"/>
              <w:right w:val="nil"/>
            </w:tcBorders>
            <w:vAlign w:val="center"/>
            <w:hideMark/>
          </w:tcPr>
          <w:p w14:paraId="2E8472D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Placa de gateway cu </w:t>
            </w:r>
            <w:proofErr w:type="spellStart"/>
            <w:r w:rsidRPr="009642C0">
              <w:rPr>
                <w:rFonts w:ascii="TimesNewRomanPSMT" w:hAnsi="TimesNewRomanPSMT"/>
                <w:noProof w:val="0"/>
                <w:color w:val="000000"/>
                <w:sz w:val="22"/>
                <w:szCs w:val="22"/>
                <w:lang w:val="en-US"/>
              </w:rPr>
              <w:t>bucla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adresabila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panouri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conventionale</w:t>
            </w:r>
            <w:proofErr w:type="spellEnd"/>
            <w:r w:rsidRPr="009642C0">
              <w:rPr>
                <w:rFonts w:ascii="TimesNewRomanPSMT" w:hAnsi="TimesNewRomanPSMT"/>
                <w:noProof w:val="0"/>
                <w:color w:val="000000"/>
                <w:sz w:val="22"/>
                <w:szCs w:val="22"/>
                <w:lang w:val="en-US"/>
              </w:rPr>
              <w:t xml:space="preserve"> CCD-100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CCD-103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TPLD- 100</w:t>
            </w:r>
          </w:p>
        </w:tc>
        <w:tc>
          <w:tcPr>
            <w:tcW w:w="1650" w:type="dxa"/>
            <w:tcBorders>
              <w:top w:val="nil"/>
              <w:left w:val="nil"/>
              <w:bottom w:val="nil"/>
              <w:right w:val="nil"/>
            </w:tcBorders>
            <w:vAlign w:val="center"/>
            <w:hideMark/>
          </w:tcPr>
          <w:p w14:paraId="2A37A2A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336727F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337" w:type="dxa"/>
            <w:vAlign w:val="center"/>
            <w:hideMark/>
          </w:tcPr>
          <w:p w14:paraId="17745BDD" w14:textId="77777777" w:rsidR="009642C0" w:rsidRPr="009642C0" w:rsidRDefault="009642C0" w:rsidP="009642C0">
            <w:pPr>
              <w:rPr>
                <w:noProof w:val="0"/>
                <w:sz w:val="20"/>
                <w:szCs w:val="20"/>
                <w:lang w:val="en-US"/>
              </w:rPr>
            </w:pPr>
          </w:p>
        </w:tc>
      </w:tr>
      <w:tr w:rsidR="009642C0" w:rsidRPr="009642C0" w14:paraId="289DADB9" w14:textId="77777777" w:rsidTr="00302FE7">
        <w:tc>
          <w:tcPr>
            <w:tcW w:w="2035" w:type="dxa"/>
            <w:tcBorders>
              <w:top w:val="nil"/>
              <w:left w:val="nil"/>
              <w:bottom w:val="nil"/>
              <w:right w:val="nil"/>
            </w:tcBorders>
            <w:vAlign w:val="center"/>
            <w:hideMark/>
          </w:tcPr>
          <w:p w14:paraId="7EFAA386" w14:textId="77777777" w:rsidR="009642C0" w:rsidRPr="009642C0" w:rsidRDefault="009642C0" w:rsidP="009642C0">
            <w:pPr>
              <w:rPr>
                <w:noProof w:val="0"/>
                <w:lang w:val="en-US"/>
              </w:rPr>
            </w:pPr>
            <w:r w:rsidRPr="009642C0">
              <w:rPr>
                <w:rFonts w:ascii="TimesNewRomanPSMT" w:hAnsi="TimesNewRomanPSMT"/>
                <w:noProof w:val="0"/>
                <w:color w:val="000000"/>
                <w:lang w:val="en-US"/>
              </w:rPr>
              <w:t>83</w:t>
            </w:r>
          </w:p>
        </w:tc>
        <w:tc>
          <w:tcPr>
            <w:tcW w:w="2281" w:type="dxa"/>
            <w:tcBorders>
              <w:top w:val="nil"/>
              <w:left w:val="nil"/>
              <w:bottom w:val="nil"/>
              <w:right w:val="nil"/>
            </w:tcBorders>
            <w:vAlign w:val="center"/>
            <w:hideMark/>
          </w:tcPr>
          <w:p w14:paraId="7060531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Modul de control </w:t>
            </w:r>
            <w:proofErr w:type="spellStart"/>
            <w:r w:rsidRPr="009642C0">
              <w:rPr>
                <w:rFonts w:ascii="TimesNewRomanPSMT" w:hAnsi="TimesNewRomanPSMT"/>
                <w:noProof w:val="0"/>
                <w:color w:val="000000"/>
                <w:lang w:val="en-US"/>
              </w:rPr>
              <w:lastRenderedPageBreak/>
              <w:t>adresabil</w:t>
            </w:r>
            <w:proofErr w:type="spellEnd"/>
            <w:r w:rsidRPr="009642C0">
              <w:rPr>
                <w:rFonts w:ascii="TimesNewRomanPSMT" w:hAnsi="TimesNewRomanPSMT"/>
                <w:noProof w:val="0"/>
                <w:color w:val="000000"/>
                <w:lang w:val="en-US"/>
              </w:rPr>
              <w:t xml:space="preserve"> cu 2 </w:t>
            </w:r>
            <w:proofErr w:type="spellStart"/>
            <w:r w:rsidRPr="009642C0">
              <w:rPr>
                <w:rFonts w:ascii="TimesNewRomanPSMT" w:hAnsi="TimesNewRomanPSMT"/>
                <w:noProof w:val="0"/>
                <w:color w:val="000000"/>
                <w:lang w:val="en-US"/>
              </w:rPr>
              <w:t>iesiri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monitorizate</w:t>
            </w:r>
            <w:proofErr w:type="spellEnd"/>
            <w:r w:rsidRPr="009642C0">
              <w:rPr>
                <w:rFonts w:ascii="TimesNewRomanPSMT" w:hAnsi="TimesNewRomanPSMT"/>
                <w:noProof w:val="0"/>
                <w:color w:val="000000"/>
                <w:lang w:val="en-US"/>
              </w:rPr>
              <w:t xml:space="preserve"> de 24V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MAD-432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650" w:type="dxa"/>
            <w:tcBorders>
              <w:top w:val="nil"/>
              <w:left w:val="nil"/>
              <w:bottom w:val="nil"/>
              <w:right w:val="nil"/>
            </w:tcBorders>
            <w:vAlign w:val="center"/>
            <w:hideMark/>
          </w:tcPr>
          <w:p w14:paraId="3A5FE26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lastRenderedPageBreak/>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0B7E90C6" w14:textId="77777777" w:rsidR="009642C0" w:rsidRPr="009642C0" w:rsidRDefault="009642C0" w:rsidP="009642C0">
            <w:pPr>
              <w:rPr>
                <w:noProof w:val="0"/>
                <w:lang w:val="en-US"/>
              </w:rPr>
            </w:pPr>
            <w:r w:rsidRPr="009642C0">
              <w:rPr>
                <w:rFonts w:ascii="TimesNewRomanPSMT" w:hAnsi="TimesNewRomanPSMT"/>
                <w:noProof w:val="0"/>
                <w:color w:val="000000"/>
                <w:lang w:val="en-US"/>
              </w:rPr>
              <w:t>63,00</w:t>
            </w:r>
          </w:p>
        </w:tc>
        <w:tc>
          <w:tcPr>
            <w:tcW w:w="1337" w:type="dxa"/>
            <w:vAlign w:val="center"/>
            <w:hideMark/>
          </w:tcPr>
          <w:p w14:paraId="1184A43F" w14:textId="77777777" w:rsidR="009642C0" w:rsidRPr="009642C0" w:rsidRDefault="009642C0" w:rsidP="009642C0">
            <w:pPr>
              <w:rPr>
                <w:noProof w:val="0"/>
                <w:sz w:val="20"/>
                <w:szCs w:val="20"/>
                <w:lang w:val="en-US"/>
              </w:rPr>
            </w:pPr>
          </w:p>
        </w:tc>
      </w:tr>
      <w:tr w:rsidR="009642C0" w:rsidRPr="009642C0" w14:paraId="67D40365" w14:textId="77777777" w:rsidTr="00302FE7">
        <w:tc>
          <w:tcPr>
            <w:tcW w:w="2035" w:type="dxa"/>
            <w:tcBorders>
              <w:top w:val="nil"/>
              <w:left w:val="nil"/>
              <w:bottom w:val="nil"/>
              <w:right w:val="nil"/>
            </w:tcBorders>
            <w:vAlign w:val="center"/>
            <w:hideMark/>
          </w:tcPr>
          <w:p w14:paraId="441E6BD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61092022015 </w:t>
            </w:r>
          </w:p>
        </w:tc>
        <w:tc>
          <w:tcPr>
            <w:tcW w:w="2281" w:type="dxa"/>
            <w:tcBorders>
              <w:top w:val="nil"/>
              <w:left w:val="nil"/>
              <w:bottom w:val="nil"/>
              <w:right w:val="nil"/>
            </w:tcBorders>
            <w:vAlign w:val="center"/>
            <w:hideMark/>
          </w:tcPr>
          <w:p w14:paraId="5E1B3A6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Modul de control </w:t>
            </w:r>
            <w:proofErr w:type="spellStart"/>
            <w:r w:rsidRPr="009642C0">
              <w:rPr>
                <w:rFonts w:ascii="TimesNewRomanPSMT" w:hAnsi="TimesNewRomanPSMT"/>
                <w:noProof w:val="0"/>
                <w:color w:val="000000"/>
                <w:sz w:val="22"/>
                <w:szCs w:val="22"/>
                <w:lang w:val="en-US"/>
              </w:rPr>
              <w:t>adresabil</w:t>
            </w:r>
            <w:proofErr w:type="spellEnd"/>
            <w:r w:rsidRPr="009642C0">
              <w:rPr>
                <w:rFonts w:ascii="TimesNewRomanPSMT" w:hAnsi="TimesNewRomanPSMT"/>
                <w:noProof w:val="0"/>
                <w:color w:val="000000"/>
                <w:sz w:val="22"/>
                <w:szCs w:val="22"/>
                <w:lang w:val="en-US"/>
              </w:rPr>
              <w:t xml:space="preserve"> cu 2 </w:t>
            </w:r>
            <w:proofErr w:type="spellStart"/>
            <w:r w:rsidRPr="009642C0">
              <w:rPr>
                <w:rFonts w:ascii="TimesNewRomanPSMT" w:hAnsi="TimesNewRomanPSMT"/>
                <w:noProof w:val="0"/>
                <w:color w:val="000000"/>
                <w:sz w:val="22"/>
                <w:szCs w:val="22"/>
                <w:lang w:val="en-US"/>
              </w:rPr>
              <w:t>iesiri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monitorizate</w:t>
            </w:r>
            <w:proofErr w:type="spellEnd"/>
            <w:r w:rsidRPr="009642C0">
              <w:rPr>
                <w:rFonts w:ascii="TimesNewRomanPSMT" w:hAnsi="TimesNewRomanPSMT"/>
                <w:noProof w:val="0"/>
                <w:color w:val="000000"/>
                <w:sz w:val="22"/>
                <w:szCs w:val="22"/>
                <w:lang w:val="en-US"/>
              </w:rPr>
              <w:t xml:space="preserve"> de 24V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MAD-432 </w:t>
            </w:r>
          </w:p>
        </w:tc>
        <w:tc>
          <w:tcPr>
            <w:tcW w:w="1650" w:type="dxa"/>
            <w:tcBorders>
              <w:top w:val="nil"/>
              <w:left w:val="nil"/>
              <w:bottom w:val="nil"/>
              <w:right w:val="nil"/>
            </w:tcBorders>
            <w:vAlign w:val="center"/>
            <w:hideMark/>
          </w:tcPr>
          <w:p w14:paraId="559D009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032DC73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63,00</w:t>
            </w:r>
          </w:p>
        </w:tc>
        <w:tc>
          <w:tcPr>
            <w:tcW w:w="1337" w:type="dxa"/>
            <w:vAlign w:val="center"/>
            <w:hideMark/>
          </w:tcPr>
          <w:p w14:paraId="0E40D264" w14:textId="77777777" w:rsidR="009642C0" w:rsidRPr="009642C0" w:rsidRDefault="009642C0" w:rsidP="009642C0">
            <w:pPr>
              <w:rPr>
                <w:noProof w:val="0"/>
                <w:sz w:val="20"/>
                <w:szCs w:val="20"/>
                <w:lang w:val="en-US"/>
              </w:rPr>
            </w:pPr>
          </w:p>
        </w:tc>
      </w:tr>
      <w:tr w:rsidR="009642C0" w:rsidRPr="009642C0" w14:paraId="57861D69" w14:textId="77777777" w:rsidTr="00302FE7">
        <w:tc>
          <w:tcPr>
            <w:tcW w:w="2035" w:type="dxa"/>
            <w:tcBorders>
              <w:top w:val="nil"/>
              <w:left w:val="nil"/>
              <w:bottom w:val="nil"/>
              <w:right w:val="nil"/>
            </w:tcBorders>
            <w:vAlign w:val="center"/>
            <w:hideMark/>
          </w:tcPr>
          <w:p w14:paraId="4B932BF5" w14:textId="77777777" w:rsidR="009642C0" w:rsidRPr="009642C0" w:rsidRDefault="009642C0" w:rsidP="009642C0">
            <w:pPr>
              <w:rPr>
                <w:noProof w:val="0"/>
                <w:lang w:val="en-US"/>
              </w:rPr>
            </w:pPr>
            <w:r w:rsidRPr="009642C0">
              <w:rPr>
                <w:rFonts w:ascii="TimesNewRomanPSMT" w:hAnsi="TimesNewRomanPSMT"/>
                <w:noProof w:val="0"/>
                <w:color w:val="000000"/>
                <w:lang w:val="en-US"/>
              </w:rPr>
              <w:t>84</w:t>
            </w:r>
          </w:p>
        </w:tc>
        <w:tc>
          <w:tcPr>
            <w:tcW w:w="2281" w:type="dxa"/>
            <w:tcBorders>
              <w:top w:val="nil"/>
              <w:left w:val="nil"/>
              <w:bottom w:val="nil"/>
              <w:right w:val="nil"/>
            </w:tcBorders>
            <w:vAlign w:val="center"/>
            <w:hideMark/>
          </w:tcPr>
          <w:p w14:paraId="680A2FE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Modul de control </w:t>
            </w:r>
            <w:proofErr w:type="spellStart"/>
            <w:r w:rsidRPr="009642C0">
              <w:rPr>
                <w:rFonts w:ascii="TimesNewRomanPSMT" w:hAnsi="TimesNewRomanPSMT"/>
                <w:noProof w:val="0"/>
                <w:color w:val="000000"/>
                <w:lang w:val="en-US"/>
              </w:rPr>
              <w:t>adresabil</w:t>
            </w:r>
            <w:proofErr w:type="spellEnd"/>
            <w:r w:rsidRPr="009642C0">
              <w:rPr>
                <w:rFonts w:ascii="TimesNewRomanPSMT" w:hAnsi="TimesNewRomanPSMT"/>
                <w:noProof w:val="0"/>
                <w:color w:val="000000"/>
                <w:lang w:val="en-US"/>
              </w:rPr>
              <w:t xml:space="preserve"> cu 2 </w:t>
            </w:r>
            <w:proofErr w:type="spellStart"/>
            <w:r w:rsidRPr="009642C0">
              <w:rPr>
                <w:rFonts w:ascii="TimesNewRomanPSMT" w:hAnsi="TimesNewRomanPSMT"/>
                <w:noProof w:val="0"/>
                <w:color w:val="000000"/>
                <w:lang w:val="en-US"/>
              </w:rPr>
              <w:t>intrari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tehnice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supravegheate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2 </w:t>
            </w:r>
            <w:proofErr w:type="spellStart"/>
            <w:r w:rsidRPr="009642C0">
              <w:rPr>
                <w:rFonts w:ascii="TimesNewRomanPSMT" w:hAnsi="TimesNewRomanPSMT"/>
                <w:noProof w:val="0"/>
                <w:color w:val="000000"/>
                <w:lang w:val="en-US"/>
              </w:rPr>
              <w:t>iesiri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releu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fara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tensiune</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MAD-422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w:t>
            </w:r>
          </w:p>
        </w:tc>
        <w:tc>
          <w:tcPr>
            <w:tcW w:w="1650" w:type="dxa"/>
            <w:tcBorders>
              <w:top w:val="nil"/>
              <w:left w:val="nil"/>
              <w:bottom w:val="nil"/>
              <w:right w:val="nil"/>
            </w:tcBorders>
            <w:vAlign w:val="center"/>
            <w:hideMark/>
          </w:tcPr>
          <w:p w14:paraId="69DD230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6394FF5B"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1337" w:type="dxa"/>
            <w:vAlign w:val="center"/>
            <w:hideMark/>
          </w:tcPr>
          <w:p w14:paraId="66153B05" w14:textId="77777777" w:rsidR="009642C0" w:rsidRPr="009642C0" w:rsidRDefault="009642C0" w:rsidP="009642C0">
            <w:pPr>
              <w:rPr>
                <w:noProof w:val="0"/>
                <w:sz w:val="20"/>
                <w:szCs w:val="20"/>
                <w:lang w:val="en-US"/>
              </w:rPr>
            </w:pPr>
          </w:p>
        </w:tc>
      </w:tr>
      <w:tr w:rsidR="009642C0" w:rsidRPr="009642C0" w14:paraId="2BAE4B70" w14:textId="77777777" w:rsidTr="00302FE7">
        <w:tc>
          <w:tcPr>
            <w:tcW w:w="2035" w:type="dxa"/>
            <w:tcBorders>
              <w:top w:val="nil"/>
              <w:left w:val="nil"/>
              <w:bottom w:val="nil"/>
              <w:right w:val="nil"/>
            </w:tcBorders>
            <w:vAlign w:val="center"/>
            <w:hideMark/>
          </w:tcPr>
          <w:p w14:paraId="4F2322E1"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61092022016</w:t>
            </w:r>
          </w:p>
        </w:tc>
        <w:tc>
          <w:tcPr>
            <w:tcW w:w="2281" w:type="dxa"/>
            <w:tcBorders>
              <w:top w:val="nil"/>
              <w:left w:val="nil"/>
              <w:bottom w:val="nil"/>
              <w:right w:val="nil"/>
            </w:tcBorders>
            <w:vAlign w:val="center"/>
            <w:hideMark/>
          </w:tcPr>
          <w:p w14:paraId="11FDF47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Modul de control </w:t>
            </w:r>
            <w:proofErr w:type="spellStart"/>
            <w:r w:rsidRPr="009642C0">
              <w:rPr>
                <w:rFonts w:ascii="TimesNewRomanPSMT" w:hAnsi="TimesNewRomanPSMT"/>
                <w:noProof w:val="0"/>
                <w:color w:val="000000"/>
                <w:sz w:val="22"/>
                <w:szCs w:val="22"/>
                <w:lang w:val="en-US"/>
              </w:rPr>
              <w:t>adresabil</w:t>
            </w:r>
            <w:proofErr w:type="spellEnd"/>
            <w:r w:rsidRPr="009642C0">
              <w:rPr>
                <w:rFonts w:ascii="TimesNewRomanPSMT" w:hAnsi="TimesNewRomanPSMT"/>
                <w:noProof w:val="0"/>
                <w:color w:val="000000"/>
                <w:sz w:val="22"/>
                <w:szCs w:val="22"/>
                <w:lang w:val="en-US"/>
              </w:rPr>
              <w:t xml:space="preserve"> cu 2 </w:t>
            </w:r>
            <w:proofErr w:type="spellStart"/>
            <w:r w:rsidRPr="009642C0">
              <w:rPr>
                <w:rFonts w:ascii="TimesNewRomanPSMT" w:hAnsi="TimesNewRomanPSMT"/>
                <w:noProof w:val="0"/>
                <w:color w:val="000000"/>
                <w:sz w:val="22"/>
                <w:szCs w:val="22"/>
                <w:lang w:val="en-US"/>
              </w:rPr>
              <w:t>intrari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tehnice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supravegheate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si</w:t>
            </w:r>
            <w:proofErr w:type="spellEnd"/>
            <w:r w:rsidRPr="009642C0">
              <w:rPr>
                <w:rFonts w:ascii="TimesNewRomanPSMT" w:hAnsi="TimesNewRomanPSMT"/>
                <w:noProof w:val="0"/>
                <w:color w:val="000000"/>
                <w:sz w:val="22"/>
                <w:szCs w:val="22"/>
                <w:lang w:val="en-US"/>
              </w:rPr>
              <w:t xml:space="preserve"> 2 </w:t>
            </w:r>
            <w:proofErr w:type="spellStart"/>
            <w:r w:rsidRPr="009642C0">
              <w:rPr>
                <w:rFonts w:ascii="TimesNewRomanPSMT" w:hAnsi="TimesNewRomanPSMT"/>
                <w:noProof w:val="0"/>
                <w:color w:val="000000"/>
                <w:sz w:val="22"/>
                <w:szCs w:val="22"/>
                <w:lang w:val="en-US"/>
              </w:rPr>
              <w:t>iesiri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releu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fara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tensiune</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MAD-422</w:t>
            </w:r>
          </w:p>
        </w:tc>
        <w:tc>
          <w:tcPr>
            <w:tcW w:w="1650" w:type="dxa"/>
            <w:tcBorders>
              <w:top w:val="nil"/>
              <w:left w:val="nil"/>
              <w:bottom w:val="nil"/>
              <w:right w:val="nil"/>
            </w:tcBorders>
            <w:vAlign w:val="center"/>
            <w:hideMark/>
          </w:tcPr>
          <w:p w14:paraId="56996F0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5746011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1337" w:type="dxa"/>
            <w:vAlign w:val="center"/>
            <w:hideMark/>
          </w:tcPr>
          <w:p w14:paraId="33A3BD9F" w14:textId="77777777" w:rsidR="009642C0" w:rsidRPr="009642C0" w:rsidRDefault="009642C0" w:rsidP="009642C0">
            <w:pPr>
              <w:rPr>
                <w:noProof w:val="0"/>
                <w:sz w:val="20"/>
                <w:szCs w:val="20"/>
                <w:lang w:val="en-US"/>
              </w:rPr>
            </w:pPr>
          </w:p>
        </w:tc>
      </w:tr>
      <w:tr w:rsidR="009642C0" w:rsidRPr="009642C0" w14:paraId="2924C646" w14:textId="77777777" w:rsidTr="00302FE7">
        <w:tc>
          <w:tcPr>
            <w:tcW w:w="2035" w:type="dxa"/>
            <w:tcBorders>
              <w:top w:val="nil"/>
              <w:left w:val="nil"/>
              <w:bottom w:val="nil"/>
              <w:right w:val="nil"/>
            </w:tcBorders>
            <w:vAlign w:val="center"/>
            <w:hideMark/>
          </w:tcPr>
          <w:p w14:paraId="5890D6E3"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85 </w:t>
            </w:r>
          </w:p>
        </w:tc>
        <w:tc>
          <w:tcPr>
            <w:tcW w:w="2281" w:type="dxa"/>
            <w:tcBorders>
              <w:top w:val="nil"/>
              <w:left w:val="nil"/>
              <w:bottom w:val="nil"/>
              <w:right w:val="nil"/>
            </w:tcBorders>
            <w:vAlign w:val="center"/>
            <w:hideMark/>
          </w:tcPr>
          <w:p w14:paraId="47909C1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Sirena in </w:t>
            </w:r>
            <w:proofErr w:type="spellStart"/>
            <w:r w:rsidRPr="009642C0">
              <w:rPr>
                <w:rFonts w:ascii="TimesNewRomanPSMT" w:hAnsi="TimesNewRomanPSMT"/>
                <w:noProof w:val="0"/>
                <w:color w:val="000000"/>
                <w:lang w:val="en-US"/>
              </w:rPr>
              <w:t>bucla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adresabila</w:t>
            </w:r>
            <w:proofErr w:type="spellEnd"/>
            <w:r w:rsidRPr="009642C0">
              <w:rPr>
                <w:rFonts w:ascii="TimesNewRomanPSMT" w:hAnsi="TimesNewRomanPSMT"/>
                <w:noProof w:val="0"/>
                <w:color w:val="000000"/>
                <w:lang w:val="en-US"/>
              </w:rPr>
              <w:t xml:space="preserve"> tip </w:t>
            </w:r>
            <w:proofErr w:type="spellStart"/>
            <w:r w:rsidRPr="009642C0">
              <w:rPr>
                <w:rFonts w:ascii="TimesNewRomanPSMT" w:hAnsi="TimesNewRomanPSMT"/>
                <w:noProof w:val="0"/>
                <w:color w:val="000000"/>
                <w:lang w:val="en-US"/>
              </w:rPr>
              <w:t>Detnov</w:t>
            </w:r>
            <w:proofErr w:type="spellEnd"/>
            <w:r w:rsidRPr="009642C0">
              <w:rPr>
                <w:rFonts w:ascii="TimesNewRomanPSMT" w:hAnsi="TimesNewRomanPSMT"/>
                <w:noProof w:val="0"/>
                <w:color w:val="000000"/>
                <w:lang w:val="en-US"/>
              </w:rPr>
              <w:t xml:space="preserve"> MAD-465-I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analog </w:t>
            </w:r>
          </w:p>
        </w:tc>
        <w:tc>
          <w:tcPr>
            <w:tcW w:w="1650" w:type="dxa"/>
            <w:tcBorders>
              <w:top w:val="nil"/>
              <w:left w:val="nil"/>
              <w:bottom w:val="nil"/>
              <w:right w:val="nil"/>
            </w:tcBorders>
            <w:vAlign w:val="center"/>
            <w:hideMark/>
          </w:tcPr>
          <w:p w14:paraId="11C08E6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23239E72"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337" w:type="dxa"/>
            <w:vAlign w:val="center"/>
            <w:hideMark/>
          </w:tcPr>
          <w:p w14:paraId="28824884" w14:textId="77777777" w:rsidR="009642C0" w:rsidRPr="009642C0" w:rsidRDefault="009642C0" w:rsidP="009642C0">
            <w:pPr>
              <w:rPr>
                <w:noProof w:val="0"/>
                <w:sz w:val="20"/>
                <w:szCs w:val="20"/>
                <w:lang w:val="en-US"/>
              </w:rPr>
            </w:pPr>
          </w:p>
        </w:tc>
      </w:tr>
      <w:tr w:rsidR="009642C0" w:rsidRPr="009642C0" w14:paraId="54786265" w14:textId="77777777" w:rsidTr="00302FE7">
        <w:tc>
          <w:tcPr>
            <w:tcW w:w="2035" w:type="dxa"/>
            <w:tcBorders>
              <w:top w:val="nil"/>
              <w:left w:val="nil"/>
              <w:bottom w:val="nil"/>
              <w:right w:val="nil"/>
            </w:tcBorders>
            <w:vAlign w:val="center"/>
            <w:hideMark/>
          </w:tcPr>
          <w:p w14:paraId="02D7288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 </w:t>
            </w:r>
          </w:p>
        </w:tc>
        <w:tc>
          <w:tcPr>
            <w:tcW w:w="2281" w:type="dxa"/>
            <w:tcBorders>
              <w:top w:val="nil"/>
              <w:left w:val="nil"/>
              <w:bottom w:val="nil"/>
              <w:right w:val="nil"/>
            </w:tcBorders>
            <w:vAlign w:val="center"/>
            <w:hideMark/>
          </w:tcPr>
          <w:p w14:paraId="13396B6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Sirena in </w:t>
            </w:r>
            <w:proofErr w:type="spellStart"/>
            <w:r w:rsidRPr="009642C0">
              <w:rPr>
                <w:rFonts w:ascii="TimesNewRomanPSMT" w:hAnsi="TimesNewRomanPSMT"/>
                <w:noProof w:val="0"/>
                <w:color w:val="000000"/>
                <w:sz w:val="22"/>
                <w:szCs w:val="22"/>
                <w:lang w:val="en-US"/>
              </w:rPr>
              <w:t>bucla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adresabila</w:t>
            </w:r>
            <w:proofErr w:type="spellEnd"/>
            <w:r w:rsidRPr="009642C0">
              <w:rPr>
                <w:rFonts w:ascii="TimesNewRomanPSMT" w:hAnsi="TimesNewRomanPSMT"/>
                <w:noProof w:val="0"/>
                <w:color w:val="000000"/>
                <w:sz w:val="22"/>
                <w:szCs w:val="22"/>
                <w:lang w:val="en-US"/>
              </w:rPr>
              <w:t xml:space="preserve"> tip </w:t>
            </w:r>
            <w:proofErr w:type="spellStart"/>
            <w:r w:rsidRPr="009642C0">
              <w:rPr>
                <w:rFonts w:ascii="TimesNewRomanPSMT" w:hAnsi="TimesNewRomanPSMT"/>
                <w:noProof w:val="0"/>
                <w:color w:val="000000"/>
                <w:sz w:val="22"/>
                <w:szCs w:val="22"/>
                <w:lang w:val="en-US"/>
              </w:rPr>
              <w:t>Detnov</w:t>
            </w:r>
            <w:proofErr w:type="spellEnd"/>
            <w:r w:rsidRPr="009642C0">
              <w:rPr>
                <w:rFonts w:ascii="TimesNewRomanPSMT" w:hAnsi="TimesNewRomanPSMT"/>
                <w:noProof w:val="0"/>
                <w:color w:val="000000"/>
                <w:sz w:val="22"/>
                <w:szCs w:val="22"/>
                <w:lang w:val="en-US"/>
              </w:rPr>
              <w:t xml:space="preserve"> MAD-465-I </w:t>
            </w:r>
          </w:p>
        </w:tc>
        <w:tc>
          <w:tcPr>
            <w:tcW w:w="1650" w:type="dxa"/>
            <w:tcBorders>
              <w:top w:val="nil"/>
              <w:left w:val="nil"/>
              <w:bottom w:val="nil"/>
              <w:right w:val="nil"/>
            </w:tcBorders>
            <w:vAlign w:val="center"/>
            <w:hideMark/>
          </w:tcPr>
          <w:p w14:paraId="1CDA0B0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73E6471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337" w:type="dxa"/>
            <w:vAlign w:val="center"/>
            <w:hideMark/>
          </w:tcPr>
          <w:p w14:paraId="644209A1" w14:textId="77777777" w:rsidR="009642C0" w:rsidRPr="009642C0" w:rsidRDefault="009642C0" w:rsidP="009642C0">
            <w:pPr>
              <w:rPr>
                <w:noProof w:val="0"/>
                <w:sz w:val="20"/>
                <w:szCs w:val="20"/>
                <w:lang w:val="en-US"/>
              </w:rPr>
            </w:pPr>
          </w:p>
        </w:tc>
      </w:tr>
      <w:tr w:rsidR="009642C0" w:rsidRPr="009642C0" w14:paraId="7798BFBB" w14:textId="77777777" w:rsidTr="00302FE7">
        <w:tc>
          <w:tcPr>
            <w:tcW w:w="2035" w:type="dxa"/>
            <w:tcBorders>
              <w:top w:val="nil"/>
              <w:left w:val="nil"/>
              <w:bottom w:val="nil"/>
              <w:right w:val="nil"/>
            </w:tcBorders>
            <w:vAlign w:val="center"/>
            <w:hideMark/>
          </w:tcPr>
          <w:p w14:paraId="29638EA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86 </w:t>
            </w:r>
          </w:p>
        </w:tc>
        <w:tc>
          <w:tcPr>
            <w:tcW w:w="2281" w:type="dxa"/>
            <w:tcBorders>
              <w:top w:val="nil"/>
              <w:left w:val="nil"/>
              <w:bottom w:val="nil"/>
              <w:right w:val="nil"/>
            </w:tcBorders>
            <w:vAlign w:val="center"/>
            <w:hideMark/>
          </w:tcPr>
          <w:p w14:paraId="6B64DEA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Stingator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Огнетушитель</w:t>
            </w:r>
            <w:proofErr w:type="spellEnd"/>
            <w:r w:rsidRPr="009642C0">
              <w:rPr>
                <w:rFonts w:ascii="TimesNewRomanPSMT" w:hAnsi="TimesNewRomanPSMT"/>
                <w:noProof w:val="0"/>
                <w:color w:val="000000"/>
                <w:lang w:val="en-US"/>
              </w:rPr>
              <w:t xml:space="preserve"> ОП 5 </w:t>
            </w:r>
          </w:p>
        </w:tc>
        <w:tc>
          <w:tcPr>
            <w:tcW w:w="1650" w:type="dxa"/>
            <w:tcBorders>
              <w:top w:val="nil"/>
              <w:left w:val="nil"/>
              <w:bottom w:val="nil"/>
              <w:right w:val="nil"/>
            </w:tcBorders>
            <w:vAlign w:val="center"/>
            <w:hideMark/>
          </w:tcPr>
          <w:p w14:paraId="17BEB72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0A8486F8"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1337" w:type="dxa"/>
            <w:vAlign w:val="center"/>
            <w:hideMark/>
          </w:tcPr>
          <w:p w14:paraId="193A95FD" w14:textId="77777777" w:rsidR="009642C0" w:rsidRPr="009642C0" w:rsidRDefault="009642C0" w:rsidP="009642C0">
            <w:pPr>
              <w:rPr>
                <w:noProof w:val="0"/>
                <w:sz w:val="20"/>
                <w:szCs w:val="20"/>
                <w:lang w:val="en-US"/>
              </w:rPr>
            </w:pPr>
          </w:p>
        </w:tc>
      </w:tr>
      <w:tr w:rsidR="009642C0" w:rsidRPr="009642C0" w14:paraId="695292B1" w14:textId="77777777" w:rsidTr="00302FE7">
        <w:tc>
          <w:tcPr>
            <w:tcW w:w="2035" w:type="dxa"/>
            <w:tcBorders>
              <w:top w:val="nil"/>
              <w:left w:val="nil"/>
              <w:bottom w:val="nil"/>
              <w:right w:val="nil"/>
            </w:tcBorders>
            <w:vAlign w:val="center"/>
            <w:hideMark/>
          </w:tcPr>
          <w:p w14:paraId="3A006B4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6109202201748 </w:t>
            </w:r>
          </w:p>
        </w:tc>
        <w:tc>
          <w:tcPr>
            <w:tcW w:w="2281" w:type="dxa"/>
            <w:tcBorders>
              <w:top w:val="nil"/>
              <w:left w:val="nil"/>
              <w:bottom w:val="nil"/>
              <w:right w:val="nil"/>
            </w:tcBorders>
            <w:vAlign w:val="center"/>
            <w:hideMark/>
          </w:tcPr>
          <w:p w14:paraId="3D2191A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Stingator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Огнетушитель</w:t>
            </w:r>
            <w:proofErr w:type="spellEnd"/>
            <w:r w:rsidRPr="009642C0">
              <w:rPr>
                <w:rFonts w:ascii="TimesNewRomanPSMT" w:hAnsi="TimesNewRomanPSMT"/>
                <w:noProof w:val="0"/>
                <w:color w:val="000000"/>
                <w:sz w:val="22"/>
                <w:szCs w:val="22"/>
                <w:lang w:val="en-US"/>
              </w:rPr>
              <w:t xml:space="preserve"> ОП 5 </w:t>
            </w:r>
          </w:p>
        </w:tc>
        <w:tc>
          <w:tcPr>
            <w:tcW w:w="1650" w:type="dxa"/>
            <w:tcBorders>
              <w:top w:val="nil"/>
              <w:left w:val="nil"/>
              <w:bottom w:val="nil"/>
              <w:right w:val="nil"/>
            </w:tcBorders>
            <w:vAlign w:val="center"/>
            <w:hideMark/>
          </w:tcPr>
          <w:p w14:paraId="4BDCEF2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75D0B72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1337" w:type="dxa"/>
            <w:vAlign w:val="center"/>
            <w:hideMark/>
          </w:tcPr>
          <w:p w14:paraId="630F9EF9" w14:textId="77777777" w:rsidR="009642C0" w:rsidRPr="009642C0" w:rsidRDefault="009642C0" w:rsidP="009642C0">
            <w:pPr>
              <w:rPr>
                <w:noProof w:val="0"/>
                <w:sz w:val="20"/>
                <w:szCs w:val="20"/>
                <w:lang w:val="en-US"/>
              </w:rPr>
            </w:pPr>
          </w:p>
        </w:tc>
      </w:tr>
      <w:tr w:rsidR="009642C0" w:rsidRPr="009642C0" w14:paraId="7434E4C2" w14:textId="77777777" w:rsidTr="00302FE7">
        <w:tc>
          <w:tcPr>
            <w:tcW w:w="2035" w:type="dxa"/>
            <w:tcBorders>
              <w:top w:val="nil"/>
              <w:left w:val="nil"/>
              <w:bottom w:val="nil"/>
              <w:right w:val="nil"/>
            </w:tcBorders>
            <w:vAlign w:val="center"/>
            <w:hideMark/>
          </w:tcPr>
          <w:p w14:paraId="1FD2812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87 </w:t>
            </w:r>
          </w:p>
        </w:tc>
        <w:tc>
          <w:tcPr>
            <w:tcW w:w="2281" w:type="dxa"/>
            <w:tcBorders>
              <w:top w:val="nil"/>
              <w:left w:val="nil"/>
              <w:bottom w:val="nil"/>
              <w:right w:val="nil"/>
            </w:tcBorders>
            <w:vAlign w:val="center"/>
            <w:hideMark/>
          </w:tcPr>
          <w:p w14:paraId="69B1310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Suporturi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stingator</w:t>
            </w:r>
            <w:proofErr w:type="spellEnd"/>
            <w:r w:rsidRPr="009642C0">
              <w:rPr>
                <w:rFonts w:ascii="TimesNewRomanPSMT" w:hAnsi="TimesNewRomanPSMT"/>
                <w:noProof w:val="0"/>
                <w:color w:val="000000"/>
                <w:lang w:val="en-US"/>
              </w:rPr>
              <w:t xml:space="preserve"> ОП-5 </w:t>
            </w:r>
          </w:p>
        </w:tc>
        <w:tc>
          <w:tcPr>
            <w:tcW w:w="1650" w:type="dxa"/>
            <w:tcBorders>
              <w:top w:val="nil"/>
              <w:left w:val="nil"/>
              <w:bottom w:val="nil"/>
              <w:right w:val="nil"/>
            </w:tcBorders>
            <w:vAlign w:val="center"/>
            <w:hideMark/>
          </w:tcPr>
          <w:p w14:paraId="4DB3739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78659C8D"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1337" w:type="dxa"/>
            <w:vAlign w:val="center"/>
            <w:hideMark/>
          </w:tcPr>
          <w:p w14:paraId="6D33B85E" w14:textId="77777777" w:rsidR="009642C0" w:rsidRPr="009642C0" w:rsidRDefault="009642C0" w:rsidP="009642C0">
            <w:pPr>
              <w:rPr>
                <w:noProof w:val="0"/>
                <w:sz w:val="20"/>
                <w:szCs w:val="20"/>
                <w:lang w:val="en-US"/>
              </w:rPr>
            </w:pPr>
          </w:p>
        </w:tc>
      </w:tr>
      <w:tr w:rsidR="009642C0" w:rsidRPr="009642C0" w14:paraId="5810758A" w14:textId="77777777" w:rsidTr="00302FE7">
        <w:tc>
          <w:tcPr>
            <w:tcW w:w="2035" w:type="dxa"/>
            <w:tcBorders>
              <w:top w:val="nil"/>
              <w:left w:val="nil"/>
              <w:bottom w:val="nil"/>
              <w:right w:val="nil"/>
            </w:tcBorders>
            <w:vAlign w:val="center"/>
            <w:hideMark/>
          </w:tcPr>
          <w:p w14:paraId="2C38D4F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6109202201749 </w:t>
            </w:r>
          </w:p>
        </w:tc>
        <w:tc>
          <w:tcPr>
            <w:tcW w:w="2281" w:type="dxa"/>
            <w:tcBorders>
              <w:top w:val="nil"/>
              <w:left w:val="nil"/>
              <w:bottom w:val="nil"/>
              <w:right w:val="nil"/>
            </w:tcBorders>
            <w:vAlign w:val="center"/>
            <w:hideMark/>
          </w:tcPr>
          <w:p w14:paraId="1B50117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Suporturi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stingator</w:t>
            </w:r>
            <w:proofErr w:type="spellEnd"/>
            <w:r w:rsidRPr="009642C0">
              <w:rPr>
                <w:rFonts w:ascii="TimesNewRomanPSMT" w:hAnsi="TimesNewRomanPSMT"/>
                <w:noProof w:val="0"/>
                <w:color w:val="000000"/>
                <w:sz w:val="22"/>
                <w:szCs w:val="22"/>
                <w:lang w:val="en-US"/>
              </w:rPr>
              <w:t xml:space="preserve"> ОП-5 </w:t>
            </w:r>
          </w:p>
        </w:tc>
        <w:tc>
          <w:tcPr>
            <w:tcW w:w="1650" w:type="dxa"/>
            <w:tcBorders>
              <w:top w:val="nil"/>
              <w:left w:val="nil"/>
              <w:bottom w:val="nil"/>
              <w:right w:val="nil"/>
            </w:tcBorders>
            <w:vAlign w:val="center"/>
            <w:hideMark/>
          </w:tcPr>
          <w:p w14:paraId="69BB632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54D8270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1337" w:type="dxa"/>
            <w:vAlign w:val="center"/>
            <w:hideMark/>
          </w:tcPr>
          <w:p w14:paraId="035E69E0" w14:textId="77777777" w:rsidR="009642C0" w:rsidRPr="009642C0" w:rsidRDefault="009642C0" w:rsidP="009642C0">
            <w:pPr>
              <w:rPr>
                <w:noProof w:val="0"/>
                <w:sz w:val="20"/>
                <w:szCs w:val="20"/>
                <w:lang w:val="en-US"/>
              </w:rPr>
            </w:pPr>
          </w:p>
        </w:tc>
      </w:tr>
      <w:tr w:rsidR="009642C0" w:rsidRPr="009642C0" w14:paraId="525596A1" w14:textId="77777777" w:rsidTr="00302FE7">
        <w:tc>
          <w:tcPr>
            <w:tcW w:w="2035" w:type="dxa"/>
            <w:tcBorders>
              <w:top w:val="nil"/>
              <w:left w:val="nil"/>
              <w:bottom w:val="nil"/>
              <w:right w:val="nil"/>
            </w:tcBorders>
            <w:vAlign w:val="center"/>
            <w:hideMark/>
          </w:tcPr>
          <w:p w14:paraId="0A7A0DB2"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88 </w:t>
            </w:r>
          </w:p>
        </w:tc>
        <w:tc>
          <w:tcPr>
            <w:tcW w:w="2281" w:type="dxa"/>
            <w:tcBorders>
              <w:top w:val="nil"/>
              <w:left w:val="nil"/>
              <w:bottom w:val="nil"/>
              <w:right w:val="nil"/>
            </w:tcBorders>
            <w:vAlign w:val="center"/>
            <w:hideMark/>
          </w:tcPr>
          <w:p w14:paraId="076C21F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Fire escape Mask min 40min </w:t>
            </w:r>
          </w:p>
        </w:tc>
        <w:tc>
          <w:tcPr>
            <w:tcW w:w="1650" w:type="dxa"/>
            <w:tcBorders>
              <w:top w:val="nil"/>
              <w:left w:val="nil"/>
              <w:bottom w:val="nil"/>
              <w:right w:val="nil"/>
            </w:tcBorders>
            <w:vAlign w:val="center"/>
            <w:hideMark/>
          </w:tcPr>
          <w:p w14:paraId="5A607C7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4294AD3D"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1337" w:type="dxa"/>
            <w:vAlign w:val="center"/>
            <w:hideMark/>
          </w:tcPr>
          <w:p w14:paraId="5CC6D13A" w14:textId="77777777" w:rsidR="009642C0" w:rsidRPr="009642C0" w:rsidRDefault="009642C0" w:rsidP="009642C0">
            <w:pPr>
              <w:rPr>
                <w:noProof w:val="0"/>
                <w:sz w:val="20"/>
                <w:szCs w:val="20"/>
                <w:lang w:val="en-US"/>
              </w:rPr>
            </w:pPr>
          </w:p>
        </w:tc>
      </w:tr>
      <w:tr w:rsidR="009642C0" w:rsidRPr="009642C0" w14:paraId="3EE1CD54" w14:textId="77777777" w:rsidTr="00302FE7">
        <w:tc>
          <w:tcPr>
            <w:tcW w:w="2035" w:type="dxa"/>
            <w:tcBorders>
              <w:top w:val="nil"/>
              <w:left w:val="nil"/>
              <w:bottom w:val="nil"/>
              <w:right w:val="nil"/>
            </w:tcBorders>
            <w:vAlign w:val="center"/>
            <w:hideMark/>
          </w:tcPr>
          <w:p w14:paraId="3880824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6109202201750 </w:t>
            </w:r>
          </w:p>
        </w:tc>
        <w:tc>
          <w:tcPr>
            <w:tcW w:w="2281" w:type="dxa"/>
            <w:tcBorders>
              <w:top w:val="nil"/>
              <w:left w:val="nil"/>
              <w:bottom w:val="nil"/>
              <w:right w:val="nil"/>
            </w:tcBorders>
            <w:vAlign w:val="center"/>
            <w:hideMark/>
          </w:tcPr>
          <w:p w14:paraId="35134EF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Fire escape Mask min 40min </w:t>
            </w:r>
          </w:p>
        </w:tc>
        <w:tc>
          <w:tcPr>
            <w:tcW w:w="1650" w:type="dxa"/>
            <w:tcBorders>
              <w:top w:val="nil"/>
              <w:left w:val="nil"/>
              <w:bottom w:val="nil"/>
              <w:right w:val="nil"/>
            </w:tcBorders>
            <w:vAlign w:val="center"/>
            <w:hideMark/>
          </w:tcPr>
          <w:p w14:paraId="40CA0E4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2292E03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1337" w:type="dxa"/>
            <w:vAlign w:val="center"/>
            <w:hideMark/>
          </w:tcPr>
          <w:p w14:paraId="77B03B59" w14:textId="77777777" w:rsidR="009642C0" w:rsidRPr="009642C0" w:rsidRDefault="009642C0" w:rsidP="009642C0">
            <w:pPr>
              <w:rPr>
                <w:noProof w:val="0"/>
                <w:sz w:val="20"/>
                <w:szCs w:val="20"/>
                <w:lang w:val="en-US"/>
              </w:rPr>
            </w:pPr>
          </w:p>
        </w:tc>
      </w:tr>
      <w:tr w:rsidR="009642C0" w:rsidRPr="009642C0" w14:paraId="5BFE55BD" w14:textId="77777777" w:rsidTr="00302FE7">
        <w:tc>
          <w:tcPr>
            <w:tcW w:w="2035" w:type="dxa"/>
            <w:tcBorders>
              <w:top w:val="nil"/>
              <w:left w:val="nil"/>
              <w:bottom w:val="nil"/>
              <w:right w:val="nil"/>
            </w:tcBorders>
            <w:vAlign w:val="center"/>
            <w:hideMark/>
          </w:tcPr>
          <w:p w14:paraId="778EDD1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89 </w:t>
            </w:r>
          </w:p>
        </w:tc>
        <w:tc>
          <w:tcPr>
            <w:tcW w:w="2281" w:type="dxa"/>
            <w:tcBorders>
              <w:top w:val="nil"/>
              <w:left w:val="nil"/>
              <w:bottom w:val="nil"/>
              <w:right w:val="nil"/>
            </w:tcBorders>
            <w:vAlign w:val="center"/>
            <w:hideMark/>
          </w:tcPr>
          <w:p w14:paraId="3EC3AEF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Fire Blanket 1,5m X1,5m </w:t>
            </w:r>
            <w:proofErr w:type="spellStart"/>
            <w:r w:rsidRPr="009642C0">
              <w:rPr>
                <w:rFonts w:ascii="TimesNewRomanPSMT" w:hAnsi="TimesNewRomanPSMT"/>
                <w:noProof w:val="0"/>
                <w:color w:val="000000"/>
                <w:lang w:val="en-US"/>
              </w:rPr>
              <w:t>Patura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foc</w:t>
            </w:r>
            <w:proofErr w:type="spellEnd"/>
            <w:r w:rsidRPr="009642C0">
              <w:rPr>
                <w:rFonts w:ascii="TimesNewRomanPSMT" w:hAnsi="TimesNewRomanPSMT"/>
                <w:noProof w:val="0"/>
                <w:color w:val="000000"/>
                <w:lang w:val="en-US"/>
              </w:rPr>
              <w:t xml:space="preserve"> </w:t>
            </w:r>
          </w:p>
        </w:tc>
        <w:tc>
          <w:tcPr>
            <w:tcW w:w="1650" w:type="dxa"/>
            <w:tcBorders>
              <w:top w:val="nil"/>
              <w:left w:val="nil"/>
              <w:bottom w:val="nil"/>
              <w:right w:val="nil"/>
            </w:tcBorders>
            <w:vAlign w:val="center"/>
            <w:hideMark/>
          </w:tcPr>
          <w:p w14:paraId="741B1E6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4F6A40DD"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1337" w:type="dxa"/>
            <w:vAlign w:val="center"/>
            <w:hideMark/>
          </w:tcPr>
          <w:p w14:paraId="3A474A68" w14:textId="77777777" w:rsidR="009642C0" w:rsidRPr="009642C0" w:rsidRDefault="009642C0" w:rsidP="009642C0">
            <w:pPr>
              <w:rPr>
                <w:noProof w:val="0"/>
                <w:sz w:val="20"/>
                <w:szCs w:val="20"/>
                <w:lang w:val="en-US"/>
              </w:rPr>
            </w:pPr>
          </w:p>
        </w:tc>
      </w:tr>
      <w:tr w:rsidR="009642C0" w:rsidRPr="009642C0" w14:paraId="570A7944" w14:textId="77777777" w:rsidTr="00302FE7">
        <w:tc>
          <w:tcPr>
            <w:tcW w:w="2035" w:type="dxa"/>
            <w:tcBorders>
              <w:top w:val="nil"/>
              <w:left w:val="nil"/>
              <w:bottom w:val="nil"/>
              <w:right w:val="nil"/>
            </w:tcBorders>
            <w:vAlign w:val="center"/>
            <w:hideMark/>
          </w:tcPr>
          <w:p w14:paraId="472C2B52"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6109202201751 </w:t>
            </w:r>
          </w:p>
        </w:tc>
        <w:tc>
          <w:tcPr>
            <w:tcW w:w="2281" w:type="dxa"/>
            <w:tcBorders>
              <w:top w:val="nil"/>
              <w:left w:val="nil"/>
              <w:bottom w:val="nil"/>
              <w:right w:val="nil"/>
            </w:tcBorders>
            <w:vAlign w:val="center"/>
            <w:hideMark/>
          </w:tcPr>
          <w:p w14:paraId="0486C5B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Fire Blanket 1,5m X1,5m </w:t>
            </w:r>
            <w:proofErr w:type="spellStart"/>
            <w:r w:rsidRPr="009642C0">
              <w:rPr>
                <w:rFonts w:ascii="TimesNewRomanPSMT" w:hAnsi="TimesNewRomanPSMT"/>
                <w:noProof w:val="0"/>
                <w:color w:val="000000"/>
                <w:sz w:val="22"/>
                <w:szCs w:val="22"/>
                <w:lang w:val="en-US"/>
              </w:rPr>
              <w:t>Patura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foc</w:t>
            </w:r>
            <w:proofErr w:type="spellEnd"/>
            <w:r w:rsidRPr="009642C0">
              <w:rPr>
                <w:rFonts w:ascii="TimesNewRomanPSMT" w:hAnsi="TimesNewRomanPSMT"/>
                <w:noProof w:val="0"/>
                <w:color w:val="000000"/>
                <w:sz w:val="22"/>
                <w:szCs w:val="22"/>
                <w:lang w:val="en-US"/>
              </w:rPr>
              <w:t xml:space="preserve"> </w:t>
            </w:r>
          </w:p>
        </w:tc>
        <w:tc>
          <w:tcPr>
            <w:tcW w:w="1650" w:type="dxa"/>
            <w:tcBorders>
              <w:top w:val="nil"/>
              <w:left w:val="nil"/>
              <w:bottom w:val="nil"/>
              <w:right w:val="nil"/>
            </w:tcBorders>
            <w:vAlign w:val="center"/>
            <w:hideMark/>
          </w:tcPr>
          <w:p w14:paraId="415B46D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1939" w:type="dxa"/>
            <w:tcBorders>
              <w:top w:val="nil"/>
              <w:left w:val="nil"/>
              <w:bottom w:val="nil"/>
              <w:right w:val="nil"/>
            </w:tcBorders>
            <w:vAlign w:val="center"/>
            <w:hideMark/>
          </w:tcPr>
          <w:p w14:paraId="65BA2FC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1337" w:type="dxa"/>
            <w:vAlign w:val="center"/>
            <w:hideMark/>
          </w:tcPr>
          <w:p w14:paraId="32C8A90F" w14:textId="77777777" w:rsidR="009642C0" w:rsidRPr="009642C0" w:rsidRDefault="009642C0" w:rsidP="009642C0">
            <w:pPr>
              <w:rPr>
                <w:noProof w:val="0"/>
                <w:sz w:val="20"/>
                <w:szCs w:val="20"/>
                <w:lang w:val="en-US"/>
              </w:rPr>
            </w:pPr>
          </w:p>
        </w:tc>
      </w:tr>
      <w:tr w:rsidR="009642C0" w:rsidRPr="009642C0" w14:paraId="10793320" w14:textId="77777777" w:rsidTr="00302FE7">
        <w:tc>
          <w:tcPr>
            <w:tcW w:w="2035" w:type="dxa"/>
            <w:tcBorders>
              <w:top w:val="nil"/>
              <w:left w:val="nil"/>
              <w:bottom w:val="nil"/>
              <w:right w:val="nil"/>
            </w:tcBorders>
            <w:vAlign w:val="center"/>
            <w:hideMark/>
          </w:tcPr>
          <w:p w14:paraId="47DB1738"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90 </w:t>
            </w:r>
          </w:p>
        </w:tc>
        <w:tc>
          <w:tcPr>
            <w:tcW w:w="2281" w:type="dxa"/>
            <w:tcBorders>
              <w:top w:val="nil"/>
              <w:left w:val="nil"/>
              <w:bottom w:val="nil"/>
              <w:right w:val="nil"/>
            </w:tcBorders>
            <w:vAlign w:val="center"/>
            <w:hideMark/>
          </w:tcPr>
          <w:p w14:paraId="3B16A04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Stingator</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dioxid</w:t>
            </w:r>
            <w:proofErr w:type="spellEnd"/>
            <w:r w:rsidRPr="009642C0">
              <w:rPr>
                <w:rFonts w:ascii="TimesNewRomanPSMT" w:hAnsi="TimesNewRomanPSMT"/>
                <w:noProof w:val="0"/>
                <w:color w:val="000000"/>
                <w:lang w:val="en-US"/>
              </w:rPr>
              <w:t xml:space="preserve"> de carbon ou-5 (3kg) </w:t>
            </w:r>
          </w:p>
        </w:tc>
        <w:tc>
          <w:tcPr>
            <w:tcW w:w="1650" w:type="dxa"/>
            <w:tcBorders>
              <w:top w:val="nil"/>
              <w:left w:val="nil"/>
              <w:bottom w:val="nil"/>
              <w:right w:val="nil"/>
            </w:tcBorders>
            <w:vAlign w:val="center"/>
            <w:hideMark/>
          </w:tcPr>
          <w:p w14:paraId="6E10857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1939" w:type="dxa"/>
            <w:tcBorders>
              <w:top w:val="nil"/>
              <w:left w:val="nil"/>
              <w:bottom w:val="nil"/>
              <w:right w:val="nil"/>
            </w:tcBorders>
            <w:vAlign w:val="center"/>
            <w:hideMark/>
          </w:tcPr>
          <w:p w14:paraId="0ADCD165"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337" w:type="dxa"/>
            <w:vAlign w:val="center"/>
            <w:hideMark/>
          </w:tcPr>
          <w:p w14:paraId="5459B4C8" w14:textId="77777777" w:rsidR="009642C0" w:rsidRPr="009642C0" w:rsidRDefault="009642C0" w:rsidP="009642C0">
            <w:pPr>
              <w:rPr>
                <w:noProof w:val="0"/>
                <w:sz w:val="20"/>
                <w:szCs w:val="20"/>
                <w:lang w:val="en-US"/>
              </w:rPr>
            </w:pPr>
          </w:p>
        </w:tc>
      </w:tr>
    </w:tbl>
    <w:p w14:paraId="14AB1DA2" w14:textId="77777777" w:rsidR="009642C0" w:rsidRPr="009642C0" w:rsidRDefault="009642C0" w:rsidP="009642C0">
      <w:pPr>
        <w:rPr>
          <w:noProof w:val="0"/>
          <w:vanish/>
          <w:lang w:val="en-U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82"/>
        <w:gridCol w:w="2090"/>
        <w:gridCol w:w="1719"/>
        <w:gridCol w:w="2014"/>
        <w:gridCol w:w="1337"/>
      </w:tblGrid>
      <w:tr w:rsidR="009642C0" w:rsidRPr="009642C0" w14:paraId="0071714A" w14:textId="77777777" w:rsidTr="00302FE7">
        <w:tc>
          <w:tcPr>
            <w:tcW w:w="2082" w:type="dxa"/>
            <w:tcBorders>
              <w:top w:val="nil"/>
              <w:left w:val="nil"/>
              <w:bottom w:val="nil"/>
              <w:right w:val="nil"/>
            </w:tcBorders>
            <w:vAlign w:val="center"/>
            <w:hideMark/>
          </w:tcPr>
          <w:p w14:paraId="039C7C8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1 </w:t>
            </w:r>
          </w:p>
        </w:tc>
        <w:tc>
          <w:tcPr>
            <w:tcW w:w="2090" w:type="dxa"/>
            <w:tcBorders>
              <w:top w:val="nil"/>
              <w:left w:val="nil"/>
              <w:bottom w:val="nil"/>
              <w:right w:val="nil"/>
            </w:tcBorders>
            <w:vAlign w:val="center"/>
            <w:hideMark/>
          </w:tcPr>
          <w:p w14:paraId="25616AF5"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2 </w:t>
            </w:r>
          </w:p>
        </w:tc>
        <w:tc>
          <w:tcPr>
            <w:tcW w:w="1719" w:type="dxa"/>
            <w:tcBorders>
              <w:top w:val="nil"/>
              <w:left w:val="nil"/>
              <w:bottom w:val="nil"/>
              <w:right w:val="nil"/>
            </w:tcBorders>
            <w:vAlign w:val="center"/>
            <w:hideMark/>
          </w:tcPr>
          <w:p w14:paraId="255109C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3 </w:t>
            </w:r>
          </w:p>
        </w:tc>
        <w:tc>
          <w:tcPr>
            <w:tcW w:w="2014" w:type="dxa"/>
            <w:tcBorders>
              <w:top w:val="nil"/>
              <w:left w:val="nil"/>
              <w:bottom w:val="nil"/>
              <w:right w:val="nil"/>
            </w:tcBorders>
            <w:vAlign w:val="center"/>
            <w:hideMark/>
          </w:tcPr>
          <w:p w14:paraId="30F0E9C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4 </w:t>
            </w:r>
          </w:p>
        </w:tc>
        <w:tc>
          <w:tcPr>
            <w:tcW w:w="1337" w:type="dxa"/>
            <w:tcBorders>
              <w:top w:val="nil"/>
              <w:left w:val="nil"/>
              <w:bottom w:val="nil"/>
              <w:right w:val="nil"/>
            </w:tcBorders>
            <w:vAlign w:val="center"/>
            <w:hideMark/>
          </w:tcPr>
          <w:p w14:paraId="2545C3B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w:t>
            </w:r>
          </w:p>
        </w:tc>
      </w:tr>
      <w:tr w:rsidR="009642C0" w:rsidRPr="009642C0" w14:paraId="236DC49E" w14:textId="77777777" w:rsidTr="00302FE7">
        <w:tc>
          <w:tcPr>
            <w:tcW w:w="2082" w:type="dxa"/>
            <w:tcBorders>
              <w:top w:val="nil"/>
              <w:left w:val="nil"/>
              <w:bottom w:val="nil"/>
              <w:right w:val="nil"/>
            </w:tcBorders>
            <w:vAlign w:val="center"/>
            <w:hideMark/>
          </w:tcPr>
          <w:p w14:paraId="1B13CD6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6109202201752 </w:t>
            </w:r>
          </w:p>
        </w:tc>
        <w:tc>
          <w:tcPr>
            <w:tcW w:w="2090" w:type="dxa"/>
            <w:tcBorders>
              <w:top w:val="nil"/>
              <w:left w:val="nil"/>
              <w:bottom w:val="nil"/>
              <w:right w:val="nil"/>
            </w:tcBorders>
            <w:vAlign w:val="center"/>
            <w:hideMark/>
          </w:tcPr>
          <w:p w14:paraId="61BB674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Stingator</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dioxid</w:t>
            </w:r>
            <w:proofErr w:type="spellEnd"/>
            <w:r w:rsidRPr="009642C0">
              <w:rPr>
                <w:rFonts w:ascii="TimesNewRomanPSMT" w:hAnsi="TimesNewRomanPSMT"/>
                <w:noProof w:val="0"/>
                <w:color w:val="000000"/>
                <w:sz w:val="22"/>
                <w:szCs w:val="22"/>
                <w:lang w:val="en-US"/>
              </w:rPr>
              <w:t xml:space="preserve"> de carbon ou-5 (3kg) </w:t>
            </w:r>
          </w:p>
        </w:tc>
        <w:tc>
          <w:tcPr>
            <w:tcW w:w="1719" w:type="dxa"/>
            <w:tcBorders>
              <w:top w:val="nil"/>
              <w:left w:val="nil"/>
              <w:bottom w:val="nil"/>
              <w:right w:val="nil"/>
            </w:tcBorders>
            <w:vAlign w:val="center"/>
            <w:hideMark/>
          </w:tcPr>
          <w:p w14:paraId="6D76982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2014" w:type="dxa"/>
            <w:tcBorders>
              <w:top w:val="nil"/>
              <w:left w:val="nil"/>
              <w:bottom w:val="nil"/>
              <w:right w:val="nil"/>
            </w:tcBorders>
            <w:vAlign w:val="center"/>
            <w:hideMark/>
          </w:tcPr>
          <w:p w14:paraId="79B7E18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337" w:type="dxa"/>
            <w:vAlign w:val="center"/>
            <w:hideMark/>
          </w:tcPr>
          <w:p w14:paraId="1E544F2A" w14:textId="77777777" w:rsidR="009642C0" w:rsidRPr="009642C0" w:rsidRDefault="009642C0" w:rsidP="009642C0">
            <w:pPr>
              <w:rPr>
                <w:noProof w:val="0"/>
                <w:sz w:val="20"/>
                <w:szCs w:val="20"/>
                <w:lang w:val="en-US"/>
              </w:rPr>
            </w:pPr>
          </w:p>
        </w:tc>
      </w:tr>
      <w:tr w:rsidR="009642C0" w:rsidRPr="009642C0" w14:paraId="110B4AAE" w14:textId="77777777" w:rsidTr="00302FE7">
        <w:tc>
          <w:tcPr>
            <w:tcW w:w="2082" w:type="dxa"/>
            <w:tcBorders>
              <w:top w:val="nil"/>
              <w:left w:val="nil"/>
              <w:bottom w:val="nil"/>
              <w:right w:val="nil"/>
            </w:tcBorders>
            <w:vAlign w:val="center"/>
            <w:hideMark/>
          </w:tcPr>
          <w:p w14:paraId="451CAA6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91 </w:t>
            </w:r>
          </w:p>
        </w:tc>
        <w:tc>
          <w:tcPr>
            <w:tcW w:w="2090" w:type="dxa"/>
            <w:tcBorders>
              <w:top w:val="nil"/>
              <w:left w:val="nil"/>
              <w:bottom w:val="nil"/>
              <w:right w:val="nil"/>
            </w:tcBorders>
            <w:vAlign w:val="center"/>
            <w:hideMark/>
          </w:tcPr>
          <w:p w14:paraId="77C121E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Suporturi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stingatoare</w:t>
            </w:r>
            <w:proofErr w:type="spellEnd"/>
            <w:r w:rsidRPr="009642C0">
              <w:rPr>
                <w:rFonts w:ascii="TimesNewRomanPSMT" w:hAnsi="TimesNewRomanPSMT"/>
                <w:noProof w:val="0"/>
                <w:color w:val="000000"/>
                <w:lang w:val="en-US"/>
              </w:rPr>
              <w:t xml:space="preserve"> ОУ-5 </w:t>
            </w:r>
          </w:p>
        </w:tc>
        <w:tc>
          <w:tcPr>
            <w:tcW w:w="1719" w:type="dxa"/>
            <w:tcBorders>
              <w:top w:val="nil"/>
              <w:left w:val="nil"/>
              <w:bottom w:val="nil"/>
              <w:right w:val="nil"/>
            </w:tcBorders>
            <w:vAlign w:val="center"/>
            <w:hideMark/>
          </w:tcPr>
          <w:p w14:paraId="473F875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2014" w:type="dxa"/>
            <w:tcBorders>
              <w:top w:val="nil"/>
              <w:left w:val="nil"/>
              <w:bottom w:val="nil"/>
              <w:right w:val="nil"/>
            </w:tcBorders>
            <w:vAlign w:val="center"/>
            <w:hideMark/>
          </w:tcPr>
          <w:p w14:paraId="6B390E2B"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1337" w:type="dxa"/>
            <w:vAlign w:val="center"/>
            <w:hideMark/>
          </w:tcPr>
          <w:p w14:paraId="06E16C7A" w14:textId="77777777" w:rsidR="009642C0" w:rsidRPr="009642C0" w:rsidRDefault="009642C0" w:rsidP="009642C0">
            <w:pPr>
              <w:rPr>
                <w:noProof w:val="0"/>
                <w:sz w:val="20"/>
                <w:szCs w:val="20"/>
                <w:lang w:val="en-US"/>
              </w:rPr>
            </w:pPr>
          </w:p>
        </w:tc>
      </w:tr>
      <w:tr w:rsidR="009642C0" w:rsidRPr="009642C0" w14:paraId="2BF6B24C" w14:textId="77777777" w:rsidTr="00302FE7">
        <w:tc>
          <w:tcPr>
            <w:tcW w:w="2082" w:type="dxa"/>
            <w:tcBorders>
              <w:top w:val="nil"/>
              <w:left w:val="nil"/>
              <w:bottom w:val="nil"/>
              <w:right w:val="nil"/>
            </w:tcBorders>
            <w:vAlign w:val="center"/>
            <w:hideMark/>
          </w:tcPr>
          <w:p w14:paraId="793CBE3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6109202201753 </w:t>
            </w:r>
          </w:p>
        </w:tc>
        <w:tc>
          <w:tcPr>
            <w:tcW w:w="2090" w:type="dxa"/>
            <w:tcBorders>
              <w:top w:val="nil"/>
              <w:left w:val="nil"/>
              <w:bottom w:val="nil"/>
              <w:right w:val="nil"/>
            </w:tcBorders>
            <w:vAlign w:val="center"/>
            <w:hideMark/>
          </w:tcPr>
          <w:p w14:paraId="2A59347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Suporturi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lastRenderedPageBreak/>
              <w:t>stingatoare</w:t>
            </w:r>
            <w:proofErr w:type="spellEnd"/>
            <w:r w:rsidRPr="009642C0">
              <w:rPr>
                <w:rFonts w:ascii="TimesNewRomanPSMT" w:hAnsi="TimesNewRomanPSMT"/>
                <w:noProof w:val="0"/>
                <w:color w:val="000000"/>
                <w:sz w:val="22"/>
                <w:szCs w:val="22"/>
                <w:lang w:val="en-US"/>
              </w:rPr>
              <w:t xml:space="preserve"> ОУ-5 </w:t>
            </w:r>
          </w:p>
        </w:tc>
        <w:tc>
          <w:tcPr>
            <w:tcW w:w="1719" w:type="dxa"/>
            <w:tcBorders>
              <w:top w:val="nil"/>
              <w:left w:val="nil"/>
              <w:bottom w:val="nil"/>
              <w:right w:val="nil"/>
            </w:tcBorders>
            <w:vAlign w:val="center"/>
            <w:hideMark/>
          </w:tcPr>
          <w:p w14:paraId="3B3FA5C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lastRenderedPageBreak/>
              <w:t>buc</w:t>
            </w:r>
            <w:proofErr w:type="spellEnd"/>
            <w:r w:rsidRPr="009642C0">
              <w:rPr>
                <w:rFonts w:ascii="TimesNewRomanPSMT" w:hAnsi="TimesNewRomanPSMT"/>
                <w:noProof w:val="0"/>
                <w:color w:val="000000"/>
                <w:sz w:val="22"/>
                <w:szCs w:val="22"/>
                <w:lang w:val="en-US"/>
              </w:rPr>
              <w:t xml:space="preserve"> </w:t>
            </w:r>
          </w:p>
        </w:tc>
        <w:tc>
          <w:tcPr>
            <w:tcW w:w="2014" w:type="dxa"/>
            <w:tcBorders>
              <w:top w:val="nil"/>
              <w:left w:val="nil"/>
              <w:bottom w:val="nil"/>
              <w:right w:val="nil"/>
            </w:tcBorders>
            <w:vAlign w:val="center"/>
            <w:hideMark/>
          </w:tcPr>
          <w:p w14:paraId="13C6D11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1337" w:type="dxa"/>
            <w:vAlign w:val="center"/>
            <w:hideMark/>
          </w:tcPr>
          <w:p w14:paraId="4D50B32D" w14:textId="77777777" w:rsidR="009642C0" w:rsidRPr="009642C0" w:rsidRDefault="009642C0" w:rsidP="009642C0">
            <w:pPr>
              <w:rPr>
                <w:noProof w:val="0"/>
                <w:sz w:val="20"/>
                <w:szCs w:val="20"/>
                <w:lang w:val="en-US"/>
              </w:rPr>
            </w:pPr>
          </w:p>
        </w:tc>
      </w:tr>
    </w:tbl>
    <w:p w14:paraId="3222C522" w14:textId="77777777" w:rsidR="009642C0" w:rsidRPr="009642C0" w:rsidRDefault="009642C0" w:rsidP="009642C0">
      <w:pPr>
        <w:rPr>
          <w:rFonts w:ascii="TimesNewRomanPS-BoldMT" w:hAnsi="TimesNewRomanPS-BoldMT"/>
          <w:b/>
          <w:bCs/>
          <w:noProof w:val="0"/>
          <w:color w:val="000000"/>
          <w:sz w:val="28"/>
          <w:szCs w:val="28"/>
          <w:lang w:val="en-US"/>
        </w:rPr>
      </w:pPr>
      <w:r w:rsidRPr="009642C0">
        <w:rPr>
          <w:rFonts w:ascii="TimesNewRomanPS-BoldMT" w:hAnsi="TimesNewRomanPS-BoldMT"/>
          <w:b/>
          <w:bCs/>
          <w:noProof w:val="0"/>
          <w:color w:val="000000"/>
          <w:sz w:val="28"/>
          <w:szCs w:val="28"/>
          <w:lang w:val="en-US"/>
        </w:rPr>
        <w:t xml:space="preserve">II. </w:t>
      </w:r>
      <w:proofErr w:type="spellStart"/>
      <w:r w:rsidRPr="009642C0">
        <w:rPr>
          <w:rFonts w:ascii="TimesNewRomanPS-BoldMT" w:hAnsi="TimesNewRomanPS-BoldMT"/>
          <w:b/>
          <w:bCs/>
          <w:noProof w:val="0"/>
          <w:color w:val="000000"/>
          <w:sz w:val="28"/>
          <w:szCs w:val="28"/>
          <w:lang w:val="en-US"/>
        </w:rPr>
        <w:t>Echipament</w:t>
      </w:r>
      <w:proofErr w:type="spellEnd"/>
      <w:r w:rsidRPr="009642C0">
        <w:rPr>
          <w:rFonts w:ascii="TimesNewRomanPS-BoldMT" w:hAnsi="TimesNewRomanPS-BoldMT"/>
          <w:b/>
          <w:bCs/>
          <w:noProof w:val="0"/>
          <w:color w:val="000000"/>
          <w:sz w:val="28"/>
          <w:szCs w:val="28"/>
          <w:lang w:val="en-US"/>
        </w:rPr>
        <w:t xml:space="preserve"> </w:t>
      </w:r>
      <w:proofErr w:type="spellStart"/>
      <w:r w:rsidRPr="009642C0">
        <w:rPr>
          <w:rFonts w:ascii="TimesNewRomanPS-BoldMT" w:hAnsi="TimesNewRomanPS-BoldMT"/>
          <w:b/>
          <w:bCs/>
          <w:noProof w:val="0"/>
          <w:color w:val="000000"/>
          <w:sz w:val="28"/>
          <w:szCs w:val="28"/>
          <w:lang w:val="en-US"/>
        </w:rPr>
        <w:t>primar</w:t>
      </w:r>
      <w:proofErr w:type="spellEnd"/>
      <w:r w:rsidRPr="009642C0">
        <w:rPr>
          <w:rFonts w:ascii="TimesNewRomanPS-BoldMT" w:hAnsi="TimesNewRomanPS-BoldMT"/>
          <w:b/>
          <w:bCs/>
          <w:noProof w:val="0"/>
          <w:color w:val="000000"/>
          <w:sz w:val="28"/>
          <w:szCs w:val="28"/>
          <w:lang w:val="en-US"/>
        </w:rPr>
        <w:t xml:space="preserve"> de </w:t>
      </w:r>
      <w:proofErr w:type="spellStart"/>
      <w:r w:rsidRPr="009642C0">
        <w:rPr>
          <w:rFonts w:ascii="TimesNewRomanPS-BoldMT" w:hAnsi="TimesNewRomanPS-BoldMT"/>
          <w:b/>
          <w:bCs/>
          <w:noProof w:val="0"/>
          <w:color w:val="000000"/>
          <w:sz w:val="28"/>
          <w:szCs w:val="28"/>
          <w:lang w:val="en-US"/>
        </w:rPr>
        <w:t>stingere</w:t>
      </w:r>
      <w:proofErr w:type="spellEnd"/>
      <w:r w:rsidRPr="009642C0">
        <w:rPr>
          <w:rFonts w:ascii="TimesNewRomanPS-BoldMT" w:hAnsi="TimesNewRomanPS-BoldMT"/>
          <w:b/>
          <w:bCs/>
          <w:noProof w:val="0"/>
          <w:color w:val="000000"/>
          <w:sz w:val="28"/>
          <w:szCs w:val="28"/>
          <w:lang w:val="en-US"/>
        </w:rPr>
        <w:t xml:space="preserve"> a </w:t>
      </w:r>
      <w:proofErr w:type="spellStart"/>
      <w:r w:rsidRPr="009642C0">
        <w:rPr>
          <w:rFonts w:ascii="TimesNewRomanPS-BoldMT" w:hAnsi="TimesNewRomanPS-BoldMT"/>
          <w:b/>
          <w:bCs/>
          <w:noProof w:val="0"/>
          <w:color w:val="000000"/>
          <w:sz w:val="28"/>
          <w:szCs w:val="28"/>
          <w:lang w:val="en-US"/>
        </w:rPr>
        <w:t>incendiilor</w:t>
      </w:r>
      <w:proofErr w:type="spellEnd"/>
      <w:r w:rsidRPr="009642C0">
        <w:rPr>
          <w:rFonts w:ascii="TimesNewRomanPS-BoldMT" w:hAnsi="TimesNewRomanPS-BoldMT"/>
          <w:b/>
          <w:bCs/>
          <w:noProof w:val="0"/>
          <w:color w:val="000000"/>
          <w:sz w:val="28"/>
          <w:szCs w:val="28"/>
          <w:lang w:val="en-US"/>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881"/>
        <w:gridCol w:w="2197"/>
        <w:gridCol w:w="2044"/>
        <w:gridCol w:w="1560"/>
        <w:gridCol w:w="1560"/>
      </w:tblGrid>
      <w:tr w:rsidR="009642C0" w:rsidRPr="009642C0" w14:paraId="1BEFBB3F" w14:textId="77777777">
        <w:trPr>
          <w:gridAfter w:val="4"/>
          <w:wAfter w:w="12000" w:type="dxa"/>
        </w:trPr>
        <w:tc>
          <w:tcPr>
            <w:tcW w:w="3000" w:type="dxa"/>
            <w:tcBorders>
              <w:top w:val="nil"/>
              <w:left w:val="nil"/>
              <w:bottom w:val="nil"/>
              <w:right w:val="nil"/>
            </w:tcBorders>
            <w:vAlign w:val="center"/>
            <w:hideMark/>
          </w:tcPr>
          <w:p w14:paraId="7AF173AD" w14:textId="77777777" w:rsidR="009642C0" w:rsidRPr="009642C0" w:rsidRDefault="009642C0" w:rsidP="009642C0">
            <w:pPr>
              <w:rPr>
                <w:noProof w:val="0"/>
                <w:lang w:val="en-US"/>
              </w:rPr>
            </w:pPr>
            <w:r w:rsidRPr="009642C0">
              <w:rPr>
                <w:rFonts w:ascii="TimesNewRomanPS-BoldMT" w:hAnsi="TimesNewRomanPS-BoldMT"/>
                <w:b/>
                <w:bCs/>
                <w:noProof w:val="0"/>
                <w:color w:val="000000"/>
                <w:sz w:val="22"/>
                <w:szCs w:val="22"/>
                <w:lang w:val="en-US"/>
              </w:rPr>
              <w:t xml:space="preserve">1. </w:t>
            </w:r>
            <w:proofErr w:type="spellStart"/>
            <w:r w:rsidRPr="009642C0">
              <w:rPr>
                <w:rFonts w:ascii="TimesNewRomanPS-BoldMT" w:hAnsi="TimesNewRomanPS-BoldMT"/>
                <w:b/>
                <w:bCs/>
                <w:noProof w:val="0"/>
                <w:color w:val="000000"/>
                <w:sz w:val="22"/>
                <w:szCs w:val="22"/>
                <w:lang w:val="en-US"/>
              </w:rPr>
              <w:t>Lucrari</w:t>
            </w:r>
            <w:proofErr w:type="spellEnd"/>
            <w:r w:rsidRPr="009642C0">
              <w:rPr>
                <w:rFonts w:ascii="TimesNewRomanPS-BoldMT" w:hAnsi="TimesNewRomanPS-BoldMT"/>
                <w:b/>
                <w:bCs/>
                <w:noProof w:val="0"/>
                <w:color w:val="000000"/>
                <w:sz w:val="22"/>
                <w:szCs w:val="22"/>
                <w:lang w:val="en-US"/>
              </w:rPr>
              <w:t xml:space="preserve"> de </w:t>
            </w:r>
            <w:proofErr w:type="spellStart"/>
            <w:r w:rsidRPr="009642C0">
              <w:rPr>
                <w:rFonts w:ascii="TimesNewRomanPS-BoldMT" w:hAnsi="TimesNewRomanPS-BoldMT"/>
                <w:b/>
                <w:bCs/>
                <w:noProof w:val="0"/>
                <w:color w:val="000000"/>
                <w:sz w:val="22"/>
                <w:szCs w:val="22"/>
                <w:lang w:val="en-US"/>
              </w:rPr>
              <w:t>constructii</w:t>
            </w:r>
            <w:proofErr w:type="spellEnd"/>
          </w:p>
        </w:tc>
      </w:tr>
      <w:tr w:rsidR="009642C0" w:rsidRPr="009642C0" w14:paraId="7F757F3F" w14:textId="77777777">
        <w:tc>
          <w:tcPr>
            <w:tcW w:w="3000" w:type="dxa"/>
            <w:tcBorders>
              <w:top w:val="nil"/>
              <w:left w:val="nil"/>
              <w:bottom w:val="nil"/>
              <w:right w:val="nil"/>
            </w:tcBorders>
            <w:vAlign w:val="center"/>
            <w:hideMark/>
          </w:tcPr>
          <w:p w14:paraId="56EF1C0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92 </w:t>
            </w:r>
          </w:p>
        </w:tc>
        <w:tc>
          <w:tcPr>
            <w:tcW w:w="3000" w:type="dxa"/>
            <w:tcBorders>
              <w:top w:val="nil"/>
              <w:left w:val="nil"/>
              <w:bottom w:val="nil"/>
              <w:right w:val="nil"/>
            </w:tcBorders>
            <w:vAlign w:val="center"/>
            <w:hideMark/>
          </w:tcPr>
          <w:p w14:paraId="2E141975" w14:textId="77777777" w:rsidR="009642C0" w:rsidRPr="009642C0" w:rsidRDefault="009642C0" w:rsidP="009642C0">
            <w:pPr>
              <w:rPr>
                <w:noProof w:val="0"/>
                <w:lang w:val="en-US"/>
              </w:rPr>
            </w:pPr>
            <w:r w:rsidRPr="009642C0">
              <w:rPr>
                <w:rFonts w:ascii="TimesNewRomanPSMT" w:hAnsi="TimesNewRomanPSMT"/>
                <w:noProof w:val="0"/>
                <w:color w:val="000000"/>
                <w:lang w:val="en-US"/>
              </w:rPr>
              <w:t>CL20A</w:t>
            </w:r>
          </w:p>
        </w:tc>
        <w:tc>
          <w:tcPr>
            <w:tcW w:w="3000" w:type="dxa"/>
            <w:tcBorders>
              <w:top w:val="nil"/>
              <w:left w:val="nil"/>
              <w:bottom w:val="nil"/>
              <w:right w:val="nil"/>
            </w:tcBorders>
            <w:vAlign w:val="center"/>
            <w:hideMark/>
          </w:tcPr>
          <w:p w14:paraId="5421653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Grile de </w:t>
            </w:r>
            <w:proofErr w:type="spellStart"/>
            <w:r w:rsidRPr="009642C0">
              <w:rPr>
                <w:rFonts w:ascii="TimesNewRomanPSMT" w:hAnsi="TimesNewRomanPSMT"/>
                <w:noProof w:val="0"/>
                <w:color w:val="000000"/>
                <w:lang w:val="en-US"/>
              </w:rPr>
              <w:t>ventilatie</w:t>
            </w:r>
            <w:proofErr w:type="spellEnd"/>
            <w:r w:rsidRPr="009642C0">
              <w:rPr>
                <w:rFonts w:ascii="TimesNewRomanPSMT" w:hAnsi="TimesNewRomanPSMT"/>
                <w:noProof w:val="0"/>
                <w:color w:val="000000"/>
                <w:lang w:val="en-US"/>
              </w:rPr>
              <w:t xml:space="preserve"> gata </w:t>
            </w:r>
            <w:proofErr w:type="spellStart"/>
            <w:r w:rsidRPr="009642C0">
              <w:rPr>
                <w:rFonts w:ascii="TimesNewRomanPSMT" w:hAnsi="TimesNewRomanPSMT"/>
                <w:noProof w:val="0"/>
                <w:color w:val="000000"/>
                <w:lang w:val="en-US"/>
              </w:rPr>
              <w:t>confectionate</w:t>
            </w:r>
            <w:proofErr w:type="spellEnd"/>
            <w:r w:rsidRPr="009642C0">
              <w:rPr>
                <w:rFonts w:ascii="TimesNewRomanPSMT" w:hAnsi="TimesNewRomanPSMT"/>
                <w:noProof w:val="0"/>
                <w:color w:val="000000"/>
                <w:lang w:val="en-US"/>
              </w:rPr>
              <w:t xml:space="preserve"> din </w:t>
            </w:r>
            <w:proofErr w:type="spellStart"/>
            <w:r w:rsidRPr="009642C0">
              <w:rPr>
                <w:rFonts w:ascii="TimesNewRomanPSMT" w:hAnsi="TimesNewRomanPSMT"/>
                <w:noProof w:val="0"/>
                <w:color w:val="000000"/>
                <w:lang w:val="en-US"/>
              </w:rPr>
              <w:t>tabla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neagra</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jaluzele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reglabile</w:t>
            </w:r>
            <w:proofErr w:type="spellEnd"/>
            <w:r w:rsidRPr="009642C0">
              <w:rPr>
                <w:rFonts w:ascii="TimesNewRomanPSMT" w:hAnsi="TimesNewRomanPSMT"/>
                <w:noProof w:val="0"/>
                <w:color w:val="000000"/>
                <w:lang w:val="en-US"/>
              </w:rPr>
              <w:t xml:space="preserve"> manual, </w:t>
            </w:r>
            <w:proofErr w:type="spellStart"/>
            <w:r w:rsidRPr="009642C0">
              <w:rPr>
                <w:rFonts w:ascii="TimesNewRomanPSMT" w:hAnsi="TimesNewRomanPSMT"/>
                <w:noProof w:val="0"/>
                <w:color w:val="000000"/>
                <w:lang w:val="en-US"/>
              </w:rPr>
              <w:t>vopsite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montate</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zidarie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Unitate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cuplare</w:t>
            </w:r>
            <w:proofErr w:type="spellEnd"/>
            <w:r w:rsidRPr="009642C0">
              <w:rPr>
                <w:rFonts w:ascii="TimesNewRomanPSMT" w:hAnsi="TimesNewRomanPSMT"/>
                <w:noProof w:val="0"/>
                <w:color w:val="000000"/>
                <w:lang w:val="en-US"/>
              </w:rPr>
              <w:t xml:space="preserve"> ВП 400*400mm)</w:t>
            </w:r>
          </w:p>
        </w:tc>
        <w:tc>
          <w:tcPr>
            <w:tcW w:w="3000" w:type="dxa"/>
            <w:tcBorders>
              <w:top w:val="nil"/>
              <w:left w:val="nil"/>
              <w:bottom w:val="nil"/>
              <w:right w:val="nil"/>
            </w:tcBorders>
            <w:vAlign w:val="center"/>
            <w:hideMark/>
          </w:tcPr>
          <w:p w14:paraId="20349BF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1D4F1F6E"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r>
      <w:tr w:rsidR="009642C0" w:rsidRPr="009642C0" w14:paraId="7CF366F6" w14:textId="77777777">
        <w:tc>
          <w:tcPr>
            <w:tcW w:w="3000" w:type="dxa"/>
            <w:tcBorders>
              <w:top w:val="nil"/>
              <w:left w:val="nil"/>
              <w:bottom w:val="nil"/>
              <w:right w:val="nil"/>
            </w:tcBorders>
            <w:vAlign w:val="center"/>
            <w:hideMark/>
          </w:tcPr>
          <w:p w14:paraId="599F8E3E"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7122050013400 </w:t>
            </w:r>
          </w:p>
        </w:tc>
        <w:tc>
          <w:tcPr>
            <w:tcW w:w="3000" w:type="dxa"/>
            <w:tcBorders>
              <w:top w:val="nil"/>
              <w:left w:val="nil"/>
              <w:bottom w:val="nil"/>
              <w:right w:val="nil"/>
            </w:tcBorders>
            <w:vAlign w:val="center"/>
            <w:hideMark/>
          </w:tcPr>
          <w:p w14:paraId="5920D23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Zidar </w:t>
            </w:r>
          </w:p>
        </w:tc>
        <w:tc>
          <w:tcPr>
            <w:tcW w:w="3000" w:type="dxa"/>
            <w:tcBorders>
              <w:top w:val="nil"/>
              <w:left w:val="nil"/>
              <w:bottom w:val="nil"/>
              <w:right w:val="nil"/>
            </w:tcBorders>
            <w:vAlign w:val="center"/>
            <w:hideMark/>
          </w:tcPr>
          <w:p w14:paraId="5B2C6A5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51F81220"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5,64</w:t>
            </w:r>
          </w:p>
        </w:tc>
        <w:tc>
          <w:tcPr>
            <w:tcW w:w="0" w:type="auto"/>
            <w:vAlign w:val="center"/>
            <w:hideMark/>
          </w:tcPr>
          <w:p w14:paraId="34DC27E6" w14:textId="77777777" w:rsidR="009642C0" w:rsidRPr="009642C0" w:rsidRDefault="009642C0" w:rsidP="009642C0">
            <w:pPr>
              <w:rPr>
                <w:noProof w:val="0"/>
                <w:sz w:val="20"/>
                <w:szCs w:val="20"/>
                <w:lang w:val="en-US"/>
              </w:rPr>
            </w:pPr>
          </w:p>
        </w:tc>
      </w:tr>
      <w:tr w:rsidR="009642C0" w:rsidRPr="009642C0" w14:paraId="4FF691EF" w14:textId="77777777">
        <w:tc>
          <w:tcPr>
            <w:tcW w:w="3000" w:type="dxa"/>
            <w:tcBorders>
              <w:top w:val="nil"/>
              <w:left w:val="nil"/>
              <w:bottom w:val="nil"/>
              <w:right w:val="nil"/>
            </w:tcBorders>
            <w:vAlign w:val="center"/>
            <w:hideMark/>
          </w:tcPr>
          <w:p w14:paraId="20C1E55A"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9310060019920 </w:t>
            </w:r>
          </w:p>
        </w:tc>
        <w:tc>
          <w:tcPr>
            <w:tcW w:w="3000" w:type="dxa"/>
            <w:tcBorders>
              <w:top w:val="nil"/>
              <w:left w:val="nil"/>
              <w:bottom w:val="nil"/>
              <w:right w:val="nil"/>
            </w:tcBorders>
            <w:vAlign w:val="center"/>
            <w:hideMark/>
          </w:tcPr>
          <w:p w14:paraId="49887C7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Muncitor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deservire</w:t>
            </w:r>
            <w:proofErr w:type="spellEnd"/>
            <w:r w:rsidRPr="009642C0">
              <w:rPr>
                <w:rFonts w:ascii="TimesNewRomanPSMT" w:hAnsi="TimesNewRomanPSMT"/>
                <w:noProof w:val="0"/>
                <w:color w:val="000000"/>
                <w:sz w:val="22"/>
                <w:szCs w:val="22"/>
                <w:lang w:val="en-US"/>
              </w:rPr>
              <w:t xml:space="preserve"> CM </w:t>
            </w:r>
          </w:p>
        </w:tc>
        <w:tc>
          <w:tcPr>
            <w:tcW w:w="3000" w:type="dxa"/>
            <w:tcBorders>
              <w:top w:val="nil"/>
              <w:left w:val="nil"/>
              <w:bottom w:val="nil"/>
              <w:right w:val="nil"/>
            </w:tcBorders>
            <w:vAlign w:val="center"/>
            <w:hideMark/>
          </w:tcPr>
          <w:p w14:paraId="141AF79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6998E49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0,36</w:t>
            </w:r>
          </w:p>
        </w:tc>
        <w:tc>
          <w:tcPr>
            <w:tcW w:w="0" w:type="auto"/>
            <w:vAlign w:val="center"/>
            <w:hideMark/>
          </w:tcPr>
          <w:p w14:paraId="29878B45" w14:textId="77777777" w:rsidR="009642C0" w:rsidRPr="009642C0" w:rsidRDefault="009642C0" w:rsidP="009642C0">
            <w:pPr>
              <w:rPr>
                <w:noProof w:val="0"/>
                <w:sz w:val="20"/>
                <w:szCs w:val="20"/>
                <w:lang w:val="en-US"/>
              </w:rPr>
            </w:pPr>
          </w:p>
        </w:tc>
      </w:tr>
      <w:tr w:rsidR="009642C0" w:rsidRPr="009642C0" w14:paraId="5CF27844" w14:textId="77777777">
        <w:tc>
          <w:tcPr>
            <w:tcW w:w="3000" w:type="dxa"/>
            <w:tcBorders>
              <w:top w:val="nil"/>
              <w:left w:val="nil"/>
              <w:bottom w:val="nil"/>
              <w:right w:val="nil"/>
            </w:tcBorders>
            <w:vAlign w:val="center"/>
            <w:hideMark/>
          </w:tcPr>
          <w:p w14:paraId="41495CAF"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2874207327005 </w:t>
            </w:r>
          </w:p>
        </w:tc>
        <w:tc>
          <w:tcPr>
            <w:tcW w:w="3000" w:type="dxa"/>
            <w:tcBorders>
              <w:top w:val="nil"/>
              <w:left w:val="nil"/>
              <w:bottom w:val="nil"/>
              <w:right w:val="nil"/>
            </w:tcBorders>
            <w:vAlign w:val="center"/>
            <w:hideMark/>
          </w:tcPr>
          <w:p w14:paraId="36757DC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Lant cu </w:t>
            </w:r>
            <w:proofErr w:type="spellStart"/>
            <w:r w:rsidRPr="009642C0">
              <w:rPr>
                <w:rFonts w:ascii="TimesNewRomanPSMT" w:hAnsi="TimesNewRomanPSMT"/>
                <w:noProof w:val="0"/>
                <w:color w:val="000000"/>
                <w:sz w:val="22"/>
                <w:szCs w:val="22"/>
                <w:lang w:val="en-US"/>
              </w:rPr>
              <w:t>zale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innodate</w:t>
            </w:r>
            <w:proofErr w:type="spellEnd"/>
            <w:r w:rsidRPr="009642C0">
              <w:rPr>
                <w:rFonts w:ascii="TimesNewRomanPSMT" w:hAnsi="TimesNewRomanPSMT"/>
                <w:noProof w:val="0"/>
                <w:color w:val="000000"/>
                <w:sz w:val="22"/>
                <w:szCs w:val="22"/>
                <w:lang w:val="en-US"/>
              </w:rPr>
              <w:t xml:space="preserve"> D=2 mm </w:t>
            </w:r>
          </w:p>
        </w:tc>
        <w:tc>
          <w:tcPr>
            <w:tcW w:w="3000" w:type="dxa"/>
            <w:tcBorders>
              <w:top w:val="nil"/>
              <w:left w:val="nil"/>
              <w:bottom w:val="nil"/>
              <w:right w:val="nil"/>
            </w:tcBorders>
            <w:vAlign w:val="center"/>
            <w:hideMark/>
          </w:tcPr>
          <w:p w14:paraId="54669A0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7F2FBF8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1,80</w:t>
            </w:r>
          </w:p>
        </w:tc>
        <w:tc>
          <w:tcPr>
            <w:tcW w:w="0" w:type="auto"/>
            <w:vAlign w:val="center"/>
            <w:hideMark/>
          </w:tcPr>
          <w:p w14:paraId="65D2A435" w14:textId="77777777" w:rsidR="009642C0" w:rsidRPr="009642C0" w:rsidRDefault="009642C0" w:rsidP="009642C0">
            <w:pPr>
              <w:rPr>
                <w:noProof w:val="0"/>
                <w:sz w:val="20"/>
                <w:szCs w:val="20"/>
                <w:lang w:val="en-US"/>
              </w:rPr>
            </w:pPr>
          </w:p>
        </w:tc>
      </w:tr>
      <w:tr w:rsidR="009642C0" w:rsidRPr="009642C0" w14:paraId="3F76057D" w14:textId="77777777">
        <w:tc>
          <w:tcPr>
            <w:tcW w:w="3000" w:type="dxa"/>
            <w:tcBorders>
              <w:top w:val="nil"/>
              <w:left w:val="nil"/>
              <w:bottom w:val="nil"/>
              <w:right w:val="nil"/>
            </w:tcBorders>
            <w:vAlign w:val="center"/>
            <w:hideMark/>
          </w:tcPr>
          <w:p w14:paraId="5CFCC1F0"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2651122100402 </w:t>
            </w:r>
          </w:p>
        </w:tc>
        <w:tc>
          <w:tcPr>
            <w:tcW w:w="3000" w:type="dxa"/>
            <w:tcBorders>
              <w:top w:val="nil"/>
              <w:left w:val="nil"/>
              <w:bottom w:val="nil"/>
              <w:right w:val="nil"/>
            </w:tcBorders>
            <w:vAlign w:val="center"/>
            <w:hideMark/>
          </w:tcPr>
          <w:p w14:paraId="67A8E9F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Ciment </w:t>
            </w:r>
            <w:proofErr w:type="spellStart"/>
            <w:r w:rsidRPr="009642C0">
              <w:rPr>
                <w:rFonts w:ascii="TimesNewRomanPSMT" w:hAnsi="TimesNewRomanPSMT"/>
                <w:noProof w:val="0"/>
                <w:color w:val="000000"/>
                <w:sz w:val="22"/>
                <w:szCs w:val="22"/>
                <w:lang w:val="en-US"/>
              </w:rPr>
              <w:t>metalurgic</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adaosuri</w:t>
            </w:r>
            <w:proofErr w:type="spellEnd"/>
            <w:r w:rsidRPr="009642C0">
              <w:rPr>
                <w:rFonts w:ascii="TimesNewRomanPSMT" w:hAnsi="TimesNewRomanPSMT"/>
                <w:noProof w:val="0"/>
                <w:color w:val="000000"/>
                <w:sz w:val="22"/>
                <w:szCs w:val="22"/>
                <w:lang w:val="en-US"/>
              </w:rPr>
              <w:t xml:space="preserve"> M 30 </w:t>
            </w:r>
            <w:proofErr w:type="spellStart"/>
            <w:r w:rsidRPr="009642C0">
              <w:rPr>
                <w:rFonts w:ascii="TimesNewRomanPSMT" w:hAnsi="TimesNewRomanPSMT"/>
                <w:noProof w:val="0"/>
                <w:color w:val="000000"/>
                <w:sz w:val="22"/>
                <w:szCs w:val="22"/>
                <w:lang w:val="en-US"/>
              </w:rPr>
              <w:t>saci</w:t>
            </w:r>
            <w:proofErr w:type="spellEnd"/>
            <w:r w:rsidRPr="009642C0">
              <w:rPr>
                <w:rFonts w:ascii="TimesNewRomanPSMT" w:hAnsi="TimesNewRomanPSMT"/>
                <w:noProof w:val="0"/>
                <w:color w:val="000000"/>
                <w:sz w:val="22"/>
                <w:szCs w:val="22"/>
                <w:lang w:val="en-US"/>
              </w:rPr>
              <w:t xml:space="preserve"> S1500 </w:t>
            </w:r>
          </w:p>
        </w:tc>
        <w:tc>
          <w:tcPr>
            <w:tcW w:w="3000" w:type="dxa"/>
            <w:tcBorders>
              <w:top w:val="nil"/>
              <w:left w:val="nil"/>
              <w:bottom w:val="nil"/>
              <w:right w:val="nil"/>
            </w:tcBorders>
            <w:vAlign w:val="center"/>
            <w:hideMark/>
          </w:tcPr>
          <w:p w14:paraId="56251B33"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kg </w:t>
            </w:r>
          </w:p>
        </w:tc>
        <w:tc>
          <w:tcPr>
            <w:tcW w:w="3000" w:type="dxa"/>
            <w:tcBorders>
              <w:top w:val="nil"/>
              <w:left w:val="nil"/>
              <w:bottom w:val="nil"/>
              <w:right w:val="nil"/>
            </w:tcBorders>
            <w:vAlign w:val="center"/>
            <w:hideMark/>
          </w:tcPr>
          <w:p w14:paraId="6891454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281B6ECA" w14:textId="77777777" w:rsidR="009642C0" w:rsidRPr="009642C0" w:rsidRDefault="009642C0" w:rsidP="009642C0">
            <w:pPr>
              <w:rPr>
                <w:noProof w:val="0"/>
                <w:sz w:val="20"/>
                <w:szCs w:val="20"/>
                <w:lang w:val="en-US"/>
              </w:rPr>
            </w:pPr>
          </w:p>
        </w:tc>
      </w:tr>
      <w:tr w:rsidR="009642C0" w:rsidRPr="009642C0" w14:paraId="4B30CA60" w14:textId="77777777">
        <w:tc>
          <w:tcPr>
            <w:tcW w:w="3000" w:type="dxa"/>
            <w:tcBorders>
              <w:top w:val="nil"/>
              <w:left w:val="nil"/>
              <w:bottom w:val="nil"/>
              <w:right w:val="nil"/>
            </w:tcBorders>
            <w:vAlign w:val="center"/>
            <w:hideMark/>
          </w:tcPr>
          <w:p w14:paraId="2DBD588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93 </w:t>
            </w:r>
          </w:p>
        </w:tc>
        <w:tc>
          <w:tcPr>
            <w:tcW w:w="3000" w:type="dxa"/>
            <w:tcBorders>
              <w:top w:val="nil"/>
              <w:left w:val="nil"/>
              <w:bottom w:val="nil"/>
              <w:right w:val="nil"/>
            </w:tcBorders>
            <w:vAlign w:val="center"/>
            <w:hideMark/>
          </w:tcPr>
          <w:p w14:paraId="53FA6E9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CK34C </w:t>
            </w:r>
          </w:p>
        </w:tc>
        <w:tc>
          <w:tcPr>
            <w:tcW w:w="3000" w:type="dxa"/>
            <w:tcBorders>
              <w:top w:val="nil"/>
              <w:left w:val="nil"/>
              <w:bottom w:val="nil"/>
              <w:right w:val="nil"/>
            </w:tcBorders>
            <w:vAlign w:val="center"/>
            <w:hideMark/>
          </w:tcPr>
          <w:p w14:paraId="4971632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Bolturi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impuscate</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plansee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sau</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pereti</w:t>
            </w:r>
            <w:proofErr w:type="spellEnd"/>
            <w:r w:rsidRPr="009642C0">
              <w:rPr>
                <w:rFonts w:ascii="TimesNewRomanPSMT" w:hAnsi="TimesNewRomanPSMT"/>
                <w:noProof w:val="0"/>
                <w:color w:val="000000"/>
                <w:lang w:val="en-US"/>
              </w:rPr>
              <w:t xml:space="preserve"> din </w:t>
            </w:r>
            <w:proofErr w:type="spellStart"/>
            <w:r w:rsidRPr="009642C0">
              <w:rPr>
                <w:rFonts w:ascii="TimesNewRomanPSMT" w:hAnsi="TimesNewRomanPSMT"/>
                <w:noProof w:val="0"/>
                <w:color w:val="000000"/>
                <w:lang w:val="en-US"/>
              </w:rPr>
              <w:t>beton</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armat</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1DF4E5B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71E946C" w14:textId="77777777" w:rsidR="009642C0" w:rsidRPr="009642C0" w:rsidRDefault="009642C0" w:rsidP="009642C0">
            <w:pPr>
              <w:rPr>
                <w:noProof w:val="0"/>
                <w:lang w:val="en-US"/>
              </w:rPr>
            </w:pPr>
            <w:r w:rsidRPr="009642C0">
              <w:rPr>
                <w:rFonts w:ascii="TimesNewRomanPSMT" w:hAnsi="TimesNewRomanPSMT"/>
                <w:noProof w:val="0"/>
                <w:color w:val="000000"/>
                <w:lang w:val="en-US"/>
              </w:rPr>
              <w:t>24,00</w:t>
            </w:r>
          </w:p>
        </w:tc>
      </w:tr>
      <w:tr w:rsidR="009642C0" w:rsidRPr="009642C0" w14:paraId="0A2A798B" w14:textId="77777777">
        <w:tc>
          <w:tcPr>
            <w:tcW w:w="3000" w:type="dxa"/>
            <w:tcBorders>
              <w:top w:val="nil"/>
              <w:left w:val="nil"/>
              <w:bottom w:val="nil"/>
              <w:right w:val="nil"/>
            </w:tcBorders>
            <w:vAlign w:val="center"/>
            <w:hideMark/>
          </w:tcPr>
          <w:p w14:paraId="29D0A83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7214240021810 </w:t>
            </w:r>
          </w:p>
        </w:tc>
        <w:tc>
          <w:tcPr>
            <w:tcW w:w="3000" w:type="dxa"/>
            <w:tcBorders>
              <w:top w:val="nil"/>
              <w:left w:val="nil"/>
              <w:bottom w:val="nil"/>
              <w:right w:val="nil"/>
            </w:tcBorders>
            <w:vAlign w:val="center"/>
            <w:hideMark/>
          </w:tcPr>
          <w:p w14:paraId="44D2B3BA"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Lacatus CM </w:t>
            </w:r>
          </w:p>
        </w:tc>
        <w:tc>
          <w:tcPr>
            <w:tcW w:w="3000" w:type="dxa"/>
            <w:tcBorders>
              <w:top w:val="nil"/>
              <w:left w:val="nil"/>
              <w:bottom w:val="nil"/>
              <w:right w:val="nil"/>
            </w:tcBorders>
            <w:vAlign w:val="center"/>
            <w:hideMark/>
          </w:tcPr>
          <w:p w14:paraId="6245CDA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h-om </w:t>
            </w:r>
          </w:p>
        </w:tc>
        <w:tc>
          <w:tcPr>
            <w:tcW w:w="3000" w:type="dxa"/>
            <w:tcBorders>
              <w:top w:val="nil"/>
              <w:left w:val="nil"/>
              <w:bottom w:val="nil"/>
              <w:right w:val="nil"/>
            </w:tcBorders>
            <w:vAlign w:val="center"/>
            <w:hideMark/>
          </w:tcPr>
          <w:p w14:paraId="2AF016E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1,44</w:t>
            </w:r>
          </w:p>
        </w:tc>
        <w:tc>
          <w:tcPr>
            <w:tcW w:w="0" w:type="auto"/>
            <w:vAlign w:val="center"/>
            <w:hideMark/>
          </w:tcPr>
          <w:p w14:paraId="57AC5AF6" w14:textId="77777777" w:rsidR="009642C0" w:rsidRPr="009642C0" w:rsidRDefault="009642C0" w:rsidP="009642C0">
            <w:pPr>
              <w:rPr>
                <w:noProof w:val="0"/>
                <w:sz w:val="20"/>
                <w:szCs w:val="20"/>
                <w:lang w:val="en-US"/>
              </w:rPr>
            </w:pPr>
          </w:p>
        </w:tc>
      </w:tr>
      <w:tr w:rsidR="009642C0" w:rsidRPr="009642C0" w14:paraId="53A70018" w14:textId="77777777">
        <w:tc>
          <w:tcPr>
            <w:tcW w:w="3000" w:type="dxa"/>
            <w:tcBorders>
              <w:top w:val="nil"/>
              <w:left w:val="nil"/>
              <w:bottom w:val="nil"/>
              <w:right w:val="nil"/>
            </w:tcBorders>
            <w:vAlign w:val="center"/>
            <w:hideMark/>
          </w:tcPr>
          <w:p w14:paraId="1A858BB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2874115893268 </w:t>
            </w:r>
          </w:p>
        </w:tc>
        <w:tc>
          <w:tcPr>
            <w:tcW w:w="3000" w:type="dxa"/>
            <w:tcBorders>
              <w:top w:val="nil"/>
              <w:left w:val="nil"/>
              <w:bottom w:val="nil"/>
              <w:right w:val="nil"/>
            </w:tcBorders>
            <w:vAlign w:val="center"/>
            <w:hideMark/>
          </w:tcPr>
          <w:p w14:paraId="104E74A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Bolt cu cap format B 22 x 60 OL50 S 5754/1 </w:t>
            </w:r>
          </w:p>
        </w:tc>
        <w:tc>
          <w:tcPr>
            <w:tcW w:w="3000" w:type="dxa"/>
            <w:tcBorders>
              <w:top w:val="nil"/>
              <w:left w:val="nil"/>
              <w:bottom w:val="nil"/>
              <w:right w:val="nil"/>
            </w:tcBorders>
            <w:vAlign w:val="center"/>
            <w:hideMark/>
          </w:tcPr>
          <w:p w14:paraId="2CDDFDD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B5FEC6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24,48</w:t>
            </w:r>
          </w:p>
        </w:tc>
        <w:tc>
          <w:tcPr>
            <w:tcW w:w="0" w:type="auto"/>
            <w:vAlign w:val="center"/>
            <w:hideMark/>
          </w:tcPr>
          <w:p w14:paraId="09FD40AE" w14:textId="77777777" w:rsidR="009642C0" w:rsidRPr="009642C0" w:rsidRDefault="009642C0" w:rsidP="009642C0">
            <w:pPr>
              <w:rPr>
                <w:noProof w:val="0"/>
                <w:sz w:val="20"/>
                <w:szCs w:val="20"/>
                <w:lang w:val="en-US"/>
              </w:rPr>
            </w:pPr>
          </w:p>
        </w:tc>
      </w:tr>
      <w:tr w:rsidR="009642C0" w:rsidRPr="009642C0" w14:paraId="76DFA1D6" w14:textId="77777777">
        <w:tc>
          <w:tcPr>
            <w:tcW w:w="3000" w:type="dxa"/>
            <w:tcBorders>
              <w:top w:val="nil"/>
              <w:left w:val="nil"/>
              <w:bottom w:val="nil"/>
              <w:right w:val="nil"/>
            </w:tcBorders>
            <w:vAlign w:val="center"/>
            <w:hideMark/>
          </w:tcPr>
          <w:p w14:paraId="48BB6AF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2461117308499 </w:t>
            </w:r>
          </w:p>
        </w:tc>
        <w:tc>
          <w:tcPr>
            <w:tcW w:w="3000" w:type="dxa"/>
            <w:tcBorders>
              <w:top w:val="nil"/>
              <w:left w:val="nil"/>
              <w:bottom w:val="nil"/>
              <w:right w:val="nil"/>
            </w:tcBorders>
            <w:vAlign w:val="center"/>
            <w:hideMark/>
          </w:tcPr>
          <w:p w14:paraId="590456AF"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Cartus pistol 6,3 mm </w:t>
            </w:r>
          </w:p>
        </w:tc>
        <w:tc>
          <w:tcPr>
            <w:tcW w:w="3000" w:type="dxa"/>
            <w:tcBorders>
              <w:top w:val="nil"/>
              <w:left w:val="nil"/>
              <w:bottom w:val="nil"/>
              <w:right w:val="nil"/>
            </w:tcBorders>
            <w:vAlign w:val="center"/>
            <w:hideMark/>
          </w:tcPr>
          <w:p w14:paraId="167E4B3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6178BE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24,48</w:t>
            </w:r>
          </w:p>
        </w:tc>
        <w:tc>
          <w:tcPr>
            <w:tcW w:w="0" w:type="auto"/>
            <w:vAlign w:val="center"/>
            <w:hideMark/>
          </w:tcPr>
          <w:p w14:paraId="505F662D" w14:textId="77777777" w:rsidR="009642C0" w:rsidRPr="009642C0" w:rsidRDefault="009642C0" w:rsidP="009642C0">
            <w:pPr>
              <w:rPr>
                <w:noProof w:val="0"/>
                <w:sz w:val="20"/>
                <w:szCs w:val="20"/>
                <w:lang w:val="en-US"/>
              </w:rPr>
            </w:pPr>
          </w:p>
        </w:tc>
      </w:tr>
      <w:tr w:rsidR="009642C0" w:rsidRPr="009642C0" w14:paraId="363A0A2E" w14:textId="77777777">
        <w:tc>
          <w:tcPr>
            <w:tcW w:w="3000" w:type="dxa"/>
            <w:tcBorders>
              <w:top w:val="nil"/>
              <w:left w:val="nil"/>
              <w:bottom w:val="nil"/>
              <w:right w:val="nil"/>
            </w:tcBorders>
            <w:vAlign w:val="center"/>
            <w:hideMark/>
          </w:tcPr>
          <w:p w14:paraId="7C50989B"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2874115840405 </w:t>
            </w:r>
          </w:p>
        </w:tc>
        <w:tc>
          <w:tcPr>
            <w:tcW w:w="3000" w:type="dxa"/>
            <w:tcBorders>
              <w:top w:val="nil"/>
              <w:left w:val="nil"/>
              <w:bottom w:val="nil"/>
              <w:right w:val="nil"/>
            </w:tcBorders>
            <w:vAlign w:val="center"/>
            <w:hideMark/>
          </w:tcPr>
          <w:p w14:paraId="3AFB7AE7"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Piulite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hexaf.gros</w:t>
            </w:r>
            <w:proofErr w:type="spellEnd"/>
            <w:r w:rsidRPr="009642C0">
              <w:rPr>
                <w:rFonts w:ascii="TimesNewRomanPSMT" w:hAnsi="TimesNewRomanPSMT"/>
                <w:noProof w:val="0"/>
                <w:color w:val="000000"/>
                <w:sz w:val="22"/>
                <w:szCs w:val="22"/>
                <w:lang w:val="en-US"/>
              </w:rPr>
              <w:t xml:space="preserve"> A M 6 gr. 5 S 922 </w:t>
            </w:r>
          </w:p>
        </w:tc>
        <w:tc>
          <w:tcPr>
            <w:tcW w:w="3000" w:type="dxa"/>
            <w:tcBorders>
              <w:top w:val="nil"/>
              <w:left w:val="nil"/>
              <w:bottom w:val="nil"/>
              <w:right w:val="nil"/>
            </w:tcBorders>
            <w:vAlign w:val="center"/>
            <w:hideMark/>
          </w:tcPr>
          <w:p w14:paraId="5CA6CED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65A605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24,48</w:t>
            </w:r>
          </w:p>
        </w:tc>
        <w:tc>
          <w:tcPr>
            <w:tcW w:w="0" w:type="auto"/>
            <w:vAlign w:val="center"/>
            <w:hideMark/>
          </w:tcPr>
          <w:p w14:paraId="542F50C2" w14:textId="77777777" w:rsidR="009642C0" w:rsidRPr="009642C0" w:rsidRDefault="009642C0" w:rsidP="009642C0">
            <w:pPr>
              <w:rPr>
                <w:noProof w:val="0"/>
                <w:sz w:val="20"/>
                <w:szCs w:val="20"/>
                <w:lang w:val="en-US"/>
              </w:rPr>
            </w:pPr>
          </w:p>
        </w:tc>
      </w:tr>
      <w:tr w:rsidR="009642C0" w:rsidRPr="009642C0" w14:paraId="2F2AF923" w14:textId="77777777">
        <w:tc>
          <w:tcPr>
            <w:tcW w:w="3000" w:type="dxa"/>
            <w:tcBorders>
              <w:top w:val="nil"/>
              <w:left w:val="nil"/>
              <w:bottom w:val="nil"/>
              <w:right w:val="nil"/>
            </w:tcBorders>
            <w:vAlign w:val="center"/>
            <w:hideMark/>
          </w:tcPr>
          <w:p w14:paraId="6BA5492C" w14:textId="77777777" w:rsidR="009642C0" w:rsidRPr="009642C0" w:rsidRDefault="009642C0" w:rsidP="009642C0">
            <w:pPr>
              <w:rPr>
                <w:noProof w:val="0"/>
                <w:lang w:val="en-US"/>
              </w:rPr>
            </w:pPr>
            <w:r w:rsidRPr="009642C0">
              <w:rPr>
                <w:rFonts w:ascii="TimesNewRomanPS-BoldMT" w:hAnsi="TimesNewRomanPS-BoldMT"/>
                <w:b/>
                <w:bCs/>
                <w:noProof w:val="0"/>
                <w:color w:val="000000"/>
                <w:sz w:val="22"/>
                <w:szCs w:val="22"/>
                <w:lang w:val="en-US"/>
              </w:rPr>
              <w:t xml:space="preserve">2. </w:t>
            </w:r>
            <w:proofErr w:type="spellStart"/>
            <w:r w:rsidRPr="009642C0">
              <w:rPr>
                <w:rFonts w:ascii="TimesNewRomanPS-BoldMT" w:hAnsi="TimesNewRomanPS-BoldMT"/>
                <w:b/>
                <w:bCs/>
                <w:noProof w:val="0"/>
                <w:color w:val="000000"/>
                <w:sz w:val="22"/>
                <w:szCs w:val="22"/>
                <w:lang w:val="en-US"/>
              </w:rPr>
              <w:t>Utilaj</w:t>
            </w:r>
            <w:proofErr w:type="spellEnd"/>
          </w:p>
        </w:tc>
        <w:tc>
          <w:tcPr>
            <w:tcW w:w="0" w:type="auto"/>
            <w:vAlign w:val="center"/>
            <w:hideMark/>
          </w:tcPr>
          <w:p w14:paraId="3EF4FB3F" w14:textId="77777777" w:rsidR="009642C0" w:rsidRPr="009642C0" w:rsidRDefault="009642C0" w:rsidP="009642C0">
            <w:pPr>
              <w:rPr>
                <w:noProof w:val="0"/>
                <w:sz w:val="20"/>
                <w:szCs w:val="20"/>
                <w:lang w:val="en-US"/>
              </w:rPr>
            </w:pPr>
          </w:p>
        </w:tc>
        <w:tc>
          <w:tcPr>
            <w:tcW w:w="0" w:type="auto"/>
            <w:vAlign w:val="center"/>
            <w:hideMark/>
          </w:tcPr>
          <w:p w14:paraId="575766D8" w14:textId="77777777" w:rsidR="009642C0" w:rsidRPr="009642C0" w:rsidRDefault="009642C0" w:rsidP="009642C0">
            <w:pPr>
              <w:rPr>
                <w:noProof w:val="0"/>
                <w:sz w:val="20"/>
                <w:szCs w:val="20"/>
                <w:lang w:val="en-US"/>
              </w:rPr>
            </w:pPr>
          </w:p>
        </w:tc>
        <w:tc>
          <w:tcPr>
            <w:tcW w:w="0" w:type="auto"/>
            <w:vAlign w:val="center"/>
            <w:hideMark/>
          </w:tcPr>
          <w:p w14:paraId="4F1146D5" w14:textId="77777777" w:rsidR="009642C0" w:rsidRPr="009642C0" w:rsidRDefault="009642C0" w:rsidP="009642C0">
            <w:pPr>
              <w:rPr>
                <w:noProof w:val="0"/>
                <w:sz w:val="20"/>
                <w:szCs w:val="20"/>
                <w:lang w:val="en-US"/>
              </w:rPr>
            </w:pPr>
          </w:p>
        </w:tc>
        <w:tc>
          <w:tcPr>
            <w:tcW w:w="0" w:type="auto"/>
            <w:vAlign w:val="center"/>
            <w:hideMark/>
          </w:tcPr>
          <w:p w14:paraId="64D73577" w14:textId="77777777" w:rsidR="009642C0" w:rsidRPr="009642C0" w:rsidRDefault="009642C0" w:rsidP="009642C0">
            <w:pPr>
              <w:rPr>
                <w:noProof w:val="0"/>
                <w:sz w:val="20"/>
                <w:szCs w:val="20"/>
                <w:lang w:val="en-US"/>
              </w:rPr>
            </w:pPr>
          </w:p>
        </w:tc>
      </w:tr>
      <w:tr w:rsidR="009642C0" w:rsidRPr="009642C0" w14:paraId="683BECB1" w14:textId="77777777">
        <w:tc>
          <w:tcPr>
            <w:tcW w:w="3000" w:type="dxa"/>
            <w:tcBorders>
              <w:top w:val="nil"/>
              <w:left w:val="nil"/>
              <w:bottom w:val="nil"/>
              <w:right w:val="nil"/>
            </w:tcBorders>
            <w:vAlign w:val="center"/>
            <w:hideMark/>
          </w:tcPr>
          <w:p w14:paraId="1EA48491"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94 </w:t>
            </w:r>
          </w:p>
        </w:tc>
        <w:tc>
          <w:tcPr>
            <w:tcW w:w="3000" w:type="dxa"/>
            <w:tcBorders>
              <w:top w:val="nil"/>
              <w:left w:val="nil"/>
              <w:bottom w:val="nil"/>
              <w:right w:val="nil"/>
            </w:tcBorders>
            <w:vAlign w:val="center"/>
            <w:hideMark/>
          </w:tcPr>
          <w:p w14:paraId="287E61C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Ventilator </w:t>
            </w:r>
            <w:proofErr w:type="spellStart"/>
            <w:r w:rsidRPr="009642C0">
              <w:rPr>
                <w:rFonts w:ascii="TimesNewRomanPSMT" w:hAnsi="TimesNewRomanPSMT"/>
                <w:noProof w:val="0"/>
                <w:color w:val="000000"/>
                <w:lang w:val="en-US"/>
              </w:rPr>
              <w:t>portabil</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rotile</w:t>
            </w:r>
            <w:proofErr w:type="spellEnd"/>
            <w:r w:rsidRPr="009642C0">
              <w:rPr>
                <w:rFonts w:ascii="TimesNewRomanPSMT" w:hAnsi="TimesNewRomanPSMT"/>
                <w:noProof w:val="0"/>
                <w:color w:val="000000"/>
                <w:lang w:val="en-US"/>
              </w:rPr>
              <w:t xml:space="preserve"> 220v 12500m3/h </w:t>
            </w:r>
          </w:p>
        </w:tc>
        <w:tc>
          <w:tcPr>
            <w:tcW w:w="3000" w:type="dxa"/>
            <w:tcBorders>
              <w:top w:val="nil"/>
              <w:left w:val="nil"/>
              <w:bottom w:val="nil"/>
              <w:right w:val="nil"/>
            </w:tcBorders>
            <w:vAlign w:val="center"/>
            <w:hideMark/>
          </w:tcPr>
          <w:p w14:paraId="1379E47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463F570B"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c>
          <w:tcPr>
            <w:tcW w:w="0" w:type="auto"/>
            <w:vAlign w:val="center"/>
            <w:hideMark/>
          </w:tcPr>
          <w:p w14:paraId="06FB0D5A" w14:textId="77777777" w:rsidR="009642C0" w:rsidRPr="009642C0" w:rsidRDefault="009642C0" w:rsidP="009642C0">
            <w:pPr>
              <w:rPr>
                <w:noProof w:val="0"/>
                <w:sz w:val="20"/>
                <w:szCs w:val="20"/>
                <w:lang w:val="en-US"/>
              </w:rPr>
            </w:pPr>
          </w:p>
        </w:tc>
      </w:tr>
      <w:tr w:rsidR="009642C0" w:rsidRPr="009642C0" w14:paraId="42123EB1" w14:textId="77777777">
        <w:tc>
          <w:tcPr>
            <w:tcW w:w="3000" w:type="dxa"/>
            <w:tcBorders>
              <w:top w:val="nil"/>
              <w:left w:val="nil"/>
              <w:bottom w:val="nil"/>
              <w:right w:val="nil"/>
            </w:tcBorders>
            <w:vAlign w:val="center"/>
            <w:hideMark/>
          </w:tcPr>
          <w:p w14:paraId="5DF42894"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844-12-11 </w:t>
            </w:r>
          </w:p>
        </w:tc>
        <w:tc>
          <w:tcPr>
            <w:tcW w:w="3000" w:type="dxa"/>
            <w:tcBorders>
              <w:top w:val="nil"/>
              <w:left w:val="nil"/>
              <w:bottom w:val="nil"/>
              <w:right w:val="nil"/>
            </w:tcBorders>
            <w:vAlign w:val="center"/>
            <w:hideMark/>
          </w:tcPr>
          <w:p w14:paraId="7AC58D47"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Ventilator </w:t>
            </w:r>
            <w:proofErr w:type="spellStart"/>
            <w:r w:rsidRPr="009642C0">
              <w:rPr>
                <w:rFonts w:ascii="TimesNewRomanPSMT" w:hAnsi="TimesNewRomanPSMT"/>
                <w:noProof w:val="0"/>
                <w:color w:val="000000"/>
                <w:sz w:val="22"/>
                <w:szCs w:val="22"/>
                <w:lang w:val="en-US"/>
              </w:rPr>
              <w:t>portabil</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rotile</w:t>
            </w:r>
            <w:proofErr w:type="spellEnd"/>
            <w:r w:rsidRPr="009642C0">
              <w:rPr>
                <w:rFonts w:ascii="TimesNewRomanPSMT" w:hAnsi="TimesNewRomanPSMT"/>
                <w:noProof w:val="0"/>
                <w:color w:val="000000"/>
                <w:sz w:val="22"/>
                <w:szCs w:val="22"/>
                <w:lang w:val="en-US"/>
              </w:rPr>
              <w:t xml:space="preserve"> 220v 12500m3/h </w:t>
            </w:r>
          </w:p>
        </w:tc>
        <w:tc>
          <w:tcPr>
            <w:tcW w:w="3000" w:type="dxa"/>
            <w:tcBorders>
              <w:top w:val="nil"/>
              <w:left w:val="nil"/>
              <w:bottom w:val="nil"/>
              <w:right w:val="nil"/>
            </w:tcBorders>
            <w:vAlign w:val="center"/>
            <w:hideMark/>
          </w:tcPr>
          <w:p w14:paraId="07C9E2F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715EA09"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w:t>
            </w:r>
          </w:p>
        </w:tc>
        <w:tc>
          <w:tcPr>
            <w:tcW w:w="0" w:type="auto"/>
            <w:vAlign w:val="center"/>
            <w:hideMark/>
          </w:tcPr>
          <w:p w14:paraId="4EC04B36" w14:textId="77777777" w:rsidR="009642C0" w:rsidRPr="009642C0" w:rsidRDefault="009642C0" w:rsidP="009642C0">
            <w:pPr>
              <w:rPr>
                <w:noProof w:val="0"/>
                <w:sz w:val="20"/>
                <w:szCs w:val="20"/>
                <w:lang w:val="en-US"/>
              </w:rPr>
            </w:pPr>
          </w:p>
        </w:tc>
      </w:tr>
      <w:tr w:rsidR="009642C0" w:rsidRPr="009642C0" w14:paraId="05B544CE" w14:textId="77777777">
        <w:tc>
          <w:tcPr>
            <w:tcW w:w="3000" w:type="dxa"/>
            <w:tcBorders>
              <w:top w:val="nil"/>
              <w:left w:val="nil"/>
              <w:bottom w:val="nil"/>
              <w:right w:val="nil"/>
            </w:tcBorders>
            <w:vAlign w:val="center"/>
            <w:hideMark/>
          </w:tcPr>
          <w:p w14:paraId="50FBF19A"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95 </w:t>
            </w:r>
          </w:p>
        </w:tc>
        <w:tc>
          <w:tcPr>
            <w:tcW w:w="3000" w:type="dxa"/>
            <w:tcBorders>
              <w:top w:val="nil"/>
              <w:left w:val="nil"/>
              <w:bottom w:val="nil"/>
              <w:right w:val="nil"/>
            </w:tcBorders>
            <w:vAlign w:val="center"/>
            <w:hideMark/>
          </w:tcPr>
          <w:p w14:paraId="6C7090F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Unitate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cuplare</w:t>
            </w:r>
            <w:proofErr w:type="spellEnd"/>
            <w:r w:rsidRPr="009642C0">
              <w:rPr>
                <w:rFonts w:ascii="TimesNewRomanPSMT" w:hAnsi="TimesNewRomanPSMT"/>
                <w:noProof w:val="0"/>
                <w:color w:val="000000"/>
                <w:lang w:val="en-US"/>
              </w:rPr>
              <w:t xml:space="preserve"> ВП 400*400mm </w:t>
            </w:r>
          </w:p>
        </w:tc>
        <w:tc>
          <w:tcPr>
            <w:tcW w:w="3000" w:type="dxa"/>
            <w:tcBorders>
              <w:top w:val="nil"/>
              <w:left w:val="nil"/>
              <w:bottom w:val="nil"/>
              <w:right w:val="nil"/>
            </w:tcBorders>
            <w:vAlign w:val="center"/>
            <w:hideMark/>
          </w:tcPr>
          <w:p w14:paraId="35761C69"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0F2CC97B"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0" w:type="auto"/>
            <w:vAlign w:val="center"/>
            <w:hideMark/>
          </w:tcPr>
          <w:p w14:paraId="443A2549" w14:textId="77777777" w:rsidR="009642C0" w:rsidRPr="009642C0" w:rsidRDefault="009642C0" w:rsidP="009642C0">
            <w:pPr>
              <w:rPr>
                <w:noProof w:val="0"/>
                <w:sz w:val="20"/>
                <w:szCs w:val="20"/>
                <w:lang w:val="en-US"/>
              </w:rPr>
            </w:pPr>
          </w:p>
        </w:tc>
      </w:tr>
      <w:tr w:rsidR="009642C0" w:rsidRPr="009642C0" w14:paraId="124FFB7A" w14:textId="77777777">
        <w:tc>
          <w:tcPr>
            <w:tcW w:w="3000" w:type="dxa"/>
            <w:tcBorders>
              <w:top w:val="nil"/>
              <w:left w:val="nil"/>
              <w:bottom w:val="nil"/>
              <w:right w:val="nil"/>
            </w:tcBorders>
            <w:vAlign w:val="center"/>
            <w:hideMark/>
          </w:tcPr>
          <w:p w14:paraId="161D39C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844-12-12 </w:t>
            </w:r>
          </w:p>
        </w:tc>
        <w:tc>
          <w:tcPr>
            <w:tcW w:w="3000" w:type="dxa"/>
            <w:tcBorders>
              <w:top w:val="nil"/>
              <w:left w:val="nil"/>
              <w:bottom w:val="nil"/>
              <w:right w:val="nil"/>
            </w:tcBorders>
            <w:vAlign w:val="center"/>
            <w:hideMark/>
          </w:tcPr>
          <w:p w14:paraId="7A3F325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Unitate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cuplare</w:t>
            </w:r>
            <w:proofErr w:type="spellEnd"/>
            <w:r w:rsidRPr="009642C0">
              <w:rPr>
                <w:rFonts w:ascii="TimesNewRomanPSMT" w:hAnsi="TimesNewRomanPSMT"/>
                <w:noProof w:val="0"/>
                <w:color w:val="000000"/>
                <w:sz w:val="22"/>
                <w:szCs w:val="22"/>
                <w:lang w:val="en-US"/>
              </w:rPr>
              <w:t xml:space="preserve"> ВП 400*400mm </w:t>
            </w:r>
          </w:p>
        </w:tc>
        <w:tc>
          <w:tcPr>
            <w:tcW w:w="3000" w:type="dxa"/>
            <w:tcBorders>
              <w:top w:val="nil"/>
              <w:left w:val="nil"/>
              <w:bottom w:val="nil"/>
              <w:right w:val="nil"/>
            </w:tcBorders>
            <w:vAlign w:val="center"/>
            <w:hideMark/>
          </w:tcPr>
          <w:p w14:paraId="657ABDF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0D5C974"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0" w:type="auto"/>
            <w:vAlign w:val="center"/>
            <w:hideMark/>
          </w:tcPr>
          <w:p w14:paraId="149E2722" w14:textId="77777777" w:rsidR="009642C0" w:rsidRPr="009642C0" w:rsidRDefault="009642C0" w:rsidP="009642C0">
            <w:pPr>
              <w:rPr>
                <w:noProof w:val="0"/>
                <w:sz w:val="20"/>
                <w:szCs w:val="20"/>
                <w:lang w:val="en-US"/>
              </w:rPr>
            </w:pPr>
          </w:p>
        </w:tc>
      </w:tr>
      <w:tr w:rsidR="009642C0" w:rsidRPr="009642C0" w14:paraId="6958EC86" w14:textId="77777777">
        <w:tc>
          <w:tcPr>
            <w:tcW w:w="3000" w:type="dxa"/>
            <w:tcBorders>
              <w:top w:val="nil"/>
              <w:left w:val="nil"/>
              <w:bottom w:val="nil"/>
              <w:right w:val="nil"/>
            </w:tcBorders>
            <w:vAlign w:val="center"/>
            <w:hideMark/>
          </w:tcPr>
          <w:p w14:paraId="216F2CA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96 </w:t>
            </w:r>
          </w:p>
        </w:tc>
        <w:tc>
          <w:tcPr>
            <w:tcW w:w="3000" w:type="dxa"/>
            <w:tcBorders>
              <w:top w:val="nil"/>
              <w:left w:val="nil"/>
              <w:bottom w:val="nil"/>
              <w:right w:val="nil"/>
            </w:tcBorders>
            <w:vAlign w:val="center"/>
            <w:hideMark/>
          </w:tcPr>
          <w:p w14:paraId="4111828C"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Adapter </w:t>
            </w:r>
            <w:proofErr w:type="spellStart"/>
            <w:r w:rsidRPr="009642C0">
              <w:rPr>
                <w:rFonts w:ascii="TimesNewRomanPSMT" w:hAnsi="TimesNewRomanPSMT"/>
                <w:noProof w:val="0"/>
                <w:color w:val="000000"/>
                <w:lang w:val="en-US"/>
              </w:rPr>
              <w:t>unitate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cuplare</w:t>
            </w:r>
            <w:proofErr w:type="spellEnd"/>
            <w:r w:rsidRPr="009642C0">
              <w:rPr>
                <w:rFonts w:ascii="TimesNewRomanPSMT" w:hAnsi="TimesNewRomanPSMT"/>
                <w:noProof w:val="0"/>
                <w:color w:val="000000"/>
                <w:lang w:val="en-US"/>
              </w:rPr>
              <w:t xml:space="preserve"> 400*400 </w:t>
            </w:r>
          </w:p>
        </w:tc>
        <w:tc>
          <w:tcPr>
            <w:tcW w:w="3000" w:type="dxa"/>
            <w:tcBorders>
              <w:top w:val="nil"/>
              <w:left w:val="nil"/>
              <w:bottom w:val="nil"/>
              <w:right w:val="nil"/>
            </w:tcBorders>
            <w:vAlign w:val="center"/>
            <w:hideMark/>
          </w:tcPr>
          <w:p w14:paraId="57CA1A5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F6046A6" w14:textId="77777777" w:rsidR="009642C0" w:rsidRPr="009642C0" w:rsidRDefault="009642C0" w:rsidP="009642C0">
            <w:pPr>
              <w:rPr>
                <w:noProof w:val="0"/>
                <w:lang w:val="en-US"/>
              </w:rPr>
            </w:pPr>
            <w:r w:rsidRPr="009642C0">
              <w:rPr>
                <w:rFonts w:ascii="TimesNewRomanPSMT" w:hAnsi="TimesNewRomanPSMT"/>
                <w:noProof w:val="0"/>
                <w:color w:val="000000"/>
                <w:lang w:val="en-US"/>
              </w:rPr>
              <w:t>1,00</w:t>
            </w:r>
          </w:p>
        </w:tc>
        <w:tc>
          <w:tcPr>
            <w:tcW w:w="0" w:type="auto"/>
            <w:vAlign w:val="center"/>
            <w:hideMark/>
          </w:tcPr>
          <w:p w14:paraId="2B835B79" w14:textId="77777777" w:rsidR="009642C0" w:rsidRPr="009642C0" w:rsidRDefault="009642C0" w:rsidP="009642C0">
            <w:pPr>
              <w:rPr>
                <w:noProof w:val="0"/>
                <w:sz w:val="20"/>
                <w:szCs w:val="20"/>
                <w:lang w:val="en-US"/>
              </w:rPr>
            </w:pPr>
          </w:p>
        </w:tc>
      </w:tr>
      <w:tr w:rsidR="009642C0" w:rsidRPr="009642C0" w14:paraId="3D8797C4" w14:textId="77777777">
        <w:tc>
          <w:tcPr>
            <w:tcW w:w="3000" w:type="dxa"/>
            <w:tcBorders>
              <w:top w:val="nil"/>
              <w:left w:val="nil"/>
              <w:bottom w:val="nil"/>
              <w:right w:val="nil"/>
            </w:tcBorders>
            <w:vAlign w:val="center"/>
            <w:hideMark/>
          </w:tcPr>
          <w:p w14:paraId="1376BA0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844-12-13 </w:t>
            </w:r>
          </w:p>
        </w:tc>
        <w:tc>
          <w:tcPr>
            <w:tcW w:w="3000" w:type="dxa"/>
            <w:tcBorders>
              <w:top w:val="nil"/>
              <w:left w:val="nil"/>
              <w:bottom w:val="nil"/>
              <w:right w:val="nil"/>
            </w:tcBorders>
            <w:vAlign w:val="center"/>
            <w:hideMark/>
          </w:tcPr>
          <w:p w14:paraId="4CCB873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Adapter </w:t>
            </w:r>
            <w:proofErr w:type="spellStart"/>
            <w:r w:rsidRPr="009642C0">
              <w:rPr>
                <w:rFonts w:ascii="TimesNewRomanPSMT" w:hAnsi="TimesNewRomanPSMT"/>
                <w:noProof w:val="0"/>
                <w:color w:val="000000"/>
                <w:sz w:val="22"/>
                <w:szCs w:val="22"/>
                <w:lang w:val="en-US"/>
              </w:rPr>
              <w:t>unitate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cuplare</w:t>
            </w:r>
            <w:proofErr w:type="spellEnd"/>
            <w:r w:rsidRPr="009642C0">
              <w:rPr>
                <w:rFonts w:ascii="TimesNewRomanPSMT" w:hAnsi="TimesNewRomanPSMT"/>
                <w:noProof w:val="0"/>
                <w:color w:val="000000"/>
                <w:sz w:val="22"/>
                <w:szCs w:val="22"/>
                <w:lang w:val="en-US"/>
              </w:rPr>
              <w:t xml:space="preserve"> 400*400 </w:t>
            </w:r>
          </w:p>
        </w:tc>
        <w:tc>
          <w:tcPr>
            <w:tcW w:w="3000" w:type="dxa"/>
            <w:tcBorders>
              <w:top w:val="nil"/>
              <w:left w:val="nil"/>
              <w:bottom w:val="nil"/>
              <w:right w:val="nil"/>
            </w:tcBorders>
            <w:vAlign w:val="center"/>
            <w:hideMark/>
          </w:tcPr>
          <w:p w14:paraId="370F3FA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F0A522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1,00</w:t>
            </w:r>
          </w:p>
        </w:tc>
        <w:tc>
          <w:tcPr>
            <w:tcW w:w="0" w:type="auto"/>
            <w:vAlign w:val="center"/>
            <w:hideMark/>
          </w:tcPr>
          <w:p w14:paraId="29FF2DAA" w14:textId="77777777" w:rsidR="009642C0" w:rsidRPr="009642C0" w:rsidRDefault="009642C0" w:rsidP="009642C0">
            <w:pPr>
              <w:rPr>
                <w:noProof w:val="0"/>
                <w:sz w:val="20"/>
                <w:szCs w:val="20"/>
                <w:lang w:val="en-US"/>
              </w:rPr>
            </w:pPr>
          </w:p>
        </w:tc>
      </w:tr>
      <w:tr w:rsidR="009642C0" w:rsidRPr="009642C0" w14:paraId="5943883F" w14:textId="77777777">
        <w:tc>
          <w:tcPr>
            <w:tcW w:w="3000" w:type="dxa"/>
            <w:tcBorders>
              <w:top w:val="nil"/>
              <w:left w:val="nil"/>
              <w:bottom w:val="nil"/>
              <w:right w:val="nil"/>
            </w:tcBorders>
            <w:vAlign w:val="center"/>
            <w:hideMark/>
          </w:tcPr>
          <w:p w14:paraId="15D61F3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97 </w:t>
            </w:r>
          </w:p>
        </w:tc>
        <w:tc>
          <w:tcPr>
            <w:tcW w:w="3000" w:type="dxa"/>
            <w:tcBorders>
              <w:top w:val="nil"/>
              <w:left w:val="nil"/>
              <w:bottom w:val="nil"/>
              <w:right w:val="nil"/>
            </w:tcBorders>
            <w:vAlign w:val="center"/>
            <w:hideMark/>
          </w:tcPr>
          <w:p w14:paraId="52780866"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Manson din </w:t>
            </w:r>
            <w:proofErr w:type="spellStart"/>
            <w:r w:rsidRPr="009642C0">
              <w:rPr>
                <w:rFonts w:ascii="TimesNewRomanPSMT" w:hAnsi="TimesNewRomanPSMT"/>
                <w:noProof w:val="0"/>
                <w:color w:val="000000"/>
                <w:lang w:val="en-US"/>
              </w:rPr>
              <w:t>panza</w:t>
            </w:r>
            <w:proofErr w:type="spellEnd"/>
            <w:r w:rsidRPr="009642C0">
              <w:rPr>
                <w:rFonts w:ascii="TimesNewRomanPSMT" w:hAnsi="TimesNewRomanPSMT"/>
                <w:noProof w:val="0"/>
                <w:color w:val="000000"/>
                <w:lang w:val="en-US"/>
              </w:rPr>
              <w:t xml:space="preserve"> RV250 </w:t>
            </w:r>
          </w:p>
        </w:tc>
        <w:tc>
          <w:tcPr>
            <w:tcW w:w="3000" w:type="dxa"/>
            <w:tcBorders>
              <w:top w:val="nil"/>
              <w:left w:val="nil"/>
              <w:bottom w:val="nil"/>
              <w:right w:val="nil"/>
            </w:tcBorders>
            <w:vAlign w:val="center"/>
            <w:hideMark/>
          </w:tcPr>
          <w:p w14:paraId="61E70A3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77FE606" w14:textId="77777777" w:rsidR="009642C0" w:rsidRPr="009642C0" w:rsidRDefault="009642C0" w:rsidP="009642C0">
            <w:pPr>
              <w:rPr>
                <w:noProof w:val="0"/>
                <w:lang w:val="en-US"/>
              </w:rPr>
            </w:pPr>
            <w:r w:rsidRPr="009642C0">
              <w:rPr>
                <w:rFonts w:ascii="TimesNewRomanPSMT" w:hAnsi="TimesNewRomanPSMT"/>
                <w:noProof w:val="0"/>
                <w:color w:val="000000"/>
                <w:lang w:val="en-US"/>
              </w:rPr>
              <w:t>4,00</w:t>
            </w:r>
          </w:p>
        </w:tc>
        <w:tc>
          <w:tcPr>
            <w:tcW w:w="0" w:type="auto"/>
            <w:vAlign w:val="center"/>
            <w:hideMark/>
          </w:tcPr>
          <w:p w14:paraId="00A872AA" w14:textId="77777777" w:rsidR="009642C0" w:rsidRPr="009642C0" w:rsidRDefault="009642C0" w:rsidP="009642C0">
            <w:pPr>
              <w:rPr>
                <w:noProof w:val="0"/>
                <w:sz w:val="20"/>
                <w:szCs w:val="20"/>
                <w:lang w:val="en-US"/>
              </w:rPr>
            </w:pPr>
          </w:p>
        </w:tc>
      </w:tr>
      <w:tr w:rsidR="009642C0" w:rsidRPr="009642C0" w14:paraId="7E6425AB" w14:textId="77777777">
        <w:tc>
          <w:tcPr>
            <w:tcW w:w="3000" w:type="dxa"/>
            <w:tcBorders>
              <w:top w:val="nil"/>
              <w:left w:val="nil"/>
              <w:bottom w:val="nil"/>
              <w:right w:val="nil"/>
            </w:tcBorders>
            <w:vAlign w:val="center"/>
            <w:hideMark/>
          </w:tcPr>
          <w:p w14:paraId="0ECEC457"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844-12-14 </w:t>
            </w:r>
          </w:p>
        </w:tc>
        <w:tc>
          <w:tcPr>
            <w:tcW w:w="3000" w:type="dxa"/>
            <w:tcBorders>
              <w:top w:val="nil"/>
              <w:left w:val="nil"/>
              <w:bottom w:val="nil"/>
              <w:right w:val="nil"/>
            </w:tcBorders>
            <w:vAlign w:val="center"/>
            <w:hideMark/>
          </w:tcPr>
          <w:p w14:paraId="2D4EE85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Manson din </w:t>
            </w:r>
            <w:proofErr w:type="spellStart"/>
            <w:r w:rsidRPr="009642C0">
              <w:rPr>
                <w:rFonts w:ascii="TimesNewRomanPSMT" w:hAnsi="TimesNewRomanPSMT"/>
                <w:noProof w:val="0"/>
                <w:color w:val="000000"/>
                <w:sz w:val="22"/>
                <w:szCs w:val="22"/>
                <w:lang w:val="en-US"/>
              </w:rPr>
              <w:t>panza</w:t>
            </w:r>
            <w:proofErr w:type="spellEnd"/>
            <w:r w:rsidRPr="009642C0">
              <w:rPr>
                <w:rFonts w:ascii="TimesNewRomanPSMT" w:hAnsi="TimesNewRomanPSMT"/>
                <w:noProof w:val="0"/>
                <w:color w:val="000000"/>
                <w:sz w:val="22"/>
                <w:szCs w:val="22"/>
                <w:lang w:val="en-US"/>
              </w:rPr>
              <w:t xml:space="preserve"> RV250 </w:t>
            </w:r>
          </w:p>
        </w:tc>
        <w:tc>
          <w:tcPr>
            <w:tcW w:w="3000" w:type="dxa"/>
            <w:tcBorders>
              <w:top w:val="nil"/>
              <w:left w:val="nil"/>
              <w:bottom w:val="nil"/>
              <w:right w:val="nil"/>
            </w:tcBorders>
            <w:vAlign w:val="center"/>
            <w:hideMark/>
          </w:tcPr>
          <w:p w14:paraId="4733336F"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248F228"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4,00</w:t>
            </w:r>
          </w:p>
        </w:tc>
        <w:tc>
          <w:tcPr>
            <w:tcW w:w="0" w:type="auto"/>
            <w:vAlign w:val="center"/>
            <w:hideMark/>
          </w:tcPr>
          <w:p w14:paraId="137EB14A" w14:textId="77777777" w:rsidR="009642C0" w:rsidRPr="009642C0" w:rsidRDefault="009642C0" w:rsidP="009642C0">
            <w:pPr>
              <w:rPr>
                <w:noProof w:val="0"/>
                <w:sz w:val="20"/>
                <w:szCs w:val="20"/>
                <w:lang w:val="en-US"/>
              </w:rPr>
            </w:pPr>
          </w:p>
        </w:tc>
      </w:tr>
      <w:tr w:rsidR="009642C0" w:rsidRPr="009642C0" w14:paraId="247C451A" w14:textId="77777777">
        <w:tc>
          <w:tcPr>
            <w:tcW w:w="3000" w:type="dxa"/>
            <w:tcBorders>
              <w:top w:val="nil"/>
              <w:left w:val="nil"/>
              <w:bottom w:val="nil"/>
              <w:right w:val="nil"/>
            </w:tcBorders>
            <w:vAlign w:val="center"/>
            <w:hideMark/>
          </w:tcPr>
          <w:p w14:paraId="6305FD64"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98 </w:t>
            </w:r>
          </w:p>
        </w:tc>
        <w:tc>
          <w:tcPr>
            <w:tcW w:w="3000" w:type="dxa"/>
            <w:tcBorders>
              <w:top w:val="nil"/>
              <w:left w:val="nil"/>
              <w:bottom w:val="nil"/>
              <w:right w:val="nil"/>
            </w:tcBorders>
            <w:vAlign w:val="center"/>
            <w:hideMark/>
          </w:tcPr>
          <w:p w14:paraId="77D6D14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Stingator</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Огнетушитель</w:t>
            </w:r>
            <w:proofErr w:type="spellEnd"/>
            <w:r w:rsidRPr="009642C0">
              <w:rPr>
                <w:rFonts w:ascii="TimesNewRomanPSMT" w:hAnsi="TimesNewRomanPSMT"/>
                <w:noProof w:val="0"/>
                <w:color w:val="000000"/>
                <w:lang w:val="en-US"/>
              </w:rPr>
              <w:t xml:space="preserve"> ОП 5 </w:t>
            </w:r>
          </w:p>
        </w:tc>
        <w:tc>
          <w:tcPr>
            <w:tcW w:w="3000" w:type="dxa"/>
            <w:tcBorders>
              <w:top w:val="nil"/>
              <w:left w:val="nil"/>
              <w:bottom w:val="nil"/>
              <w:right w:val="nil"/>
            </w:tcBorders>
            <w:vAlign w:val="center"/>
            <w:hideMark/>
          </w:tcPr>
          <w:p w14:paraId="07284700"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F387E2D"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254D6083" w14:textId="77777777" w:rsidR="009642C0" w:rsidRPr="009642C0" w:rsidRDefault="009642C0" w:rsidP="009642C0">
            <w:pPr>
              <w:rPr>
                <w:noProof w:val="0"/>
                <w:sz w:val="20"/>
                <w:szCs w:val="20"/>
                <w:lang w:val="en-US"/>
              </w:rPr>
            </w:pPr>
          </w:p>
        </w:tc>
      </w:tr>
      <w:tr w:rsidR="009642C0" w:rsidRPr="009642C0" w14:paraId="283FA7F6" w14:textId="77777777">
        <w:tc>
          <w:tcPr>
            <w:tcW w:w="3000" w:type="dxa"/>
            <w:tcBorders>
              <w:top w:val="nil"/>
              <w:left w:val="nil"/>
              <w:bottom w:val="nil"/>
              <w:right w:val="nil"/>
            </w:tcBorders>
            <w:vAlign w:val="center"/>
            <w:hideMark/>
          </w:tcPr>
          <w:p w14:paraId="4E73C32C"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lastRenderedPageBreak/>
              <w:t xml:space="preserve">6109202201748 </w:t>
            </w:r>
          </w:p>
        </w:tc>
        <w:tc>
          <w:tcPr>
            <w:tcW w:w="3000" w:type="dxa"/>
            <w:tcBorders>
              <w:top w:val="nil"/>
              <w:left w:val="nil"/>
              <w:bottom w:val="nil"/>
              <w:right w:val="nil"/>
            </w:tcBorders>
            <w:vAlign w:val="center"/>
            <w:hideMark/>
          </w:tcPr>
          <w:p w14:paraId="4A1348D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Stingator</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Огнетушитель</w:t>
            </w:r>
            <w:proofErr w:type="spellEnd"/>
            <w:r w:rsidRPr="009642C0">
              <w:rPr>
                <w:rFonts w:ascii="TimesNewRomanPSMT" w:hAnsi="TimesNewRomanPSMT"/>
                <w:noProof w:val="0"/>
                <w:color w:val="000000"/>
                <w:sz w:val="22"/>
                <w:szCs w:val="22"/>
                <w:lang w:val="en-US"/>
              </w:rPr>
              <w:t xml:space="preserve"> ОП 5 </w:t>
            </w:r>
          </w:p>
        </w:tc>
        <w:tc>
          <w:tcPr>
            <w:tcW w:w="3000" w:type="dxa"/>
            <w:tcBorders>
              <w:top w:val="nil"/>
              <w:left w:val="nil"/>
              <w:bottom w:val="nil"/>
              <w:right w:val="nil"/>
            </w:tcBorders>
            <w:vAlign w:val="center"/>
            <w:hideMark/>
          </w:tcPr>
          <w:p w14:paraId="60DD985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029818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435B7FB9" w14:textId="77777777" w:rsidR="009642C0" w:rsidRPr="009642C0" w:rsidRDefault="009642C0" w:rsidP="009642C0">
            <w:pPr>
              <w:rPr>
                <w:noProof w:val="0"/>
                <w:sz w:val="20"/>
                <w:szCs w:val="20"/>
                <w:lang w:val="en-US"/>
              </w:rPr>
            </w:pPr>
          </w:p>
        </w:tc>
      </w:tr>
      <w:tr w:rsidR="009642C0" w:rsidRPr="009642C0" w14:paraId="1EF47262" w14:textId="77777777">
        <w:tc>
          <w:tcPr>
            <w:tcW w:w="3000" w:type="dxa"/>
            <w:tcBorders>
              <w:top w:val="nil"/>
              <w:left w:val="nil"/>
              <w:bottom w:val="nil"/>
              <w:right w:val="nil"/>
            </w:tcBorders>
            <w:vAlign w:val="center"/>
            <w:hideMark/>
          </w:tcPr>
          <w:p w14:paraId="2D1B5459"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99 </w:t>
            </w:r>
          </w:p>
        </w:tc>
        <w:tc>
          <w:tcPr>
            <w:tcW w:w="3000" w:type="dxa"/>
            <w:tcBorders>
              <w:top w:val="nil"/>
              <w:left w:val="nil"/>
              <w:bottom w:val="nil"/>
              <w:right w:val="nil"/>
            </w:tcBorders>
            <w:vAlign w:val="center"/>
            <w:hideMark/>
          </w:tcPr>
          <w:p w14:paraId="0C7F94DB"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Suporturi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stingator</w:t>
            </w:r>
            <w:proofErr w:type="spellEnd"/>
            <w:r w:rsidRPr="009642C0">
              <w:rPr>
                <w:rFonts w:ascii="TimesNewRomanPSMT" w:hAnsi="TimesNewRomanPSMT"/>
                <w:noProof w:val="0"/>
                <w:color w:val="000000"/>
                <w:lang w:val="en-US"/>
              </w:rPr>
              <w:t xml:space="preserve"> ОП-5 </w:t>
            </w:r>
          </w:p>
        </w:tc>
        <w:tc>
          <w:tcPr>
            <w:tcW w:w="3000" w:type="dxa"/>
            <w:tcBorders>
              <w:top w:val="nil"/>
              <w:left w:val="nil"/>
              <w:bottom w:val="nil"/>
              <w:right w:val="nil"/>
            </w:tcBorders>
            <w:vAlign w:val="center"/>
            <w:hideMark/>
          </w:tcPr>
          <w:p w14:paraId="157E43B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27F89920" w14:textId="77777777" w:rsidR="009642C0" w:rsidRPr="009642C0" w:rsidRDefault="009642C0" w:rsidP="009642C0">
            <w:pPr>
              <w:rPr>
                <w:noProof w:val="0"/>
                <w:lang w:val="en-US"/>
              </w:rPr>
            </w:pPr>
            <w:r w:rsidRPr="009642C0">
              <w:rPr>
                <w:rFonts w:ascii="TimesNewRomanPSMT" w:hAnsi="TimesNewRomanPSMT"/>
                <w:noProof w:val="0"/>
                <w:color w:val="000000"/>
                <w:lang w:val="en-US"/>
              </w:rPr>
              <w:t>6,00</w:t>
            </w:r>
          </w:p>
        </w:tc>
        <w:tc>
          <w:tcPr>
            <w:tcW w:w="0" w:type="auto"/>
            <w:vAlign w:val="center"/>
            <w:hideMark/>
          </w:tcPr>
          <w:p w14:paraId="07172BB5" w14:textId="77777777" w:rsidR="009642C0" w:rsidRPr="009642C0" w:rsidRDefault="009642C0" w:rsidP="009642C0">
            <w:pPr>
              <w:rPr>
                <w:noProof w:val="0"/>
                <w:sz w:val="20"/>
                <w:szCs w:val="20"/>
                <w:lang w:val="en-US"/>
              </w:rPr>
            </w:pPr>
          </w:p>
        </w:tc>
      </w:tr>
      <w:tr w:rsidR="009642C0" w:rsidRPr="009642C0" w14:paraId="2152A052" w14:textId="77777777">
        <w:tc>
          <w:tcPr>
            <w:tcW w:w="3000" w:type="dxa"/>
            <w:tcBorders>
              <w:top w:val="nil"/>
              <w:left w:val="nil"/>
              <w:bottom w:val="nil"/>
              <w:right w:val="nil"/>
            </w:tcBorders>
            <w:vAlign w:val="center"/>
            <w:hideMark/>
          </w:tcPr>
          <w:p w14:paraId="22D4D2D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6109202201749 </w:t>
            </w:r>
          </w:p>
        </w:tc>
        <w:tc>
          <w:tcPr>
            <w:tcW w:w="3000" w:type="dxa"/>
            <w:tcBorders>
              <w:top w:val="nil"/>
              <w:left w:val="nil"/>
              <w:bottom w:val="nil"/>
              <w:right w:val="nil"/>
            </w:tcBorders>
            <w:vAlign w:val="center"/>
            <w:hideMark/>
          </w:tcPr>
          <w:p w14:paraId="59A99FF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Suporturi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stingator</w:t>
            </w:r>
            <w:proofErr w:type="spellEnd"/>
            <w:r w:rsidRPr="009642C0">
              <w:rPr>
                <w:rFonts w:ascii="TimesNewRomanPSMT" w:hAnsi="TimesNewRomanPSMT"/>
                <w:noProof w:val="0"/>
                <w:color w:val="000000"/>
                <w:sz w:val="22"/>
                <w:szCs w:val="22"/>
                <w:lang w:val="en-US"/>
              </w:rPr>
              <w:t xml:space="preserve"> ОП-5 </w:t>
            </w:r>
          </w:p>
        </w:tc>
        <w:tc>
          <w:tcPr>
            <w:tcW w:w="3000" w:type="dxa"/>
            <w:tcBorders>
              <w:top w:val="nil"/>
              <w:left w:val="nil"/>
              <w:bottom w:val="nil"/>
              <w:right w:val="nil"/>
            </w:tcBorders>
            <w:vAlign w:val="center"/>
            <w:hideMark/>
          </w:tcPr>
          <w:p w14:paraId="5B6B2F2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9FCFC9B"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6,00</w:t>
            </w:r>
          </w:p>
        </w:tc>
        <w:tc>
          <w:tcPr>
            <w:tcW w:w="0" w:type="auto"/>
            <w:vAlign w:val="center"/>
            <w:hideMark/>
          </w:tcPr>
          <w:p w14:paraId="39738F70" w14:textId="77777777" w:rsidR="009642C0" w:rsidRPr="009642C0" w:rsidRDefault="009642C0" w:rsidP="009642C0">
            <w:pPr>
              <w:rPr>
                <w:noProof w:val="0"/>
                <w:sz w:val="20"/>
                <w:szCs w:val="20"/>
                <w:lang w:val="en-US"/>
              </w:rPr>
            </w:pPr>
          </w:p>
        </w:tc>
      </w:tr>
      <w:tr w:rsidR="009642C0" w:rsidRPr="009642C0" w14:paraId="087CB8E1" w14:textId="77777777">
        <w:tc>
          <w:tcPr>
            <w:tcW w:w="3000" w:type="dxa"/>
            <w:tcBorders>
              <w:top w:val="nil"/>
              <w:left w:val="nil"/>
              <w:bottom w:val="nil"/>
              <w:right w:val="nil"/>
            </w:tcBorders>
            <w:vAlign w:val="center"/>
            <w:hideMark/>
          </w:tcPr>
          <w:p w14:paraId="79DD1B17"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100 </w:t>
            </w:r>
          </w:p>
        </w:tc>
        <w:tc>
          <w:tcPr>
            <w:tcW w:w="3000" w:type="dxa"/>
            <w:tcBorders>
              <w:top w:val="nil"/>
              <w:left w:val="nil"/>
              <w:bottom w:val="nil"/>
              <w:right w:val="nil"/>
            </w:tcBorders>
            <w:vAlign w:val="center"/>
            <w:hideMark/>
          </w:tcPr>
          <w:p w14:paraId="32652F2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Fire escape Mask min 40min </w:t>
            </w:r>
          </w:p>
        </w:tc>
        <w:tc>
          <w:tcPr>
            <w:tcW w:w="3000" w:type="dxa"/>
            <w:tcBorders>
              <w:top w:val="nil"/>
              <w:left w:val="nil"/>
              <w:bottom w:val="nil"/>
              <w:right w:val="nil"/>
            </w:tcBorders>
            <w:vAlign w:val="center"/>
            <w:hideMark/>
          </w:tcPr>
          <w:p w14:paraId="6ECDBC8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65C5B7EB"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0" w:type="auto"/>
            <w:vAlign w:val="center"/>
            <w:hideMark/>
          </w:tcPr>
          <w:p w14:paraId="6D2D9367" w14:textId="77777777" w:rsidR="009642C0" w:rsidRPr="009642C0" w:rsidRDefault="009642C0" w:rsidP="009642C0">
            <w:pPr>
              <w:rPr>
                <w:noProof w:val="0"/>
                <w:sz w:val="20"/>
                <w:szCs w:val="20"/>
                <w:lang w:val="en-US"/>
              </w:rPr>
            </w:pPr>
          </w:p>
        </w:tc>
      </w:tr>
      <w:tr w:rsidR="009642C0" w:rsidRPr="009642C0" w14:paraId="549EB644" w14:textId="77777777">
        <w:tc>
          <w:tcPr>
            <w:tcW w:w="3000" w:type="dxa"/>
            <w:tcBorders>
              <w:top w:val="nil"/>
              <w:left w:val="nil"/>
              <w:bottom w:val="nil"/>
              <w:right w:val="nil"/>
            </w:tcBorders>
            <w:vAlign w:val="center"/>
            <w:hideMark/>
          </w:tcPr>
          <w:p w14:paraId="33CD36E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6109202201750 </w:t>
            </w:r>
          </w:p>
        </w:tc>
        <w:tc>
          <w:tcPr>
            <w:tcW w:w="3000" w:type="dxa"/>
            <w:tcBorders>
              <w:top w:val="nil"/>
              <w:left w:val="nil"/>
              <w:bottom w:val="nil"/>
              <w:right w:val="nil"/>
            </w:tcBorders>
            <w:vAlign w:val="center"/>
            <w:hideMark/>
          </w:tcPr>
          <w:p w14:paraId="62C0FBD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Fire escape Mask min 40min </w:t>
            </w:r>
          </w:p>
        </w:tc>
        <w:tc>
          <w:tcPr>
            <w:tcW w:w="3000" w:type="dxa"/>
            <w:tcBorders>
              <w:top w:val="nil"/>
              <w:left w:val="nil"/>
              <w:bottom w:val="nil"/>
              <w:right w:val="nil"/>
            </w:tcBorders>
            <w:vAlign w:val="center"/>
            <w:hideMark/>
          </w:tcPr>
          <w:p w14:paraId="208B17F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324226C"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0" w:type="auto"/>
            <w:vAlign w:val="center"/>
            <w:hideMark/>
          </w:tcPr>
          <w:p w14:paraId="6C495715" w14:textId="77777777" w:rsidR="009642C0" w:rsidRPr="009642C0" w:rsidRDefault="009642C0" w:rsidP="009642C0">
            <w:pPr>
              <w:rPr>
                <w:noProof w:val="0"/>
                <w:sz w:val="20"/>
                <w:szCs w:val="20"/>
                <w:lang w:val="en-US"/>
              </w:rPr>
            </w:pPr>
          </w:p>
        </w:tc>
      </w:tr>
      <w:tr w:rsidR="009642C0" w:rsidRPr="009642C0" w14:paraId="1D089D28" w14:textId="77777777">
        <w:tc>
          <w:tcPr>
            <w:tcW w:w="3000" w:type="dxa"/>
            <w:tcBorders>
              <w:top w:val="nil"/>
              <w:left w:val="nil"/>
              <w:bottom w:val="nil"/>
              <w:right w:val="nil"/>
            </w:tcBorders>
            <w:vAlign w:val="center"/>
            <w:hideMark/>
          </w:tcPr>
          <w:p w14:paraId="67C32F6F"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101 </w:t>
            </w:r>
          </w:p>
        </w:tc>
        <w:tc>
          <w:tcPr>
            <w:tcW w:w="3000" w:type="dxa"/>
            <w:tcBorders>
              <w:top w:val="nil"/>
              <w:left w:val="nil"/>
              <w:bottom w:val="nil"/>
              <w:right w:val="nil"/>
            </w:tcBorders>
            <w:vAlign w:val="center"/>
            <w:hideMark/>
          </w:tcPr>
          <w:p w14:paraId="45FFA245"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Fire Blanket 1,5m X1,5m </w:t>
            </w:r>
            <w:proofErr w:type="spellStart"/>
            <w:r w:rsidRPr="009642C0">
              <w:rPr>
                <w:rFonts w:ascii="TimesNewRomanPSMT" w:hAnsi="TimesNewRomanPSMT"/>
                <w:noProof w:val="0"/>
                <w:color w:val="000000"/>
                <w:lang w:val="en-US"/>
              </w:rPr>
              <w:t>Patura</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foc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B010EF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2A770F7" w14:textId="77777777" w:rsidR="009642C0" w:rsidRPr="009642C0" w:rsidRDefault="009642C0" w:rsidP="009642C0">
            <w:pPr>
              <w:rPr>
                <w:noProof w:val="0"/>
                <w:lang w:val="en-US"/>
              </w:rPr>
            </w:pPr>
            <w:r w:rsidRPr="009642C0">
              <w:rPr>
                <w:rFonts w:ascii="TimesNewRomanPSMT" w:hAnsi="TimesNewRomanPSMT"/>
                <w:noProof w:val="0"/>
                <w:color w:val="000000"/>
                <w:lang w:val="en-US"/>
              </w:rPr>
              <w:t>9,00</w:t>
            </w:r>
          </w:p>
        </w:tc>
        <w:tc>
          <w:tcPr>
            <w:tcW w:w="0" w:type="auto"/>
            <w:vAlign w:val="center"/>
            <w:hideMark/>
          </w:tcPr>
          <w:p w14:paraId="1CA5BB21" w14:textId="77777777" w:rsidR="009642C0" w:rsidRPr="009642C0" w:rsidRDefault="009642C0" w:rsidP="009642C0">
            <w:pPr>
              <w:rPr>
                <w:noProof w:val="0"/>
                <w:sz w:val="20"/>
                <w:szCs w:val="20"/>
                <w:lang w:val="en-US"/>
              </w:rPr>
            </w:pPr>
          </w:p>
        </w:tc>
      </w:tr>
      <w:tr w:rsidR="009642C0" w:rsidRPr="009642C0" w14:paraId="38D099FD" w14:textId="77777777">
        <w:tc>
          <w:tcPr>
            <w:tcW w:w="3000" w:type="dxa"/>
            <w:tcBorders>
              <w:top w:val="nil"/>
              <w:left w:val="nil"/>
              <w:bottom w:val="nil"/>
              <w:right w:val="nil"/>
            </w:tcBorders>
            <w:vAlign w:val="center"/>
            <w:hideMark/>
          </w:tcPr>
          <w:p w14:paraId="6E81DBE6"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6109202201751 </w:t>
            </w:r>
          </w:p>
        </w:tc>
        <w:tc>
          <w:tcPr>
            <w:tcW w:w="3000" w:type="dxa"/>
            <w:tcBorders>
              <w:top w:val="nil"/>
              <w:left w:val="nil"/>
              <w:bottom w:val="nil"/>
              <w:right w:val="nil"/>
            </w:tcBorders>
            <w:vAlign w:val="center"/>
            <w:hideMark/>
          </w:tcPr>
          <w:p w14:paraId="06DDF4A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 xml:space="preserve">Fire Blanket 1,5m X1,5m </w:t>
            </w:r>
            <w:proofErr w:type="spellStart"/>
            <w:r w:rsidRPr="009642C0">
              <w:rPr>
                <w:rFonts w:ascii="TimesNewRomanPSMT" w:hAnsi="TimesNewRomanPSMT"/>
                <w:noProof w:val="0"/>
                <w:color w:val="000000"/>
                <w:sz w:val="22"/>
                <w:szCs w:val="22"/>
                <w:lang w:val="en-US"/>
              </w:rPr>
              <w:t>Patura</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foc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0BFE718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B55DB86"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9,00</w:t>
            </w:r>
          </w:p>
        </w:tc>
        <w:tc>
          <w:tcPr>
            <w:tcW w:w="0" w:type="auto"/>
            <w:vAlign w:val="center"/>
            <w:hideMark/>
          </w:tcPr>
          <w:p w14:paraId="67D38635" w14:textId="77777777" w:rsidR="009642C0" w:rsidRPr="009642C0" w:rsidRDefault="009642C0" w:rsidP="009642C0">
            <w:pPr>
              <w:rPr>
                <w:noProof w:val="0"/>
                <w:sz w:val="20"/>
                <w:szCs w:val="20"/>
                <w:lang w:val="en-US"/>
              </w:rPr>
            </w:pPr>
          </w:p>
        </w:tc>
      </w:tr>
      <w:tr w:rsidR="009642C0" w:rsidRPr="009642C0" w14:paraId="349FDF66" w14:textId="77777777">
        <w:tc>
          <w:tcPr>
            <w:tcW w:w="3000" w:type="dxa"/>
            <w:tcBorders>
              <w:top w:val="nil"/>
              <w:left w:val="nil"/>
              <w:bottom w:val="nil"/>
              <w:right w:val="nil"/>
            </w:tcBorders>
            <w:vAlign w:val="center"/>
            <w:hideMark/>
          </w:tcPr>
          <w:p w14:paraId="35B0469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102 </w:t>
            </w:r>
          </w:p>
        </w:tc>
        <w:tc>
          <w:tcPr>
            <w:tcW w:w="3000" w:type="dxa"/>
            <w:tcBorders>
              <w:top w:val="nil"/>
              <w:left w:val="nil"/>
              <w:bottom w:val="nil"/>
              <w:right w:val="nil"/>
            </w:tcBorders>
            <w:vAlign w:val="center"/>
            <w:hideMark/>
          </w:tcPr>
          <w:p w14:paraId="4691EEB8"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Stingator</w:t>
            </w:r>
            <w:proofErr w:type="spellEnd"/>
            <w:r w:rsidRPr="009642C0">
              <w:rPr>
                <w:rFonts w:ascii="TimesNewRomanPSMT" w:hAnsi="TimesNewRomanPSMT"/>
                <w:noProof w:val="0"/>
                <w:color w:val="000000"/>
                <w:lang w:val="en-US"/>
              </w:rPr>
              <w:t xml:space="preserve"> cu </w:t>
            </w:r>
            <w:proofErr w:type="spellStart"/>
            <w:r w:rsidRPr="009642C0">
              <w:rPr>
                <w:rFonts w:ascii="TimesNewRomanPSMT" w:hAnsi="TimesNewRomanPSMT"/>
                <w:noProof w:val="0"/>
                <w:color w:val="000000"/>
                <w:lang w:val="en-US"/>
              </w:rPr>
              <w:t>dioxid</w:t>
            </w:r>
            <w:proofErr w:type="spellEnd"/>
            <w:r w:rsidRPr="009642C0">
              <w:rPr>
                <w:rFonts w:ascii="TimesNewRomanPSMT" w:hAnsi="TimesNewRomanPSMT"/>
                <w:noProof w:val="0"/>
                <w:color w:val="000000"/>
                <w:lang w:val="en-US"/>
              </w:rPr>
              <w:t xml:space="preserve"> de carbon ou-5 (3kg) </w:t>
            </w:r>
          </w:p>
        </w:tc>
        <w:tc>
          <w:tcPr>
            <w:tcW w:w="3000" w:type="dxa"/>
            <w:tcBorders>
              <w:top w:val="nil"/>
              <w:left w:val="nil"/>
              <w:bottom w:val="nil"/>
              <w:right w:val="nil"/>
            </w:tcBorders>
            <w:vAlign w:val="center"/>
            <w:hideMark/>
          </w:tcPr>
          <w:p w14:paraId="677FE21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0112648"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0" w:type="auto"/>
            <w:vAlign w:val="center"/>
            <w:hideMark/>
          </w:tcPr>
          <w:p w14:paraId="1CF66C27" w14:textId="77777777" w:rsidR="009642C0" w:rsidRPr="009642C0" w:rsidRDefault="009642C0" w:rsidP="009642C0">
            <w:pPr>
              <w:rPr>
                <w:noProof w:val="0"/>
                <w:sz w:val="20"/>
                <w:szCs w:val="20"/>
                <w:lang w:val="en-US"/>
              </w:rPr>
            </w:pPr>
          </w:p>
        </w:tc>
      </w:tr>
      <w:tr w:rsidR="009642C0" w:rsidRPr="009642C0" w14:paraId="45A728BA" w14:textId="77777777">
        <w:tc>
          <w:tcPr>
            <w:tcW w:w="3000" w:type="dxa"/>
            <w:tcBorders>
              <w:top w:val="nil"/>
              <w:left w:val="nil"/>
              <w:bottom w:val="nil"/>
              <w:right w:val="nil"/>
            </w:tcBorders>
            <w:vAlign w:val="center"/>
            <w:hideMark/>
          </w:tcPr>
          <w:p w14:paraId="744A0D9D"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6109202201752 </w:t>
            </w:r>
          </w:p>
        </w:tc>
        <w:tc>
          <w:tcPr>
            <w:tcW w:w="3000" w:type="dxa"/>
            <w:tcBorders>
              <w:top w:val="nil"/>
              <w:left w:val="nil"/>
              <w:bottom w:val="nil"/>
              <w:right w:val="nil"/>
            </w:tcBorders>
            <w:vAlign w:val="center"/>
            <w:hideMark/>
          </w:tcPr>
          <w:p w14:paraId="57F93DC4"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Stingator</w:t>
            </w:r>
            <w:proofErr w:type="spellEnd"/>
            <w:r w:rsidRPr="009642C0">
              <w:rPr>
                <w:rFonts w:ascii="TimesNewRomanPSMT" w:hAnsi="TimesNewRomanPSMT"/>
                <w:noProof w:val="0"/>
                <w:color w:val="000000"/>
                <w:sz w:val="22"/>
                <w:szCs w:val="22"/>
                <w:lang w:val="en-US"/>
              </w:rPr>
              <w:t xml:space="preserve"> cu </w:t>
            </w:r>
            <w:proofErr w:type="spellStart"/>
            <w:r w:rsidRPr="009642C0">
              <w:rPr>
                <w:rFonts w:ascii="TimesNewRomanPSMT" w:hAnsi="TimesNewRomanPSMT"/>
                <w:noProof w:val="0"/>
                <w:color w:val="000000"/>
                <w:sz w:val="22"/>
                <w:szCs w:val="22"/>
                <w:lang w:val="en-US"/>
              </w:rPr>
              <w:t>dioxid</w:t>
            </w:r>
            <w:proofErr w:type="spellEnd"/>
            <w:r w:rsidRPr="009642C0">
              <w:rPr>
                <w:rFonts w:ascii="TimesNewRomanPSMT" w:hAnsi="TimesNewRomanPSMT"/>
                <w:noProof w:val="0"/>
                <w:color w:val="000000"/>
                <w:sz w:val="22"/>
                <w:szCs w:val="22"/>
                <w:lang w:val="en-US"/>
              </w:rPr>
              <w:t xml:space="preserve"> de carbon ou-5 (3kg) </w:t>
            </w:r>
          </w:p>
        </w:tc>
        <w:tc>
          <w:tcPr>
            <w:tcW w:w="3000" w:type="dxa"/>
            <w:tcBorders>
              <w:top w:val="nil"/>
              <w:left w:val="nil"/>
              <w:bottom w:val="nil"/>
              <w:right w:val="nil"/>
            </w:tcBorders>
            <w:vAlign w:val="center"/>
            <w:hideMark/>
          </w:tcPr>
          <w:p w14:paraId="0FC35A4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546A1F1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0" w:type="auto"/>
            <w:vAlign w:val="center"/>
            <w:hideMark/>
          </w:tcPr>
          <w:p w14:paraId="0638A1E3" w14:textId="77777777" w:rsidR="009642C0" w:rsidRPr="009642C0" w:rsidRDefault="009642C0" w:rsidP="009642C0">
            <w:pPr>
              <w:rPr>
                <w:noProof w:val="0"/>
                <w:sz w:val="20"/>
                <w:szCs w:val="20"/>
                <w:lang w:val="en-US"/>
              </w:rPr>
            </w:pPr>
          </w:p>
        </w:tc>
      </w:tr>
      <w:tr w:rsidR="009642C0" w:rsidRPr="009642C0" w14:paraId="7170147E" w14:textId="77777777">
        <w:tc>
          <w:tcPr>
            <w:tcW w:w="3000" w:type="dxa"/>
            <w:tcBorders>
              <w:top w:val="nil"/>
              <w:left w:val="nil"/>
              <w:bottom w:val="nil"/>
              <w:right w:val="nil"/>
            </w:tcBorders>
            <w:vAlign w:val="center"/>
            <w:hideMark/>
          </w:tcPr>
          <w:p w14:paraId="38D2484E"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103 </w:t>
            </w:r>
          </w:p>
        </w:tc>
        <w:tc>
          <w:tcPr>
            <w:tcW w:w="3000" w:type="dxa"/>
            <w:tcBorders>
              <w:top w:val="nil"/>
              <w:left w:val="nil"/>
              <w:bottom w:val="nil"/>
              <w:right w:val="nil"/>
            </w:tcBorders>
            <w:vAlign w:val="center"/>
            <w:hideMark/>
          </w:tcPr>
          <w:p w14:paraId="762C9EE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Suporturi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pentru</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stingatoare</w:t>
            </w:r>
            <w:proofErr w:type="spellEnd"/>
            <w:r w:rsidRPr="009642C0">
              <w:rPr>
                <w:rFonts w:ascii="TimesNewRomanPSMT" w:hAnsi="TimesNewRomanPSMT"/>
                <w:noProof w:val="0"/>
                <w:color w:val="000000"/>
                <w:lang w:val="en-US"/>
              </w:rPr>
              <w:t xml:space="preserve"> ОУ-5 </w:t>
            </w:r>
          </w:p>
        </w:tc>
        <w:tc>
          <w:tcPr>
            <w:tcW w:w="3000" w:type="dxa"/>
            <w:tcBorders>
              <w:top w:val="nil"/>
              <w:left w:val="nil"/>
              <w:bottom w:val="nil"/>
              <w:right w:val="nil"/>
            </w:tcBorders>
            <w:vAlign w:val="center"/>
            <w:hideMark/>
          </w:tcPr>
          <w:p w14:paraId="28D97B42"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A5A5D62" w14:textId="77777777" w:rsidR="009642C0" w:rsidRPr="009642C0" w:rsidRDefault="009642C0" w:rsidP="009642C0">
            <w:pPr>
              <w:rPr>
                <w:noProof w:val="0"/>
                <w:lang w:val="en-US"/>
              </w:rPr>
            </w:pPr>
            <w:r w:rsidRPr="009642C0">
              <w:rPr>
                <w:rFonts w:ascii="TimesNewRomanPSMT" w:hAnsi="TimesNewRomanPSMT"/>
                <w:noProof w:val="0"/>
                <w:color w:val="000000"/>
                <w:lang w:val="en-US"/>
              </w:rPr>
              <w:t>3,00</w:t>
            </w:r>
          </w:p>
        </w:tc>
        <w:tc>
          <w:tcPr>
            <w:tcW w:w="0" w:type="auto"/>
            <w:vAlign w:val="center"/>
            <w:hideMark/>
          </w:tcPr>
          <w:p w14:paraId="37BD3A3D" w14:textId="77777777" w:rsidR="009642C0" w:rsidRPr="009642C0" w:rsidRDefault="009642C0" w:rsidP="009642C0">
            <w:pPr>
              <w:rPr>
                <w:noProof w:val="0"/>
                <w:sz w:val="20"/>
                <w:szCs w:val="20"/>
                <w:lang w:val="en-US"/>
              </w:rPr>
            </w:pPr>
          </w:p>
        </w:tc>
      </w:tr>
      <w:tr w:rsidR="009642C0" w:rsidRPr="009642C0" w14:paraId="74760A57" w14:textId="77777777">
        <w:tc>
          <w:tcPr>
            <w:tcW w:w="3000" w:type="dxa"/>
            <w:tcBorders>
              <w:top w:val="nil"/>
              <w:left w:val="nil"/>
              <w:bottom w:val="nil"/>
              <w:right w:val="nil"/>
            </w:tcBorders>
            <w:vAlign w:val="center"/>
            <w:hideMark/>
          </w:tcPr>
          <w:p w14:paraId="73CF19E9"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6109202201753 </w:t>
            </w:r>
          </w:p>
        </w:tc>
        <w:tc>
          <w:tcPr>
            <w:tcW w:w="3000" w:type="dxa"/>
            <w:tcBorders>
              <w:top w:val="nil"/>
              <w:left w:val="nil"/>
              <w:bottom w:val="nil"/>
              <w:right w:val="nil"/>
            </w:tcBorders>
            <w:vAlign w:val="center"/>
            <w:hideMark/>
          </w:tcPr>
          <w:p w14:paraId="6B21EE7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Suporturi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pentru</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stingatoare</w:t>
            </w:r>
            <w:proofErr w:type="spellEnd"/>
            <w:r w:rsidRPr="009642C0">
              <w:rPr>
                <w:rFonts w:ascii="TimesNewRomanPSMT" w:hAnsi="TimesNewRomanPSMT"/>
                <w:noProof w:val="0"/>
                <w:color w:val="000000"/>
                <w:sz w:val="22"/>
                <w:szCs w:val="22"/>
                <w:lang w:val="en-US"/>
              </w:rPr>
              <w:t xml:space="preserve"> ОУ-5 </w:t>
            </w:r>
          </w:p>
        </w:tc>
        <w:tc>
          <w:tcPr>
            <w:tcW w:w="3000" w:type="dxa"/>
            <w:tcBorders>
              <w:top w:val="nil"/>
              <w:left w:val="nil"/>
              <w:bottom w:val="nil"/>
              <w:right w:val="nil"/>
            </w:tcBorders>
            <w:vAlign w:val="center"/>
            <w:hideMark/>
          </w:tcPr>
          <w:p w14:paraId="0FC61796"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3D838C91"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3,00</w:t>
            </w:r>
          </w:p>
        </w:tc>
        <w:tc>
          <w:tcPr>
            <w:tcW w:w="0" w:type="auto"/>
            <w:vAlign w:val="center"/>
            <w:hideMark/>
          </w:tcPr>
          <w:p w14:paraId="7AB45D8E" w14:textId="77777777" w:rsidR="009642C0" w:rsidRPr="009642C0" w:rsidRDefault="009642C0" w:rsidP="009642C0">
            <w:pPr>
              <w:rPr>
                <w:noProof w:val="0"/>
                <w:sz w:val="20"/>
                <w:szCs w:val="20"/>
                <w:lang w:val="en-US"/>
              </w:rPr>
            </w:pPr>
          </w:p>
        </w:tc>
      </w:tr>
      <w:tr w:rsidR="009642C0" w:rsidRPr="009642C0" w14:paraId="234BA92B" w14:textId="77777777">
        <w:tc>
          <w:tcPr>
            <w:tcW w:w="3000" w:type="dxa"/>
            <w:tcBorders>
              <w:top w:val="nil"/>
              <w:left w:val="nil"/>
              <w:bottom w:val="nil"/>
              <w:right w:val="nil"/>
            </w:tcBorders>
            <w:vAlign w:val="center"/>
            <w:hideMark/>
          </w:tcPr>
          <w:p w14:paraId="6F77B24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104 </w:t>
            </w:r>
          </w:p>
        </w:tc>
        <w:tc>
          <w:tcPr>
            <w:tcW w:w="3000" w:type="dxa"/>
            <w:tcBorders>
              <w:top w:val="nil"/>
              <w:left w:val="nil"/>
              <w:bottom w:val="nil"/>
              <w:right w:val="nil"/>
            </w:tcBorders>
            <w:vAlign w:val="center"/>
            <w:hideMark/>
          </w:tcPr>
          <w:p w14:paraId="5DFE2AD3"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Masca</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izolatoare</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gaz</w:t>
            </w:r>
            <w:proofErr w:type="spellEnd"/>
            <w:r w:rsidRPr="009642C0">
              <w:rPr>
                <w:rFonts w:ascii="TimesNewRomanPSMT" w:hAnsi="TimesNewRomanPSMT"/>
                <w:noProof w:val="0"/>
                <w:color w:val="000000"/>
                <w:lang w:val="en-US"/>
              </w:rPr>
              <w:t xml:space="preserve"> ИП-4М (</w:t>
            </w:r>
            <w:proofErr w:type="spellStart"/>
            <w:r w:rsidRPr="009642C0">
              <w:rPr>
                <w:rFonts w:ascii="TimesNewRomanPSMT" w:hAnsi="TimesNewRomanPSMT"/>
                <w:noProof w:val="0"/>
                <w:color w:val="000000"/>
                <w:lang w:val="en-US"/>
              </w:rPr>
              <w:t>Противогаз</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изолирующий</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ABDB7F1"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5B4689D7" w14:textId="77777777" w:rsidR="009642C0" w:rsidRPr="009642C0" w:rsidRDefault="009642C0" w:rsidP="009642C0">
            <w:pPr>
              <w:rPr>
                <w:noProof w:val="0"/>
                <w:lang w:val="en-US"/>
              </w:rPr>
            </w:pPr>
            <w:r w:rsidRPr="009642C0">
              <w:rPr>
                <w:rFonts w:ascii="TimesNewRomanPSMT" w:hAnsi="TimesNewRomanPSMT"/>
                <w:noProof w:val="0"/>
                <w:color w:val="000000"/>
                <w:lang w:val="en-US"/>
              </w:rPr>
              <w:t>2,00</w:t>
            </w:r>
          </w:p>
        </w:tc>
        <w:tc>
          <w:tcPr>
            <w:tcW w:w="0" w:type="auto"/>
            <w:vAlign w:val="center"/>
            <w:hideMark/>
          </w:tcPr>
          <w:p w14:paraId="3C22EF86" w14:textId="77777777" w:rsidR="009642C0" w:rsidRPr="009642C0" w:rsidRDefault="009642C0" w:rsidP="009642C0">
            <w:pPr>
              <w:rPr>
                <w:noProof w:val="0"/>
                <w:sz w:val="20"/>
                <w:szCs w:val="20"/>
                <w:lang w:val="en-US"/>
              </w:rPr>
            </w:pPr>
          </w:p>
        </w:tc>
      </w:tr>
      <w:tr w:rsidR="009642C0" w:rsidRPr="009642C0" w14:paraId="5E7C7613" w14:textId="77777777">
        <w:tc>
          <w:tcPr>
            <w:tcW w:w="3000" w:type="dxa"/>
            <w:tcBorders>
              <w:top w:val="nil"/>
              <w:left w:val="nil"/>
              <w:bottom w:val="nil"/>
              <w:right w:val="nil"/>
            </w:tcBorders>
            <w:vAlign w:val="center"/>
            <w:hideMark/>
          </w:tcPr>
          <w:p w14:paraId="28A5A705"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6109202201-9 </w:t>
            </w:r>
          </w:p>
        </w:tc>
        <w:tc>
          <w:tcPr>
            <w:tcW w:w="3000" w:type="dxa"/>
            <w:tcBorders>
              <w:top w:val="nil"/>
              <w:left w:val="nil"/>
              <w:bottom w:val="nil"/>
              <w:right w:val="nil"/>
            </w:tcBorders>
            <w:vAlign w:val="center"/>
            <w:hideMark/>
          </w:tcPr>
          <w:p w14:paraId="760540D5"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Masca</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izolatoare</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gaz</w:t>
            </w:r>
            <w:proofErr w:type="spellEnd"/>
            <w:r w:rsidRPr="009642C0">
              <w:rPr>
                <w:rFonts w:ascii="TimesNewRomanPSMT" w:hAnsi="TimesNewRomanPSMT"/>
                <w:noProof w:val="0"/>
                <w:color w:val="000000"/>
                <w:sz w:val="22"/>
                <w:szCs w:val="22"/>
                <w:lang w:val="en-US"/>
              </w:rPr>
              <w:t xml:space="preserve"> ИП-4М (</w:t>
            </w:r>
            <w:proofErr w:type="spellStart"/>
            <w:r w:rsidRPr="009642C0">
              <w:rPr>
                <w:rFonts w:ascii="TimesNewRomanPSMT" w:hAnsi="TimesNewRomanPSMT"/>
                <w:noProof w:val="0"/>
                <w:color w:val="000000"/>
                <w:sz w:val="22"/>
                <w:szCs w:val="22"/>
                <w:lang w:val="en-US"/>
              </w:rPr>
              <w:t>Противогаз</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изолирующий</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295194D"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6CF8646E"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2,00</w:t>
            </w:r>
          </w:p>
        </w:tc>
        <w:tc>
          <w:tcPr>
            <w:tcW w:w="0" w:type="auto"/>
            <w:vAlign w:val="center"/>
            <w:hideMark/>
          </w:tcPr>
          <w:p w14:paraId="1031B86A" w14:textId="77777777" w:rsidR="009642C0" w:rsidRPr="009642C0" w:rsidRDefault="009642C0" w:rsidP="009642C0">
            <w:pPr>
              <w:rPr>
                <w:noProof w:val="0"/>
                <w:sz w:val="20"/>
                <w:szCs w:val="20"/>
                <w:lang w:val="en-US"/>
              </w:rPr>
            </w:pPr>
          </w:p>
        </w:tc>
      </w:tr>
      <w:tr w:rsidR="009642C0" w:rsidRPr="009642C0" w14:paraId="600396AF" w14:textId="77777777">
        <w:tc>
          <w:tcPr>
            <w:tcW w:w="3000" w:type="dxa"/>
            <w:tcBorders>
              <w:top w:val="nil"/>
              <w:left w:val="nil"/>
              <w:bottom w:val="nil"/>
              <w:right w:val="nil"/>
            </w:tcBorders>
            <w:vAlign w:val="center"/>
            <w:hideMark/>
          </w:tcPr>
          <w:p w14:paraId="67CAA040" w14:textId="77777777" w:rsidR="009642C0" w:rsidRPr="009642C0" w:rsidRDefault="009642C0" w:rsidP="009642C0">
            <w:pPr>
              <w:rPr>
                <w:noProof w:val="0"/>
                <w:lang w:val="en-US"/>
              </w:rPr>
            </w:pPr>
            <w:r w:rsidRPr="009642C0">
              <w:rPr>
                <w:rFonts w:ascii="TimesNewRomanPSMT" w:hAnsi="TimesNewRomanPSMT"/>
                <w:noProof w:val="0"/>
                <w:color w:val="000000"/>
                <w:lang w:val="en-US"/>
              </w:rPr>
              <w:t xml:space="preserve">105 </w:t>
            </w:r>
          </w:p>
        </w:tc>
        <w:tc>
          <w:tcPr>
            <w:tcW w:w="3000" w:type="dxa"/>
            <w:tcBorders>
              <w:top w:val="nil"/>
              <w:left w:val="nil"/>
              <w:bottom w:val="nil"/>
              <w:right w:val="nil"/>
            </w:tcBorders>
            <w:vAlign w:val="center"/>
            <w:hideMark/>
          </w:tcPr>
          <w:p w14:paraId="63729FE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Seturi</w:t>
            </w:r>
            <w:proofErr w:type="spellEnd"/>
            <w:r w:rsidRPr="009642C0">
              <w:rPr>
                <w:rFonts w:ascii="TimesNewRomanPSMT" w:hAnsi="TimesNewRomanPSMT"/>
                <w:noProof w:val="0"/>
                <w:color w:val="000000"/>
                <w:lang w:val="en-US"/>
              </w:rPr>
              <w:t xml:space="preserve"> de </w:t>
            </w:r>
            <w:proofErr w:type="spellStart"/>
            <w:r w:rsidRPr="009642C0">
              <w:rPr>
                <w:rFonts w:ascii="TimesNewRomanPSMT" w:hAnsi="TimesNewRomanPSMT"/>
                <w:noProof w:val="0"/>
                <w:color w:val="000000"/>
                <w:lang w:val="en-US"/>
              </w:rPr>
              <w:t>montaj</w:t>
            </w:r>
            <w:proofErr w:type="spellEnd"/>
            <w:r w:rsidRPr="009642C0">
              <w:rPr>
                <w:rFonts w:ascii="TimesNewRomanPSMT" w:hAnsi="TimesNewRomanPSMT"/>
                <w:noProof w:val="0"/>
                <w:color w:val="000000"/>
                <w:lang w:val="en-US"/>
              </w:rPr>
              <w:t xml:space="preserve"> in </w:t>
            </w:r>
            <w:proofErr w:type="spellStart"/>
            <w:r w:rsidRPr="009642C0">
              <w:rPr>
                <w:rFonts w:ascii="TimesNewRomanPSMT" w:hAnsi="TimesNewRomanPSMT"/>
                <w:noProof w:val="0"/>
                <w:color w:val="000000"/>
                <w:lang w:val="en-US"/>
              </w:rPr>
              <w:t>pereti</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supape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evacuare</w:t>
            </w:r>
            <w:proofErr w:type="spellEnd"/>
            <w:r w:rsidRPr="009642C0">
              <w:rPr>
                <w:rFonts w:ascii="TimesNewRomanPSMT" w:hAnsi="TimesNewRomanPSMT"/>
                <w:noProof w:val="0"/>
                <w:color w:val="000000"/>
                <w:lang w:val="en-US"/>
              </w:rPr>
              <w:t xml:space="preserve"> </w:t>
            </w:r>
            <w:proofErr w:type="spellStart"/>
            <w:r w:rsidRPr="009642C0">
              <w:rPr>
                <w:rFonts w:ascii="TimesNewRomanPSMT" w:hAnsi="TimesNewRomanPSMT"/>
                <w:noProof w:val="0"/>
                <w:color w:val="000000"/>
                <w:lang w:val="en-US"/>
              </w:rPr>
              <w:t>gaz</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3F6E176C" w14:textId="77777777" w:rsidR="009642C0" w:rsidRPr="009642C0" w:rsidRDefault="009642C0" w:rsidP="009642C0">
            <w:pPr>
              <w:rPr>
                <w:noProof w:val="0"/>
                <w:lang w:val="en-US"/>
              </w:rPr>
            </w:pPr>
            <w:proofErr w:type="spellStart"/>
            <w:r w:rsidRPr="009642C0">
              <w:rPr>
                <w:rFonts w:ascii="TimesNewRomanPSMT" w:hAnsi="TimesNewRomanPSMT"/>
                <w:noProof w:val="0"/>
                <w:color w:val="000000"/>
                <w:lang w:val="en-US"/>
              </w:rPr>
              <w:t>buc</w:t>
            </w:r>
            <w:proofErr w:type="spellEnd"/>
            <w:r w:rsidRPr="009642C0">
              <w:rPr>
                <w:rFonts w:ascii="TimesNewRomanPSMT" w:hAnsi="TimesNewRomanPSMT"/>
                <w:noProof w:val="0"/>
                <w:color w:val="000000"/>
                <w:lang w:val="en-US"/>
              </w:rPr>
              <w:t xml:space="preserve"> </w:t>
            </w:r>
          </w:p>
        </w:tc>
        <w:tc>
          <w:tcPr>
            <w:tcW w:w="3000" w:type="dxa"/>
            <w:tcBorders>
              <w:top w:val="nil"/>
              <w:left w:val="nil"/>
              <w:bottom w:val="nil"/>
              <w:right w:val="nil"/>
            </w:tcBorders>
            <w:vAlign w:val="center"/>
            <w:hideMark/>
          </w:tcPr>
          <w:p w14:paraId="7D855948" w14:textId="77777777" w:rsidR="009642C0" w:rsidRPr="009642C0" w:rsidRDefault="009642C0" w:rsidP="009642C0">
            <w:pPr>
              <w:rPr>
                <w:noProof w:val="0"/>
                <w:lang w:val="en-US"/>
              </w:rPr>
            </w:pPr>
            <w:r w:rsidRPr="009642C0">
              <w:rPr>
                <w:rFonts w:ascii="TimesNewRomanPSMT" w:hAnsi="TimesNewRomanPSMT"/>
                <w:noProof w:val="0"/>
                <w:color w:val="000000"/>
                <w:lang w:val="en-US"/>
              </w:rPr>
              <w:t>12,00</w:t>
            </w:r>
          </w:p>
        </w:tc>
        <w:tc>
          <w:tcPr>
            <w:tcW w:w="0" w:type="auto"/>
            <w:vAlign w:val="center"/>
            <w:hideMark/>
          </w:tcPr>
          <w:p w14:paraId="7FBF1132" w14:textId="77777777" w:rsidR="009642C0" w:rsidRPr="009642C0" w:rsidRDefault="009642C0" w:rsidP="009642C0">
            <w:pPr>
              <w:rPr>
                <w:noProof w:val="0"/>
                <w:sz w:val="20"/>
                <w:szCs w:val="20"/>
                <w:lang w:val="en-US"/>
              </w:rPr>
            </w:pPr>
          </w:p>
        </w:tc>
      </w:tr>
      <w:tr w:rsidR="009642C0" w:rsidRPr="009642C0" w14:paraId="0D483CB4" w14:textId="77777777">
        <w:tc>
          <w:tcPr>
            <w:tcW w:w="3000" w:type="dxa"/>
            <w:tcBorders>
              <w:top w:val="nil"/>
              <w:left w:val="nil"/>
              <w:bottom w:val="nil"/>
              <w:right w:val="nil"/>
            </w:tcBorders>
            <w:vAlign w:val="center"/>
            <w:hideMark/>
          </w:tcPr>
          <w:p w14:paraId="04B8AA98" w14:textId="77777777" w:rsidR="009642C0" w:rsidRPr="009642C0" w:rsidRDefault="009642C0" w:rsidP="009642C0">
            <w:pPr>
              <w:rPr>
                <w:noProof w:val="0"/>
                <w:lang w:val="en-US"/>
              </w:rPr>
            </w:pPr>
            <w:r w:rsidRPr="009642C0">
              <w:rPr>
                <w:rFonts w:ascii="TimesNewRomanPSMT" w:hAnsi="TimesNewRomanPSMT"/>
                <w:noProof w:val="0"/>
                <w:color w:val="000000"/>
                <w:sz w:val="16"/>
                <w:szCs w:val="16"/>
                <w:lang w:val="en-US"/>
              </w:rPr>
              <w:t xml:space="preserve">61092022201-9 </w:t>
            </w:r>
          </w:p>
        </w:tc>
        <w:tc>
          <w:tcPr>
            <w:tcW w:w="3000" w:type="dxa"/>
            <w:tcBorders>
              <w:top w:val="nil"/>
              <w:left w:val="nil"/>
              <w:bottom w:val="nil"/>
              <w:right w:val="nil"/>
            </w:tcBorders>
            <w:vAlign w:val="center"/>
            <w:hideMark/>
          </w:tcPr>
          <w:p w14:paraId="3B7535BA"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Seturi</w:t>
            </w:r>
            <w:proofErr w:type="spellEnd"/>
            <w:r w:rsidRPr="009642C0">
              <w:rPr>
                <w:rFonts w:ascii="TimesNewRomanPSMT" w:hAnsi="TimesNewRomanPSMT"/>
                <w:noProof w:val="0"/>
                <w:color w:val="000000"/>
                <w:sz w:val="22"/>
                <w:szCs w:val="22"/>
                <w:lang w:val="en-US"/>
              </w:rPr>
              <w:t xml:space="preserve"> de </w:t>
            </w:r>
            <w:proofErr w:type="spellStart"/>
            <w:r w:rsidRPr="009642C0">
              <w:rPr>
                <w:rFonts w:ascii="TimesNewRomanPSMT" w:hAnsi="TimesNewRomanPSMT"/>
                <w:noProof w:val="0"/>
                <w:color w:val="000000"/>
                <w:sz w:val="22"/>
                <w:szCs w:val="22"/>
                <w:lang w:val="en-US"/>
              </w:rPr>
              <w:t>montaj</w:t>
            </w:r>
            <w:proofErr w:type="spellEnd"/>
            <w:r w:rsidRPr="009642C0">
              <w:rPr>
                <w:rFonts w:ascii="TimesNewRomanPSMT" w:hAnsi="TimesNewRomanPSMT"/>
                <w:noProof w:val="0"/>
                <w:color w:val="000000"/>
                <w:sz w:val="22"/>
                <w:szCs w:val="22"/>
                <w:lang w:val="en-US"/>
              </w:rPr>
              <w:t xml:space="preserve"> in </w:t>
            </w:r>
            <w:proofErr w:type="spellStart"/>
            <w:r w:rsidRPr="009642C0">
              <w:rPr>
                <w:rFonts w:ascii="TimesNewRomanPSMT" w:hAnsi="TimesNewRomanPSMT"/>
                <w:noProof w:val="0"/>
                <w:color w:val="000000"/>
                <w:sz w:val="22"/>
                <w:szCs w:val="22"/>
                <w:lang w:val="en-US"/>
              </w:rPr>
              <w:t>pereti</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supape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evacuare</w:t>
            </w:r>
            <w:proofErr w:type="spellEnd"/>
            <w:r w:rsidRPr="009642C0">
              <w:rPr>
                <w:rFonts w:ascii="TimesNewRomanPSMT" w:hAnsi="TimesNewRomanPSMT"/>
                <w:noProof w:val="0"/>
                <w:color w:val="000000"/>
                <w:sz w:val="22"/>
                <w:szCs w:val="22"/>
                <w:lang w:val="en-US"/>
              </w:rPr>
              <w:t xml:space="preserve"> </w:t>
            </w:r>
            <w:proofErr w:type="spellStart"/>
            <w:r w:rsidRPr="009642C0">
              <w:rPr>
                <w:rFonts w:ascii="TimesNewRomanPSMT" w:hAnsi="TimesNewRomanPSMT"/>
                <w:noProof w:val="0"/>
                <w:color w:val="000000"/>
                <w:sz w:val="22"/>
                <w:szCs w:val="22"/>
                <w:lang w:val="en-US"/>
              </w:rPr>
              <w:t>gaz</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1A9AF65E" w14:textId="77777777" w:rsidR="009642C0" w:rsidRPr="009642C0" w:rsidRDefault="009642C0" w:rsidP="009642C0">
            <w:pPr>
              <w:rPr>
                <w:noProof w:val="0"/>
                <w:lang w:val="en-US"/>
              </w:rPr>
            </w:pPr>
            <w:proofErr w:type="spellStart"/>
            <w:r w:rsidRPr="009642C0">
              <w:rPr>
                <w:rFonts w:ascii="TimesNewRomanPSMT" w:hAnsi="TimesNewRomanPSMT"/>
                <w:noProof w:val="0"/>
                <w:color w:val="000000"/>
                <w:sz w:val="22"/>
                <w:szCs w:val="22"/>
                <w:lang w:val="en-US"/>
              </w:rPr>
              <w:t>buc</w:t>
            </w:r>
            <w:proofErr w:type="spellEnd"/>
            <w:r w:rsidRPr="009642C0">
              <w:rPr>
                <w:rFonts w:ascii="TimesNewRomanPSMT" w:hAnsi="TimesNewRomanPSMT"/>
                <w:noProof w:val="0"/>
                <w:color w:val="000000"/>
                <w:sz w:val="22"/>
                <w:szCs w:val="22"/>
                <w:lang w:val="en-US"/>
              </w:rPr>
              <w:t xml:space="preserve"> </w:t>
            </w:r>
          </w:p>
        </w:tc>
        <w:tc>
          <w:tcPr>
            <w:tcW w:w="3000" w:type="dxa"/>
            <w:tcBorders>
              <w:top w:val="nil"/>
              <w:left w:val="nil"/>
              <w:bottom w:val="nil"/>
              <w:right w:val="nil"/>
            </w:tcBorders>
            <w:vAlign w:val="center"/>
            <w:hideMark/>
          </w:tcPr>
          <w:p w14:paraId="45EA26CD" w14:textId="77777777" w:rsidR="009642C0" w:rsidRPr="009642C0" w:rsidRDefault="009642C0" w:rsidP="009642C0">
            <w:pPr>
              <w:rPr>
                <w:noProof w:val="0"/>
                <w:lang w:val="en-US"/>
              </w:rPr>
            </w:pPr>
            <w:r w:rsidRPr="009642C0">
              <w:rPr>
                <w:rFonts w:ascii="TimesNewRomanPSMT" w:hAnsi="TimesNewRomanPSMT"/>
                <w:noProof w:val="0"/>
                <w:color w:val="000000"/>
                <w:sz w:val="22"/>
                <w:szCs w:val="22"/>
                <w:lang w:val="en-US"/>
              </w:rPr>
              <w:t>12,00</w:t>
            </w:r>
          </w:p>
        </w:tc>
        <w:tc>
          <w:tcPr>
            <w:tcW w:w="0" w:type="auto"/>
            <w:vAlign w:val="center"/>
            <w:hideMark/>
          </w:tcPr>
          <w:p w14:paraId="42DF5838" w14:textId="77777777" w:rsidR="009642C0" w:rsidRPr="009642C0" w:rsidRDefault="009642C0" w:rsidP="009642C0">
            <w:pPr>
              <w:rPr>
                <w:noProof w:val="0"/>
                <w:sz w:val="20"/>
                <w:szCs w:val="20"/>
                <w:lang w:val="en-US"/>
              </w:rPr>
            </w:pPr>
          </w:p>
        </w:tc>
      </w:tr>
    </w:tbl>
    <w:p w14:paraId="3F761C31" w14:textId="77777777" w:rsidR="002737E2" w:rsidRDefault="002737E2" w:rsidP="002737E2">
      <w:pPr>
        <w:pStyle w:val="Corptext"/>
        <w:tabs>
          <w:tab w:val="left" w:pos="567"/>
        </w:tabs>
        <w:jc w:val="right"/>
        <w:rPr>
          <w:rFonts w:ascii="TimesNewRomanPS-BoldMT" w:hAnsi="TimesNewRomanPS-BoldMT"/>
          <w:b/>
          <w:bCs/>
          <w:color w:val="000000"/>
          <w:sz w:val="28"/>
          <w:szCs w:val="28"/>
          <w:lang w:val="en-US"/>
        </w:rPr>
      </w:pPr>
    </w:p>
    <w:p w14:paraId="5BD5A67D" w14:textId="77777777" w:rsidR="002737E2" w:rsidRDefault="002737E2" w:rsidP="002737E2">
      <w:pPr>
        <w:pStyle w:val="Corptext"/>
        <w:tabs>
          <w:tab w:val="left" w:pos="567"/>
        </w:tabs>
        <w:jc w:val="right"/>
        <w:rPr>
          <w:rFonts w:ascii="TimesNewRomanPS-BoldMT" w:hAnsi="TimesNewRomanPS-BoldMT"/>
          <w:b/>
          <w:bCs/>
          <w:color w:val="000000"/>
          <w:sz w:val="28"/>
          <w:szCs w:val="28"/>
          <w:lang w:val="en-US"/>
        </w:rPr>
      </w:pPr>
    </w:p>
    <w:p w14:paraId="5919FBF8" w14:textId="77777777" w:rsidR="002737E2" w:rsidRDefault="002737E2" w:rsidP="002737E2">
      <w:pPr>
        <w:pStyle w:val="Corptext"/>
        <w:tabs>
          <w:tab w:val="left" w:pos="567"/>
        </w:tabs>
        <w:jc w:val="right"/>
        <w:rPr>
          <w:rFonts w:ascii="TimesNewRomanPS-BoldMT" w:hAnsi="TimesNewRomanPS-BoldMT"/>
          <w:b/>
          <w:bCs/>
          <w:color w:val="000000"/>
          <w:sz w:val="28"/>
          <w:szCs w:val="28"/>
          <w:lang w:val="en-US"/>
        </w:rPr>
      </w:pPr>
    </w:p>
    <w:p w14:paraId="65621221" w14:textId="77777777" w:rsidR="00D051AE" w:rsidRDefault="00D051AE" w:rsidP="00D051AE">
      <w:pPr>
        <w:pStyle w:val="Corptext"/>
        <w:tabs>
          <w:tab w:val="left" w:pos="567"/>
        </w:tabs>
        <w:jc w:val="right"/>
        <w:rPr>
          <w:rFonts w:ascii="Times New Roman" w:hAnsi="Times New Roman"/>
          <w:szCs w:val="24"/>
          <w:lang w:val="ro-MD"/>
        </w:rPr>
      </w:pPr>
    </w:p>
    <w:p w14:paraId="1F54D073" w14:textId="77777777" w:rsidR="009D5343" w:rsidRDefault="009D5343" w:rsidP="009D5343">
      <w:pPr>
        <w:pStyle w:val="Corptext"/>
        <w:tabs>
          <w:tab w:val="left" w:pos="567"/>
        </w:tabs>
        <w:rPr>
          <w:rFonts w:ascii="Times New Roman" w:hAnsi="Times New Roman"/>
          <w:i/>
          <w:lang w:val="ro-MD"/>
        </w:rPr>
      </w:pPr>
      <w:r>
        <w:rPr>
          <w:rFonts w:ascii="Times New Roman" w:hAnsi="Times New Roman"/>
          <w:i/>
          <w:szCs w:val="24"/>
          <w:lang w:val="ro-MD"/>
        </w:rPr>
        <w:t xml:space="preserve">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sectPr w:rsidR="009D5343"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A9D80" w14:textId="77777777" w:rsidR="00A46101" w:rsidRDefault="00A46101" w:rsidP="00A20ACF">
      <w:r>
        <w:separator/>
      </w:r>
    </w:p>
  </w:endnote>
  <w:endnote w:type="continuationSeparator" w:id="0">
    <w:p w14:paraId="2E3E3D58" w14:textId="77777777" w:rsidR="00A46101" w:rsidRDefault="00A461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7906B9BC" w14:textId="77777777" w:rsidR="00CB6ACD" w:rsidRDefault="00D21EB5">
        <w:pPr>
          <w:pStyle w:val="Subsol"/>
          <w:jc w:val="right"/>
        </w:pPr>
        <w:r>
          <w:fldChar w:fldCharType="begin"/>
        </w:r>
        <w:r>
          <w:instrText xml:space="preserve"> PAGE   \* MERGEFORMAT </w:instrText>
        </w:r>
        <w:r>
          <w:fldChar w:fldCharType="separate"/>
        </w:r>
        <w:r>
          <w:t>2</w:t>
        </w:r>
        <w:r>
          <w:fldChar w:fldCharType="end"/>
        </w:r>
      </w:p>
    </w:sdtContent>
  </w:sdt>
  <w:p w14:paraId="12106566" w14:textId="77777777" w:rsidR="00CB6ACD" w:rsidRDefault="00CB6AC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9D646" w14:textId="77777777" w:rsidR="00A46101" w:rsidRDefault="00A46101" w:rsidP="00A20ACF">
      <w:r>
        <w:separator/>
      </w:r>
    </w:p>
  </w:footnote>
  <w:footnote w:type="continuationSeparator" w:id="0">
    <w:p w14:paraId="1ABD672C" w14:textId="77777777" w:rsidR="00A46101" w:rsidRDefault="00A461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3AA7B4D"/>
    <w:multiLevelType w:val="hybridMultilevel"/>
    <w:tmpl w:val="FF7CCF9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42933654">
    <w:abstractNumId w:val="36"/>
  </w:num>
  <w:num w:numId="2" w16cid:durableId="1357778470">
    <w:abstractNumId w:val="44"/>
  </w:num>
  <w:num w:numId="3" w16cid:durableId="290483648">
    <w:abstractNumId w:val="33"/>
  </w:num>
  <w:num w:numId="4" w16cid:durableId="835072994">
    <w:abstractNumId w:val="32"/>
  </w:num>
  <w:num w:numId="5" w16cid:durableId="1724135982">
    <w:abstractNumId w:val="15"/>
  </w:num>
  <w:num w:numId="6" w16cid:durableId="1894344615">
    <w:abstractNumId w:val="18"/>
  </w:num>
  <w:num w:numId="7" w16cid:durableId="809640675">
    <w:abstractNumId w:val="16"/>
  </w:num>
  <w:num w:numId="8" w16cid:durableId="529488667">
    <w:abstractNumId w:val="9"/>
  </w:num>
  <w:num w:numId="9" w16cid:durableId="922447792">
    <w:abstractNumId w:val="31"/>
  </w:num>
  <w:num w:numId="10" w16cid:durableId="519316612">
    <w:abstractNumId w:val="13"/>
  </w:num>
  <w:num w:numId="11" w16cid:durableId="692456970">
    <w:abstractNumId w:val="23"/>
  </w:num>
  <w:num w:numId="12" w16cid:durableId="164168265">
    <w:abstractNumId w:val="24"/>
  </w:num>
  <w:num w:numId="13" w16cid:durableId="840196357">
    <w:abstractNumId w:val="39"/>
  </w:num>
  <w:num w:numId="14" w16cid:durableId="245185797">
    <w:abstractNumId w:val="30"/>
  </w:num>
  <w:num w:numId="15" w16cid:durableId="401106814">
    <w:abstractNumId w:val="8"/>
  </w:num>
  <w:num w:numId="16" w16cid:durableId="1137182434">
    <w:abstractNumId w:val="25"/>
  </w:num>
  <w:num w:numId="17" w16cid:durableId="264193184">
    <w:abstractNumId w:val="26"/>
  </w:num>
  <w:num w:numId="18" w16cid:durableId="1333220771">
    <w:abstractNumId w:val="37"/>
  </w:num>
  <w:num w:numId="19" w16cid:durableId="723649887">
    <w:abstractNumId w:val="11"/>
  </w:num>
  <w:num w:numId="20" w16cid:durableId="847984385">
    <w:abstractNumId w:val="41"/>
  </w:num>
  <w:num w:numId="21" w16cid:durableId="1225408038">
    <w:abstractNumId w:val="35"/>
  </w:num>
  <w:num w:numId="22" w16cid:durableId="42097479">
    <w:abstractNumId w:val="12"/>
  </w:num>
  <w:num w:numId="23" w16cid:durableId="416484052">
    <w:abstractNumId w:val="34"/>
  </w:num>
  <w:num w:numId="24" w16cid:durableId="2007591993">
    <w:abstractNumId w:val="20"/>
  </w:num>
  <w:num w:numId="25" w16cid:durableId="521550176">
    <w:abstractNumId w:val="28"/>
  </w:num>
  <w:num w:numId="26" w16cid:durableId="1197431059">
    <w:abstractNumId w:val="22"/>
  </w:num>
  <w:num w:numId="27" w16cid:durableId="746000819">
    <w:abstractNumId w:val="40"/>
  </w:num>
  <w:num w:numId="28" w16cid:durableId="1122503373">
    <w:abstractNumId w:val="14"/>
  </w:num>
  <w:num w:numId="29" w16cid:durableId="231085097">
    <w:abstractNumId w:val="10"/>
  </w:num>
  <w:num w:numId="30" w16cid:durableId="427579270">
    <w:abstractNumId w:val="21"/>
  </w:num>
  <w:num w:numId="31" w16cid:durableId="1094597608">
    <w:abstractNumId w:val="7"/>
  </w:num>
  <w:num w:numId="32" w16cid:durableId="1192650915">
    <w:abstractNumId w:val="5"/>
  </w:num>
  <w:num w:numId="33" w16cid:durableId="800608364">
    <w:abstractNumId w:val="3"/>
  </w:num>
  <w:num w:numId="34" w16cid:durableId="599073163">
    <w:abstractNumId w:val="0"/>
  </w:num>
  <w:num w:numId="35" w16cid:durableId="920918633">
    <w:abstractNumId w:val="2"/>
  </w:num>
  <w:num w:numId="36" w16cid:durableId="2096824368">
    <w:abstractNumId w:val="4"/>
  </w:num>
  <w:num w:numId="37" w16cid:durableId="1887331450">
    <w:abstractNumId w:val="1"/>
  </w:num>
  <w:num w:numId="38" w16cid:durableId="2096903236">
    <w:abstractNumId w:val="29"/>
  </w:num>
  <w:num w:numId="39" w16cid:durableId="10604259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3763790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579175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978824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363845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36817533">
    <w:abstractNumId w:val="44"/>
  </w:num>
  <w:num w:numId="45" w16cid:durableId="1971083171">
    <w:abstractNumId w:val="38"/>
  </w:num>
  <w:num w:numId="46" w16cid:durableId="1249265143">
    <w:abstractNumId w:val="6"/>
  </w:num>
  <w:num w:numId="47" w16cid:durableId="383063426">
    <w:abstractNumId w:val="43"/>
  </w:num>
  <w:num w:numId="48" w16cid:durableId="1067259958">
    <w:abstractNumId w:val="27"/>
  </w:num>
  <w:num w:numId="49" w16cid:durableId="906502638">
    <w:abstractNumId w:val="17"/>
  </w:num>
  <w:num w:numId="50" w16cid:durableId="831525746">
    <w:abstractNumId w:val="42"/>
  </w:num>
  <w:num w:numId="51" w16cid:durableId="1177043565">
    <w:abstractNumId w:val="19"/>
  </w:num>
  <w:num w:numId="52" w16cid:durableId="47981290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1260746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8A8"/>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5ED0"/>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3A4A"/>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1DA4"/>
    <w:rsid w:val="001223E6"/>
    <w:rsid w:val="001233E8"/>
    <w:rsid w:val="00124D6E"/>
    <w:rsid w:val="00125D7D"/>
    <w:rsid w:val="00126834"/>
    <w:rsid w:val="00126F72"/>
    <w:rsid w:val="00127766"/>
    <w:rsid w:val="0012777D"/>
    <w:rsid w:val="001278C6"/>
    <w:rsid w:val="00127AD8"/>
    <w:rsid w:val="0013000F"/>
    <w:rsid w:val="00130123"/>
    <w:rsid w:val="00130A49"/>
    <w:rsid w:val="0013117E"/>
    <w:rsid w:val="0013462B"/>
    <w:rsid w:val="00135A02"/>
    <w:rsid w:val="00136841"/>
    <w:rsid w:val="00136B47"/>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53F"/>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FBC"/>
    <w:rsid w:val="001A78E4"/>
    <w:rsid w:val="001B1B6D"/>
    <w:rsid w:val="001B1E45"/>
    <w:rsid w:val="001B630A"/>
    <w:rsid w:val="001C03B0"/>
    <w:rsid w:val="001C1ABE"/>
    <w:rsid w:val="001C32E9"/>
    <w:rsid w:val="001C3DC4"/>
    <w:rsid w:val="001C439F"/>
    <w:rsid w:val="001C4B99"/>
    <w:rsid w:val="001C4DFD"/>
    <w:rsid w:val="001C5A47"/>
    <w:rsid w:val="001C6D83"/>
    <w:rsid w:val="001D0242"/>
    <w:rsid w:val="001D0651"/>
    <w:rsid w:val="001D3039"/>
    <w:rsid w:val="001D5966"/>
    <w:rsid w:val="001D5BBA"/>
    <w:rsid w:val="001D7219"/>
    <w:rsid w:val="001D7A8B"/>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74A8"/>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A6A"/>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7E2"/>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569"/>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A5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81"/>
    <w:rsid w:val="00302287"/>
    <w:rsid w:val="00302FE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EF3"/>
    <w:rsid w:val="0035258F"/>
    <w:rsid w:val="00352B05"/>
    <w:rsid w:val="003534BD"/>
    <w:rsid w:val="00355106"/>
    <w:rsid w:val="00355211"/>
    <w:rsid w:val="00356E1C"/>
    <w:rsid w:val="00357B7D"/>
    <w:rsid w:val="0036022B"/>
    <w:rsid w:val="00360232"/>
    <w:rsid w:val="00361092"/>
    <w:rsid w:val="00361D56"/>
    <w:rsid w:val="0036564A"/>
    <w:rsid w:val="00366734"/>
    <w:rsid w:val="00366B72"/>
    <w:rsid w:val="00371806"/>
    <w:rsid w:val="003731FD"/>
    <w:rsid w:val="00373336"/>
    <w:rsid w:val="00373AF9"/>
    <w:rsid w:val="0037784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7D4"/>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703"/>
    <w:rsid w:val="003C7C62"/>
    <w:rsid w:val="003C7E86"/>
    <w:rsid w:val="003D06D0"/>
    <w:rsid w:val="003D2A34"/>
    <w:rsid w:val="003D2D38"/>
    <w:rsid w:val="003D312E"/>
    <w:rsid w:val="003D3529"/>
    <w:rsid w:val="003D3631"/>
    <w:rsid w:val="003D3EF4"/>
    <w:rsid w:val="003D4085"/>
    <w:rsid w:val="003D58B1"/>
    <w:rsid w:val="003D5FF1"/>
    <w:rsid w:val="003D62DB"/>
    <w:rsid w:val="003E13A7"/>
    <w:rsid w:val="003E1916"/>
    <w:rsid w:val="003E7B03"/>
    <w:rsid w:val="003F06E8"/>
    <w:rsid w:val="003F0C88"/>
    <w:rsid w:val="003F2E01"/>
    <w:rsid w:val="003F5B8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C88"/>
    <w:rsid w:val="00434095"/>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680"/>
    <w:rsid w:val="004E1B4E"/>
    <w:rsid w:val="004E25FB"/>
    <w:rsid w:val="004E37F1"/>
    <w:rsid w:val="004E4A66"/>
    <w:rsid w:val="004E5EBB"/>
    <w:rsid w:val="004E625D"/>
    <w:rsid w:val="004F0548"/>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246"/>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72C"/>
    <w:rsid w:val="00584ACB"/>
    <w:rsid w:val="00585937"/>
    <w:rsid w:val="00590C16"/>
    <w:rsid w:val="00590EDE"/>
    <w:rsid w:val="00590F43"/>
    <w:rsid w:val="00592775"/>
    <w:rsid w:val="00593D34"/>
    <w:rsid w:val="005970D4"/>
    <w:rsid w:val="00597903"/>
    <w:rsid w:val="005A14A0"/>
    <w:rsid w:val="005A2F69"/>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C0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DD9"/>
    <w:rsid w:val="00666A9B"/>
    <w:rsid w:val="00667B1F"/>
    <w:rsid w:val="00667C91"/>
    <w:rsid w:val="00673164"/>
    <w:rsid w:val="0067392B"/>
    <w:rsid w:val="00674E63"/>
    <w:rsid w:val="006755A1"/>
    <w:rsid w:val="006758BF"/>
    <w:rsid w:val="0067769C"/>
    <w:rsid w:val="00680AC9"/>
    <w:rsid w:val="006819B2"/>
    <w:rsid w:val="0068226E"/>
    <w:rsid w:val="00684D44"/>
    <w:rsid w:val="00685DCB"/>
    <w:rsid w:val="006875E9"/>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C49"/>
    <w:rsid w:val="006F164C"/>
    <w:rsid w:val="006F24A8"/>
    <w:rsid w:val="006F2749"/>
    <w:rsid w:val="006F2895"/>
    <w:rsid w:val="006F3B8E"/>
    <w:rsid w:val="006F4A02"/>
    <w:rsid w:val="006F4DC3"/>
    <w:rsid w:val="007001BE"/>
    <w:rsid w:val="00700318"/>
    <w:rsid w:val="00702D98"/>
    <w:rsid w:val="007041C8"/>
    <w:rsid w:val="00706AD6"/>
    <w:rsid w:val="00707585"/>
    <w:rsid w:val="007075E8"/>
    <w:rsid w:val="00710D01"/>
    <w:rsid w:val="007114A7"/>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58A"/>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216"/>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6F6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B58"/>
    <w:rsid w:val="008B5DA7"/>
    <w:rsid w:val="008B7CBD"/>
    <w:rsid w:val="008C0290"/>
    <w:rsid w:val="008C182E"/>
    <w:rsid w:val="008C1AE2"/>
    <w:rsid w:val="008C32C0"/>
    <w:rsid w:val="008C354A"/>
    <w:rsid w:val="008C568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2C0"/>
    <w:rsid w:val="00964783"/>
    <w:rsid w:val="00964B0B"/>
    <w:rsid w:val="009666F7"/>
    <w:rsid w:val="00966FD0"/>
    <w:rsid w:val="009700A7"/>
    <w:rsid w:val="0097083F"/>
    <w:rsid w:val="0097477A"/>
    <w:rsid w:val="009747EF"/>
    <w:rsid w:val="00974C17"/>
    <w:rsid w:val="009767CC"/>
    <w:rsid w:val="00977FDF"/>
    <w:rsid w:val="00980A78"/>
    <w:rsid w:val="00980FD6"/>
    <w:rsid w:val="00981529"/>
    <w:rsid w:val="00981C6E"/>
    <w:rsid w:val="00983C29"/>
    <w:rsid w:val="00984FA2"/>
    <w:rsid w:val="00986CDB"/>
    <w:rsid w:val="00992766"/>
    <w:rsid w:val="00992FC7"/>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C8C"/>
    <w:rsid w:val="009D2EDE"/>
    <w:rsid w:val="009D3792"/>
    <w:rsid w:val="009D5213"/>
    <w:rsid w:val="009D5343"/>
    <w:rsid w:val="009D5E99"/>
    <w:rsid w:val="009D62FF"/>
    <w:rsid w:val="009D665E"/>
    <w:rsid w:val="009E05C3"/>
    <w:rsid w:val="009E0F3F"/>
    <w:rsid w:val="009E2657"/>
    <w:rsid w:val="009E3C56"/>
    <w:rsid w:val="009E3D35"/>
    <w:rsid w:val="009E3F79"/>
    <w:rsid w:val="009E4204"/>
    <w:rsid w:val="009E5078"/>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037"/>
    <w:rsid w:val="00A441E3"/>
    <w:rsid w:val="00A4474E"/>
    <w:rsid w:val="00A45123"/>
    <w:rsid w:val="00A4610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466"/>
    <w:rsid w:val="00B14173"/>
    <w:rsid w:val="00B16D7C"/>
    <w:rsid w:val="00B16FE4"/>
    <w:rsid w:val="00B20484"/>
    <w:rsid w:val="00B204B0"/>
    <w:rsid w:val="00B228FC"/>
    <w:rsid w:val="00B22C9B"/>
    <w:rsid w:val="00B25D85"/>
    <w:rsid w:val="00B262BA"/>
    <w:rsid w:val="00B2679B"/>
    <w:rsid w:val="00B272C7"/>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3F5"/>
    <w:rsid w:val="00B555F2"/>
    <w:rsid w:val="00B618C5"/>
    <w:rsid w:val="00B628A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840"/>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382"/>
    <w:rsid w:val="00CB0AEA"/>
    <w:rsid w:val="00CB0CC6"/>
    <w:rsid w:val="00CB0DDA"/>
    <w:rsid w:val="00CB392C"/>
    <w:rsid w:val="00CB4A20"/>
    <w:rsid w:val="00CB5DEC"/>
    <w:rsid w:val="00CB6ACD"/>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1AE"/>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EB5"/>
    <w:rsid w:val="00D21F85"/>
    <w:rsid w:val="00D22624"/>
    <w:rsid w:val="00D23511"/>
    <w:rsid w:val="00D23943"/>
    <w:rsid w:val="00D24416"/>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A1F"/>
    <w:rsid w:val="00DB45B1"/>
    <w:rsid w:val="00DB5DCF"/>
    <w:rsid w:val="00DC0255"/>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628"/>
    <w:rsid w:val="00E81A3E"/>
    <w:rsid w:val="00E8202C"/>
    <w:rsid w:val="00E828BB"/>
    <w:rsid w:val="00E836D3"/>
    <w:rsid w:val="00E838F8"/>
    <w:rsid w:val="00E845B0"/>
    <w:rsid w:val="00E85B92"/>
    <w:rsid w:val="00E85DBA"/>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19F"/>
    <w:rsid w:val="00ED593B"/>
    <w:rsid w:val="00ED5AA4"/>
    <w:rsid w:val="00EE204E"/>
    <w:rsid w:val="00EF08C9"/>
    <w:rsid w:val="00EF143F"/>
    <w:rsid w:val="00EF2AF7"/>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05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37AE"/>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AB5"/>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67797"/>
  <w15:docId w15:val="{EA974D74-33C2-4EF7-8356-F335097EC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FrListare1">
    <w:name w:val="Fără Listare1"/>
    <w:next w:val="FrListare"/>
    <w:uiPriority w:val="99"/>
    <w:semiHidden/>
    <w:unhideWhenUsed/>
    <w:rsid w:val="009642C0"/>
  </w:style>
  <w:style w:type="paragraph" w:customStyle="1" w:styleId="msonormal0">
    <w:name w:val="msonormal"/>
    <w:basedOn w:val="Normal"/>
    <w:rsid w:val="009642C0"/>
    <w:pPr>
      <w:spacing w:before="100" w:beforeAutospacing="1" w:after="100" w:afterAutospacing="1"/>
    </w:pPr>
    <w:rPr>
      <w:noProof w:val="0"/>
      <w:lang w:val="en-US"/>
    </w:rPr>
  </w:style>
  <w:style w:type="paragraph" w:customStyle="1" w:styleId="normaltable">
    <w:name w:val="normaltable"/>
    <w:basedOn w:val="Normal"/>
    <w:rsid w:val="009642C0"/>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pPr>
    <w:rPr>
      <w:noProof w:val="0"/>
      <w:lang w:val="en-US"/>
    </w:rPr>
  </w:style>
  <w:style w:type="paragraph" w:customStyle="1" w:styleId="fontstyle0">
    <w:name w:val="fontstyle0"/>
    <w:basedOn w:val="Normal"/>
    <w:rsid w:val="009642C0"/>
    <w:pPr>
      <w:spacing w:before="100" w:beforeAutospacing="1" w:after="100" w:afterAutospacing="1"/>
    </w:pPr>
    <w:rPr>
      <w:rFonts w:ascii="TimesNewRomanPS-BoldMT" w:hAnsi="TimesNewRomanPS-BoldMT"/>
      <w:b/>
      <w:bCs/>
      <w:noProof w:val="0"/>
      <w:color w:val="000000"/>
      <w:sz w:val="32"/>
      <w:szCs w:val="32"/>
      <w:lang w:val="en-US"/>
    </w:rPr>
  </w:style>
  <w:style w:type="paragraph" w:customStyle="1" w:styleId="fontstyle1">
    <w:name w:val="fontstyle1"/>
    <w:basedOn w:val="Normal"/>
    <w:rsid w:val="009642C0"/>
    <w:pPr>
      <w:spacing w:before="100" w:beforeAutospacing="1" w:after="100" w:afterAutospacing="1"/>
    </w:pPr>
    <w:rPr>
      <w:noProof w:val="0"/>
      <w:color w:val="000000"/>
      <w:lang w:val="en-US"/>
    </w:rPr>
  </w:style>
  <w:style w:type="paragraph" w:customStyle="1" w:styleId="fontstyle2">
    <w:name w:val="fontstyle2"/>
    <w:basedOn w:val="Normal"/>
    <w:rsid w:val="009642C0"/>
    <w:pPr>
      <w:spacing w:before="100" w:beforeAutospacing="1" w:after="100" w:afterAutospacing="1"/>
    </w:pPr>
    <w:rPr>
      <w:rFonts w:ascii="TimesNewRomanPSMT" w:hAnsi="TimesNewRomanPSMT"/>
      <w:noProof w:val="0"/>
      <w:color w:val="000000"/>
      <w:sz w:val="22"/>
      <w:szCs w:val="22"/>
      <w:lang w:val="en-US"/>
    </w:rPr>
  </w:style>
  <w:style w:type="character" w:customStyle="1" w:styleId="fontstyle01">
    <w:name w:val="fontstyle01"/>
    <w:basedOn w:val="Fontdeparagrafimplicit"/>
    <w:rsid w:val="009642C0"/>
    <w:rPr>
      <w:rFonts w:ascii="TimesNewRomanPS-BoldMT" w:hAnsi="TimesNewRomanPS-BoldMT" w:hint="default"/>
      <w:b/>
      <w:bCs/>
      <w:i w:val="0"/>
      <w:iCs w:val="0"/>
      <w:color w:val="000000"/>
      <w:sz w:val="32"/>
      <w:szCs w:val="32"/>
    </w:rPr>
  </w:style>
  <w:style w:type="character" w:customStyle="1" w:styleId="fontstyle21">
    <w:name w:val="fontstyle21"/>
    <w:basedOn w:val="Fontdeparagrafimplicit"/>
    <w:rsid w:val="009642C0"/>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7094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ACF50-FA4C-4E4B-81C9-E9D1D5E6F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47</Pages>
  <Words>13938</Words>
  <Characters>79448</Characters>
  <Application>Microsoft Office Word</Application>
  <DocSecurity>0</DocSecurity>
  <Lines>662</Lines>
  <Paragraphs>186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44</cp:revision>
  <cp:lastPrinted>2021-06-01T11:52:00Z</cp:lastPrinted>
  <dcterms:created xsi:type="dcterms:W3CDTF">2021-06-14T10:00:00Z</dcterms:created>
  <dcterms:modified xsi:type="dcterms:W3CDTF">2026-03-12T08:31:00Z</dcterms:modified>
</cp:coreProperties>
</file>