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C5ADB"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55FB9" w:rsidRDefault="000E4D7D" w:rsidP="009F1E2C">
      <w:pPr>
        <w:pStyle w:val="af2"/>
        <w:shd w:val="clear" w:color="auto" w:fill="FFFFFF"/>
        <w:tabs>
          <w:tab w:val="left" w:pos="-284"/>
        </w:tabs>
        <w:ind w:left="-284" w:firstLine="284"/>
        <w:rPr>
          <w:color w:val="000000" w:themeColor="text1"/>
          <w:lang w:val="en-US" w:eastAsia="it-IT"/>
        </w:rPr>
      </w:pPr>
      <w:r w:rsidRPr="00055FB9">
        <w:rPr>
          <w:b/>
          <w:color w:val="000000" w:themeColor="text1"/>
          <w:lang w:val="en-US"/>
        </w:rPr>
        <w:t>9</w:t>
      </w:r>
      <w:r w:rsidR="0024699C" w:rsidRPr="00055FB9">
        <w:rPr>
          <w:b/>
          <w:color w:val="000000" w:themeColor="text1"/>
          <w:lang w:val="en-US"/>
        </w:rPr>
        <w:t>8</w:t>
      </w:r>
      <w:r w:rsidR="00B00190" w:rsidRPr="00055FB9">
        <w:rPr>
          <w:b/>
          <w:color w:val="000000" w:themeColor="text1"/>
          <w:lang w:val="en-US"/>
        </w:rPr>
        <w:t xml:space="preserve">. </w:t>
      </w:r>
      <w:r w:rsidR="009C11B3" w:rsidRPr="00055FB9">
        <w:rPr>
          <w:b/>
          <w:color w:val="000000" w:themeColor="text1"/>
          <w:lang w:val="en-US"/>
        </w:rPr>
        <w:t xml:space="preserve"> </w:t>
      </w:r>
      <w:r w:rsidR="00B00190" w:rsidRPr="00055FB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55FB9" w:rsidRDefault="00460653" w:rsidP="00385C85">
            <w:pPr>
              <w:pStyle w:val="af2"/>
              <w:tabs>
                <w:tab w:val="left" w:pos="567"/>
                <w:tab w:val="right" w:pos="9531"/>
              </w:tabs>
              <w:ind w:firstLine="0"/>
              <w:rPr>
                <w:lang w:val="en-US"/>
              </w:rPr>
            </w:pPr>
            <w:r w:rsidRPr="00055FB9">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055FB9" w:rsidRDefault="00460653" w:rsidP="00385C85">
            <w:pPr>
              <w:pStyle w:val="cn"/>
              <w:tabs>
                <w:tab w:val="left" w:pos="567"/>
              </w:tabs>
              <w:jc w:val="both"/>
              <w:rPr>
                <w:sz w:val="20"/>
                <w:szCs w:val="20"/>
                <w:lang w:val="en-US"/>
              </w:rPr>
            </w:pPr>
            <w:r w:rsidRPr="00055FB9">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055FB9" w:rsidRDefault="009157BF" w:rsidP="00385C85">
            <w:pPr>
              <w:pStyle w:val="af2"/>
              <w:tabs>
                <w:tab w:val="left" w:pos="567"/>
                <w:tab w:val="right" w:pos="9531"/>
              </w:tabs>
              <w:ind w:firstLine="0"/>
              <w:rPr>
                <w:lang w:val="en-US"/>
              </w:rPr>
            </w:pPr>
            <w:r w:rsidRPr="00055FB9">
              <w:rPr>
                <w:lang w:val="en-US"/>
              </w:rPr>
              <w:t>IDNO</w:t>
            </w:r>
            <w:r w:rsidR="00460653" w:rsidRPr="00055FB9">
              <w:rPr>
                <w:lang w:val="en-US"/>
              </w:rPr>
              <w:t xml:space="preserve"> ___</w:t>
            </w:r>
            <w:r w:rsidR="00B51B6E" w:rsidRPr="00055FB9">
              <w:rPr>
                <w:lang w:val="en-US"/>
              </w:rPr>
              <w:t xml:space="preserve">_____________ reprezentat prin </w:t>
            </w:r>
            <w:r w:rsidR="00460653" w:rsidRPr="00055FB9">
              <w:rPr>
                <w:lang w:val="en-US"/>
              </w:rPr>
              <w:t>________________________________________</w:t>
            </w:r>
            <w:r w:rsidR="007B392A" w:rsidRPr="00055FB9">
              <w:rPr>
                <w:lang w:val="en-US"/>
              </w:rPr>
              <w:t>_____________________</w:t>
            </w:r>
            <w:r w:rsidR="00385C85" w:rsidRPr="00055FB9">
              <w:rPr>
                <w:lang w:val="en-US"/>
              </w:rPr>
              <w:t>____</w:t>
            </w:r>
            <w:r w:rsidR="007B392A" w:rsidRPr="00055FB9">
              <w:rPr>
                <w:lang w:val="en-US"/>
              </w:rPr>
              <w:t>_____________</w:t>
            </w:r>
            <w:r w:rsidR="00460653" w:rsidRPr="00055FB9">
              <w:rPr>
                <w:lang w:val="en-US"/>
              </w:rPr>
              <w:t xml:space="preserve">,    </w:t>
            </w:r>
          </w:p>
          <w:p w:rsidR="00460653" w:rsidRPr="00055FB9" w:rsidRDefault="005D4B79" w:rsidP="00385C85">
            <w:pPr>
              <w:pStyle w:val="af2"/>
              <w:tabs>
                <w:tab w:val="left" w:pos="567"/>
              </w:tabs>
              <w:ind w:firstLine="0"/>
              <w:rPr>
                <w:sz w:val="20"/>
                <w:szCs w:val="20"/>
                <w:lang w:val="en-US"/>
              </w:rPr>
            </w:pPr>
            <w:r w:rsidRPr="00055FB9">
              <w:rPr>
                <w:sz w:val="20"/>
                <w:szCs w:val="20"/>
                <w:lang w:val="en-US"/>
              </w:rPr>
              <w:t xml:space="preserve">                                                   </w:t>
            </w:r>
            <w:r w:rsidR="00460653" w:rsidRPr="00055FB9">
              <w:rPr>
                <w:sz w:val="20"/>
                <w:szCs w:val="20"/>
                <w:lang w:val="en-US"/>
              </w:rPr>
              <w:t xml:space="preserve"> (numele, prenumele şi</w:t>
            </w:r>
            <w:r w:rsidR="00DF4DCF" w:rsidRPr="00055FB9">
              <w:rPr>
                <w:sz w:val="20"/>
                <w:szCs w:val="20"/>
                <w:lang w:val="en-US"/>
              </w:rPr>
              <w:t xml:space="preserve"> </w:t>
            </w:r>
            <w:r w:rsidR="00460653" w:rsidRPr="00055FB9">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55FB9" w:rsidRDefault="00460653" w:rsidP="00385C85">
            <w:pPr>
              <w:pStyle w:val="af2"/>
              <w:tabs>
                <w:tab w:val="left" w:pos="567"/>
              </w:tabs>
              <w:ind w:firstLine="0"/>
              <w:rPr>
                <w:sz w:val="20"/>
                <w:szCs w:val="20"/>
                <w:lang w:val="en-US"/>
              </w:rPr>
            </w:pPr>
            <w:r w:rsidRPr="00055FB9">
              <w:rPr>
                <w:lang w:val="en-US"/>
              </w:rPr>
              <w:t>telefon: ______________, fax: _____________,</w:t>
            </w:r>
            <w:r w:rsidR="00DF4DCF" w:rsidRPr="00055FB9">
              <w:rPr>
                <w:lang w:val="en-US"/>
              </w:rPr>
              <w:t xml:space="preserve"> </w:t>
            </w:r>
            <w:r w:rsidR="009157BF" w:rsidRPr="00055FB9">
              <w:rPr>
                <w:lang w:val="en-US"/>
              </w:rPr>
              <w:t>IDNO</w:t>
            </w:r>
            <w:r w:rsidRPr="00055FB9">
              <w:rPr>
                <w:lang w:val="en-US"/>
              </w:rPr>
              <w:t xml:space="preserve">________________ autorizat pentru activitatea în construcţii: autorizaţia nr. _______ </w:t>
            </w:r>
            <w:r w:rsidR="0016369C" w:rsidRPr="00055FB9">
              <w:rPr>
                <w:lang w:val="en-US"/>
              </w:rPr>
              <w:t>din „</w:t>
            </w:r>
            <w:r w:rsidRPr="00055FB9">
              <w:rPr>
                <w:lang w:val="en-US"/>
              </w:rPr>
              <w:t>__”______________20__, eliberată de __________________,pe un termen de ____</w:t>
            </w:r>
            <w:r w:rsidR="0016369C" w:rsidRPr="00055FB9">
              <w:rPr>
                <w:lang w:val="en-US"/>
              </w:rPr>
              <w:t xml:space="preserve"> ani, pentru genurile de </w:t>
            </w:r>
            <w:r w:rsidRPr="00055FB9">
              <w:rPr>
                <w:lang w:val="en-US"/>
              </w:rPr>
              <w:t>activitate___________________________________,</w:t>
            </w:r>
            <w:r w:rsidR="00CD0EA7" w:rsidRPr="00055FB9">
              <w:rPr>
                <w:lang w:val="en-US"/>
              </w:rPr>
              <w:t xml:space="preserve"> reprezentat prin </w:t>
            </w:r>
            <w:r w:rsidRPr="00055FB9">
              <w:rPr>
                <w:lang w:val="en-US"/>
              </w:rPr>
              <w:t>__________________</w:t>
            </w:r>
            <w:r w:rsidR="00CD0EA7" w:rsidRPr="00055FB9">
              <w:rPr>
                <w:lang w:val="en-US"/>
              </w:rPr>
              <w:t>__________________</w:t>
            </w:r>
            <w:r w:rsidRPr="00055FB9">
              <w:rPr>
                <w:lang w:val="en-US"/>
              </w:rPr>
              <w:t>_, în calitate</w:t>
            </w:r>
            <w:r w:rsidR="00CD0EA7" w:rsidRPr="00055FB9">
              <w:rPr>
                <w:lang w:val="en-US"/>
              </w:rPr>
              <w:t xml:space="preserve"> de Antreprenor, pe de altă parte.</w:t>
            </w:r>
          </w:p>
          <w:p w:rsidR="001A5517" w:rsidRPr="00055FB9" w:rsidRDefault="00460653" w:rsidP="00385C85">
            <w:pPr>
              <w:pStyle w:val="af2"/>
              <w:tabs>
                <w:tab w:val="left" w:pos="567"/>
              </w:tabs>
              <w:ind w:firstLine="0"/>
              <w:rPr>
                <w:sz w:val="20"/>
                <w:szCs w:val="20"/>
                <w:lang w:val="en-US"/>
              </w:rPr>
            </w:pPr>
            <w:r w:rsidRPr="00055FB9">
              <w:rPr>
                <w:sz w:val="20"/>
                <w:szCs w:val="20"/>
                <w:lang w:val="en-US"/>
              </w:rPr>
              <w:t xml:space="preserve"> (numele şi</w:t>
            </w:r>
            <w:r w:rsidR="005D4B79" w:rsidRPr="00055FB9">
              <w:rPr>
                <w:sz w:val="20"/>
                <w:szCs w:val="20"/>
                <w:lang w:val="en-US"/>
              </w:rPr>
              <w:t xml:space="preserve"> </w:t>
            </w:r>
            <w:r w:rsidRPr="00055FB9">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55FB9" w:rsidRDefault="00A156C0" w:rsidP="00196AB4">
            <w:pPr>
              <w:pStyle w:val="af2"/>
              <w:tabs>
                <w:tab w:val="left" w:pos="567"/>
              </w:tabs>
              <w:spacing w:line="276" w:lineRule="auto"/>
              <w:ind w:firstLine="0"/>
              <w:rPr>
                <w:lang w:val="en-US"/>
              </w:rPr>
            </w:pPr>
            <w:r w:rsidRPr="00055FB9">
              <w:rPr>
                <w:lang w:val="en-US"/>
              </w:rPr>
              <w:lastRenderedPageBreak/>
              <w:t xml:space="preserve">2.1. </w:t>
            </w:r>
            <w:r w:rsidR="00460653" w:rsidRPr="00055FB9">
              <w:rPr>
                <w:lang w:val="en-US"/>
              </w:rPr>
              <w:t xml:space="preserve">Durata de execuţie a lucrărilor contractate este de </w:t>
            </w:r>
            <w:r w:rsidR="009F0FE8" w:rsidRPr="00055FB9">
              <w:rPr>
                <w:lang w:val="en-US"/>
              </w:rPr>
              <w:t>_________ luni</w:t>
            </w:r>
            <w:r w:rsidR="005D4B79" w:rsidRPr="00055FB9">
              <w:rPr>
                <w:lang w:val="en-US"/>
              </w:rPr>
              <w:t xml:space="preserve"> </w:t>
            </w:r>
            <w:r w:rsidR="00EB65F6" w:rsidRPr="00055FB9">
              <w:rPr>
                <w:lang w:val="en-US"/>
              </w:rPr>
              <w:t>și zile___</w:t>
            </w:r>
            <w:r w:rsidR="00460653" w:rsidRPr="00055FB9">
              <w:rPr>
                <w:lang w:val="en-US"/>
              </w:rPr>
              <w:t>după primirea ordinului de începere a execuţiei</w:t>
            </w:r>
            <w:r w:rsidR="005D4B79" w:rsidRPr="00055FB9">
              <w:rPr>
                <w:lang w:val="en-US"/>
              </w:rPr>
              <w:t xml:space="preserve"> </w:t>
            </w:r>
            <w:r w:rsidR="00460653" w:rsidRPr="00055FB9">
              <w:rPr>
                <w:lang w:val="en-US"/>
              </w:rPr>
              <w:t>şi asigurării lucrului ritmic de către beneficiar</w:t>
            </w:r>
            <w:r w:rsidR="005D4B79" w:rsidRPr="00055FB9">
              <w:rPr>
                <w:lang w:val="en-US"/>
              </w:rPr>
              <w:t>-</w:t>
            </w:r>
            <w:r w:rsidR="00460653" w:rsidRPr="00055FB9">
              <w:rPr>
                <w:lang w:val="en-US"/>
              </w:rPr>
              <w:t>ordonatorul de credite.</w:t>
            </w:r>
          </w:p>
          <w:p w:rsidR="00460653" w:rsidRPr="00055FB9" w:rsidRDefault="00A156C0" w:rsidP="00196AB4">
            <w:pPr>
              <w:pStyle w:val="af2"/>
              <w:tabs>
                <w:tab w:val="left" w:pos="567"/>
              </w:tabs>
              <w:spacing w:line="276" w:lineRule="auto"/>
              <w:ind w:firstLine="0"/>
              <w:rPr>
                <w:lang w:val="en-US"/>
              </w:rPr>
            </w:pPr>
            <w:r w:rsidRPr="00055FB9">
              <w:rPr>
                <w:lang w:val="en-US"/>
              </w:rPr>
              <w:t xml:space="preserve">2.2. </w:t>
            </w:r>
            <w:r w:rsidR="00460653" w:rsidRPr="00055FB9">
              <w:rPr>
                <w:lang w:val="en-US"/>
              </w:rPr>
              <w:t xml:space="preserve">Graficul de execuţie a lucrărilor se va efectua conform specificaţiei din anexa </w:t>
            </w:r>
            <w:r w:rsidR="009157BF" w:rsidRPr="00055FB9">
              <w:rPr>
                <w:lang w:val="en-US"/>
              </w:rPr>
              <w:t xml:space="preserve">la </w:t>
            </w:r>
            <w:r w:rsidR="00460653" w:rsidRPr="00055FB9">
              <w:rPr>
                <w:lang w:val="en-US"/>
              </w:rPr>
              <w:t xml:space="preserve">prezentul contract. </w:t>
            </w:r>
          </w:p>
          <w:p w:rsidR="00460653" w:rsidRPr="00055FB9" w:rsidRDefault="00A156C0" w:rsidP="00196AB4">
            <w:pPr>
              <w:pStyle w:val="af2"/>
              <w:tabs>
                <w:tab w:val="left" w:pos="567"/>
              </w:tabs>
              <w:spacing w:line="276" w:lineRule="auto"/>
              <w:ind w:firstLine="0"/>
              <w:rPr>
                <w:lang w:val="en-US"/>
              </w:rPr>
            </w:pPr>
            <w:r w:rsidRPr="00055FB9">
              <w:rPr>
                <w:lang w:val="en-US"/>
              </w:rPr>
              <w:t xml:space="preserve">2.3. </w:t>
            </w:r>
            <w:r w:rsidR="00460653" w:rsidRPr="00055FB9">
              <w:rPr>
                <w:lang w:val="en-US"/>
              </w:rPr>
              <w:t xml:space="preserve">Perioada de execuţie poate fi prelungită </w:t>
            </w:r>
            <w:r w:rsidR="00EB65F6" w:rsidRPr="00055FB9">
              <w:rPr>
                <w:lang w:val="en-US"/>
              </w:rPr>
              <w:t xml:space="preserve">sau suspendată </w:t>
            </w:r>
            <w:r w:rsidR="00460653" w:rsidRPr="00055FB9">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055FB9">
              <w:rPr>
                <w:lang w:val="en-US"/>
              </w:rPr>
              <w:t xml:space="preserve">2.4. </w:t>
            </w:r>
            <w:r w:rsidR="00460653" w:rsidRPr="00055FB9">
              <w:rPr>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w:t>
            </w:r>
            <w:r w:rsidR="00460653" w:rsidRPr="00FF430B">
              <w:t>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23D" w:rsidRDefault="0063723D" w:rsidP="00A20ACF">
      <w:r>
        <w:separator/>
      </w:r>
    </w:p>
  </w:endnote>
  <w:endnote w:type="continuationSeparator" w:id="0">
    <w:p w:rsidR="0063723D" w:rsidRDefault="0063723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0C5ADB">
        <w:pPr>
          <w:pStyle w:val="a4"/>
          <w:jc w:val="right"/>
        </w:pPr>
        <w:r>
          <w:fldChar w:fldCharType="begin"/>
        </w:r>
        <w:r w:rsidR="008F1D40">
          <w:instrText xml:space="preserve"> PAGE   \* MERGEFORMAT </w:instrText>
        </w:r>
        <w:r>
          <w:fldChar w:fldCharType="separate"/>
        </w:r>
        <w:r w:rsidR="00055FB9">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23D" w:rsidRDefault="0063723D" w:rsidP="00A20ACF">
      <w:r>
        <w:separator/>
      </w:r>
    </w:p>
  </w:footnote>
  <w:footnote w:type="continuationSeparator" w:id="0">
    <w:p w:rsidR="0063723D" w:rsidRDefault="0063723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FB9"/>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ADB"/>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23D"/>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0D78D-A10E-4D7D-BF19-44284CDA0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24615</Words>
  <Characters>140306</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2024-11-19T09:10:00Z</dcterms:created>
  <dcterms:modified xsi:type="dcterms:W3CDTF">2024-11-19T09:10:00Z</dcterms:modified>
</cp:coreProperties>
</file>