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009A4"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166887D" w14:textId="21BCC21F" w:rsidR="006C7B62" w:rsidRDefault="006C7B62" w:rsidP="006C7B62">
      <w:pPr>
        <w:jc w:val="center"/>
        <w:rPr>
          <w:noProof w:val="0"/>
          <w:lang w:val="ro-MD"/>
        </w:rPr>
      </w:pPr>
      <w:r>
        <w:rPr>
          <w:noProof w:val="0"/>
          <w:lang w:val="ro-MD"/>
        </w:rPr>
        <w:t xml:space="preserve">                                                                                                              </w:t>
      </w:r>
      <w:r w:rsidR="00502EFF" w:rsidRPr="00FF430B">
        <w:rPr>
          <w:noProof w:val="0"/>
          <w:lang w:val="ro-MD"/>
        </w:rPr>
        <w:t>din “____” ________ 20___</w:t>
      </w:r>
    </w:p>
    <w:p w14:paraId="3F200507" w14:textId="4A6DB3C9" w:rsidR="006C7B62" w:rsidRDefault="006C7B62" w:rsidP="006C7B62">
      <w:pPr>
        <w:rPr>
          <w:lang w:val="ro-MD"/>
        </w:rPr>
      </w:pPr>
    </w:p>
    <w:p w14:paraId="210D56DC" w14:textId="0E655557" w:rsidR="006C7B62" w:rsidRPr="00701E82" w:rsidRDefault="006C7B62" w:rsidP="006C7B62">
      <w:pPr>
        <w:pStyle w:val="1"/>
        <w:numPr>
          <w:ilvl w:val="0"/>
          <w:numId w:val="0"/>
        </w:numPr>
        <w:tabs>
          <w:tab w:val="center" w:pos="5320"/>
          <w:tab w:val="left" w:pos="7425"/>
        </w:tabs>
        <w:spacing w:before="120"/>
        <w:ind w:left="720"/>
        <w:jc w:val="left"/>
        <w:rPr>
          <w:lang w:val="ro-RO"/>
        </w:rPr>
      </w:pPr>
      <w:r>
        <w:rPr>
          <w:lang w:val="ro-MD"/>
        </w:rPr>
        <w:tab/>
        <w:t xml:space="preserve">                                   </w:t>
      </w:r>
      <w:r w:rsidRPr="00701E82">
        <w:rPr>
          <w:lang w:val="ro-RO"/>
        </w:rPr>
        <w:t>ANUNȚ DE PARTICIPARE</w:t>
      </w:r>
      <w:r w:rsidRPr="00701E82">
        <w:rPr>
          <w:lang w:val="ro-RO"/>
        </w:rPr>
        <w:tab/>
      </w:r>
    </w:p>
    <w:p w14:paraId="17C9F1DE" w14:textId="77777777" w:rsidR="006C7B62" w:rsidRPr="00701E82" w:rsidRDefault="006C7B62" w:rsidP="006C7B62"/>
    <w:p w14:paraId="3950911D" w14:textId="77777777" w:rsidR="006C7B62" w:rsidRPr="00126001" w:rsidRDefault="006C7B62" w:rsidP="006C7B62">
      <w:pPr>
        <w:shd w:val="clear" w:color="auto" w:fill="FFFFFF" w:themeFill="background1"/>
        <w:rPr>
          <w:b/>
          <w:i/>
          <w:lang w:val="ro-MD"/>
        </w:rPr>
      </w:pPr>
      <w:r w:rsidRPr="00126001">
        <w:rPr>
          <w:i/>
        </w:rPr>
        <w:t xml:space="preserve">                                         </w:t>
      </w:r>
      <w:r w:rsidRPr="00126001">
        <w:rPr>
          <w:b/>
          <w:i/>
          <w:lang w:val="ro-MD"/>
        </w:rPr>
        <w:t>privind achiziționarea lucrărilor de reparaţie</w:t>
      </w:r>
    </w:p>
    <w:p w14:paraId="62DBD99A" w14:textId="77777777" w:rsidR="006C7B62" w:rsidRPr="00126001" w:rsidRDefault="006C7B62" w:rsidP="006C7B62">
      <w:pPr>
        <w:shd w:val="clear" w:color="auto" w:fill="FFFFFF" w:themeFill="background1"/>
        <w:rPr>
          <w:b/>
          <w:i/>
          <w:lang w:val="ro-MD"/>
        </w:rPr>
      </w:pPr>
      <w:r w:rsidRPr="00126001">
        <w:rPr>
          <w:b/>
          <w:i/>
          <w:lang w:val="ro-MD"/>
        </w:rPr>
        <w:t xml:space="preserve">                                                       a incaperilor din bloc A si K</w:t>
      </w:r>
    </w:p>
    <w:p w14:paraId="2737E182" w14:textId="77777777" w:rsidR="006C7B62" w:rsidRPr="00701E82" w:rsidRDefault="006C7B62" w:rsidP="006C7B62">
      <w:pPr>
        <w:shd w:val="clear" w:color="auto" w:fill="FFFFFF" w:themeFill="background1"/>
        <w:rPr>
          <w:b/>
          <w:lang w:val="ro-MD"/>
        </w:rPr>
      </w:pPr>
    </w:p>
    <w:p w14:paraId="25D2F5AB" w14:textId="77777777" w:rsidR="006C7B62" w:rsidRPr="00701E82" w:rsidRDefault="006C7B62" w:rsidP="006C7B62">
      <w:pPr>
        <w:rPr>
          <w:b/>
        </w:rPr>
      </w:pPr>
      <w:r w:rsidRPr="00701E82">
        <w:rPr>
          <w:b/>
        </w:rPr>
        <w:t xml:space="preserve"> </w:t>
      </w:r>
      <w:r w:rsidRPr="00701E82">
        <w:t>prin procedura de achiziție:</w:t>
      </w:r>
      <w:r w:rsidRPr="00701E82">
        <w:rPr>
          <w:b/>
        </w:rPr>
        <w:t xml:space="preserve">  </w:t>
      </w:r>
      <w:r>
        <w:rPr>
          <w:b/>
        </w:rPr>
        <w:t>Licitație publică</w:t>
      </w:r>
    </w:p>
    <w:p w14:paraId="292778DD" w14:textId="77777777" w:rsidR="006C7B62" w:rsidRPr="00701E82" w:rsidRDefault="006C7B62" w:rsidP="006C7B62">
      <w:pPr>
        <w:tabs>
          <w:tab w:val="left" w:pos="284"/>
          <w:tab w:val="right" w:pos="9531"/>
        </w:tabs>
        <w:spacing w:before="120"/>
        <w:rPr>
          <w:b/>
          <w:lang w:val="ro-MD"/>
        </w:rPr>
      </w:pPr>
      <w:r w:rsidRPr="00701E82">
        <w:rPr>
          <w:lang w:val="ro-MD"/>
        </w:rPr>
        <w:t xml:space="preserve"> procedura a fost inclusă în planul de achiziții publice a autorității contractante    </w:t>
      </w:r>
      <w:r w:rsidRPr="00701E82">
        <w:rPr>
          <w:b/>
          <w:lang w:val="ro-MD"/>
        </w:rPr>
        <w:t>Da</w:t>
      </w:r>
    </w:p>
    <w:p w14:paraId="6A5484A8" w14:textId="77777777" w:rsidR="006C7B62" w:rsidRPr="00701E82" w:rsidRDefault="006C7B62" w:rsidP="006C7B62">
      <w:pPr>
        <w:numPr>
          <w:ilvl w:val="0"/>
          <w:numId w:val="25"/>
        </w:numPr>
        <w:tabs>
          <w:tab w:val="left" w:pos="284"/>
          <w:tab w:val="right" w:pos="9531"/>
        </w:tabs>
        <w:ind w:left="0" w:firstLine="0"/>
        <w:jc w:val="both"/>
        <w:rPr>
          <w:bCs/>
          <w:lang w:val="ro-MD"/>
        </w:rPr>
      </w:pPr>
      <w:r w:rsidRPr="00701E82">
        <w:rPr>
          <w:bCs/>
        </w:rPr>
        <w:t xml:space="preserve">Denumirea autorității contractante:  </w:t>
      </w:r>
      <w:r w:rsidRPr="00701E82">
        <w:rPr>
          <w:b/>
        </w:rPr>
        <w:t>IMSP Spitalul Clinic Municipal „Gheorghe Paladi”</w:t>
      </w:r>
    </w:p>
    <w:p w14:paraId="47722115" w14:textId="77777777" w:rsidR="006C7B62" w:rsidRPr="00701E82" w:rsidRDefault="006C7B62" w:rsidP="006C7B62">
      <w:pPr>
        <w:numPr>
          <w:ilvl w:val="0"/>
          <w:numId w:val="25"/>
        </w:numPr>
        <w:tabs>
          <w:tab w:val="left" w:pos="284"/>
          <w:tab w:val="right" w:pos="9531"/>
        </w:tabs>
        <w:ind w:left="0" w:firstLine="0"/>
        <w:jc w:val="both"/>
        <w:rPr>
          <w:b/>
          <w:lang w:val="ro-MD"/>
        </w:rPr>
      </w:pPr>
      <w:r w:rsidRPr="00701E82">
        <w:rPr>
          <w:bCs/>
        </w:rPr>
        <w:t xml:space="preserve">IDNO:     </w:t>
      </w:r>
      <w:r w:rsidRPr="00701E82">
        <w:rPr>
          <w:b/>
          <w:lang w:val="ro-MD"/>
        </w:rPr>
        <w:t>1003600152673</w:t>
      </w:r>
    </w:p>
    <w:p w14:paraId="006C0CBB" w14:textId="77777777" w:rsidR="006C7B62" w:rsidRPr="00701E82" w:rsidRDefault="006C7B62" w:rsidP="006C7B62">
      <w:pPr>
        <w:numPr>
          <w:ilvl w:val="0"/>
          <w:numId w:val="25"/>
        </w:numPr>
        <w:tabs>
          <w:tab w:val="left" w:pos="284"/>
          <w:tab w:val="right" w:pos="9531"/>
        </w:tabs>
        <w:ind w:left="284" w:hanging="284"/>
        <w:rPr>
          <w:bCs/>
        </w:rPr>
      </w:pPr>
      <w:r w:rsidRPr="00701E82">
        <w:rPr>
          <w:bCs/>
        </w:rPr>
        <w:t xml:space="preserve">Adresa:   </w:t>
      </w:r>
      <w:r w:rsidRPr="00701E82">
        <w:rPr>
          <w:b/>
          <w:lang w:val="ro-MD"/>
        </w:rPr>
        <w:t>mun. Chișinău, str. Meleștiu, 20</w:t>
      </w:r>
    </w:p>
    <w:p w14:paraId="4C311D34" w14:textId="77777777" w:rsidR="006C7B62" w:rsidRPr="00701E82" w:rsidRDefault="006C7B62" w:rsidP="006C7B62">
      <w:pPr>
        <w:numPr>
          <w:ilvl w:val="0"/>
          <w:numId w:val="25"/>
        </w:numPr>
        <w:tabs>
          <w:tab w:val="left" w:pos="284"/>
          <w:tab w:val="right" w:pos="9531"/>
        </w:tabs>
        <w:ind w:left="284" w:hanging="284"/>
        <w:rPr>
          <w:bCs/>
        </w:rPr>
      </w:pPr>
      <w:r w:rsidRPr="00701E82">
        <w:rPr>
          <w:bCs/>
        </w:rPr>
        <w:t xml:space="preserve">Numărul de telefon/fax: </w:t>
      </w:r>
      <w:r w:rsidRPr="00701E82">
        <w:rPr>
          <w:b/>
          <w:lang w:val="ro-MD"/>
        </w:rPr>
        <w:t>022 354 790</w:t>
      </w:r>
    </w:p>
    <w:p w14:paraId="133A215F" w14:textId="77777777" w:rsidR="006C7B62" w:rsidRPr="00701E82" w:rsidRDefault="006C7B62" w:rsidP="006C7B62">
      <w:pPr>
        <w:numPr>
          <w:ilvl w:val="0"/>
          <w:numId w:val="25"/>
        </w:numPr>
        <w:shd w:val="clear" w:color="auto" w:fill="FFFFFF" w:themeFill="background1"/>
        <w:tabs>
          <w:tab w:val="left" w:pos="284"/>
          <w:tab w:val="right" w:pos="9531"/>
        </w:tabs>
        <w:spacing w:before="120"/>
        <w:ind w:left="284" w:hanging="284"/>
        <w:rPr>
          <w:b/>
          <w:color w:val="000000" w:themeColor="text1"/>
          <w:lang w:val="it-IT"/>
        </w:rPr>
      </w:pPr>
      <w:r w:rsidRPr="00701E82">
        <w:rPr>
          <w:color w:val="000000" w:themeColor="text1"/>
          <w:lang w:val="it-IT"/>
        </w:rPr>
        <w:t>Adresa de e-mail și pagina web oficială ale autorității contractante</w:t>
      </w:r>
      <w:r w:rsidRPr="00701E82">
        <w:rPr>
          <w:b/>
          <w:color w:val="000000" w:themeColor="text1"/>
          <w:lang w:val="it-IT"/>
        </w:rPr>
        <w:t xml:space="preserve">: </w:t>
      </w:r>
      <w:r w:rsidRPr="00701E82">
        <w:rPr>
          <w:b/>
          <w:color w:val="5B9BD5" w:themeColor="accent1"/>
          <w:lang w:val="it-IT"/>
        </w:rPr>
        <w:t>scm1@ms.md</w:t>
      </w:r>
    </w:p>
    <w:p w14:paraId="381EF169" w14:textId="77777777" w:rsidR="006C7B62" w:rsidRPr="00701E82" w:rsidRDefault="006C7B62" w:rsidP="006C7B62">
      <w:pPr>
        <w:pStyle w:val="a"/>
        <w:numPr>
          <w:ilvl w:val="0"/>
          <w:numId w:val="25"/>
        </w:numPr>
        <w:tabs>
          <w:tab w:val="left" w:pos="284"/>
          <w:tab w:val="right" w:pos="9531"/>
        </w:tabs>
        <w:ind w:left="360"/>
        <w:rPr>
          <w:rStyle w:val="af3"/>
          <w:b/>
          <w:color w:val="5B9BD5" w:themeColor="accent1"/>
          <w:lang w:val="ro-MD"/>
        </w:rPr>
      </w:pPr>
      <w:r w:rsidRPr="00701E82">
        <w:rPr>
          <w:bCs/>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Adres</w:t>
      </w:r>
      <w:r w:rsidRPr="00701E82">
        <w:rPr>
          <w:bCs/>
          <w:color w:val="000000" w:themeColor="text1"/>
          <w:lang w:val="ro-RO"/>
        </w:rPr>
        <w:t xml:space="preserve">a de e-mail și de internet a autorității contractante: </w:t>
      </w:r>
      <w:hyperlink r:id="rId13" w:history="1">
        <w:r w:rsidRPr="00701E82">
          <w:rPr>
            <w:rStyle w:val="af3"/>
            <w:color w:val="5B9BD5" w:themeColor="accent1"/>
          </w:rPr>
          <w:t>achizitiiscm1@gmail.com</w:t>
        </w:r>
      </w:hyperlink>
    </w:p>
    <w:p w14:paraId="16200FF4" w14:textId="77777777" w:rsidR="006C7B62" w:rsidRPr="00701E82" w:rsidRDefault="006C7B62" w:rsidP="006C7B62">
      <w:pPr>
        <w:pStyle w:val="a"/>
        <w:numPr>
          <w:ilvl w:val="0"/>
          <w:numId w:val="25"/>
        </w:numPr>
        <w:shd w:val="clear" w:color="auto" w:fill="FFFFFF" w:themeFill="background1"/>
        <w:tabs>
          <w:tab w:val="left" w:pos="284"/>
          <w:tab w:val="right" w:pos="9531"/>
        </w:tabs>
        <w:spacing w:before="120"/>
        <w:ind w:left="360"/>
        <w:rPr>
          <w:rStyle w:val="af3"/>
          <w:b/>
          <w:color w:val="000000" w:themeColor="text1"/>
          <w:lang w:val="ro-MD"/>
        </w:rPr>
      </w:pPr>
      <w:r w:rsidRPr="00701E82">
        <w:rPr>
          <w:color w:val="000000" w:themeColor="text1"/>
          <w:lang w:val="ro-MD"/>
        </w:rPr>
        <w:t xml:space="preserve">Adresa de e-mail sau pagina web oficială de la care se va putea obține accesul la documentația de atribuire: </w:t>
      </w:r>
      <w:r w:rsidRPr="00701E82">
        <w:rPr>
          <w:b/>
          <w:i/>
          <w:color w:val="000000" w:themeColor="text1"/>
          <w:lang w:val="ro-MD"/>
        </w:rPr>
        <w:t>documentația de atribuire este anexată în cadrul procedurii în SIA RSAP</w:t>
      </w:r>
    </w:p>
    <w:p w14:paraId="6710D011" w14:textId="77777777" w:rsidR="006C7B62" w:rsidRPr="00701E82" w:rsidRDefault="006C7B62" w:rsidP="006C7B62">
      <w:pPr>
        <w:numPr>
          <w:ilvl w:val="0"/>
          <w:numId w:val="25"/>
        </w:numPr>
        <w:tabs>
          <w:tab w:val="left" w:pos="284"/>
          <w:tab w:val="right" w:pos="9531"/>
        </w:tabs>
        <w:ind w:left="0" w:firstLine="0"/>
        <w:jc w:val="both"/>
        <w:rPr>
          <w:lang w:val="ro-MD"/>
        </w:rPr>
      </w:pPr>
      <w:r w:rsidRPr="00701E82">
        <w:rPr>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val="ro-MD"/>
        </w:rPr>
        <w:t>Instituția medicală.</w:t>
      </w:r>
    </w:p>
    <w:p w14:paraId="0B0B0082" w14:textId="77777777" w:rsidR="006C7B62" w:rsidRPr="00701E82" w:rsidRDefault="006C7B62" w:rsidP="006C7B62">
      <w:pPr>
        <w:numPr>
          <w:ilvl w:val="0"/>
          <w:numId w:val="25"/>
        </w:numPr>
        <w:tabs>
          <w:tab w:val="left" w:pos="284"/>
          <w:tab w:val="right" w:pos="9531"/>
        </w:tabs>
        <w:ind w:left="0" w:firstLine="0"/>
        <w:jc w:val="both"/>
        <w:rPr>
          <w:b/>
          <w:lang w:val="ro-MD"/>
        </w:rPr>
      </w:pPr>
      <w:r w:rsidRPr="00701E82">
        <w:rPr>
          <w:bCs/>
        </w:rPr>
        <w:t>Cumpărătorul invită operatorii economici interesați, care îi pot satisface necesitățile, să participe la procedura de achiziție privind</w:t>
      </w:r>
      <w:r>
        <w:rPr>
          <w:bCs/>
        </w:rPr>
        <w:t xml:space="preserve"> achiziționarea următoarelor bunu</w:t>
      </w:r>
      <w:r w:rsidRPr="00701E82">
        <w:rPr>
          <w:bCs/>
        </w:rPr>
        <w:t>ri:</w:t>
      </w:r>
    </w:p>
    <w:p w14:paraId="401F3705" w14:textId="77777777" w:rsidR="006C7B62" w:rsidRPr="00701E82" w:rsidRDefault="006C7B62" w:rsidP="006C7B62">
      <w:pPr>
        <w:tabs>
          <w:tab w:val="left" w:pos="284"/>
          <w:tab w:val="right" w:pos="9531"/>
        </w:tabs>
        <w:jc w:val="both"/>
        <w:rPr>
          <w:b/>
          <w:lang w:val="ro-MD"/>
        </w:rPr>
      </w:pPr>
    </w:p>
    <w:tbl>
      <w:tblPr>
        <w:tblpPr w:leftFromText="180" w:rightFromText="180" w:vertAnchor="text" w:tblpY="1"/>
        <w:tblOverlap w:val="never"/>
        <w:tblW w:w="9918" w:type="dxa"/>
        <w:tblLayout w:type="fixed"/>
        <w:tblLook w:val="04A0" w:firstRow="1" w:lastRow="0" w:firstColumn="1" w:lastColumn="0" w:noHBand="0" w:noVBand="1"/>
      </w:tblPr>
      <w:tblGrid>
        <w:gridCol w:w="846"/>
        <w:gridCol w:w="567"/>
        <w:gridCol w:w="3402"/>
        <w:gridCol w:w="709"/>
        <w:gridCol w:w="708"/>
        <w:gridCol w:w="2127"/>
        <w:gridCol w:w="1559"/>
      </w:tblGrid>
      <w:tr w:rsidR="006C7B62" w:rsidRPr="00842D28" w14:paraId="1833F0F3" w14:textId="77777777" w:rsidTr="00750B3B">
        <w:trPr>
          <w:trHeight w:val="567"/>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88E92B6" w14:textId="77777777" w:rsidR="006C7B62" w:rsidRPr="00701E82" w:rsidRDefault="006C7B62" w:rsidP="00750B3B">
            <w:pPr>
              <w:ind w:left="-108" w:right="-108"/>
              <w:jc w:val="center"/>
              <w:rPr>
                <w:b/>
              </w:rPr>
            </w:pPr>
            <w:r w:rsidRPr="00701E82">
              <w:rPr>
                <w:b/>
              </w:rPr>
              <w:t>Nr. d/o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9F0610" w14:textId="77777777" w:rsidR="006C7B62" w:rsidRPr="00701E82" w:rsidRDefault="006C7B62" w:rsidP="00750B3B">
            <w:pPr>
              <w:jc w:val="center"/>
              <w:rPr>
                <w:b/>
              </w:rPr>
            </w:pPr>
            <w:r w:rsidRPr="00701E82">
              <w:rPr>
                <w:b/>
              </w:rPr>
              <w:t>Cod CPV</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FB88B9F" w14:textId="77777777" w:rsidR="006C7B62" w:rsidRPr="00701E82" w:rsidRDefault="006C7B62" w:rsidP="00750B3B">
            <w:pPr>
              <w:jc w:val="center"/>
              <w:rPr>
                <w:b/>
              </w:rPr>
            </w:pPr>
            <w:r w:rsidRPr="00701E82">
              <w:rPr>
                <w:b/>
              </w:rPr>
              <w:t>Denumirea 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D13D9B" w14:textId="77777777" w:rsidR="006C7B62" w:rsidRPr="00701E82" w:rsidRDefault="006C7B62" w:rsidP="00750B3B">
            <w:pPr>
              <w:jc w:val="center"/>
              <w:rPr>
                <w:b/>
              </w:rPr>
            </w:pPr>
            <w:r w:rsidRPr="00701E82">
              <w:rPr>
                <w:b/>
              </w:rPr>
              <w:t>Unit. de măsură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356442" w14:textId="77777777" w:rsidR="006C7B62" w:rsidRPr="00701E82" w:rsidRDefault="006C7B62" w:rsidP="00750B3B">
            <w:pPr>
              <w:jc w:val="center"/>
              <w:rPr>
                <w:b/>
              </w:rPr>
            </w:pPr>
            <w:r w:rsidRPr="00701E82">
              <w:rPr>
                <w:b/>
              </w:rPr>
              <w:t>Canti-tatea</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654290B" w14:textId="77777777" w:rsidR="006C7B62" w:rsidRPr="00701E82" w:rsidRDefault="006C7B62" w:rsidP="00750B3B">
            <w:pPr>
              <w:jc w:val="center"/>
              <w:rPr>
                <w:b/>
              </w:rPr>
            </w:pPr>
            <w:r w:rsidRPr="00701E82">
              <w:rPr>
                <w:b/>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B76894" w14:textId="77777777" w:rsidR="006C7B62" w:rsidRPr="00701E82" w:rsidRDefault="006C7B62" w:rsidP="00750B3B">
            <w:pPr>
              <w:jc w:val="center"/>
              <w:rPr>
                <w:b/>
              </w:rPr>
            </w:pPr>
            <w:r w:rsidRPr="00701E82">
              <w:rPr>
                <w:b/>
              </w:rPr>
              <w:t>Valoarea estimată</w:t>
            </w:r>
            <w:r w:rsidRPr="00701E82">
              <w:rPr>
                <w:b/>
              </w:rPr>
              <w:br/>
              <w:t>(se va indica pentru fiecare lot în parte)</w:t>
            </w:r>
          </w:p>
        </w:tc>
      </w:tr>
      <w:tr w:rsidR="006C7B62" w:rsidRPr="00842D28" w14:paraId="32D30DEB" w14:textId="77777777" w:rsidTr="00750B3B">
        <w:trPr>
          <w:trHeight w:val="472"/>
        </w:trPr>
        <w:tc>
          <w:tcPr>
            <w:tcW w:w="991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BAF656F" w14:textId="77777777" w:rsidR="006C7B62" w:rsidRPr="00446BAE" w:rsidRDefault="006C7B62" w:rsidP="00750B3B">
            <w:pPr>
              <w:rPr>
                <w:b/>
                <w:i/>
                <w:lang w:val="en-US"/>
              </w:rPr>
            </w:pPr>
            <w:r w:rsidRPr="00701E82">
              <w:rPr>
                <w:b/>
              </w:rPr>
              <w:t>Lot 1</w:t>
            </w:r>
            <w:r w:rsidRPr="00701E82">
              <w:rPr>
                <w:b/>
                <w:lang w:val="en-US"/>
              </w:rPr>
              <w:t xml:space="preserve">: </w:t>
            </w:r>
            <w:r w:rsidRPr="009B159A">
              <w:rPr>
                <w:lang w:val="en-US"/>
              </w:rPr>
              <w:t xml:space="preserve"> </w:t>
            </w:r>
            <w:r w:rsidRPr="00446BAE">
              <w:rPr>
                <w:b/>
                <w:lang w:val="en-US"/>
              </w:rPr>
              <w:t xml:space="preserve">Lucrări de </w:t>
            </w:r>
            <w:r w:rsidRPr="00446BAE">
              <w:rPr>
                <w:lang w:val="en-US"/>
              </w:rPr>
              <w:t xml:space="preserve"> </w:t>
            </w:r>
            <w:r w:rsidRPr="00446BAE">
              <w:rPr>
                <w:b/>
                <w:lang w:val="en-US"/>
              </w:rPr>
              <w:t xml:space="preserve">reparație </w:t>
            </w:r>
            <w:r w:rsidRPr="00446BAE">
              <w:rPr>
                <w:b/>
                <w:lang w:val="ro-MD"/>
              </w:rPr>
              <w:t xml:space="preserve"> a incaperilor din bloc A si K</w:t>
            </w:r>
          </w:p>
        </w:tc>
      </w:tr>
      <w:tr w:rsidR="006C7B62" w:rsidRPr="00D67B65" w14:paraId="14E4FA09" w14:textId="77777777" w:rsidTr="00750B3B">
        <w:trPr>
          <w:trHeight w:val="567"/>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5C9CBDB" w14:textId="77777777" w:rsidR="006C7B62" w:rsidRPr="009B159A" w:rsidRDefault="006C7B62" w:rsidP="00750B3B">
            <w:r>
              <w:t>1.1</w:t>
            </w:r>
          </w:p>
        </w:tc>
        <w:tc>
          <w:tcPr>
            <w:tcW w:w="567" w:type="dxa"/>
            <w:vMerge w:val="restart"/>
            <w:tcBorders>
              <w:top w:val="single" w:sz="4" w:space="0" w:color="auto"/>
              <w:left w:val="single" w:sz="4" w:space="0" w:color="auto"/>
              <w:right w:val="single" w:sz="4" w:space="0" w:color="auto"/>
            </w:tcBorders>
            <w:shd w:val="clear" w:color="auto" w:fill="auto"/>
            <w:textDirection w:val="btLr"/>
            <w:vAlign w:val="center"/>
          </w:tcPr>
          <w:p w14:paraId="099E8873" w14:textId="77777777" w:rsidR="006C7B62" w:rsidRPr="009B159A" w:rsidRDefault="006C7B62" w:rsidP="00750B3B">
            <w:pPr>
              <w:ind w:left="113" w:right="113"/>
              <w:jc w:val="both"/>
              <w:rPr>
                <w:lang w:val="ro-MD"/>
              </w:rPr>
            </w:pPr>
            <w:r>
              <w:rPr>
                <w:lang w:val="ro-MD"/>
              </w:rPr>
              <w:t xml:space="preserve">                     </w:t>
            </w:r>
            <w:r w:rsidRPr="009B159A">
              <w:rPr>
                <w:lang w:val="ro-MD"/>
              </w:rPr>
              <w:t>45400000-1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1E548DE" w14:textId="77777777" w:rsidR="006C7B62" w:rsidRPr="00446BAE" w:rsidRDefault="006C7B62" w:rsidP="00750B3B">
            <w:pPr>
              <w:rPr>
                <w:b/>
                <w:i/>
                <w:sz w:val="22"/>
                <w:szCs w:val="22"/>
                <w:lang w:val="en-US"/>
              </w:rPr>
            </w:pPr>
            <w:r w:rsidRPr="00446BAE">
              <w:rPr>
                <w:b/>
                <w:i/>
                <w:sz w:val="22"/>
                <w:szCs w:val="22"/>
                <w:lang w:val="en-US"/>
              </w:rPr>
              <w:t>Lucrări de  reparație încaperilor în bl.K</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29431D" w14:textId="77777777" w:rsidR="006C7B62" w:rsidRPr="00126001" w:rsidRDefault="006C7B62" w:rsidP="00750B3B">
            <w:pPr>
              <w:jc w:val="center"/>
              <w:rPr>
                <w:sz w:val="22"/>
                <w:szCs w:val="22"/>
                <w:vertAlign w:val="superscript"/>
              </w:rPr>
            </w:pPr>
            <w:r>
              <w:rPr>
                <w:sz w:val="22"/>
                <w:szCs w:val="22"/>
              </w:rPr>
              <w:t>m</w:t>
            </w:r>
            <w:r>
              <w:rPr>
                <w:sz w:val="22"/>
                <w:szCs w:val="22"/>
                <w:vertAlign w:val="superscript"/>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E00A0E6" w14:textId="77777777" w:rsidR="006C7B62" w:rsidRPr="00D67B65" w:rsidRDefault="006C7B62" w:rsidP="00750B3B">
            <w:pPr>
              <w:jc w:val="center"/>
              <w:rPr>
                <w:sz w:val="22"/>
                <w:szCs w:val="22"/>
              </w:rPr>
            </w:pPr>
            <w:r w:rsidRPr="00D67B65">
              <w:rPr>
                <w:sz w:val="22"/>
                <w:szCs w:val="22"/>
              </w:rPr>
              <w:t>1</w:t>
            </w:r>
          </w:p>
        </w:tc>
        <w:tc>
          <w:tcPr>
            <w:tcW w:w="2127" w:type="dxa"/>
            <w:vMerge w:val="restart"/>
            <w:tcBorders>
              <w:top w:val="single" w:sz="4" w:space="0" w:color="auto"/>
              <w:left w:val="single" w:sz="4" w:space="0" w:color="auto"/>
              <w:right w:val="single" w:sz="4" w:space="0" w:color="auto"/>
            </w:tcBorders>
            <w:shd w:val="clear" w:color="auto" w:fill="auto"/>
            <w:vAlign w:val="center"/>
          </w:tcPr>
          <w:p w14:paraId="29299104" w14:textId="77777777" w:rsidR="006C7B62" w:rsidRPr="00D67B65" w:rsidRDefault="006C7B62" w:rsidP="00750B3B">
            <w:pPr>
              <w:jc w:val="center"/>
              <w:rPr>
                <w:sz w:val="22"/>
                <w:szCs w:val="22"/>
              </w:rPr>
            </w:pPr>
            <w:r w:rsidRPr="00D67B65">
              <w:rPr>
                <w:sz w:val="22"/>
                <w:szCs w:val="22"/>
              </w:rPr>
              <w:t>Conform Caietului de sarcini</w:t>
            </w:r>
            <w:r>
              <w:rPr>
                <w:sz w:val="22"/>
                <w:szCs w:val="22"/>
              </w:rPr>
              <w:t xml:space="preserve"> </w:t>
            </w:r>
          </w:p>
          <w:p w14:paraId="3AAD0ADD" w14:textId="77777777" w:rsidR="006C7B62" w:rsidRPr="00D67B65" w:rsidRDefault="006C7B62" w:rsidP="00750B3B">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8693E8" w14:textId="77777777" w:rsidR="006C7B62" w:rsidRPr="00D67B65" w:rsidRDefault="006C7B62" w:rsidP="00750B3B">
            <w:pPr>
              <w:jc w:val="center"/>
            </w:pPr>
          </w:p>
        </w:tc>
      </w:tr>
      <w:tr w:rsidR="006C7B62" w:rsidRPr="00D67B65" w14:paraId="1F22BDB2" w14:textId="77777777" w:rsidTr="00750B3B">
        <w:trPr>
          <w:trHeight w:val="388"/>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F58DB13" w14:textId="77777777" w:rsidR="006C7B62" w:rsidRPr="009B159A" w:rsidRDefault="006C7B62" w:rsidP="00750B3B">
            <w:r>
              <w:t>1.1.1</w:t>
            </w:r>
          </w:p>
        </w:tc>
        <w:tc>
          <w:tcPr>
            <w:tcW w:w="567" w:type="dxa"/>
            <w:vMerge/>
            <w:tcBorders>
              <w:left w:val="single" w:sz="4" w:space="0" w:color="auto"/>
              <w:right w:val="single" w:sz="4" w:space="0" w:color="auto"/>
            </w:tcBorders>
            <w:shd w:val="clear" w:color="auto" w:fill="auto"/>
            <w:vAlign w:val="center"/>
          </w:tcPr>
          <w:p w14:paraId="7ED93D64" w14:textId="77777777" w:rsidR="006C7B62" w:rsidRPr="009B159A" w:rsidRDefault="006C7B62" w:rsidP="00750B3B">
            <w:pPr>
              <w:rPr>
                <w:lang w:val="ro-MD"/>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F152F32" w14:textId="77777777" w:rsidR="006C7B62" w:rsidRPr="00446BAE" w:rsidRDefault="006C7B62" w:rsidP="00750B3B">
            <w:pPr>
              <w:rPr>
                <w:sz w:val="22"/>
                <w:szCs w:val="22"/>
                <w:lang w:val="en-US"/>
              </w:rPr>
            </w:pPr>
            <w:r w:rsidRPr="00446BAE">
              <w:rPr>
                <w:sz w:val="22"/>
                <w:szCs w:val="22"/>
                <w:lang w:val="en-US"/>
              </w:rPr>
              <w:t>Contabilitate (3 birouri)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AC07366" w14:textId="77777777" w:rsidR="006C7B62" w:rsidRPr="00446BAE" w:rsidRDefault="006C7B62" w:rsidP="00750B3B">
            <w:pPr>
              <w:jc w:val="center"/>
              <w:rPr>
                <w:sz w:val="22"/>
                <w:szCs w:val="22"/>
              </w:rPr>
            </w:pPr>
          </w:p>
          <w:p w14:paraId="6417C8A0" w14:textId="77777777" w:rsidR="006C7B62" w:rsidRPr="00446BAE" w:rsidRDefault="006C7B62" w:rsidP="00750B3B">
            <w:pPr>
              <w:jc w:val="center"/>
              <w:rPr>
                <w:sz w:val="22"/>
                <w:szCs w:val="22"/>
              </w:rPr>
            </w:pPr>
            <w:r w:rsidRPr="00446BAE">
              <w:rPr>
                <w:sz w:val="22"/>
                <w:szCs w:val="22"/>
              </w:rPr>
              <w:t>m</w:t>
            </w:r>
            <w:r w:rsidRPr="00446BAE">
              <w:rPr>
                <w:sz w:val="22"/>
                <w:szCs w:val="22"/>
                <w:vertAlign w:val="superscript"/>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788148" w14:textId="77777777" w:rsidR="006C7B62" w:rsidRPr="00446BAE" w:rsidRDefault="006C7B62" w:rsidP="00750B3B">
            <w:pPr>
              <w:jc w:val="center"/>
              <w:rPr>
                <w:sz w:val="22"/>
                <w:szCs w:val="22"/>
              </w:rPr>
            </w:pPr>
            <w:r w:rsidRPr="00446BAE">
              <w:rPr>
                <w:sz w:val="22"/>
                <w:szCs w:val="22"/>
              </w:rPr>
              <w:t>1</w:t>
            </w:r>
          </w:p>
        </w:tc>
        <w:tc>
          <w:tcPr>
            <w:tcW w:w="2127" w:type="dxa"/>
            <w:vMerge/>
            <w:tcBorders>
              <w:left w:val="single" w:sz="4" w:space="0" w:color="auto"/>
              <w:right w:val="single" w:sz="4" w:space="0" w:color="auto"/>
            </w:tcBorders>
            <w:shd w:val="clear" w:color="auto" w:fill="auto"/>
            <w:vAlign w:val="center"/>
          </w:tcPr>
          <w:p w14:paraId="4D049B38" w14:textId="77777777" w:rsidR="006C7B62" w:rsidRPr="00446BAE" w:rsidRDefault="006C7B62" w:rsidP="00750B3B">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4C39B1F" w14:textId="77777777" w:rsidR="006C7B62" w:rsidRPr="00446BAE" w:rsidRDefault="006C7B62" w:rsidP="00750B3B">
            <w:pPr>
              <w:jc w:val="center"/>
              <w:rPr>
                <w:sz w:val="22"/>
                <w:szCs w:val="22"/>
              </w:rPr>
            </w:pPr>
          </w:p>
        </w:tc>
      </w:tr>
      <w:tr w:rsidR="006C7B62" w:rsidRPr="00D67B65" w14:paraId="62A0A555" w14:textId="77777777" w:rsidTr="00750B3B">
        <w:trPr>
          <w:trHeight w:val="311"/>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2D40971" w14:textId="77777777" w:rsidR="006C7B62" w:rsidRPr="009B159A" w:rsidRDefault="006C7B62" w:rsidP="00750B3B">
            <w:r>
              <w:t>1.1.2</w:t>
            </w:r>
          </w:p>
        </w:tc>
        <w:tc>
          <w:tcPr>
            <w:tcW w:w="567" w:type="dxa"/>
            <w:vMerge/>
            <w:tcBorders>
              <w:left w:val="single" w:sz="4" w:space="0" w:color="auto"/>
              <w:right w:val="single" w:sz="4" w:space="0" w:color="auto"/>
            </w:tcBorders>
            <w:shd w:val="clear" w:color="auto" w:fill="auto"/>
            <w:vAlign w:val="center"/>
          </w:tcPr>
          <w:p w14:paraId="6B7AFB3B" w14:textId="77777777" w:rsidR="006C7B62" w:rsidRPr="009B159A" w:rsidRDefault="006C7B62" w:rsidP="00750B3B">
            <w:pPr>
              <w:rPr>
                <w:lang w:val="ro-MD"/>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804F5B3" w14:textId="77777777" w:rsidR="006C7B62" w:rsidRPr="00446BAE" w:rsidRDefault="006C7B62" w:rsidP="00750B3B">
            <w:pPr>
              <w:rPr>
                <w:sz w:val="22"/>
                <w:szCs w:val="22"/>
                <w:lang w:val="en-US"/>
              </w:rPr>
            </w:pPr>
            <w:r w:rsidRPr="00446BAE">
              <w:rPr>
                <w:sz w:val="22"/>
                <w:szCs w:val="22"/>
                <w:lang w:val="en-US"/>
              </w:rPr>
              <w:t>Casa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152CA31" w14:textId="77777777" w:rsidR="006C7B62" w:rsidRPr="00446BAE" w:rsidRDefault="006C7B62" w:rsidP="00750B3B">
            <w:pPr>
              <w:jc w:val="center"/>
              <w:rPr>
                <w:sz w:val="22"/>
                <w:szCs w:val="22"/>
              </w:rPr>
            </w:pPr>
          </w:p>
          <w:p w14:paraId="00237E70" w14:textId="77777777" w:rsidR="006C7B62" w:rsidRPr="00446BAE" w:rsidRDefault="006C7B62" w:rsidP="00750B3B">
            <w:pPr>
              <w:jc w:val="center"/>
              <w:rPr>
                <w:sz w:val="22"/>
                <w:szCs w:val="22"/>
              </w:rPr>
            </w:pPr>
            <w:r w:rsidRPr="00446BAE">
              <w:rPr>
                <w:sz w:val="22"/>
                <w:szCs w:val="22"/>
              </w:rPr>
              <w:t>m</w:t>
            </w:r>
            <w:r w:rsidRPr="00446BAE">
              <w:rPr>
                <w:sz w:val="22"/>
                <w:szCs w:val="22"/>
                <w:vertAlign w:val="superscript"/>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CB650D9" w14:textId="77777777" w:rsidR="006C7B62" w:rsidRPr="00446BAE" w:rsidRDefault="006C7B62" w:rsidP="00750B3B">
            <w:pPr>
              <w:jc w:val="center"/>
              <w:rPr>
                <w:sz w:val="22"/>
                <w:szCs w:val="22"/>
              </w:rPr>
            </w:pPr>
            <w:r w:rsidRPr="00446BAE">
              <w:rPr>
                <w:sz w:val="22"/>
                <w:szCs w:val="22"/>
              </w:rPr>
              <w:t>1</w:t>
            </w:r>
          </w:p>
        </w:tc>
        <w:tc>
          <w:tcPr>
            <w:tcW w:w="2127" w:type="dxa"/>
            <w:vMerge/>
            <w:tcBorders>
              <w:left w:val="single" w:sz="4" w:space="0" w:color="auto"/>
              <w:right w:val="single" w:sz="4" w:space="0" w:color="auto"/>
            </w:tcBorders>
            <w:shd w:val="clear" w:color="auto" w:fill="auto"/>
            <w:vAlign w:val="center"/>
          </w:tcPr>
          <w:p w14:paraId="29487D96" w14:textId="77777777" w:rsidR="006C7B62" w:rsidRPr="00446BAE" w:rsidRDefault="006C7B62" w:rsidP="00750B3B">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06A2CE" w14:textId="77777777" w:rsidR="006C7B62" w:rsidRPr="00446BAE" w:rsidRDefault="006C7B62" w:rsidP="00750B3B">
            <w:pPr>
              <w:jc w:val="center"/>
              <w:rPr>
                <w:sz w:val="22"/>
                <w:szCs w:val="22"/>
              </w:rPr>
            </w:pPr>
          </w:p>
        </w:tc>
      </w:tr>
      <w:tr w:rsidR="006C7B62" w:rsidRPr="00D67B65" w14:paraId="14497EE3" w14:textId="77777777" w:rsidTr="00750B3B">
        <w:trPr>
          <w:trHeight w:val="377"/>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7F38851" w14:textId="77777777" w:rsidR="006C7B62" w:rsidRDefault="006C7B62" w:rsidP="00750B3B">
            <w:r>
              <w:t>1.1.3</w:t>
            </w:r>
          </w:p>
        </w:tc>
        <w:tc>
          <w:tcPr>
            <w:tcW w:w="567" w:type="dxa"/>
            <w:vMerge/>
            <w:tcBorders>
              <w:left w:val="single" w:sz="4" w:space="0" w:color="auto"/>
              <w:right w:val="single" w:sz="4" w:space="0" w:color="auto"/>
            </w:tcBorders>
            <w:shd w:val="clear" w:color="auto" w:fill="auto"/>
            <w:vAlign w:val="center"/>
          </w:tcPr>
          <w:p w14:paraId="64C16E7B" w14:textId="77777777" w:rsidR="006C7B62" w:rsidRPr="009B159A" w:rsidRDefault="006C7B62" w:rsidP="00750B3B">
            <w:pPr>
              <w:rPr>
                <w:lang w:val="ro-MD"/>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B84377" w14:textId="77777777" w:rsidR="006C7B62" w:rsidRPr="00446BAE" w:rsidRDefault="006C7B62" w:rsidP="00750B3B">
            <w:pPr>
              <w:rPr>
                <w:sz w:val="22"/>
                <w:szCs w:val="22"/>
                <w:lang w:val="en-US"/>
              </w:rPr>
            </w:pPr>
            <w:r w:rsidRPr="00446BAE">
              <w:rPr>
                <w:sz w:val="22"/>
                <w:szCs w:val="22"/>
                <w:lang w:val="en-US"/>
              </w:rPr>
              <w:t>Secția economie (2 birouri)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0123D2" w14:textId="77777777" w:rsidR="006C7B62" w:rsidRPr="00446BAE" w:rsidRDefault="006C7B62" w:rsidP="00750B3B">
            <w:pPr>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1C7DEDF" w14:textId="77777777" w:rsidR="006C7B62" w:rsidRPr="00446BAE" w:rsidRDefault="006C7B62" w:rsidP="00750B3B">
            <w:pPr>
              <w:jc w:val="center"/>
              <w:rPr>
                <w:sz w:val="22"/>
                <w:szCs w:val="22"/>
              </w:rPr>
            </w:pPr>
            <w:r w:rsidRPr="00446BAE">
              <w:rPr>
                <w:sz w:val="22"/>
                <w:szCs w:val="22"/>
              </w:rPr>
              <w:t>1</w:t>
            </w:r>
          </w:p>
        </w:tc>
        <w:tc>
          <w:tcPr>
            <w:tcW w:w="2127" w:type="dxa"/>
            <w:vMerge/>
            <w:tcBorders>
              <w:left w:val="single" w:sz="4" w:space="0" w:color="auto"/>
              <w:right w:val="single" w:sz="4" w:space="0" w:color="auto"/>
            </w:tcBorders>
            <w:shd w:val="clear" w:color="auto" w:fill="auto"/>
            <w:vAlign w:val="center"/>
          </w:tcPr>
          <w:p w14:paraId="0BBDD19A" w14:textId="77777777" w:rsidR="006C7B62" w:rsidRPr="00446BAE" w:rsidRDefault="006C7B62" w:rsidP="00750B3B">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1ECA74" w14:textId="77777777" w:rsidR="006C7B62" w:rsidRPr="00446BAE" w:rsidRDefault="006C7B62" w:rsidP="00750B3B">
            <w:pPr>
              <w:jc w:val="center"/>
              <w:rPr>
                <w:sz w:val="22"/>
                <w:szCs w:val="22"/>
              </w:rPr>
            </w:pPr>
          </w:p>
        </w:tc>
      </w:tr>
      <w:tr w:rsidR="006C7B62" w:rsidRPr="00D67B65" w14:paraId="205320ED" w14:textId="77777777" w:rsidTr="00750B3B">
        <w:trPr>
          <w:trHeight w:val="249"/>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2958D86" w14:textId="77777777" w:rsidR="006C7B62" w:rsidRDefault="006C7B62" w:rsidP="00750B3B">
            <w:r>
              <w:t>1.1.4</w:t>
            </w:r>
          </w:p>
        </w:tc>
        <w:tc>
          <w:tcPr>
            <w:tcW w:w="567" w:type="dxa"/>
            <w:vMerge/>
            <w:tcBorders>
              <w:left w:val="single" w:sz="4" w:space="0" w:color="auto"/>
              <w:right w:val="single" w:sz="4" w:space="0" w:color="auto"/>
            </w:tcBorders>
            <w:shd w:val="clear" w:color="auto" w:fill="auto"/>
            <w:vAlign w:val="center"/>
          </w:tcPr>
          <w:p w14:paraId="1E633D53" w14:textId="77777777" w:rsidR="006C7B62" w:rsidRPr="009B159A" w:rsidRDefault="006C7B62" w:rsidP="00750B3B">
            <w:pPr>
              <w:rPr>
                <w:lang w:val="ro-MD"/>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034655A" w14:textId="77777777" w:rsidR="006C7B62" w:rsidRPr="00446BAE" w:rsidRDefault="006C7B62" w:rsidP="00750B3B">
            <w:pPr>
              <w:rPr>
                <w:sz w:val="22"/>
                <w:szCs w:val="22"/>
                <w:lang w:val="en-US"/>
              </w:rPr>
            </w:pPr>
            <w:r w:rsidRPr="00446BAE">
              <w:rPr>
                <w:sz w:val="22"/>
                <w:szCs w:val="22"/>
                <w:lang w:val="en-US"/>
              </w:rPr>
              <w:t>WC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521237B" w14:textId="77777777" w:rsidR="006C7B62" w:rsidRPr="00446BAE" w:rsidRDefault="006C7B62" w:rsidP="00750B3B">
            <w:pPr>
              <w:jc w:val="center"/>
              <w:rPr>
                <w:sz w:val="22"/>
                <w:szCs w:val="22"/>
              </w:rPr>
            </w:pPr>
            <w:r w:rsidRPr="00446BAE">
              <w:rPr>
                <w:sz w:val="22"/>
                <w:szCs w:val="22"/>
              </w:rPr>
              <w:t>m</w:t>
            </w:r>
            <w:r w:rsidRPr="00446BAE">
              <w:rPr>
                <w:sz w:val="22"/>
                <w:szCs w:val="22"/>
                <w:vertAlign w:val="superscript"/>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5B1433" w14:textId="77777777" w:rsidR="006C7B62" w:rsidRPr="00446BAE" w:rsidRDefault="006C7B62" w:rsidP="00750B3B">
            <w:pPr>
              <w:jc w:val="center"/>
              <w:rPr>
                <w:sz w:val="22"/>
                <w:szCs w:val="22"/>
              </w:rPr>
            </w:pPr>
            <w:r w:rsidRPr="00446BAE">
              <w:rPr>
                <w:sz w:val="22"/>
                <w:szCs w:val="22"/>
              </w:rPr>
              <w:t>1</w:t>
            </w:r>
          </w:p>
        </w:tc>
        <w:tc>
          <w:tcPr>
            <w:tcW w:w="2127" w:type="dxa"/>
            <w:vMerge/>
            <w:tcBorders>
              <w:left w:val="single" w:sz="4" w:space="0" w:color="auto"/>
              <w:right w:val="single" w:sz="4" w:space="0" w:color="auto"/>
            </w:tcBorders>
            <w:shd w:val="clear" w:color="auto" w:fill="auto"/>
            <w:vAlign w:val="center"/>
          </w:tcPr>
          <w:p w14:paraId="0822E5A9" w14:textId="77777777" w:rsidR="006C7B62" w:rsidRPr="00446BAE" w:rsidRDefault="006C7B62" w:rsidP="00750B3B">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D1450F" w14:textId="77777777" w:rsidR="006C7B62" w:rsidRPr="00446BAE" w:rsidRDefault="006C7B62" w:rsidP="00750B3B">
            <w:pPr>
              <w:jc w:val="center"/>
              <w:rPr>
                <w:sz w:val="22"/>
                <w:szCs w:val="22"/>
              </w:rPr>
            </w:pPr>
          </w:p>
        </w:tc>
      </w:tr>
      <w:tr w:rsidR="006C7B62" w:rsidRPr="00D67B65" w14:paraId="3264983C" w14:textId="77777777" w:rsidTr="00750B3B">
        <w:trPr>
          <w:trHeight w:val="239"/>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022DAB9" w14:textId="77777777" w:rsidR="006C7B62" w:rsidRDefault="006C7B62" w:rsidP="00750B3B">
            <w:r>
              <w:t>1.1.5</w:t>
            </w:r>
          </w:p>
        </w:tc>
        <w:tc>
          <w:tcPr>
            <w:tcW w:w="567" w:type="dxa"/>
            <w:vMerge/>
            <w:tcBorders>
              <w:left w:val="single" w:sz="4" w:space="0" w:color="auto"/>
              <w:right w:val="single" w:sz="4" w:space="0" w:color="auto"/>
            </w:tcBorders>
            <w:shd w:val="clear" w:color="auto" w:fill="auto"/>
            <w:vAlign w:val="center"/>
          </w:tcPr>
          <w:p w14:paraId="442DAEA4" w14:textId="77777777" w:rsidR="006C7B62" w:rsidRPr="009B159A" w:rsidRDefault="006C7B62" w:rsidP="00750B3B">
            <w:pPr>
              <w:rPr>
                <w:lang w:val="ro-MD"/>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791B5B4" w14:textId="77777777" w:rsidR="006C7B62" w:rsidRPr="00446BAE" w:rsidRDefault="006C7B62" w:rsidP="00750B3B">
            <w:pPr>
              <w:rPr>
                <w:sz w:val="22"/>
                <w:szCs w:val="22"/>
                <w:lang w:val="en-US"/>
              </w:rPr>
            </w:pPr>
            <w:r w:rsidRPr="00446BAE">
              <w:rPr>
                <w:sz w:val="22"/>
                <w:szCs w:val="22"/>
                <w:lang w:val="en-US"/>
              </w:rPr>
              <w:t>Cabinetul, rezidenți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F471FD" w14:textId="77777777" w:rsidR="006C7B62" w:rsidRPr="00446BAE" w:rsidRDefault="006C7B62" w:rsidP="00750B3B">
            <w:pPr>
              <w:jc w:val="center"/>
              <w:rPr>
                <w:sz w:val="22"/>
                <w:szCs w:val="22"/>
              </w:rPr>
            </w:pPr>
            <w:r w:rsidRPr="00446BAE">
              <w:rPr>
                <w:sz w:val="22"/>
                <w:szCs w:val="22"/>
              </w:rPr>
              <w:t>m</w:t>
            </w:r>
            <w:r w:rsidRPr="00446BAE">
              <w:rPr>
                <w:sz w:val="22"/>
                <w:szCs w:val="22"/>
                <w:vertAlign w:val="superscript"/>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BC5C836" w14:textId="77777777" w:rsidR="006C7B62" w:rsidRPr="00446BAE" w:rsidRDefault="006C7B62" w:rsidP="00750B3B">
            <w:pPr>
              <w:jc w:val="center"/>
              <w:rPr>
                <w:sz w:val="22"/>
                <w:szCs w:val="22"/>
              </w:rPr>
            </w:pPr>
            <w:r w:rsidRPr="00446BAE">
              <w:rPr>
                <w:sz w:val="22"/>
                <w:szCs w:val="22"/>
              </w:rPr>
              <w:t>1</w:t>
            </w:r>
          </w:p>
        </w:tc>
        <w:tc>
          <w:tcPr>
            <w:tcW w:w="2127" w:type="dxa"/>
            <w:vMerge/>
            <w:tcBorders>
              <w:left w:val="single" w:sz="4" w:space="0" w:color="auto"/>
              <w:right w:val="single" w:sz="4" w:space="0" w:color="auto"/>
            </w:tcBorders>
            <w:shd w:val="clear" w:color="auto" w:fill="auto"/>
            <w:vAlign w:val="center"/>
          </w:tcPr>
          <w:p w14:paraId="3D9E762A" w14:textId="77777777" w:rsidR="006C7B62" w:rsidRPr="00446BAE" w:rsidRDefault="006C7B62" w:rsidP="00750B3B">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280C18" w14:textId="77777777" w:rsidR="006C7B62" w:rsidRPr="00446BAE" w:rsidRDefault="006C7B62" w:rsidP="00750B3B">
            <w:pPr>
              <w:jc w:val="center"/>
              <w:rPr>
                <w:sz w:val="22"/>
                <w:szCs w:val="22"/>
              </w:rPr>
            </w:pPr>
          </w:p>
        </w:tc>
      </w:tr>
      <w:tr w:rsidR="006C7B62" w:rsidRPr="00446BAE" w14:paraId="767DA716" w14:textId="77777777" w:rsidTr="00750B3B">
        <w:trPr>
          <w:trHeight w:val="567"/>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8311362" w14:textId="77777777" w:rsidR="006C7B62" w:rsidRDefault="006C7B62" w:rsidP="00750B3B">
            <w:r>
              <w:t>1.2</w:t>
            </w:r>
          </w:p>
        </w:tc>
        <w:tc>
          <w:tcPr>
            <w:tcW w:w="567" w:type="dxa"/>
            <w:vMerge/>
            <w:tcBorders>
              <w:left w:val="single" w:sz="4" w:space="0" w:color="auto"/>
              <w:right w:val="single" w:sz="4" w:space="0" w:color="auto"/>
            </w:tcBorders>
            <w:shd w:val="clear" w:color="auto" w:fill="auto"/>
            <w:vAlign w:val="center"/>
          </w:tcPr>
          <w:p w14:paraId="6DC1826C" w14:textId="77777777" w:rsidR="006C7B62" w:rsidRPr="009B159A" w:rsidRDefault="006C7B62" w:rsidP="00750B3B">
            <w:pPr>
              <w:rPr>
                <w:lang w:val="ro-MD"/>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3B551AF" w14:textId="77777777" w:rsidR="006C7B62" w:rsidRPr="00446BAE" w:rsidRDefault="006C7B62" w:rsidP="00750B3B">
            <w:pPr>
              <w:rPr>
                <w:b/>
                <w:sz w:val="22"/>
                <w:szCs w:val="22"/>
                <w:lang w:val="en-US"/>
              </w:rPr>
            </w:pPr>
            <w:r w:rsidRPr="00446BAE">
              <w:rPr>
                <w:b/>
                <w:i/>
                <w:sz w:val="22"/>
                <w:szCs w:val="22"/>
                <w:lang w:val="en-US"/>
              </w:rPr>
              <w:t>Lucrări de  reparație încaperilor în bl.A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0B8881" w14:textId="77777777" w:rsidR="006C7B62" w:rsidRPr="00446BAE" w:rsidRDefault="006C7B62" w:rsidP="00750B3B">
            <w:pPr>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B80A637" w14:textId="77777777" w:rsidR="006C7B62" w:rsidRPr="00446BAE" w:rsidRDefault="006C7B62" w:rsidP="00750B3B">
            <w:pPr>
              <w:jc w:val="center"/>
              <w:rPr>
                <w:sz w:val="22"/>
                <w:szCs w:val="22"/>
              </w:rPr>
            </w:pPr>
          </w:p>
        </w:tc>
        <w:tc>
          <w:tcPr>
            <w:tcW w:w="2127" w:type="dxa"/>
            <w:vMerge/>
            <w:tcBorders>
              <w:left w:val="single" w:sz="4" w:space="0" w:color="auto"/>
              <w:right w:val="single" w:sz="4" w:space="0" w:color="auto"/>
            </w:tcBorders>
            <w:shd w:val="clear" w:color="auto" w:fill="auto"/>
            <w:vAlign w:val="center"/>
          </w:tcPr>
          <w:p w14:paraId="01754E4C" w14:textId="77777777" w:rsidR="006C7B62" w:rsidRPr="00446BAE" w:rsidRDefault="006C7B62" w:rsidP="00750B3B">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496393" w14:textId="77777777" w:rsidR="006C7B62" w:rsidRPr="00446BAE" w:rsidRDefault="006C7B62" w:rsidP="00750B3B">
            <w:pPr>
              <w:jc w:val="center"/>
              <w:rPr>
                <w:sz w:val="22"/>
                <w:szCs w:val="22"/>
              </w:rPr>
            </w:pPr>
          </w:p>
        </w:tc>
      </w:tr>
      <w:tr w:rsidR="006C7B62" w:rsidRPr="00446BAE" w14:paraId="3F229B99" w14:textId="77777777" w:rsidTr="00750B3B">
        <w:trPr>
          <w:trHeight w:val="247"/>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D7FF489" w14:textId="77777777" w:rsidR="006C7B62" w:rsidRDefault="006C7B62" w:rsidP="00750B3B">
            <w:r>
              <w:t>1.2.1</w:t>
            </w:r>
          </w:p>
        </w:tc>
        <w:tc>
          <w:tcPr>
            <w:tcW w:w="567" w:type="dxa"/>
            <w:vMerge/>
            <w:tcBorders>
              <w:left w:val="single" w:sz="4" w:space="0" w:color="auto"/>
              <w:right w:val="single" w:sz="4" w:space="0" w:color="auto"/>
            </w:tcBorders>
            <w:shd w:val="clear" w:color="auto" w:fill="auto"/>
            <w:vAlign w:val="center"/>
          </w:tcPr>
          <w:p w14:paraId="40D4FF77" w14:textId="77777777" w:rsidR="006C7B62" w:rsidRPr="009B159A" w:rsidRDefault="006C7B62" w:rsidP="00750B3B">
            <w:pPr>
              <w:rPr>
                <w:lang w:val="ro-MD"/>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6594DF3" w14:textId="77777777" w:rsidR="006C7B62" w:rsidRPr="00446BAE" w:rsidRDefault="006C7B62" w:rsidP="00750B3B">
            <w:pPr>
              <w:rPr>
                <w:sz w:val="22"/>
                <w:szCs w:val="22"/>
                <w:lang w:val="en-US"/>
              </w:rPr>
            </w:pPr>
            <w:r w:rsidRPr="00446BAE">
              <w:rPr>
                <w:sz w:val="22"/>
                <w:szCs w:val="22"/>
                <w:lang w:val="en-US"/>
              </w:rPr>
              <w:t>Epidemiologi (2 birouri)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103552" w14:textId="77777777" w:rsidR="006C7B62" w:rsidRPr="00446BAE" w:rsidRDefault="006C7B62" w:rsidP="00750B3B">
            <w:pPr>
              <w:jc w:val="center"/>
              <w:rPr>
                <w:sz w:val="22"/>
                <w:szCs w:val="22"/>
              </w:rPr>
            </w:pPr>
            <w:r w:rsidRPr="00446BAE">
              <w:rPr>
                <w:sz w:val="22"/>
                <w:szCs w:val="22"/>
              </w:rPr>
              <w:t>m</w:t>
            </w:r>
            <w:r w:rsidRPr="00446BAE">
              <w:rPr>
                <w:sz w:val="22"/>
                <w:szCs w:val="22"/>
                <w:vertAlign w:val="superscript"/>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DA8705" w14:textId="77777777" w:rsidR="006C7B62" w:rsidRPr="00446BAE" w:rsidRDefault="006C7B62" w:rsidP="00750B3B">
            <w:pPr>
              <w:jc w:val="center"/>
              <w:rPr>
                <w:sz w:val="22"/>
                <w:szCs w:val="22"/>
              </w:rPr>
            </w:pPr>
            <w:r w:rsidRPr="00446BAE">
              <w:rPr>
                <w:sz w:val="22"/>
                <w:szCs w:val="22"/>
              </w:rPr>
              <w:t>1</w:t>
            </w:r>
          </w:p>
        </w:tc>
        <w:tc>
          <w:tcPr>
            <w:tcW w:w="2127" w:type="dxa"/>
            <w:vMerge/>
            <w:tcBorders>
              <w:left w:val="single" w:sz="4" w:space="0" w:color="auto"/>
              <w:right w:val="single" w:sz="4" w:space="0" w:color="auto"/>
            </w:tcBorders>
            <w:shd w:val="clear" w:color="auto" w:fill="auto"/>
            <w:vAlign w:val="center"/>
          </w:tcPr>
          <w:p w14:paraId="457AAAF3" w14:textId="77777777" w:rsidR="006C7B62" w:rsidRPr="00446BAE" w:rsidRDefault="006C7B62" w:rsidP="00750B3B">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FD07D8" w14:textId="77777777" w:rsidR="006C7B62" w:rsidRPr="00446BAE" w:rsidRDefault="006C7B62" w:rsidP="00750B3B">
            <w:pPr>
              <w:jc w:val="center"/>
              <w:rPr>
                <w:sz w:val="22"/>
                <w:szCs w:val="22"/>
              </w:rPr>
            </w:pPr>
          </w:p>
        </w:tc>
      </w:tr>
      <w:tr w:rsidR="006C7B62" w:rsidRPr="00446BAE" w14:paraId="08E31DFD" w14:textId="77777777" w:rsidTr="00750B3B">
        <w:trPr>
          <w:trHeight w:val="237"/>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DB803EA" w14:textId="77777777" w:rsidR="006C7B62" w:rsidRDefault="006C7B62" w:rsidP="00750B3B">
            <w:r>
              <w:t>1.3</w:t>
            </w:r>
          </w:p>
        </w:tc>
        <w:tc>
          <w:tcPr>
            <w:tcW w:w="567" w:type="dxa"/>
            <w:vMerge/>
            <w:tcBorders>
              <w:left w:val="single" w:sz="4" w:space="0" w:color="auto"/>
              <w:right w:val="single" w:sz="4" w:space="0" w:color="auto"/>
            </w:tcBorders>
            <w:shd w:val="clear" w:color="auto" w:fill="auto"/>
            <w:vAlign w:val="center"/>
          </w:tcPr>
          <w:p w14:paraId="077AFEDA" w14:textId="77777777" w:rsidR="006C7B62" w:rsidRPr="009B159A" w:rsidRDefault="006C7B62" w:rsidP="00750B3B">
            <w:pPr>
              <w:rPr>
                <w:lang w:val="ro-MD"/>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48FB8AE" w14:textId="77777777" w:rsidR="006C7B62" w:rsidRDefault="006C7B62" w:rsidP="00750B3B">
            <w:pPr>
              <w:rPr>
                <w:b/>
                <w:i/>
                <w:sz w:val="22"/>
                <w:szCs w:val="22"/>
                <w:lang w:val="en-US"/>
              </w:rPr>
            </w:pPr>
            <w:r w:rsidRPr="00446BAE">
              <w:rPr>
                <w:b/>
                <w:i/>
                <w:sz w:val="22"/>
                <w:szCs w:val="22"/>
                <w:lang w:val="en-US"/>
              </w:rPr>
              <w:t>Lucrări de  reparație</w:t>
            </w:r>
            <w:r>
              <w:rPr>
                <w:b/>
                <w:i/>
                <w:sz w:val="22"/>
                <w:szCs w:val="22"/>
                <w:lang w:val="en-US"/>
              </w:rPr>
              <w:t xml:space="preserve"> în </w:t>
            </w:r>
          </w:p>
          <w:p w14:paraId="68ACA9A0" w14:textId="77777777" w:rsidR="006C7B62" w:rsidRPr="00446BAE" w:rsidRDefault="006C7B62" w:rsidP="00750B3B">
            <w:pPr>
              <w:rPr>
                <w:sz w:val="22"/>
                <w:szCs w:val="22"/>
                <w:lang w:val="en-US"/>
              </w:rPr>
            </w:pPr>
            <w:r>
              <w:rPr>
                <w:b/>
                <w:i/>
                <w:sz w:val="22"/>
                <w:szCs w:val="22"/>
                <w:lang w:val="en-US"/>
              </w:rPr>
              <w:t>Cabinetului în Terapie nr.1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F444BA" w14:textId="77777777" w:rsidR="006C7B62" w:rsidRDefault="006C7B62" w:rsidP="00750B3B">
            <w:pPr>
              <w:jc w:val="center"/>
              <w:rPr>
                <w:sz w:val="22"/>
                <w:szCs w:val="22"/>
              </w:rPr>
            </w:pPr>
          </w:p>
          <w:p w14:paraId="2FFD7919" w14:textId="77777777" w:rsidR="006C7B62" w:rsidRPr="00446BAE" w:rsidRDefault="006C7B62" w:rsidP="00750B3B">
            <w:pPr>
              <w:jc w:val="center"/>
              <w:rPr>
                <w:sz w:val="22"/>
                <w:szCs w:val="22"/>
              </w:rPr>
            </w:pPr>
            <w:r w:rsidRPr="00446BAE">
              <w:rPr>
                <w:sz w:val="22"/>
                <w:szCs w:val="22"/>
              </w:rPr>
              <w:t>m</w:t>
            </w:r>
            <w:r w:rsidRPr="00446BAE">
              <w:rPr>
                <w:sz w:val="22"/>
                <w:szCs w:val="22"/>
                <w:vertAlign w:val="superscript"/>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A1B92A5" w14:textId="77777777" w:rsidR="006C7B62" w:rsidRPr="00446BAE" w:rsidRDefault="006C7B62" w:rsidP="00750B3B">
            <w:pPr>
              <w:jc w:val="center"/>
              <w:rPr>
                <w:sz w:val="22"/>
                <w:szCs w:val="22"/>
              </w:rPr>
            </w:pPr>
            <w:r w:rsidRPr="00446BAE">
              <w:rPr>
                <w:sz w:val="22"/>
                <w:szCs w:val="22"/>
              </w:rPr>
              <w:t>1</w:t>
            </w:r>
          </w:p>
        </w:tc>
        <w:tc>
          <w:tcPr>
            <w:tcW w:w="2127" w:type="dxa"/>
            <w:vMerge/>
            <w:tcBorders>
              <w:left w:val="single" w:sz="4" w:space="0" w:color="auto"/>
              <w:right w:val="single" w:sz="4" w:space="0" w:color="auto"/>
            </w:tcBorders>
            <w:shd w:val="clear" w:color="auto" w:fill="auto"/>
            <w:vAlign w:val="center"/>
          </w:tcPr>
          <w:p w14:paraId="7ED58041" w14:textId="77777777" w:rsidR="006C7B62" w:rsidRPr="00446BAE" w:rsidRDefault="006C7B62" w:rsidP="00750B3B">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A64648" w14:textId="77777777" w:rsidR="006C7B62" w:rsidRPr="00446BAE" w:rsidRDefault="006C7B62" w:rsidP="00750B3B">
            <w:pPr>
              <w:jc w:val="center"/>
              <w:rPr>
                <w:sz w:val="22"/>
                <w:szCs w:val="22"/>
              </w:rPr>
            </w:pPr>
          </w:p>
        </w:tc>
      </w:tr>
      <w:tr w:rsidR="006C7B62" w:rsidRPr="00446BAE" w14:paraId="418AEE06" w14:textId="77777777" w:rsidTr="00750B3B">
        <w:trPr>
          <w:trHeight w:val="397"/>
        </w:trPr>
        <w:tc>
          <w:tcPr>
            <w:tcW w:w="835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C02209F" w14:textId="77777777" w:rsidR="006C7B62" w:rsidRPr="00701E82" w:rsidRDefault="006C7B62" w:rsidP="00750B3B">
            <w:pPr>
              <w:ind w:left="-57" w:right="-57"/>
              <w:rPr>
                <w:bCs/>
                <w:shd w:val="clear" w:color="auto" w:fill="FFFFFF"/>
              </w:rPr>
            </w:pPr>
            <w:r w:rsidRPr="00701E82">
              <w:rPr>
                <w:b/>
                <w:lang w:val="ro-MD"/>
              </w:rPr>
              <w:t xml:space="preserve">    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AA1F98" w14:textId="77777777" w:rsidR="006C7B62" w:rsidRPr="00446BAE" w:rsidRDefault="006C7B62" w:rsidP="00750B3B">
            <w:pPr>
              <w:jc w:val="center"/>
              <w:rPr>
                <w:b/>
                <w:bCs/>
                <w:lang w:val="ro-MD"/>
              </w:rPr>
            </w:pPr>
            <w:r>
              <w:rPr>
                <w:b/>
                <w:bCs/>
              </w:rPr>
              <w:t>1 083 000</w:t>
            </w:r>
            <w:r>
              <w:rPr>
                <w:b/>
                <w:bCs/>
                <w:lang w:val="ro-MD"/>
              </w:rPr>
              <w:t>,00</w:t>
            </w:r>
          </w:p>
        </w:tc>
      </w:tr>
    </w:tbl>
    <w:p w14:paraId="09DA33ED" w14:textId="77777777" w:rsidR="006C7B62" w:rsidRPr="00701E82" w:rsidRDefault="006C7B62" w:rsidP="006C7B62">
      <w:pPr>
        <w:pStyle w:val="a"/>
        <w:numPr>
          <w:ilvl w:val="0"/>
          <w:numId w:val="0"/>
        </w:numPr>
        <w:ind w:left="360"/>
        <w:rPr>
          <w:b/>
          <w:bCs/>
          <w:lang w:val="ro-RO"/>
        </w:rPr>
      </w:pPr>
    </w:p>
    <w:p w14:paraId="1306B31D" w14:textId="77777777" w:rsidR="006C7B62" w:rsidRPr="00701E82" w:rsidRDefault="006C7B62" w:rsidP="006C7B62">
      <w:pPr>
        <w:pStyle w:val="a"/>
        <w:numPr>
          <w:ilvl w:val="0"/>
          <w:numId w:val="25"/>
        </w:numPr>
        <w:ind w:left="360"/>
        <w:rPr>
          <w:b/>
          <w:bCs/>
          <w:lang w:val="ro-RO"/>
        </w:rPr>
      </w:pPr>
      <w:r w:rsidRPr="00701E82">
        <w:rPr>
          <w:bCs/>
          <w:lang w:val="ro-RO"/>
        </w:rPr>
        <w:t>În cazul procedurilor de preselecție se indică numărul minim al candidaților şi, dacă este cazul, numărul maxim al acestora. -</w:t>
      </w:r>
    </w:p>
    <w:p w14:paraId="031212DD" w14:textId="77777777" w:rsidR="006C7B62" w:rsidRPr="00701E82" w:rsidRDefault="006C7B62" w:rsidP="006C7B62">
      <w:pPr>
        <w:numPr>
          <w:ilvl w:val="0"/>
          <w:numId w:val="25"/>
        </w:numPr>
        <w:tabs>
          <w:tab w:val="right" w:pos="426"/>
        </w:tabs>
        <w:ind w:left="357" w:hanging="357"/>
        <w:rPr>
          <w:bCs/>
        </w:rPr>
      </w:pPr>
      <w:r w:rsidRPr="00701E82">
        <w:rPr>
          <w:bCs/>
        </w:rPr>
        <w:t xml:space="preserve">În cazul în care contractul este împărțit pe loturi un operator economic poate depune oferta (se va selecta): </w:t>
      </w:r>
    </w:p>
    <w:p w14:paraId="676A6C05" w14:textId="77777777" w:rsidR="006C7B62" w:rsidRPr="00701E82" w:rsidRDefault="006C7B62" w:rsidP="006C7B62">
      <w:pPr>
        <w:tabs>
          <w:tab w:val="right" w:pos="426"/>
        </w:tabs>
        <w:ind w:left="357"/>
        <w:contextualSpacing/>
        <w:rPr>
          <w:b/>
          <w:i/>
        </w:rPr>
      </w:pPr>
      <w:r w:rsidRPr="00701E82">
        <w:rPr>
          <w:b/>
          <w:i/>
        </w:rPr>
        <w:lastRenderedPageBreak/>
        <w:t>Pe</w:t>
      </w:r>
      <w:r>
        <w:rPr>
          <w:b/>
          <w:i/>
        </w:rPr>
        <w:t>ntru un singur lot</w:t>
      </w:r>
    </w:p>
    <w:p w14:paraId="78BEDD72" w14:textId="77777777" w:rsidR="006C7B62" w:rsidRPr="00701E82" w:rsidRDefault="006C7B62" w:rsidP="006C7B62">
      <w:pPr>
        <w:numPr>
          <w:ilvl w:val="0"/>
          <w:numId w:val="25"/>
        </w:numPr>
        <w:tabs>
          <w:tab w:val="right" w:pos="426"/>
        </w:tabs>
        <w:ind w:left="0" w:firstLine="0"/>
        <w:rPr>
          <w:bCs/>
          <w:i/>
        </w:rPr>
      </w:pPr>
      <w:r w:rsidRPr="00701E82">
        <w:rPr>
          <w:bCs/>
        </w:rPr>
        <w:t xml:space="preserve">Admiterea sau interzicerea ofertelor alternative: </w:t>
      </w:r>
      <w:r w:rsidRPr="00701E82">
        <w:rPr>
          <w:b/>
          <w:i/>
        </w:rPr>
        <w:t>Nu</w:t>
      </w:r>
    </w:p>
    <w:p w14:paraId="4D426941" w14:textId="77777777" w:rsidR="006C7B62" w:rsidRPr="00701E82" w:rsidRDefault="006C7B62" w:rsidP="006C7B62">
      <w:pPr>
        <w:numPr>
          <w:ilvl w:val="0"/>
          <w:numId w:val="25"/>
        </w:numPr>
        <w:tabs>
          <w:tab w:val="right" w:pos="426"/>
        </w:tabs>
        <w:ind w:left="360"/>
        <w:rPr>
          <w:b/>
          <w:bCs/>
          <w:i/>
        </w:rPr>
      </w:pPr>
      <w:r w:rsidRPr="00701E82">
        <w:rPr>
          <w:bCs/>
        </w:rPr>
        <w:t xml:space="preserve">Termenii și condițiile de executare solicitați: </w:t>
      </w:r>
      <w:r>
        <w:rPr>
          <w:bCs/>
        </w:rPr>
        <w:t>.</w:t>
      </w:r>
      <w:r w:rsidRPr="00BD5C18">
        <w:rPr>
          <w:lang w:val="en-US"/>
        </w:rPr>
        <w:t xml:space="preserve"> </w:t>
      </w:r>
      <w:r>
        <w:rPr>
          <w:b/>
          <w:bCs/>
          <w:i/>
        </w:rPr>
        <w:t>6</w:t>
      </w:r>
      <w:r w:rsidRPr="00BD5C18">
        <w:rPr>
          <w:b/>
          <w:bCs/>
          <w:i/>
        </w:rPr>
        <w:t>0 zile de la data sem</w:t>
      </w:r>
      <w:r>
        <w:rPr>
          <w:b/>
          <w:bCs/>
          <w:i/>
        </w:rPr>
        <w:t>nării contractului de achiziții</w:t>
      </w:r>
    </w:p>
    <w:p w14:paraId="07CCD2C9" w14:textId="77777777" w:rsidR="006C7B62" w:rsidRPr="00701E82" w:rsidRDefault="006C7B62" w:rsidP="006C7B62">
      <w:pPr>
        <w:numPr>
          <w:ilvl w:val="0"/>
          <w:numId w:val="25"/>
        </w:numPr>
        <w:tabs>
          <w:tab w:val="right" w:pos="426"/>
        </w:tabs>
        <w:ind w:left="360"/>
        <w:rPr>
          <w:bCs/>
        </w:rPr>
      </w:pPr>
      <w:r w:rsidRPr="00701E82">
        <w:rPr>
          <w:bCs/>
        </w:rPr>
        <w:t xml:space="preserve">Termenul de valabilitate a contractului: </w:t>
      </w:r>
      <w:r w:rsidRPr="00701E82">
        <w:rPr>
          <w:b/>
          <w:i/>
        </w:rPr>
        <w:t>până la 31 decembrie 202</w:t>
      </w:r>
      <w:r>
        <w:rPr>
          <w:b/>
          <w:i/>
        </w:rPr>
        <w:t>4</w:t>
      </w:r>
    </w:p>
    <w:p w14:paraId="57BF1946" w14:textId="77777777" w:rsidR="006C7B62" w:rsidRPr="00701E82" w:rsidRDefault="006C7B62" w:rsidP="006C7B62">
      <w:pPr>
        <w:numPr>
          <w:ilvl w:val="0"/>
          <w:numId w:val="25"/>
        </w:numPr>
        <w:tabs>
          <w:tab w:val="right" w:pos="426"/>
        </w:tabs>
        <w:spacing w:after="120"/>
        <w:ind w:left="357" w:hanging="357"/>
        <w:rPr>
          <w:b/>
        </w:rPr>
      </w:pPr>
      <w:r w:rsidRPr="00701E82">
        <w:rPr>
          <w:bCs/>
        </w:rPr>
        <w:t xml:space="preserve">Contract de achiziție rezervat atelierelor protejate sau că acesta poate fi executat numai în cadrul unor programe de angajare protejată (după caz): </w:t>
      </w:r>
      <w:r w:rsidRPr="00701E82">
        <w:rPr>
          <w:b/>
          <w:i/>
        </w:rPr>
        <w:t>Nu</w:t>
      </w:r>
    </w:p>
    <w:p w14:paraId="59396B5E" w14:textId="77777777" w:rsidR="006C7B62" w:rsidRPr="00701E82" w:rsidRDefault="006C7B62" w:rsidP="006C7B62">
      <w:pPr>
        <w:numPr>
          <w:ilvl w:val="0"/>
          <w:numId w:val="25"/>
        </w:numPr>
        <w:tabs>
          <w:tab w:val="right" w:pos="426"/>
        </w:tabs>
        <w:spacing w:after="120"/>
        <w:ind w:left="357" w:hanging="357"/>
        <w:rPr>
          <w:i/>
        </w:rPr>
      </w:pPr>
      <w:r w:rsidRPr="00701E82">
        <w:rPr>
          <w:lang w:val="ro-MD"/>
        </w:rPr>
        <w:t xml:space="preserve">Prestarea serviciului este rezervată unei anumite profesii în temeiul unor legi sau al unor acte administrative (după caz): </w:t>
      </w:r>
      <w:r w:rsidRPr="00701E82">
        <w:rPr>
          <w:b/>
          <w:i/>
        </w:rPr>
        <w:t>Nu</w:t>
      </w:r>
    </w:p>
    <w:p w14:paraId="0AD8E64B" w14:textId="77777777" w:rsidR="006C7B62" w:rsidRPr="00701E82" w:rsidRDefault="006C7B62" w:rsidP="006C7B62">
      <w:pPr>
        <w:numPr>
          <w:ilvl w:val="0"/>
          <w:numId w:val="25"/>
        </w:numPr>
        <w:tabs>
          <w:tab w:val="right" w:pos="426"/>
        </w:tabs>
        <w:spacing w:after="120"/>
        <w:ind w:left="357" w:hanging="357"/>
        <w:rPr>
          <w:b/>
        </w:rPr>
      </w:pPr>
      <w:r w:rsidRPr="00701E82">
        <w:rPr>
          <w:bC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12"/>
        <w:tblW w:w="10236" w:type="dxa"/>
        <w:tblInd w:w="-176" w:type="dxa"/>
        <w:tblLayout w:type="fixed"/>
        <w:tblLook w:val="04A0" w:firstRow="1" w:lastRow="0" w:firstColumn="1" w:lastColumn="0" w:noHBand="0" w:noVBand="1"/>
      </w:tblPr>
      <w:tblGrid>
        <w:gridCol w:w="568"/>
        <w:gridCol w:w="3147"/>
        <w:gridCol w:w="5103"/>
        <w:gridCol w:w="1418"/>
      </w:tblGrid>
      <w:tr w:rsidR="006C7B62" w:rsidRPr="00701E82" w14:paraId="0ED33EFE" w14:textId="77777777" w:rsidTr="00750B3B">
        <w:tc>
          <w:tcPr>
            <w:tcW w:w="568" w:type="dxa"/>
            <w:vAlign w:val="center"/>
          </w:tcPr>
          <w:p w14:paraId="3E07895D" w14:textId="77777777" w:rsidR="006C7B62" w:rsidRPr="00701E82" w:rsidRDefault="006C7B62" w:rsidP="00750B3B">
            <w:pPr>
              <w:ind w:left="-120" w:right="-108"/>
              <w:jc w:val="center"/>
              <w:rPr>
                <w:bCs/>
                <w:spacing w:val="-4"/>
              </w:rPr>
            </w:pPr>
            <w:r w:rsidRPr="00701E82">
              <w:rPr>
                <w:bCs/>
                <w:spacing w:val="-4"/>
              </w:rPr>
              <w:t>Nr.</w:t>
            </w:r>
          </w:p>
        </w:tc>
        <w:tc>
          <w:tcPr>
            <w:tcW w:w="3147" w:type="dxa"/>
            <w:vAlign w:val="center"/>
          </w:tcPr>
          <w:p w14:paraId="422D7E84" w14:textId="77777777" w:rsidR="006C7B62" w:rsidRPr="00052799" w:rsidRDefault="006C7B62" w:rsidP="00750B3B">
            <w:pPr>
              <w:tabs>
                <w:tab w:val="left" w:pos="567"/>
              </w:tabs>
              <w:ind w:left="-57" w:right="-57"/>
              <w:jc w:val="center"/>
              <w:rPr>
                <w:bCs/>
                <w:sz w:val="22"/>
                <w:szCs w:val="22"/>
              </w:rPr>
            </w:pPr>
            <w:r w:rsidRPr="00052799">
              <w:rPr>
                <w:bCs/>
                <w:iCs/>
                <w:color w:val="000000"/>
                <w:sz w:val="22"/>
                <w:szCs w:val="22"/>
                <w:lang w:eastAsia="ro-RO"/>
              </w:rPr>
              <w:t>Denumirea</w:t>
            </w:r>
            <w:r w:rsidRPr="00052799">
              <w:rPr>
                <w:bCs/>
                <w:sz w:val="22"/>
                <w:szCs w:val="22"/>
              </w:rPr>
              <w:t xml:space="preserve"> documentului/cerințelor</w:t>
            </w:r>
          </w:p>
        </w:tc>
        <w:tc>
          <w:tcPr>
            <w:tcW w:w="5103" w:type="dxa"/>
            <w:vAlign w:val="center"/>
          </w:tcPr>
          <w:p w14:paraId="665B5D9A" w14:textId="77777777" w:rsidR="006C7B62" w:rsidRPr="00052799" w:rsidRDefault="006C7B62" w:rsidP="00750B3B">
            <w:pPr>
              <w:tabs>
                <w:tab w:val="left" w:pos="567"/>
              </w:tabs>
              <w:ind w:left="-57" w:right="-57"/>
              <w:jc w:val="center"/>
              <w:rPr>
                <w:bCs/>
                <w:sz w:val="22"/>
                <w:szCs w:val="22"/>
              </w:rPr>
            </w:pPr>
            <w:r w:rsidRPr="00052799">
              <w:rPr>
                <w:bCs/>
                <w:iCs/>
                <w:color w:val="000000"/>
                <w:sz w:val="22"/>
                <w:szCs w:val="22"/>
                <w:lang w:eastAsia="ro-RO"/>
              </w:rPr>
              <w:t>Mod de demonstrare a îndeplinirii cerinței:</w:t>
            </w:r>
          </w:p>
        </w:tc>
        <w:tc>
          <w:tcPr>
            <w:tcW w:w="1418" w:type="dxa"/>
            <w:vAlign w:val="center"/>
          </w:tcPr>
          <w:p w14:paraId="5A22BA01" w14:textId="77777777" w:rsidR="006C7B62" w:rsidRPr="00052799" w:rsidRDefault="006C7B62" w:rsidP="00750B3B">
            <w:pPr>
              <w:tabs>
                <w:tab w:val="left" w:pos="567"/>
              </w:tabs>
              <w:ind w:left="-113" w:right="-113"/>
              <w:jc w:val="center"/>
              <w:rPr>
                <w:bCs/>
                <w:sz w:val="22"/>
                <w:szCs w:val="22"/>
              </w:rPr>
            </w:pPr>
            <w:r w:rsidRPr="00052799">
              <w:rPr>
                <w:bCs/>
                <w:sz w:val="22"/>
                <w:szCs w:val="22"/>
              </w:rPr>
              <w:t>Obl.</w:t>
            </w:r>
          </w:p>
          <w:p w14:paraId="0146A922" w14:textId="77777777" w:rsidR="006C7B62" w:rsidRPr="00052799" w:rsidRDefault="006C7B62" w:rsidP="00750B3B">
            <w:pPr>
              <w:ind w:left="-113" w:right="-113"/>
              <w:jc w:val="center"/>
              <w:rPr>
                <w:bCs/>
                <w:i/>
                <w:sz w:val="22"/>
                <w:szCs w:val="22"/>
              </w:rPr>
            </w:pPr>
            <w:r w:rsidRPr="00052799">
              <w:rPr>
                <w:bCs/>
                <w:i/>
                <w:sz w:val="22"/>
                <w:szCs w:val="22"/>
              </w:rPr>
              <w:t>Da /Nu</w:t>
            </w:r>
          </w:p>
        </w:tc>
      </w:tr>
      <w:tr w:rsidR="006C7B62" w:rsidRPr="00701E82" w14:paraId="1A5FE52F" w14:textId="77777777" w:rsidTr="00750B3B">
        <w:tc>
          <w:tcPr>
            <w:tcW w:w="568" w:type="dxa"/>
            <w:vAlign w:val="center"/>
          </w:tcPr>
          <w:p w14:paraId="59244E3F" w14:textId="77777777" w:rsidR="006C7B62" w:rsidRPr="00701E82" w:rsidRDefault="006C7B62" w:rsidP="00750B3B">
            <w:pPr>
              <w:ind w:left="-120" w:right="-108"/>
              <w:jc w:val="center"/>
              <w:rPr>
                <w:bCs/>
                <w:spacing w:val="-4"/>
              </w:rPr>
            </w:pPr>
            <w:r w:rsidRPr="00701E82">
              <w:rPr>
                <w:bCs/>
                <w:spacing w:val="-4"/>
              </w:rPr>
              <w:t>1.</w:t>
            </w:r>
          </w:p>
        </w:tc>
        <w:tc>
          <w:tcPr>
            <w:tcW w:w="3147" w:type="dxa"/>
          </w:tcPr>
          <w:p w14:paraId="60DAA029" w14:textId="77777777" w:rsidR="006C7B62" w:rsidRPr="00052799" w:rsidRDefault="006C7B62" w:rsidP="00750B3B">
            <w:pPr>
              <w:tabs>
                <w:tab w:val="left" w:pos="567"/>
              </w:tabs>
              <w:ind w:left="-57" w:right="-57"/>
              <w:rPr>
                <w:bCs/>
                <w:iCs/>
                <w:color w:val="000000"/>
                <w:sz w:val="22"/>
                <w:szCs w:val="22"/>
                <w:lang w:eastAsia="ro-RO"/>
              </w:rPr>
            </w:pPr>
            <w:r w:rsidRPr="00052799">
              <w:rPr>
                <w:bCs/>
                <w:sz w:val="22"/>
                <w:szCs w:val="22"/>
              </w:rPr>
              <w:t xml:space="preserve"> Cerere de participare</w:t>
            </w:r>
          </w:p>
        </w:tc>
        <w:tc>
          <w:tcPr>
            <w:tcW w:w="5103" w:type="dxa"/>
          </w:tcPr>
          <w:p w14:paraId="3E3F422D" w14:textId="77777777" w:rsidR="006C7B62" w:rsidRPr="00052799" w:rsidRDefault="006C7B62" w:rsidP="00750B3B">
            <w:pPr>
              <w:tabs>
                <w:tab w:val="left" w:pos="567"/>
              </w:tabs>
              <w:ind w:left="-57" w:right="-57"/>
              <w:rPr>
                <w:iCs/>
                <w:color w:val="000000" w:themeColor="text1"/>
                <w:sz w:val="22"/>
                <w:szCs w:val="22"/>
                <w:lang w:val="ro-MD"/>
              </w:rPr>
            </w:pPr>
            <w:r w:rsidRPr="00052799">
              <w:rPr>
                <w:iCs/>
                <w:color w:val="000000" w:themeColor="text1"/>
                <w:sz w:val="22"/>
                <w:szCs w:val="22"/>
                <w:lang w:val="ro-MD"/>
              </w:rPr>
              <w:t xml:space="preserve">Conform </w:t>
            </w:r>
            <w:r w:rsidRPr="00052799">
              <w:rPr>
                <w:i/>
                <w:iCs/>
                <w:color w:val="000000" w:themeColor="text1"/>
                <w:sz w:val="22"/>
                <w:szCs w:val="22"/>
                <w:lang w:val="ro-MD"/>
              </w:rPr>
              <w:t>Anexei nr. 7</w:t>
            </w:r>
            <w:r w:rsidRPr="00052799">
              <w:rPr>
                <w:iCs/>
                <w:color w:val="000000" w:themeColor="text1"/>
                <w:sz w:val="22"/>
                <w:szCs w:val="22"/>
                <w:lang w:val="ro-MD"/>
              </w:rPr>
              <w:t xml:space="preserve"> din documentația </w:t>
            </w:r>
          </w:p>
          <w:p w14:paraId="1BDA86CD" w14:textId="77777777" w:rsidR="006C7B62" w:rsidRPr="00052799" w:rsidRDefault="006C7B62" w:rsidP="00750B3B">
            <w:pPr>
              <w:tabs>
                <w:tab w:val="left" w:pos="567"/>
              </w:tabs>
              <w:ind w:left="-57" w:right="-57"/>
              <w:rPr>
                <w:i/>
                <w:iCs/>
                <w:color w:val="000000" w:themeColor="text1"/>
                <w:sz w:val="22"/>
                <w:szCs w:val="22"/>
                <w:lang w:val="ro-MD"/>
              </w:rPr>
            </w:pPr>
            <w:r w:rsidRPr="00052799">
              <w:rPr>
                <w:iCs/>
                <w:color w:val="000000" w:themeColor="text1"/>
                <w:sz w:val="22"/>
                <w:szCs w:val="22"/>
                <w:lang w:val="ro-MD"/>
              </w:rPr>
              <w:t>standard. Semnată electronic</w:t>
            </w:r>
          </w:p>
        </w:tc>
        <w:tc>
          <w:tcPr>
            <w:tcW w:w="1418" w:type="dxa"/>
          </w:tcPr>
          <w:p w14:paraId="297220C5" w14:textId="77777777" w:rsidR="006C7B62" w:rsidRPr="00052799" w:rsidRDefault="006C7B62" w:rsidP="00750B3B">
            <w:pPr>
              <w:tabs>
                <w:tab w:val="left" w:pos="567"/>
              </w:tabs>
              <w:ind w:left="-113" w:right="-113"/>
              <w:jc w:val="center"/>
              <w:rPr>
                <w:bCs/>
                <w:i/>
                <w:sz w:val="22"/>
                <w:szCs w:val="22"/>
              </w:rPr>
            </w:pPr>
            <w:r w:rsidRPr="00052799">
              <w:rPr>
                <w:bCs/>
                <w:i/>
                <w:sz w:val="22"/>
                <w:szCs w:val="22"/>
              </w:rPr>
              <w:t>Obligatoriu</w:t>
            </w:r>
          </w:p>
        </w:tc>
      </w:tr>
      <w:tr w:rsidR="006C7B62" w:rsidRPr="00701E82" w14:paraId="3AF2B8EC" w14:textId="77777777" w:rsidTr="00750B3B">
        <w:trPr>
          <w:trHeight w:val="765"/>
        </w:trPr>
        <w:tc>
          <w:tcPr>
            <w:tcW w:w="568" w:type="dxa"/>
            <w:vAlign w:val="center"/>
          </w:tcPr>
          <w:p w14:paraId="6BE7F7B7" w14:textId="77777777" w:rsidR="006C7B62" w:rsidRPr="00701E82" w:rsidRDefault="006C7B62" w:rsidP="00750B3B">
            <w:pPr>
              <w:ind w:left="-120" w:right="-108"/>
              <w:jc w:val="center"/>
              <w:rPr>
                <w:bCs/>
                <w:spacing w:val="-4"/>
              </w:rPr>
            </w:pPr>
            <w:r>
              <w:rPr>
                <w:bCs/>
                <w:spacing w:val="-4"/>
              </w:rPr>
              <w:t>2</w:t>
            </w:r>
            <w:r w:rsidRPr="00701E82">
              <w:rPr>
                <w:bCs/>
                <w:spacing w:val="-4"/>
              </w:rPr>
              <w:t>.</w:t>
            </w:r>
          </w:p>
        </w:tc>
        <w:tc>
          <w:tcPr>
            <w:tcW w:w="3147" w:type="dxa"/>
          </w:tcPr>
          <w:p w14:paraId="3D1717CC" w14:textId="77777777" w:rsidR="006C7B62" w:rsidRPr="00052799" w:rsidRDefault="006C7B62" w:rsidP="00750B3B">
            <w:pPr>
              <w:tabs>
                <w:tab w:val="left" w:pos="612"/>
              </w:tabs>
              <w:jc w:val="both"/>
              <w:rPr>
                <w:bCs/>
                <w:color w:val="000000"/>
                <w:sz w:val="22"/>
                <w:szCs w:val="22"/>
                <w:lang w:val="ro-MD"/>
              </w:rPr>
            </w:pPr>
            <w:r w:rsidRPr="00052799">
              <w:rPr>
                <w:sz w:val="22"/>
                <w:szCs w:val="22"/>
                <w:lang w:val="en-US"/>
              </w:rPr>
              <w:t>Certificat /decizie de înregistrare a întreprinderii sau extras</w:t>
            </w:r>
          </w:p>
        </w:tc>
        <w:tc>
          <w:tcPr>
            <w:tcW w:w="5103" w:type="dxa"/>
          </w:tcPr>
          <w:p w14:paraId="39F8D1BD" w14:textId="77777777" w:rsidR="006C7B62" w:rsidRPr="00052799" w:rsidRDefault="006C7B62" w:rsidP="00750B3B">
            <w:pPr>
              <w:tabs>
                <w:tab w:val="left" w:pos="567"/>
              </w:tabs>
              <w:ind w:left="-57" w:right="-57"/>
              <w:rPr>
                <w:bCs/>
                <w:iCs/>
                <w:color w:val="000000"/>
                <w:sz w:val="22"/>
                <w:szCs w:val="22"/>
                <w:lang w:eastAsia="ro-RO"/>
              </w:rPr>
            </w:pPr>
            <w:r w:rsidRPr="00052799">
              <w:rPr>
                <w:bCs/>
                <w:iCs/>
                <w:color w:val="000000"/>
                <w:sz w:val="22"/>
                <w:szCs w:val="22"/>
              </w:rPr>
              <w:t xml:space="preserve">Copie, confirmat prin </w:t>
            </w:r>
            <w:r w:rsidRPr="00052799">
              <w:rPr>
                <w:rFonts w:eastAsia="PMingLiU"/>
                <w:bCs/>
                <w:iCs/>
                <w:sz w:val="22"/>
                <w:szCs w:val="22"/>
                <w:lang w:eastAsia="zh-CN"/>
              </w:rPr>
              <w:t xml:space="preserve">aplicarea semnăturii </w:t>
            </w:r>
            <w:r w:rsidRPr="00052799">
              <w:rPr>
                <w:rFonts w:eastAsia="PMingLiU"/>
                <w:bCs/>
                <w:sz w:val="22"/>
                <w:szCs w:val="22"/>
                <w:lang w:eastAsia="zh-CN"/>
              </w:rPr>
              <w:t>electronice a participantului.</w:t>
            </w:r>
          </w:p>
        </w:tc>
        <w:tc>
          <w:tcPr>
            <w:tcW w:w="1418" w:type="dxa"/>
          </w:tcPr>
          <w:p w14:paraId="19931754" w14:textId="77777777" w:rsidR="006C7B62" w:rsidRPr="00052799" w:rsidRDefault="006C7B62" w:rsidP="00750B3B">
            <w:pPr>
              <w:tabs>
                <w:tab w:val="left" w:pos="567"/>
              </w:tabs>
              <w:ind w:left="-113" w:right="-113"/>
              <w:jc w:val="center"/>
              <w:rPr>
                <w:bCs/>
                <w:sz w:val="22"/>
                <w:szCs w:val="22"/>
              </w:rPr>
            </w:pPr>
            <w:r w:rsidRPr="00052799">
              <w:rPr>
                <w:bCs/>
                <w:i/>
                <w:sz w:val="22"/>
                <w:szCs w:val="22"/>
              </w:rPr>
              <w:t>Obligatoriu</w:t>
            </w:r>
          </w:p>
        </w:tc>
      </w:tr>
      <w:tr w:rsidR="006C7B62" w:rsidRPr="00701E82" w14:paraId="7E0EC143" w14:textId="77777777" w:rsidTr="00750B3B">
        <w:tc>
          <w:tcPr>
            <w:tcW w:w="568" w:type="dxa"/>
          </w:tcPr>
          <w:p w14:paraId="0CAD138C" w14:textId="77777777" w:rsidR="006C7B62" w:rsidRPr="00701E82" w:rsidRDefault="006C7B62" w:rsidP="00750B3B">
            <w:pPr>
              <w:ind w:left="-120" w:right="-108"/>
              <w:jc w:val="center"/>
              <w:rPr>
                <w:bCs/>
                <w:spacing w:val="-4"/>
              </w:rPr>
            </w:pPr>
            <w:r>
              <w:rPr>
                <w:bCs/>
              </w:rPr>
              <w:t>3.</w:t>
            </w:r>
          </w:p>
        </w:tc>
        <w:tc>
          <w:tcPr>
            <w:tcW w:w="3147" w:type="dxa"/>
          </w:tcPr>
          <w:p w14:paraId="66D3A538" w14:textId="77777777" w:rsidR="006C7B62" w:rsidRPr="00052799" w:rsidRDefault="006C7B62" w:rsidP="00750B3B">
            <w:pPr>
              <w:tabs>
                <w:tab w:val="left" w:pos="612"/>
              </w:tabs>
              <w:jc w:val="both"/>
              <w:rPr>
                <w:sz w:val="22"/>
                <w:szCs w:val="22"/>
                <w:lang w:val="en-US"/>
              </w:rPr>
            </w:pPr>
            <w:r w:rsidRPr="00052799">
              <w:rPr>
                <w:sz w:val="22"/>
                <w:szCs w:val="22"/>
                <w:lang w:val="en-US"/>
              </w:rPr>
              <w:t>Oferta tehnică conform caietului de sarcini</w:t>
            </w:r>
          </w:p>
        </w:tc>
        <w:tc>
          <w:tcPr>
            <w:tcW w:w="5103" w:type="dxa"/>
          </w:tcPr>
          <w:p w14:paraId="60763A7F" w14:textId="77777777" w:rsidR="006C7B62" w:rsidRPr="00052799" w:rsidRDefault="006C7B62" w:rsidP="00750B3B">
            <w:pPr>
              <w:pStyle w:val="TableParagraph"/>
              <w:spacing w:line="235" w:lineRule="exact"/>
              <w:ind w:left="0"/>
              <w:rPr>
                <w:i/>
              </w:rPr>
            </w:pPr>
            <w:r w:rsidRPr="00052799">
              <w:t>Devizele locale (</w:t>
            </w:r>
            <w:r w:rsidRPr="009E3DBA">
              <w:rPr>
                <w:b/>
              </w:rPr>
              <w:t>formularele 3, 5, 7</w:t>
            </w:r>
            <w:r w:rsidRPr="00052799">
              <w:t>) aferente ofertei elaborate în conformitate cu normativele în domeniu, cu specificarea parametrilor tehnici solicitați in caietul de sarcini, confirmat prin semnătura electronică</w:t>
            </w:r>
          </w:p>
        </w:tc>
        <w:tc>
          <w:tcPr>
            <w:tcW w:w="1418" w:type="dxa"/>
          </w:tcPr>
          <w:p w14:paraId="32AEFC38" w14:textId="77777777" w:rsidR="006C7B62" w:rsidRPr="00052799" w:rsidRDefault="006C7B62" w:rsidP="00750B3B">
            <w:pPr>
              <w:tabs>
                <w:tab w:val="left" w:pos="567"/>
              </w:tabs>
              <w:ind w:left="-113" w:right="-113"/>
              <w:jc w:val="center"/>
              <w:rPr>
                <w:bCs/>
                <w:iCs/>
                <w:color w:val="000000"/>
                <w:sz w:val="22"/>
                <w:szCs w:val="22"/>
              </w:rPr>
            </w:pPr>
            <w:r w:rsidRPr="00052799">
              <w:rPr>
                <w:bCs/>
                <w:i/>
                <w:sz w:val="22"/>
                <w:szCs w:val="22"/>
              </w:rPr>
              <w:t>Obligatoriu</w:t>
            </w:r>
          </w:p>
        </w:tc>
      </w:tr>
      <w:tr w:rsidR="006C7B62" w:rsidRPr="00701E82" w14:paraId="4DF17BD3" w14:textId="77777777" w:rsidTr="00750B3B">
        <w:tc>
          <w:tcPr>
            <w:tcW w:w="568" w:type="dxa"/>
            <w:vAlign w:val="center"/>
          </w:tcPr>
          <w:p w14:paraId="17192E23" w14:textId="77777777" w:rsidR="006C7B62" w:rsidRPr="00701E82" w:rsidRDefault="006C7B62" w:rsidP="00750B3B">
            <w:pPr>
              <w:ind w:left="-120" w:right="-108"/>
              <w:jc w:val="center"/>
              <w:rPr>
                <w:bCs/>
                <w:spacing w:val="-4"/>
              </w:rPr>
            </w:pPr>
            <w:r>
              <w:rPr>
                <w:bCs/>
                <w:spacing w:val="-4"/>
              </w:rPr>
              <w:t>4.</w:t>
            </w:r>
          </w:p>
        </w:tc>
        <w:tc>
          <w:tcPr>
            <w:tcW w:w="3147" w:type="dxa"/>
          </w:tcPr>
          <w:p w14:paraId="3C0BC5DD" w14:textId="77777777" w:rsidR="006C7B62" w:rsidRPr="00052799" w:rsidRDefault="006C7B62" w:rsidP="00750B3B">
            <w:pPr>
              <w:tabs>
                <w:tab w:val="left" w:pos="567"/>
              </w:tabs>
              <w:ind w:right="-57"/>
              <w:rPr>
                <w:bCs/>
                <w:iCs/>
                <w:color w:val="000000"/>
                <w:sz w:val="22"/>
                <w:szCs w:val="22"/>
                <w:lang w:val="en-US" w:eastAsia="ro-RO"/>
              </w:rPr>
            </w:pPr>
            <w:r w:rsidRPr="00052799">
              <w:rPr>
                <w:bCs/>
                <w:iCs/>
                <w:color w:val="000000"/>
                <w:sz w:val="22"/>
                <w:szCs w:val="22"/>
                <w:lang w:val="en-US" w:eastAsia="ro-RO"/>
              </w:rPr>
              <w:t>Grafic de executare a lucrărilor</w:t>
            </w:r>
          </w:p>
          <w:p w14:paraId="2AB27E43" w14:textId="77777777" w:rsidR="006C7B62" w:rsidRPr="00052799" w:rsidRDefault="006C7B62" w:rsidP="00750B3B">
            <w:pPr>
              <w:tabs>
                <w:tab w:val="left" w:pos="567"/>
              </w:tabs>
              <w:ind w:right="-57"/>
              <w:rPr>
                <w:bCs/>
                <w:iCs/>
                <w:color w:val="000000"/>
                <w:sz w:val="22"/>
                <w:szCs w:val="22"/>
                <w:lang w:val="en-US" w:eastAsia="ro-RO"/>
              </w:rPr>
            </w:pPr>
          </w:p>
        </w:tc>
        <w:tc>
          <w:tcPr>
            <w:tcW w:w="5103" w:type="dxa"/>
          </w:tcPr>
          <w:p w14:paraId="1CA2950D" w14:textId="77777777" w:rsidR="006C7B62" w:rsidRPr="00052799" w:rsidRDefault="006C7B62" w:rsidP="00750B3B">
            <w:pPr>
              <w:tabs>
                <w:tab w:val="left" w:pos="567"/>
              </w:tabs>
              <w:ind w:left="-57" w:right="-57"/>
              <w:rPr>
                <w:bCs/>
                <w:i/>
                <w:iCs/>
                <w:color w:val="000000"/>
                <w:sz w:val="22"/>
                <w:szCs w:val="22"/>
                <w:lang w:val="en-US" w:eastAsia="ro-RO"/>
              </w:rPr>
            </w:pPr>
            <w:r w:rsidRPr="00052799">
              <w:rPr>
                <w:sz w:val="22"/>
                <w:szCs w:val="22"/>
                <w:lang w:val="en-US"/>
              </w:rPr>
              <w:t xml:space="preserve">Conform </w:t>
            </w:r>
            <w:r w:rsidRPr="00052799">
              <w:rPr>
                <w:i/>
                <w:sz w:val="22"/>
                <w:szCs w:val="22"/>
                <w:lang w:val="en-US"/>
              </w:rPr>
              <w:t>Anexei nr. 10</w:t>
            </w:r>
            <w:r w:rsidRPr="00052799">
              <w:rPr>
                <w:sz w:val="22"/>
                <w:szCs w:val="22"/>
                <w:lang w:val="en-US"/>
              </w:rPr>
              <w:t xml:space="preserve"> din documentația standard. Întârziere executării lucrărilor la fiecare etapă, poate atrage după sine întreruperea unilaterală de către autoritatea contractantă a contractului. </w:t>
            </w:r>
            <w:r w:rsidRPr="00052799">
              <w:rPr>
                <w:sz w:val="22"/>
                <w:szCs w:val="22"/>
              </w:rPr>
              <w:t>Semnată electronic</w:t>
            </w:r>
          </w:p>
        </w:tc>
        <w:tc>
          <w:tcPr>
            <w:tcW w:w="1418" w:type="dxa"/>
          </w:tcPr>
          <w:p w14:paraId="243CDCDB" w14:textId="77777777" w:rsidR="006C7B62" w:rsidRPr="00052799" w:rsidRDefault="006C7B62" w:rsidP="00750B3B">
            <w:pPr>
              <w:tabs>
                <w:tab w:val="left" w:pos="567"/>
              </w:tabs>
              <w:ind w:left="-113" w:right="-113"/>
              <w:jc w:val="center"/>
              <w:rPr>
                <w:bCs/>
                <w:sz w:val="22"/>
                <w:szCs w:val="22"/>
              </w:rPr>
            </w:pPr>
            <w:r w:rsidRPr="00052799">
              <w:rPr>
                <w:bCs/>
                <w:i/>
                <w:sz w:val="22"/>
                <w:szCs w:val="22"/>
              </w:rPr>
              <w:t>Obligatoriu</w:t>
            </w:r>
          </w:p>
        </w:tc>
      </w:tr>
      <w:tr w:rsidR="006C7B62" w:rsidRPr="00701E82" w14:paraId="2B87D8F1" w14:textId="77777777" w:rsidTr="00750B3B">
        <w:tc>
          <w:tcPr>
            <w:tcW w:w="568" w:type="dxa"/>
            <w:vAlign w:val="center"/>
          </w:tcPr>
          <w:p w14:paraId="44282552" w14:textId="77777777" w:rsidR="006C7B62" w:rsidRPr="00701E82" w:rsidRDefault="006C7B62" w:rsidP="00750B3B">
            <w:pPr>
              <w:ind w:left="-120" w:right="-108"/>
              <w:jc w:val="center"/>
              <w:rPr>
                <w:bCs/>
                <w:spacing w:val="-4"/>
              </w:rPr>
            </w:pPr>
            <w:r>
              <w:rPr>
                <w:bCs/>
                <w:spacing w:val="-4"/>
              </w:rPr>
              <w:t>5.</w:t>
            </w:r>
          </w:p>
        </w:tc>
        <w:tc>
          <w:tcPr>
            <w:tcW w:w="3147" w:type="dxa"/>
          </w:tcPr>
          <w:p w14:paraId="532C8232" w14:textId="77777777" w:rsidR="006C7B62" w:rsidRPr="00052799" w:rsidRDefault="006C7B62" w:rsidP="00750B3B">
            <w:pPr>
              <w:tabs>
                <w:tab w:val="left" w:pos="567"/>
              </w:tabs>
              <w:ind w:left="-57" w:right="-57"/>
              <w:rPr>
                <w:bCs/>
                <w:iCs/>
                <w:color w:val="000000"/>
                <w:sz w:val="22"/>
                <w:szCs w:val="22"/>
                <w:lang w:val="en-US" w:eastAsia="ro-RO"/>
              </w:rPr>
            </w:pPr>
            <w:r w:rsidRPr="00052799">
              <w:rPr>
                <w:bCs/>
                <w:iCs/>
                <w:color w:val="000000"/>
                <w:sz w:val="22"/>
                <w:szCs w:val="22"/>
                <w:lang w:val="en-US" w:eastAsia="ro-RO"/>
              </w:rPr>
              <w:t>Certificat de atribuire a contului bancar</w:t>
            </w:r>
          </w:p>
        </w:tc>
        <w:tc>
          <w:tcPr>
            <w:tcW w:w="5103" w:type="dxa"/>
          </w:tcPr>
          <w:p w14:paraId="6D8B95F9" w14:textId="77777777" w:rsidR="006C7B62" w:rsidRPr="00052799" w:rsidRDefault="006C7B62" w:rsidP="00750B3B">
            <w:pPr>
              <w:tabs>
                <w:tab w:val="left" w:pos="567"/>
              </w:tabs>
              <w:ind w:left="-57" w:right="-57"/>
              <w:rPr>
                <w:bCs/>
                <w:iCs/>
                <w:color w:val="000000"/>
                <w:sz w:val="22"/>
                <w:szCs w:val="22"/>
                <w:lang w:val="en-US" w:eastAsia="ro-RO"/>
              </w:rPr>
            </w:pPr>
            <w:r>
              <w:rPr>
                <w:bCs/>
                <w:iCs/>
                <w:color w:val="000000"/>
                <w:sz w:val="22"/>
                <w:szCs w:val="22"/>
              </w:rPr>
              <w:t>E</w:t>
            </w:r>
            <w:r w:rsidRPr="00052799">
              <w:rPr>
                <w:bCs/>
                <w:iCs/>
                <w:color w:val="000000"/>
                <w:sz w:val="22"/>
                <w:szCs w:val="22"/>
              </w:rPr>
              <w:t>liberat de banca deținătoare de cont</w:t>
            </w:r>
          </w:p>
        </w:tc>
        <w:tc>
          <w:tcPr>
            <w:tcW w:w="1418" w:type="dxa"/>
          </w:tcPr>
          <w:p w14:paraId="1F055B2F" w14:textId="77777777" w:rsidR="006C7B62" w:rsidRPr="00052799" w:rsidRDefault="006C7B62" w:rsidP="00750B3B">
            <w:pPr>
              <w:tabs>
                <w:tab w:val="left" w:pos="567"/>
              </w:tabs>
              <w:ind w:left="-113" w:right="-113"/>
              <w:jc w:val="center"/>
              <w:rPr>
                <w:bCs/>
                <w:sz w:val="22"/>
                <w:szCs w:val="22"/>
              </w:rPr>
            </w:pPr>
            <w:r w:rsidRPr="00052799">
              <w:rPr>
                <w:bCs/>
                <w:i/>
                <w:sz w:val="22"/>
                <w:szCs w:val="22"/>
              </w:rPr>
              <w:t>Obligatoriu</w:t>
            </w:r>
          </w:p>
        </w:tc>
      </w:tr>
      <w:tr w:rsidR="006C7B62" w:rsidRPr="00052799" w14:paraId="7DABC2A4" w14:textId="77777777" w:rsidTr="00750B3B">
        <w:trPr>
          <w:trHeight w:val="76"/>
        </w:trPr>
        <w:tc>
          <w:tcPr>
            <w:tcW w:w="568" w:type="dxa"/>
            <w:vAlign w:val="center"/>
          </w:tcPr>
          <w:p w14:paraId="159A583D" w14:textId="77777777" w:rsidR="006C7B62" w:rsidRPr="00701E82" w:rsidRDefault="006C7B62" w:rsidP="00750B3B">
            <w:pPr>
              <w:ind w:left="-120" w:right="-108"/>
              <w:jc w:val="center"/>
              <w:rPr>
                <w:bCs/>
                <w:spacing w:val="-4"/>
              </w:rPr>
            </w:pPr>
            <w:r>
              <w:rPr>
                <w:bCs/>
                <w:spacing w:val="-4"/>
              </w:rPr>
              <w:t>6.</w:t>
            </w:r>
          </w:p>
        </w:tc>
        <w:tc>
          <w:tcPr>
            <w:tcW w:w="3147" w:type="dxa"/>
            <w:vAlign w:val="center"/>
          </w:tcPr>
          <w:p w14:paraId="5D37E8F6" w14:textId="77777777" w:rsidR="006C7B62" w:rsidRPr="00E17012" w:rsidRDefault="006C7B62" w:rsidP="00750B3B">
            <w:pPr>
              <w:tabs>
                <w:tab w:val="left" w:pos="567"/>
              </w:tabs>
              <w:ind w:left="-57" w:right="-57"/>
              <w:rPr>
                <w:bCs/>
                <w:iCs/>
                <w:color w:val="000000"/>
                <w:sz w:val="22"/>
                <w:szCs w:val="22"/>
                <w:lang w:val="en-US"/>
              </w:rPr>
            </w:pPr>
            <w:r w:rsidRPr="00E17012">
              <w:rPr>
                <w:bCs/>
                <w:iCs/>
                <w:color w:val="000000"/>
                <w:sz w:val="22"/>
                <w:szCs w:val="22"/>
                <w:lang w:val="en-US"/>
              </w:rPr>
              <w:t>Declarație privind lista principalelor lucrări</w:t>
            </w:r>
            <w:r>
              <w:rPr>
                <w:bCs/>
                <w:iCs/>
                <w:color w:val="000000"/>
                <w:sz w:val="22"/>
                <w:szCs w:val="22"/>
                <w:lang w:val="en-US"/>
              </w:rPr>
              <w:t xml:space="preserve"> </w:t>
            </w:r>
            <w:r w:rsidRPr="00E17012">
              <w:rPr>
                <w:bCs/>
                <w:iCs/>
                <w:color w:val="000000"/>
                <w:sz w:val="22"/>
                <w:szCs w:val="22"/>
                <w:lang w:val="en-US"/>
              </w:rPr>
              <w:t>executate în ultimul an de activitate</w:t>
            </w:r>
          </w:p>
        </w:tc>
        <w:tc>
          <w:tcPr>
            <w:tcW w:w="5103" w:type="dxa"/>
            <w:vAlign w:val="center"/>
          </w:tcPr>
          <w:p w14:paraId="44F1062D" w14:textId="77777777" w:rsidR="006C7B62" w:rsidRPr="00052799" w:rsidRDefault="006C7B62" w:rsidP="00750B3B">
            <w:pPr>
              <w:tabs>
                <w:tab w:val="left" w:pos="567"/>
              </w:tabs>
              <w:ind w:left="-57" w:right="-57"/>
              <w:rPr>
                <w:bCs/>
                <w:iCs/>
                <w:color w:val="000000"/>
                <w:sz w:val="22"/>
                <w:szCs w:val="22"/>
                <w:lang w:val="en-US"/>
              </w:rPr>
            </w:pPr>
            <w:r w:rsidRPr="00052799">
              <w:rPr>
                <w:bCs/>
                <w:iCs/>
                <w:color w:val="000000"/>
                <w:sz w:val="22"/>
                <w:szCs w:val="22"/>
                <w:lang w:val="en-US"/>
              </w:rPr>
              <w:t xml:space="preserve">Conform </w:t>
            </w:r>
            <w:r w:rsidRPr="00052799">
              <w:rPr>
                <w:bCs/>
                <w:i/>
                <w:iCs/>
                <w:color w:val="000000"/>
                <w:sz w:val="22"/>
                <w:szCs w:val="22"/>
                <w:lang w:val="en-US"/>
              </w:rPr>
              <w:t>Anexei nr.1</w:t>
            </w:r>
            <w:r>
              <w:rPr>
                <w:bCs/>
                <w:i/>
                <w:iCs/>
                <w:color w:val="000000"/>
                <w:sz w:val="22"/>
                <w:szCs w:val="22"/>
                <w:lang w:val="en-US"/>
              </w:rPr>
              <w:t>3</w:t>
            </w:r>
            <w:r w:rsidRPr="00052799">
              <w:rPr>
                <w:bCs/>
                <w:iCs/>
                <w:color w:val="000000"/>
                <w:sz w:val="22"/>
                <w:szCs w:val="22"/>
                <w:lang w:val="en-US"/>
              </w:rPr>
              <w:t xml:space="preserve"> din documentația </w:t>
            </w:r>
          </w:p>
          <w:p w14:paraId="6D86B9E5" w14:textId="77777777" w:rsidR="006C7B62" w:rsidRPr="00052799" w:rsidRDefault="006C7B62" w:rsidP="00750B3B">
            <w:pPr>
              <w:tabs>
                <w:tab w:val="left" w:pos="567"/>
              </w:tabs>
              <w:ind w:left="-57" w:right="-57"/>
              <w:rPr>
                <w:bCs/>
                <w:i/>
                <w:iCs/>
                <w:color w:val="000000"/>
                <w:sz w:val="22"/>
                <w:szCs w:val="22"/>
                <w:lang w:val="en-US"/>
              </w:rPr>
            </w:pPr>
            <w:r w:rsidRPr="00052799">
              <w:rPr>
                <w:bCs/>
                <w:iCs/>
                <w:color w:val="000000"/>
                <w:sz w:val="22"/>
                <w:szCs w:val="22"/>
                <w:lang w:val="en-US"/>
              </w:rPr>
              <w:t>standard. Semnată electronic</w:t>
            </w:r>
          </w:p>
        </w:tc>
        <w:tc>
          <w:tcPr>
            <w:tcW w:w="1418" w:type="dxa"/>
          </w:tcPr>
          <w:p w14:paraId="64968651" w14:textId="77777777" w:rsidR="006C7B62" w:rsidRPr="00052799" w:rsidRDefault="006C7B62" w:rsidP="00750B3B">
            <w:pPr>
              <w:tabs>
                <w:tab w:val="left" w:pos="567"/>
              </w:tabs>
              <w:ind w:left="-113" w:right="-113"/>
              <w:jc w:val="center"/>
              <w:rPr>
                <w:bCs/>
                <w:iCs/>
                <w:color w:val="000000"/>
                <w:sz w:val="22"/>
                <w:szCs w:val="22"/>
              </w:rPr>
            </w:pPr>
            <w:r w:rsidRPr="00052799">
              <w:rPr>
                <w:bCs/>
                <w:i/>
                <w:sz w:val="22"/>
                <w:szCs w:val="22"/>
                <w:lang w:val="en-US"/>
              </w:rPr>
              <w:t>Obligatoriu</w:t>
            </w:r>
          </w:p>
        </w:tc>
      </w:tr>
      <w:tr w:rsidR="006C7B62" w:rsidRPr="00446BAE" w14:paraId="259DE0D1" w14:textId="77777777" w:rsidTr="00750B3B">
        <w:trPr>
          <w:trHeight w:val="76"/>
        </w:trPr>
        <w:tc>
          <w:tcPr>
            <w:tcW w:w="568" w:type="dxa"/>
            <w:vAlign w:val="center"/>
          </w:tcPr>
          <w:p w14:paraId="4156F907" w14:textId="77777777" w:rsidR="006C7B62" w:rsidRDefault="006C7B62" w:rsidP="00750B3B">
            <w:pPr>
              <w:ind w:left="-120" w:right="-108"/>
              <w:jc w:val="center"/>
              <w:rPr>
                <w:bCs/>
                <w:spacing w:val="-4"/>
              </w:rPr>
            </w:pPr>
            <w:r>
              <w:rPr>
                <w:bCs/>
                <w:spacing w:val="-4"/>
              </w:rPr>
              <w:t>7.</w:t>
            </w:r>
          </w:p>
        </w:tc>
        <w:tc>
          <w:tcPr>
            <w:tcW w:w="3147" w:type="dxa"/>
            <w:vAlign w:val="center"/>
          </w:tcPr>
          <w:p w14:paraId="409C474D" w14:textId="77777777" w:rsidR="006C7B62" w:rsidRPr="00E17012" w:rsidRDefault="006C7B62" w:rsidP="00750B3B">
            <w:pPr>
              <w:tabs>
                <w:tab w:val="left" w:pos="567"/>
              </w:tabs>
              <w:ind w:left="-57" w:right="-57"/>
              <w:rPr>
                <w:bCs/>
                <w:iCs/>
                <w:color w:val="000000"/>
                <w:sz w:val="22"/>
                <w:szCs w:val="22"/>
                <w:lang w:val="en-US"/>
              </w:rPr>
            </w:pPr>
            <w:r>
              <w:rPr>
                <w:bCs/>
                <w:iCs/>
                <w:color w:val="000000"/>
                <w:sz w:val="22"/>
                <w:szCs w:val="22"/>
                <w:lang w:val="en-US"/>
              </w:rPr>
              <w:t>Declarația de valabilitate a ofertelor</w:t>
            </w:r>
          </w:p>
        </w:tc>
        <w:tc>
          <w:tcPr>
            <w:tcW w:w="5103" w:type="dxa"/>
            <w:vAlign w:val="center"/>
          </w:tcPr>
          <w:p w14:paraId="466832EF" w14:textId="77777777" w:rsidR="006C7B62" w:rsidRPr="00052799" w:rsidRDefault="006C7B62" w:rsidP="00750B3B">
            <w:pPr>
              <w:tabs>
                <w:tab w:val="left" w:pos="567"/>
              </w:tabs>
              <w:ind w:left="-57" w:right="-57"/>
              <w:rPr>
                <w:bCs/>
                <w:iCs/>
                <w:color w:val="000000"/>
                <w:sz w:val="22"/>
                <w:szCs w:val="22"/>
                <w:lang w:val="en-US"/>
              </w:rPr>
            </w:pPr>
            <w:r w:rsidRPr="00052799">
              <w:rPr>
                <w:bCs/>
                <w:iCs/>
                <w:color w:val="000000"/>
                <w:sz w:val="22"/>
                <w:szCs w:val="22"/>
                <w:lang w:val="en-US"/>
              </w:rPr>
              <w:t xml:space="preserve">Conform </w:t>
            </w:r>
            <w:r>
              <w:rPr>
                <w:bCs/>
                <w:i/>
                <w:iCs/>
                <w:color w:val="000000"/>
                <w:sz w:val="22"/>
                <w:szCs w:val="22"/>
                <w:lang w:val="en-US"/>
              </w:rPr>
              <w:t xml:space="preserve">Anexei nr. 8 </w:t>
            </w:r>
            <w:r w:rsidRPr="00052799">
              <w:rPr>
                <w:bCs/>
                <w:iCs/>
                <w:color w:val="000000"/>
                <w:sz w:val="22"/>
                <w:szCs w:val="22"/>
                <w:lang w:val="en-US"/>
              </w:rPr>
              <w:t xml:space="preserve"> din documentația </w:t>
            </w:r>
          </w:p>
          <w:p w14:paraId="2676CC20" w14:textId="77777777" w:rsidR="006C7B62" w:rsidRPr="00052799" w:rsidRDefault="006C7B62" w:rsidP="00750B3B">
            <w:pPr>
              <w:tabs>
                <w:tab w:val="left" w:pos="567"/>
              </w:tabs>
              <w:ind w:left="-57" w:right="-57"/>
              <w:rPr>
                <w:bCs/>
                <w:iCs/>
                <w:color w:val="000000"/>
                <w:sz w:val="22"/>
                <w:szCs w:val="22"/>
                <w:lang w:val="en-US"/>
              </w:rPr>
            </w:pPr>
            <w:r w:rsidRPr="00052799">
              <w:rPr>
                <w:bCs/>
                <w:iCs/>
                <w:color w:val="000000"/>
                <w:sz w:val="22"/>
                <w:szCs w:val="22"/>
                <w:lang w:val="en-US"/>
              </w:rPr>
              <w:t>standard. Semnată electronic</w:t>
            </w:r>
          </w:p>
        </w:tc>
        <w:tc>
          <w:tcPr>
            <w:tcW w:w="1418" w:type="dxa"/>
          </w:tcPr>
          <w:p w14:paraId="36819E2C" w14:textId="77777777" w:rsidR="006C7B62" w:rsidRPr="00052799" w:rsidRDefault="006C7B62" w:rsidP="00750B3B">
            <w:pPr>
              <w:tabs>
                <w:tab w:val="left" w:pos="567"/>
              </w:tabs>
              <w:ind w:left="-113" w:right="-113"/>
              <w:jc w:val="center"/>
              <w:rPr>
                <w:bCs/>
                <w:i/>
                <w:sz w:val="22"/>
                <w:szCs w:val="22"/>
                <w:lang w:val="en-US"/>
              </w:rPr>
            </w:pPr>
            <w:r w:rsidRPr="00052799">
              <w:rPr>
                <w:bCs/>
                <w:i/>
                <w:sz w:val="22"/>
                <w:szCs w:val="22"/>
                <w:lang w:val="en-US"/>
              </w:rPr>
              <w:t>Obligatoriu</w:t>
            </w:r>
          </w:p>
        </w:tc>
      </w:tr>
      <w:tr w:rsidR="006C7B62" w:rsidRPr="00446BAE" w14:paraId="0DF19E64" w14:textId="77777777" w:rsidTr="00750B3B">
        <w:trPr>
          <w:trHeight w:val="76"/>
        </w:trPr>
        <w:tc>
          <w:tcPr>
            <w:tcW w:w="568" w:type="dxa"/>
            <w:vAlign w:val="center"/>
          </w:tcPr>
          <w:p w14:paraId="34C67BCE" w14:textId="77777777" w:rsidR="006C7B62" w:rsidRDefault="006C7B62" w:rsidP="00750B3B">
            <w:pPr>
              <w:ind w:left="-120" w:right="-108"/>
              <w:jc w:val="center"/>
              <w:rPr>
                <w:bCs/>
                <w:spacing w:val="-4"/>
              </w:rPr>
            </w:pPr>
            <w:r>
              <w:rPr>
                <w:bCs/>
                <w:spacing w:val="-4"/>
              </w:rPr>
              <w:t>8.</w:t>
            </w:r>
          </w:p>
        </w:tc>
        <w:tc>
          <w:tcPr>
            <w:tcW w:w="3147" w:type="dxa"/>
            <w:vAlign w:val="center"/>
          </w:tcPr>
          <w:p w14:paraId="3D886B6C" w14:textId="77777777" w:rsidR="006C7B62" w:rsidRDefault="006C7B62" w:rsidP="00750B3B">
            <w:pPr>
              <w:tabs>
                <w:tab w:val="left" w:pos="567"/>
              </w:tabs>
              <w:ind w:left="-57" w:right="-57"/>
              <w:rPr>
                <w:bCs/>
                <w:iCs/>
                <w:color w:val="000000"/>
                <w:sz w:val="22"/>
                <w:szCs w:val="22"/>
                <w:lang w:val="en-US"/>
              </w:rPr>
            </w:pPr>
            <w:r>
              <w:rPr>
                <w:bCs/>
                <w:iCs/>
                <w:color w:val="000000"/>
                <w:sz w:val="22"/>
                <w:szCs w:val="22"/>
                <w:lang w:val="en-US"/>
              </w:rPr>
              <w:t>Avizul Agenției pentru Supraveghere Tehnică</w:t>
            </w:r>
          </w:p>
        </w:tc>
        <w:tc>
          <w:tcPr>
            <w:tcW w:w="5103" w:type="dxa"/>
            <w:vAlign w:val="center"/>
          </w:tcPr>
          <w:p w14:paraId="358DE30E" w14:textId="77777777" w:rsidR="006C7B62" w:rsidRPr="00052799" w:rsidRDefault="006C7B62" w:rsidP="00750B3B">
            <w:pPr>
              <w:tabs>
                <w:tab w:val="left" w:pos="567"/>
              </w:tabs>
              <w:ind w:left="-57" w:right="-57"/>
              <w:rPr>
                <w:bCs/>
                <w:iCs/>
                <w:color w:val="000000"/>
                <w:sz w:val="22"/>
                <w:szCs w:val="22"/>
                <w:lang w:val="en-US"/>
              </w:rPr>
            </w:pPr>
            <w:r w:rsidRPr="00052799">
              <w:rPr>
                <w:bCs/>
                <w:iCs/>
                <w:color w:val="000000"/>
                <w:sz w:val="22"/>
                <w:szCs w:val="22"/>
                <w:lang w:val="en-US"/>
              </w:rPr>
              <w:t xml:space="preserve">Conform </w:t>
            </w:r>
            <w:r>
              <w:rPr>
                <w:bCs/>
                <w:i/>
                <w:iCs/>
                <w:color w:val="000000"/>
                <w:sz w:val="22"/>
                <w:szCs w:val="22"/>
                <w:lang w:val="en-US"/>
              </w:rPr>
              <w:t xml:space="preserve">Anexei nr. 22 </w:t>
            </w:r>
            <w:r w:rsidRPr="00052799">
              <w:rPr>
                <w:bCs/>
                <w:iCs/>
                <w:color w:val="000000"/>
                <w:sz w:val="22"/>
                <w:szCs w:val="22"/>
                <w:lang w:val="en-US"/>
              </w:rPr>
              <w:t xml:space="preserve"> din documentația </w:t>
            </w:r>
          </w:p>
          <w:p w14:paraId="1F4C5B3E" w14:textId="77777777" w:rsidR="006C7B62" w:rsidRPr="00052799" w:rsidRDefault="006C7B62" w:rsidP="00750B3B">
            <w:pPr>
              <w:tabs>
                <w:tab w:val="left" w:pos="567"/>
              </w:tabs>
              <w:ind w:left="-57" w:right="-57"/>
              <w:rPr>
                <w:bCs/>
                <w:iCs/>
                <w:color w:val="000000"/>
                <w:sz w:val="22"/>
                <w:szCs w:val="22"/>
                <w:lang w:val="en-US"/>
              </w:rPr>
            </w:pPr>
            <w:r w:rsidRPr="00052799">
              <w:rPr>
                <w:bCs/>
                <w:iCs/>
                <w:color w:val="000000"/>
                <w:sz w:val="22"/>
                <w:szCs w:val="22"/>
                <w:lang w:val="en-US"/>
              </w:rPr>
              <w:t>standard. Semnată electronic</w:t>
            </w:r>
          </w:p>
        </w:tc>
        <w:tc>
          <w:tcPr>
            <w:tcW w:w="1418" w:type="dxa"/>
          </w:tcPr>
          <w:p w14:paraId="4F55141E" w14:textId="77777777" w:rsidR="006C7B62" w:rsidRPr="00052799" w:rsidRDefault="006C7B62" w:rsidP="00750B3B">
            <w:pPr>
              <w:tabs>
                <w:tab w:val="left" w:pos="567"/>
              </w:tabs>
              <w:ind w:left="-113" w:right="-113"/>
              <w:jc w:val="center"/>
              <w:rPr>
                <w:bCs/>
                <w:i/>
                <w:sz w:val="22"/>
                <w:szCs w:val="22"/>
                <w:lang w:val="en-US"/>
              </w:rPr>
            </w:pPr>
            <w:r w:rsidRPr="00052799">
              <w:rPr>
                <w:bCs/>
                <w:i/>
                <w:sz w:val="22"/>
                <w:szCs w:val="22"/>
                <w:lang w:val="en-US"/>
              </w:rPr>
              <w:t>Obligatoriu</w:t>
            </w:r>
          </w:p>
        </w:tc>
      </w:tr>
      <w:tr w:rsidR="006C7B62" w:rsidRPr="00701E82" w14:paraId="73649BEB" w14:textId="77777777" w:rsidTr="00750B3B">
        <w:trPr>
          <w:trHeight w:val="76"/>
        </w:trPr>
        <w:tc>
          <w:tcPr>
            <w:tcW w:w="568" w:type="dxa"/>
            <w:vAlign w:val="center"/>
          </w:tcPr>
          <w:p w14:paraId="09560D7E" w14:textId="77777777" w:rsidR="006C7B62" w:rsidRPr="00701E82" w:rsidRDefault="006C7B62" w:rsidP="00750B3B">
            <w:pPr>
              <w:ind w:left="-120" w:right="-108"/>
              <w:jc w:val="center"/>
              <w:rPr>
                <w:bCs/>
                <w:spacing w:val="-4"/>
              </w:rPr>
            </w:pPr>
            <w:r>
              <w:rPr>
                <w:bCs/>
                <w:spacing w:val="-4"/>
              </w:rPr>
              <w:t>9.</w:t>
            </w:r>
          </w:p>
        </w:tc>
        <w:tc>
          <w:tcPr>
            <w:tcW w:w="3147" w:type="dxa"/>
            <w:vAlign w:val="center"/>
          </w:tcPr>
          <w:p w14:paraId="45503FDD" w14:textId="77777777" w:rsidR="006C7B62" w:rsidRPr="00052799" w:rsidRDefault="006C7B62" w:rsidP="00750B3B">
            <w:pPr>
              <w:tabs>
                <w:tab w:val="left" w:pos="567"/>
              </w:tabs>
              <w:ind w:left="-57" w:right="-57"/>
              <w:rPr>
                <w:rFonts w:eastAsia="PMingLiU"/>
                <w:sz w:val="22"/>
                <w:szCs w:val="22"/>
                <w:lang w:val="en-US"/>
              </w:rPr>
            </w:pPr>
            <w:r w:rsidRPr="00E17012">
              <w:rPr>
                <w:rFonts w:eastAsia="PMingLiU"/>
                <w:sz w:val="22"/>
                <w:szCs w:val="22"/>
                <w:lang w:val="en-US"/>
              </w:rPr>
              <w:t>DUAE</w:t>
            </w:r>
          </w:p>
        </w:tc>
        <w:tc>
          <w:tcPr>
            <w:tcW w:w="5103" w:type="dxa"/>
            <w:vAlign w:val="center"/>
          </w:tcPr>
          <w:p w14:paraId="32AED7C1" w14:textId="77777777" w:rsidR="006C7B62" w:rsidRPr="00E17012" w:rsidRDefault="006C7B62" w:rsidP="00750B3B">
            <w:pPr>
              <w:tabs>
                <w:tab w:val="left" w:pos="567"/>
              </w:tabs>
              <w:ind w:left="-57" w:right="-57"/>
              <w:rPr>
                <w:rFonts w:eastAsia="PMingLiU"/>
                <w:iCs/>
                <w:sz w:val="22"/>
                <w:szCs w:val="22"/>
                <w:lang w:val="en-US"/>
              </w:rPr>
            </w:pPr>
            <w:r w:rsidRPr="00E17012">
              <w:rPr>
                <w:rFonts w:eastAsia="PMingLiU"/>
                <w:iCs/>
                <w:sz w:val="22"/>
                <w:szCs w:val="22"/>
                <w:lang w:val="en-US"/>
              </w:rPr>
              <w:t>Se completează și se prezintă formularul DUAE încărcat pe platformă de AC, confirmat prin semnătura electronică</w:t>
            </w:r>
          </w:p>
        </w:tc>
        <w:tc>
          <w:tcPr>
            <w:tcW w:w="1418" w:type="dxa"/>
          </w:tcPr>
          <w:p w14:paraId="7897D21D" w14:textId="77777777" w:rsidR="006C7B62" w:rsidRPr="00052799" w:rsidRDefault="006C7B62" w:rsidP="00750B3B">
            <w:pPr>
              <w:tabs>
                <w:tab w:val="left" w:pos="567"/>
              </w:tabs>
              <w:ind w:left="-113" w:right="-113"/>
              <w:jc w:val="center"/>
              <w:rPr>
                <w:bCs/>
                <w:sz w:val="22"/>
                <w:szCs w:val="22"/>
              </w:rPr>
            </w:pPr>
            <w:r w:rsidRPr="00052799">
              <w:rPr>
                <w:bCs/>
                <w:i/>
                <w:sz w:val="22"/>
                <w:szCs w:val="22"/>
              </w:rPr>
              <w:t>Obligatoriu</w:t>
            </w:r>
          </w:p>
        </w:tc>
      </w:tr>
      <w:tr w:rsidR="006C7B62" w:rsidRPr="00701E82" w14:paraId="269E5638" w14:textId="77777777" w:rsidTr="00750B3B">
        <w:trPr>
          <w:trHeight w:val="571"/>
        </w:trPr>
        <w:tc>
          <w:tcPr>
            <w:tcW w:w="568" w:type="dxa"/>
            <w:vAlign w:val="center"/>
          </w:tcPr>
          <w:p w14:paraId="75BE6A19" w14:textId="77777777" w:rsidR="006C7B62" w:rsidRPr="00701E82" w:rsidRDefault="006C7B62" w:rsidP="00750B3B">
            <w:pPr>
              <w:ind w:left="-120" w:right="-108"/>
              <w:jc w:val="center"/>
              <w:rPr>
                <w:bCs/>
                <w:spacing w:val="-4"/>
              </w:rPr>
            </w:pPr>
            <w:r>
              <w:rPr>
                <w:bCs/>
                <w:spacing w:val="-4"/>
              </w:rPr>
              <w:t>10.</w:t>
            </w:r>
          </w:p>
        </w:tc>
        <w:tc>
          <w:tcPr>
            <w:tcW w:w="3147" w:type="dxa"/>
          </w:tcPr>
          <w:p w14:paraId="24F9384C" w14:textId="77777777" w:rsidR="006C7B62" w:rsidRPr="00052799" w:rsidRDefault="006C7B62" w:rsidP="00750B3B">
            <w:pPr>
              <w:tabs>
                <w:tab w:val="left" w:pos="567"/>
              </w:tabs>
              <w:ind w:left="-57" w:right="-57"/>
              <w:rPr>
                <w:bCs/>
                <w:iCs/>
                <w:color w:val="000000"/>
                <w:sz w:val="22"/>
                <w:szCs w:val="22"/>
                <w:lang w:val="en-US"/>
              </w:rPr>
            </w:pPr>
            <w:r w:rsidRPr="00052799">
              <w:rPr>
                <w:bCs/>
                <w:iCs/>
                <w:color w:val="000000"/>
                <w:sz w:val="22"/>
                <w:szCs w:val="22"/>
                <w:lang w:val="en-US"/>
              </w:rPr>
              <w:t>Declarație privind dotările specifice, utilajul şi</w:t>
            </w:r>
            <w:r>
              <w:rPr>
                <w:bCs/>
                <w:iCs/>
                <w:color w:val="000000"/>
                <w:sz w:val="22"/>
                <w:szCs w:val="22"/>
                <w:lang w:val="en-US"/>
              </w:rPr>
              <w:t xml:space="preserve"> </w:t>
            </w:r>
            <w:r w:rsidRPr="00052799">
              <w:rPr>
                <w:bCs/>
                <w:iCs/>
                <w:color w:val="000000"/>
                <w:sz w:val="22"/>
                <w:szCs w:val="22"/>
                <w:lang w:val="en-US"/>
              </w:rPr>
              <w:t>echipamentul necesar pentru îndeplinirea</w:t>
            </w:r>
            <w:r>
              <w:rPr>
                <w:bCs/>
                <w:iCs/>
                <w:color w:val="000000"/>
                <w:sz w:val="22"/>
                <w:szCs w:val="22"/>
                <w:lang w:val="en-US"/>
              </w:rPr>
              <w:t xml:space="preserve"> </w:t>
            </w:r>
            <w:r w:rsidRPr="00052799">
              <w:rPr>
                <w:bCs/>
                <w:iCs/>
                <w:color w:val="000000"/>
                <w:sz w:val="22"/>
                <w:szCs w:val="22"/>
                <w:lang w:val="en-US"/>
              </w:rPr>
              <w:t>corespunzătoare a contractului</w:t>
            </w:r>
          </w:p>
        </w:tc>
        <w:tc>
          <w:tcPr>
            <w:tcW w:w="5103" w:type="dxa"/>
          </w:tcPr>
          <w:p w14:paraId="07F16ECA" w14:textId="77777777" w:rsidR="006C7B62" w:rsidRPr="00052799" w:rsidRDefault="006C7B62" w:rsidP="00750B3B">
            <w:pPr>
              <w:tabs>
                <w:tab w:val="left" w:pos="567"/>
              </w:tabs>
              <w:ind w:left="-57" w:right="-57"/>
              <w:rPr>
                <w:bCs/>
                <w:iCs/>
                <w:color w:val="000000"/>
                <w:sz w:val="22"/>
                <w:szCs w:val="22"/>
                <w:lang w:val="en-US"/>
              </w:rPr>
            </w:pPr>
            <w:r w:rsidRPr="00052799">
              <w:rPr>
                <w:bCs/>
                <w:iCs/>
                <w:color w:val="000000"/>
                <w:sz w:val="22"/>
                <w:szCs w:val="22"/>
                <w:lang w:val="en-US"/>
              </w:rPr>
              <w:t xml:space="preserve">Conform </w:t>
            </w:r>
            <w:r w:rsidRPr="00052799">
              <w:rPr>
                <w:bCs/>
                <w:i/>
                <w:iCs/>
                <w:color w:val="000000"/>
                <w:sz w:val="22"/>
                <w:szCs w:val="22"/>
                <w:lang w:val="en-US"/>
              </w:rPr>
              <w:t>Anexei nr.1</w:t>
            </w:r>
            <w:r>
              <w:rPr>
                <w:bCs/>
                <w:i/>
                <w:iCs/>
                <w:color w:val="000000"/>
                <w:sz w:val="22"/>
                <w:szCs w:val="22"/>
                <w:lang w:val="en-US"/>
              </w:rPr>
              <w:t>4</w:t>
            </w:r>
            <w:r w:rsidRPr="00052799">
              <w:rPr>
                <w:bCs/>
                <w:iCs/>
                <w:color w:val="000000"/>
                <w:sz w:val="22"/>
                <w:szCs w:val="22"/>
                <w:lang w:val="en-US"/>
              </w:rPr>
              <w:t xml:space="preserve"> din documentația </w:t>
            </w:r>
          </w:p>
          <w:p w14:paraId="5433F12E" w14:textId="77777777" w:rsidR="006C7B62" w:rsidRPr="00052799" w:rsidRDefault="006C7B62" w:rsidP="00750B3B">
            <w:pPr>
              <w:tabs>
                <w:tab w:val="left" w:pos="567"/>
              </w:tabs>
              <w:ind w:left="-57" w:right="-57"/>
              <w:rPr>
                <w:bCs/>
                <w:i/>
                <w:iCs/>
                <w:color w:val="000000"/>
                <w:sz w:val="22"/>
                <w:szCs w:val="22"/>
                <w:lang w:val="en-US"/>
              </w:rPr>
            </w:pPr>
            <w:r w:rsidRPr="00052799">
              <w:rPr>
                <w:bCs/>
                <w:iCs/>
                <w:color w:val="000000"/>
                <w:sz w:val="22"/>
                <w:szCs w:val="22"/>
                <w:lang w:val="en-US"/>
              </w:rPr>
              <w:t>standard. Semnată electronic</w:t>
            </w:r>
          </w:p>
        </w:tc>
        <w:tc>
          <w:tcPr>
            <w:tcW w:w="1418" w:type="dxa"/>
          </w:tcPr>
          <w:p w14:paraId="67B85B95" w14:textId="77777777" w:rsidR="006C7B62" w:rsidRPr="00052799" w:rsidRDefault="006C7B62" w:rsidP="00750B3B">
            <w:pPr>
              <w:tabs>
                <w:tab w:val="left" w:pos="567"/>
              </w:tabs>
              <w:ind w:right="-113"/>
              <w:jc w:val="center"/>
              <w:rPr>
                <w:bCs/>
                <w:iCs/>
                <w:color w:val="000000"/>
                <w:sz w:val="22"/>
                <w:szCs w:val="22"/>
              </w:rPr>
            </w:pPr>
            <w:r w:rsidRPr="00052799">
              <w:rPr>
                <w:bCs/>
                <w:i/>
                <w:sz w:val="22"/>
                <w:szCs w:val="22"/>
              </w:rPr>
              <w:t>Obligatoriu</w:t>
            </w:r>
          </w:p>
        </w:tc>
      </w:tr>
      <w:tr w:rsidR="006C7B62" w:rsidRPr="00597C01" w14:paraId="4442BA47" w14:textId="77777777" w:rsidTr="00750B3B">
        <w:trPr>
          <w:trHeight w:val="571"/>
        </w:trPr>
        <w:tc>
          <w:tcPr>
            <w:tcW w:w="568" w:type="dxa"/>
            <w:vAlign w:val="center"/>
          </w:tcPr>
          <w:p w14:paraId="235E7C2F" w14:textId="77777777" w:rsidR="006C7B62" w:rsidRDefault="006C7B62" w:rsidP="00750B3B">
            <w:pPr>
              <w:ind w:left="-120" w:right="-108"/>
              <w:jc w:val="center"/>
              <w:rPr>
                <w:bCs/>
                <w:spacing w:val="-4"/>
              </w:rPr>
            </w:pPr>
            <w:r>
              <w:rPr>
                <w:bCs/>
                <w:spacing w:val="-4"/>
              </w:rPr>
              <w:t>11.</w:t>
            </w:r>
          </w:p>
        </w:tc>
        <w:tc>
          <w:tcPr>
            <w:tcW w:w="3147" w:type="dxa"/>
          </w:tcPr>
          <w:p w14:paraId="7ACEE8BE" w14:textId="77777777" w:rsidR="006C7B62" w:rsidRPr="00052799" w:rsidRDefault="006C7B62" w:rsidP="00750B3B">
            <w:pPr>
              <w:tabs>
                <w:tab w:val="left" w:pos="567"/>
              </w:tabs>
              <w:ind w:left="-57" w:right="-57"/>
              <w:rPr>
                <w:sz w:val="22"/>
                <w:szCs w:val="22"/>
                <w:lang w:val="en-US"/>
              </w:rPr>
            </w:pPr>
            <w:r w:rsidRPr="00052799">
              <w:rPr>
                <w:sz w:val="22"/>
                <w:szCs w:val="22"/>
                <w:lang w:val="en-US"/>
              </w:rPr>
              <w:t>Declaraţie privind personalul de specialitate</w:t>
            </w:r>
            <w:r>
              <w:rPr>
                <w:sz w:val="22"/>
                <w:szCs w:val="22"/>
                <w:lang w:val="en-US"/>
              </w:rPr>
              <w:t xml:space="preserve"> </w:t>
            </w:r>
            <w:r w:rsidRPr="00052799">
              <w:rPr>
                <w:sz w:val="22"/>
                <w:szCs w:val="22"/>
                <w:lang w:val="en-US"/>
              </w:rPr>
              <w:t>propus pentru implementarea contractului</w:t>
            </w:r>
          </w:p>
        </w:tc>
        <w:tc>
          <w:tcPr>
            <w:tcW w:w="5103" w:type="dxa"/>
          </w:tcPr>
          <w:p w14:paraId="6EC3C0C6" w14:textId="77777777" w:rsidR="006C7B62" w:rsidRPr="00052799" w:rsidRDefault="006C7B62" w:rsidP="00750B3B">
            <w:pPr>
              <w:tabs>
                <w:tab w:val="left" w:pos="567"/>
              </w:tabs>
              <w:ind w:left="-57" w:right="-57"/>
              <w:rPr>
                <w:bCs/>
                <w:iCs/>
                <w:color w:val="000000"/>
                <w:sz w:val="22"/>
                <w:szCs w:val="22"/>
                <w:lang w:val="en-US"/>
              </w:rPr>
            </w:pPr>
            <w:r w:rsidRPr="00052799">
              <w:rPr>
                <w:bCs/>
                <w:iCs/>
                <w:color w:val="000000"/>
                <w:sz w:val="22"/>
                <w:szCs w:val="22"/>
                <w:lang w:val="en-US"/>
              </w:rPr>
              <w:t xml:space="preserve">Conform </w:t>
            </w:r>
            <w:r w:rsidRPr="00052799">
              <w:rPr>
                <w:bCs/>
                <w:i/>
                <w:iCs/>
                <w:color w:val="000000"/>
                <w:sz w:val="22"/>
                <w:szCs w:val="22"/>
                <w:lang w:val="en-US"/>
              </w:rPr>
              <w:t>Anexei nr.1</w:t>
            </w:r>
            <w:r>
              <w:rPr>
                <w:bCs/>
                <w:i/>
                <w:iCs/>
                <w:color w:val="000000"/>
                <w:sz w:val="22"/>
                <w:szCs w:val="22"/>
                <w:lang w:val="en-US"/>
              </w:rPr>
              <w:t>5</w:t>
            </w:r>
            <w:r w:rsidRPr="00052799">
              <w:rPr>
                <w:bCs/>
                <w:iCs/>
                <w:color w:val="000000"/>
                <w:sz w:val="22"/>
                <w:szCs w:val="22"/>
                <w:lang w:val="en-US"/>
              </w:rPr>
              <w:t xml:space="preserve"> din documentația </w:t>
            </w:r>
          </w:p>
          <w:p w14:paraId="66C76097" w14:textId="77777777" w:rsidR="006C7B62" w:rsidRPr="00052799" w:rsidRDefault="006C7B62" w:rsidP="00750B3B">
            <w:pPr>
              <w:tabs>
                <w:tab w:val="left" w:pos="567"/>
              </w:tabs>
              <w:ind w:left="-57" w:right="-57"/>
              <w:rPr>
                <w:bCs/>
                <w:i/>
                <w:iCs/>
                <w:color w:val="000000"/>
                <w:sz w:val="22"/>
                <w:szCs w:val="22"/>
              </w:rPr>
            </w:pPr>
            <w:r w:rsidRPr="00052799">
              <w:rPr>
                <w:bCs/>
                <w:iCs/>
                <w:color w:val="000000"/>
                <w:sz w:val="22"/>
                <w:szCs w:val="22"/>
                <w:lang w:val="en-US"/>
              </w:rPr>
              <w:t>standard. Semnată electronic</w:t>
            </w:r>
          </w:p>
        </w:tc>
        <w:tc>
          <w:tcPr>
            <w:tcW w:w="1418" w:type="dxa"/>
          </w:tcPr>
          <w:p w14:paraId="09D17A05" w14:textId="77777777" w:rsidR="006C7B62" w:rsidRPr="00052799" w:rsidRDefault="006C7B62" w:rsidP="00750B3B">
            <w:pPr>
              <w:tabs>
                <w:tab w:val="left" w:pos="567"/>
              </w:tabs>
              <w:ind w:left="-113" w:right="-113"/>
              <w:jc w:val="center"/>
              <w:rPr>
                <w:bCs/>
                <w:iCs/>
                <w:color w:val="000000"/>
                <w:sz w:val="22"/>
                <w:szCs w:val="22"/>
                <w:lang w:val="en-US"/>
              </w:rPr>
            </w:pPr>
            <w:r w:rsidRPr="00052799">
              <w:rPr>
                <w:bCs/>
                <w:i/>
                <w:sz w:val="22"/>
                <w:szCs w:val="22"/>
              </w:rPr>
              <w:t>Obligatoriu</w:t>
            </w:r>
          </w:p>
        </w:tc>
      </w:tr>
      <w:tr w:rsidR="006C7B62" w:rsidRPr="009E3DBA" w14:paraId="2DB1E5DE" w14:textId="77777777" w:rsidTr="00750B3B">
        <w:trPr>
          <w:trHeight w:val="571"/>
        </w:trPr>
        <w:tc>
          <w:tcPr>
            <w:tcW w:w="568" w:type="dxa"/>
            <w:vAlign w:val="center"/>
          </w:tcPr>
          <w:p w14:paraId="4EF112EE" w14:textId="77777777" w:rsidR="006C7B62" w:rsidRDefault="006C7B62" w:rsidP="00750B3B">
            <w:pPr>
              <w:ind w:left="-120" w:right="-108"/>
              <w:jc w:val="center"/>
              <w:rPr>
                <w:bCs/>
                <w:spacing w:val="-4"/>
              </w:rPr>
            </w:pPr>
            <w:r>
              <w:rPr>
                <w:bCs/>
                <w:spacing w:val="-4"/>
              </w:rPr>
              <w:t>12.</w:t>
            </w:r>
          </w:p>
        </w:tc>
        <w:tc>
          <w:tcPr>
            <w:tcW w:w="3147" w:type="dxa"/>
          </w:tcPr>
          <w:p w14:paraId="117005D6" w14:textId="77777777" w:rsidR="006C7B62" w:rsidRPr="009E3DBA" w:rsidRDefault="006C7B62" w:rsidP="00750B3B">
            <w:pPr>
              <w:tabs>
                <w:tab w:val="left" w:pos="567"/>
              </w:tabs>
              <w:ind w:left="-57" w:right="-57"/>
              <w:rPr>
                <w:sz w:val="22"/>
                <w:szCs w:val="22"/>
                <w:lang w:val="en-US"/>
              </w:rPr>
            </w:pPr>
            <w:r w:rsidRPr="009E3DBA">
              <w:rPr>
                <w:sz w:val="22"/>
                <w:szCs w:val="22"/>
                <w:lang w:val="en-US"/>
              </w:rPr>
              <w:t xml:space="preserve">Certificatul de atestare tehnico </w:t>
            </w:r>
          </w:p>
          <w:p w14:paraId="119CA043" w14:textId="77777777" w:rsidR="006C7B62" w:rsidRPr="009E3DBA" w:rsidRDefault="006C7B62" w:rsidP="00750B3B">
            <w:pPr>
              <w:tabs>
                <w:tab w:val="left" w:pos="567"/>
              </w:tabs>
              <w:ind w:left="-57" w:right="-57"/>
              <w:rPr>
                <w:sz w:val="22"/>
                <w:szCs w:val="22"/>
                <w:lang w:val="en-US"/>
              </w:rPr>
            </w:pPr>
            <w:r w:rsidRPr="009E3DBA">
              <w:rPr>
                <w:sz w:val="22"/>
                <w:szCs w:val="22"/>
                <w:lang w:val="en-US"/>
              </w:rPr>
              <w:t>profesională a dirigintelui de șantier</w:t>
            </w:r>
          </w:p>
        </w:tc>
        <w:tc>
          <w:tcPr>
            <w:tcW w:w="5103" w:type="dxa"/>
          </w:tcPr>
          <w:p w14:paraId="40BCE2B0" w14:textId="77777777" w:rsidR="006C7B62" w:rsidRPr="009E3DBA" w:rsidRDefault="006C7B62" w:rsidP="00750B3B">
            <w:pPr>
              <w:tabs>
                <w:tab w:val="left" w:pos="567"/>
              </w:tabs>
              <w:ind w:left="-57" w:right="-57"/>
              <w:rPr>
                <w:bCs/>
                <w:iCs/>
                <w:color w:val="000000"/>
                <w:sz w:val="22"/>
                <w:szCs w:val="22"/>
                <w:lang w:val="en-US"/>
              </w:rPr>
            </w:pPr>
            <w:r>
              <w:rPr>
                <w:bCs/>
                <w:iCs/>
                <w:color w:val="000000"/>
                <w:sz w:val="22"/>
                <w:szCs w:val="22"/>
                <w:lang w:val="en-US"/>
              </w:rPr>
              <w:t>C</w:t>
            </w:r>
            <w:r w:rsidRPr="009E3DBA">
              <w:rPr>
                <w:bCs/>
                <w:iCs/>
                <w:color w:val="000000"/>
                <w:sz w:val="22"/>
                <w:szCs w:val="22"/>
                <w:lang w:val="en-US"/>
              </w:rPr>
              <w:t>onfirmat prin semnătura electronică. Dirigintele de șantier va fi menționat și în Declarația privind personalul de specialitate propus pentru implementarea contractului</w:t>
            </w:r>
          </w:p>
        </w:tc>
        <w:tc>
          <w:tcPr>
            <w:tcW w:w="1418" w:type="dxa"/>
          </w:tcPr>
          <w:p w14:paraId="29514431" w14:textId="77777777" w:rsidR="006C7B62" w:rsidRPr="009E3DBA" w:rsidRDefault="006C7B62" w:rsidP="00750B3B">
            <w:pPr>
              <w:tabs>
                <w:tab w:val="left" w:pos="567"/>
              </w:tabs>
              <w:ind w:left="-113" w:right="-113"/>
              <w:jc w:val="center"/>
              <w:rPr>
                <w:bCs/>
                <w:i/>
                <w:sz w:val="22"/>
                <w:szCs w:val="22"/>
                <w:lang w:val="en-US"/>
              </w:rPr>
            </w:pPr>
            <w:r w:rsidRPr="00052799">
              <w:rPr>
                <w:bCs/>
                <w:i/>
                <w:sz w:val="22"/>
                <w:szCs w:val="22"/>
              </w:rPr>
              <w:t>Obligatoriu</w:t>
            </w:r>
          </w:p>
        </w:tc>
      </w:tr>
      <w:tr w:rsidR="006C7B62" w:rsidRPr="00597C01" w14:paraId="012F50CF" w14:textId="77777777" w:rsidTr="00750B3B">
        <w:trPr>
          <w:trHeight w:val="571"/>
        </w:trPr>
        <w:tc>
          <w:tcPr>
            <w:tcW w:w="568" w:type="dxa"/>
            <w:vAlign w:val="center"/>
          </w:tcPr>
          <w:p w14:paraId="1CCC35DD" w14:textId="77777777" w:rsidR="006C7B62" w:rsidRDefault="006C7B62" w:rsidP="00750B3B">
            <w:pPr>
              <w:ind w:left="-120" w:right="-108"/>
              <w:jc w:val="center"/>
              <w:rPr>
                <w:bCs/>
                <w:spacing w:val="-4"/>
              </w:rPr>
            </w:pPr>
            <w:r>
              <w:rPr>
                <w:bCs/>
                <w:spacing w:val="-4"/>
              </w:rPr>
              <w:t>13.</w:t>
            </w:r>
          </w:p>
        </w:tc>
        <w:tc>
          <w:tcPr>
            <w:tcW w:w="3147" w:type="dxa"/>
          </w:tcPr>
          <w:p w14:paraId="613B2C4F" w14:textId="77777777" w:rsidR="006C7B62" w:rsidRPr="00052799" w:rsidRDefault="006C7B62" w:rsidP="00750B3B">
            <w:pPr>
              <w:tabs>
                <w:tab w:val="left" w:pos="567"/>
              </w:tabs>
              <w:ind w:left="-57" w:right="-57"/>
              <w:rPr>
                <w:sz w:val="22"/>
                <w:szCs w:val="22"/>
                <w:lang w:val="en-US"/>
              </w:rPr>
            </w:pPr>
            <w:r w:rsidRPr="00052799">
              <w:rPr>
                <w:sz w:val="22"/>
                <w:szCs w:val="22"/>
                <w:lang w:val="en-US"/>
              </w:rPr>
              <w:t xml:space="preserve">Garanție pentru ofertă </w:t>
            </w:r>
            <w:r>
              <w:rPr>
                <w:sz w:val="22"/>
                <w:szCs w:val="22"/>
                <w:lang w:val="en-US"/>
              </w:rPr>
              <w:t>1%</w:t>
            </w:r>
          </w:p>
        </w:tc>
        <w:tc>
          <w:tcPr>
            <w:tcW w:w="5103" w:type="dxa"/>
          </w:tcPr>
          <w:p w14:paraId="361FC86A" w14:textId="77777777" w:rsidR="006C7B62" w:rsidRPr="00052799" w:rsidRDefault="006C7B62" w:rsidP="00750B3B">
            <w:pPr>
              <w:tabs>
                <w:tab w:val="left" w:pos="567"/>
              </w:tabs>
              <w:ind w:left="-57" w:right="-57"/>
              <w:rPr>
                <w:rFonts w:eastAsia="PMingLiU"/>
                <w:iCs/>
                <w:sz w:val="22"/>
                <w:szCs w:val="22"/>
                <w:lang w:val="en-US"/>
              </w:rPr>
            </w:pPr>
            <w:r w:rsidRPr="00052799">
              <w:rPr>
                <w:rFonts w:eastAsia="PMingLiU"/>
                <w:iCs/>
                <w:sz w:val="22"/>
                <w:szCs w:val="22"/>
                <w:lang w:val="en-US"/>
              </w:rPr>
              <w:t>În sumă de 1% din suma totală a ofertei fără TVA, se prezintă original sau prin transfer,</w:t>
            </w:r>
          </w:p>
          <w:p w14:paraId="7C584BB1" w14:textId="77777777" w:rsidR="006C7B62" w:rsidRPr="00052799" w:rsidRDefault="006C7B62" w:rsidP="00750B3B">
            <w:pPr>
              <w:tabs>
                <w:tab w:val="left" w:pos="567"/>
              </w:tabs>
              <w:ind w:left="-57" w:right="-57"/>
              <w:rPr>
                <w:rFonts w:eastAsia="PMingLiU"/>
                <w:i/>
                <w:iCs/>
                <w:sz w:val="22"/>
                <w:szCs w:val="22"/>
                <w:lang w:val="en-US"/>
              </w:rPr>
            </w:pPr>
            <w:r w:rsidRPr="00052799">
              <w:rPr>
                <w:rFonts w:eastAsia="PMingLiU"/>
                <w:i/>
                <w:iCs/>
                <w:sz w:val="22"/>
                <w:szCs w:val="22"/>
                <w:lang w:val="en-US"/>
              </w:rPr>
              <w:t>Anexa nr.9.</w:t>
            </w:r>
          </w:p>
          <w:p w14:paraId="625CC68D" w14:textId="77777777" w:rsidR="006C7B62" w:rsidRPr="00052799" w:rsidRDefault="006C7B62" w:rsidP="00750B3B">
            <w:pPr>
              <w:shd w:val="clear" w:color="auto" w:fill="FFFFFF"/>
              <w:tabs>
                <w:tab w:val="right" w:pos="426"/>
              </w:tabs>
              <w:rPr>
                <w:b/>
                <w:lang w:val="it-IT"/>
              </w:rPr>
            </w:pPr>
            <w:r w:rsidRPr="00052799">
              <w:rPr>
                <w:b/>
                <w:i/>
              </w:rPr>
              <w:t>Beneficiarul plăţii: IMSP Spitalul Clinic Municipal Gheorghe Paladi</w:t>
            </w:r>
          </w:p>
          <w:p w14:paraId="1C39F5CD" w14:textId="77777777" w:rsidR="006C7B62" w:rsidRPr="00052799" w:rsidRDefault="006C7B62" w:rsidP="00750B3B">
            <w:pPr>
              <w:rPr>
                <w:b/>
                <w:i/>
                <w:lang w:val="en-US"/>
              </w:rPr>
            </w:pPr>
            <w:r w:rsidRPr="00052799">
              <w:rPr>
                <w:b/>
                <w:i/>
                <w:lang w:val="en-US"/>
              </w:rPr>
              <w:t>Denumirea Băncii: BC Moldincombank S.A.</w:t>
            </w:r>
          </w:p>
          <w:p w14:paraId="7697867F" w14:textId="77777777" w:rsidR="006C7B62" w:rsidRPr="00052799" w:rsidRDefault="006C7B62" w:rsidP="00750B3B">
            <w:pPr>
              <w:rPr>
                <w:b/>
                <w:i/>
                <w:lang w:val="en-US"/>
              </w:rPr>
            </w:pPr>
            <w:r w:rsidRPr="00052799">
              <w:rPr>
                <w:b/>
                <w:i/>
                <w:lang w:val="en-US"/>
              </w:rPr>
              <w:t>Codul fiscal: 1003600152673</w:t>
            </w:r>
          </w:p>
          <w:p w14:paraId="2E0FABDA" w14:textId="77777777" w:rsidR="006C7B62" w:rsidRPr="00052799" w:rsidRDefault="006C7B62" w:rsidP="00750B3B">
            <w:pPr>
              <w:rPr>
                <w:b/>
                <w:i/>
                <w:lang w:val="en-US"/>
              </w:rPr>
            </w:pPr>
            <w:r w:rsidRPr="00052799">
              <w:rPr>
                <w:b/>
                <w:i/>
                <w:lang w:val="en-US"/>
              </w:rPr>
              <w:lastRenderedPageBreak/>
              <w:t>Contul de decontare</w:t>
            </w:r>
            <w:r w:rsidRPr="00052799">
              <w:rPr>
                <w:b/>
                <w:i/>
                <w:spacing w:val="-2"/>
                <w:lang w:val="en-US"/>
              </w:rPr>
              <w:t>: MD24ML000000022518094481</w:t>
            </w:r>
          </w:p>
          <w:p w14:paraId="2A408B76" w14:textId="77777777" w:rsidR="006C7B62" w:rsidRPr="00052799" w:rsidRDefault="006C7B62" w:rsidP="00750B3B">
            <w:pPr>
              <w:tabs>
                <w:tab w:val="left" w:pos="567"/>
              </w:tabs>
              <w:ind w:left="-57" w:right="-57"/>
              <w:rPr>
                <w:rFonts w:eastAsia="PMingLiU"/>
                <w:i/>
                <w:iCs/>
                <w:sz w:val="22"/>
                <w:szCs w:val="22"/>
                <w:lang w:val="en-US"/>
              </w:rPr>
            </w:pPr>
            <w:r w:rsidRPr="00951FB5">
              <w:rPr>
                <w:b/>
                <w:i/>
                <w:lang w:val="en-US"/>
              </w:rPr>
              <w:t>Contul bancar: MOLDMD2X</w:t>
            </w:r>
          </w:p>
        </w:tc>
        <w:tc>
          <w:tcPr>
            <w:tcW w:w="1418" w:type="dxa"/>
          </w:tcPr>
          <w:p w14:paraId="0932E95D" w14:textId="77777777" w:rsidR="006C7B62" w:rsidRPr="00052799" w:rsidRDefault="006C7B62" w:rsidP="00750B3B">
            <w:pPr>
              <w:tabs>
                <w:tab w:val="left" w:pos="567"/>
              </w:tabs>
              <w:ind w:left="-113" w:right="-113"/>
              <w:jc w:val="center"/>
              <w:rPr>
                <w:bCs/>
                <w:iCs/>
                <w:color w:val="000000"/>
                <w:sz w:val="22"/>
                <w:szCs w:val="22"/>
                <w:lang w:val="en-US"/>
              </w:rPr>
            </w:pPr>
            <w:r w:rsidRPr="00052799">
              <w:rPr>
                <w:bCs/>
                <w:i/>
                <w:sz w:val="22"/>
                <w:szCs w:val="22"/>
              </w:rPr>
              <w:lastRenderedPageBreak/>
              <w:t>Obligatoriu</w:t>
            </w:r>
          </w:p>
        </w:tc>
      </w:tr>
      <w:tr w:rsidR="006C7B62" w:rsidRPr="009E3DBA" w14:paraId="2E2F6BAC" w14:textId="77777777" w:rsidTr="00750B3B">
        <w:trPr>
          <w:trHeight w:val="571"/>
        </w:trPr>
        <w:tc>
          <w:tcPr>
            <w:tcW w:w="568" w:type="dxa"/>
            <w:vAlign w:val="center"/>
          </w:tcPr>
          <w:p w14:paraId="0F3BB546" w14:textId="77777777" w:rsidR="006C7B62" w:rsidRDefault="006C7B62" w:rsidP="00750B3B">
            <w:pPr>
              <w:ind w:left="-120" w:right="-108"/>
              <w:jc w:val="center"/>
              <w:rPr>
                <w:bCs/>
                <w:spacing w:val="-4"/>
              </w:rPr>
            </w:pPr>
            <w:r>
              <w:rPr>
                <w:bCs/>
                <w:spacing w:val="-4"/>
              </w:rPr>
              <w:lastRenderedPageBreak/>
              <w:t>14.</w:t>
            </w:r>
          </w:p>
        </w:tc>
        <w:tc>
          <w:tcPr>
            <w:tcW w:w="3147" w:type="dxa"/>
          </w:tcPr>
          <w:p w14:paraId="00A5E805" w14:textId="77777777" w:rsidR="006C7B62" w:rsidRPr="00052799" w:rsidRDefault="006C7B62" w:rsidP="00750B3B">
            <w:pPr>
              <w:tabs>
                <w:tab w:val="left" w:pos="567"/>
              </w:tabs>
              <w:ind w:left="-57" w:right="-57"/>
              <w:rPr>
                <w:sz w:val="22"/>
                <w:szCs w:val="22"/>
                <w:lang w:val="en-US"/>
              </w:rPr>
            </w:pPr>
            <w:r>
              <w:rPr>
                <w:sz w:val="22"/>
                <w:szCs w:val="22"/>
                <w:lang w:val="en-US"/>
              </w:rPr>
              <w:t>Garanția de bună execuție 5</w:t>
            </w:r>
            <w:r w:rsidRPr="009E3DBA">
              <w:rPr>
                <w:sz w:val="22"/>
                <w:szCs w:val="22"/>
                <w:lang w:val="en-US"/>
              </w:rPr>
              <w:t>%</w:t>
            </w:r>
          </w:p>
        </w:tc>
        <w:tc>
          <w:tcPr>
            <w:tcW w:w="5103" w:type="dxa"/>
          </w:tcPr>
          <w:p w14:paraId="77C2BF86" w14:textId="77777777" w:rsidR="006C7B62" w:rsidRPr="009E3DBA" w:rsidRDefault="006C7B62" w:rsidP="00750B3B">
            <w:pPr>
              <w:tabs>
                <w:tab w:val="left" w:pos="567"/>
              </w:tabs>
              <w:ind w:left="-57" w:right="-57"/>
              <w:rPr>
                <w:rFonts w:eastAsia="PMingLiU"/>
                <w:iCs/>
                <w:sz w:val="22"/>
                <w:szCs w:val="22"/>
                <w:lang w:val="en-US"/>
              </w:rPr>
            </w:pPr>
            <w:r w:rsidRPr="009E3DBA">
              <w:rPr>
                <w:rFonts w:eastAsia="PMingLiU"/>
                <w:iCs/>
                <w:sz w:val="22"/>
                <w:szCs w:val="22"/>
                <w:lang w:val="en-US"/>
              </w:rPr>
              <w:t xml:space="preserve">Scrisoare bancară sau ordin de plată până la </w:t>
            </w:r>
          </w:p>
          <w:p w14:paraId="053A669E" w14:textId="77777777" w:rsidR="006C7B62" w:rsidRPr="009E3DBA" w:rsidRDefault="006C7B62" w:rsidP="00750B3B">
            <w:pPr>
              <w:tabs>
                <w:tab w:val="left" w:pos="567"/>
              </w:tabs>
              <w:ind w:left="-57" w:right="-57"/>
              <w:rPr>
                <w:rFonts w:eastAsia="PMingLiU"/>
                <w:iCs/>
                <w:sz w:val="22"/>
                <w:szCs w:val="22"/>
                <w:lang w:val="en-US"/>
              </w:rPr>
            </w:pPr>
            <w:r w:rsidRPr="009E3DBA">
              <w:rPr>
                <w:rFonts w:eastAsia="PMingLiU"/>
                <w:iCs/>
                <w:sz w:val="22"/>
                <w:szCs w:val="22"/>
                <w:lang w:val="en-US"/>
              </w:rPr>
              <w:t>semnarea contractului</w:t>
            </w:r>
            <w:r>
              <w:rPr>
                <w:rFonts w:eastAsia="PMingLiU"/>
                <w:iCs/>
                <w:sz w:val="22"/>
                <w:szCs w:val="22"/>
                <w:lang w:val="en-US"/>
              </w:rPr>
              <w:t>.</w:t>
            </w:r>
          </w:p>
        </w:tc>
        <w:tc>
          <w:tcPr>
            <w:tcW w:w="1418" w:type="dxa"/>
          </w:tcPr>
          <w:p w14:paraId="2C7F6416" w14:textId="77777777" w:rsidR="006C7B62" w:rsidRPr="009E3DBA" w:rsidRDefault="006C7B62" w:rsidP="00750B3B">
            <w:pPr>
              <w:tabs>
                <w:tab w:val="left" w:pos="567"/>
              </w:tabs>
              <w:ind w:left="-113" w:right="-113"/>
              <w:jc w:val="center"/>
              <w:rPr>
                <w:bCs/>
                <w:i/>
                <w:sz w:val="22"/>
                <w:szCs w:val="22"/>
                <w:lang w:val="en-US"/>
              </w:rPr>
            </w:pPr>
            <w:r w:rsidRPr="00052799">
              <w:rPr>
                <w:bCs/>
                <w:i/>
                <w:sz w:val="22"/>
                <w:szCs w:val="22"/>
              </w:rPr>
              <w:t>Obligatoriu</w:t>
            </w:r>
          </w:p>
        </w:tc>
      </w:tr>
      <w:tr w:rsidR="006C7B62" w:rsidRPr="00076D9C" w14:paraId="322973AB" w14:textId="77777777" w:rsidTr="00750B3B">
        <w:trPr>
          <w:trHeight w:val="571"/>
        </w:trPr>
        <w:tc>
          <w:tcPr>
            <w:tcW w:w="568" w:type="dxa"/>
          </w:tcPr>
          <w:p w14:paraId="6C426A7E" w14:textId="77777777" w:rsidR="006C7B62" w:rsidRPr="00076D9C" w:rsidRDefault="006C7B62" w:rsidP="00750B3B">
            <w:pPr>
              <w:ind w:left="-120" w:right="-108"/>
              <w:jc w:val="center"/>
              <w:rPr>
                <w:bCs/>
                <w:spacing w:val="-4"/>
                <w:sz w:val="22"/>
                <w:szCs w:val="22"/>
              </w:rPr>
            </w:pPr>
            <w:r>
              <w:rPr>
                <w:bCs/>
                <w:spacing w:val="-4"/>
                <w:sz w:val="22"/>
                <w:szCs w:val="22"/>
              </w:rPr>
              <w:t>15</w:t>
            </w:r>
            <w:r w:rsidRPr="00076D9C">
              <w:rPr>
                <w:bCs/>
                <w:spacing w:val="-4"/>
                <w:sz w:val="22"/>
                <w:szCs w:val="22"/>
              </w:rPr>
              <w:t>.</w:t>
            </w:r>
          </w:p>
        </w:tc>
        <w:tc>
          <w:tcPr>
            <w:tcW w:w="3147" w:type="dxa"/>
          </w:tcPr>
          <w:p w14:paraId="4AFC48C7" w14:textId="77777777" w:rsidR="006C7B62" w:rsidRDefault="006C7B62" w:rsidP="00750B3B">
            <w:pPr>
              <w:tabs>
                <w:tab w:val="left" w:pos="567"/>
              </w:tabs>
              <w:ind w:left="-57" w:right="-57"/>
              <w:rPr>
                <w:sz w:val="22"/>
                <w:szCs w:val="22"/>
                <w:lang w:val="en-US"/>
              </w:rPr>
            </w:pPr>
            <w:r w:rsidRPr="009E3DBA">
              <w:rPr>
                <w:sz w:val="22"/>
                <w:szCs w:val="22"/>
                <w:lang w:val="en-US"/>
              </w:rPr>
              <w:t xml:space="preserve">Perioada de garanție a lucrărilor </w:t>
            </w:r>
          </w:p>
          <w:p w14:paraId="4B80CE70" w14:textId="77777777" w:rsidR="006C7B62" w:rsidRPr="009E3DBA" w:rsidRDefault="006C7B62" w:rsidP="00750B3B">
            <w:pPr>
              <w:tabs>
                <w:tab w:val="left" w:pos="567"/>
              </w:tabs>
              <w:ind w:left="-57" w:right="-57"/>
              <w:rPr>
                <w:sz w:val="22"/>
                <w:szCs w:val="22"/>
                <w:lang w:val="en-US"/>
              </w:rPr>
            </w:pPr>
            <w:r>
              <w:rPr>
                <w:sz w:val="22"/>
                <w:szCs w:val="22"/>
                <w:lang w:val="en-US"/>
              </w:rPr>
              <w:t>3 ani</w:t>
            </w:r>
          </w:p>
        </w:tc>
        <w:tc>
          <w:tcPr>
            <w:tcW w:w="5103" w:type="dxa"/>
          </w:tcPr>
          <w:p w14:paraId="277C77DB" w14:textId="77777777" w:rsidR="006C7B62" w:rsidRPr="009E3DBA" w:rsidRDefault="006C7B62" w:rsidP="00750B3B">
            <w:pPr>
              <w:tabs>
                <w:tab w:val="left" w:pos="567"/>
              </w:tabs>
              <w:ind w:left="-57" w:right="-57"/>
              <w:rPr>
                <w:rFonts w:eastAsia="PMingLiU"/>
                <w:iCs/>
                <w:sz w:val="22"/>
                <w:szCs w:val="22"/>
                <w:lang w:val="en-US"/>
              </w:rPr>
            </w:pPr>
            <w:r w:rsidRPr="009E3DBA">
              <w:rPr>
                <w:rFonts w:eastAsia="PMingLiU"/>
                <w:iCs/>
                <w:sz w:val="22"/>
                <w:szCs w:val="22"/>
                <w:lang w:val="en-US"/>
              </w:rPr>
              <w:t xml:space="preserve">Antreprenorul va înlătura toate deficiențele </w:t>
            </w:r>
          </w:p>
          <w:p w14:paraId="6D0EC5E0" w14:textId="77777777" w:rsidR="006C7B62" w:rsidRPr="009E3DBA" w:rsidRDefault="006C7B62" w:rsidP="00750B3B">
            <w:pPr>
              <w:tabs>
                <w:tab w:val="left" w:pos="567"/>
              </w:tabs>
              <w:ind w:left="-57" w:right="-57"/>
              <w:rPr>
                <w:rFonts w:eastAsia="PMingLiU"/>
                <w:iCs/>
                <w:sz w:val="22"/>
                <w:szCs w:val="22"/>
                <w:lang w:val="en-US"/>
              </w:rPr>
            </w:pPr>
            <w:r w:rsidRPr="009E3DBA">
              <w:rPr>
                <w:rFonts w:eastAsia="PMingLiU"/>
                <w:iCs/>
                <w:sz w:val="22"/>
                <w:szCs w:val="22"/>
                <w:lang w:val="en-US"/>
              </w:rPr>
              <w:t>apărute la lucrările executate pe</w:t>
            </w:r>
            <w:r>
              <w:rPr>
                <w:rFonts w:eastAsia="PMingLiU"/>
                <w:iCs/>
                <w:sz w:val="22"/>
                <w:szCs w:val="22"/>
                <w:lang w:val="en-US"/>
              </w:rPr>
              <w:t xml:space="preserve"> parcursul 3 ani</w:t>
            </w:r>
            <w:r w:rsidRPr="009E3DBA">
              <w:rPr>
                <w:rFonts w:eastAsia="PMingLiU"/>
                <w:iCs/>
                <w:sz w:val="22"/>
                <w:szCs w:val="22"/>
                <w:lang w:val="en-US"/>
              </w:rPr>
              <w:t xml:space="preserve"> calculați din momentul semnării actului </w:t>
            </w:r>
          </w:p>
          <w:p w14:paraId="6ACA20DA" w14:textId="77777777" w:rsidR="006C7B62" w:rsidRPr="009E3DBA" w:rsidRDefault="006C7B62" w:rsidP="00750B3B">
            <w:pPr>
              <w:tabs>
                <w:tab w:val="left" w:pos="567"/>
              </w:tabs>
              <w:ind w:left="-57" w:right="-57"/>
              <w:rPr>
                <w:rFonts w:eastAsia="PMingLiU"/>
                <w:i/>
                <w:iCs/>
                <w:sz w:val="22"/>
                <w:szCs w:val="22"/>
                <w:lang w:val="en-US"/>
              </w:rPr>
            </w:pPr>
            <w:r w:rsidRPr="009E3DBA">
              <w:rPr>
                <w:rFonts w:eastAsia="PMingLiU"/>
                <w:iCs/>
                <w:sz w:val="22"/>
                <w:szCs w:val="22"/>
                <w:lang w:val="en-US"/>
              </w:rPr>
              <w:t>de primire - predare a lucrărilor executate.</w:t>
            </w:r>
          </w:p>
        </w:tc>
        <w:tc>
          <w:tcPr>
            <w:tcW w:w="1418" w:type="dxa"/>
          </w:tcPr>
          <w:p w14:paraId="675B3C69" w14:textId="77777777" w:rsidR="006C7B62" w:rsidRPr="00052799" w:rsidRDefault="006C7B62" w:rsidP="00750B3B">
            <w:pPr>
              <w:tabs>
                <w:tab w:val="left" w:pos="567"/>
              </w:tabs>
              <w:ind w:left="-113" w:right="-113"/>
              <w:jc w:val="center"/>
              <w:rPr>
                <w:bCs/>
                <w:sz w:val="22"/>
                <w:szCs w:val="22"/>
              </w:rPr>
            </w:pPr>
            <w:r w:rsidRPr="00052799">
              <w:rPr>
                <w:bCs/>
                <w:i/>
                <w:sz w:val="22"/>
                <w:szCs w:val="22"/>
              </w:rPr>
              <w:t>Obligatoriu</w:t>
            </w:r>
          </w:p>
        </w:tc>
      </w:tr>
      <w:tr w:rsidR="006C7B62" w:rsidRPr="00951FB5" w14:paraId="7377B2FB" w14:textId="77777777" w:rsidTr="00750B3B">
        <w:trPr>
          <w:trHeight w:val="571"/>
        </w:trPr>
        <w:tc>
          <w:tcPr>
            <w:tcW w:w="568" w:type="dxa"/>
          </w:tcPr>
          <w:p w14:paraId="7B4733B2" w14:textId="77777777" w:rsidR="006C7B62" w:rsidRDefault="006C7B62" w:rsidP="00750B3B">
            <w:pPr>
              <w:ind w:left="-120" w:right="-108"/>
              <w:jc w:val="center"/>
              <w:rPr>
                <w:bCs/>
                <w:spacing w:val="-4"/>
                <w:sz w:val="22"/>
                <w:szCs w:val="22"/>
              </w:rPr>
            </w:pPr>
            <w:r>
              <w:rPr>
                <w:bCs/>
                <w:spacing w:val="-4"/>
                <w:sz w:val="22"/>
                <w:szCs w:val="22"/>
              </w:rPr>
              <w:t>16.</w:t>
            </w:r>
          </w:p>
        </w:tc>
        <w:tc>
          <w:tcPr>
            <w:tcW w:w="3147" w:type="dxa"/>
          </w:tcPr>
          <w:p w14:paraId="759725ED" w14:textId="77777777" w:rsidR="006C7B62" w:rsidRPr="00951FB5" w:rsidRDefault="006C7B62" w:rsidP="00750B3B">
            <w:pPr>
              <w:tabs>
                <w:tab w:val="left" w:pos="567"/>
              </w:tabs>
              <w:ind w:left="-57" w:right="-57"/>
              <w:rPr>
                <w:sz w:val="22"/>
                <w:szCs w:val="22"/>
                <w:lang w:val="en-US"/>
              </w:rPr>
            </w:pPr>
            <w:r w:rsidRPr="00951FB5">
              <w:rPr>
                <w:sz w:val="22"/>
                <w:szCs w:val="22"/>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103" w:type="dxa"/>
          </w:tcPr>
          <w:p w14:paraId="4296F573" w14:textId="77777777" w:rsidR="006C7B62" w:rsidRPr="00951FB5" w:rsidRDefault="006C7B62" w:rsidP="00750B3B">
            <w:pPr>
              <w:tabs>
                <w:tab w:val="left" w:pos="567"/>
              </w:tabs>
              <w:ind w:left="-57" w:right="-57"/>
              <w:rPr>
                <w:rFonts w:eastAsia="PMingLiU"/>
                <w:iCs/>
                <w:sz w:val="22"/>
                <w:szCs w:val="22"/>
                <w:lang w:val="en-US"/>
              </w:rPr>
            </w:pPr>
            <w:r w:rsidRPr="00951FB5">
              <w:rPr>
                <w:sz w:val="22"/>
                <w:szCs w:val="22"/>
                <w:lang w:val="en-US"/>
              </w:rPr>
              <w:t xml:space="preserve">Se va prezenta de către ofertantul asociat desemnat câștigător în termen de 5 zile de la data comunicării rezultatelor procedurii de achiziție publică, în adresa autorității contractante (IMSP SCTO) și Agenției Achiziții Publice, conform modelului aprobat prin Ordinul Ministerului Finanțelornr. </w:t>
            </w:r>
            <w:r w:rsidRPr="00951FB5">
              <w:rPr>
                <w:sz w:val="22"/>
                <w:szCs w:val="22"/>
              </w:rPr>
              <w:t>145/2020. Confirmata prin aplicarea semnăturii electronice.</w:t>
            </w:r>
          </w:p>
        </w:tc>
        <w:tc>
          <w:tcPr>
            <w:tcW w:w="1418" w:type="dxa"/>
          </w:tcPr>
          <w:p w14:paraId="34531C76" w14:textId="77777777" w:rsidR="006C7B62" w:rsidRPr="00951FB5" w:rsidRDefault="006C7B62" w:rsidP="00750B3B">
            <w:pPr>
              <w:tabs>
                <w:tab w:val="left" w:pos="567"/>
              </w:tabs>
              <w:ind w:left="-113" w:right="-113"/>
              <w:jc w:val="center"/>
              <w:rPr>
                <w:bCs/>
                <w:i/>
                <w:sz w:val="22"/>
                <w:szCs w:val="22"/>
                <w:lang w:val="en-US"/>
              </w:rPr>
            </w:pPr>
            <w:r w:rsidRPr="00052799">
              <w:rPr>
                <w:bCs/>
                <w:i/>
                <w:sz w:val="22"/>
                <w:szCs w:val="22"/>
              </w:rPr>
              <w:t>Obligatoriu</w:t>
            </w:r>
          </w:p>
        </w:tc>
      </w:tr>
    </w:tbl>
    <w:p w14:paraId="521A3866" w14:textId="77777777" w:rsidR="006C7B62" w:rsidRPr="00701E82" w:rsidRDefault="006C7B62" w:rsidP="006C7B62">
      <w:pPr>
        <w:numPr>
          <w:ilvl w:val="0"/>
          <w:numId w:val="25"/>
        </w:numPr>
        <w:tabs>
          <w:tab w:val="right" w:pos="426"/>
        </w:tabs>
        <w:ind w:left="360"/>
        <w:rPr>
          <w:bCs/>
          <w:lang w:val="ro-MD"/>
        </w:rPr>
      </w:pPr>
      <w:r w:rsidRPr="00701E82">
        <w:rPr>
          <w:bCs/>
          <w:lang w:val="ro-MD"/>
        </w:rPr>
        <w:t>Motivul recurgerii la procedura accelerată (în cazul licitației deschise, restrânse și a procedurii negociate)</w:t>
      </w:r>
      <w:r w:rsidRPr="00701E82">
        <w:rPr>
          <w:bCs/>
          <w:lang w:val="en-US"/>
        </w:rPr>
        <w:t xml:space="preserve">: </w:t>
      </w:r>
      <w:r w:rsidRPr="00701E82">
        <w:rPr>
          <w:b/>
          <w:bCs/>
          <w:i/>
          <w:lang w:val="en-US"/>
        </w:rPr>
        <w:t>Nu se aplic</w:t>
      </w:r>
      <w:r w:rsidRPr="00701E82">
        <w:rPr>
          <w:b/>
          <w:bCs/>
          <w:i/>
        </w:rPr>
        <w:t>ă</w:t>
      </w:r>
    </w:p>
    <w:p w14:paraId="52F28C93" w14:textId="77777777" w:rsidR="006C7B62" w:rsidRPr="00701E82" w:rsidRDefault="006C7B62" w:rsidP="006C7B62">
      <w:pPr>
        <w:numPr>
          <w:ilvl w:val="0"/>
          <w:numId w:val="25"/>
        </w:numPr>
        <w:tabs>
          <w:tab w:val="right" w:pos="426"/>
        </w:tabs>
        <w:ind w:left="360"/>
        <w:rPr>
          <w:bCs/>
          <w:lang w:val="ro-MD"/>
        </w:rPr>
      </w:pPr>
      <w:r w:rsidRPr="00701E82">
        <w:rPr>
          <w:bCs/>
          <w:lang w:val="ro-MD"/>
        </w:rPr>
        <w:t xml:space="preserve">Tehnici și instrumente specifice de atribuire (dacă este cazul specificați dacă se va utiliza acordul-cadru, sistemul dinamic de achiziție sau licitația electronică):  </w:t>
      </w:r>
      <w:r w:rsidRPr="00701E82">
        <w:rPr>
          <w:b/>
          <w:i/>
        </w:rPr>
        <w:t xml:space="preserve">conform </w:t>
      </w:r>
      <w:r>
        <w:rPr>
          <w:b/>
          <w:i/>
        </w:rPr>
        <w:t xml:space="preserve"> </w:t>
      </w:r>
      <w:r w:rsidRPr="00701E82">
        <w:rPr>
          <w:b/>
          <w:i/>
        </w:rPr>
        <w:t>SIA RSAP</w:t>
      </w:r>
    </w:p>
    <w:p w14:paraId="3E07D658" w14:textId="77777777" w:rsidR="006C7B62" w:rsidRPr="00701E82" w:rsidRDefault="006C7B62" w:rsidP="006C7B62">
      <w:pPr>
        <w:pStyle w:val="a"/>
        <w:numPr>
          <w:ilvl w:val="0"/>
          <w:numId w:val="25"/>
        </w:numPr>
        <w:tabs>
          <w:tab w:val="right" w:pos="426"/>
        </w:tabs>
        <w:ind w:left="360"/>
        <w:rPr>
          <w:bCs/>
          <w:lang w:val="ro-RO"/>
        </w:rPr>
      </w:pPr>
      <w:r w:rsidRPr="00701E82">
        <w:rPr>
          <w:bCs/>
          <w:lang w:val="ro-MD"/>
        </w:rPr>
        <w:t>Condiții speciale de care depinde îndeplinirea contractului (indicați după caz): Pe perioada de execuție a lucrărilor, Prestator de serviciul va duce răspundere de toate obiectele (proprietate a autorității contractante) aflate în  încăperile ce urmează a fi reparate.</w:t>
      </w:r>
    </w:p>
    <w:p w14:paraId="4DB6B9DF" w14:textId="77777777" w:rsidR="006C7B62" w:rsidRPr="00701E82" w:rsidRDefault="006C7B62" w:rsidP="006C7B62">
      <w:pPr>
        <w:pStyle w:val="a"/>
        <w:numPr>
          <w:ilvl w:val="0"/>
          <w:numId w:val="25"/>
        </w:numPr>
        <w:tabs>
          <w:tab w:val="right" w:pos="426"/>
        </w:tabs>
        <w:ind w:left="360"/>
        <w:rPr>
          <w:b/>
          <w:bCs/>
          <w:lang w:val="ro-MD"/>
        </w:rPr>
      </w:pPr>
      <w:bookmarkStart w:id="45" w:name="_Hlk71621175"/>
      <w:r w:rsidRPr="00701E82">
        <w:rPr>
          <w:bCs/>
          <w:lang w:val="ro-MD"/>
        </w:rPr>
        <w:t>Ofertele se prezintă în valuta</w:t>
      </w:r>
      <w:bookmarkEnd w:id="45"/>
      <w:r w:rsidRPr="00701E82">
        <w:rPr>
          <w:b/>
          <w:bCs/>
        </w:rPr>
        <w:t xml:space="preserve">: </w:t>
      </w:r>
      <w:r w:rsidRPr="00701E82">
        <w:rPr>
          <w:b/>
          <w:bCs/>
          <w:i/>
        </w:rPr>
        <w:t>Lei (MDL)</w:t>
      </w:r>
    </w:p>
    <w:p w14:paraId="760579EC" w14:textId="77777777" w:rsidR="006C7B62" w:rsidRPr="00701E82" w:rsidRDefault="006C7B62" w:rsidP="006C7B62">
      <w:pPr>
        <w:pStyle w:val="a"/>
        <w:numPr>
          <w:ilvl w:val="0"/>
          <w:numId w:val="25"/>
        </w:numPr>
        <w:tabs>
          <w:tab w:val="right" w:pos="426"/>
        </w:tabs>
        <w:ind w:left="360"/>
        <w:rPr>
          <w:b/>
          <w:i/>
          <w:lang w:val="ro-RO"/>
        </w:rPr>
      </w:pPr>
      <w:r w:rsidRPr="00701E82">
        <w:rPr>
          <w:bCs/>
          <w:lang w:val="ro-RO"/>
        </w:rPr>
        <w:t xml:space="preserve">Criteriul de evaluare aplicat pentru adjudecarea contractului: </w:t>
      </w:r>
      <w:r w:rsidRPr="00701E82">
        <w:rPr>
          <w:b/>
          <w:i/>
          <w:lang w:val="ro-RO"/>
        </w:rPr>
        <w:t>Prețul cel mai scăzut și corespunderea tuturor cerințelor solicitate.</w:t>
      </w:r>
    </w:p>
    <w:p w14:paraId="4B2351BD" w14:textId="77777777" w:rsidR="006C7B62" w:rsidRPr="00701E82" w:rsidRDefault="006C7B62" w:rsidP="006C7B62">
      <w:pPr>
        <w:numPr>
          <w:ilvl w:val="0"/>
          <w:numId w:val="25"/>
        </w:numPr>
        <w:tabs>
          <w:tab w:val="right" w:pos="426"/>
        </w:tabs>
        <w:spacing w:before="120"/>
        <w:ind w:left="0" w:firstLine="0"/>
        <w:rPr>
          <w:lang w:val="ro-MD"/>
        </w:rPr>
      </w:pPr>
      <w:r w:rsidRPr="00701E82">
        <w:rPr>
          <w:lang w:val="ro-MD"/>
        </w:rPr>
        <w:t>Factorii de evaluare a ofertei celei mai avantajoase din punct de vedere economic, precum și ponderile lor:</w:t>
      </w:r>
    </w:p>
    <w:tbl>
      <w:tblPr>
        <w:tblStyle w:val="Grigliatabella2"/>
        <w:tblW w:w="0" w:type="auto"/>
        <w:tblInd w:w="108" w:type="dxa"/>
        <w:tblLook w:val="04A0" w:firstRow="1" w:lastRow="0" w:firstColumn="1" w:lastColumn="0" w:noHBand="0" w:noVBand="1"/>
      </w:tblPr>
      <w:tblGrid>
        <w:gridCol w:w="530"/>
        <w:gridCol w:w="7063"/>
        <w:gridCol w:w="1785"/>
      </w:tblGrid>
      <w:tr w:rsidR="006C7B62" w:rsidRPr="00701E82" w14:paraId="1DC86EF0" w14:textId="77777777" w:rsidTr="00750B3B">
        <w:tc>
          <w:tcPr>
            <w:tcW w:w="469" w:type="dxa"/>
            <w:shd w:val="clear" w:color="auto" w:fill="auto"/>
          </w:tcPr>
          <w:p w14:paraId="25039501" w14:textId="77777777" w:rsidR="006C7B62" w:rsidRPr="00701E82" w:rsidRDefault="006C7B62" w:rsidP="00750B3B">
            <w:pPr>
              <w:shd w:val="clear" w:color="auto" w:fill="FFFFFF" w:themeFill="background1"/>
              <w:tabs>
                <w:tab w:val="left" w:pos="612"/>
              </w:tabs>
              <w:spacing w:before="120" w:after="120"/>
              <w:rPr>
                <w:iCs/>
                <w:lang w:val="ro-MD"/>
              </w:rPr>
            </w:pPr>
            <w:r w:rsidRPr="00701E82">
              <w:rPr>
                <w:iCs/>
                <w:lang w:val="ro-MD"/>
              </w:rPr>
              <w:t>Nr. d/o</w:t>
            </w:r>
          </w:p>
        </w:tc>
        <w:tc>
          <w:tcPr>
            <w:tcW w:w="7248" w:type="dxa"/>
            <w:shd w:val="clear" w:color="auto" w:fill="auto"/>
          </w:tcPr>
          <w:p w14:paraId="15781CEF" w14:textId="77777777" w:rsidR="006C7B62" w:rsidRPr="00701E82" w:rsidRDefault="006C7B62" w:rsidP="00750B3B">
            <w:pPr>
              <w:shd w:val="clear" w:color="auto" w:fill="FFFFFF" w:themeFill="background1"/>
              <w:tabs>
                <w:tab w:val="left" w:pos="612"/>
              </w:tabs>
              <w:spacing w:before="120" w:after="120"/>
              <w:jc w:val="center"/>
              <w:rPr>
                <w:iCs/>
                <w:lang w:val="ro-MD"/>
              </w:rPr>
            </w:pPr>
            <w:r w:rsidRPr="00701E82">
              <w:rPr>
                <w:iCs/>
                <w:lang w:val="ro-MD"/>
              </w:rPr>
              <w:t>Denumirea factorului de evaluare</w:t>
            </w:r>
          </w:p>
        </w:tc>
        <w:tc>
          <w:tcPr>
            <w:tcW w:w="1800" w:type="dxa"/>
            <w:shd w:val="clear" w:color="auto" w:fill="auto"/>
          </w:tcPr>
          <w:p w14:paraId="3BFAC0EF" w14:textId="77777777" w:rsidR="006C7B62" w:rsidRPr="00701E82" w:rsidRDefault="006C7B62" w:rsidP="00750B3B">
            <w:pPr>
              <w:shd w:val="clear" w:color="auto" w:fill="FFFFFF" w:themeFill="background1"/>
              <w:tabs>
                <w:tab w:val="left" w:pos="612"/>
              </w:tabs>
              <w:spacing w:before="120" w:after="120"/>
              <w:jc w:val="center"/>
              <w:rPr>
                <w:iCs/>
                <w:lang w:val="ro-MD"/>
              </w:rPr>
            </w:pPr>
            <w:r w:rsidRPr="00701E82">
              <w:rPr>
                <w:iCs/>
                <w:lang w:val="ro-MD"/>
              </w:rPr>
              <w:t>Ponderea%</w:t>
            </w:r>
          </w:p>
        </w:tc>
      </w:tr>
      <w:tr w:rsidR="006C7B62" w:rsidRPr="00701E82" w14:paraId="27EDBD85" w14:textId="77777777" w:rsidTr="00750B3B">
        <w:tc>
          <w:tcPr>
            <w:tcW w:w="469" w:type="dxa"/>
            <w:shd w:val="clear" w:color="auto" w:fill="auto"/>
          </w:tcPr>
          <w:p w14:paraId="2D54A60F" w14:textId="77777777" w:rsidR="006C7B62" w:rsidRPr="00701E82" w:rsidRDefault="006C7B62" w:rsidP="00750B3B">
            <w:pPr>
              <w:shd w:val="clear" w:color="auto" w:fill="FFFFFF" w:themeFill="background1"/>
              <w:tabs>
                <w:tab w:val="left" w:pos="612"/>
              </w:tabs>
              <w:spacing w:before="120" w:after="120"/>
              <w:rPr>
                <w:iCs/>
                <w:lang w:val="ro-MD"/>
              </w:rPr>
            </w:pPr>
          </w:p>
        </w:tc>
        <w:tc>
          <w:tcPr>
            <w:tcW w:w="7248" w:type="dxa"/>
            <w:shd w:val="clear" w:color="auto" w:fill="auto"/>
          </w:tcPr>
          <w:p w14:paraId="2373621F" w14:textId="77777777" w:rsidR="006C7B62" w:rsidRPr="00701E82" w:rsidRDefault="006C7B62" w:rsidP="00750B3B">
            <w:pPr>
              <w:shd w:val="clear" w:color="auto" w:fill="FFFFFF" w:themeFill="background1"/>
              <w:tabs>
                <w:tab w:val="left" w:pos="612"/>
              </w:tabs>
              <w:spacing w:before="120" w:after="120"/>
              <w:rPr>
                <w:iCs/>
                <w:lang w:val="ro-MD"/>
              </w:rPr>
            </w:pPr>
          </w:p>
        </w:tc>
        <w:tc>
          <w:tcPr>
            <w:tcW w:w="1800" w:type="dxa"/>
            <w:shd w:val="clear" w:color="auto" w:fill="auto"/>
          </w:tcPr>
          <w:p w14:paraId="1C87FC7B" w14:textId="77777777" w:rsidR="006C7B62" w:rsidRPr="00701E82" w:rsidRDefault="006C7B62" w:rsidP="00750B3B">
            <w:pPr>
              <w:shd w:val="clear" w:color="auto" w:fill="FFFFFF" w:themeFill="background1"/>
              <w:tabs>
                <w:tab w:val="left" w:pos="612"/>
              </w:tabs>
              <w:spacing w:before="120" w:after="120"/>
              <w:rPr>
                <w:iCs/>
                <w:lang w:val="ro-MD"/>
              </w:rPr>
            </w:pPr>
          </w:p>
        </w:tc>
      </w:tr>
    </w:tbl>
    <w:p w14:paraId="668C720D" w14:textId="77777777" w:rsidR="006C7B62" w:rsidRPr="00701E82" w:rsidRDefault="006C7B62" w:rsidP="006C7B62">
      <w:pPr>
        <w:pStyle w:val="a"/>
        <w:numPr>
          <w:ilvl w:val="0"/>
          <w:numId w:val="25"/>
        </w:numPr>
        <w:tabs>
          <w:tab w:val="right" w:pos="426"/>
        </w:tabs>
        <w:ind w:left="360"/>
        <w:rPr>
          <w:b/>
          <w:bCs/>
          <w:lang w:val="ro-MD"/>
        </w:rPr>
      </w:pPr>
      <w:r w:rsidRPr="00701E82">
        <w:rPr>
          <w:bCs/>
          <w:lang w:val="ro-RO"/>
        </w:rPr>
        <w:t>Termenul limită de depunere/deschidere a ofertelor:</w:t>
      </w:r>
    </w:p>
    <w:p w14:paraId="35005BA7" w14:textId="77777777" w:rsidR="006C7B62" w:rsidRPr="00701E82" w:rsidRDefault="006C7B62" w:rsidP="006C7B62">
      <w:pPr>
        <w:pStyle w:val="a"/>
        <w:numPr>
          <w:ilvl w:val="0"/>
          <w:numId w:val="27"/>
        </w:numPr>
        <w:tabs>
          <w:tab w:val="clear" w:pos="1134"/>
          <w:tab w:val="right" w:pos="426"/>
        </w:tabs>
        <w:jc w:val="left"/>
        <w:rPr>
          <w:b/>
          <w:lang w:val="ro-RO"/>
        </w:rPr>
      </w:pPr>
      <w:r w:rsidRPr="00701E82">
        <w:rPr>
          <w:b/>
          <w:lang w:val="ro-RO"/>
        </w:rPr>
        <w:t xml:space="preserve">până la: </w:t>
      </w:r>
      <w:r w:rsidRPr="00701E82">
        <w:rPr>
          <w:b/>
          <w:i/>
          <w:lang w:val="ro-RO"/>
        </w:rPr>
        <w:t>conform SIA RSAP</w:t>
      </w:r>
    </w:p>
    <w:p w14:paraId="69C8E3F7" w14:textId="77777777" w:rsidR="006C7B62" w:rsidRPr="00701E82" w:rsidRDefault="006C7B62" w:rsidP="006C7B62">
      <w:pPr>
        <w:tabs>
          <w:tab w:val="right" w:pos="426"/>
        </w:tabs>
        <w:spacing w:line="360" w:lineRule="auto"/>
        <w:rPr>
          <w:b/>
        </w:rPr>
      </w:pPr>
      <w:r w:rsidRPr="00701E82">
        <w:rPr>
          <w:bCs/>
        </w:rPr>
        <w:t xml:space="preserve">      </w:t>
      </w:r>
      <w:r w:rsidRPr="00701E82">
        <w:rPr>
          <w:b/>
        </w:rPr>
        <w:t xml:space="preserve">-     pe: </w:t>
      </w:r>
      <w:r w:rsidRPr="00701E82">
        <w:rPr>
          <w:b/>
          <w:i/>
        </w:rPr>
        <w:t>conform SIA RSAP</w:t>
      </w:r>
      <w:r w:rsidRPr="00701E82">
        <w:rPr>
          <w:b/>
        </w:rPr>
        <w:t xml:space="preserve"> </w:t>
      </w:r>
    </w:p>
    <w:p w14:paraId="5ADE73D0" w14:textId="77777777" w:rsidR="006C7B62" w:rsidRPr="00701E82" w:rsidRDefault="006C7B62" w:rsidP="006C7B62">
      <w:pPr>
        <w:tabs>
          <w:tab w:val="right" w:pos="426"/>
        </w:tabs>
        <w:ind w:left="360" w:hanging="360"/>
        <w:rPr>
          <w:bCs/>
        </w:rPr>
      </w:pPr>
      <w:r w:rsidRPr="00701E82">
        <w:rPr>
          <w:b/>
          <w:bCs/>
        </w:rPr>
        <w:t>26</w:t>
      </w:r>
      <w:r w:rsidRPr="00701E82">
        <w:rPr>
          <w:bCs/>
        </w:rPr>
        <w:t xml:space="preserve">. Adresa la care trebuie transmise ofertele sau cererile de participare: </w:t>
      </w:r>
    </w:p>
    <w:p w14:paraId="230DE0C9" w14:textId="77777777" w:rsidR="006C7B62" w:rsidRPr="00701E82" w:rsidRDefault="006C7B62" w:rsidP="006C7B62">
      <w:pPr>
        <w:tabs>
          <w:tab w:val="right" w:pos="426"/>
        </w:tabs>
        <w:spacing w:before="120"/>
        <w:ind w:left="360" w:hanging="360"/>
        <w:rPr>
          <w:b/>
        </w:rPr>
      </w:pPr>
      <w:r w:rsidRPr="00701E82">
        <w:rPr>
          <w:bCs/>
          <w:i/>
        </w:rPr>
        <w:t xml:space="preserve">      </w:t>
      </w:r>
      <w:r w:rsidRPr="00701E82">
        <w:rPr>
          <w:b/>
          <w:i/>
        </w:rPr>
        <w:t>Ofertele sau cererile de participare vor fi depuse  în mod electronic, folosind fluxurile interactive de lucru puse la dispoziție de platformele electronice</w:t>
      </w:r>
    </w:p>
    <w:p w14:paraId="667539E9" w14:textId="77777777" w:rsidR="006C7B62" w:rsidRPr="00701E82" w:rsidRDefault="006C7B62" w:rsidP="006C7B62">
      <w:pPr>
        <w:tabs>
          <w:tab w:val="right" w:pos="426"/>
        </w:tabs>
        <w:spacing w:before="120"/>
        <w:ind w:left="360" w:hanging="360"/>
        <w:rPr>
          <w:b/>
        </w:rPr>
      </w:pPr>
      <w:r w:rsidRPr="00701E82">
        <w:rPr>
          <w:b/>
          <w:bCs/>
        </w:rPr>
        <w:t>27.</w:t>
      </w:r>
      <w:r w:rsidRPr="00701E82">
        <w:rPr>
          <w:bCs/>
        </w:rPr>
        <w:t xml:space="preserve">Termenul de valabilitate a ofertelor: </w:t>
      </w:r>
      <w:r>
        <w:rPr>
          <w:b/>
          <w:i/>
        </w:rPr>
        <w:t>6</w:t>
      </w:r>
      <w:r w:rsidRPr="00701E82">
        <w:rPr>
          <w:b/>
          <w:i/>
        </w:rPr>
        <w:t>0 zile</w:t>
      </w:r>
    </w:p>
    <w:p w14:paraId="3A3B9702" w14:textId="77777777" w:rsidR="006C7B62" w:rsidRPr="00701E82" w:rsidRDefault="006C7B62" w:rsidP="006C7B62">
      <w:pPr>
        <w:rPr>
          <w:bCs/>
          <w:lang w:val="ro-MD"/>
        </w:rPr>
      </w:pPr>
      <w:r w:rsidRPr="00701E82">
        <w:rPr>
          <w:b/>
          <w:bCs/>
          <w:lang w:val="ro-MD"/>
        </w:rPr>
        <w:t>28</w:t>
      </w:r>
      <w:r w:rsidRPr="00701E82">
        <w:rPr>
          <w:bCs/>
          <w:lang w:val="ro-MD"/>
        </w:rPr>
        <w:t>. Locul deschiderii ofertelor:</w:t>
      </w:r>
      <w:r w:rsidRPr="00701E82">
        <w:rPr>
          <w:b/>
          <w:bCs/>
          <w:lang w:val="ro-MD"/>
        </w:rPr>
        <w:t xml:space="preserve"> </w:t>
      </w:r>
      <w:r w:rsidRPr="00701E82">
        <w:rPr>
          <w:bCs/>
          <w:lang w:val="ro-MD"/>
        </w:rPr>
        <w:t xml:space="preserve"> </w:t>
      </w:r>
      <w:r w:rsidRPr="00701E82">
        <w:rPr>
          <w:b/>
          <w:i/>
          <w:lang w:val="ro-MD"/>
        </w:rPr>
        <w:t>Ofertele vor fi depuse electronic prin intermediul SIA RSAP</w:t>
      </w:r>
    </w:p>
    <w:p w14:paraId="1B1CE8C4" w14:textId="77777777" w:rsidR="006C7B62" w:rsidRPr="00701E82" w:rsidRDefault="006C7B62" w:rsidP="006C7B62">
      <w:pPr>
        <w:shd w:val="clear" w:color="auto" w:fill="FFFFFF" w:themeFill="background1"/>
        <w:tabs>
          <w:tab w:val="right" w:pos="426"/>
        </w:tabs>
        <w:spacing w:before="120"/>
        <w:rPr>
          <w:b/>
          <w:lang w:val="ro-MD"/>
        </w:rPr>
      </w:pPr>
      <w:r w:rsidRPr="00701E82">
        <w:rPr>
          <w:b/>
          <w:bCs/>
        </w:rPr>
        <w:t>29.</w:t>
      </w:r>
      <w:r w:rsidRPr="00701E82">
        <w:rPr>
          <w:b/>
          <w:lang w:val="ro-MD"/>
        </w:rPr>
        <w:t xml:space="preserve"> </w:t>
      </w:r>
      <w:r w:rsidRPr="00701E82">
        <w:rPr>
          <w:lang w:val="ro-MD"/>
        </w:rPr>
        <w:t>Persoanele autorizate să asiste la deschiderea ofertelor:</w:t>
      </w:r>
      <w:r w:rsidRPr="00701E82">
        <w:rPr>
          <w:b/>
          <w:lang w:val="ro-MD"/>
        </w:rPr>
        <w:t xml:space="preserve"> </w:t>
      </w:r>
      <w:r w:rsidRPr="00701E82">
        <w:rPr>
          <w:b/>
          <w:lang w:val="ro-MD"/>
        </w:rPr>
        <w:br/>
      </w:r>
      <w:r w:rsidRPr="00701E82">
        <w:rPr>
          <w:b/>
          <w:i/>
          <w:lang w:val="ro-MD"/>
        </w:rPr>
        <w:t>Ofertanții sau reprezentanții acestora au dreptul să participe la deschiderea ofertelor, cu excepția cazului când ofertele au fost depuse prin SIA RSAP</w:t>
      </w:r>
      <w:r w:rsidRPr="00701E82">
        <w:rPr>
          <w:b/>
          <w:lang w:val="ro-MD"/>
        </w:rPr>
        <w:t>.</w:t>
      </w:r>
    </w:p>
    <w:p w14:paraId="3F1A7428" w14:textId="77777777" w:rsidR="006C7B62" w:rsidRPr="00701E82" w:rsidRDefault="006C7B62" w:rsidP="006C7B62">
      <w:pPr>
        <w:shd w:val="clear" w:color="auto" w:fill="FFFFFF" w:themeFill="background1"/>
        <w:tabs>
          <w:tab w:val="right" w:pos="426"/>
        </w:tabs>
        <w:spacing w:before="120"/>
        <w:rPr>
          <w:lang w:val="ro-MD"/>
        </w:rPr>
      </w:pPr>
      <w:r w:rsidRPr="00701E82">
        <w:rPr>
          <w:b/>
          <w:lang w:val="ro-MD"/>
        </w:rPr>
        <w:t xml:space="preserve">30. </w:t>
      </w:r>
      <w:r w:rsidRPr="00701E82">
        <w:rPr>
          <w:lang w:val="ro-MD"/>
        </w:rPr>
        <w:t xml:space="preserve">Limba sau limbile în care trebuie redactate ofertele sau cererile de participare: </w:t>
      </w:r>
      <w:r w:rsidRPr="00701E82">
        <w:rPr>
          <w:b/>
          <w:i/>
          <w:lang w:val="ro-MD"/>
        </w:rPr>
        <w:t>Limba de stat</w:t>
      </w:r>
      <w:r w:rsidRPr="00701E82">
        <w:rPr>
          <w:lang w:val="ro-MD"/>
        </w:rPr>
        <w:t xml:space="preserve"> </w:t>
      </w:r>
    </w:p>
    <w:p w14:paraId="74E6EAE9" w14:textId="77777777" w:rsidR="006C7B62" w:rsidRPr="00701E82" w:rsidRDefault="006C7B62" w:rsidP="006C7B62">
      <w:pPr>
        <w:tabs>
          <w:tab w:val="right" w:pos="426"/>
        </w:tabs>
        <w:spacing w:before="120"/>
        <w:ind w:right="141"/>
        <w:rPr>
          <w:b/>
        </w:rPr>
      </w:pPr>
      <w:r w:rsidRPr="00701E82">
        <w:rPr>
          <w:b/>
          <w:bCs/>
          <w:lang w:val="ro-MD"/>
        </w:rPr>
        <w:t xml:space="preserve">31. </w:t>
      </w:r>
      <w:r w:rsidRPr="00701E82">
        <w:rPr>
          <w:bCs/>
          <w:lang w:val="ro-MD"/>
        </w:rPr>
        <w:t>Respectivul contract se referă la un proiect și/sau program finanțat din fonduri ale Uniunii Europene:</w:t>
      </w:r>
      <w:r w:rsidRPr="00701E82">
        <w:rPr>
          <w:b/>
          <w:bCs/>
          <w:lang w:val="ro-MD"/>
        </w:rPr>
        <w:t xml:space="preserve"> </w:t>
      </w:r>
      <w:r w:rsidRPr="00701E82">
        <w:rPr>
          <w:b/>
        </w:rPr>
        <w:t>Nu</w:t>
      </w:r>
    </w:p>
    <w:p w14:paraId="59CED851" w14:textId="77777777" w:rsidR="006C7B62" w:rsidRPr="00701E82" w:rsidRDefault="006C7B62" w:rsidP="006C7B62">
      <w:pPr>
        <w:tabs>
          <w:tab w:val="right" w:pos="426"/>
        </w:tabs>
        <w:spacing w:before="120"/>
        <w:ind w:right="141"/>
        <w:rPr>
          <w:lang w:val="ro-MD"/>
        </w:rPr>
      </w:pPr>
      <w:r w:rsidRPr="00701E82">
        <w:rPr>
          <w:b/>
        </w:rPr>
        <w:t xml:space="preserve">32. </w:t>
      </w:r>
      <w:r w:rsidRPr="00701E82">
        <w:rPr>
          <w:lang w:val="ro-MD"/>
        </w:rPr>
        <w:t xml:space="preserve">Denumirea și adresa organismului competent de soluționare a contestațiilor: </w:t>
      </w:r>
    </w:p>
    <w:p w14:paraId="6F4D7603" w14:textId="77777777" w:rsidR="006C7B62" w:rsidRPr="00701E82" w:rsidRDefault="006C7B62" w:rsidP="006C7B62">
      <w:pPr>
        <w:tabs>
          <w:tab w:val="right" w:pos="426"/>
        </w:tabs>
        <w:spacing w:before="120"/>
        <w:ind w:right="141"/>
        <w:rPr>
          <w:b/>
          <w:i/>
          <w:lang w:val="ro-MD"/>
        </w:rPr>
      </w:pPr>
      <w:r w:rsidRPr="00701E82">
        <w:rPr>
          <w:b/>
          <w:i/>
          <w:lang w:val="ro-MD"/>
        </w:rPr>
        <w:t>Agenția Națională pentru Soluționarea Contestațiilor</w:t>
      </w:r>
    </w:p>
    <w:p w14:paraId="09B54216" w14:textId="77777777" w:rsidR="006C7B62" w:rsidRPr="00701E82" w:rsidRDefault="006C7B62" w:rsidP="006C7B62">
      <w:pPr>
        <w:tabs>
          <w:tab w:val="right" w:pos="426"/>
        </w:tabs>
        <w:spacing w:before="120"/>
        <w:ind w:right="141"/>
        <w:rPr>
          <w:b/>
          <w:i/>
          <w:lang w:val="ro-MD"/>
        </w:rPr>
      </w:pPr>
      <w:r w:rsidRPr="00701E82">
        <w:rPr>
          <w:b/>
          <w:i/>
          <w:lang w:val="ro-MD"/>
        </w:rPr>
        <w:t>Adresa: mun. Chișinău, bd. Ștefan cel Mare și Sfânt nr.124 (et.4), MD 2001;</w:t>
      </w:r>
    </w:p>
    <w:p w14:paraId="09B4F62D" w14:textId="77777777" w:rsidR="006C7B62" w:rsidRPr="00701E82" w:rsidRDefault="006C7B62" w:rsidP="006C7B62">
      <w:pPr>
        <w:tabs>
          <w:tab w:val="right" w:pos="426"/>
        </w:tabs>
        <w:spacing w:before="120"/>
        <w:ind w:right="141"/>
        <w:rPr>
          <w:b/>
          <w:i/>
          <w:lang w:val="ro-MD"/>
        </w:rPr>
      </w:pPr>
      <w:r w:rsidRPr="00701E82">
        <w:rPr>
          <w:b/>
          <w:i/>
          <w:lang w:val="ro-MD"/>
        </w:rPr>
        <w:t>Tel/Fax/email: 022-820 652, 022 820-651, contestatii@ansc.md</w:t>
      </w:r>
    </w:p>
    <w:p w14:paraId="7E54C7F4" w14:textId="77777777" w:rsidR="006C7B62" w:rsidRPr="00701E82" w:rsidRDefault="006C7B62" w:rsidP="006C7B62">
      <w:pPr>
        <w:tabs>
          <w:tab w:val="right" w:pos="0"/>
        </w:tabs>
        <w:spacing w:before="120"/>
        <w:ind w:left="142" w:right="-284" w:hanging="142"/>
        <w:rPr>
          <w:lang w:val="ro-MD"/>
        </w:rPr>
      </w:pPr>
      <w:r w:rsidRPr="00701E82">
        <w:rPr>
          <w:b/>
          <w:lang w:val="ro-MD"/>
        </w:rPr>
        <w:lastRenderedPageBreak/>
        <w:t xml:space="preserve">33. </w:t>
      </w:r>
      <w:r w:rsidRPr="00701E82">
        <w:rPr>
          <w:lang w:val="ro-MD"/>
        </w:rPr>
        <w:t xml:space="preserve">Data (datele) și referința (referințele) publicărilor anterioare în Jurnalul Oficial al Uniunii Europene privind contractul (contractele) la care se referă anunțul respectiv: </w:t>
      </w:r>
      <w:r w:rsidRPr="00701E82">
        <w:rPr>
          <w:b/>
          <w:bCs/>
          <w:lang w:val="en-US"/>
        </w:rPr>
        <w:t xml:space="preserve"> </w:t>
      </w:r>
      <w:r w:rsidRPr="00701E82">
        <w:rPr>
          <w:b/>
          <w:bCs/>
          <w:i/>
          <w:lang w:val="en-US"/>
        </w:rPr>
        <w:t>Nu</w:t>
      </w:r>
    </w:p>
    <w:p w14:paraId="1587D0E8" w14:textId="77777777" w:rsidR="006C7B62" w:rsidRPr="00701E82" w:rsidRDefault="006C7B62" w:rsidP="006C7B62">
      <w:pPr>
        <w:tabs>
          <w:tab w:val="right" w:pos="0"/>
        </w:tabs>
        <w:spacing w:before="120"/>
        <w:ind w:left="142" w:right="-284" w:hanging="142"/>
        <w:rPr>
          <w:b/>
          <w:lang w:val="ro-MD"/>
        </w:rPr>
      </w:pPr>
      <w:r w:rsidRPr="00701E82">
        <w:rPr>
          <w:b/>
          <w:lang w:val="ro-MD"/>
        </w:rPr>
        <w:t>34.</w:t>
      </w:r>
      <w:r w:rsidRPr="00701E82">
        <w:rPr>
          <w:lang w:val="ro-MD"/>
        </w:rPr>
        <w:t xml:space="preserve"> În cazul achizițiilor periodice, calendarul estimat pentru publicarea anunțurilor viitoare: </w:t>
      </w:r>
      <w:r w:rsidRPr="00701E82">
        <w:rPr>
          <w:b/>
          <w:bCs/>
          <w:i/>
          <w:lang w:val="en-US"/>
        </w:rPr>
        <w:t xml:space="preserve">Nu </w:t>
      </w:r>
    </w:p>
    <w:p w14:paraId="1666121A" w14:textId="77777777" w:rsidR="006C7B62" w:rsidRPr="00701E82" w:rsidRDefault="006C7B62" w:rsidP="006C7B62">
      <w:pPr>
        <w:tabs>
          <w:tab w:val="right" w:pos="426"/>
        </w:tabs>
        <w:spacing w:before="120"/>
        <w:ind w:right="141"/>
        <w:rPr>
          <w:b/>
          <w:i/>
          <w:lang w:val="ro-MD"/>
        </w:rPr>
      </w:pPr>
      <w:r w:rsidRPr="00701E82">
        <w:rPr>
          <w:b/>
          <w:lang w:val="ro-MD"/>
        </w:rPr>
        <w:t>35.</w:t>
      </w:r>
      <w:r w:rsidRPr="00701E82">
        <w:rPr>
          <w:lang w:val="ro-MD"/>
        </w:rPr>
        <w:t xml:space="preserve">Data publicării anunțului de intenție sau, după caz, precizarea că nu a fost publicat un astfel de anunţ: </w:t>
      </w:r>
      <w:r w:rsidRPr="00701E82">
        <w:rPr>
          <w:b/>
          <w:bCs/>
          <w:i/>
          <w:lang w:val="en-US"/>
        </w:rPr>
        <w:t>Nu</w:t>
      </w:r>
    </w:p>
    <w:p w14:paraId="64D11D4D" w14:textId="77777777" w:rsidR="006C7B62" w:rsidRPr="00701E82" w:rsidRDefault="006C7B62" w:rsidP="006C7B62">
      <w:pPr>
        <w:tabs>
          <w:tab w:val="right" w:pos="426"/>
        </w:tabs>
        <w:spacing w:before="120"/>
        <w:ind w:right="141"/>
        <w:rPr>
          <w:b/>
        </w:rPr>
      </w:pPr>
      <w:r w:rsidRPr="00701E82">
        <w:rPr>
          <w:b/>
          <w:lang w:val="ro-MD"/>
        </w:rPr>
        <w:t xml:space="preserve">36. </w:t>
      </w:r>
      <w:r w:rsidRPr="00701E82">
        <w:rPr>
          <w:lang w:val="ro-MD"/>
        </w:rPr>
        <w:t xml:space="preserve">Data transmiterii spre publicare a anunțului de participare: </w:t>
      </w:r>
      <w:r w:rsidRPr="00701E82">
        <w:rPr>
          <w:b/>
          <w:i/>
        </w:rPr>
        <w:t>conform SIA RSAP</w:t>
      </w:r>
    </w:p>
    <w:p w14:paraId="455DF31B" w14:textId="77777777" w:rsidR="006C7B62" w:rsidRPr="00701E82" w:rsidRDefault="006C7B62" w:rsidP="006C7B62">
      <w:pPr>
        <w:tabs>
          <w:tab w:val="right" w:pos="426"/>
        </w:tabs>
        <w:spacing w:before="120"/>
        <w:ind w:left="360" w:hanging="360"/>
        <w:rPr>
          <w:bCs/>
        </w:rPr>
      </w:pPr>
      <w:r w:rsidRPr="00701E82">
        <w:rPr>
          <w:b/>
          <w:bCs/>
        </w:rPr>
        <w:t>37</w:t>
      </w:r>
      <w:r w:rsidRPr="00701E82">
        <w:rPr>
          <w:bCs/>
        </w:rPr>
        <w:t>. În cadrul procedurii de achiziție publică se va utiliza/accepta:</w:t>
      </w:r>
    </w:p>
    <w:tbl>
      <w:tblPr>
        <w:tblStyle w:val="af1"/>
        <w:tblW w:w="0" w:type="auto"/>
        <w:tblInd w:w="445" w:type="dxa"/>
        <w:tblLook w:val="04A0" w:firstRow="1" w:lastRow="0" w:firstColumn="1" w:lastColumn="0" w:noHBand="0" w:noVBand="1"/>
      </w:tblPr>
      <w:tblGrid>
        <w:gridCol w:w="5274"/>
        <w:gridCol w:w="3767"/>
      </w:tblGrid>
      <w:tr w:rsidR="006C7B62" w:rsidRPr="00842D28" w14:paraId="167FACB3" w14:textId="77777777" w:rsidTr="00750B3B">
        <w:tc>
          <w:tcPr>
            <w:tcW w:w="5305" w:type="dxa"/>
            <w:shd w:val="clear" w:color="auto" w:fill="E7E6E6" w:themeFill="background2"/>
          </w:tcPr>
          <w:p w14:paraId="40442E5F" w14:textId="77777777" w:rsidR="006C7B62" w:rsidRPr="00701E82" w:rsidRDefault="006C7B62" w:rsidP="00750B3B">
            <w:pPr>
              <w:tabs>
                <w:tab w:val="right" w:pos="426"/>
              </w:tabs>
              <w:rPr>
                <w:bCs/>
              </w:rPr>
            </w:pPr>
            <w:r w:rsidRPr="00701E82">
              <w:rPr>
                <w:bCs/>
              </w:rPr>
              <w:t>Denumirea instrumentului electronic</w:t>
            </w:r>
          </w:p>
        </w:tc>
        <w:tc>
          <w:tcPr>
            <w:tcW w:w="3785" w:type="dxa"/>
            <w:shd w:val="clear" w:color="auto" w:fill="E7E6E6" w:themeFill="background2"/>
          </w:tcPr>
          <w:p w14:paraId="12B3CB01" w14:textId="77777777" w:rsidR="006C7B62" w:rsidRPr="00701E82" w:rsidRDefault="006C7B62" w:rsidP="00750B3B">
            <w:pPr>
              <w:tabs>
                <w:tab w:val="right" w:pos="426"/>
              </w:tabs>
              <w:rPr>
                <w:bCs/>
                <w:lang w:val="en-US"/>
              </w:rPr>
            </w:pPr>
            <w:r w:rsidRPr="00701E82">
              <w:rPr>
                <w:bCs/>
                <w:lang w:val="en-US"/>
              </w:rPr>
              <w:t>Se va utiliza/accepta sau nu</w:t>
            </w:r>
          </w:p>
        </w:tc>
      </w:tr>
      <w:tr w:rsidR="006C7B62" w:rsidRPr="00701E82" w14:paraId="6D473588" w14:textId="77777777" w:rsidTr="00750B3B">
        <w:tc>
          <w:tcPr>
            <w:tcW w:w="5305" w:type="dxa"/>
          </w:tcPr>
          <w:p w14:paraId="3B10FF82" w14:textId="77777777" w:rsidR="006C7B62" w:rsidRPr="00701E82" w:rsidRDefault="006C7B62" w:rsidP="00750B3B">
            <w:pPr>
              <w:tabs>
                <w:tab w:val="right" w:pos="426"/>
              </w:tabs>
              <w:rPr>
                <w:bCs/>
                <w:lang w:val="en-US"/>
              </w:rPr>
            </w:pPr>
            <w:r w:rsidRPr="00701E82">
              <w:rPr>
                <w:bCs/>
                <w:lang w:val="en-US"/>
              </w:rPr>
              <w:t>depunerea electronică a ofertelor sau a cererilor de participare</w:t>
            </w:r>
          </w:p>
        </w:tc>
        <w:tc>
          <w:tcPr>
            <w:tcW w:w="3785" w:type="dxa"/>
            <w:shd w:val="clear" w:color="auto" w:fill="auto"/>
          </w:tcPr>
          <w:p w14:paraId="1626E5B6" w14:textId="77777777" w:rsidR="006C7B62" w:rsidRPr="00701E82" w:rsidRDefault="006C7B62" w:rsidP="00750B3B">
            <w:pPr>
              <w:tabs>
                <w:tab w:val="right" w:pos="426"/>
              </w:tabs>
              <w:rPr>
                <w:bCs/>
              </w:rPr>
            </w:pPr>
            <w:r w:rsidRPr="00701E82">
              <w:rPr>
                <w:bCs/>
              </w:rPr>
              <w:t xml:space="preserve">Da </w:t>
            </w:r>
          </w:p>
        </w:tc>
      </w:tr>
      <w:tr w:rsidR="006C7B62" w:rsidRPr="00701E82" w14:paraId="2EA58E2D" w14:textId="77777777" w:rsidTr="00750B3B">
        <w:tc>
          <w:tcPr>
            <w:tcW w:w="5305" w:type="dxa"/>
          </w:tcPr>
          <w:p w14:paraId="5FDD8802" w14:textId="77777777" w:rsidR="006C7B62" w:rsidRPr="00701E82" w:rsidRDefault="006C7B62" w:rsidP="00750B3B">
            <w:pPr>
              <w:tabs>
                <w:tab w:val="right" w:pos="426"/>
              </w:tabs>
              <w:rPr>
                <w:bCs/>
              </w:rPr>
            </w:pPr>
            <w:r w:rsidRPr="00701E82">
              <w:rPr>
                <w:bCs/>
              </w:rPr>
              <w:t>sistemul de comenzi electronice</w:t>
            </w:r>
          </w:p>
        </w:tc>
        <w:tc>
          <w:tcPr>
            <w:tcW w:w="3785" w:type="dxa"/>
            <w:shd w:val="clear" w:color="auto" w:fill="auto"/>
          </w:tcPr>
          <w:p w14:paraId="50B79A41" w14:textId="77777777" w:rsidR="006C7B62" w:rsidRPr="00701E82" w:rsidRDefault="006C7B62" w:rsidP="00750B3B">
            <w:pPr>
              <w:tabs>
                <w:tab w:val="right" w:pos="426"/>
              </w:tabs>
              <w:rPr>
                <w:bCs/>
              </w:rPr>
            </w:pPr>
            <w:r w:rsidRPr="00701E82">
              <w:rPr>
                <w:bCs/>
              </w:rPr>
              <w:t xml:space="preserve">Nu </w:t>
            </w:r>
          </w:p>
        </w:tc>
      </w:tr>
      <w:tr w:rsidR="006C7B62" w:rsidRPr="00701E82" w14:paraId="1D2F47A4" w14:textId="77777777" w:rsidTr="00750B3B">
        <w:tc>
          <w:tcPr>
            <w:tcW w:w="5305" w:type="dxa"/>
          </w:tcPr>
          <w:p w14:paraId="204C10AB" w14:textId="77777777" w:rsidR="006C7B62" w:rsidRPr="00701E82" w:rsidRDefault="006C7B62" w:rsidP="00750B3B">
            <w:pPr>
              <w:tabs>
                <w:tab w:val="right" w:pos="426"/>
              </w:tabs>
              <w:rPr>
                <w:bCs/>
              </w:rPr>
            </w:pPr>
            <w:r w:rsidRPr="00701E82">
              <w:rPr>
                <w:bCs/>
              </w:rPr>
              <w:t>facturarea electronică</w:t>
            </w:r>
          </w:p>
        </w:tc>
        <w:tc>
          <w:tcPr>
            <w:tcW w:w="3785" w:type="dxa"/>
            <w:shd w:val="clear" w:color="auto" w:fill="auto"/>
          </w:tcPr>
          <w:p w14:paraId="21282C11" w14:textId="77777777" w:rsidR="006C7B62" w:rsidRPr="00701E82" w:rsidRDefault="006C7B62" w:rsidP="00750B3B">
            <w:pPr>
              <w:tabs>
                <w:tab w:val="right" w:pos="426"/>
              </w:tabs>
              <w:rPr>
                <w:bCs/>
              </w:rPr>
            </w:pPr>
            <w:r w:rsidRPr="00701E82">
              <w:rPr>
                <w:bCs/>
              </w:rPr>
              <w:t xml:space="preserve">Da </w:t>
            </w:r>
          </w:p>
        </w:tc>
      </w:tr>
      <w:tr w:rsidR="006C7B62" w:rsidRPr="00701E82" w14:paraId="5D0AFE4E" w14:textId="77777777" w:rsidTr="00750B3B">
        <w:tc>
          <w:tcPr>
            <w:tcW w:w="5305" w:type="dxa"/>
          </w:tcPr>
          <w:p w14:paraId="39DC32A6" w14:textId="77777777" w:rsidR="006C7B62" w:rsidRPr="00701E82" w:rsidRDefault="006C7B62" w:rsidP="00750B3B">
            <w:pPr>
              <w:tabs>
                <w:tab w:val="right" w:pos="426"/>
              </w:tabs>
              <w:rPr>
                <w:bCs/>
              </w:rPr>
            </w:pPr>
            <w:r w:rsidRPr="00701E82">
              <w:rPr>
                <w:bCs/>
              </w:rPr>
              <w:t>plățile electronice</w:t>
            </w:r>
          </w:p>
        </w:tc>
        <w:tc>
          <w:tcPr>
            <w:tcW w:w="3785" w:type="dxa"/>
            <w:shd w:val="clear" w:color="auto" w:fill="auto"/>
          </w:tcPr>
          <w:p w14:paraId="4F8FDC80" w14:textId="77777777" w:rsidR="006C7B62" w:rsidRPr="00701E82" w:rsidRDefault="006C7B62" w:rsidP="00750B3B">
            <w:pPr>
              <w:tabs>
                <w:tab w:val="right" w:pos="426"/>
              </w:tabs>
              <w:rPr>
                <w:bCs/>
              </w:rPr>
            </w:pPr>
            <w:r w:rsidRPr="00701E82">
              <w:rPr>
                <w:bCs/>
              </w:rPr>
              <w:t xml:space="preserve">Da </w:t>
            </w:r>
          </w:p>
        </w:tc>
      </w:tr>
    </w:tbl>
    <w:p w14:paraId="09CACE15" w14:textId="77777777" w:rsidR="006C7B62" w:rsidRPr="00701E82" w:rsidRDefault="006C7B62" w:rsidP="006C7B62">
      <w:pPr>
        <w:shd w:val="clear" w:color="auto" w:fill="FFFFFF" w:themeFill="background1"/>
        <w:tabs>
          <w:tab w:val="right" w:pos="426"/>
        </w:tabs>
        <w:spacing w:before="120"/>
        <w:rPr>
          <w:lang w:val="en-US"/>
        </w:rPr>
      </w:pPr>
      <w:r w:rsidRPr="00701E82">
        <w:rPr>
          <w:b/>
          <w:lang w:val="ro-MD"/>
        </w:rPr>
        <w:t>38.</w:t>
      </w:r>
      <w:r w:rsidRPr="00701E82">
        <w:rPr>
          <w:lang w:val="ro-MD"/>
        </w:rPr>
        <w:t xml:space="preserve"> Contractul intră sub incidența Acordului privind achizițiile guvernamentale al Organizației Mondiale a Comerțului (numai în cazul anunțurilor transmise spre publicare în Jurnalul Oficial al Uniunii Europene</w:t>
      </w:r>
      <w:r w:rsidRPr="00701E82">
        <w:rPr>
          <w:lang w:val="en-US"/>
        </w:rPr>
        <w:t xml:space="preserve">: </w:t>
      </w:r>
      <w:r w:rsidRPr="00701E82">
        <w:rPr>
          <w:b/>
          <w:bCs/>
          <w:i/>
          <w:lang w:val="en-US"/>
        </w:rPr>
        <w:t>Nu</w:t>
      </w:r>
      <w:r w:rsidRPr="00701E82">
        <w:rPr>
          <w:i/>
          <w:lang w:val="ro-MD"/>
        </w:rPr>
        <w:t xml:space="preserve"> </w:t>
      </w:r>
    </w:p>
    <w:p w14:paraId="4450A3A4" w14:textId="77777777" w:rsidR="006C7B62" w:rsidRPr="00701E82" w:rsidRDefault="006C7B62" w:rsidP="006C7B62">
      <w:pPr>
        <w:spacing w:before="120" w:after="120"/>
        <w:rPr>
          <w:b/>
          <w:bCs/>
          <w:lang w:val="ro-MD"/>
        </w:rPr>
      </w:pPr>
      <w:r w:rsidRPr="00701E82">
        <w:rPr>
          <w:b/>
          <w:bCs/>
        </w:rPr>
        <w:t xml:space="preserve">39. </w:t>
      </w:r>
      <w:r w:rsidRPr="00701E82">
        <w:rPr>
          <w:bCs/>
          <w:lang w:val="ro-MD"/>
        </w:rPr>
        <w:t xml:space="preserve">Alte informații relevante:  </w:t>
      </w:r>
      <w:r w:rsidRPr="00701E82">
        <w:rPr>
          <w:b/>
          <w:bCs/>
          <w:i/>
          <w:lang w:val="ro-MD"/>
        </w:rPr>
        <w:t>Nu sunt</w:t>
      </w:r>
    </w:p>
    <w:p w14:paraId="64A2A444" w14:textId="77777777" w:rsidR="006C7B62" w:rsidRDefault="006C7B62" w:rsidP="006C7B62">
      <w:pPr>
        <w:spacing w:before="120" w:after="120"/>
        <w:rPr>
          <w:b/>
          <w:bCs/>
          <w:lang w:val="ro-MD"/>
        </w:rPr>
      </w:pPr>
    </w:p>
    <w:p w14:paraId="4E84AECD" w14:textId="77777777" w:rsidR="006C7B62" w:rsidRPr="00701E82" w:rsidRDefault="006C7B62" w:rsidP="006C7B62">
      <w:pPr>
        <w:spacing w:before="120" w:after="120"/>
        <w:rPr>
          <w:b/>
          <w:bCs/>
          <w:lang w:val="ro-MD"/>
        </w:rPr>
      </w:pPr>
    </w:p>
    <w:p w14:paraId="5332D01A" w14:textId="77777777" w:rsidR="006C7B62" w:rsidRPr="00701E82" w:rsidRDefault="006C7B62" w:rsidP="006C7B62">
      <w:pPr>
        <w:rPr>
          <w:b/>
          <w:lang w:val="ro-MD"/>
        </w:rPr>
      </w:pPr>
      <w:r w:rsidRPr="00701E82">
        <w:rPr>
          <w:b/>
          <w:lang w:val="ro-MD"/>
        </w:rPr>
        <w:t xml:space="preserve">      Conducătorul grupului de lucru:                       </w:t>
      </w:r>
      <w:r>
        <w:rPr>
          <w:b/>
          <w:lang w:val="ro-MD"/>
        </w:rPr>
        <w:t xml:space="preserve">      </w:t>
      </w:r>
      <w:r w:rsidRPr="00701E82">
        <w:rPr>
          <w:b/>
          <w:lang w:val="ro-MD"/>
        </w:rPr>
        <w:t xml:space="preserve">           Artur  SCOLNIC</w:t>
      </w:r>
    </w:p>
    <w:p w14:paraId="6D97027B" w14:textId="55470811" w:rsidR="000E4D7D" w:rsidRPr="006C7B62" w:rsidRDefault="000E4D7D" w:rsidP="006C7B62">
      <w:pPr>
        <w:tabs>
          <w:tab w:val="left" w:pos="1440"/>
        </w:tabs>
        <w:rPr>
          <w:lang w:val="ro-MD"/>
        </w:rPr>
      </w:pPr>
    </w:p>
    <w:p w14:paraId="47CC9B02" w14:textId="74212CEA" w:rsidR="0092720D" w:rsidRPr="00701E82" w:rsidRDefault="0092720D" w:rsidP="0092720D">
      <w:pPr>
        <w:spacing w:before="120" w:after="120"/>
        <w:rPr>
          <w:bCs/>
          <w:lang w:val="ro-MD"/>
        </w:rPr>
      </w:pPr>
    </w:p>
    <w:p w14:paraId="0F637F4F" w14:textId="77777777" w:rsidR="0092720D" w:rsidRPr="00701E82" w:rsidRDefault="0092720D" w:rsidP="0092720D">
      <w:pPr>
        <w:rPr>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37C501AC" w14:textId="77777777" w:rsidR="006C7B62" w:rsidRDefault="006C7B62" w:rsidP="002A6E99">
      <w:pPr>
        <w:pStyle w:val="Style3"/>
        <w:tabs>
          <w:tab w:val="left" w:pos="567"/>
        </w:tabs>
        <w:spacing w:before="0" w:beforeAutospacing="0" w:after="0"/>
        <w:ind w:left="0" w:firstLine="0"/>
        <w:jc w:val="center"/>
        <w:rPr>
          <w:rFonts w:eastAsia="PMingLiU"/>
          <w:lang w:val="ro-MD" w:eastAsia="zh-CN"/>
        </w:rPr>
      </w:pPr>
    </w:p>
    <w:p w14:paraId="1BDDF648" w14:textId="77777777" w:rsidR="006C7B62" w:rsidRDefault="006C7B62" w:rsidP="002A6E99">
      <w:pPr>
        <w:pStyle w:val="Style3"/>
        <w:tabs>
          <w:tab w:val="left" w:pos="567"/>
        </w:tabs>
        <w:spacing w:before="0" w:beforeAutospacing="0" w:after="0"/>
        <w:ind w:left="0" w:firstLine="0"/>
        <w:jc w:val="center"/>
        <w:rPr>
          <w:rFonts w:eastAsia="PMingLiU"/>
          <w:lang w:val="ro-MD" w:eastAsia="zh-CN"/>
        </w:rPr>
      </w:pPr>
    </w:p>
    <w:p w14:paraId="2D3DF6FB" w14:textId="77777777" w:rsidR="006C7B62" w:rsidRDefault="006C7B62" w:rsidP="002A6E99">
      <w:pPr>
        <w:pStyle w:val="Style3"/>
        <w:tabs>
          <w:tab w:val="left" w:pos="567"/>
        </w:tabs>
        <w:spacing w:before="0" w:beforeAutospacing="0" w:after="0"/>
        <w:ind w:left="0" w:firstLine="0"/>
        <w:jc w:val="center"/>
        <w:rPr>
          <w:rFonts w:eastAsia="PMingLiU"/>
          <w:lang w:val="ro-MD" w:eastAsia="zh-CN"/>
        </w:rPr>
      </w:pPr>
    </w:p>
    <w:p w14:paraId="3D38D852" w14:textId="77777777" w:rsidR="006C7B62" w:rsidRDefault="006C7B62" w:rsidP="002A6E99">
      <w:pPr>
        <w:pStyle w:val="Style3"/>
        <w:tabs>
          <w:tab w:val="left" w:pos="567"/>
        </w:tabs>
        <w:spacing w:before="0" w:beforeAutospacing="0" w:after="0"/>
        <w:ind w:left="0" w:firstLine="0"/>
        <w:jc w:val="center"/>
        <w:rPr>
          <w:rFonts w:eastAsia="PMingLiU"/>
          <w:lang w:val="ro-MD" w:eastAsia="zh-CN"/>
        </w:rPr>
      </w:pPr>
    </w:p>
    <w:p w14:paraId="48CF9329" w14:textId="77777777" w:rsidR="006C7B62" w:rsidRDefault="006C7B62" w:rsidP="002A6E99">
      <w:pPr>
        <w:pStyle w:val="Style3"/>
        <w:tabs>
          <w:tab w:val="left" w:pos="567"/>
        </w:tabs>
        <w:spacing w:before="0" w:beforeAutospacing="0" w:after="0"/>
        <w:ind w:left="0" w:firstLine="0"/>
        <w:jc w:val="center"/>
        <w:rPr>
          <w:rFonts w:eastAsia="PMingLiU"/>
          <w:lang w:val="ro-MD" w:eastAsia="zh-CN"/>
        </w:rPr>
      </w:pPr>
    </w:p>
    <w:p w14:paraId="5E4D6FC6" w14:textId="77777777" w:rsidR="006C7B62" w:rsidRDefault="006C7B62" w:rsidP="002A6E99">
      <w:pPr>
        <w:pStyle w:val="Style3"/>
        <w:tabs>
          <w:tab w:val="left" w:pos="567"/>
        </w:tabs>
        <w:spacing w:before="0" w:beforeAutospacing="0" w:after="0"/>
        <w:ind w:left="0" w:firstLine="0"/>
        <w:jc w:val="center"/>
        <w:rPr>
          <w:rFonts w:eastAsia="PMingLiU"/>
          <w:lang w:val="ro-MD" w:eastAsia="zh-CN"/>
        </w:rPr>
      </w:pPr>
    </w:p>
    <w:p w14:paraId="5BC5DDA3" w14:textId="77777777" w:rsidR="006C7B62" w:rsidRDefault="006C7B62" w:rsidP="002A6E99">
      <w:pPr>
        <w:pStyle w:val="Style3"/>
        <w:tabs>
          <w:tab w:val="left" w:pos="567"/>
        </w:tabs>
        <w:spacing w:before="0" w:beforeAutospacing="0" w:after="0"/>
        <w:ind w:left="0" w:firstLine="0"/>
        <w:jc w:val="center"/>
        <w:rPr>
          <w:rFonts w:eastAsia="PMingLiU"/>
          <w:lang w:val="ro-MD" w:eastAsia="zh-CN"/>
        </w:rPr>
      </w:pPr>
    </w:p>
    <w:p w14:paraId="50D4A6D5" w14:textId="77777777" w:rsidR="006C7B62" w:rsidRDefault="006C7B62" w:rsidP="002A6E99">
      <w:pPr>
        <w:pStyle w:val="Style3"/>
        <w:tabs>
          <w:tab w:val="left" w:pos="567"/>
        </w:tabs>
        <w:spacing w:before="0" w:beforeAutospacing="0" w:after="0"/>
        <w:ind w:left="0" w:firstLine="0"/>
        <w:jc w:val="center"/>
        <w:rPr>
          <w:rFonts w:eastAsia="PMingLiU"/>
          <w:lang w:val="ro-MD" w:eastAsia="zh-CN"/>
        </w:rPr>
      </w:pPr>
    </w:p>
    <w:p w14:paraId="09111372" w14:textId="77777777" w:rsidR="006C7B62" w:rsidRDefault="006C7B62" w:rsidP="002A6E99">
      <w:pPr>
        <w:pStyle w:val="Style3"/>
        <w:tabs>
          <w:tab w:val="left" w:pos="567"/>
        </w:tabs>
        <w:spacing w:before="0" w:beforeAutospacing="0" w:after="0"/>
        <w:ind w:left="0" w:firstLine="0"/>
        <w:jc w:val="center"/>
        <w:rPr>
          <w:rFonts w:eastAsia="PMingLiU"/>
          <w:lang w:val="ro-MD" w:eastAsia="zh-CN"/>
        </w:rPr>
      </w:pPr>
    </w:p>
    <w:p w14:paraId="6F23BCA0" w14:textId="77777777" w:rsidR="006C7B62" w:rsidRDefault="006C7B62" w:rsidP="002A6E99">
      <w:pPr>
        <w:pStyle w:val="Style3"/>
        <w:tabs>
          <w:tab w:val="left" w:pos="567"/>
        </w:tabs>
        <w:spacing w:before="0" w:beforeAutospacing="0" w:after="0"/>
        <w:ind w:left="0" w:firstLine="0"/>
        <w:jc w:val="center"/>
        <w:rPr>
          <w:rFonts w:eastAsia="PMingLiU"/>
          <w:lang w:val="ro-MD" w:eastAsia="zh-CN"/>
        </w:rPr>
      </w:pPr>
    </w:p>
    <w:p w14:paraId="49083984" w14:textId="77777777" w:rsidR="006C7B62" w:rsidRDefault="006C7B62" w:rsidP="002A6E99">
      <w:pPr>
        <w:pStyle w:val="Style3"/>
        <w:tabs>
          <w:tab w:val="left" w:pos="567"/>
        </w:tabs>
        <w:spacing w:before="0" w:beforeAutospacing="0" w:after="0"/>
        <w:ind w:left="0" w:firstLine="0"/>
        <w:jc w:val="center"/>
        <w:rPr>
          <w:rFonts w:eastAsia="PMingLiU"/>
          <w:lang w:val="ro-MD" w:eastAsia="zh-CN"/>
        </w:rPr>
      </w:pPr>
    </w:p>
    <w:p w14:paraId="5B934C4D" w14:textId="77777777" w:rsidR="006C7B62" w:rsidRDefault="006C7B62" w:rsidP="002A6E99">
      <w:pPr>
        <w:pStyle w:val="Style3"/>
        <w:tabs>
          <w:tab w:val="left" w:pos="567"/>
        </w:tabs>
        <w:spacing w:before="0" w:beforeAutospacing="0" w:after="0"/>
        <w:ind w:left="0" w:firstLine="0"/>
        <w:jc w:val="center"/>
        <w:rPr>
          <w:rFonts w:eastAsia="PMingLiU"/>
          <w:lang w:val="ro-MD" w:eastAsia="zh-CN"/>
        </w:rPr>
      </w:pPr>
    </w:p>
    <w:p w14:paraId="3CE30D86" w14:textId="77777777" w:rsidR="006C7B62" w:rsidRDefault="006C7B62" w:rsidP="002A6E99">
      <w:pPr>
        <w:pStyle w:val="Style3"/>
        <w:tabs>
          <w:tab w:val="left" w:pos="567"/>
        </w:tabs>
        <w:spacing w:before="0" w:beforeAutospacing="0" w:after="0"/>
        <w:ind w:left="0" w:firstLine="0"/>
        <w:jc w:val="center"/>
        <w:rPr>
          <w:rFonts w:eastAsia="PMingLiU"/>
          <w:lang w:val="ro-MD" w:eastAsia="zh-CN"/>
        </w:rPr>
      </w:pPr>
    </w:p>
    <w:p w14:paraId="6D8AA891" w14:textId="77777777" w:rsidR="006C7B62" w:rsidRDefault="006C7B62" w:rsidP="002A6E99">
      <w:pPr>
        <w:pStyle w:val="Style3"/>
        <w:tabs>
          <w:tab w:val="left" w:pos="567"/>
        </w:tabs>
        <w:spacing w:before="0" w:beforeAutospacing="0" w:after="0"/>
        <w:ind w:left="0" w:firstLine="0"/>
        <w:jc w:val="center"/>
        <w:rPr>
          <w:rFonts w:eastAsia="PMingLiU"/>
          <w:lang w:val="ro-MD" w:eastAsia="zh-CN"/>
        </w:rPr>
      </w:pPr>
    </w:p>
    <w:p w14:paraId="7B71A92D" w14:textId="77777777" w:rsidR="006C7B62" w:rsidRDefault="006C7B62" w:rsidP="002A6E99">
      <w:pPr>
        <w:pStyle w:val="Style3"/>
        <w:tabs>
          <w:tab w:val="left" w:pos="567"/>
        </w:tabs>
        <w:spacing w:before="0" w:beforeAutospacing="0" w:after="0"/>
        <w:ind w:left="0" w:firstLine="0"/>
        <w:jc w:val="center"/>
        <w:rPr>
          <w:rFonts w:eastAsia="PMingLiU"/>
          <w:lang w:val="ro-MD" w:eastAsia="zh-CN"/>
        </w:rPr>
      </w:pPr>
    </w:p>
    <w:p w14:paraId="52740FC5" w14:textId="77777777" w:rsidR="006C7B62" w:rsidRDefault="006C7B62" w:rsidP="002A6E99">
      <w:pPr>
        <w:pStyle w:val="Style3"/>
        <w:tabs>
          <w:tab w:val="left" w:pos="567"/>
        </w:tabs>
        <w:spacing w:before="0" w:beforeAutospacing="0" w:after="0"/>
        <w:ind w:left="0" w:firstLine="0"/>
        <w:jc w:val="center"/>
        <w:rPr>
          <w:rFonts w:eastAsia="PMingLiU"/>
          <w:lang w:val="ro-MD" w:eastAsia="zh-CN"/>
        </w:rPr>
      </w:pPr>
    </w:p>
    <w:p w14:paraId="498DCC1C" w14:textId="77777777" w:rsidR="006C7B62" w:rsidRDefault="006C7B62" w:rsidP="002A6E99">
      <w:pPr>
        <w:pStyle w:val="Style3"/>
        <w:tabs>
          <w:tab w:val="left" w:pos="567"/>
        </w:tabs>
        <w:spacing w:before="0" w:beforeAutospacing="0" w:after="0"/>
        <w:ind w:left="0" w:firstLine="0"/>
        <w:jc w:val="center"/>
        <w:rPr>
          <w:rFonts w:eastAsia="PMingLiU"/>
          <w:lang w:val="ro-MD" w:eastAsia="zh-CN"/>
        </w:rPr>
      </w:pPr>
    </w:p>
    <w:p w14:paraId="5FDC3C51" w14:textId="77777777" w:rsidR="006C7B62" w:rsidRDefault="006C7B62" w:rsidP="002A6E99">
      <w:pPr>
        <w:pStyle w:val="Style3"/>
        <w:tabs>
          <w:tab w:val="left" w:pos="567"/>
        </w:tabs>
        <w:spacing w:before="0" w:beforeAutospacing="0" w:after="0"/>
        <w:ind w:left="0" w:firstLine="0"/>
        <w:jc w:val="center"/>
        <w:rPr>
          <w:rFonts w:eastAsia="PMingLiU"/>
          <w:lang w:val="ro-MD" w:eastAsia="zh-CN"/>
        </w:rPr>
      </w:pPr>
    </w:p>
    <w:p w14:paraId="1F02C9B7" w14:textId="77777777" w:rsidR="006C7B62" w:rsidRDefault="006C7B62" w:rsidP="002A6E99">
      <w:pPr>
        <w:pStyle w:val="Style3"/>
        <w:tabs>
          <w:tab w:val="left" w:pos="567"/>
        </w:tabs>
        <w:spacing w:before="0" w:beforeAutospacing="0" w:after="0"/>
        <w:ind w:left="0" w:firstLine="0"/>
        <w:jc w:val="center"/>
        <w:rPr>
          <w:rFonts w:eastAsia="PMingLiU"/>
          <w:lang w:val="ro-MD" w:eastAsia="zh-CN"/>
        </w:rPr>
      </w:pPr>
    </w:p>
    <w:p w14:paraId="49014699" w14:textId="77777777" w:rsidR="006C7B62" w:rsidRPr="00FF430B" w:rsidRDefault="006C7B62" w:rsidP="002A6E99">
      <w:pPr>
        <w:pStyle w:val="Style3"/>
        <w:tabs>
          <w:tab w:val="left" w:pos="567"/>
        </w:tabs>
        <w:spacing w:before="0" w:beforeAutospacing="0" w:after="0"/>
        <w:ind w:left="0" w:firstLine="0"/>
        <w:jc w:val="center"/>
        <w:rPr>
          <w:rFonts w:eastAsia="PMingLiU"/>
          <w:lang w:val="ro-MD" w:eastAsia="zh-CN"/>
        </w:rPr>
      </w:pPr>
      <w:bookmarkStart w:id="46" w:name="_GoBack"/>
      <w:bookmarkEnd w:id="46"/>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09E937" w14:textId="77777777" w:rsidR="007009A4" w:rsidRDefault="007009A4" w:rsidP="00A20ACF">
      <w:r>
        <w:separator/>
      </w:r>
    </w:p>
  </w:endnote>
  <w:endnote w:type="continuationSeparator" w:id="0">
    <w:p w14:paraId="4B4BFEA0" w14:textId="77777777" w:rsidR="007009A4" w:rsidRDefault="007009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6C7B62">
          <w:t>70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6E1AFB" w14:textId="77777777" w:rsidR="007009A4" w:rsidRDefault="007009A4" w:rsidP="00A20ACF">
      <w:r>
        <w:separator/>
      </w:r>
    </w:p>
  </w:footnote>
  <w:footnote w:type="continuationSeparator" w:id="0">
    <w:p w14:paraId="416779C4" w14:textId="77777777" w:rsidR="007009A4" w:rsidRDefault="007009A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057A"/>
    <w:rsid w:val="0047776F"/>
    <w:rsid w:val="00477FD2"/>
    <w:rsid w:val="00482E77"/>
    <w:rsid w:val="00483C4C"/>
    <w:rsid w:val="00484113"/>
    <w:rsid w:val="004856C0"/>
    <w:rsid w:val="00491A8B"/>
    <w:rsid w:val="004967CB"/>
    <w:rsid w:val="00496AFA"/>
    <w:rsid w:val="004A10B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76B"/>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62"/>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9A4"/>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20D"/>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12">
    <w:name w:val="Сетка таблицы1"/>
    <w:basedOn w:val="a2"/>
    <w:next w:val="af1"/>
    <w:uiPriority w:val="39"/>
    <w:rsid w:val="0092720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92720D"/>
    <w:pPr>
      <w:widowControl w:val="0"/>
      <w:autoSpaceDE w:val="0"/>
      <w:autoSpaceDN w:val="0"/>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chizitiiscm1@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5CB3C-09B0-49A7-88CE-650FFDE9D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70</Pages>
  <Words>24982</Words>
  <Characters>142404</Characters>
  <Application>Microsoft Office Word</Application>
  <DocSecurity>0</DocSecurity>
  <Lines>1186</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 Stirbu</cp:lastModifiedBy>
  <cp:revision>4</cp:revision>
  <cp:lastPrinted>2021-06-01T11:52:00Z</cp:lastPrinted>
  <dcterms:created xsi:type="dcterms:W3CDTF">2024-10-16T08:46:00Z</dcterms:created>
  <dcterms:modified xsi:type="dcterms:W3CDTF">2024-11-06T12:00:00Z</dcterms:modified>
</cp:coreProperties>
</file>