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4C2D576C"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DB6957">
        <w:rPr>
          <w:b/>
          <w:noProof w:val="0"/>
          <w:sz w:val="28"/>
          <w:u w:val="single"/>
          <w:lang w:val="ro-MD" w:eastAsia="ru-RU"/>
        </w:rPr>
        <w:t>Licitația Deschisă</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2790F16D"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 xml:space="preserve">Către______________________________________________________________________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4D5D9A">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Default="00B65C93" w:rsidP="00950D18">
      <w:pPr>
        <w:pStyle w:val="a7"/>
        <w:tabs>
          <w:tab w:val="left" w:pos="567"/>
        </w:tabs>
        <w:spacing w:line="360" w:lineRule="auto"/>
        <w:rPr>
          <w:rFonts w:ascii="Times New Roman" w:hAnsi="Times New Roman"/>
          <w:szCs w:val="24"/>
          <w:lang w:val="ro-MD"/>
        </w:rPr>
      </w:pPr>
    </w:p>
    <w:p w14:paraId="572CF84C" w14:textId="77777777" w:rsidR="004D5D9A" w:rsidRDefault="004D5D9A" w:rsidP="00950D18">
      <w:pPr>
        <w:pStyle w:val="a7"/>
        <w:tabs>
          <w:tab w:val="left" w:pos="567"/>
        </w:tabs>
        <w:spacing w:line="360" w:lineRule="auto"/>
        <w:rPr>
          <w:rFonts w:ascii="Times New Roman" w:hAnsi="Times New Roman"/>
          <w:szCs w:val="24"/>
          <w:lang w:val="ro-MD"/>
        </w:rPr>
      </w:pPr>
    </w:p>
    <w:p w14:paraId="39F667BA" w14:textId="77777777" w:rsidR="004D5D9A" w:rsidRDefault="004D5D9A" w:rsidP="00950D18">
      <w:pPr>
        <w:pStyle w:val="a7"/>
        <w:tabs>
          <w:tab w:val="left" w:pos="567"/>
        </w:tabs>
        <w:spacing w:line="360" w:lineRule="auto"/>
        <w:rPr>
          <w:rFonts w:ascii="Times New Roman" w:hAnsi="Times New Roman"/>
          <w:szCs w:val="24"/>
          <w:lang w:val="ro-MD"/>
        </w:rPr>
      </w:pPr>
    </w:p>
    <w:p w14:paraId="4675C922" w14:textId="77777777" w:rsidR="004D5D9A" w:rsidRDefault="004D5D9A"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4344A42E"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w:t>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Default="00BE49DD" w:rsidP="00950D18">
      <w:pPr>
        <w:pStyle w:val="a7"/>
        <w:tabs>
          <w:tab w:val="left" w:pos="567"/>
        </w:tabs>
        <w:spacing w:line="360" w:lineRule="auto"/>
        <w:rPr>
          <w:rFonts w:ascii="Times New Roman" w:hAnsi="Times New Roman"/>
          <w:szCs w:val="24"/>
          <w:lang w:val="ro-MD"/>
        </w:rPr>
      </w:pPr>
    </w:p>
    <w:p w14:paraId="09A15E7C" w14:textId="77777777" w:rsidR="004D5D9A" w:rsidRDefault="004D5D9A" w:rsidP="00950D18">
      <w:pPr>
        <w:pStyle w:val="a7"/>
        <w:tabs>
          <w:tab w:val="left" w:pos="567"/>
        </w:tabs>
        <w:spacing w:line="360" w:lineRule="auto"/>
        <w:rPr>
          <w:rFonts w:ascii="Times New Roman" w:hAnsi="Times New Roman"/>
          <w:szCs w:val="24"/>
          <w:lang w:val="ro-MD"/>
        </w:rPr>
      </w:pPr>
    </w:p>
    <w:p w14:paraId="6BDCD827" w14:textId="77777777" w:rsidR="004D5D9A" w:rsidRDefault="004D5D9A" w:rsidP="00950D18">
      <w:pPr>
        <w:pStyle w:val="a7"/>
        <w:tabs>
          <w:tab w:val="left" w:pos="567"/>
        </w:tabs>
        <w:spacing w:line="360" w:lineRule="auto"/>
        <w:rPr>
          <w:rFonts w:ascii="Times New Roman" w:hAnsi="Times New Roman"/>
          <w:szCs w:val="24"/>
          <w:lang w:val="ro-MD"/>
        </w:rPr>
      </w:pPr>
    </w:p>
    <w:p w14:paraId="215CB8C6" w14:textId="77777777" w:rsidR="004D5D9A" w:rsidRPr="00FF430B" w:rsidRDefault="004D5D9A"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70D5F29A"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692747DE"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5CEC42B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w:t>
      </w:r>
    </w:p>
    <w:p w14:paraId="79BE4A1D"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207BB2B"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39E8F1DB"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w:t>
      </w:r>
    </w:p>
    <w:p w14:paraId="17878CCE" w14:textId="7C17D8E6"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w:t>
      </w:r>
    </w:p>
    <w:p w14:paraId="4631719C" w14:textId="38C582D4"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08AFC93C"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46733C0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w:t>
      </w:r>
    </w:p>
    <w:p w14:paraId="425B79F4" w14:textId="0F763F9E"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recepţie____________________________________________________________________</w:t>
      </w:r>
    </w:p>
    <w:p w14:paraId="4A6266BF" w14:textId="2DA455BC"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00065559" w14:textId="022F7B02" w:rsidR="00B74FC5" w:rsidRDefault="00A227F2" w:rsidP="004D5D9A">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bookmarkStart w:id="4" w:name="_Toc449692109"/>
    </w:p>
    <w:p w14:paraId="6AB15B66" w14:textId="77777777" w:rsidR="00B74FC5" w:rsidRPr="00FF430B" w:rsidRDefault="00B74FC5"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234C587" w14:textId="728EA9F4" w:rsidR="002D6E71" w:rsidRPr="004D5D9A" w:rsidRDefault="00BA7FF4" w:rsidP="004D5D9A">
      <w:pPr>
        <w:jc w:val="right"/>
        <w:rPr>
          <w:noProof w:val="0"/>
          <w:lang w:val="ro-MD"/>
        </w:rPr>
      </w:pPr>
      <w:r w:rsidRPr="00FF430B">
        <w:rPr>
          <w:noProof w:val="0"/>
          <w:lang w:val="ro-MD"/>
        </w:rPr>
        <w:t>din “____” ________ 20___</w:t>
      </w: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0E1C7728" w:rsidR="002D6E71" w:rsidRPr="00FF430B" w:rsidRDefault="002D6E71" w:rsidP="00C2158C">
      <w:pPr>
        <w:spacing w:line="276" w:lineRule="auto"/>
        <w:rPr>
          <w:rFonts w:eastAsia="PMingLiU"/>
          <w:b/>
          <w:lang w:val="ro-MD" w:eastAsia="zh-CN"/>
        </w:rPr>
      </w:pPr>
      <w:bookmarkStart w:id="5" w:name="_Toc449692110"/>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11EA07F4" w14:textId="7CC387F4" w:rsidR="000E4D7D" w:rsidRDefault="000E4D7D" w:rsidP="004D5D9A">
      <w:pPr>
        <w:spacing w:line="276" w:lineRule="auto"/>
        <w:rPr>
          <w:rFonts w:eastAsia="PMingLiU"/>
          <w:b/>
          <w:lang w:val="ro-MD" w:eastAsia="zh-CN"/>
        </w:rPr>
      </w:pPr>
    </w:p>
    <w:p w14:paraId="744395C5" w14:textId="77777777" w:rsidR="00B74FC5" w:rsidRPr="00FF430B" w:rsidRDefault="00B74F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4BA25EFD" w14:textId="77777777" w:rsidR="000E4D7D" w:rsidRPr="00FF430B" w:rsidRDefault="000E4D7D" w:rsidP="004D5D9A">
      <w:pPr>
        <w:spacing w:after="200" w:line="276" w:lineRule="auto"/>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79D25997" w14:textId="77777777" w:rsidR="002D6E71" w:rsidRPr="00FF430B" w:rsidRDefault="002D6E71" w:rsidP="004D5D9A">
      <w:pPr>
        <w:spacing w:after="200" w:line="276" w:lineRule="auto"/>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0136EAB7"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424236A3"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01148DBC"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58077EDF"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0C005740"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18E76D9B"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56DDE05E"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6F733CFB"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w:t>
      </w:r>
    </w:p>
    <w:p w14:paraId="0593C6C3" w14:textId="565DB59E" w:rsidR="00AA1372" w:rsidRPr="00FF430B" w:rsidRDefault="00A227F2" w:rsidP="004D5D9A">
      <w:pPr>
        <w:pStyle w:val="a4"/>
        <w:tabs>
          <w:tab w:val="left" w:pos="567"/>
        </w:tabs>
        <w:jc w:val="both"/>
        <w:rPr>
          <w:lang w:val="ro-MD"/>
        </w:rPr>
      </w:pPr>
      <w:r w:rsidRPr="00FF430B">
        <w:rPr>
          <w:lang w:val="ro-MD"/>
        </w:rPr>
        <w:t>c) Activităţi economice ce se vor realiza în comun ____________________________________</w:t>
      </w:r>
      <w:r w:rsidR="004D5D9A">
        <w:rPr>
          <w:lang w:val="ro-MD"/>
        </w:rPr>
        <w:t>___________</w:t>
      </w:r>
      <w:r w:rsidRPr="00FF430B">
        <w:rPr>
          <w:lang w:val="ro-MD"/>
        </w:rPr>
        <w:t>____________________________</w:t>
      </w:r>
    </w:p>
    <w:p w14:paraId="113CCDB1" w14:textId="54BF143A"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520B0B09"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4C9CB668"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w:t>
      </w:r>
    </w:p>
    <w:p w14:paraId="5C9CD016" w14:textId="11F7058D"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29508B26"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5FD5A9C4" w:rsidR="00B27D8B" w:rsidRDefault="00B27D8B" w:rsidP="00C2158C">
      <w:pPr>
        <w:tabs>
          <w:tab w:val="left" w:pos="567"/>
        </w:tabs>
        <w:rPr>
          <w:b/>
          <w:color w:val="000000"/>
          <w:w w:val="90"/>
          <w:lang w:val="ro-MD"/>
        </w:rPr>
      </w:pPr>
    </w:p>
    <w:p w14:paraId="0847CCED" w14:textId="458D43C3" w:rsidR="00FF430B" w:rsidRDefault="00FF430B" w:rsidP="004D5D9A">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E76B9A5" w14:textId="77777777" w:rsidR="00653E70" w:rsidRPr="00FF430B" w:rsidRDefault="00653E70" w:rsidP="004D5D9A">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4D5D9A">
        <w:rPr>
          <w:sz w:val="20"/>
          <w:szCs w:val="20"/>
          <w:lang w:val="ro-MD"/>
        </w:rPr>
        <w:t>(</w:t>
      </w:r>
      <w:r w:rsidRPr="004D5D9A">
        <w:rPr>
          <w:i/>
          <w:sz w:val="20"/>
          <w:szCs w:val="20"/>
          <w:lang w:val="ro-MD"/>
        </w:rPr>
        <w:t>denumirea</w:t>
      </w:r>
      <w:r w:rsidR="0019071C" w:rsidRPr="004D5D9A">
        <w:rPr>
          <w:i/>
          <w:sz w:val="20"/>
          <w:szCs w:val="20"/>
          <w:lang w:val="ro-MD"/>
        </w:rPr>
        <w:t xml:space="preserve"> </w:t>
      </w:r>
      <w:r w:rsidRPr="004D5D9A">
        <w:rPr>
          <w:i/>
          <w:sz w:val="20"/>
          <w:szCs w:val="20"/>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Pr="004D5D9A" w:rsidRDefault="006A6FDA" w:rsidP="009E719D">
      <w:pPr>
        <w:shd w:val="clear" w:color="auto" w:fill="FFFFFF"/>
        <w:jc w:val="right"/>
        <w:rPr>
          <w:i/>
          <w:spacing w:val="-1"/>
          <w:sz w:val="20"/>
          <w:szCs w:val="20"/>
          <w:lang w:val="ro-MD"/>
        </w:rPr>
      </w:pPr>
      <w:r w:rsidRPr="004D5D9A">
        <w:rPr>
          <w:i/>
          <w:spacing w:val="-1"/>
          <w:sz w:val="20"/>
          <w:szCs w:val="20"/>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4D5D9A">
      <w:pPr>
        <w:shd w:val="clear" w:color="auto" w:fill="FFFFFF"/>
        <w:spacing w:after="200"/>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A7BC4C6" w14:textId="32D72208" w:rsidR="00B27D8B" w:rsidRPr="004D5D9A" w:rsidRDefault="005C6BF4" w:rsidP="004D5D9A">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4D5D9A">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3751" w:type="dxa"/>
            <w:vMerge/>
          </w:tcPr>
          <w:p w14:paraId="3DDFE017" w14:textId="77777777" w:rsidR="00F40A1C" w:rsidRPr="00FF430B" w:rsidRDefault="00F40A1C" w:rsidP="004D5D9A">
            <w:pPr>
              <w:keepNext/>
              <w:keepLines/>
              <w:tabs>
                <w:tab w:val="left" w:leader="underscore" w:pos="6465"/>
                <w:tab w:val="right" w:leader="underscore" w:pos="9777"/>
              </w:tabs>
              <w:jc w:val="both"/>
              <w:outlineLvl w:val="2"/>
              <w:rPr>
                <w:rFonts w:eastAsia="PMingLiU"/>
                <w:lang w:val="ro-MD" w:eastAsia="zh-CN"/>
              </w:rPr>
            </w:pPr>
          </w:p>
        </w:tc>
        <w:tc>
          <w:tcPr>
            <w:tcW w:w="4001" w:type="dxa"/>
          </w:tcPr>
          <w:p w14:paraId="50A4AB25" w14:textId="77777777" w:rsidR="00F40A1C" w:rsidRPr="00FF430B" w:rsidRDefault="0003591A" w:rsidP="004D5D9A">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4D5D9A">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4D5D9A">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4D5D9A">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563" w:type="dxa"/>
          </w:tcPr>
          <w:p w14:paraId="3AA86E9B"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846" w:type="dxa"/>
          </w:tcPr>
          <w:p w14:paraId="6AA7F6F7"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3751" w:type="dxa"/>
            <w:vMerge/>
          </w:tcPr>
          <w:p w14:paraId="0C64EA70" w14:textId="77777777" w:rsidR="00F366C7" w:rsidRPr="00FF430B" w:rsidRDefault="00F366C7" w:rsidP="004D5D9A">
            <w:pPr>
              <w:keepNext/>
              <w:keepLines/>
              <w:tabs>
                <w:tab w:val="left" w:leader="underscore" w:pos="6465"/>
                <w:tab w:val="right" w:leader="underscore" w:pos="9777"/>
              </w:tabs>
              <w:jc w:val="both"/>
              <w:outlineLvl w:val="2"/>
              <w:rPr>
                <w:rFonts w:eastAsia="PMingLiU"/>
                <w:lang w:val="ro-MD" w:eastAsia="zh-CN"/>
              </w:rPr>
            </w:pPr>
          </w:p>
        </w:tc>
        <w:tc>
          <w:tcPr>
            <w:tcW w:w="4001" w:type="dxa"/>
          </w:tcPr>
          <w:p w14:paraId="16828343" w14:textId="77777777" w:rsidR="00F366C7" w:rsidRPr="00FF430B" w:rsidRDefault="00F366C7" w:rsidP="004D5D9A">
            <w:pPr>
              <w:tabs>
                <w:tab w:val="left" w:pos="567"/>
              </w:tabs>
              <w:rPr>
                <w:lang w:val="ro-MD"/>
              </w:rPr>
            </w:pPr>
            <w:r w:rsidRPr="00FF430B">
              <w:rPr>
                <w:lang w:val="ro-MD"/>
              </w:rPr>
              <w:t>Construcții speciale:</w:t>
            </w:r>
          </w:p>
          <w:p w14:paraId="27F25A23" w14:textId="77777777" w:rsidR="00F366C7" w:rsidRPr="00FF430B" w:rsidRDefault="00F366C7" w:rsidP="004D5D9A">
            <w:pPr>
              <w:tabs>
                <w:tab w:val="left" w:pos="567"/>
              </w:tabs>
              <w:rPr>
                <w:lang w:val="ro-MD"/>
              </w:rPr>
            </w:pPr>
            <w:r w:rsidRPr="00FF430B">
              <w:rPr>
                <w:lang w:val="ro-MD"/>
              </w:rPr>
              <w:t>A. hidrotehnice și pentru îmbunătățiri funciare;</w:t>
            </w:r>
          </w:p>
          <w:p w14:paraId="1778BE6B" w14:textId="77777777" w:rsidR="0079357E" w:rsidRPr="00FF430B" w:rsidRDefault="0079357E" w:rsidP="004D5D9A">
            <w:pPr>
              <w:tabs>
                <w:tab w:val="left" w:pos="567"/>
              </w:tabs>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4D5D9A">
            <w:pPr>
              <w:tabs>
                <w:tab w:val="left" w:pos="567"/>
              </w:tabs>
              <w:rPr>
                <w:lang w:val="ro-MD"/>
              </w:rPr>
            </w:pPr>
            <w:r w:rsidRPr="00FF430B">
              <w:rPr>
                <w:lang w:val="ro-MD"/>
              </w:rPr>
              <w:t>C. porturi și debarcadere;</w:t>
            </w:r>
          </w:p>
          <w:p w14:paraId="0E996A15" w14:textId="77777777" w:rsidR="00F366C7" w:rsidRPr="00FF430B" w:rsidRDefault="00F366C7" w:rsidP="004D5D9A">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563" w:type="dxa"/>
          </w:tcPr>
          <w:p w14:paraId="1A6884DA" w14:textId="77777777" w:rsidR="00F366C7" w:rsidRPr="00FF430B" w:rsidRDefault="00F366C7"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846" w:type="dxa"/>
          </w:tcPr>
          <w:p w14:paraId="36BD6BA0" w14:textId="77777777" w:rsidR="00F366C7" w:rsidRPr="00FF430B" w:rsidRDefault="00F366C7" w:rsidP="004D5D9A">
            <w:pPr>
              <w:keepNext/>
              <w:keepLines/>
              <w:tabs>
                <w:tab w:val="left" w:leader="underscore" w:pos="6465"/>
                <w:tab w:val="right" w:leader="underscore" w:pos="9777"/>
              </w:tabs>
              <w:spacing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3751" w:type="dxa"/>
            <w:vMerge/>
          </w:tcPr>
          <w:p w14:paraId="4E7E8C7B" w14:textId="77777777" w:rsidR="00F40A1C" w:rsidRPr="00FF430B" w:rsidRDefault="00F40A1C" w:rsidP="004D5D9A">
            <w:pPr>
              <w:keepNext/>
              <w:keepLines/>
              <w:tabs>
                <w:tab w:val="left" w:leader="underscore" w:pos="6465"/>
                <w:tab w:val="right" w:leader="underscore" w:pos="9777"/>
              </w:tabs>
              <w:jc w:val="both"/>
              <w:outlineLvl w:val="2"/>
              <w:rPr>
                <w:rFonts w:eastAsia="PMingLiU"/>
                <w:lang w:val="ro-MD" w:eastAsia="zh-CN"/>
              </w:rPr>
            </w:pPr>
          </w:p>
        </w:tc>
        <w:tc>
          <w:tcPr>
            <w:tcW w:w="4001" w:type="dxa"/>
          </w:tcPr>
          <w:p w14:paraId="67E026FE" w14:textId="77777777" w:rsidR="00F40A1C" w:rsidRPr="00FF430B" w:rsidRDefault="00A227F2" w:rsidP="004D5D9A">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4D5D9A">
            <w:pPr>
              <w:tabs>
                <w:tab w:val="left" w:pos="567"/>
              </w:tabs>
              <w:rPr>
                <w:lang w:val="ro-MD"/>
              </w:rPr>
            </w:pPr>
            <w:r w:rsidRPr="00FF430B">
              <w:rPr>
                <w:lang w:val="ro-MD"/>
              </w:rPr>
              <w:t>A.de alimentare cu apă și canalizare;</w:t>
            </w:r>
          </w:p>
          <w:p w14:paraId="74D5CE79" w14:textId="77777777" w:rsidR="0079357E" w:rsidRPr="00FF430B" w:rsidRDefault="00F366C7" w:rsidP="004D5D9A">
            <w:pPr>
              <w:tabs>
                <w:tab w:val="left" w:pos="567"/>
              </w:tabs>
              <w:rPr>
                <w:lang w:val="ro-MD"/>
              </w:rPr>
            </w:pPr>
            <w:r w:rsidRPr="00FF430B">
              <w:rPr>
                <w:lang w:val="ro-MD"/>
              </w:rPr>
              <w:t xml:space="preserve">B.de încălzire; </w:t>
            </w:r>
          </w:p>
          <w:p w14:paraId="495EF8E9" w14:textId="315684BA" w:rsidR="00F366C7" w:rsidRPr="00FF430B" w:rsidRDefault="00F366C7" w:rsidP="004D5D9A">
            <w:pPr>
              <w:tabs>
                <w:tab w:val="left" w:pos="567"/>
              </w:tabs>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4D5D9A">
            <w:pPr>
              <w:tabs>
                <w:tab w:val="left" w:pos="567"/>
              </w:tabs>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4D5D9A">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4D5D9A">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563" w:type="dxa"/>
          </w:tcPr>
          <w:p w14:paraId="7803438B"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846" w:type="dxa"/>
          </w:tcPr>
          <w:p w14:paraId="30431885"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3751" w:type="dxa"/>
            <w:vMerge/>
          </w:tcPr>
          <w:p w14:paraId="4C202414" w14:textId="77777777" w:rsidR="00F40A1C" w:rsidRPr="00FF430B" w:rsidRDefault="00F40A1C" w:rsidP="004D5D9A">
            <w:pPr>
              <w:keepNext/>
              <w:keepLines/>
              <w:tabs>
                <w:tab w:val="left" w:leader="underscore" w:pos="6465"/>
                <w:tab w:val="right" w:leader="underscore" w:pos="9777"/>
              </w:tabs>
              <w:jc w:val="both"/>
              <w:outlineLvl w:val="2"/>
              <w:rPr>
                <w:rFonts w:eastAsia="PMingLiU"/>
                <w:lang w:val="ro-MD" w:eastAsia="zh-CN"/>
              </w:rPr>
            </w:pPr>
          </w:p>
        </w:tc>
        <w:tc>
          <w:tcPr>
            <w:tcW w:w="4001" w:type="dxa"/>
          </w:tcPr>
          <w:p w14:paraId="0814F294" w14:textId="77777777" w:rsidR="00F40A1C" w:rsidRPr="00FF430B" w:rsidRDefault="00A227F2" w:rsidP="004D5D9A">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4D5D9A">
            <w:pPr>
              <w:tabs>
                <w:tab w:val="left" w:pos="567"/>
              </w:tabs>
              <w:rPr>
                <w:lang w:val="ro-MD"/>
              </w:rPr>
            </w:pPr>
            <w:r w:rsidRPr="00FF430B">
              <w:rPr>
                <w:lang w:val="ro-MD"/>
              </w:rPr>
              <w:t>A. sub presiune, mecanisme de ridicat, cazane;</w:t>
            </w:r>
          </w:p>
          <w:p w14:paraId="0188D818" w14:textId="77777777" w:rsidR="00F366C7" w:rsidRPr="00FF430B" w:rsidRDefault="00F366C7" w:rsidP="004D5D9A">
            <w:pPr>
              <w:tabs>
                <w:tab w:val="left" w:pos="567"/>
              </w:tabs>
              <w:rPr>
                <w:lang w:val="ro-MD"/>
              </w:rPr>
            </w:pPr>
            <w:r w:rsidRPr="00FF430B">
              <w:rPr>
                <w:lang w:val="ro-MD"/>
              </w:rPr>
              <w:t>B. chimico-tehnologice; C. gazoducte magistrale;</w:t>
            </w:r>
          </w:p>
          <w:p w14:paraId="79D6D3ED" w14:textId="77777777" w:rsidR="006C4C0E" w:rsidRPr="00FF430B" w:rsidRDefault="00F366C7" w:rsidP="004D5D9A">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563" w:type="dxa"/>
          </w:tcPr>
          <w:p w14:paraId="5F5E6AB5"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c>
          <w:tcPr>
            <w:tcW w:w="846" w:type="dxa"/>
          </w:tcPr>
          <w:p w14:paraId="4430973E" w14:textId="77777777" w:rsidR="00F40A1C" w:rsidRPr="00FF430B" w:rsidRDefault="00F40A1C" w:rsidP="004D5D9A">
            <w:pPr>
              <w:keepNext/>
              <w:keepLines/>
              <w:tabs>
                <w:tab w:val="left" w:leader="underscore" w:pos="6465"/>
                <w:tab w:val="right" w:leader="underscore" w:pos="9777"/>
              </w:tabs>
              <w:spacing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36B193B" w14:textId="791F238A" w:rsidR="001F7AEE" w:rsidRDefault="001F7AEE" w:rsidP="00E818AF">
      <w:pPr>
        <w:rPr>
          <w:noProof w:val="0"/>
          <w:lang w:val="ro-MD"/>
        </w:rPr>
      </w:pPr>
    </w:p>
    <w:sectPr w:rsidR="001F7AE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3143505">
    <w:abstractNumId w:val="35"/>
  </w:num>
  <w:num w:numId="2" w16cid:durableId="636689201">
    <w:abstractNumId w:val="43"/>
  </w:num>
  <w:num w:numId="3" w16cid:durableId="1654215187">
    <w:abstractNumId w:val="32"/>
  </w:num>
  <w:num w:numId="4" w16cid:durableId="465047146">
    <w:abstractNumId w:val="31"/>
  </w:num>
  <w:num w:numId="5" w16cid:durableId="1487432393">
    <w:abstractNumId w:val="15"/>
  </w:num>
  <w:num w:numId="6" w16cid:durableId="1950241245">
    <w:abstractNumId w:val="18"/>
  </w:num>
  <w:num w:numId="7" w16cid:durableId="1783038923">
    <w:abstractNumId w:val="16"/>
  </w:num>
  <w:num w:numId="8" w16cid:durableId="575476892">
    <w:abstractNumId w:val="9"/>
  </w:num>
  <w:num w:numId="9" w16cid:durableId="420567727">
    <w:abstractNumId w:val="30"/>
  </w:num>
  <w:num w:numId="10" w16cid:durableId="961571285">
    <w:abstractNumId w:val="13"/>
  </w:num>
  <w:num w:numId="11" w16cid:durableId="2053192114">
    <w:abstractNumId w:val="22"/>
  </w:num>
  <w:num w:numId="12" w16cid:durableId="1200120712">
    <w:abstractNumId w:val="23"/>
  </w:num>
  <w:num w:numId="13" w16cid:durableId="1595628850">
    <w:abstractNumId w:val="38"/>
  </w:num>
  <w:num w:numId="14" w16cid:durableId="81608109">
    <w:abstractNumId w:val="29"/>
  </w:num>
  <w:num w:numId="15" w16cid:durableId="2114589739">
    <w:abstractNumId w:val="8"/>
  </w:num>
  <w:num w:numId="16" w16cid:durableId="803811012">
    <w:abstractNumId w:val="24"/>
  </w:num>
  <w:num w:numId="17" w16cid:durableId="730933041">
    <w:abstractNumId w:val="25"/>
  </w:num>
  <w:num w:numId="18" w16cid:durableId="1702318429">
    <w:abstractNumId w:val="36"/>
  </w:num>
  <w:num w:numId="19" w16cid:durableId="912160296">
    <w:abstractNumId w:val="11"/>
  </w:num>
  <w:num w:numId="20" w16cid:durableId="178278295">
    <w:abstractNumId w:val="40"/>
  </w:num>
  <w:num w:numId="21" w16cid:durableId="678242839">
    <w:abstractNumId w:val="34"/>
  </w:num>
  <w:num w:numId="22" w16cid:durableId="2031446795">
    <w:abstractNumId w:val="12"/>
  </w:num>
  <w:num w:numId="23" w16cid:durableId="960302168">
    <w:abstractNumId w:val="33"/>
  </w:num>
  <w:num w:numId="24" w16cid:durableId="1061903865">
    <w:abstractNumId w:val="19"/>
  </w:num>
  <w:num w:numId="25" w16cid:durableId="1040277019">
    <w:abstractNumId w:val="27"/>
  </w:num>
  <w:num w:numId="26" w16cid:durableId="929660677">
    <w:abstractNumId w:val="21"/>
  </w:num>
  <w:num w:numId="27" w16cid:durableId="1658265093">
    <w:abstractNumId w:val="39"/>
  </w:num>
  <w:num w:numId="28" w16cid:durableId="945887990">
    <w:abstractNumId w:val="14"/>
  </w:num>
  <w:num w:numId="29" w16cid:durableId="378285336">
    <w:abstractNumId w:val="10"/>
  </w:num>
  <w:num w:numId="30" w16cid:durableId="45571651">
    <w:abstractNumId w:val="20"/>
  </w:num>
  <w:num w:numId="31" w16cid:durableId="1326202726">
    <w:abstractNumId w:val="7"/>
  </w:num>
  <w:num w:numId="32" w16cid:durableId="1243296943">
    <w:abstractNumId w:val="5"/>
  </w:num>
  <w:num w:numId="33" w16cid:durableId="646008664">
    <w:abstractNumId w:val="3"/>
  </w:num>
  <w:num w:numId="34" w16cid:durableId="2044553924">
    <w:abstractNumId w:val="0"/>
  </w:num>
  <w:num w:numId="35" w16cid:durableId="428354859">
    <w:abstractNumId w:val="2"/>
  </w:num>
  <w:num w:numId="36" w16cid:durableId="1221673554">
    <w:abstractNumId w:val="4"/>
  </w:num>
  <w:num w:numId="37" w16cid:durableId="1140656862">
    <w:abstractNumId w:val="1"/>
  </w:num>
  <w:num w:numId="38" w16cid:durableId="1813910231">
    <w:abstractNumId w:val="28"/>
  </w:num>
  <w:num w:numId="39" w16cid:durableId="20106732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01331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716075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73965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03122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8469235">
    <w:abstractNumId w:val="43"/>
  </w:num>
  <w:num w:numId="45" w16cid:durableId="952397184">
    <w:abstractNumId w:val="37"/>
  </w:num>
  <w:num w:numId="46" w16cid:durableId="49349710">
    <w:abstractNumId w:val="6"/>
  </w:num>
  <w:num w:numId="47" w16cid:durableId="114830788">
    <w:abstractNumId w:val="42"/>
  </w:num>
  <w:num w:numId="48" w16cid:durableId="1967197754">
    <w:abstractNumId w:val="26"/>
  </w:num>
  <w:num w:numId="49" w16cid:durableId="362824094">
    <w:abstractNumId w:val="17"/>
  </w:num>
  <w:num w:numId="50" w16cid:durableId="169885304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2E8"/>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1B4"/>
    <w:rsid w:val="003D62DB"/>
    <w:rsid w:val="003E13A7"/>
    <w:rsid w:val="003E7B03"/>
    <w:rsid w:val="003F06E8"/>
    <w:rsid w:val="003F0C88"/>
    <w:rsid w:val="003F2E01"/>
    <w:rsid w:val="003F41EC"/>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D9A"/>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A4E"/>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37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36D"/>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95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9E8"/>
    <w:rsid w:val="00E71F7B"/>
    <w:rsid w:val="00E73079"/>
    <w:rsid w:val="00E80759"/>
    <w:rsid w:val="00E80C5F"/>
    <w:rsid w:val="00E818A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15</Pages>
  <Words>4210</Words>
  <Characters>23998</Characters>
  <Application>Microsoft Office Word</Application>
  <DocSecurity>0</DocSecurity>
  <Lines>199</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2021-06-01T11:52:00Z</cp:lastPrinted>
  <dcterms:created xsi:type="dcterms:W3CDTF">2021-06-14T10:00:00Z</dcterms:created>
  <dcterms:modified xsi:type="dcterms:W3CDTF">2026-02-23T09:32:00Z</dcterms:modified>
</cp:coreProperties>
</file>