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5F770D">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5F770D">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5F770D">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5F770D">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5F770D">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5F770D">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5F770D">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5F770D">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5F770D">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5F770D">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5F770D">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5F770D">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5F770D">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5F770D">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5F770D">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5F770D">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5F770D">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5F770D">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5F770D">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5F770D">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5F770D">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5F770D">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5F770D">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5F770D">
      <w:pPr>
        <w:pStyle w:val="a"/>
        <w:numPr>
          <w:ilvl w:val="0"/>
          <w:numId w:val="35"/>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5F770D">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5F770D">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5F770D">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5F770D">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5F770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5F770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5F770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5F770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5F770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8559A" w:rsidP="005F770D">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5F770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5F770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5F770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5F770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770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770D">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770D">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5F770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66DD4" w:rsidRDefault="000E4D7D" w:rsidP="009F1E2C">
      <w:pPr>
        <w:pStyle w:val="af2"/>
        <w:shd w:val="clear" w:color="auto" w:fill="FFFFFF"/>
        <w:tabs>
          <w:tab w:val="left" w:pos="-284"/>
        </w:tabs>
        <w:ind w:left="-284" w:firstLine="284"/>
        <w:rPr>
          <w:color w:val="000000" w:themeColor="text1"/>
          <w:lang w:val="en-US" w:eastAsia="it-IT"/>
        </w:rPr>
      </w:pPr>
      <w:r w:rsidRPr="00166DD4">
        <w:rPr>
          <w:b/>
          <w:color w:val="000000" w:themeColor="text1"/>
          <w:lang w:val="en-US"/>
        </w:rPr>
        <w:t>9</w:t>
      </w:r>
      <w:r w:rsidR="0024699C" w:rsidRPr="00166DD4">
        <w:rPr>
          <w:b/>
          <w:color w:val="000000" w:themeColor="text1"/>
          <w:lang w:val="en-US"/>
        </w:rPr>
        <w:t>8</w:t>
      </w:r>
      <w:r w:rsidR="00B00190" w:rsidRPr="00166DD4">
        <w:rPr>
          <w:b/>
          <w:color w:val="000000" w:themeColor="text1"/>
          <w:lang w:val="en-US"/>
        </w:rPr>
        <w:t xml:space="preserve">. </w:t>
      </w:r>
      <w:r w:rsidR="009C11B3" w:rsidRPr="00166DD4">
        <w:rPr>
          <w:b/>
          <w:color w:val="000000" w:themeColor="text1"/>
          <w:lang w:val="en-US"/>
        </w:rPr>
        <w:t xml:space="preserve"> </w:t>
      </w:r>
      <w:r w:rsidR="00B00190" w:rsidRPr="00166DD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086C4A8" w14:textId="77777777" w:rsidR="00F26924" w:rsidRDefault="00F26924" w:rsidP="00964783">
      <w:pPr>
        <w:jc w:val="right"/>
        <w:rPr>
          <w:noProof w:val="0"/>
        </w:rPr>
      </w:pPr>
    </w:p>
    <w:p w14:paraId="4D331DCC" w14:textId="77777777" w:rsidR="00F26924" w:rsidRDefault="00F26924" w:rsidP="00964783">
      <w:pPr>
        <w:jc w:val="right"/>
        <w:rPr>
          <w:noProof w:val="0"/>
        </w:rPr>
      </w:pPr>
    </w:p>
    <w:p w14:paraId="0EB64AD5" w14:textId="77777777" w:rsidR="00F26924" w:rsidRDefault="00F26924" w:rsidP="00F26924">
      <w:pPr>
        <w:spacing w:line="276" w:lineRule="auto"/>
        <w:jc w:val="center"/>
        <w:rPr>
          <w:b/>
          <w:sz w:val="28"/>
          <w:szCs w:val="28"/>
        </w:rPr>
      </w:pPr>
      <w:r>
        <w:rPr>
          <w:noProof w:val="0"/>
        </w:rPr>
        <w:tab/>
      </w:r>
      <w:r>
        <w:rPr>
          <w:b/>
          <w:sz w:val="28"/>
          <w:szCs w:val="28"/>
        </w:rPr>
        <w:t>ANUNȚ DE INTENȚIE</w:t>
      </w:r>
    </w:p>
    <w:p w14:paraId="02618D26" w14:textId="77777777" w:rsidR="00F26924" w:rsidRDefault="00F26924" w:rsidP="00F26924">
      <w:pPr>
        <w:spacing w:line="276" w:lineRule="auto"/>
        <w:jc w:val="center"/>
      </w:pPr>
      <w:r>
        <w:t>Nr. 5  din  23.07.2026</w:t>
      </w:r>
    </w:p>
    <w:p w14:paraId="73708E05" w14:textId="77777777" w:rsidR="00F26924" w:rsidRDefault="00F26924" w:rsidP="005F770D">
      <w:pPr>
        <w:pStyle w:val="a"/>
        <w:numPr>
          <w:ilvl w:val="0"/>
          <w:numId w:val="37"/>
        </w:numPr>
        <w:tabs>
          <w:tab w:val="clear" w:pos="1134"/>
        </w:tabs>
        <w:spacing w:before="240" w:after="160" w:line="276" w:lineRule="auto"/>
        <w:ind w:left="1077"/>
        <w:contextualSpacing/>
        <w:rPr>
          <w:b/>
        </w:rPr>
      </w:pPr>
      <w:r>
        <w:rPr>
          <w:b/>
        </w:rPr>
        <w:t>Informații generale despre autoritatea contractantă:</w:t>
      </w:r>
    </w:p>
    <w:tbl>
      <w:tblPr>
        <w:tblStyle w:val="af1"/>
        <w:tblW w:w="9918" w:type="dxa"/>
        <w:tblLook w:val="04A0" w:firstRow="1" w:lastRow="0" w:firstColumn="1" w:lastColumn="0" w:noHBand="0" w:noVBand="1"/>
      </w:tblPr>
      <w:tblGrid>
        <w:gridCol w:w="5949"/>
        <w:gridCol w:w="3969"/>
      </w:tblGrid>
      <w:tr w:rsidR="00F26924" w14:paraId="20230F4E"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053DE5" w14:textId="77777777" w:rsidR="00F26924" w:rsidRDefault="00F26924">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4245023" w14:textId="77777777" w:rsidR="00F26924" w:rsidRDefault="00F26924">
            <w:pPr>
              <w:spacing w:line="276" w:lineRule="auto"/>
              <w:jc w:val="both"/>
            </w:pPr>
            <w:r>
              <w:rPr>
                <w:lang w:eastAsia="ru-RU"/>
              </w:rPr>
              <w:t>Primaria satului  Horesti</w:t>
            </w:r>
          </w:p>
        </w:tc>
      </w:tr>
      <w:tr w:rsidR="00F26924" w14:paraId="2C20620B"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0EECD6" w14:textId="77777777" w:rsidR="00F26924" w:rsidRDefault="00F26924">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63A0D536" w14:textId="77777777" w:rsidR="00F26924" w:rsidRDefault="00F26924">
            <w:pPr>
              <w:spacing w:line="276" w:lineRule="auto"/>
              <w:jc w:val="both"/>
            </w:pPr>
            <w:r>
              <w:t>1007601009521</w:t>
            </w:r>
          </w:p>
        </w:tc>
      </w:tr>
      <w:tr w:rsidR="00F26924" w14:paraId="13AA6A23"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5E0946" w14:textId="77777777" w:rsidR="00F26924" w:rsidRDefault="00F26924">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3F96B4FF" w14:textId="77777777" w:rsidR="00F26924" w:rsidRDefault="00F26924">
            <w:pPr>
              <w:spacing w:line="276" w:lineRule="auto"/>
              <w:jc w:val="both"/>
            </w:pPr>
            <w:r>
              <w:t>satul Horești, raionul Ialoveni</w:t>
            </w:r>
          </w:p>
        </w:tc>
      </w:tr>
      <w:tr w:rsidR="00F26924" w14:paraId="54EB9600"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B68FD8" w14:textId="77777777" w:rsidR="00F26924" w:rsidRDefault="00F26924">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75B8FDC0" w14:textId="77777777" w:rsidR="00F26924" w:rsidRDefault="00F26924">
            <w:pPr>
              <w:spacing w:line="276" w:lineRule="auto"/>
              <w:jc w:val="both"/>
            </w:pPr>
            <w:r>
              <w:rPr>
                <w:bCs/>
              </w:rPr>
              <w:t>026858236, 068064666</w:t>
            </w:r>
          </w:p>
        </w:tc>
      </w:tr>
      <w:tr w:rsidR="00F26924" w14:paraId="54DAC6C6"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E66387" w14:textId="77777777" w:rsidR="00F26924" w:rsidRDefault="00F26924">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5D85109A" w14:textId="77777777" w:rsidR="00F26924" w:rsidRDefault="00F26924">
            <w:pPr>
              <w:spacing w:line="276" w:lineRule="auto"/>
              <w:jc w:val="both"/>
            </w:pPr>
            <w:r>
              <w:t>primaria.horesti1617@gmail.com</w:t>
            </w:r>
          </w:p>
        </w:tc>
      </w:tr>
      <w:tr w:rsidR="00F26924" w14:paraId="472890DC"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088A2C" w14:textId="77777777" w:rsidR="00F26924" w:rsidRDefault="00F26924">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AA99792" w14:textId="77777777" w:rsidR="00F26924" w:rsidRDefault="00F26924">
            <w:pPr>
              <w:spacing w:line="276" w:lineRule="auto"/>
              <w:jc w:val="both"/>
            </w:pPr>
            <w:r>
              <w:t>Horesti.md</w:t>
            </w:r>
          </w:p>
        </w:tc>
      </w:tr>
      <w:tr w:rsidR="00F26924" w14:paraId="2689F390"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4A1312" w14:textId="77777777" w:rsidR="00F26924" w:rsidRDefault="00F26924">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06CAA0DD" w14:textId="77777777" w:rsidR="00F26924" w:rsidRDefault="00F26924">
            <w:pPr>
              <w:spacing w:line="276" w:lineRule="auto"/>
              <w:jc w:val="both"/>
            </w:pPr>
            <w:r>
              <w:t>Cigoreanu Petru ,068064666</w:t>
            </w:r>
          </w:p>
        </w:tc>
      </w:tr>
      <w:tr w:rsidR="00F26924" w14:paraId="182C54C1"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519469" w14:textId="77777777" w:rsidR="00F26924" w:rsidRDefault="00F26924">
            <w:pPr>
              <w:spacing w:line="276" w:lineRule="auto"/>
              <w:jc w:val="both"/>
            </w:pPr>
            <w:r>
              <w:t>Adresa de e-mail sau de internet de la care se va putea obține accesul liber, direct, total și gratuit la documentația de atribuire</w:t>
            </w:r>
          </w:p>
          <w:p w14:paraId="75B7435A" w14:textId="77777777" w:rsidR="00F26924" w:rsidRDefault="00F26924">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129FD147" w14:textId="77777777" w:rsidR="00F26924" w:rsidRDefault="00F26924">
            <w:pPr>
              <w:spacing w:line="276" w:lineRule="auto"/>
              <w:jc w:val="both"/>
            </w:pPr>
            <w:r>
              <w:t>primaria.horesti1617@gmail.com</w:t>
            </w:r>
          </w:p>
        </w:tc>
      </w:tr>
      <w:tr w:rsidR="00F26924" w:rsidRPr="00F26924" w14:paraId="014BC315"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C4049" w14:textId="77777777" w:rsidR="00F26924" w:rsidRDefault="00F26924">
            <w:pPr>
              <w:spacing w:line="276" w:lineRule="auto"/>
              <w:jc w:val="both"/>
            </w:pPr>
            <w:r>
              <w:t>Tipul autorității contractante și obiectul principal de activitate</w:t>
            </w:r>
          </w:p>
          <w:p w14:paraId="0BFB1800" w14:textId="77777777" w:rsidR="00F26924" w:rsidRDefault="00F26924">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3AD465A2" w14:textId="77777777" w:rsidR="00F26924" w:rsidRDefault="00F26924">
            <w:pPr>
              <w:spacing w:line="276" w:lineRule="auto"/>
              <w:jc w:val="both"/>
            </w:pPr>
            <w:r>
              <w:t>Autoritate publica locala de nivelul  1</w:t>
            </w:r>
          </w:p>
        </w:tc>
      </w:tr>
    </w:tbl>
    <w:p w14:paraId="5287BE31" w14:textId="77777777" w:rsidR="00F26924" w:rsidRDefault="00F26924" w:rsidP="005F770D">
      <w:pPr>
        <w:pStyle w:val="a"/>
        <w:numPr>
          <w:ilvl w:val="0"/>
          <w:numId w:val="37"/>
        </w:numPr>
        <w:tabs>
          <w:tab w:val="clear" w:pos="1134"/>
        </w:tabs>
        <w:spacing w:before="240" w:after="160" w:line="276" w:lineRule="auto"/>
        <w:contextualSpacing/>
        <w:rPr>
          <w:lang w:val="ro-RO"/>
        </w:rPr>
      </w:pPr>
      <w:r>
        <w:rPr>
          <w:b/>
        </w:rPr>
        <w:t>Informații despre obiectul achiziției</w:t>
      </w:r>
      <w:r>
        <w:t>:</w:t>
      </w:r>
    </w:p>
    <w:tbl>
      <w:tblPr>
        <w:tblW w:w="9930" w:type="dxa"/>
        <w:tblInd w:w="-5" w:type="dxa"/>
        <w:tblLayout w:type="fixed"/>
        <w:tblLook w:val="04A0" w:firstRow="1" w:lastRow="0" w:firstColumn="1" w:lastColumn="0" w:noHBand="0" w:noVBand="1"/>
      </w:tblPr>
      <w:tblGrid>
        <w:gridCol w:w="567"/>
        <w:gridCol w:w="1135"/>
        <w:gridCol w:w="2270"/>
        <w:gridCol w:w="1107"/>
        <w:gridCol w:w="3432"/>
        <w:gridCol w:w="1419"/>
      </w:tblGrid>
      <w:tr w:rsidR="00F26924" w:rsidRPr="00F26924" w14:paraId="438DCEB8" w14:textId="77777777" w:rsidTr="00F269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98352B" w14:textId="77777777" w:rsidR="00F26924" w:rsidRDefault="00F26924">
            <w:pPr>
              <w:spacing w:line="276" w:lineRule="auto"/>
              <w:jc w:val="center"/>
            </w:pPr>
            <w: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3C8FFC" w14:textId="77777777" w:rsidR="00F26924" w:rsidRDefault="00F26924">
            <w:pPr>
              <w:spacing w:line="276" w:lineRule="auto"/>
              <w:jc w:val="cente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6C7676" w14:textId="77777777" w:rsidR="00F26924" w:rsidRDefault="00F26924">
            <w:pPr>
              <w:spacing w:line="276" w:lineRule="auto"/>
              <w:jc w:val="center"/>
            </w:pPr>
            <w:r>
              <w:t>Denumirea bunurilor, serviciilor sau lucrărilor</w:t>
            </w:r>
          </w:p>
        </w:tc>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096461" w14:textId="77777777" w:rsidR="00F26924" w:rsidRDefault="00F26924">
            <w:pPr>
              <w:spacing w:line="276" w:lineRule="auto"/>
              <w:jc w:val="center"/>
            </w:pPr>
            <w:r>
              <w:t>Cantitate/ Unitate de măsură</w:t>
            </w:r>
          </w:p>
        </w:tc>
        <w:tc>
          <w:tcPr>
            <w:tcW w:w="3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CE370" w14:textId="77777777" w:rsidR="00F26924" w:rsidRDefault="00F26924">
            <w:pPr>
              <w:spacing w:line="276" w:lineRule="auto"/>
              <w:jc w:val="center"/>
            </w:pPr>
            <w: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8DFF73" w14:textId="77777777" w:rsidR="00F26924" w:rsidRDefault="00F26924">
            <w:pPr>
              <w:spacing w:line="276" w:lineRule="auto"/>
              <w:jc w:val="center"/>
            </w:pPr>
            <w:r>
              <w:t>Valoarea estimată,</w:t>
            </w:r>
            <w:r>
              <w:br/>
              <w:t>fără TVA</w:t>
            </w:r>
            <w:r>
              <w:rPr>
                <w:i/>
              </w:rPr>
              <w:t xml:space="preserve"> </w:t>
            </w:r>
            <w:r>
              <w:rPr>
                <w:i/>
                <w:sz w:val="20"/>
                <w:szCs w:val="20"/>
              </w:rPr>
              <w:t>(pentru fiecare lot în parte)</w:t>
            </w:r>
          </w:p>
        </w:tc>
      </w:tr>
      <w:tr w:rsidR="00F26924" w14:paraId="61EC1527" w14:textId="77777777" w:rsidTr="00F26924">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24050EC" w14:textId="77777777" w:rsidR="00F26924" w:rsidRDefault="00F26924">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6D2CAC" w14:textId="77777777" w:rsidR="00F26924" w:rsidRDefault="00F26924">
            <w:pPr>
              <w:spacing w:line="276" w:lineRule="auto"/>
            </w:pPr>
            <w:r>
              <w:rPr>
                <w:rFonts w:ascii="Helvetica" w:hAnsi="Helvetica"/>
                <w:color w:val="333333"/>
                <w:sz w:val="23"/>
                <w:szCs w:val="23"/>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57B281" w14:textId="77777777" w:rsidR="00F26924" w:rsidRDefault="00F26924">
            <w:pPr>
              <w:spacing w:line="276" w:lineRule="auto"/>
            </w:pPr>
            <w:r>
              <w:t xml:space="preserve">Reparatia drumului de acces catre agentii economici si agricultori din s.Horesti r.Ialoveni </w:t>
            </w:r>
          </w:p>
        </w:tc>
        <w:tc>
          <w:tcPr>
            <w:tcW w:w="1106" w:type="dxa"/>
            <w:tcBorders>
              <w:top w:val="single" w:sz="4" w:space="0" w:color="auto"/>
              <w:left w:val="single" w:sz="4" w:space="0" w:color="auto"/>
              <w:bottom w:val="single" w:sz="4" w:space="0" w:color="auto"/>
              <w:right w:val="single" w:sz="4" w:space="0" w:color="auto"/>
            </w:tcBorders>
            <w:vAlign w:val="center"/>
            <w:hideMark/>
          </w:tcPr>
          <w:p w14:paraId="2267C78C" w14:textId="77777777" w:rsidR="00F26924" w:rsidRDefault="00F26924">
            <w:pPr>
              <w:spacing w:line="276" w:lineRule="auto"/>
              <w:jc w:val="center"/>
            </w:pPr>
            <w:r>
              <w:t>1</w:t>
            </w:r>
          </w:p>
        </w:tc>
        <w:tc>
          <w:tcPr>
            <w:tcW w:w="3430" w:type="dxa"/>
            <w:tcBorders>
              <w:top w:val="single" w:sz="4" w:space="0" w:color="auto"/>
              <w:left w:val="single" w:sz="4" w:space="0" w:color="auto"/>
              <w:bottom w:val="single" w:sz="4" w:space="0" w:color="auto"/>
              <w:right w:val="single" w:sz="4" w:space="0" w:color="auto"/>
            </w:tcBorders>
            <w:vAlign w:val="center"/>
            <w:hideMark/>
          </w:tcPr>
          <w:p w14:paraId="025F00AF" w14:textId="77777777" w:rsidR="00F26924" w:rsidRDefault="00F26924">
            <w:pPr>
              <w:spacing w:line="276" w:lineRule="auto"/>
            </w:pPr>
            <w:r>
              <w:t>Reparatia drumului de acces catre agentii economici si agricultori din s.Horesti r.Ialoveni</w:t>
            </w:r>
          </w:p>
        </w:tc>
        <w:tc>
          <w:tcPr>
            <w:tcW w:w="1418" w:type="dxa"/>
            <w:tcBorders>
              <w:top w:val="single" w:sz="4" w:space="0" w:color="auto"/>
              <w:left w:val="single" w:sz="4" w:space="0" w:color="auto"/>
              <w:bottom w:val="single" w:sz="4" w:space="0" w:color="auto"/>
              <w:right w:val="single" w:sz="4" w:space="0" w:color="auto"/>
            </w:tcBorders>
          </w:tcPr>
          <w:p w14:paraId="11A9DD3E" w14:textId="77777777" w:rsidR="00F26924" w:rsidRDefault="00F26924">
            <w:pPr>
              <w:spacing w:line="276" w:lineRule="auto"/>
              <w:jc w:val="center"/>
            </w:pPr>
          </w:p>
          <w:p w14:paraId="3C9958AF" w14:textId="77777777" w:rsidR="00F26924" w:rsidRDefault="00F26924">
            <w:pPr>
              <w:spacing w:after="160" w:line="256" w:lineRule="auto"/>
            </w:pPr>
            <w:r>
              <w:t>4162774.62</w:t>
            </w:r>
          </w:p>
        </w:tc>
      </w:tr>
    </w:tbl>
    <w:p w14:paraId="38F4625E" w14:textId="77777777" w:rsidR="00F26924" w:rsidRDefault="00F26924" w:rsidP="005F770D">
      <w:pPr>
        <w:pStyle w:val="a"/>
        <w:numPr>
          <w:ilvl w:val="0"/>
          <w:numId w:val="37"/>
        </w:numPr>
        <w:tabs>
          <w:tab w:val="clear" w:pos="1134"/>
        </w:tabs>
        <w:spacing w:before="240" w:after="160" w:line="276" w:lineRule="auto"/>
        <w:contextualSpacing/>
        <w:rPr>
          <w:b/>
          <w:lang w:val="ro-RO"/>
        </w:rPr>
      </w:pPr>
      <w:r>
        <w:rPr>
          <w:b/>
        </w:rPr>
        <w:t xml:space="preserve">Condiții de participare </w:t>
      </w:r>
      <w:r>
        <w:rPr>
          <w:i/>
        </w:rPr>
        <w:t>(în măsura în care sunt deja cunoscute)</w:t>
      </w:r>
      <w:r>
        <w:rPr>
          <w:b/>
        </w:rPr>
        <w:t>:</w:t>
      </w:r>
    </w:p>
    <w:tbl>
      <w:tblPr>
        <w:tblStyle w:val="af1"/>
        <w:tblW w:w="9923" w:type="dxa"/>
        <w:tblInd w:w="-5" w:type="dxa"/>
        <w:tblLook w:val="04A0" w:firstRow="1" w:lastRow="0" w:firstColumn="1" w:lastColumn="0" w:noHBand="0" w:noVBand="1"/>
      </w:tblPr>
      <w:tblGrid>
        <w:gridCol w:w="5954"/>
        <w:gridCol w:w="3969"/>
      </w:tblGrid>
      <w:tr w:rsidR="00F26924" w14:paraId="4D3E57F9"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6E8AE4" w14:textId="77777777" w:rsidR="00F26924" w:rsidRDefault="00F26924">
            <w:pPr>
              <w:pStyle w:val="a"/>
              <w:spacing w:line="276" w:lineRule="auto"/>
              <w:ind w:left="0"/>
              <w:rPr>
                <w:lang w:val="ro-RO"/>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5D2FF08" w14:textId="77777777" w:rsidR="00F26924" w:rsidRDefault="00F26924">
            <w:pPr>
              <w:spacing w:line="276" w:lineRule="auto"/>
              <w:jc w:val="both"/>
            </w:pPr>
            <w:r>
              <w:t>Nu- V</w:t>
            </w:r>
          </w:p>
          <w:p w14:paraId="7A8EA434" w14:textId="77777777" w:rsidR="00F26924" w:rsidRDefault="00F26924">
            <w:pPr>
              <w:pStyle w:val="a"/>
              <w:spacing w:line="276" w:lineRule="auto"/>
              <w:ind w:left="0"/>
              <w:rPr>
                <w:lang w:val="ro-RO"/>
              </w:rPr>
            </w:pPr>
            <w:r>
              <w:t>Da □</w:t>
            </w:r>
          </w:p>
        </w:tc>
      </w:tr>
      <w:tr w:rsidR="00F26924" w14:paraId="01D86CFC"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C1D9AD" w14:textId="77777777" w:rsidR="00F26924" w:rsidRDefault="00F26924">
            <w:pPr>
              <w:pStyle w:val="a"/>
              <w:spacing w:line="276" w:lineRule="auto"/>
              <w:ind w:left="0"/>
              <w:rPr>
                <w:lang w:val="ro-RO"/>
              </w:rP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06C8A31C" w14:textId="77777777" w:rsidR="00F26924" w:rsidRDefault="00F26924">
            <w:pPr>
              <w:pStyle w:val="a"/>
              <w:spacing w:line="276" w:lineRule="auto"/>
              <w:ind w:left="0"/>
              <w:rPr>
                <w:lang w:val="ro-RO"/>
              </w:rPr>
            </w:pPr>
            <w:r>
              <w:t xml:space="preserve">Nu -V </w:t>
            </w:r>
          </w:p>
          <w:p w14:paraId="5A2613F4" w14:textId="77777777" w:rsidR="00F26924" w:rsidRDefault="00F26924">
            <w:pPr>
              <w:pStyle w:val="a"/>
              <w:spacing w:line="276" w:lineRule="auto"/>
              <w:ind w:left="0"/>
              <w:rPr>
                <w:lang w:val="ro-RO"/>
              </w:rPr>
            </w:pPr>
            <w:r>
              <w:t>Da □</w:t>
            </w:r>
          </w:p>
        </w:tc>
      </w:tr>
      <w:tr w:rsidR="00F26924" w14:paraId="05D6FC6D"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D99DE4" w14:textId="77777777" w:rsidR="00F26924" w:rsidRDefault="00F26924">
            <w:pPr>
              <w:pStyle w:val="a"/>
              <w:spacing w:line="276" w:lineRule="auto"/>
              <w:ind w:left="0"/>
              <w:rPr>
                <w:lang w:val="ro-RO"/>
              </w:rPr>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hideMark/>
          </w:tcPr>
          <w:p w14:paraId="458B2353" w14:textId="77777777" w:rsidR="00F26924" w:rsidRDefault="00F26924">
            <w:pPr>
              <w:pStyle w:val="a"/>
              <w:spacing w:line="276" w:lineRule="auto"/>
              <w:ind w:left="0"/>
              <w:rPr>
                <w:lang w:val="ro-RO"/>
              </w:rPr>
            </w:pPr>
            <w:r>
              <w:t>Preţul cel mai scăzut</w:t>
            </w:r>
          </w:p>
        </w:tc>
      </w:tr>
    </w:tbl>
    <w:p w14:paraId="239E89D6" w14:textId="77777777" w:rsidR="00F26924" w:rsidRDefault="00F26924" w:rsidP="00F26924">
      <w:pPr>
        <w:pStyle w:val="a"/>
        <w:spacing w:before="240" w:line="276" w:lineRule="auto"/>
        <w:ind w:left="1077"/>
        <w:rPr>
          <w:b/>
          <w:lang w:val="ro-RO"/>
        </w:rPr>
      </w:pPr>
    </w:p>
    <w:p w14:paraId="141A9EFA" w14:textId="77777777" w:rsidR="00F26924" w:rsidRDefault="00F26924" w:rsidP="00F26924">
      <w:pPr>
        <w:pStyle w:val="a"/>
        <w:spacing w:before="240" w:line="276" w:lineRule="auto"/>
        <w:ind w:left="1077"/>
        <w:rPr>
          <w:b/>
        </w:rPr>
      </w:pPr>
    </w:p>
    <w:p w14:paraId="5C519431" w14:textId="77777777" w:rsidR="00F26924" w:rsidRDefault="00F26924" w:rsidP="005F770D">
      <w:pPr>
        <w:pStyle w:val="a"/>
        <w:numPr>
          <w:ilvl w:val="0"/>
          <w:numId w:val="37"/>
        </w:numPr>
        <w:tabs>
          <w:tab w:val="clear" w:pos="1134"/>
        </w:tabs>
        <w:spacing w:before="240" w:after="160" w:line="276" w:lineRule="auto"/>
        <w:contextualSpacing/>
        <w:rPr>
          <w:b/>
        </w:rPr>
      </w:pPr>
      <w:r>
        <w:rPr>
          <w:b/>
        </w:rPr>
        <w:t>Alte informații:</w:t>
      </w:r>
    </w:p>
    <w:tbl>
      <w:tblPr>
        <w:tblStyle w:val="af1"/>
        <w:tblW w:w="9923" w:type="dxa"/>
        <w:tblInd w:w="-5" w:type="dxa"/>
        <w:tblLook w:val="04A0" w:firstRow="1" w:lastRow="0" w:firstColumn="1" w:lastColumn="0" w:noHBand="0" w:noVBand="1"/>
      </w:tblPr>
      <w:tblGrid>
        <w:gridCol w:w="5812"/>
        <w:gridCol w:w="4111"/>
      </w:tblGrid>
      <w:tr w:rsidR="00F26924" w14:paraId="06A4B7A2"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AEFE8E" w14:textId="77777777" w:rsidR="00F26924" w:rsidRDefault="00F26924">
            <w:pPr>
              <w:pStyle w:val="a"/>
              <w:spacing w:line="276" w:lineRule="auto"/>
              <w:ind w:left="0"/>
              <w:rPr>
                <w:lang w:val="ro-RO"/>
              </w:rPr>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146876DD" w14:textId="77777777" w:rsidR="00F26924" w:rsidRDefault="00F26924">
            <w:pPr>
              <w:pStyle w:val="a"/>
              <w:spacing w:line="276" w:lineRule="auto"/>
              <w:ind w:left="0"/>
              <w:rPr>
                <w:lang w:val="ro-RO"/>
              </w:rPr>
            </w:pPr>
            <w:r>
              <w:t xml:space="preserve">Iulie-august </w:t>
            </w:r>
          </w:p>
        </w:tc>
      </w:tr>
      <w:tr w:rsidR="00F26924" w14:paraId="295D5762"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256FEE" w14:textId="77777777" w:rsidR="00F26924" w:rsidRDefault="00F26924">
            <w:pPr>
              <w:pStyle w:val="a"/>
              <w:spacing w:line="276" w:lineRule="auto"/>
              <w:ind w:left="0"/>
              <w:rPr>
                <w:lang w:val="ro-RO"/>
              </w:rPr>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4F43F280" w14:textId="77777777" w:rsidR="00F26924" w:rsidRDefault="00F26924">
            <w:pPr>
              <w:pStyle w:val="a"/>
              <w:spacing w:line="276" w:lineRule="auto"/>
              <w:ind w:left="0"/>
              <w:rPr>
                <w:lang w:val="ro-RO"/>
              </w:rPr>
            </w:pPr>
            <w:r>
              <w:t>Acord-cadru □</w:t>
            </w:r>
          </w:p>
          <w:p w14:paraId="7CBAE7D8" w14:textId="77777777" w:rsidR="00F26924" w:rsidRDefault="00F26924">
            <w:pPr>
              <w:pStyle w:val="a"/>
              <w:spacing w:line="276" w:lineRule="auto"/>
              <w:ind w:left="0"/>
              <w:rPr>
                <w:lang w:val="ro-RO"/>
              </w:rPr>
            </w:pPr>
            <w:r>
              <w:t>Sistem dinamic de achiziție □</w:t>
            </w:r>
          </w:p>
        </w:tc>
      </w:tr>
      <w:tr w:rsidR="00F26924" w14:paraId="14A3CFA4"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E25A3" w14:textId="77777777" w:rsidR="00F26924" w:rsidRDefault="00F26924">
            <w:pPr>
              <w:pStyle w:val="a"/>
              <w:spacing w:line="276" w:lineRule="auto"/>
              <w:ind w:left="0"/>
              <w:rPr>
                <w:lang w:val="ro-RO" w:eastAsia="zh-CN"/>
              </w:rPr>
            </w:pPr>
            <w:r>
              <w:rPr>
                <w:lang w:eastAsia="zh-CN"/>
              </w:rPr>
              <w:t>Contractul intră sub incidența Acordului privind achizițiile guvernamentale al Organizației Mondiale a Comerțului</w:t>
            </w:r>
          </w:p>
          <w:p w14:paraId="5726D2A7" w14:textId="77777777" w:rsidR="00F26924" w:rsidRDefault="00F26924">
            <w:pPr>
              <w:pStyle w:val="a"/>
              <w:spacing w:line="276" w:lineRule="auto"/>
              <w:ind w:left="0"/>
              <w:rPr>
                <w:lang w:val="ro-RO"/>
              </w:rPr>
            </w:pP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hideMark/>
          </w:tcPr>
          <w:p w14:paraId="076C3500" w14:textId="77777777" w:rsidR="00F26924" w:rsidRDefault="00F26924">
            <w:pPr>
              <w:pStyle w:val="a"/>
              <w:spacing w:line="276" w:lineRule="auto"/>
              <w:ind w:left="0"/>
              <w:rPr>
                <w:lang w:val="ro-RO"/>
              </w:rPr>
            </w:pPr>
            <w:r>
              <w:t xml:space="preserve">Nu- V </w:t>
            </w:r>
          </w:p>
          <w:p w14:paraId="5D39FCCB" w14:textId="77777777" w:rsidR="00F26924" w:rsidRDefault="00F26924">
            <w:pPr>
              <w:pStyle w:val="a"/>
              <w:spacing w:line="276" w:lineRule="auto"/>
              <w:ind w:left="0"/>
              <w:rPr>
                <w:lang w:val="ro-RO"/>
              </w:rPr>
            </w:pPr>
            <w:r>
              <w:t>Da □</w:t>
            </w:r>
          </w:p>
        </w:tc>
      </w:tr>
      <w:tr w:rsidR="00F26924" w:rsidRPr="00F26924" w14:paraId="5116F014"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617C86" w14:textId="77777777" w:rsidR="00F26924" w:rsidRDefault="00F26924">
            <w:pPr>
              <w:spacing w:line="276" w:lineRule="auto"/>
              <w:jc w:val="both"/>
            </w:pPr>
            <w:r>
              <w:t>Agenția Națională pentru Soluționarea Contestațiilor</w:t>
            </w:r>
          </w:p>
          <w:p w14:paraId="15F3187E" w14:textId="77777777" w:rsidR="00F26924" w:rsidRDefault="00F26924">
            <w:pPr>
              <w:pStyle w:val="a"/>
              <w:spacing w:line="276" w:lineRule="auto"/>
              <w:ind w:left="0"/>
              <w:rPr>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29FF5E56" w14:textId="77777777" w:rsidR="00F26924" w:rsidRDefault="00F26924">
            <w:pPr>
              <w:spacing w:line="276" w:lineRule="auto"/>
              <w:jc w:val="both"/>
            </w:pPr>
            <w:r>
              <w:t>mun. Chișinău, bd. Ștefan cel Mare și Sfânt, 124, MD-2001;</w:t>
            </w:r>
          </w:p>
          <w:p w14:paraId="44D2C470" w14:textId="77777777" w:rsidR="00F26924" w:rsidRDefault="00F26924">
            <w:pPr>
              <w:spacing w:line="276" w:lineRule="auto"/>
              <w:jc w:val="both"/>
            </w:pPr>
            <w:r>
              <w:t xml:space="preserve">tel/fax: (022) 820 652, 820-651 </w:t>
            </w:r>
          </w:p>
          <w:p w14:paraId="64C6C331" w14:textId="77777777" w:rsidR="00F26924" w:rsidRDefault="00F26924">
            <w:pPr>
              <w:spacing w:line="276" w:lineRule="auto"/>
              <w:jc w:val="both"/>
              <w:rPr>
                <w:rStyle w:val="af3"/>
              </w:rPr>
            </w:pPr>
            <w:r>
              <w:t xml:space="preserve">e-mail: </w:t>
            </w:r>
            <w:hyperlink r:id="rId13" w:history="1">
              <w:r>
                <w:rPr>
                  <w:rStyle w:val="af3"/>
                </w:rPr>
                <w:t>contestatii@ansc.md</w:t>
              </w:r>
            </w:hyperlink>
          </w:p>
          <w:p w14:paraId="383B2C15" w14:textId="77777777" w:rsidR="00F26924" w:rsidRDefault="00F26924">
            <w:pPr>
              <w:spacing w:line="276" w:lineRule="auto"/>
              <w:jc w:val="both"/>
              <w:rPr>
                <w:sz w:val="22"/>
                <w:szCs w:val="22"/>
              </w:rPr>
            </w:pPr>
            <w:r>
              <w:t xml:space="preserve">pagina web: </w:t>
            </w:r>
            <w:r>
              <w:rPr>
                <w:rStyle w:val="af3"/>
              </w:rPr>
              <w:t>www.ansc.md</w:t>
            </w:r>
          </w:p>
        </w:tc>
      </w:tr>
      <w:tr w:rsidR="00F26924" w14:paraId="0EC7E387"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050FEC" w14:textId="77777777" w:rsidR="00F26924" w:rsidRDefault="00F26924">
            <w:pPr>
              <w:pStyle w:val="a"/>
              <w:spacing w:line="276" w:lineRule="auto"/>
              <w:ind w:left="0"/>
              <w:rPr>
                <w:lang w:val="ro-RO"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7540B6B5" w14:textId="77777777" w:rsidR="00F26924" w:rsidRDefault="00F26924">
            <w:pPr>
              <w:spacing w:line="276" w:lineRule="auto"/>
              <w:jc w:val="both"/>
            </w:pPr>
          </w:p>
          <w:p w14:paraId="4EAE4633" w14:textId="77777777" w:rsidR="00F26924" w:rsidRDefault="00F26924">
            <w:pPr>
              <w:spacing w:line="276" w:lineRule="auto"/>
              <w:jc w:val="both"/>
            </w:pPr>
          </w:p>
        </w:tc>
      </w:tr>
    </w:tbl>
    <w:p w14:paraId="25707315" w14:textId="77777777" w:rsidR="00F26924" w:rsidRDefault="00F26924" w:rsidP="00F26924">
      <w:pPr>
        <w:spacing w:line="276" w:lineRule="auto"/>
        <w:jc w:val="both"/>
      </w:pPr>
    </w:p>
    <w:p w14:paraId="65FBB994" w14:textId="77777777" w:rsidR="00F26924" w:rsidRDefault="00F26924" w:rsidP="00F26924">
      <w:pPr>
        <w:spacing w:before="120" w:after="120" w:line="276" w:lineRule="auto"/>
        <w:ind w:firstLine="567"/>
        <w:rPr>
          <w:b/>
        </w:rPr>
      </w:pPr>
      <w:r>
        <w:rPr>
          <w:b/>
        </w:rPr>
        <w:t>Conducătorul grupului de lucru:  ___________________________                L.Ș.</w:t>
      </w:r>
    </w:p>
    <w:p w14:paraId="050B5183" w14:textId="77777777" w:rsidR="00F26924" w:rsidRDefault="00F26924" w:rsidP="00F26924">
      <w:pPr>
        <w:spacing w:line="276" w:lineRule="auto"/>
        <w:jc w:val="both"/>
      </w:pPr>
    </w:p>
    <w:p w14:paraId="1E42D3E7" w14:textId="77777777" w:rsidR="00F26924" w:rsidRDefault="00F26924" w:rsidP="00F26924">
      <w:pPr>
        <w:spacing w:line="276" w:lineRule="auto"/>
        <w:jc w:val="both"/>
      </w:pPr>
    </w:p>
    <w:p w14:paraId="04C7F912" w14:textId="77777777" w:rsidR="00F26924" w:rsidRDefault="00F26924" w:rsidP="00F26924">
      <w:pPr>
        <w:spacing w:line="276" w:lineRule="auto"/>
        <w:jc w:val="both"/>
        <w:rPr>
          <w:i/>
        </w:rPr>
      </w:pPr>
      <w:r>
        <w:rPr>
          <w:b/>
          <w:i/>
          <w:color w:val="FF0000"/>
        </w:rPr>
        <w:t>Notă:</w:t>
      </w:r>
      <w:r>
        <w:rPr>
          <w:i/>
        </w:rPr>
        <w:t xml:space="preserve">  A</w:t>
      </w:r>
      <w:r>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6AAEB34" w14:textId="77777777" w:rsidR="00F26924" w:rsidRDefault="00F26924" w:rsidP="00F26924">
      <w:pPr>
        <w:spacing w:line="276" w:lineRule="auto"/>
        <w:rPr>
          <w:rFonts w:asciiTheme="minorHAnsi" w:hAnsiTheme="minorHAnsi" w:cstheme="minorBidi"/>
          <w:sz w:val="22"/>
          <w:szCs w:val="22"/>
        </w:rPr>
      </w:pPr>
    </w:p>
    <w:p w14:paraId="3D0B00DD" w14:textId="0D091103" w:rsidR="00F26924" w:rsidRDefault="00F26924" w:rsidP="00F26924">
      <w:pPr>
        <w:tabs>
          <w:tab w:val="left" w:pos="2220"/>
        </w:tabs>
        <w:rPr>
          <w:noProof w:val="0"/>
        </w:rPr>
      </w:pPr>
    </w:p>
    <w:p w14:paraId="6A2CF6D9" w14:textId="77777777" w:rsidR="00F26924" w:rsidRDefault="00F26924" w:rsidP="00964783">
      <w:pPr>
        <w:jc w:val="right"/>
        <w:rPr>
          <w:noProof w:val="0"/>
        </w:rPr>
      </w:pPr>
    </w:p>
    <w:p w14:paraId="5A06D77E" w14:textId="77777777" w:rsidR="00F26924" w:rsidRDefault="00F26924" w:rsidP="00964783">
      <w:pPr>
        <w:jc w:val="right"/>
        <w:rPr>
          <w:noProof w:val="0"/>
        </w:rPr>
      </w:pPr>
    </w:p>
    <w:p w14:paraId="5385F5DB" w14:textId="77777777" w:rsidR="00F26924" w:rsidRDefault="00F26924" w:rsidP="00964783">
      <w:pPr>
        <w:jc w:val="right"/>
        <w:rPr>
          <w:noProof w:val="0"/>
        </w:rPr>
      </w:pPr>
    </w:p>
    <w:p w14:paraId="5535C0C7" w14:textId="77777777" w:rsidR="00F26924" w:rsidRDefault="00F26924" w:rsidP="00964783">
      <w:pPr>
        <w:jc w:val="right"/>
        <w:rPr>
          <w:noProof w:val="0"/>
        </w:rPr>
      </w:pPr>
    </w:p>
    <w:p w14:paraId="0A31738E" w14:textId="77777777" w:rsidR="00F26924" w:rsidRDefault="00F26924" w:rsidP="00964783">
      <w:pPr>
        <w:jc w:val="right"/>
        <w:rPr>
          <w:noProof w:val="0"/>
        </w:rPr>
      </w:pPr>
    </w:p>
    <w:p w14:paraId="262AB939" w14:textId="77777777" w:rsidR="00F26924" w:rsidRDefault="00F26924" w:rsidP="00964783">
      <w:pPr>
        <w:jc w:val="right"/>
        <w:rPr>
          <w:noProof w:val="0"/>
        </w:rPr>
      </w:pPr>
    </w:p>
    <w:p w14:paraId="501080BE" w14:textId="77777777" w:rsidR="00F26924" w:rsidRDefault="00F26924" w:rsidP="00964783">
      <w:pPr>
        <w:jc w:val="right"/>
        <w:rPr>
          <w:noProof w:val="0"/>
        </w:rPr>
      </w:pPr>
    </w:p>
    <w:p w14:paraId="2427EC57" w14:textId="77777777" w:rsidR="00F26924" w:rsidRDefault="00F26924" w:rsidP="00964783">
      <w:pPr>
        <w:jc w:val="right"/>
        <w:rPr>
          <w:noProof w:val="0"/>
        </w:rPr>
      </w:pPr>
    </w:p>
    <w:p w14:paraId="2AA28DFD" w14:textId="77777777" w:rsidR="00F26924" w:rsidRDefault="00F26924" w:rsidP="00964783">
      <w:pPr>
        <w:jc w:val="right"/>
        <w:rPr>
          <w:noProof w:val="0"/>
        </w:rPr>
      </w:pPr>
    </w:p>
    <w:p w14:paraId="392DE838" w14:textId="77777777" w:rsidR="00F26924" w:rsidRDefault="00F26924" w:rsidP="00964783">
      <w:pPr>
        <w:jc w:val="right"/>
        <w:rPr>
          <w:noProof w:val="0"/>
        </w:rPr>
      </w:pPr>
    </w:p>
    <w:p w14:paraId="313286DC" w14:textId="77777777" w:rsidR="00F26924" w:rsidRDefault="00F26924" w:rsidP="00964783">
      <w:pPr>
        <w:jc w:val="right"/>
        <w:rPr>
          <w:noProof w:val="0"/>
        </w:rPr>
      </w:pPr>
    </w:p>
    <w:p w14:paraId="7A6C6994" w14:textId="77777777" w:rsidR="00F26924" w:rsidRDefault="00F26924" w:rsidP="00964783">
      <w:pPr>
        <w:jc w:val="right"/>
        <w:rPr>
          <w:noProof w:val="0"/>
        </w:rPr>
      </w:pPr>
    </w:p>
    <w:p w14:paraId="2C1B53CB" w14:textId="77777777" w:rsidR="00F26924" w:rsidRDefault="00F26924" w:rsidP="00964783">
      <w:pPr>
        <w:jc w:val="right"/>
        <w:rPr>
          <w:noProof w:val="0"/>
        </w:rPr>
      </w:pPr>
    </w:p>
    <w:p w14:paraId="2F6A647F" w14:textId="77777777" w:rsidR="00F26924" w:rsidRDefault="00F26924" w:rsidP="00964783">
      <w:pPr>
        <w:jc w:val="right"/>
        <w:rPr>
          <w:noProof w:val="0"/>
        </w:rPr>
      </w:pPr>
    </w:p>
    <w:p w14:paraId="1F9E1622" w14:textId="77777777" w:rsidR="00F26924" w:rsidRDefault="00F26924" w:rsidP="00964783">
      <w:pPr>
        <w:jc w:val="right"/>
        <w:rPr>
          <w:noProof w:val="0"/>
        </w:rPr>
      </w:pPr>
    </w:p>
    <w:p w14:paraId="0EC3E075" w14:textId="77777777" w:rsidR="00F26924" w:rsidRDefault="00F26924" w:rsidP="00964783">
      <w:pPr>
        <w:jc w:val="right"/>
        <w:rPr>
          <w:noProof w:val="0"/>
        </w:rPr>
      </w:pPr>
    </w:p>
    <w:p w14:paraId="0B86B4A2" w14:textId="77777777" w:rsidR="00F26924" w:rsidRDefault="00F26924" w:rsidP="00964783">
      <w:pPr>
        <w:jc w:val="right"/>
        <w:rPr>
          <w:noProof w:val="0"/>
        </w:rPr>
      </w:pPr>
    </w:p>
    <w:p w14:paraId="49CC734F" w14:textId="77777777" w:rsidR="00F26924" w:rsidRDefault="00F26924" w:rsidP="00964783">
      <w:pPr>
        <w:jc w:val="right"/>
        <w:rPr>
          <w:noProof w:val="0"/>
        </w:rPr>
      </w:pPr>
    </w:p>
    <w:p w14:paraId="51D0E134" w14:textId="77777777" w:rsidR="00A45ABF" w:rsidRDefault="00A45ABF" w:rsidP="00A45ABF">
      <w:pPr>
        <w:spacing w:after="160" w:line="276" w:lineRule="auto"/>
        <w:rPr>
          <w:rFonts w:ascii="Calibri" w:eastAsia="Calibri" w:hAnsi="Calibri"/>
          <w:sz w:val="22"/>
          <w:szCs w:val="22"/>
        </w:rPr>
      </w:pPr>
    </w:p>
    <w:p w14:paraId="555C6B78" w14:textId="77777777" w:rsidR="00A45ABF" w:rsidRDefault="00A45ABF" w:rsidP="00A45ABF">
      <w:pPr>
        <w:spacing w:after="160" w:line="276" w:lineRule="auto"/>
        <w:rPr>
          <w:rFonts w:ascii="Calibri" w:eastAsia="Calibri" w:hAnsi="Calibri"/>
          <w:sz w:val="22"/>
          <w:szCs w:val="22"/>
        </w:rPr>
      </w:pPr>
    </w:p>
    <w:p w14:paraId="5593C3CB" w14:textId="77777777" w:rsidR="00A45ABF" w:rsidRPr="00FF430B" w:rsidRDefault="00A45ABF" w:rsidP="00A45ABF">
      <w:pPr>
        <w:spacing w:after="160" w:line="276" w:lineRule="auto"/>
        <w:rPr>
          <w:rFonts w:ascii="Calibri" w:eastAsia="Calibri" w:hAnsi="Calibri"/>
          <w:sz w:val="22"/>
          <w:szCs w:val="22"/>
        </w:rPr>
      </w:pPr>
    </w:p>
    <w:p w14:paraId="6B7B2FB8" w14:textId="77777777" w:rsidR="00A45ABF" w:rsidRPr="00FF430B" w:rsidRDefault="00A45ABF" w:rsidP="00A45ABF">
      <w:pPr>
        <w:jc w:val="right"/>
        <w:rPr>
          <w:sz w:val="22"/>
          <w:szCs w:val="22"/>
        </w:rPr>
      </w:pPr>
      <w:r w:rsidRPr="00FF430B">
        <w:t>Anexa nr.</w:t>
      </w:r>
      <w:r>
        <w:t xml:space="preserve"> </w:t>
      </w:r>
      <w:r w:rsidRPr="00FF430B">
        <w:t>2</w:t>
      </w:r>
    </w:p>
    <w:p w14:paraId="6FE29602" w14:textId="77777777" w:rsidR="00A45ABF" w:rsidRPr="00FF430B" w:rsidRDefault="00A45ABF" w:rsidP="00A45ABF">
      <w:pPr>
        <w:jc w:val="right"/>
      </w:pPr>
      <w:r w:rsidRPr="00FF430B">
        <w:t>la D</w:t>
      </w:r>
      <w:r>
        <w:t>ocumentația standard nr. 69</w:t>
      </w:r>
    </w:p>
    <w:p w14:paraId="62A1C7C8" w14:textId="77777777" w:rsidR="00A45ABF" w:rsidRPr="00FF430B" w:rsidRDefault="00A45ABF" w:rsidP="00A45ABF">
      <w:pPr>
        <w:jc w:val="right"/>
      </w:pPr>
      <w:r>
        <w:t>din 7</w:t>
      </w:r>
      <w:r w:rsidRPr="00FF430B">
        <w:t xml:space="preserve"> </w:t>
      </w:r>
      <w:r>
        <w:t>mai  2021</w:t>
      </w:r>
    </w:p>
    <w:p w14:paraId="737A23A3" w14:textId="77777777" w:rsidR="00A45ABF" w:rsidRPr="00FF430B" w:rsidRDefault="00A45ABF" w:rsidP="00A45ABF">
      <w:pPr>
        <w:jc w:val="right"/>
      </w:pPr>
    </w:p>
    <w:p w14:paraId="2FB61835" w14:textId="77777777" w:rsidR="00A45ABF" w:rsidRPr="00FF430B" w:rsidRDefault="00A45ABF" w:rsidP="00A45ABF">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77CB639F" w14:textId="77777777" w:rsidR="00A45ABF" w:rsidRPr="00FF430B" w:rsidRDefault="00A45ABF" w:rsidP="00A45ABF">
      <w:pPr>
        <w:rPr>
          <w:sz w:val="20"/>
          <w:szCs w:val="20"/>
          <w:lang w:eastAsia="ru-RU"/>
        </w:rPr>
      </w:pPr>
    </w:p>
    <w:p w14:paraId="50B9B7B5" w14:textId="77777777" w:rsidR="00A45ABF" w:rsidRPr="00FF430B" w:rsidRDefault="00A45ABF" w:rsidP="00A45ABF">
      <w:pPr>
        <w:shd w:val="clear" w:color="auto" w:fill="FFFFFF" w:themeFill="background1"/>
        <w:spacing w:before="120"/>
        <w:rPr>
          <w:b/>
          <w:lang w:eastAsia="ru-RU"/>
        </w:rPr>
      </w:pPr>
      <w:r w:rsidRPr="00FF430B">
        <w:rPr>
          <w:b/>
          <w:lang w:eastAsia="ru-RU"/>
        </w:rPr>
        <w:t xml:space="preserve">privind achiziționarea </w:t>
      </w:r>
      <w:r w:rsidRPr="00530CA7">
        <w:rPr>
          <w:b/>
          <w:lang w:eastAsia="ru-RU"/>
        </w:rPr>
        <w:t>„</w:t>
      </w:r>
      <w:r w:rsidRPr="00AC55A4">
        <w:t xml:space="preserve"> </w:t>
      </w:r>
      <w:r w:rsidRPr="00AC55A4">
        <w:rPr>
          <w:lang w:eastAsia="ru-RU"/>
        </w:rPr>
        <w:t>Reparatia drumului de acces catre agentii economici si agricultori din s.Horesti r.Ialoveni</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w:t>
      </w:r>
      <w:r w:rsidRPr="00530CA7">
        <w:rPr>
          <w:b/>
          <w:sz w:val="28"/>
          <w:szCs w:val="28"/>
          <w:u w:val="single"/>
          <w:lang w:eastAsia="ru-RU"/>
        </w:rPr>
        <w:t xml:space="preserve"> </w:t>
      </w:r>
      <w:r>
        <w:rPr>
          <w:b/>
          <w:sz w:val="28"/>
          <w:szCs w:val="28"/>
          <w:u w:val="single"/>
          <w:lang w:eastAsia="ru-RU"/>
        </w:rPr>
        <w:t>L</w:t>
      </w:r>
      <w:r w:rsidRPr="0025329D">
        <w:rPr>
          <w:b/>
          <w:sz w:val="28"/>
          <w:szCs w:val="28"/>
          <w:u w:val="single"/>
          <w:lang w:eastAsia="ru-RU"/>
        </w:rPr>
        <w:t xml:space="preserve">icitatie deschisa </w:t>
      </w:r>
      <w:r w:rsidRPr="00FF430B">
        <w:rPr>
          <w:b/>
          <w:lang w:eastAsia="ru-RU"/>
        </w:rPr>
        <w:t>_____________________</w:t>
      </w:r>
      <w:r w:rsidRPr="00FF430B">
        <w:rPr>
          <w:b/>
          <w:lang w:eastAsia="ru-RU"/>
        </w:rPr>
        <w:br/>
      </w:r>
      <w:r w:rsidRPr="00FF430B">
        <w:rPr>
          <w:sz w:val="20"/>
          <w:lang w:eastAsia="ru-RU"/>
        </w:rPr>
        <w:t xml:space="preserve">                                                          (tipul procedurii de achiziție)</w:t>
      </w:r>
    </w:p>
    <w:p w14:paraId="7FC978C9" w14:textId="77777777" w:rsidR="00A45ABF" w:rsidRPr="00262591" w:rsidRDefault="00A45ABF" w:rsidP="00A45ABF">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(Da/Nu):da</w:t>
      </w:r>
    </w:p>
    <w:p w14:paraId="1C0C77FC" w14:textId="1C861062" w:rsidR="00E82CDD" w:rsidRDefault="00A45ABF" w:rsidP="00E82CDD">
      <w:pPr>
        <w:shd w:val="clear" w:color="auto" w:fill="FFFFFF" w:themeFill="background1"/>
        <w:tabs>
          <w:tab w:val="left" w:pos="284"/>
          <w:tab w:val="right" w:pos="426"/>
        </w:tabs>
        <w:spacing w:before="120"/>
        <w:jc w:val="both"/>
        <w:rPr>
          <w:b/>
        </w:rPr>
      </w:pPr>
      <w:r>
        <w:rPr>
          <w:b/>
          <w:highlight w:val="yellow"/>
        </w:rPr>
        <w:t xml:space="preserve">Link-ul </w:t>
      </w:r>
      <w:r w:rsidRPr="00262591">
        <w:rPr>
          <w:b/>
          <w:highlight w:val="yellow"/>
        </w:rPr>
        <w:t>că</w:t>
      </w:r>
      <w:r>
        <w:rPr>
          <w:b/>
          <w:highlight w:val="yellow"/>
        </w:rPr>
        <w:t>tre planul de achiziții publice publicat:___</w:t>
      </w:r>
      <w:r w:rsidRPr="00530CA7">
        <w:t xml:space="preserve"> </w:t>
      </w:r>
      <w:hyperlink r:id="rId14" w:history="1">
        <w:r w:rsidR="00E82CDD" w:rsidRPr="009C1201">
          <w:rPr>
            <w:rStyle w:val="af3"/>
            <w:b/>
          </w:rPr>
          <w:t>https://horesti.md/wp-content/uploads/2026/01/Planul-de-achizitii-2026.pdf</w:t>
        </w:r>
      </w:hyperlink>
    </w:p>
    <w:p w14:paraId="7AE47A3E" w14:textId="2563CC2D" w:rsidR="00A45ABF" w:rsidRPr="00FF430B" w:rsidRDefault="00A45ABF" w:rsidP="00E82CDD">
      <w:pPr>
        <w:shd w:val="clear" w:color="auto" w:fill="FFFFFF" w:themeFill="background1"/>
        <w:tabs>
          <w:tab w:val="left" w:pos="284"/>
          <w:tab w:val="right" w:pos="426"/>
        </w:tabs>
        <w:spacing w:before="120"/>
        <w:jc w:val="both"/>
        <w:rPr>
          <w:b/>
          <w:lang w:eastAsia="ru-RU"/>
        </w:rPr>
      </w:pPr>
      <w:bookmarkStart w:id="45" w:name="_GoBack"/>
      <w:bookmarkEnd w:id="45"/>
      <w:r w:rsidRPr="00FF430B">
        <w:rPr>
          <w:b/>
          <w:lang w:eastAsia="ru-RU"/>
        </w:rPr>
        <w:t xml:space="preserve">Denumirea autorității contractante: </w:t>
      </w:r>
      <w:r w:rsidRPr="00530CA7">
        <w:rPr>
          <w:u w:val="single"/>
          <w:lang w:eastAsia="ru-RU"/>
        </w:rPr>
        <w:t>Primaria satului  Horesti</w:t>
      </w:r>
      <w:r w:rsidRPr="00FF430B">
        <w:rPr>
          <w:b/>
          <w:lang w:eastAsia="ru-RU"/>
        </w:rPr>
        <w:t xml:space="preserve"> </w:t>
      </w:r>
    </w:p>
    <w:p w14:paraId="2A328DBE"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w:t>
      </w:r>
      <w:r w:rsidRPr="00530CA7">
        <w:rPr>
          <w:u w:val="single"/>
          <w:shd w:val="clear" w:color="auto" w:fill="FFFFFF" w:themeFill="background1"/>
          <w:lang w:eastAsia="ru-RU"/>
        </w:rPr>
        <w:t>1007601009521</w:t>
      </w:r>
    </w:p>
    <w:p w14:paraId="7074772E"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530CA7">
        <w:rPr>
          <w:u w:val="single"/>
        </w:rPr>
        <w:t>satul Horești, raionul Ialoveni</w:t>
      </w:r>
      <w:r w:rsidRPr="00FF430B">
        <w:rPr>
          <w:b/>
          <w:shd w:val="clear" w:color="auto" w:fill="FFFFFF" w:themeFill="background1"/>
          <w:lang w:eastAsia="ru-RU"/>
        </w:rPr>
        <w:t xml:space="preserve"> </w:t>
      </w:r>
    </w:p>
    <w:p w14:paraId="3F0D12A7"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530CA7">
        <w:rPr>
          <w:u w:val="single"/>
          <w:shd w:val="clear" w:color="auto" w:fill="FFFFFF" w:themeFill="background1"/>
          <w:lang w:eastAsia="ru-RU"/>
        </w:rPr>
        <w:t>026858236,068064666</w:t>
      </w:r>
    </w:p>
    <w:p w14:paraId="73915CB8"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r w:rsidRPr="00FF430B">
        <w:rPr>
          <w:b/>
          <w:shd w:val="clear" w:color="auto" w:fill="FFFFFF" w:themeFill="background1"/>
          <w:lang w:eastAsia="ru-RU"/>
        </w:rPr>
        <w:t>_</w:t>
      </w:r>
      <w:r>
        <w:rPr>
          <w:u w:val="single"/>
          <w:shd w:val="clear" w:color="auto" w:fill="FFFFFF" w:themeFill="background1"/>
          <w:lang w:eastAsia="ru-RU"/>
        </w:rPr>
        <w:t>primaria.horesti1617</w:t>
      </w:r>
      <w:r w:rsidRPr="00530CA7">
        <w:rPr>
          <w:u w:val="single"/>
          <w:shd w:val="clear" w:color="auto" w:fill="FFFFFF" w:themeFill="background1"/>
          <w:lang w:eastAsia="ru-RU"/>
        </w:rPr>
        <w:t>@gmail.com</w:t>
      </w:r>
      <w:r>
        <w:rPr>
          <w:u w:val="single"/>
          <w:shd w:val="clear" w:color="auto" w:fill="FFFFFF" w:themeFill="background1"/>
          <w:lang w:eastAsia="ru-RU"/>
        </w:rPr>
        <w:t>;</w:t>
      </w:r>
      <w:r w:rsidRPr="00FF430B">
        <w:rPr>
          <w:b/>
          <w:shd w:val="clear" w:color="auto" w:fill="FFFFFF" w:themeFill="background1"/>
          <w:lang w:eastAsia="ru-RU"/>
        </w:rPr>
        <w:t xml:space="preserve"> </w:t>
      </w:r>
      <w:r w:rsidRPr="00530CA7">
        <w:rPr>
          <w:u w:val="single"/>
          <w:shd w:val="clear" w:color="auto" w:fill="FFFFFF" w:themeFill="background1"/>
          <w:lang w:eastAsia="ru-RU"/>
        </w:rPr>
        <w:t>horesti.md</w:t>
      </w:r>
    </w:p>
    <w:p w14:paraId="2A9EE6B2"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2D050B37"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eastAsia="ru-RU"/>
        </w:rPr>
        <w:t>Autoritate pub</w:t>
      </w:r>
      <w:r w:rsidRPr="00530CA7">
        <w:rPr>
          <w:u w:val="single"/>
          <w:lang w:eastAsia="ru-RU"/>
        </w:rPr>
        <w:t>lica locala de nivelul I</w:t>
      </w:r>
      <w:r w:rsidRPr="00FF430B">
        <w:rPr>
          <w:b/>
          <w:lang w:eastAsia="ru-RU"/>
        </w:rPr>
        <w:t xml:space="preserve"> </w:t>
      </w:r>
    </w:p>
    <w:p w14:paraId="358BFA93" w14:textId="77777777" w:rsidR="00A45ABF" w:rsidRPr="00FF430B" w:rsidRDefault="00A45ABF" w:rsidP="005F770D">
      <w:pPr>
        <w:numPr>
          <w:ilvl w:val="0"/>
          <w:numId w:val="22"/>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45ABF" w14:paraId="4A99E4B6" w14:textId="77777777" w:rsidTr="0029564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898B7"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A790FB"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71A143"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444408"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F2C5B2"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96E886"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63329F"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45ABF" w14:paraId="7EDFBCBD" w14:textId="77777777" w:rsidTr="002956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E80A23" w14:textId="77777777" w:rsidR="00A45ABF" w:rsidRPr="00FF430B" w:rsidRDefault="00A45ABF" w:rsidP="0029564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D9A965" w14:textId="77777777" w:rsidR="00A45ABF" w:rsidRPr="00FF430B" w:rsidRDefault="00A45ABF" w:rsidP="00295640">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4468E1" w14:textId="77777777" w:rsidR="00A45ABF" w:rsidRPr="00FF430B" w:rsidRDefault="00A45ABF" w:rsidP="00295640">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82368" w14:textId="77777777" w:rsidR="00A45ABF" w:rsidRPr="00FF430B" w:rsidRDefault="00A45ABF" w:rsidP="00295640">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F311F1" w14:textId="77777777" w:rsidR="00A45ABF" w:rsidRPr="00FF430B" w:rsidRDefault="00A45ABF" w:rsidP="0029564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041720" w14:textId="77777777" w:rsidR="00A45ABF" w:rsidRPr="00FF430B" w:rsidRDefault="00A45ABF" w:rsidP="0029564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F818E4" w14:textId="77777777" w:rsidR="00A45ABF" w:rsidRPr="00FF430B" w:rsidRDefault="00A45ABF" w:rsidP="00295640">
            <w:pPr>
              <w:shd w:val="clear" w:color="auto" w:fill="FFFFFF" w:themeFill="background1"/>
              <w:spacing w:before="120"/>
              <w:jc w:val="center"/>
              <w:rPr>
                <w:sz w:val="20"/>
                <w:szCs w:val="20"/>
                <w:lang w:eastAsia="ru-RU"/>
              </w:rPr>
            </w:pPr>
          </w:p>
        </w:tc>
      </w:tr>
      <w:tr w:rsidR="00A45ABF" w14:paraId="5FD559EB" w14:textId="77777777" w:rsidTr="002956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589DA9" w14:textId="77777777" w:rsidR="00A45ABF" w:rsidRPr="00FF430B" w:rsidRDefault="00A45ABF" w:rsidP="0029564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A5581A" w14:textId="77777777" w:rsidR="00A45ABF" w:rsidRPr="00FF430B" w:rsidRDefault="00A45ABF" w:rsidP="00295640">
            <w:pPr>
              <w:shd w:val="clear" w:color="auto" w:fill="FFFFFF" w:themeFill="background1"/>
              <w:spacing w:before="120"/>
              <w:jc w:val="center"/>
              <w:rPr>
                <w:sz w:val="20"/>
                <w:szCs w:val="20"/>
                <w:lang w:eastAsia="ru-RU"/>
              </w:rPr>
            </w:pPr>
            <w:r>
              <w:rPr>
                <w:rFonts w:ascii="Helvetica" w:hAnsi="Helvetica"/>
                <w:color w:val="333333"/>
                <w:sz w:val="23"/>
                <w:szCs w:val="23"/>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31B304" w14:textId="77777777" w:rsidR="00A45ABF" w:rsidRPr="00FF430B" w:rsidRDefault="00A45ABF" w:rsidP="00295640">
            <w:pPr>
              <w:shd w:val="clear" w:color="auto" w:fill="FFFFFF" w:themeFill="background1"/>
              <w:spacing w:before="120"/>
              <w:jc w:val="center"/>
              <w:rPr>
                <w:i/>
                <w:sz w:val="20"/>
                <w:szCs w:val="20"/>
                <w:lang w:eastAsia="ru-RU"/>
              </w:rPr>
            </w:pPr>
            <w:r>
              <w:t>Reparatia drumului de acces catre agentii economici si agricultori din s.Horesti r.Ialoveni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AD6491"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F7C66D"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83FC78"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795C44" w14:textId="77777777" w:rsidR="00A45ABF" w:rsidRPr="00FF430B" w:rsidRDefault="00A45ABF" w:rsidP="00295640">
            <w:pPr>
              <w:shd w:val="clear" w:color="auto" w:fill="FFFFFF" w:themeFill="background1"/>
              <w:spacing w:before="120"/>
              <w:jc w:val="center"/>
              <w:rPr>
                <w:sz w:val="20"/>
                <w:szCs w:val="20"/>
                <w:lang w:eastAsia="ru-RU"/>
              </w:rPr>
            </w:pPr>
            <w:r>
              <w:t>4162774.62</w:t>
            </w:r>
          </w:p>
        </w:tc>
      </w:tr>
      <w:tr w:rsidR="00A45ABF" w14:paraId="46A676DC" w14:textId="77777777" w:rsidTr="0029564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E77593" w14:textId="77777777" w:rsidR="00A45ABF" w:rsidRPr="00FF430B" w:rsidRDefault="00A45ABF" w:rsidP="00295640">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963CC7" w14:textId="77777777" w:rsidR="00A45ABF" w:rsidRPr="00FF430B" w:rsidRDefault="00A45ABF" w:rsidP="00295640">
            <w:pPr>
              <w:shd w:val="clear" w:color="auto" w:fill="FFFFFF" w:themeFill="background1"/>
              <w:spacing w:before="120"/>
              <w:jc w:val="center"/>
              <w:rPr>
                <w:sz w:val="20"/>
                <w:szCs w:val="20"/>
                <w:lang w:eastAsia="ru-RU"/>
              </w:rPr>
            </w:pPr>
            <w:r>
              <w:t>4162774.62</w:t>
            </w:r>
          </w:p>
        </w:tc>
      </w:tr>
    </w:tbl>
    <w:p w14:paraId="7B2AA438"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2DEAF16E" w14:textId="77777777" w:rsidR="00A45ABF" w:rsidRPr="00FF430B" w:rsidRDefault="00A45ABF" w:rsidP="005F770D">
      <w:pPr>
        <w:numPr>
          <w:ilvl w:val="0"/>
          <w:numId w:val="2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293CD0D2" w14:textId="77777777" w:rsidR="00A45ABF" w:rsidRDefault="00A45ABF" w:rsidP="00A45ABF">
      <w:pPr>
        <w:shd w:val="clear" w:color="auto" w:fill="FFFFFF" w:themeFill="background1"/>
        <w:tabs>
          <w:tab w:val="right" w:pos="426"/>
        </w:tabs>
        <w:ind w:left="357"/>
        <w:rPr>
          <w:b/>
          <w:lang w:eastAsia="ru-RU"/>
        </w:rPr>
      </w:pPr>
      <w:r w:rsidRPr="00FF430B">
        <w:rPr>
          <w:b/>
          <w:lang w:eastAsia="ru-RU"/>
        </w:rPr>
        <w:lastRenderedPageBreak/>
        <w:t>oferta (se va selecta):</w:t>
      </w:r>
    </w:p>
    <w:p w14:paraId="1D23C32F" w14:textId="77777777" w:rsidR="00A45ABF" w:rsidRDefault="00A45ABF" w:rsidP="00A45ABF">
      <w:pPr>
        <w:shd w:val="clear" w:color="auto" w:fill="FFFFFF" w:themeFill="background1"/>
        <w:tabs>
          <w:tab w:val="right" w:pos="426"/>
        </w:tabs>
        <w:ind w:left="357"/>
        <w:rPr>
          <w:b/>
          <w:lang w:eastAsia="ru-RU"/>
        </w:rPr>
      </w:pPr>
    </w:p>
    <w:p w14:paraId="0003B313"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un singur lot;</w:t>
      </w:r>
    </w:p>
    <w:p w14:paraId="28F9A0F1"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mai multe loturi;</w:t>
      </w:r>
    </w:p>
    <w:p w14:paraId="0BA00A82"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toate loturile;</w:t>
      </w:r>
      <w:r>
        <w:rPr>
          <w:lang w:eastAsia="ru-RU"/>
        </w:rPr>
        <w:t>-V</w:t>
      </w:r>
    </w:p>
    <w:p w14:paraId="15BFCD12"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7A2AF155"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Admiterea sau interz</w:t>
      </w:r>
      <w:r>
        <w:rPr>
          <w:b/>
          <w:lang w:eastAsia="ru-RU"/>
        </w:rPr>
        <w:t xml:space="preserve">icerea ofertelor alternative:               </w:t>
      </w:r>
      <w:r w:rsidRPr="00C65C65">
        <w:rPr>
          <w:sz w:val="20"/>
          <w:u w:val="single"/>
          <w:lang w:eastAsia="ru-RU"/>
        </w:rPr>
        <w:t>nu se admite</w:t>
      </w:r>
      <w:r w:rsidRPr="00FF430B">
        <w:rPr>
          <w:b/>
          <w:lang w:eastAsia="ru-RU"/>
        </w:rPr>
        <w:t xml:space="preserve"> </w:t>
      </w:r>
    </w:p>
    <w:p w14:paraId="5C793E81" w14:textId="77777777" w:rsidR="00A45ABF" w:rsidRPr="00FF430B" w:rsidRDefault="00A45ABF" w:rsidP="00A45ABF">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325FBD65" w14:textId="77777777" w:rsidR="00A45ABF" w:rsidRPr="00FF430B" w:rsidRDefault="00A45ABF" w:rsidP="005F770D">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w:t>
      </w:r>
      <w:r>
        <w:rPr>
          <w:b/>
          <w:lang w:eastAsia="ru-RU"/>
        </w:rPr>
        <w:t xml:space="preserve"> </w:t>
      </w:r>
      <w:r w:rsidRPr="00FF430B">
        <w:rPr>
          <w:b/>
          <w:lang w:eastAsia="ru-RU"/>
        </w:rPr>
        <w:t xml:space="preserve">: </w:t>
      </w:r>
      <w:r>
        <w:rPr>
          <w:u w:val="single"/>
          <w:lang w:eastAsia="ru-RU"/>
        </w:rPr>
        <w:t xml:space="preserve">   6    </w:t>
      </w:r>
      <w:r w:rsidRPr="00420169">
        <w:rPr>
          <w:u w:val="single"/>
          <w:lang w:eastAsia="ru-RU"/>
        </w:rPr>
        <w:t>luni</w:t>
      </w:r>
    </w:p>
    <w:p w14:paraId="1DF1A010" w14:textId="77777777" w:rsidR="00A45ABF" w:rsidRPr="00FF430B" w:rsidRDefault="00A45ABF" w:rsidP="005F770D">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C65C65">
        <w:rPr>
          <w:u w:val="single"/>
          <w:lang w:eastAsia="ru-RU"/>
        </w:rPr>
        <w:t>31.12.202</w:t>
      </w:r>
      <w:r>
        <w:rPr>
          <w:u w:val="single"/>
          <w:lang w:eastAsia="ru-RU"/>
        </w:rPr>
        <w:t>7</w:t>
      </w:r>
    </w:p>
    <w:p w14:paraId="59964D85" w14:textId="77777777" w:rsidR="00A45ABF" w:rsidRPr="00FF430B" w:rsidRDefault="00A45ABF" w:rsidP="005F770D">
      <w:pPr>
        <w:numPr>
          <w:ilvl w:val="0"/>
          <w:numId w:val="22"/>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C65C65">
        <w:rPr>
          <w:u w:val="single"/>
          <w:lang w:eastAsia="ru-RU"/>
        </w:rPr>
        <w:t>_______nu_________</w:t>
      </w:r>
    </w:p>
    <w:p w14:paraId="7628BAA2" w14:textId="77777777" w:rsidR="00A45ABF" w:rsidRPr="00FF430B" w:rsidRDefault="00A45ABF" w:rsidP="00A45ABF">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138CD875"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sau al unor acte administrative (după caz):</w:t>
      </w:r>
      <w:r>
        <w:rPr>
          <w:b/>
          <w:lang w:eastAsia="ru-RU"/>
        </w:rPr>
        <w:t xml:space="preserve">   </w:t>
      </w:r>
      <w:r w:rsidRPr="00FF430B">
        <w:rPr>
          <w:b/>
          <w:lang w:eastAsia="ru-RU"/>
        </w:rPr>
        <w:t xml:space="preserve"> </w:t>
      </w:r>
      <w:r w:rsidRPr="00C65C65">
        <w:rPr>
          <w:sz w:val="20"/>
          <w:u w:val="single"/>
          <w:lang w:eastAsia="ru-RU"/>
        </w:rPr>
        <w:t>nu se admite</w:t>
      </w:r>
      <w:r w:rsidRPr="00FF430B">
        <w:rPr>
          <w:b/>
          <w:lang w:eastAsia="ru-RU"/>
        </w:rPr>
        <w:t xml:space="preserve"> </w:t>
      </w:r>
    </w:p>
    <w:p w14:paraId="1D58C0DF" w14:textId="77777777" w:rsidR="00A45ABF" w:rsidRPr="00FF430B" w:rsidRDefault="00A45ABF" w:rsidP="00A45ABF">
      <w:pPr>
        <w:shd w:val="clear" w:color="auto" w:fill="FFFFFF" w:themeFill="background1"/>
        <w:tabs>
          <w:tab w:val="right" w:pos="426"/>
        </w:tabs>
        <w:contextualSpacing/>
        <w:rPr>
          <w:sz w:val="20"/>
          <w:lang w:eastAsia="ru-RU"/>
        </w:rPr>
      </w:pPr>
      <w:r>
        <w:rPr>
          <w:b/>
          <w:lang w:eastAsia="ru-RU"/>
        </w:rPr>
        <w:t xml:space="preserve">                       </w:t>
      </w:r>
      <w:r w:rsidRPr="00FF430B">
        <w:rPr>
          <w:sz w:val="20"/>
          <w:lang w:eastAsia="ru-RU"/>
        </w:rPr>
        <w:t xml:space="preserve"> (se menționează respectivele legi și acte administrative)</w:t>
      </w:r>
    </w:p>
    <w:p w14:paraId="70EBDF9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360"/>
        <w:gridCol w:w="4013"/>
        <w:gridCol w:w="1621"/>
      </w:tblGrid>
      <w:tr w:rsidR="00A45ABF" w:rsidRPr="009516C7" w14:paraId="565CF687" w14:textId="77777777" w:rsidTr="00295640">
        <w:tc>
          <w:tcPr>
            <w:tcW w:w="576" w:type="dxa"/>
            <w:shd w:val="clear" w:color="auto" w:fill="auto"/>
          </w:tcPr>
          <w:p w14:paraId="23EE5125" w14:textId="77777777" w:rsidR="00A45ABF" w:rsidRPr="009516C7" w:rsidRDefault="00A45ABF" w:rsidP="0029564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360" w:type="dxa"/>
            <w:shd w:val="clear" w:color="auto" w:fill="auto"/>
          </w:tcPr>
          <w:p w14:paraId="08ABBA75" w14:textId="77777777" w:rsidR="00A45ABF" w:rsidRPr="009516C7"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013" w:type="dxa"/>
            <w:shd w:val="clear" w:color="auto" w:fill="auto"/>
          </w:tcPr>
          <w:p w14:paraId="3F1CCEF4" w14:textId="77777777" w:rsidR="00A45ABF" w:rsidRPr="009516C7" w:rsidRDefault="00A45ABF" w:rsidP="0029564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4F3C462C" w14:textId="77777777" w:rsidR="00A45ABF" w:rsidRPr="009516C7"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45ABF" w:rsidRPr="009516C7" w14:paraId="6B294FFE" w14:textId="77777777" w:rsidTr="00295640">
        <w:tc>
          <w:tcPr>
            <w:tcW w:w="576" w:type="dxa"/>
            <w:shd w:val="clear" w:color="auto" w:fill="auto"/>
          </w:tcPr>
          <w:p w14:paraId="476A6C23"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1</w:t>
            </w:r>
          </w:p>
        </w:tc>
        <w:tc>
          <w:tcPr>
            <w:tcW w:w="3360" w:type="dxa"/>
            <w:shd w:val="clear" w:color="auto" w:fill="auto"/>
          </w:tcPr>
          <w:p w14:paraId="58C36569"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Oferta</w:t>
            </w:r>
          </w:p>
        </w:tc>
        <w:tc>
          <w:tcPr>
            <w:tcW w:w="4013" w:type="dxa"/>
            <w:shd w:val="clear" w:color="auto" w:fill="auto"/>
          </w:tcPr>
          <w:p w14:paraId="5B166028"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parcipantului (semnatura  electronica)</w:t>
            </w:r>
          </w:p>
        </w:tc>
        <w:tc>
          <w:tcPr>
            <w:tcW w:w="1621" w:type="dxa"/>
            <w:shd w:val="clear" w:color="auto" w:fill="auto"/>
          </w:tcPr>
          <w:p w14:paraId="0473D7C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113EBA3E" w14:textId="77777777" w:rsidTr="00295640">
        <w:tc>
          <w:tcPr>
            <w:tcW w:w="576" w:type="dxa"/>
            <w:shd w:val="clear" w:color="auto" w:fill="auto"/>
          </w:tcPr>
          <w:p w14:paraId="2AEEC2A7"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2</w:t>
            </w:r>
          </w:p>
        </w:tc>
        <w:tc>
          <w:tcPr>
            <w:tcW w:w="3360" w:type="dxa"/>
            <w:shd w:val="clear" w:color="auto" w:fill="auto"/>
          </w:tcPr>
          <w:p w14:paraId="24AE526B"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Devizele locale aferente ofertei</w:t>
            </w:r>
          </w:p>
        </w:tc>
        <w:tc>
          <w:tcPr>
            <w:tcW w:w="4013" w:type="dxa"/>
            <w:shd w:val="clear" w:color="auto" w:fill="auto"/>
          </w:tcPr>
          <w:p w14:paraId="4E9C8CDD"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Formularele 3,5,7 cu specificatia parametrilor tehnici solicitati in caietul de sarcini.Original.Confirmata prin aplicarea semnaturii si stampilei participantului (semnatura  electronica)</w:t>
            </w:r>
          </w:p>
        </w:tc>
        <w:tc>
          <w:tcPr>
            <w:tcW w:w="1621" w:type="dxa"/>
            <w:shd w:val="clear" w:color="auto" w:fill="auto"/>
          </w:tcPr>
          <w:p w14:paraId="66D4EAC0"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A106E05" w14:textId="77777777" w:rsidTr="00295640">
        <w:tc>
          <w:tcPr>
            <w:tcW w:w="576" w:type="dxa"/>
            <w:shd w:val="clear" w:color="auto" w:fill="auto"/>
          </w:tcPr>
          <w:p w14:paraId="2E7BA4FB"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3</w:t>
            </w:r>
          </w:p>
        </w:tc>
        <w:tc>
          <w:tcPr>
            <w:tcW w:w="3360" w:type="dxa"/>
            <w:shd w:val="clear" w:color="auto" w:fill="auto"/>
          </w:tcPr>
          <w:p w14:paraId="5874FD76"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9341B1">
              <w:rPr>
                <w:iCs/>
                <w:sz w:val="22"/>
                <w:szCs w:val="22"/>
                <w:lang w:eastAsia="ru-RU"/>
              </w:rPr>
              <w:t xml:space="preserve">Duae </w:t>
            </w:r>
          </w:p>
        </w:tc>
        <w:tc>
          <w:tcPr>
            <w:tcW w:w="4013" w:type="dxa"/>
            <w:shd w:val="clear" w:color="auto" w:fill="auto"/>
          </w:tcPr>
          <w:p w14:paraId="1B2C6E43"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9341B1">
              <w:rPr>
                <w:sz w:val="22"/>
                <w:szCs w:val="22"/>
                <w:lang w:eastAsia="ru-RU"/>
              </w:rPr>
              <w:t>Se va depune formularul DUAE  (semnatura  electronica)</w:t>
            </w:r>
          </w:p>
        </w:tc>
        <w:tc>
          <w:tcPr>
            <w:tcW w:w="1621" w:type="dxa"/>
            <w:shd w:val="clear" w:color="auto" w:fill="auto"/>
          </w:tcPr>
          <w:p w14:paraId="128EC461"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265B49CB" w14:textId="77777777" w:rsidTr="00295640">
        <w:tc>
          <w:tcPr>
            <w:tcW w:w="576" w:type="dxa"/>
            <w:shd w:val="clear" w:color="auto" w:fill="auto"/>
          </w:tcPr>
          <w:p w14:paraId="335972CF"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4</w:t>
            </w:r>
          </w:p>
        </w:tc>
        <w:tc>
          <w:tcPr>
            <w:tcW w:w="3360" w:type="dxa"/>
            <w:shd w:val="clear" w:color="auto" w:fill="auto"/>
          </w:tcPr>
          <w:p w14:paraId="0996437F"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Certificat/Decizie de inregistrare a intreprinderii/Extras din Registru de Stat al persoanelor juridice</w:t>
            </w:r>
          </w:p>
        </w:tc>
        <w:tc>
          <w:tcPr>
            <w:tcW w:w="4013" w:type="dxa"/>
            <w:shd w:val="clear" w:color="auto" w:fill="auto"/>
          </w:tcPr>
          <w:p w14:paraId="64A81FDF"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Copie.Confirmata prin apicarea semnaturii si stampilei participantului(semnatura  electronica)</w:t>
            </w:r>
          </w:p>
        </w:tc>
        <w:tc>
          <w:tcPr>
            <w:tcW w:w="1621" w:type="dxa"/>
            <w:shd w:val="clear" w:color="auto" w:fill="auto"/>
          </w:tcPr>
          <w:p w14:paraId="20DBABD2"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5F42D374" w14:textId="77777777" w:rsidTr="00295640">
        <w:tc>
          <w:tcPr>
            <w:tcW w:w="576" w:type="dxa"/>
            <w:shd w:val="clear" w:color="auto" w:fill="auto"/>
          </w:tcPr>
          <w:p w14:paraId="172AB48F"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5</w:t>
            </w:r>
          </w:p>
        </w:tc>
        <w:tc>
          <w:tcPr>
            <w:tcW w:w="3360" w:type="dxa"/>
            <w:shd w:val="clear" w:color="auto" w:fill="auto"/>
          </w:tcPr>
          <w:p w14:paraId="5C5D942F" w14:textId="77777777" w:rsidR="00A45ABF" w:rsidRDefault="00A45ABF" w:rsidP="00295640">
            <w:pPr>
              <w:shd w:val="clear" w:color="auto" w:fill="FFFFFF" w:themeFill="background1"/>
              <w:tabs>
                <w:tab w:val="left" w:pos="612"/>
              </w:tabs>
              <w:spacing w:before="120" w:after="120"/>
            </w:pPr>
            <w:r w:rsidRPr="00FF430B">
              <w:t xml:space="preserve">Cerere de participare </w:t>
            </w:r>
          </w:p>
          <w:p w14:paraId="0D0ABECC"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FF430B">
              <w:t>(anexa nr. 7)</w:t>
            </w:r>
          </w:p>
        </w:tc>
        <w:tc>
          <w:tcPr>
            <w:tcW w:w="4013" w:type="dxa"/>
            <w:shd w:val="clear" w:color="auto" w:fill="auto"/>
          </w:tcPr>
          <w:p w14:paraId="704644EA"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 iп conformitate сu Anexa пr. 7 соnfirmаt prin aplicarea semnaturii electronice</w:t>
            </w:r>
          </w:p>
        </w:tc>
        <w:tc>
          <w:tcPr>
            <w:tcW w:w="1621" w:type="dxa"/>
            <w:shd w:val="clear" w:color="auto" w:fill="auto"/>
          </w:tcPr>
          <w:p w14:paraId="52CEB6AC"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501DA114" w14:textId="77777777" w:rsidTr="00295640">
        <w:tc>
          <w:tcPr>
            <w:tcW w:w="576" w:type="dxa"/>
            <w:shd w:val="clear" w:color="auto" w:fill="auto"/>
          </w:tcPr>
          <w:p w14:paraId="21B6E35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6</w:t>
            </w:r>
          </w:p>
        </w:tc>
        <w:tc>
          <w:tcPr>
            <w:tcW w:w="3360" w:type="dxa"/>
            <w:shd w:val="clear" w:color="auto" w:fill="auto"/>
          </w:tcPr>
          <w:p w14:paraId="003CE837" w14:textId="77777777" w:rsidR="00A45ABF" w:rsidRPr="00FF430B" w:rsidRDefault="00A45ABF" w:rsidP="00295640">
            <w:pPr>
              <w:pStyle w:val="a"/>
              <w:numPr>
                <w:ilvl w:val="0"/>
                <w:numId w:val="0"/>
              </w:numPr>
              <w:tabs>
                <w:tab w:val="left" w:pos="-284"/>
                <w:tab w:val="left" w:pos="426"/>
              </w:tabs>
            </w:pPr>
            <w:r w:rsidRPr="00FF430B">
              <w:t>Declaraţie privind valabilitatea ofertei (anexa nr. 8);</w:t>
            </w:r>
          </w:p>
          <w:p w14:paraId="3BA52467" w14:textId="77777777" w:rsidR="00A45ABF" w:rsidRPr="00FF430B" w:rsidRDefault="00A45ABF" w:rsidP="00295640">
            <w:pPr>
              <w:shd w:val="clear" w:color="auto" w:fill="FFFFFF" w:themeFill="background1"/>
              <w:tabs>
                <w:tab w:val="left" w:pos="612"/>
              </w:tabs>
              <w:spacing w:before="120" w:after="120"/>
            </w:pPr>
          </w:p>
        </w:tc>
        <w:tc>
          <w:tcPr>
            <w:tcW w:w="4013" w:type="dxa"/>
            <w:shd w:val="clear" w:color="auto" w:fill="auto"/>
          </w:tcPr>
          <w:p w14:paraId="49725384"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пr.8 </w:t>
            </w:r>
            <w:r w:rsidRPr="009341B1">
              <w:rPr>
                <w:sz w:val="22"/>
                <w:szCs w:val="22"/>
              </w:rPr>
              <w:t>соnfirmаt prin aplicarea semnaturii electronice</w:t>
            </w:r>
          </w:p>
        </w:tc>
        <w:tc>
          <w:tcPr>
            <w:tcW w:w="1621" w:type="dxa"/>
            <w:shd w:val="clear" w:color="auto" w:fill="auto"/>
          </w:tcPr>
          <w:p w14:paraId="41FADDD9"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FB37F7A" w14:textId="77777777" w:rsidTr="00295640">
        <w:tc>
          <w:tcPr>
            <w:tcW w:w="576" w:type="dxa"/>
            <w:shd w:val="clear" w:color="auto" w:fill="auto"/>
          </w:tcPr>
          <w:p w14:paraId="1BB94E8A"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7</w:t>
            </w:r>
          </w:p>
        </w:tc>
        <w:tc>
          <w:tcPr>
            <w:tcW w:w="3360" w:type="dxa"/>
            <w:shd w:val="clear" w:color="auto" w:fill="auto"/>
          </w:tcPr>
          <w:p w14:paraId="2F06C88B" w14:textId="77777777" w:rsidR="00A45ABF" w:rsidRPr="009341B1" w:rsidRDefault="00A45ABF" w:rsidP="00295640">
            <w:pPr>
              <w:tabs>
                <w:tab w:val="left" w:pos="612"/>
              </w:tabs>
              <w:spacing w:after="120"/>
              <w:rPr>
                <w:sz w:val="22"/>
                <w:szCs w:val="22"/>
                <w:lang w:eastAsia="ru-RU"/>
              </w:rPr>
            </w:pPr>
            <w:r w:rsidRPr="00FF430B">
              <w:t>Scrisoare  de  garanţie  bancară (anexa nr. 9</w:t>
            </w:r>
            <w:r>
              <w:t>)</w:t>
            </w:r>
          </w:p>
        </w:tc>
        <w:tc>
          <w:tcPr>
            <w:tcW w:w="4013" w:type="dxa"/>
            <w:shd w:val="clear" w:color="auto" w:fill="auto"/>
          </w:tcPr>
          <w:p w14:paraId="3248501E"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пr.9 </w:t>
            </w:r>
            <w:r w:rsidRPr="009341B1">
              <w:rPr>
                <w:sz w:val="22"/>
                <w:szCs w:val="22"/>
              </w:rPr>
              <w:t>соnfirmаt prin aplicarea semnaturii electronice</w:t>
            </w:r>
          </w:p>
        </w:tc>
        <w:tc>
          <w:tcPr>
            <w:tcW w:w="1621" w:type="dxa"/>
            <w:shd w:val="clear" w:color="auto" w:fill="auto"/>
          </w:tcPr>
          <w:p w14:paraId="1B365DA7"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676EBBD7" w14:textId="77777777" w:rsidTr="00295640">
        <w:tc>
          <w:tcPr>
            <w:tcW w:w="576" w:type="dxa"/>
            <w:shd w:val="clear" w:color="auto" w:fill="auto"/>
          </w:tcPr>
          <w:p w14:paraId="742E1A73"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8</w:t>
            </w:r>
          </w:p>
        </w:tc>
        <w:tc>
          <w:tcPr>
            <w:tcW w:w="3360" w:type="dxa"/>
            <w:shd w:val="clear" w:color="auto" w:fill="auto"/>
          </w:tcPr>
          <w:p w14:paraId="27B99149" w14:textId="77777777" w:rsidR="00A45ABF" w:rsidRPr="009341B1" w:rsidRDefault="00A45ABF" w:rsidP="00295640">
            <w:pPr>
              <w:tabs>
                <w:tab w:val="left" w:pos="612"/>
              </w:tabs>
              <w:spacing w:after="120"/>
              <w:rPr>
                <w:sz w:val="22"/>
                <w:szCs w:val="22"/>
                <w:lang w:eastAsia="ru-RU"/>
              </w:rPr>
            </w:pPr>
            <w:r w:rsidRPr="00FF430B">
              <w:t>Grafic de executare a lucrărilor (anexa nr.</w:t>
            </w:r>
            <w:r>
              <w:t xml:space="preserve"> </w:t>
            </w:r>
            <w:r w:rsidRPr="00FF430B">
              <w:t>10.)</w:t>
            </w:r>
          </w:p>
        </w:tc>
        <w:tc>
          <w:tcPr>
            <w:tcW w:w="4013" w:type="dxa"/>
            <w:shd w:val="clear" w:color="auto" w:fill="auto"/>
          </w:tcPr>
          <w:p w14:paraId="15075964"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 Confirmată prin aplicarea semnaturii electronice</w:t>
            </w:r>
          </w:p>
        </w:tc>
        <w:tc>
          <w:tcPr>
            <w:tcW w:w="1621" w:type="dxa"/>
            <w:shd w:val="clear" w:color="auto" w:fill="auto"/>
          </w:tcPr>
          <w:p w14:paraId="55FD09D3"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2E42AB7" w14:textId="77777777" w:rsidTr="00295640">
        <w:tc>
          <w:tcPr>
            <w:tcW w:w="576" w:type="dxa"/>
            <w:shd w:val="clear" w:color="auto" w:fill="auto"/>
          </w:tcPr>
          <w:p w14:paraId="1E291F4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9</w:t>
            </w:r>
          </w:p>
        </w:tc>
        <w:tc>
          <w:tcPr>
            <w:tcW w:w="3360" w:type="dxa"/>
            <w:shd w:val="clear" w:color="auto" w:fill="auto"/>
          </w:tcPr>
          <w:p w14:paraId="2AA24136" w14:textId="77777777" w:rsidR="00A45ABF" w:rsidRPr="009341B1" w:rsidRDefault="00A45ABF" w:rsidP="00295640">
            <w:pPr>
              <w:tabs>
                <w:tab w:val="left" w:pos="612"/>
              </w:tabs>
              <w:spacing w:after="120"/>
              <w:rPr>
                <w:sz w:val="22"/>
                <w:szCs w:val="22"/>
                <w:lang w:eastAsia="ru-RU"/>
              </w:rPr>
            </w:pPr>
            <w:r w:rsidRPr="00FF430B">
              <w:t>Declarație privind experienţa similară (anexa nr. 12)</w:t>
            </w:r>
          </w:p>
        </w:tc>
        <w:tc>
          <w:tcPr>
            <w:tcW w:w="4013" w:type="dxa"/>
            <w:shd w:val="clear" w:color="auto" w:fill="auto"/>
          </w:tcPr>
          <w:p w14:paraId="2DAC7A9A"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 xml:space="preserve">Confirmata prin aplicarea semnaturii si stampilei participantului(semnatura  electronica) </w:t>
            </w:r>
            <w:r>
              <w:rPr>
                <w:sz w:val="22"/>
                <w:szCs w:val="22"/>
                <w:lang w:eastAsia="ru-RU"/>
              </w:rPr>
              <w:t xml:space="preserve">. </w:t>
            </w:r>
            <w:r w:rsidRPr="009341B1">
              <w:rPr>
                <w:sz w:val="22"/>
                <w:szCs w:val="22"/>
                <w:lang w:eastAsia="ru-RU"/>
              </w:rPr>
              <w:t xml:space="preserve">Experienta similara </w:t>
            </w:r>
            <w:r w:rsidRPr="009341B1">
              <w:rPr>
                <w:sz w:val="22"/>
                <w:szCs w:val="22"/>
                <w:lang w:eastAsia="ru-RU"/>
              </w:rPr>
              <w:lastRenderedPageBreak/>
              <w:t>contractele si copiile proceselor verbale</w:t>
            </w:r>
            <w:r>
              <w:rPr>
                <w:sz w:val="22"/>
                <w:szCs w:val="22"/>
                <w:lang w:eastAsia="ru-RU"/>
              </w:rPr>
              <w:t xml:space="preserve"> la terminarea lucrarilor pentru ultimii 3ani.</w:t>
            </w:r>
            <w:r>
              <w:t xml:space="preserve"> </w:t>
            </w:r>
            <w:r>
              <w:rPr>
                <w:sz w:val="22"/>
                <w:szCs w:val="22"/>
                <w:lang w:eastAsia="ru-RU"/>
              </w:rPr>
              <w:t>U</w:t>
            </w:r>
            <w:r w:rsidRPr="003917AF">
              <w:rPr>
                <w:sz w:val="22"/>
                <w:szCs w:val="22"/>
                <w:lang w:eastAsia="ru-RU"/>
              </w:rPr>
              <w:t>n contract ce au avut ca obiect execuţia unor lucrări similare cu cele ce fac obiectul contractului</w:t>
            </w:r>
            <w:r>
              <w:rPr>
                <w:sz w:val="22"/>
                <w:szCs w:val="22"/>
                <w:lang w:eastAsia="ru-RU"/>
              </w:rPr>
              <w:t xml:space="preserve"> ce urmează a fi atribuit, care </w:t>
            </w:r>
            <w:r w:rsidRPr="003917AF">
              <w:rPr>
                <w:sz w:val="22"/>
                <w:szCs w:val="22"/>
                <w:lang w:eastAsia="ru-RU"/>
              </w:rPr>
              <w:t>a constitui</w:t>
            </w:r>
            <w:r>
              <w:rPr>
                <w:sz w:val="22"/>
                <w:szCs w:val="22"/>
                <w:lang w:eastAsia="ru-RU"/>
              </w:rPr>
              <w:t>t</w:t>
            </w:r>
            <w:r w:rsidRPr="003917AF">
              <w:rPr>
                <w:sz w:val="22"/>
                <w:szCs w:val="22"/>
                <w:lang w:eastAsia="ru-RU"/>
              </w:rPr>
              <w:t xml:space="preserve"> cel puţin 75% din valoarea ofertei</w:t>
            </w:r>
            <w:r>
              <w:rPr>
                <w:sz w:val="22"/>
                <w:szCs w:val="22"/>
                <w:lang w:eastAsia="ru-RU"/>
              </w:rPr>
              <w:t>.</w:t>
            </w:r>
          </w:p>
        </w:tc>
        <w:tc>
          <w:tcPr>
            <w:tcW w:w="1621" w:type="dxa"/>
            <w:shd w:val="clear" w:color="auto" w:fill="auto"/>
          </w:tcPr>
          <w:p w14:paraId="4CE83272"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lastRenderedPageBreak/>
              <w:t>obligatoriu</w:t>
            </w:r>
          </w:p>
        </w:tc>
      </w:tr>
      <w:tr w:rsidR="00A45ABF" w:rsidRPr="009516C7" w14:paraId="4E00D271" w14:textId="77777777" w:rsidTr="00295640">
        <w:tc>
          <w:tcPr>
            <w:tcW w:w="576" w:type="dxa"/>
            <w:shd w:val="clear" w:color="auto" w:fill="auto"/>
          </w:tcPr>
          <w:p w14:paraId="06476628" w14:textId="77777777" w:rsidR="00A45ABF" w:rsidRDefault="00A45ABF" w:rsidP="00295640">
            <w:pPr>
              <w:shd w:val="clear" w:color="auto" w:fill="FFFFFF" w:themeFill="background1"/>
              <w:tabs>
                <w:tab w:val="left" w:pos="612"/>
              </w:tabs>
              <w:spacing w:before="120" w:after="120"/>
              <w:rPr>
                <w:iCs/>
                <w:lang w:eastAsia="ru-RU"/>
              </w:rPr>
            </w:pPr>
            <w:r>
              <w:rPr>
                <w:iCs/>
                <w:lang w:eastAsia="ru-RU"/>
              </w:rPr>
              <w:lastRenderedPageBreak/>
              <w:t>10</w:t>
            </w:r>
          </w:p>
        </w:tc>
        <w:tc>
          <w:tcPr>
            <w:tcW w:w="3360" w:type="dxa"/>
            <w:shd w:val="clear" w:color="auto" w:fill="auto"/>
          </w:tcPr>
          <w:p w14:paraId="7C26BE6F" w14:textId="77777777" w:rsidR="00A45ABF" w:rsidRPr="009341B1" w:rsidRDefault="00A45ABF" w:rsidP="00295640">
            <w:pPr>
              <w:tabs>
                <w:tab w:val="left" w:pos="612"/>
              </w:tabs>
              <w:spacing w:after="120"/>
              <w:rPr>
                <w:sz w:val="22"/>
                <w:szCs w:val="22"/>
                <w:lang w:eastAsia="ru-RU"/>
              </w:rPr>
            </w:pPr>
            <w:r w:rsidRPr="00FF430B">
              <w:t>Declaraţie privind dotările specifice, utilajul şi echipamentul necesar pentru îndeplinirea corespunzătoare a contractului (anexa nr. 14)</w:t>
            </w:r>
          </w:p>
        </w:tc>
        <w:tc>
          <w:tcPr>
            <w:tcW w:w="4013" w:type="dxa"/>
            <w:shd w:val="clear" w:color="auto" w:fill="auto"/>
          </w:tcPr>
          <w:p w14:paraId="7564981B"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2F2C352D"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279083D1" w14:textId="77777777" w:rsidTr="00295640">
        <w:tc>
          <w:tcPr>
            <w:tcW w:w="576" w:type="dxa"/>
            <w:shd w:val="clear" w:color="auto" w:fill="auto"/>
          </w:tcPr>
          <w:p w14:paraId="109623C0"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11</w:t>
            </w:r>
          </w:p>
        </w:tc>
        <w:tc>
          <w:tcPr>
            <w:tcW w:w="3360" w:type="dxa"/>
            <w:shd w:val="clear" w:color="auto" w:fill="auto"/>
          </w:tcPr>
          <w:p w14:paraId="6AE64966" w14:textId="77777777" w:rsidR="00A45ABF" w:rsidRPr="00FF430B" w:rsidRDefault="00A45ABF" w:rsidP="00295640">
            <w:pPr>
              <w:pStyle w:val="a"/>
              <w:numPr>
                <w:ilvl w:val="0"/>
                <w:numId w:val="0"/>
              </w:numPr>
              <w:tabs>
                <w:tab w:val="clear" w:pos="1134"/>
                <w:tab w:val="left" w:pos="-284"/>
                <w:tab w:val="left" w:pos="426"/>
              </w:tabs>
              <w:rPr>
                <w:sz w:val="22"/>
                <w:szCs w:val="22"/>
              </w:rPr>
            </w:pPr>
            <w:r w:rsidRPr="00FF430B">
              <w:t>Declaraţie privind personalul de specialitate propus pentru implementarea contractului (anexa nr. 15);</w:t>
            </w:r>
          </w:p>
          <w:p w14:paraId="1F9AC74A" w14:textId="77777777" w:rsidR="00A45ABF" w:rsidRPr="009341B1" w:rsidRDefault="00A45ABF" w:rsidP="00295640">
            <w:pPr>
              <w:tabs>
                <w:tab w:val="left" w:pos="612"/>
              </w:tabs>
              <w:spacing w:after="120"/>
              <w:rPr>
                <w:sz w:val="22"/>
                <w:szCs w:val="22"/>
                <w:lang w:eastAsia="ru-RU"/>
              </w:rPr>
            </w:pPr>
          </w:p>
        </w:tc>
        <w:tc>
          <w:tcPr>
            <w:tcW w:w="4013" w:type="dxa"/>
            <w:shd w:val="clear" w:color="auto" w:fill="auto"/>
          </w:tcPr>
          <w:p w14:paraId="0FDC37D4"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0E56809B"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4A068B79" w14:textId="77777777" w:rsidTr="00295640">
        <w:tc>
          <w:tcPr>
            <w:tcW w:w="576" w:type="dxa"/>
            <w:shd w:val="clear" w:color="auto" w:fill="auto"/>
          </w:tcPr>
          <w:p w14:paraId="6E1DA3A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12</w:t>
            </w:r>
          </w:p>
        </w:tc>
        <w:tc>
          <w:tcPr>
            <w:tcW w:w="3360" w:type="dxa"/>
            <w:shd w:val="clear" w:color="auto" w:fill="auto"/>
          </w:tcPr>
          <w:p w14:paraId="021CC08D"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Informatii generale despre oferta</w:t>
            </w:r>
            <w:r>
              <w:rPr>
                <w:sz w:val="22"/>
                <w:szCs w:val="22"/>
                <w:lang w:eastAsia="ru-RU"/>
              </w:rPr>
              <w:t>nt</w:t>
            </w:r>
          </w:p>
        </w:tc>
        <w:tc>
          <w:tcPr>
            <w:tcW w:w="4013" w:type="dxa"/>
            <w:shd w:val="clear" w:color="auto" w:fill="auto"/>
          </w:tcPr>
          <w:p w14:paraId="24138437"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1BC40528"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CA51212" w14:textId="77777777" w:rsidTr="00295640">
        <w:tc>
          <w:tcPr>
            <w:tcW w:w="576" w:type="dxa"/>
            <w:shd w:val="clear" w:color="auto" w:fill="auto"/>
          </w:tcPr>
          <w:p w14:paraId="782186C8"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13</w:t>
            </w:r>
          </w:p>
        </w:tc>
        <w:tc>
          <w:tcPr>
            <w:tcW w:w="3360" w:type="dxa"/>
            <w:shd w:val="clear" w:color="auto" w:fill="auto"/>
          </w:tcPr>
          <w:p w14:paraId="393CA117" w14:textId="77777777" w:rsidR="00A45ABF" w:rsidRPr="00FD3A63" w:rsidRDefault="00A45ABF" w:rsidP="00295640">
            <w:pPr>
              <w:shd w:val="clear" w:color="auto" w:fill="FFFFFF" w:themeFill="background1"/>
              <w:tabs>
                <w:tab w:val="left" w:pos="612"/>
              </w:tabs>
              <w:spacing w:before="120" w:after="120"/>
              <w:rPr>
                <w:iCs/>
                <w:lang w:eastAsia="ru-RU"/>
              </w:rPr>
            </w:pPr>
            <w:r w:rsidRPr="00FD3A63">
              <w:t>Declaratie, арrоЬаta prin ordinul Ministrului Finanlelor пr.145 din 24 noiembrie 2020</w:t>
            </w:r>
          </w:p>
        </w:tc>
        <w:tc>
          <w:tcPr>
            <w:tcW w:w="4013" w:type="dxa"/>
            <w:shd w:val="clear" w:color="auto" w:fill="auto"/>
          </w:tcPr>
          <w:p w14:paraId="65FCC1B3" w14:textId="77777777" w:rsidR="00A45ABF" w:rsidRPr="00FD3A63" w:rsidRDefault="00A45ABF" w:rsidP="00295640">
            <w:pPr>
              <w:shd w:val="clear" w:color="auto" w:fill="FFFFFF" w:themeFill="background1"/>
              <w:tabs>
                <w:tab w:val="left" w:pos="612"/>
              </w:tabs>
              <w:spacing w:before="120" w:after="120"/>
              <w:rPr>
                <w:lang w:eastAsia="ru-RU"/>
              </w:rPr>
            </w:pPr>
            <w:r w:rsidRPr="00FD3A63">
              <w:t>Declaratia privind confirmаrеа identitatii beneficiarilor efectivi si  nеinсаdrаrеа acestora in situatia condamnarii pentru participarea la activitati ale unеi organizatii sau gruрari criminale, pentru coruptie. frаuda si/sau sрalаrе de bani</w:t>
            </w:r>
          </w:p>
        </w:tc>
        <w:tc>
          <w:tcPr>
            <w:tcW w:w="1621" w:type="dxa"/>
            <w:shd w:val="clear" w:color="auto" w:fill="auto"/>
          </w:tcPr>
          <w:p w14:paraId="2C9FE1C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2A94FF1" w14:textId="77777777" w:rsidTr="00295640">
        <w:tc>
          <w:tcPr>
            <w:tcW w:w="576" w:type="dxa"/>
            <w:shd w:val="clear" w:color="auto" w:fill="auto"/>
          </w:tcPr>
          <w:p w14:paraId="33B2E54D"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14</w:t>
            </w:r>
          </w:p>
        </w:tc>
        <w:tc>
          <w:tcPr>
            <w:tcW w:w="3360" w:type="dxa"/>
            <w:shd w:val="clear" w:color="auto" w:fill="auto"/>
          </w:tcPr>
          <w:p w14:paraId="71138D9E" w14:textId="77777777" w:rsidR="00A45ABF" w:rsidRPr="00FD3A63" w:rsidRDefault="00A45ABF" w:rsidP="00295640">
            <w:pPr>
              <w:tabs>
                <w:tab w:val="left" w:pos="612"/>
              </w:tabs>
              <w:spacing w:after="120"/>
              <w:rPr>
                <w:lang w:eastAsia="ru-RU"/>
              </w:rPr>
            </w:pPr>
            <w:r w:rsidRPr="00FD3A63">
              <w:rPr>
                <w:lang w:eastAsia="ru-RU"/>
              </w:rPr>
              <w:t>Perioada de mobilizare (de la data primirii dispozitiei de incepere a lucrarilor pina la data inceperii executarii ) 5 zile calendaristice</w:t>
            </w:r>
          </w:p>
        </w:tc>
        <w:tc>
          <w:tcPr>
            <w:tcW w:w="4013" w:type="dxa"/>
            <w:shd w:val="clear" w:color="auto" w:fill="auto"/>
          </w:tcPr>
          <w:p w14:paraId="162CCDA7" w14:textId="77777777" w:rsidR="00A45ABF" w:rsidRPr="00FD3A63" w:rsidRDefault="00A45ABF" w:rsidP="00295640">
            <w:pPr>
              <w:tabs>
                <w:tab w:val="left" w:pos="612"/>
              </w:tabs>
              <w:spacing w:after="120"/>
              <w:rPr>
                <w:lang w:eastAsia="ru-RU"/>
              </w:rPr>
            </w:pPr>
            <w:r w:rsidRPr="00FD3A63">
              <w:rPr>
                <w:lang w:eastAsia="ru-RU"/>
              </w:rPr>
              <w:t>Se va depune dovada confirmata prin aplicarea semnaturii, stampilei si incarcata  in SIA  RSAP Mtender</w:t>
            </w:r>
            <w:r>
              <w:rPr>
                <w:lang w:eastAsia="ru-RU"/>
              </w:rPr>
              <w:t xml:space="preserve"> </w:t>
            </w:r>
            <w:r w:rsidRPr="00FD3A63">
              <w:rPr>
                <w:lang w:eastAsia="ru-RU"/>
              </w:rPr>
              <w:t>(semnatura  electronica)</w:t>
            </w:r>
          </w:p>
        </w:tc>
        <w:tc>
          <w:tcPr>
            <w:tcW w:w="1621" w:type="dxa"/>
            <w:shd w:val="clear" w:color="auto" w:fill="auto"/>
          </w:tcPr>
          <w:p w14:paraId="4FDA3ED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EFF2B64" w14:textId="77777777" w:rsidTr="00295640">
        <w:tc>
          <w:tcPr>
            <w:tcW w:w="576" w:type="dxa"/>
            <w:shd w:val="clear" w:color="auto" w:fill="auto"/>
          </w:tcPr>
          <w:p w14:paraId="346C8CDE"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15</w:t>
            </w:r>
          </w:p>
        </w:tc>
        <w:tc>
          <w:tcPr>
            <w:tcW w:w="3360" w:type="dxa"/>
            <w:shd w:val="clear" w:color="auto" w:fill="auto"/>
          </w:tcPr>
          <w:p w14:paraId="436502F5" w14:textId="77777777" w:rsidR="00A45ABF" w:rsidRDefault="00A45ABF" w:rsidP="00295640">
            <w:pPr>
              <w:tabs>
                <w:tab w:val="left" w:pos="612"/>
              </w:tabs>
              <w:spacing w:after="120"/>
              <w:rPr>
                <w:lang w:eastAsia="ru-RU"/>
              </w:rPr>
            </w:pPr>
            <w:r>
              <w:rPr>
                <w:lang w:eastAsia="ru-RU"/>
              </w:rPr>
              <w:t>Certificate de efectuare sistematica a platii impozitelor contributiilor eliberat de Inspectoratul Fiscal</w:t>
            </w:r>
          </w:p>
        </w:tc>
        <w:tc>
          <w:tcPr>
            <w:tcW w:w="4013" w:type="dxa"/>
            <w:shd w:val="clear" w:color="auto" w:fill="auto"/>
          </w:tcPr>
          <w:p w14:paraId="152F4779" w14:textId="77777777" w:rsidR="00A45ABF" w:rsidRDefault="00A45ABF" w:rsidP="00295640">
            <w:pPr>
              <w:tabs>
                <w:tab w:val="left" w:pos="612"/>
              </w:tabs>
              <w:spacing w:after="120"/>
              <w:rPr>
                <w:b/>
                <w:lang w:eastAsia="ru-RU"/>
              </w:rPr>
            </w:pPr>
            <w:r>
              <w:rPr>
                <w:lang w:eastAsia="ru-RU"/>
              </w:rPr>
              <w:t>Original.Confirmata prin aplicarea semnaturii si stampilei participantulu</w:t>
            </w:r>
            <w:r w:rsidRPr="003F1593">
              <w:rPr>
                <w:lang w:eastAsia="ru-RU"/>
              </w:rPr>
              <w:t>i(semnatura  electronica)</w:t>
            </w:r>
          </w:p>
        </w:tc>
        <w:tc>
          <w:tcPr>
            <w:tcW w:w="1621" w:type="dxa"/>
            <w:shd w:val="clear" w:color="auto" w:fill="auto"/>
          </w:tcPr>
          <w:p w14:paraId="51D5B7F6" w14:textId="77777777" w:rsidR="00A45ABF" w:rsidRDefault="00A45ABF" w:rsidP="00295640">
            <w:pPr>
              <w:tabs>
                <w:tab w:val="left" w:pos="612"/>
              </w:tabs>
              <w:spacing w:after="120"/>
              <w:rPr>
                <w:b/>
                <w:lang w:eastAsia="ru-RU"/>
              </w:rPr>
            </w:pPr>
            <w:r>
              <w:rPr>
                <w:iCs/>
                <w:lang w:eastAsia="ru-RU"/>
              </w:rPr>
              <w:t>obligatoriu</w:t>
            </w:r>
            <w:r>
              <w:rPr>
                <w:b/>
                <w:lang w:eastAsia="ru-RU"/>
              </w:rPr>
              <w:t xml:space="preserve"> </w:t>
            </w:r>
          </w:p>
        </w:tc>
      </w:tr>
      <w:tr w:rsidR="00A45ABF" w:rsidRPr="009516C7" w14:paraId="5DB5675D" w14:textId="77777777" w:rsidTr="00295640">
        <w:tc>
          <w:tcPr>
            <w:tcW w:w="576" w:type="dxa"/>
            <w:shd w:val="clear" w:color="auto" w:fill="auto"/>
          </w:tcPr>
          <w:p w14:paraId="6E3058B1"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16</w:t>
            </w:r>
          </w:p>
        </w:tc>
        <w:tc>
          <w:tcPr>
            <w:tcW w:w="3360" w:type="dxa"/>
            <w:shd w:val="clear" w:color="auto" w:fill="auto"/>
          </w:tcPr>
          <w:p w14:paraId="4FC77570" w14:textId="77777777" w:rsidR="00A45ABF" w:rsidRPr="009341B1" w:rsidRDefault="00A45ABF" w:rsidP="00295640">
            <w:pPr>
              <w:tabs>
                <w:tab w:val="left" w:pos="612"/>
              </w:tabs>
              <w:spacing w:after="120"/>
              <w:rPr>
                <w:sz w:val="22"/>
                <w:szCs w:val="22"/>
                <w:lang w:eastAsia="ru-RU"/>
              </w:rPr>
            </w:pPr>
            <w:r>
              <w:t xml:space="preserve">Certificatul de atestare tehnico-profesională a responsabilului  de şantier </w:t>
            </w:r>
          </w:p>
        </w:tc>
        <w:tc>
          <w:tcPr>
            <w:tcW w:w="4013" w:type="dxa"/>
            <w:shd w:val="clear" w:color="auto" w:fill="auto"/>
          </w:tcPr>
          <w:p w14:paraId="31F11C56" w14:textId="77777777" w:rsidR="00A45ABF" w:rsidRPr="009341B1" w:rsidRDefault="00A45ABF" w:rsidP="00295640">
            <w:pPr>
              <w:tabs>
                <w:tab w:val="left" w:pos="612"/>
              </w:tabs>
              <w:spacing w:after="120"/>
              <w:rPr>
                <w:sz w:val="22"/>
                <w:szCs w:val="22"/>
                <w:lang w:eastAsia="ru-RU"/>
              </w:rPr>
            </w:pPr>
            <w:r>
              <w:t>confirmată prin aplicarea semnăturii electronice a persoanei responsabile a ofertantului</w:t>
            </w:r>
          </w:p>
        </w:tc>
        <w:tc>
          <w:tcPr>
            <w:tcW w:w="1621" w:type="dxa"/>
            <w:shd w:val="clear" w:color="auto" w:fill="auto"/>
          </w:tcPr>
          <w:p w14:paraId="09D8D022" w14:textId="77777777" w:rsidR="00A45ABF" w:rsidRPr="009516C7" w:rsidRDefault="00A45ABF" w:rsidP="00295640">
            <w:pPr>
              <w:shd w:val="clear" w:color="auto" w:fill="FFFFFF" w:themeFill="background1"/>
              <w:tabs>
                <w:tab w:val="left" w:pos="612"/>
              </w:tabs>
              <w:spacing w:before="120" w:after="120"/>
              <w:rPr>
                <w:iCs/>
                <w:lang w:eastAsia="ru-RU"/>
              </w:rPr>
            </w:pPr>
            <w:r>
              <w:t>Obligatoriu</w:t>
            </w:r>
          </w:p>
        </w:tc>
      </w:tr>
      <w:tr w:rsidR="00A45ABF" w:rsidRPr="009516C7" w14:paraId="194DE7F1" w14:textId="77777777" w:rsidTr="00295640">
        <w:tc>
          <w:tcPr>
            <w:tcW w:w="576" w:type="dxa"/>
            <w:shd w:val="clear" w:color="auto" w:fill="auto"/>
          </w:tcPr>
          <w:p w14:paraId="134B51C6"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17</w:t>
            </w:r>
          </w:p>
        </w:tc>
        <w:tc>
          <w:tcPr>
            <w:tcW w:w="3360" w:type="dxa"/>
            <w:shd w:val="clear" w:color="auto" w:fill="auto"/>
          </w:tcPr>
          <w:p w14:paraId="4B8CDD7D"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t>Cifra  medie de afaceri pentru ultimii 3 ani de activitate  (2023-2025)</w:t>
            </w:r>
          </w:p>
        </w:tc>
        <w:tc>
          <w:tcPr>
            <w:tcW w:w="4013" w:type="dxa"/>
            <w:shd w:val="clear" w:color="auto" w:fill="auto"/>
          </w:tcPr>
          <w:p w14:paraId="7619E5F7"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t>Operatorul economic va demonstra realizarea unei cifie medii de afaceri anuale in valaoare minima 5 milioane lei ,  in ultimii 3 ani(2023,2024,2025), prin prezentarea rapoartelor financiare</w:t>
            </w:r>
          </w:p>
        </w:tc>
        <w:tc>
          <w:tcPr>
            <w:tcW w:w="1621" w:type="dxa"/>
            <w:shd w:val="clear" w:color="auto" w:fill="auto"/>
          </w:tcPr>
          <w:p w14:paraId="5A98219A" w14:textId="77777777" w:rsidR="00A45ABF" w:rsidRPr="009516C7" w:rsidRDefault="00A45ABF" w:rsidP="00295640">
            <w:pPr>
              <w:shd w:val="clear" w:color="auto" w:fill="FFFFFF" w:themeFill="background1"/>
              <w:tabs>
                <w:tab w:val="left" w:pos="612"/>
              </w:tabs>
              <w:spacing w:before="120" w:after="120"/>
              <w:rPr>
                <w:iCs/>
                <w:lang w:eastAsia="ru-RU"/>
              </w:rPr>
            </w:pPr>
            <w:r>
              <w:t>Obligatoriu</w:t>
            </w:r>
          </w:p>
        </w:tc>
      </w:tr>
    </w:tbl>
    <w:p w14:paraId="5CC7B79B" w14:textId="77777777" w:rsidR="00A45ABF"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 </w:t>
      </w:r>
      <w:r w:rsidRPr="00FF430B">
        <w:rPr>
          <w:b/>
          <w:lang w:eastAsia="ru-RU"/>
        </w:rPr>
        <w:t xml:space="preserve">după caz </w:t>
      </w:r>
      <w:r>
        <w:rPr>
          <w:b/>
          <w:lang w:eastAsia="ru-RU"/>
        </w:rPr>
        <w:t xml:space="preserve"> </w:t>
      </w:r>
      <w:r w:rsidRPr="000C0410">
        <w:rPr>
          <w:u w:val="single"/>
          <w:lang w:eastAsia="ru-RU"/>
        </w:rPr>
        <w:t>scrisoare bancara</w:t>
      </w:r>
      <w:r>
        <w:rPr>
          <w:u w:val="single"/>
          <w:lang w:eastAsia="ru-RU"/>
        </w:rPr>
        <w:t xml:space="preserve">  sau transfer </w:t>
      </w:r>
      <w:r w:rsidRPr="00FF430B">
        <w:t xml:space="preserve">, </w:t>
      </w:r>
      <w:r>
        <w:t xml:space="preserve"> </w:t>
      </w:r>
      <w:r>
        <w:rPr>
          <w:b/>
          <w:lang w:eastAsia="ru-RU"/>
        </w:rPr>
        <w:t>cuantumul  1%</w:t>
      </w:r>
      <w:r w:rsidRPr="00FF430B">
        <w:rPr>
          <w:b/>
          <w:lang w:eastAsia="ru-RU"/>
        </w:rPr>
        <w:t>.</w:t>
      </w:r>
    </w:p>
    <w:p w14:paraId="74DB91D8" w14:textId="77777777" w:rsidR="00A45ABF" w:rsidRDefault="00A45ABF" w:rsidP="00A45ABF">
      <w:pPr>
        <w:shd w:val="clear" w:color="auto" w:fill="FFFFFF" w:themeFill="background1"/>
        <w:tabs>
          <w:tab w:val="right" w:pos="426"/>
        </w:tabs>
        <w:spacing w:before="120"/>
        <w:ind w:left="360"/>
        <w:rPr>
          <w:b/>
          <w:lang w:eastAsia="ru-RU"/>
        </w:rPr>
      </w:pPr>
    </w:p>
    <w:p w14:paraId="2676F1D3" w14:textId="77777777" w:rsidR="00A45ABF" w:rsidRDefault="00A45ABF" w:rsidP="00A45ABF">
      <w:pPr>
        <w:shd w:val="clear" w:color="auto" w:fill="FFFFFF" w:themeFill="background1"/>
        <w:tabs>
          <w:tab w:val="right" w:pos="426"/>
        </w:tabs>
        <w:spacing w:before="120"/>
        <w:ind w:left="360"/>
        <w:rPr>
          <w:lang w:eastAsia="ru-RU"/>
        </w:rPr>
      </w:pPr>
      <w:r>
        <w:rPr>
          <w:lang w:eastAsia="ru-RU"/>
        </w:rPr>
        <w:t>Beneficiarul platii:</w:t>
      </w:r>
      <w:r>
        <w:rPr>
          <w:b/>
          <w:lang w:eastAsia="ru-RU"/>
        </w:rPr>
        <w:t xml:space="preserve">Primaria satului  Horesti r.Ialoveni str. Stefan cel Mare </w:t>
      </w:r>
    </w:p>
    <w:p w14:paraId="3C27E3ED" w14:textId="77777777" w:rsidR="00A45ABF" w:rsidRDefault="00A45ABF" w:rsidP="00A45ABF">
      <w:pPr>
        <w:shd w:val="clear" w:color="auto" w:fill="FFFFFF" w:themeFill="background1"/>
        <w:tabs>
          <w:tab w:val="right" w:pos="426"/>
        </w:tabs>
        <w:spacing w:before="120"/>
        <w:ind w:left="360"/>
        <w:rPr>
          <w:lang w:eastAsia="ru-RU"/>
        </w:rPr>
      </w:pPr>
      <w:r>
        <w:rPr>
          <w:lang w:eastAsia="ru-RU"/>
        </w:rPr>
        <w:t xml:space="preserve">                 Denumirea bancii:</w:t>
      </w:r>
      <w:r>
        <w:t xml:space="preserve"> </w:t>
      </w:r>
      <w:r>
        <w:rPr>
          <w:b/>
          <w:lang w:eastAsia="ru-RU"/>
        </w:rPr>
        <w:t>Ministerul Finantelor Trezoreria de Stat</w:t>
      </w:r>
    </w:p>
    <w:p w14:paraId="615FBE62" w14:textId="77777777" w:rsidR="00A45ABF" w:rsidRDefault="00A45ABF" w:rsidP="00A45ABF">
      <w:pPr>
        <w:shd w:val="clear" w:color="auto" w:fill="FFFFFF" w:themeFill="background1"/>
        <w:tabs>
          <w:tab w:val="right" w:pos="426"/>
        </w:tabs>
        <w:spacing w:before="120"/>
        <w:ind w:left="360"/>
        <w:rPr>
          <w:b/>
          <w:lang w:eastAsia="ru-RU"/>
        </w:rPr>
      </w:pPr>
      <w:r>
        <w:rPr>
          <w:lang w:eastAsia="ru-RU"/>
        </w:rPr>
        <w:t xml:space="preserve">                 Cod fiscal:</w:t>
      </w:r>
      <w:r>
        <w:rPr>
          <w:b/>
          <w:lang w:eastAsia="ru-RU"/>
        </w:rPr>
        <w:t xml:space="preserve"> 1007601009521</w:t>
      </w:r>
    </w:p>
    <w:p w14:paraId="311793CA" w14:textId="77777777" w:rsidR="00A45ABF" w:rsidRDefault="00A45ABF" w:rsidP="00A45ABF">
      <w:pPr>
        <w:shd w:val="clear" w:color="auto" w:fill="FFFFFF" w:themeFill="background1"/>
        <w:tabs>
          <w:tab w:val="right" w:pos="426"/>
        </w:tabs>
        <w:spacing w:before="120"/>
        <w:ind w:left="360"/>
        <w:rPr>
          <w:b/>
          <w:lang w:eastAsia="ru-RU"/>
        </w:rPr>
      </w:pPr>
      <w:r>
        <w:rPr>
          <w:lang w:eastAsia="ru-RU"/>
        </w:rPr>
        <w:lastRenderedPageBreak/>
        <w:t xml:space="preserve">                 Cont bancar: </w:t>
      </w:r>
      <w:r>
        <w:rPr>
          <w:b/>
          <w:lang w:eastAsia="ru-RU"/>
        </w:rPr>
        <w:t>226631</w:t>
      </w:r>
    </w:p>
    <w:p w14:paraId="708D6C38" w14:textId="77777777" w:rsidR="00A45ABF" w:rsidRPr="00CB0077" w:rsidRDefault="00A45ABF" w:rsidP="00A45ABF">
      <w:pPr>
        <w:shd w:val="clear" w:color="auto" w:fill="FFFFFF" w:themeFill="background1"/>
        <w:tabs>
          <w:tab w:val="right" w:pos="426"/>
        </w:tabs>
        <w:spacing w:before="120"/>
        <w:ind w:left="360"/>
        <w:rPr>
          <w:lang w:eastAsia="ru-RU"/>
        </w:rPr>
      </w:pPr>
      <w:r>
        <w:rPr>
          <w:lang w:eastAsia="ru-RU"/>
        </w:rPr>
        <w:t xml:space="preserve">                 IBAN:</w:t>
      </w:r>
      <w:r>
        <w:t xml:space="preserve"> </w:t>
      </w:r>
      <w:r>
        <w:rPr>
          <w:b/>
          <w:lang w:eastAsia="ru-RU"/>
        </w:rPr>
        <w:t>MD15TRPCDR518410A01663AA</w:t>
      </w:r>
      <w:r>
        <w:rPr>
          <w:lang w:eastAsia="ru-RU"/>
        </w:rPr>
        <w:t xml:space="preserve"> </w:t>
      </w:r>
    </w:p>
    <w:p w14:paraId="7C7D9740"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5 ani </w:t>
      </w:r>
    </w:p>
    <w:p w14:paraId="79207CA4"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w:t>
      </w:r>
      <w:r w:rsidRPr="0081471F">
        <w:rPr>
          <w:u w:val="single"/>
          <w:lang w:eastAsia="ru-RU"/>
        </w:rPr>
        <w:t xml:space="preserve"> </w:t>
      </w:r>
      <w:r w:rsidRPr="000C0410">
        <w:rPr>
          <w:u w:val="single"/>
          <w:lang w:eastAsia="ru-RU"/>
        </w:rPr>
        <w:t>scrisoare bancara</w:t>
      </w:r>
      <w:r>
        <w:rPr>
          <w:u w:val="single"/>
          <w:lang w:eastAsia="ru-RU"/>
        </w:rPr>
        <w:t xml:space="preserve">  sau transfer </w:t>
      </w:r>
      <w:r w:rsidRPr="00FF430B">
        <w:rPr>
          <w:b/>
          <w:lang w:eastAsia="ru-RU"/>
        </w:rPr>
        <w:t xml:space="preserve">__, </w:t>
      </w:r>
      <w:r>
        <w:rPr>
          <w:b/>
          <w:lang w:eastAsia="ru-RU"/>
        </w:rPr>
        <w:t>cuantumul  5%</w:t>
      </w:r>
      <w:r w:rsidRPr="00FF430B">
        <w:rPr>
          <w:b/>
          <w:lang w:eastAsia="ru-RU"/>
        </w:rPr>
        <w:t>.</w:t>
      </w:r>
    </w:p>
    <w:p w14:paraId="6E5A8C4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w:t>
      </w:r>
    </w:p>
    <w:p w14:paraId="22C52F08" w14:textId="77777777" w:rsidR="00A45ABF" w:rsidRPr="0081471F"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7E34E5">
        <w:rPr>
          <w:sz w:val="20"/>
          <w:u w:val="single"/>
          <w:lang w:eastAsia="ru-RU"/>
        </w:rPr>
        <w:t xml:space="preserve"> </w:t>
      </w:r>
      <w:r w:rsidRPr="00C65C65">
        <w:rPr>
          <w:sz w:val="20"/>
          <w:u w:val="single"/>
          <w:lang w:eastAsia="ru-RU"/>
        </w:rPr>
        <w:t>nu se admite</w:t>
      </w:r>
    </w:p>
    <w:p w14:paraId="01A9FD48" w14:textId="77777777" w:rsidR="00A45ABF" w:rsidRPr="00FF430B" w:rsidRDefault="00A45ABF" w:rsidP="00A45ABF">
      <w:pPr>
        <w:shd w:val="clear" w:color="auto" w:fill="FFFFFF" w:themeFill="background1"/>
        <w:tabs>
          <w:tab w:val="right" w:pos="426"/>
        </w:tabs>
        <w:spacing w:before="120"/>
        <w:ind w:left="360"/>
        <w:rPr>
          <w:b/>
          <w:lang w:eastAsia="ru-RU"/>
        </w:rPr>
      </w:pPr>
    </w:p>
    <w:p w14:paraId="71666F8C"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_________________________________________________________</w:t>
      </w:r>
    </w:p>
    <w:p w14:paraId="01D23724" w14:textId="77777777" w:rsidR="00A45ABF" w:rsidRDefault="00A45ABF" w:rsidP="005F770D">
      <w:pPr>
        <w:numPr>
          <w:ilvl w:val="0"/>
          <w:numId w:val="22"/>
        </w:numPr>
        <w:tabs>
          <w:tab w:val="right" w:pos="426"/>
        </w:tabs>
        <w:spacing w:before="120"/>
        <w:ind w:left="0" w:firstLine="0"/>
        <w:rPr>
          <w:u w:val="single"/>
          <w:lang w:eastAsia="ru-RU"/>
        </w:rPr>
      </w:pPr>
      <w:r>
        <w:rPr>
          <w:b/>
          <w:lang w:eastAsia="ru-RU"/>
        </w:rPr>
        <w:t xml:space="preserve">Ofertele se prezintă în valută </w:t>
      </w:r>
      <w:r w:rsidRPr="007E34E5">
        <w:rPr>
          <w:u w:val="single"/>
          <w:lang w:eastAsia="ru-RU"/>
        </w:rPr>
        <w:t>MDL ( lei moldovenesti)</w:t>
      </w:r>
    </w:p>
    <w:p w14:paraId="789A00AB" w14:textId="77777777" w:rsidR="00A45ABF" w:rsidRPr="007E34E5" w:rsidRDefault="00A45ABF" w:rsidP="00A45ABF">
      <w:pPr>
        <w:tabs>
          <w:tab w:val="right" w:pos="426"/>
        </w:tabs>
        <w:spacing w:before="120"/>
        <w:rPr>
          <w:u w:val="single"/>
          <w:lang w:eastAsia="ru-RU"/>
        </w:rPr>
      </w:pPr>
    </w:p>
    <w:p w14:paraId="4718A0DA" w14:textId="77777777" w:rsidR="00A45ABF" w:rsidRPr="0081471F" w:rsidRDefault="00A45ABF" w:rsidP="005F770D">
      <w:pPr>
        <w:numPr>
          <w:ilvl w:val="0"/>
          <w:numId w:val="22"/>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contractului:</w:t>
      </w:r>
      <w:r w:rsidRPr="007E34E5">
        <w:rPr>
          <w:b/>
          <w:u w:val="single"/>
          <w:lang w:eastAsia="ru-RU"/>
        </w:rPr>
        <w:t xml:space="preserve"> </w:t>
      </w:r>
      <w:r w:rsidRPr="007E34E5">
        <w:rPr>
          <w:u w:val="single"/>
          <w:lang w:eastAsia="ru-RU"/>
        </w:rPr>
        <w:t>cel mai mic pret</w:t>
      </w:r>
    </w:p>
    <w:p w14:paraId="16DF9800" w14:textId="77777777" w:rsidR="00A45ABF" w:rsidRPr="00FF430B" w:rsidRDefault="00A45ABF" w:rsidP="00A45ABF">
      <w:pPr>
        <w:tabs>
          <w:tab w:val="right" w:pos="426"/>
        </w:tabs>
        <w:spacing w:before="120"/>
        <w:rPr>
          <w:b/>
          <w:lang w:eastAsia="ru-RU"/>
        </w:rPr>
      </w:pPr>
    </w:p>
    <w:p w14:paraId="1AD6F272"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45ABF" w14:paraId="0736E09F" w14:textId="77777777" w:rsidTr="00295640">
        <w:tc>
          <w:tcPr>
            <w:tcW w:w="577" w:type="dxa"/>
            <w:shd w:val="clear" w:color="auto" w:fill="auto"/>
          </w:tcPr>
          <w:p w14:paraId="431FCCF7" w14:textId="77777777" w:rsidR="00A45ABF" w:rsidRPr="00FF430B" w:rsidRDefault="00A45ABF" w:rsidP="00295640">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3606F97F" w14:textId="77777777" w:rsidR="00A45ABF" w:rsidRPr="00FF430B"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449E47D7" w14:textId="77777777" w:rsidR="00A45ABF" w:rsidRPr="00FF430B" w:rsidRDefault="00A45ABF" w:rsidP="00295640">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45ABF" w14:paraId="230D475A" w14:textId="77777777" w:rsidTr="00295640">
        <w:tc>
          <w:tcPr>
            <w:tcW w:w="577" w:type="dxa"/>
            <w:shd w:val="clear" w:color="auto" w:fill="auto"/>
          </w:tcPr>
          <w:p w14:paraId="5F53DB3F"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7248" w:type="dxa"/>
            <w:shd w:val="clear" w:color="auto" w:fill="auto"/>
          </w:tcPr>
          <w:p w14:paraId="2F0EF587"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1800" w:type="dxa"/>
            <w:shd w:val="clear" w:color="auto" w:fill="auto"/>
          </w:tcPr>
          <w:p w14:paraId="6BEDF643" w14:textId="77777777" w:rsidR="00A45ABF" w:rsidRPr="00FF430B" w:rsidRDefault="00A45ABF" w:rsidP="00295640">
            <w:pPr>
              <w:shd w:val="clear" w:color="auto" w:fill="FFFFFF" w:themeFill="background1"/>
              <w:tabs>
                <w:tab w:val="left" w:pos="612"/>
              </w:tabs>
              <w:spacing w:before="120" w:after="120"/>
              <w:rPr>
                <w:iCs/>
                <w:lang w:eastAsia="ru-RU"/>
              </w:rPr>
            </w:pPr>
          </w:p>
        </w:tc>
      </w:tr>
      <w:tr w:rsidR="00A45ABF" w14:paraId="09E1E4B8" w14:textId="77777777" w:rsidTr="00295640">
        <w:tc>
          <w:tcPr>
            <w:tcW w:w="577" w:type="dxa"/>
            <w:shd w:val="clear" w:color="auto" w:fill="auto"/>
          </w:tcPr>
          <w:p w14:paraId="4F770775"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7248" w:type="dxa"/>
            <w:shd w:val="clear" w:color="auto" w:fill="auto"/>
          </w:tcPr>
          <w:p w14:paraId="24660373"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1800" w:type="dxa"/>
            <w:shd w:val="clear" w:color="auto" w:fill="auto"/>
          </w:tcPr>
          <w:p w14:paraId="789F147D" w14:textId="77777777" w:rsidR="00A45ABF" w:rsidRPr="00FF430B" w:rsidRDefault="00A45ABF" w:rsidP="00295640">
            <w:pPr>
              <w:shd w:val="clear" w:color="auto" w:fill="FFFFFF" w:themeFill="background1"/>
              <w:tabs>
                <w:tab w:val="left" w:pos="612"/>
              </w:tabs>
              <w:spacing w:before="120" w:after="120"/>
              <w:rPr>
                <w:iCs/>
                <w:lang w:eastAsia="ru-RU"/>
              </w:rPr>
            </w:pPr>
          </w:p>
        </w:tc>
      </w:tr>
    </w:tbl>
    <w:p w14:paraId="3A100A23"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461A966" w14:textId="77777777" w:rsidR="00A45ABF" w:rsidRPr="00FF430B" w:rsidRDefault="00A45ABF" w:rsidP="005F770D">
      <w:pPr>
        <w:numPr>
          <w:ilvl w:val="0"/>
          <w:numId w:val="24"/>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w:t>
      </w:r>
      <w:r w:rsidRPr="000E6D42">
        <w:rPr>
          <w:b/>
          <w:lang w:eastAsia="ru-RU"/>
        </w:rPr>
        <w:t xml:space="preserve"> </w:t>
      </w:r>
      <w:r w:rsidRPr="00FF430B">
        <w:rPr>
          <w:b/>
          <w:lang w:eastAsia="ru-RU"/>
        </w:rPr>
        <w:t>SIA RSAP ____________</w:t>
      </w:r>
    </w:p>
    <w:p w14:paraId="01AC68E1" w14:textId="77777777" w:rsidR="00A45ABF" w:rsidRDefault="00A45ABF" w:rsidP="005F770D">
      <w:pPr>
        <w:numPr>
          <w:ilvl w:val="0"/>
          <w:numId w:val="24"/>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w:t>
      </w:r>
      <w:r w:rsidRPr="000E6D42">
        <w:rPr>
          <w:b/>
          <w:lang w:eastAsia="ru-RU"/>
        </w:rPr>
        <w:t xml:space="preserve"> </w:t>
      </w:r>
      <w:r w:rsidRPr="00FF430B">
        <w:rPr>
          <w:b/>
          <w:lang w:eastAsia="ru-RU"/>
        </w:rPr>
        <w:t>SIA RSAP _________________</w:t>
      </w:r>
    </w:p>
    <w:p w14:paraId="4E402367" w14:textId="77777777" w:rsidR="00A45ABF" w:rsidRDefault="00A45ABF" w:rsidP="00A45ABF">
      <w:pPr>
        <w:rPr>
          <w:lang w:eastAsia="ru-RU"/>
        </w:rPr>
      </w:pPr>
    </w:p>
    <w:p w14:paraId="0D9B11F2"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10C2E22" w14:textId="77777777" w:rsidR="00A45ABF" w:rsidRPr="00FF430B" w:rsidRDefault="00A45ABF" w:rsidP="00A45AB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B529131" w14:textId="20CB1D7D"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Termenu</w:t>
      </w:r>
      <w:r>
        <w:rPr>
          <w:b/>
          <w:lang w:eastAsia="ru-RU"/>
        </w:rPr>
        <w:t xml:space="preserve">l de valabilitate a ofertelor:  </w:t>
      </w:r>
      <w:r w:rsidRPr="007E34E5">
        <w:rPr>
          <w:u w:val="single"/>
          <w:lang w:eastAsia="ru-RU"/>
        </w:rPr>
        <w:t>60 zile</w:t>
      </w:r>
    </w:p>
    <w:p w14:paraId="4998B92D"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 xml:space="preserve">Locul deschiderii ofertelor: </w:t>
      </w:r>
      <w:r w:rsidRPr="007E34E5">
        <w:rPr>
          <w:u w:val="single"/>
          <w:lang w:eastAsia="ru-RU"/>
        </w:rPr>
        <w:t>__________</w:t>
      </w:r>
      <w:r w:rsidRPr="007E34E5">
        <w:rPr>
          <w:sz w:val="20"/>
          <w:u w:val="single"/>
          <w:lang w:eastAsia="ru-RU"/>
        </w:rPr>
        <w:t xml:space="preserve"> SIA RSAP </w:t>
      </w:r>
      <w:r w:rsidRPr="007E34E5">
        <w:rPr>
          <w:u w:val="single"/>
          <w:lang w:eastAsia="ru-RU"/>
        </w:rPr>
        <w:t>______________________________</w:t>
      </w:r>
    </w:p>
    <w:p w14:paraId="0304CBEB" w14:textId="77777777" w:rsidR="00A45ABF" w:rsidRPr="00FF430B" w:rsidRDefault="00A45ABF" w:rsidP="00A45ABF">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A0F9E4E" w14:textId="77777777" w:rsidR="00A45ABF" w:rsidRPr="00FF430B" w:rsidRDefault="00A45ABF" w:rsidP="00A45ABF">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4390F6B" w14:textId="77777777" w:rsidR="00A45ABF" w:rsidRPr="00FF430B" w:rsidRDefault="00A45ABF" w:rsidP="005F770D">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C118118" w14:textId="77777777" w:rsidR="00A45ABF" w:rsidRPr="00FF430B" w:rsidRDefault="00A45ABF" w:rsidP="005F770D">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w:t>
      </w:r>
      <w:r>
        <w:rPr>
          <w:b/>
          <w:lang w:eastAsia="ru-RU"/>
        </w:rPr>
        <w:t xml:space="preserve">u cererile de participare: </w:t>
      </w:r>
      <w:r w:rsidRPr="007E34E5">
        <w:rPr>
          <w:b/>
          <w:lang w:eastAsia="ru-RU"/>
        </w:rPr>
        <w:t xml:space="preserve"> </w:t>
      </w:r>
      <w:r w:rsidRPr="007E34E5">
        <w:rPr>
          <w:u w:val="single"/>
          <w:lang w:eastAsia="ru-RU"/>
        </w:rPr>
        <w:t>limba de stat</w:t>
      </w:r>
      <w:r w:rsidRPr="00FF430B">
        <w:rPr>
          <w:b/>
          <w:lang w:eastAsia="ru-RU"/>
        </w:rPr>
        <w:t xml:space="preserve"> </w:t>
      </w:r>
    </w:p>
    <w:p w14:paraId="56924E0F"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45C97535" w14:textId="77777777" w:rsidR="00A45ABF" w:rsidRPr="00FF430B" w:rsidRDefault="00A45ABF" w:rsidP="00A45ABF">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5CA25156"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A173D56"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898F810"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F716644"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lastRenderedPageBreak/>
        <w:t>Tel/Fax/email: 022-820 652, 022 820-651, contestatii@ansc.md</w:t>
      </w:r>
    </w:p>
    <w:p w14:paraId="2C6CFA1F"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6BC452A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65A48166"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w:t>
      </w:r>
      <w:r>
        <w:rPr>
          <w:b/>
          <w:shd w:val="clear" w:color="auto" w:fill="FFFFFF" w:themeFill="background1"/>
          <w:lang w:eastAsia="ru-RU"/>
        </w:rPr>
        <w:t xml:space="preserve">nunţ:  </w:t>
      </w:r>
      <w:r w:rsidRPr="00C15F86">
        <w:rPr>
          <w:b/>
          <w:color w:val="000000" w:themeColor="text1"/>
          <w:shd w:val="clear" w:color="auto" w:fill="FFFFFF" w:themeFill="background1"/>
          <w:lang w:eastAsia="ru-RU"/>
        </w:rPr>
        <w:t>bul.nr.59 din 28.07.2026</w:t>
      </w:r>
    </w:p>
    <w:p w14:paraId="73051C10"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w:t>
      </w:r>
      <w:r>
        <w:rPr>
          <w:u w:val="single"/>
          <w:shd w:val="clear" w:color="auto" w:fill="FFFFFF" w:themeFill="background1"/>
          <w:lang w:eastAsia="ru-RU"/>
        </w:rPr>
        <w:t>31.07.2026</w:t>
      </w:r>
      <w:r w:rsidRPr="00FF430B">
        <w:rPr>
          <w:b/>
          <w:shd w:val="clear" w:color="auto" w:fill="FFFFFF" w:themeFill="background1"/>
          <w:lang w:eastAsia="ru-RU"/>
        </w:rPr>
        <w:t xml:space="preserve"> </w:t>
      </w:r>
    </w:p>
    <w:p w14:paraId="2612953D" w14:textId="77777777" w:rsidR="00A45ABF"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1F40FB7" w14:textId="77777777" w:rsidR="00A45ABF" w:rsidRPr="00FF430B" w:rsidRDefault="00A45ABF" w:rsidP="00A45AB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A45ABF" w14:paraId="7459ED4F" w14:textId="77777777" w:rsidTr="00295640">
        <w:tc>
          <w:tcPr>
            <w:tcW w:w="5305" w:type="dxa"/>
            <w:shd w:val="clear" w:color="auto" w:fill="FFFFFF"/>
          </w:tcPr>
          <w:p w14:paraId="7B0BAF0D" w14:textId="77777777" w:rsidR="00A45ABF" w:rsidRPr="00F445B3" w:rsidRDefault="00A45ABF" w:rsidP="0029564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A47822F" w14:textId="77777777" w:rsidR="00A45ABF" w:rsidRPr="00F445B3" w:rsidRDefault="00A45ABF" w:rsidP="00295640">
            <w:pPr>
              <w:shd w:val="clear" w:color="auto" w:fill="FFFFFF" w:themeFill="background1"/>
              <w:tabs>
                <w:tab w:val="right" w:pos="426"/>
              </w:tabs>
              <w:rPr>
                <w:b/>
                <w:lang w:eastAsia="ru-RU"/>
              </w:rPr>
            </w:pPr>
            <w:r w:rsidRPr="00F445B3">
              <w:rPr>
                <w:b/>
                <w:lang w:eastAsia="ru-RU"/>
              </w:rPr>
              <w:t>Se va utiliza/accepta sau nu</w:t>
            </w:r>
          </w:p>
        </w:tc>
      </w:tr>
      <w:tr w:rsidR="00A45ABF" w14:paraId="6F9D3FF0" w14:textId="77777777" w:rsidTr="00295640">
        <w:tc>
          <w:tcPr>
            <w:tcW w:w="5305" w:type="dxa"/>
            <w:shd w:val="clear" w:color="auto" w:fill="FFFFFF"/>
          </w:tcPr>
          <w:p w14:paraId="38F1DE4B" w14:textId="77777777" w:rsidR="00A45ABF" w:rsidRPr="00F445B3" w:rsidRDefault="00A45ABF" w:rsidP="00295640">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1E9C0FC"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r w:rsidR="00A45ABF" w14:paraId="01AA26CC" w14:textId="77777777" w:rsidTr="00295640">
        <w:tc>
          <w:tcPr>
            <w:tcW w:w="5305" w:type="dxa"/>
            <w:shd w:val="clear" w:color="auto" w:fill="FFFFFF"/>
          </w:tcPr>
          <w:p w14:paraId="7EAAC375" w14:textId="77777777" w:rsidR="00A45ABF" w:rsidRPr="00F445B3" w:rsidRDefault="00A45ABF" w:rsidP="00295640">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81967A5" w14:textId="77777777" w:rsidR="00A45ABF" w:rsidRPr="00F445B3" w:rsidRDefault="00A45ABF" w:rsidP="00295640">
            <w:pPr>
              <w:shd w:val="clear" w:color="auto" w:fill="FFFFFF" w:themeFill="background1"/>
              <w:tabs>
                <w:tab w:val="right" w:pos="426"/>
              </w:tabs>
              <w:rPr>
                <w:lang w:eastAsia="ru-RU"/>
              </w:rPr>
            </w:pPr>
            <w:r>
              <w:rPr>
                <w:lang w:eastAsia="ru-RU"/>
              </w:rPr>
              <w:t>Nu se accepta</w:t>
            </w:r>
          </w:p>
        </w:tc>
      </w:tr>
      <w:tr w:rsidR="00A45ABF" w14:paraId="5BD93736" w14:textId="77777777" w:rsidTr="00295640">
        <w:tc>
          <w:tcPr>
            <w:tcW w:w="5305" w:type="dxa"/>
            <w:shd w:val="clear" w:color="auto" w:fill="FFFFFF"/>
          </w:tcPr>
          <w:p w14:paraId="779F0B57" w14:textId="77777777" w:rsidR="00A45ABF" w:rsidRPr="00F445B3" w:rsidRDefault="00A45ABF" w:rsidP="00295640">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B830165"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r w:rsidR="00A45ABF" w14:paraId="33EEBE64" w14:textId="77777777" w:rsidTr="00295640">
        <w:trPr>
          <w:trHeight w:val="77"/>
        </w:trPr>
        <w:tc>
          <w:tcPr>
            <w:tcW w:w="5305" w:type="dxa"/>
            <w:shd w:val="clear" w:color="auto" w:fill="FFFFFF"/>
          </w:tcPr>
          <w:p w14:paraId="3728034F" w14:textId="77777777" w:rsidR="00A45ABF" w:rsidRPr="00F445B3" w:rsidRDefault="00A45ABF" w:rsidP="00295640">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513CEBC"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bl>
    <w:p w14:paraId="690ACFBA"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0A7AFB">
        <w:rPr>
          <w:u w:val="single"/>
          <w:lang w:eastAsia="ru-RU"/>
        </w:rPr>
        <w:t>nu</w:t>
      </w:r>
      <w:r w:rsidRPr="00FF430B">
        <w:rPr>
          <w:b/>
          <w:shd w:val="clear" w:color="auto" w:fill="FFFFFF" w:themeFill="background1"/>
          <w:lang w:eastAsia="ru-RU"/>
        </w:rPr>
        <w:t>______</w:t>
      </w:r>
    </w:p>
    <w:p w14:paraId="5ED004C2" w14:textId="77777777" w:rsidR="00A45ABF" w:rsidRPr="00FF430B" w:rsidRDefault="00A45ABF" w:rsidP="00A45ABF">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6D537FC8"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375A1EC8" w14:textId="77777777" w:rsidR="00A45ABF" w:rsidRPr="00FF430B" w:rsidRDefault="00A45ABF" w:rsidP="00A45ABF">
      <w:pPr>
        <w:shd w:val="clear" w:color="auto" w:fill="FFFFFF" w:themeFill="background1"/>
        <w:spacing w:before="120" w:after="120"/>
        <w:rPr>
          <w:b/>
          <w:lang w:eastAsia="ru-RU"/>
        </w:rPr>
      </w:pPr>
    </w:p>
    <w:p w14:paraId="175BB3B4" w14:textId="77777777" w:rsidR="00A45ABF" w:rsidRPr="00FF430B" w:rsidRDefault="00A45ABF" w:rsidP="00A45ABF">
      <w:pPr>
        <w:shd w:val="clear" w:color="auto" w:fill="FFFFFF" w:themeFill="background1"/>
        <w:spacing w:before="120" w:after="120"/>
        <w:rPr>
          <w:b/>
          <w:lang w:eastAsia="ru-RU"/>
        </w:rPr>
      </w:pPr>
    </w:p>
    <w:p w14:paraId="3409BA16" w14:textId="77777777" w:rsidR="00A45ABF" w:rsidRPr="00FF430B" w:rsidRDefault="00A45ABF" w:rsidP="00A45AB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7434B295" w14:textId="77777777" w:rsidR="00A45ABF" w:rsidRPr="00FF430B" w:rsidRDefault="00A45ABF" w:rsidP="00A45ABF">
      <w:pPr>
        <w:tabs>
          <w:tab w:val="decimal" w:pos="8364"/>
        </w:tabs>
        <w:spacing w:line="276" w:lineRule="auto"/>
        <w:ind w:right="-144"/>
        <w:jc w:val="center"/>
        <w:rPr>
          <w:b/>
          <w:bCs/>
          <w:color w:val="000000"/>
        </w:rPr>
      </w:pPr>
    </w:p>
    <w:p w14:paraId="24B4011B" w14:textId="77777777" w:rsidR="00A45ABF" w:rsidRPr="00FF430B" w:rsidRDefault="00A45ABF" w:rsidP="00A45ABF">
      <w:pPr>
        <w:tabs>
          <w:tab w:val="decimal" w:pos="8364"/>
        </w:tabs>
        <w:spacing w:line="276" w:lineRule="auto"/>
        <w:ind w:right="-144"/>
        <w:jc w:val="center"/>
        <w:rPr>
          <w:b/>
          <w:bCs/>
          <w:color w:val="000000"/>
        </w:rPr>
      </w:pPr>
    </w:p>
    <w:p w14:paraId="577BF1E0" w14:textId="77777777" w:rsidR="00B65C93" w:rsidRPr="00FF430B" w:rsidRDefault="00B65C93" w:rsidP="00A45ABF">
      <w:pPr>
        <w:pStyle w:val="Style3"/>
        <w:tabs>
          <w:tab w:val="left" w:pos="567"/>
        </w:tabs>
        <w:spacing w:before="0" w:beforeAutospacing="0" w:after="0"/>
        <w:ind w:left="0" w:firstLine="0"/>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5F770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lastRenderedPageBreak/>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5F770D">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5F770D">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5F770D">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5F770D">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5F770D">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5F770D">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5F770D">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5F770D">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5F770D">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5F770D">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5F770D">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5F770D">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lastRenderedPageBreak/>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5F770D">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w:t>
            </w:r>
            <w:r w:rsidRPr="00FF430B">
              <w:rPr>
                <w:rFonts w:eastAsia="Calibri"/>
                <w:noProof w:val="0"/>
              </w:rPr>
              <w:lastRenderedPageBreak/>
              <w:t xml:space="preserve">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5F770D">
      <w:pPr>
        <w:numPr>
          <w:ilvl w:val="0"/>
          <w:numId w:val="25"/>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5F770D">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5F770D">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lastRenderedPageBreak/>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5F770D">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770D">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770D">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lastRenderedPageBreak/>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lastRenderedPageBreak/>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5F770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93AD739" w14:textId="77777777" w:rsidR="005F374B" w:rsidRPr="00FF430B" w:rsidRDefault="005F374B" w:rsidP="005F374B">
      <w:pPr>
        <w:jc w:val="right"/>
        <w:rPr>
          <w:sz w:val="22"/>
          <w:szCs w:val="22"/>
        </w:rPr>
      </w:pPr>
      <w:bookmarkStart w:id="61" w:name="_Toc449692118"/>
      <w:r w:rsidRPr="00FF430B">
        <w:lastRenderedPageBreak/>
        <w:t>Anexa nr.</w:t>
      </w:r>
      <w:r>
        <w:t xml:space="preserve"> </w:t>
      </w:r>
      <w:r w:rsidRPr="00FF430B">
        <w:t>23</w:t>
      </w:r>
    </w:p>
    <w:p w14:paraId="415F8145" w14:textId="77777777" w:rsidR="005F374B" w:rsidRPr="00FF430B" w:rsidRDefault="005F374B" w:rsidP="005F374B">
      <w:pPr>
        <w:jc w:val="right"/>
      </w:pPr>
      <w:r w:rsidRPr="00FF430B">
        <w:t>la Documentația standard nr._____</w:t>
      </w:r>
    </w:p>
    <w:p w14:paraId="07EF0C8F" w14:textId="77777777" w:rsidR="005F374B" w:rsidRPr="00FF430B" w:rsidRDefault="005F374B" w:rsidP="005F374B">
      <w:pPr>
        <w:jc w:val="right"/>
      </w:pPr>
      <w:r w:rsidRPr="00FF430B">
        <w:t>din “____” ________ 20___</w:t>
      </w:r>
    </w:p>
    <w:p w14:paraId="78C19147" w14:textId="77777777" w:rsidR="005F374B" w:rsidRDefault="005F374B" w:rsidP="005F374B">
      <w:pPr>
        <w:pStyle w:val="210"/>
        <w:spacing w:before="0"/>
        <w:jc w:val="center"/>
        <w:rPr>
          <w:rFonts w:ascii="Times New Roman" w:hAnsi="Times New Roman" w:cs="Times New Roman"/>
          <w:bCs w:val="0"/>
          <w:color w:val="auto"/>
          <w:sz w:val="24"/>
          <w:szCs w:val="24"/>
        </w:rPr>
      </w:pPr>
    </w:p>
    <w:p w14:paraId="34EF4E00" w14:textId="77777777" w:rsidR="005F374B" w:rsidRDefault="005F374B" w:rsidP="005F374B">
      <w:pPr>
        <w:pStyle w:val="210"/>
        <w:spacing w:before="0"/>
        <w:jc w:val="center"/>
        <w:rPr>
          <w:rFonts w:ascii="Times New Roman" w:hAnsi="Times New Roman" w:cs="Times New Roman"/>
          <w:bCs w:val="0"/>
          <w:color w:val="auto"/>
          <w:sz w:val="24"/>
          <w:szCs w:val="24"/>
        </w:rPr>
      </w:pPr>
    </w:p>
    <w:p w14:paraId="5B901D8E" w14:textId="77777777" w:rsidR="005F374B" w:rsidRDefault="005F374B" w:rsidP="005F374B">
      <w:pPr>
        <w:pStyle w:val="210"/>
        <w:spacing w:before="0"/>
        <w:jc w:val="center"/>
        <w:rPr>
          <w:rFonts w:ascii="Times New Roman" w:hAnsi="Times New Roman" w:cs="Times New Roman"/>
          <w:bCs w:val="0"/>
          <w:color w:val="auto"/>
          <w:sz w:val="24"/>
          <w:szCs w:val="24"/>
        </w:rPr>
      </w:pPr>
    </w:p>
    <w:p w14:paraId="42CABC55" w14:textId="77777777" w:rsidR="005F374B" w:rsidRDefault="005F374B" w:rsidP="005F374B">
      <w:pPr>
        <w:pStyle w:val="210"/>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CAIET DE SARCINI</w:t>
      </w:r>
      <w:bookmarkEnd w:id="61"/>
    </w:p>
    <w:p w14:paraId="76A7EA5C" w14:textId="77777777" w:rsidR="005F374B" w:rsidRDefault="005F374B" w:rsidP="005F374B">
      <w:pPr>
        <w:pStyle w:val="210"/>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22D6B154" w14:textId="77777777" w:rsidR="005F374B" w:rsidRDefault="005F374B" w:rsidP="005F374B">
      <w:pPr>
        <w:pStyle w:val="210"/>
        <w:spacing w:before="0"/>
        <w:jc w:val="center"/>
        <w:rPr>
          <w:rFonts w:ascii="Times New Roman" w:hAnsi="Times New Roman" w:cs="Times New Roman"/>
          <w:bCs w:val="0"/>
          <w:color w:val="auto"/>
          <w:sz w:val="24"/>
          <w:szCs w:val="24"/>
        </w:rPr>
      </w:pPr>
      <w:bookmarkStart w:id="62" w:name="_Toc390252621"/>
      <w:r>
        <w:rPr>
          <w:rFonts w:ascii="Times New Roman" w:hAnsi="Times New Roman" w:cs="Times New Roman"/>
          <w:color w:val="auto"/>
          <w:sz w:val="24"/>
          <w:szCs w:val="24"/>
        </w:rPr>
        <w:t>FORMULARUL DE DEVIZ NR.1 – LISTA CU CANTITĂȚILE DE LUCRĂRI</w:t>
      </w:r>
      <w:bookmarkEnd w:id="62"/>
    </w:p>
    <w:p w14:paraId="215D9831" w14:textId="77777777" w:rsidR="005F374B" w:rsidRDefault="005F374B" w:rsidP="005F374B">
      <w:pPr>
        <w:pStyle w:val="a"/>
      </w:pPr>
    </w:p>
    <w:p w14:paraId="1EA45DE1" w14:textId="77777777" w:rsidR="005F374B" w:rsidRDefault="005F374B" w:rsidP="005F374B">
      <w:pPr>
        <w:ind w:firstLine="709"/>
      </w:pPr>
    </w:p>
    <w:p w14:paraId="22B23E8E" w14:textId="77777777" w:rsidR="005F374B" w:rsidRPr="00263161" w:rsidRDefault="005F374B" w:rsidP="005F374B">
      <w:pPr>
        <w:ind w:firstLine="709"/>
        <w:rPr>
          <w:b/>
          <w:i/>
          <w:u w:val="single"/>
        </w:rPr>
      </w:pPr>
      <w:r>
        <w:t xml:space="preserve">Obiectul:  </w:t>
      </w:r>
      <w:r w:rsidRPr="00EC3720">
        <w:rPr>
          <w:b/>
          <w:bCs/>
          <w:i/>
          <w:u w:val="single"/>
          <w:lang w:val="en-US"/>
        </w:rPr>
        <w:t>Reparaţia drumului (str.Decebal )  din satul Horeşti, raionul Ialoveni</w:t>
      </w:r>
      <w:r w:rsidRPr="00263161">
        <w:rPr>
          <w:b/>
          <w:i/>
          <w:u w:val="single"/>
        </w:rPr>
        <w:t xml:space="preserve">. </w:t>
      </w:r>
    </w:p>
    <w:p w14:paraId="2B16A1CF" w14:textId="77777777" w:rsidR="005F374B" w:rsidRDefault="005F374B" w:rsidP="005F374B">
      <w:pPr>
        <w:ind w:firstLine="709"/>
        <w:rPr>
          <w:i/>
          <w:u w:val="single"/>
        </w:rPr>
      </w:pPr>
      <w:r>
        <w:t xml:space="preserve">Autoritatea contractantă:  </w:t>
      </w:r>
      <w:r>
        <w:rPr>
          <w:b/>
          <w:bCs/>
          <w:i/>
          <w:u w:val="single"/>
        </w:rPr>
        <w:t>primăria s.Horăști, raionul Ialoveni.</w:t>
      </w:r>
    </w:p>
    <w:p w14:paraId="1E4A3BF9" w14:textId="77777777" w:rsidR="005F374B" w:rsidRDefault="005F374B" w:rsidP="005F374B">
      <w:pPr>
        <w:ind w:firstLine="709"/>
        <w:jc w:val="both"/>
        <w:rPr>
          <w:b/>
        </w:rPr>
      </w:pPr>
      <w:r>
        <w:t xml:space="preserve">1. </w:t>
      </w:r>
      <w:r>
        <w:rPr>
          <w:b/>
        </w:rPr>
        <w:t>Descriere generală</w:t>
      </w:r>
    </w:p>
    <w:p w14:paraId="20EB74A9" w14:textId="77777777" w:rsidR="005F374B" w:rsidRDefault="005F374B" w:rsidP="005F374B">
      <w:pPr>
        <w:pStyle w:val="cp"/>
        <w:jc w:val="both"/>
        <w:rPr>
          <w:b w:val="0"/>
          <w:i/>
          <w:u w:val="single"/>
        </w:rPr>
      </w:pPr>
      <w:r>
        <w:rPr>
          <w:b w:val="0"/>
          <w:i/>
          <w:u w:val="single"/>
        </w:rPr>
        <w:t>Șantierul unde se vor executa lucrările de constrrucții se afla pe stada Ddecebal 147,145,144,143,65,122.Horăși, raionul Ialoveni.</w:t>
      </w:r>
    </w:p>
    <w:p w14:paraId="03E72987" w14:textId="77777777" w:rsidR="005F374B" w:rsidRDefault="005F374B" w:rsidP="005F374B">
      <w:pPr>
        <w:ind w:firstLine="709"/>
        <w:jc w:val="both"/>
        <w:rPr>
          <w:b/>
        </w:rPr>
      </w:pPr>
      <w:r>
        <w:rPr>
          <w:b/>
        </w:rPr>
        <w:t>2. Informaţii şi proiectare</w:t>
      </w:r>
    </w:p>
    <w:p w14:paraId="5630C103" w14:textId="77777777" w:rsidR="005F374B" w:rsidRDefault="005F374B" w:rsidP="005F374B">
      <w:pPr>
        <w:ind w:firstLine="709"/>
        <w:jc w:val="both"/>
        <w:rPr>
          <w:i/>
          <w:u w:val="single"/>
        </w:rPr>
      </w:pPr>
      <w:r>
        <w:rPr>
          <w:i/>
          <w:u w:val="single"/>
        </w:rPr>
        <w:t>Lucrările vor fi executate conform proiectului elaborat și actualizat, caietului de sarcini, normativelor în vigoare. Ofertanții înainte de elaborarea ofertei pot vizualiza documentația de proiect la sediul autorității contractante.</w:t>
      </w:r>
    </w:p>
    <w:p w14:paraId="276966EF" w14:textId="77777777" w:rsidR="005F374B" w:rsidRDefault="005F374B" w:rsidP="005F374B">
      <w:pPr>
        <w:ind w:firstLine="709"/>
        <w:jc w:val="both"/>
        <w:rPr>
          <w:b/>
        </w:rPr>
      </w:pPr>
      <w:r>
        <w:rPr>
          <w:b/>
        </w:rPr>
        <w:t>3. Materiale, compatibilităţi, reglementări tehnice şi standarde utilizate</w:t>
      </w:r>
    </w:p>
    <w:p w14:paraId="119EA64F" w14:textId="77777777" w:rsidR="005F374B" w:rsidRDefault="005F374B" w:rsidP="005F374B">
      <w:pPr>
        <w:rPr>
          <w:i/>
          <w:u w:val="single"/>
        </w:rPr>
      </w:pPr>
      <w:r>
        <w:rPr>
          <w:i/>
          <w:u w:val="single"/>
        </w:rPr>
        <w:t xml:space="preserve">            Pentru  executarea lucrărilor   se vor folosi resurse materiale certificate ,cu prezentarea certificatelor de conformitate.</w:t>
      </w:r>
    </w:p>
    <w:p w14:paraId="0E5EE31E" w14:textId="77777777" w:rsidR="005F374B" w:rsidRDefault="005F374B" w:rsidP="005F374B">
      <w:pPr>
        <w:rPr>
          <w:i/>
          <w:u w:val="single"/>
        </w:rPr>
      </w:pPr>
      <w:r>
        <w:rPr>
          <w:i/>
          <w:u w:val="single"/>
        </w:rPr>
        <w:t xml:space="preserve">Recepția lucrărilor executate va fi  efectuată de o comisie de recepție cu întocmirea unui proces verbal de recepție la terminarea lucrărilor.  Executorul lucrărilor va fi responsabil  de efectuarea lucrărilor conform graficului de executare a lucrărilor. </w:t>
      </w:r>
    </w:p>
    <w:p w14:paraId="693BB523" w14:textId="77777777" w:rsidR="005F374B" w:rsidRDefault="005F374B" w:rsidP="005F374B">
      <w:pPr>
        <w:ind w:firstLine="709"/>
        <w:jc w:val="both"/>
        <w:rPr>
          <w:b/>
        </w:rPr>
      </w:pPr>
      <w:r>
        <w:rPr>
          <w:b/>
        </w:rPr>
        <w:t>4. Mostre</w:t>
      </w:r>
    </w:p>
    <w:p w14:paraId="32A0E53E" w14:textId="77777777" w:rsidR="005F374B" w:rsidRDefault="005F374B" w:rsidP="005F374B">
      <w:pPr>
        <w:ind w:firstLine="709"/>
        <w:jc w:val="both"/>
        <w:rPr>
          <w:bCs/>
          <w:i/>
          <w:u w:val="single"/>
        </w:rPr>
      </w:pPr>
      <w:r>
        <w:rPr>
          <w:bCs/>
          <w:i/>
          <w:u w:val="single"/>
        </w:rPr>
        <w:t>Agentul economic desemnat cîștigător înainte de a începe lucrările va prezenta Beneficiarului mostrele la resursele materiale care vor fi folosite, la solicitare.</w:t>
      </w:r>
    </w:p>
    <w:p w14:paraId="61875A15" w14:textId="77777777" w:rsidR="005F374B" w:rsidRDefault="005F374B" w:rsidP="005F374B">
      <w:pPr>
        <w:ind w:firstLine="709"/>
        <w:jc w:val="both"/>
        <w:rPr>
          <w:b/>
        </w:rPr>
      </w:pPr>
      <w:r>
        <w:rPr>
          <w:b/>
        </w:rPr>
        <w:t>5. Furnizarea, păstrarea, protecţia materialelor şi a lucrărilor. Securitatea construcţiilor şi a terenurilor aferente</w:t>
      </w:r>
    </w:p>
    <w:p w14:paraId="2097BA50" w14:textId="77777777" w:rsidR="005F374B" w:rsidRDefault="005F374B" w:rsidP="005F374B">
      <w:pPr>
        <w:ind w:firstLine="709"/>
        <w:jc w:val="both"/>
      </w:pPr>
      <w:r>
        <w:t>Se precizează transportarea, manipularea şi depozitarea produselor şi materialelor utilizate; protecţia lucrărilor în funcţie de condiţiile atmosferice; protecţia construcţiilor şi teritoriilor aferente.</w:t>
      </w:r>
    </w:p>
    <w:p w14:paraId="77D34B01" w14:textId="77777777" w:rsidR="005F374B" w:rsidRDefault="005F374B" w:rsidP="005F374B">
      <w:pPr>
        <w:ind w:firstLine="709"/>
        <w:jc w:val="both"/>
        <w:rPr>
          <w:b/>
        </w:rPr>
      </w:pPr>
      <w:r>
        <w:rPr>
          <w:b/>
        </w:rPr>
        <w:t>6. Încercări, instrucţiuni, garanţii ale furnizorilor, desene şi scheme de execuţie</w:t>
      </w:r>
    </w:p>
    <w:p w14:paraId="7FF14B30" w14:textId="77777777" w:rsidR="005F374B" w:rsidRDefault="005F374B" w:rsidP="005F374B">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6DE6AF1" w14:textId="77777777" w:rsidR="005F374B" w:rsidRDefault="005F374B" w:rsidP="005F374B">
      <w:pPr>
        <w:ind w:firstLine="709"/>
        <w:jc w:val="both"/>
        <w:rPr>
          <w:b/>
        </w:rPr>
      </w:pPr>
      <w:r>
        <w:rPr>
          <w:b/>
        </w:rPr>
        <w:t>7. Remedierea viciilor ascunse şi a defectelor</w:t>
      </w:r>
    </w:p>
    <w:p w14:paraId="7DB99F26" w14:textId="77777777" w:rsidR="005F374B" w:rsidRDefault="005F374B" w:rsidP="005F374B">
      <w:pPr>
        <w:ind w:firstLine="709"/>
        <w:jc w:val="both"/>
      </w:pPr>
      <w:r>
        <w:t>Se precizează modalitatea de constatare şi remediere a viciilor ascunse şi a defectelor, responsabilii de remediere.</w:t>
      </w:r>
    </w:p>
    <w:p w14:paraId="551B81D2" w14:textId="77777777" w:rsidR="005F374B" w:rsidRDefault="005F374B" w:rsidP="005F374B">
      <w:pPr>
        <w:ind w:firstLine="709"/>
        <w:jc w:val="both"/>
        <w:rPr>
          <w:b/>
        </w:rPr>
      </w:pPr>
      <w:r>
        <w:rPr>
          <w:b/>
        </w:rPr>
        <w:t>8. Trasarea geodezică a lucrărilor, toleranţe de execuţie</w:t>
      </w:r>
    </w:p>
    <w:p w14:paraId="1B502970" w14:textId="77777777" w:rsidR="005F374B" w:rsidRDefault="005F374B" w:rsidP="005F374B">
      <w:pPr>
        <w:ind w:firstLine="709"/>
        <w:jc w:val="both"/>
        <w:rPr>
          <w:i/>
          <w:u w:val="single"/>
        </w:rPr>
      </w:pPr>
      <w:r>
        <w:rPr>
          <w:i/>
          <w:u w:val="single"/>
        </w:rPr>
        <w:t>Reperele geodezice vor fi transmise executorului lucrărilor de către Beneficiar.</w:t>
      </w:r>
    </w:p>
    <w:p w14:paraId="6D52607D" w14:textId="77777777" w:rsidR="005F374B" w:rsidRDefault="005F374B" w:rsidP="005F374B">
      <w:pPr>
        <w:ind w:firstLine="709"/>
        <w:jc w:val="both"/>
        <w:rPr>
          <w:b/>
        </w:rPr>
      </w:pPr>
      <w:r>
        <w:rPr>
          <w:b/>
        </w:rPr>
        <w:t>9. Parametrii de calcul ai elementelor constructive</w:t>
      </w:r>
    </w:p>
    <w:p w14:paraId="0C4C7B19" w14:textId="77777777" w:rsidR="005F374B" w:rsidRDefault="005F374B" w:rsidP="005F374B">
      <w:pPr>
        <w:ind w:firstLine="709"/>
        <w:jc w:val="both"/>
      </w:pPr>
      <w:r>
        <w:t>Se precizează sarcinile luate în calcul: seismicitatea, acţiunile, alţi parametri.</w:t>
      </w:r>
    </w:p>
    <w:p w14:paraId="6D1B1FE8" w14:textId="77777777" w:rsidR="005F374B" w:rsidRDefault="005F374B" w:rsidP="005F374B">
      <w:pPr>
        <w:ind w:firstLine="709"/>
        <w:jc w:val="both"/>
        <w:rPr>
          <w:b/>
        </w:rPr>
      </w:pPr>
      <w:r>
        <w:rPr>
          <w:b/>
        </w:rPr>
        <w:t>10. Cerinţe privind montarea utilajelor şi a instalaţiilor</w:t>
      </w:r>
    </w:p>
    <w:p w14:paraId="44A3FF77" w14:textId="77777777" w:rsidR="005F374B" w:rsidRDefault="005F374B" w:rsidP="005F374B">
      <w:pPr>
        <w:ind w:firstLine="709"/>
        <w:jc w:val="both"/>
      </w:pPr>
      <w:r>
        <w:t>Se precizează amplasarea tuturor instalaţiilor interioare; modul şi locul de fixare; protecţia anticorozivă; materialele şi produsele utilizate.</w:t>
      </w:r>
    </w:p>
    <w:p w14:paraId="628C5F8E" w14:textId="77777777" w:rsidR="005F374B" w:rsidRDefault="005F374B" w:rsidP="005F374B">
      <w:pPr>
        <w:ind w:firstLine="709"/>
        <w:jc w:val="both"/>
        <w:rPr>
          <w:b/>
        </w:rPr>
      </w:pPr>
      <w:r>
        <w:rPr>
          <w:b/>
        </w:rPr>
        <w:t>11. Lucrări de construcţii aferente montării instalaţiilor</w:t>
      </w:r>
    </w:p>
    <w:p w14:paraId="3E3AB6EF" w14:textId="77777777" w:rsidR="005F374B" w:rsidRDefault="005F374B" w:rsidP="005F374B">
      <w:pPr>
        <w:ind w:firstLine="709"/>
        <w:jc w:val="both"/>
      </w:pPr>
      <w:r>
        <w:t>Se precizează modalitatea şi tipurile lucrărilor de construcţii aferente montării instalaţiilor; tipurile de materiale; toleranţele admise; cerinţele privind executarea acestor lucrări.</w:t>
      </w:r>
    </w:p>
    <w:p w14:paraId="6D88BB53" w14:textId="77777777" w:rsidR="005F374B" w:rsidRDefault="005F374B" w:rsidP="005F374B">
      <w:pPr>
        <w:ind w:firstLine="709"/>
        <w:jc w:val="both"/>
        <w:rPr>
          <w:b/>
        </w:rPr>
      </w:pPr>
      <w:r>
        <w:rPr>
          <w:b/>
        </w:rPr>
        <w:t>12. Articole, produse şi piese necesare instalaţiilor</w:t>
      </w:r>
    </w:p>
    <w:p w14:paraId="31874A73" w14:textId="77777777" w:rsidR="005F374B" w:rsidRDefault="005F374B" w:rsidP="005F374B">
      <w:pPr>
        <w:ind w:firstLine="709"/>
        <w:jc w:val="both"/>
      </w:pPr>
      <w:r>
        <w:t>Se precizează furnizorul articolelor, produselor şi pieselor necesare instalaţiilor; tipurile şi cantitatea.</w:t>
      </w:r>
    </w:p>
    <w:p w14:paraId="2E3FFBD0" w14:textId="77777777" w:rsidR="005F374B" w:rsidRDefault="005F374B" w:rsidP="005F374B">
      <w:pPr>
        <w:ind w:firstLine="709"/>
        <w:jc w:val="both"/>
        <w:rPr>
          <w:b/>
        </w:rPr>
      </w:pPr>
      <w:r>
        <w:rPr>
          <w:b/>
        </w:rPr>
        <w:lastRenderedPageBreak/>
        <w:t>13. Echipamentele, instalaţiile, utilajele, sculele, instrumentele, dispozitivele şi alte obiecte necesare pentru executarea lucrărilor</w:t>
      </w:r>
    </w:p>
    <w:p w14:paraId="67AC32D3" w14:textId="77777777" w:rsidR="005F374B" w:rsidRDefault="005F374B" w:rsidP="005F374B">
      <w:pPr>
        <w:ind w:firstLine="709"/>
        <w:jc w:val="both"/>
        <w:rPr>
          <w:i/>
          <w:u w:val="single"/>
        </w:rPr>
      </w:pPr>
      <w:r>
        <w:rPr>
          <w:i/>
          <w:u w:val="single"/>
        </w:rPr>
        <w:t>Pe perioada executării lucrărilor antreprenorul  trebuie să respecte cerințele antiincendiare, să dispună de utilaj, unelte, instrumente de lucru necesare, cu respectarea cerințelor de protecție și securitate a muncii.</w:t>
      </w:r>
    </w:p>
    <w:p w14:paraId="5426C7CE" w14:textId="77777777" w:rsidR="005F374B" w:rsidRDefault="005F374B" w:rsidP="005F374B">
      <w:pPr>
        <w:ind w:firstLine="709"/>
        <w:jc w:val="both"/>
        <w:rPr>
          <w:b/>
        </w:rPr>
      </w:pPr>
      <w:r>
        <w:rPr>
          <w:b/>
        </w:rPr>
        <w:t>14. Definiţii</w:t>
      </w:r>
    </w:p>
    <w:p w14:paraId="6ECC0D0A" w14:textId="77777777" w:rsidR="005F374B" w:rsidRDefault="005F374B" w:rsidP="005F374B">
      <w:pPr>
        <w:ind w:firstLine="709"/>
        <w:jc w:val="both"/>
      </w:pPr>
      <w:r>
        <w:t>Se precizează termenii şi definiţiile utilizate în caietul de sarcini şi unele caracteristici.</w:t>
      </w:r>
    </w:p>
    <w:p w14:paraId="251D255B" w14:textId="77777777" w:rsidR="005F374B" w:rsidRDefault="005F374B" w:rsidP="005F374B">
      <w:pPr>
        <w:ind w:firstLine="709"/>
        <w:jc w:val="both"/>
        <w:rPr>
          <w:b/>
        </w:rPr>
      </w:pPr>
      <w:r>
        <w:rPr>
          <w:b/>
        </w:rPr>
        <w:t>15. Cerinţe privind calculul costului</w:t>
      </w:r>
    </w:p>
    <w:p w14:paraId="6A2EDD1D" w14:textId="77777777" w:rsidR="005F374B" w:rsidRDefault="005F374B" w:rsidP="005F374B">
      <w:pPr>
        <w:ind w:firstLine="709"/>
        <w:jc w:val="both"/>
        <w:rPr>
          <w:i/>
          <w:u w:val="single"/>
        </w:rPr>
      </w:pPr>
      <w:r>
        <w:rPr>
          <w:i/>
          <w:u w:val="single"/>
        </w:rPr>
        <w:t xml:space="preserve">Costul ofertei de calculat conform listei cu cantitățile de lucrări, prin metoda de resurse, cu respectarea normativelor în vigoare. </w:t>
      </w:r>
    </w:p>
    <w:p w14:paraId="22E57F33" w14:textId="77777777" w:rsidR="005F374B" w:rsidRDefault="005F374B" w:rsidP="005F374B">
      <w:pPr>
        <w:ind w:firstLine="709"/>
        <w:jc w:val="both"/>
        <w:rPr>
          <w:b/>
        </w:rPr>
      </w:pPr>
      <w:r>
        <w:rPr>
          <w:b/>
        </w:rPr>
        <w:t>16. Documente obligatorii la depunerea ofertei</w:t>
      </w:r>
    </w:p>
    <w:p w14:paraId="594D7CF3" w14:textId="77777777" w:rsidR="005F374B" w:rsidRDefault="005F374B" w:rsidP="005F374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toți.(conform pct. 15 din Anunțul de participare)</w:t>
      </w:r>
    </w:p>
    <w:p w14:paraId="0CBF63AD" w14:textId="77777777" w:rsidR="005F374B" w:rsidRDefault="005F374B" w:rsidP="005F374B">
      <w:pPr>
        <w:ind w:firstLine="709"/>
        <w:jc w:val="both"/>
        <w:rPr>
          <w:b/>
          <w:lang w:val="en-US"/>
        </w:rPr>
      </w:pPr>
      <w:r>
        <w:rPr>
          <w:b/>
        </w:rPr>
        <w:t>17. Documente obligatorii la evaluarea ofertelor</w:t>
      </w:r>
      <w:r>
        <w:rPr>
          <w:b/>
          <w:lang w:val="en-US"/>
        </w:rPr>
        <w:t>:</w:t>
      </w:r>
    </w:p>
    <w:p w14:paraId="255F9ED1" w14:textId="77777777" w:rsidR="005F374B" w:rsidRDefault="005F374B" w:rsidP="005F374B">
      <w:pPr>
        <w:ind w:firstLine="709"/>
        <w:jc w:val="both"/>
        <w:rPr>
          <w:bCs/>
          <w:lang w:val="en-US"/>
        </w:rPr>
      </w:pPr>
      <w:r>
        <w:rPr>
          <w:bCs/>
          <w:lang w:val="en-US"/>
        </w:rPr>
        <w:t>La punctul dat autoritatea contractantă indică care documente sunt obligatorii de a fi prezentate în SIA RSAP la evaluarea ofertei. (conform  pct.16 din Anunțul de participare)</w:t>
      </w:r>
    </w:p>
    <w:p w14:paraId="605C8FE4" w14:textId="77777777" w:rsidR="005F374B" w:rsidRPr="00EC3720" w:rsidRDefault="005F374B" w:rsidP="005F374B">
      <w:pPr>
        <w:ind w:firstLine="709"/>
        <w:jc w:val="both"/>
        <w:rPr>
          <w:b/>
          <w:bCs/>
        </w:rPr>
      </w:pPr>
      <w:r>
        <w:rPr>
          <w:b/>
          <w:lang w:val="en-US"/>
        </w:rPr>
        <w:t>Pentru evaluarea ofertelor operatorul economic care particip</w:t>
      </w:r>
      <w:r>
        <w:rPr>
          <w:b/>
        </w:rPr>
        <w:t>ă</w:t>
      </w:r>
      <w:r>
        <w:rPr>
          <w:b/>
          <w:lang w:val="en-US"/>
        </w:rPr>
        <w:t xml:space="preserve"> la procedură, privind</w:t>
      </w:r>
      <w:r>
        <w:rPr>
          <w:lang w:val="en-US"/>
        </w:rPr>
        <w:t xml:space="preserve"> </w:t>
      </w:r>
      <w:r w:rsidRPr="00EC3720">
        <w:rPr>
          <w:b/>
          <w:bCs/>
        </w:rPr>
        <w:t>„Reparaţia drumului (str.Decebal )  din satul Horeşti, raionul Ialoveni în cadrul Pr</w:t>
      </w:r>
      <w:r>
        <w:rPr>
          <w:b/>
          <w:bCs/>
        </w:rPr>
        <w:t xml:space="preserve">ogramului Guvernamental „Europa  </w:t>
      </w:r>
      <w:r w:rsidRPr="00EC3720">
        <w:rPr>
          <w:b/>
          <w:bCs/>
        </w:rPr>
        <w:t>este aproape” ediția 2025</w:t>
      </w:r>
    </w:p>
    <w:p w14:paraId="5A09011B" w14:textId="77777777" w:rsidR="005F374B" w:rsidRDefault="005F374B" w:rsidP="005F374B">
      <w:pPr>
        <w:jc w:val="both"/>
        <w:rPr>
          <w:b/>
          <w:i/>
          <w:u w:val="single"/>
          <w:lang w:val="en-US"/>
        </w:rPr>
      </w:pPr>
    </w:p>
    <w:p w14:paraId="267C5C80" w14:textId="77777777" w:rsidR="005F374B" w:rsidRDefault="005F374B" w:rsidP="005F374B">
      <w:pPr>
        <w:ind w:firstLine="709"/>
        <w:jc w:val="both"/>
      </w:pPr>
      <w:r>
        <w:t>La fel, tot aici se indică documentele ce conțin date cu caracter personal, care nu se depun prin intermediul SIA RSAP și nu sunt publice pentru toți, ele se prezintă la etapa de evaluare direct autorității contractante.</w:t>
      </w:r>
    </w:p>
    <w:p w14:paraId="0BF55F5D" w14:textId="77777777" w:rsidR="005F374B" w:rsidRDefault="005F374B" w:rsidP="005F374B">
      <w:pPr>
        <w:jc w:val="both"/>
      </w:pPr>
    </w:p>
    <w:p w14:paraId="5F58237D" w14:textId="77777777" w:rsidR="005F374B" w:rsidRDefault="005F374B" w:rsidP="005F374B"/>
    <w:p w14:paraId="53564ECC" w14:textId="77777777" w:rsidR="005F374B" w:rsidRDefault="005F374B" w:rsidP="005F374B"/>
    <w:p w14:paraId="3119C087" w14:textId="77777777" w:rsidR="005F374B" w:rsidRDefault="005F374B" w:rsidP="005F374B"/>
    <w:p w14:paraId="43FBBB68" w14:textId="77777777" w:rsidR="005F374B" w:rsidRPr="00FF430B" w:rsidRDefault="005F374B" w:rsidP="005F374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B515FBF" w14:textId="77777777" w:rsidR="005F374B" w:rsidRDefault="005F374B" w:rsidP="005F374B"/>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 xml:space="preserve">Simbol, norme, cod </w:t>
            </w:r>
            <w:r w:rsidRPr="00FF430B">
              <w:rPr>
                <w:rFonts w:eastAsia="PMingLiU"/>
                <w:b/>
                <w:lang w:eastAsia="zh-CN"/>
              </w:rPr>
              <w:lastRenderedPageBreak/>
              <w:t>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lastRenderedPageBreak/>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lastRenderedPageBreak/>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66DD4" w:rsidRDefault="00460653" w:rsidP="00385C85">
            <w:pPr>
              <w:pStyle w:val="af2"/>
              <w:tabs>
                <w:tab w:val="left" w:pos="567"/>
                <w:tab w:val="right" w:pos="9531"/>
              </w:tabs>
              <w:ind w:firstLine="0"/>
              <w:rPr>
                <w:lang w:val="en-US"/>
              </w:rPr>
            </w:pPr>
            <w:r w:rsidRPr="00166DD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66DD4" w:rsidRDefault="00460653" w:rsidP="00385C85">
            <w:pPr>
              <w:pStyle w:val="cn"/>
              <w:tabs>
                <w:tab w:val="left" w:pos="567"/>
              </w:tabs>
              <w:jc w:val="both"/>
              <w:rPr>
                <w:sz w:val="20"/>
                <w:szCs w:val="20"/>
                <w:lang w:val="en-US"/>
              </w:rPr>
            </w:pPr>
            <w:r w:rsidRPr="00166DD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66DD4" w:rsidRDefault="009157BF" w:rsidP="00385C85">
            <w:pPr>
              <w:pStyle w:val="af2"/>
              <w:tabs>
                <w:tab w:val="left" w:pos="567"/>
                <w:tab w:val="right" w:pos="9531"/>
              </w:tabs>
              <w:ind w:firstLine="0"/>
              <w:rPr>
                <w:lang w:val="en-US"/>
              </w:rPr>
            </w:pPr>
            <w:r w:rsidRPr="00166DD4">
              <w:rPr>
                <w:lang w:val="en-US"/>
              </w:rPr>
              <w:t>IDNO</w:t>
            </w:r>
            <w:r w:rsidR="00460653" w:rsidRPr="00166DD4">
              <w:rPr>
                <w:lang w:val="en-US"/>
              </w:rPr>
              <w:t xml:space="preserve"> ___</w:t>
            </w:r>
            <w:r w:rsidR="00B51B6E" w:rsidRPr="00166DD4">
              <w:rPr>
                <w:lang w:val="en-US"/>
              </w:rPr>
              <w:t xml:space="preserve">_____________ reprezentat prin </w:t>
            </w:r>
            <w:r w:rsidR="00460653" w:rsidRPr="00166DD4">
              <w:rPr>
                <w:lang w:val="en-US"/>
              </w:rPr>
              <w:t>________________________________________</w:t>
            </w:r>
            <w:r w:rsidR="007B392A" w:rsidRPr="00166DD4">
              <w:rPr>
                <w:lang w:val="en-US"/>
              </w:rPr>
              <w:t>_____________________</w:t>
            </w:r>
            <w:r w:rsidR="00385C85" w:rsidRPr="00166DD4">
              <w:rPr>
                <w:lang w:val="en-US"/>
              </w:rPr>
              <w:t>____</w:t>
            </w:r>
            <w:r w:rsidR="007B392A" w:rsidRPr="00166DD4">
              <w:rPr>
                <w:lang w:val="en-US"/>
              </w:rPr>
              <w:t>_____________</w:t>
            </w:r>
            <w:r w:rsidR="00460653" w:rsidRPr="00166DD4">
              <w:rPr>
                <w:lang w:val="en-US"/>
              </w:rPr>
              <w:t xml:space="preserve">,    </w:t>
            </w:r>
          </w:p>
          <w:p w14:paraId="6706F85E" w14:textId="52A3474F" w:rsidR="00460653" w:rsidRPr="00166DD4" w:rsidRDefault="005D4B79" w:rsidP="00385C85">
            <w:pPr>
              <w:pStyle w:val="af2"/>
              <w:tabs>
                <w:tab w:val="left" w:pos="567"/>
              </w:tabs>
              <w:ind w:firstLine="0"/>
              <w:rPr>
                <w:sz w:val="20"/>
                <w:szCs w:val="20"/>
                <w:lang w:val="en-US"/>
              </w:rPr>
            </w:pPr>
            <w:r w:rsidRPr="00166DD4">
              <w:rPr>
                <w:sz w:val="20"/>
                <w:szCs w:val="20"/>
                <w:lang w:val="en-US"/>
              </w:rPr>
              <w:t xml:space="preserve">                                                   </w:t>
            </w:r>
            <w:r w:rsidR="00460653" w:rsidRPr="00166DD4">
              <w:rPr>
                <w:sz w:val="20"/>
                <w:szCs w:val="20"/>
                <w:lang w:val="en-US"/>
              </w:rPr>
              <w:t xml:space="preserve"> (numele, prenumele şi</w:t>
            </w:r>
            <w:r w:rsidR="00DF4DCF" w:rsidRPr="00166DD4">
              <w:rPr>
                <w:sz w:val="20"/>
                <w:szCs w:val="20"/>
                <w:lang w:val="en-US"/>
              </w:rPr>
              <w:t xml:space="preserve"> </w:t>
            </w:r>
            <w:r w:rsidR="00460653" w:rsidRPr="00166DD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66DD4" w:rsidRDefault="00460653" w:rsidP="00385C85">
            <w:pPr>
              <w:pStyle w:val="af2"/>
              <w:tabs>
                <w:tab w:val="left" w:pos="567"/>
              </w:tabs>
              <w:ind w:firstLine="0"/>
              <w:rPr>
                <w:sz w:val="20"/>
                <w:szCs w:val="20"/>
                <w:lang w:val="en-US"/>
              </w:rPr>
            </w:pPr>
            <w:r w:rsidRPr="00166DD4">
              <w:rPr>
                <w:lang w:val="en-US"/>
              </w:rPr>
              <w:t>telefon: ______________, fax: _____________,</w:t>
            </w:r>
            <w:r w:rsidR="00DF4DCF" w:rsidRPr="00166DD4">
              <w:rPr>
                <w:lang w:val="en-US"/>
              </w:rPr>
              <w:t xml:space="preserve"> </w:t>
            </w:r>
            <w:r w:rsidR="009157BF" w:rsidRPr="00166DD4">
              <w:rPr>
                <w:lang w:val="en-US"/>
              </w:rPr>
              <w:t>IDNO</w:t>
            </w:r>
            <w:r w:rsidRPr="00166DD4">
              <w:rPr>
                <w:lang w:val="en-US"/>
              </w:rPr>
              <w:t xml:space="preserve">________________ autorizat pentru activitatea în construcţii: autorizaţia nr. _______ </w:t>
            </w:r>
            <w:r w:rsidR="0016369C" w:rsidRPr="00166DD4">
              <w:rPr>
                <w:lang w:val="en-US"/>
              </w:rPr>
              <w:t>din „</w:t>
            </w:r>
            <w:r w:rsidRPr="00166DD4">
              <w:rPr>
                <w:lang w:val="en-US"/>
              </w:rPr>
              <w:t>__”______________20__, eliberată de __________________,pe un termen de ____</w:t>
            </w:r>
            <w:r w:rsidR="0016369C" w:rsidRPr="00166DD4">
              <w:rPr>
                <w:lang w:val="en-US"/>
              </w:rPr>
              <w:t xml:space="preserve"> ani, pentru genurile de </w:t>
            </w:r>
            <w:r w:rsidRPr="00166DD4">
              <w:rPr>
                <w:lang w:val="en-US"/>
              </w:rPr>
              <w:t>activitate___________________________________,</w:t>
            </w:r>
            <w:r w:rsidR="00CD0EA7" w:rsidRPr="00166DD4">
              <w:rPr>
                <w:lang w:val="en-US"/>
              </w:rPr>
              <w:t xml:space="preserve"> reprezentat prin </w:t>
            </w:r>
            <w:r w:rsidRPr="00166DD4">
              <w:rPr>
                <w:lang w:val="en-US"/>
              </w:rPr>
              <w:t>__________________</w:t>
            </w:r>
            <w:r w:rsidR="00CD0EA7" w:rsidRPr="00166DD4">
              <w:rPr>
                <w:lang w:val="en-US"/>
              </w:rPr>
              <w:t>__________________</w:t>
            </w:r>
            <w:r w:rsidRPr="00166DD4">
              <w:rPr>
                <w:lang w:val="en-US"/>
              </w:rPr>
              <w:t>_, în calitate</w:t>
            </w:r>
            <w:r w:rsidR="00CD0EA7" w:rsidRPr="00166DD4">
              <w:rPr>
                <w:lang w:val="en-US"/>
              </w:rPr>
              <w:t xml:space="preserve"> de Antreprenor, pe de altă parte.</w:t>
            </w:r>
          </w:p>
          <w:p w14:paraId="43F2E82E" w14:textId="77777777" w:rsidR="001A5517" w:rsidRPr="00166DD4" w:rsidRDefault="00460653" w:rsidP="00385C85">
            <w:pPr>
              <w:pStyle w:val="af2"/>
              <w:tabs>
                <w:tab w:val="left" w:pos="567"/>
              </w:tabs>
              <w:ind w:firstLine="0"/>
              <w:rPr>
                <w:sz w:val="20"/>
                <w:szCs w:val="20"/>
                <w:lang w:val="en-US"/>
              </w:rPr>
            </w:pPr>
            <w:r w:rsidRPr="00166DD4">
              <w:rPr>
                <w:sz w:val="20"/>
                <w:szCs w:val="20"/>
                <w:lang w:val="en-US"/>
              </w:rPr>
              <w:t xml:space="preserve"> (numele şi</w:t>
            </w:r>
            <w:r w:rsidR="005D4B79" w:rsidRPr="00166DD4">
              <w:rPr>
                <w:sz w:val="20"/>
                <w:szCs w:val="20"/>
                <w:lang w:val="en-US"/>
              </w:rPr>
              <w:t xml:space="preserve"> </w:t>
            </w:r>
            <w:r w:rsidRPr="00166DD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66DD4" w:rsidRDefault="00A156C0" w:rsidP="00196AB4">
            <w:pPr>
              <w:pStyle w:val="af2"/>
              <w:tabs>
                <w:tab w:val="left" w:pos="567"/>
              </w:tabs>
              <w:spacing w:line="276" w:lineRule="auto"/>
              <w:ind w:firstLine="0"/>
              <w:rPr>
                <w:lang w:val="en-US"/>
              </w:rPr>
            </w:pPr>
            <w:r w:rsidRPr="00166DD4">
              <w:rPr>
                <w:lang w:val="en-US"/>
              </w:rPr>
              <w:lastRenderedPageBreak/>
              <w:t xml:space="preserve">2.1. </w:t>
            </w:r>
            <w:r w:rsidR="00460653" w:rsidRPr="00166DD4">
              <w:rPr>
                <w:lang w:val="en-US"/>
              </w:rPr>
              <w:t xml:space="preserve">Durata de execuţie a lucrărilor contractate este de </w:t>
            </w:r>
            <w:r w:rsidR="009F0FE8" w:rsidRPr="00166DD4">
              <w:rPr>
                <w:lang w:val="en-US"/>
              </w:rPr>
              <w:t>_________ luni</w:t>
            </w:r>
            <w:r w:rsidR="005D4B79" w:rsidRPr="00166DD4">
              <w:rPr>
                <w:lang w:val="en-US"/>
              </w:rPr>
              <w:t xml:space="preserve"> </w:t>
            </w:r>
            <w:r w:rsidR="00EB65F6" w:rsidRPr="00166DD4">
              <w:rPr>
                <w:lang w:val="en-US"/>
              </w:rPr>
              <w:t>și zile___</w:t>
            </w:r>
            <w:r w:rsidR="00460653" w:rsidRPr="00166DD4">
              <w:rPr>
                <w:lang w:val="en-US"/>
              </w:rPr>
              <w:t>după primirea ordinului de începere a execuţiei</w:t>
            </w:r>
            <w:r w:rsidR="005D4B79" w:rsidRPr="00166DD4">
              <w:rPr>
                <w:lang w:val="en-US"/>
              </w:rPr>
              <w:t xml:space="preserve"> </w:t>
            </w:r>
            <w:r w:rsidR="00460653" w:rsidRPr="00166DD4">
              <w:rPr>
                <w:lang w:val="en-US"/>
              </w:rPr>
              <w:t>şi asigurării lucrului ritmic de către beneficiar</w:t>
            </w:r>
            <w:r w:rsidR="005D4B79" w:rsidRPr="00166DD4">
              <w:rPr>
                <w:lang w:val="en-US"/>
              </w:rPr>
              <w:t>-</w:t>
            </w:r>
            <w:r w:rsidR="00460653" w:rsidRPr="00166DD4">
              <w:rPr>
                <w:lang w:val="en-US"/>
              </w:rPr>
              <w:t>ordonatorul de credite.</w:t>
            </w:r>
          </w:p>
          <w:p w14:paraId="0D18755A"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2.2. </w:t>
            </w:r>
            <w:r w:rsidR="00460653" w:rsidRPr="00166DD4">
              <w:rPr>
                <w:lang w:val="en-US"/>
              </w:rPr>
              <w:t xml:space="preserve">Graficul de execuţie a lucrărilor se va efectua conform specificaţiei din anexa </w:t>
            </w:r>
            <w:r w:rsidR="009157BF" w:rsidRPr="00166DD4">
              <w:rPr>
                <w:lang w:val="en-US"/>
              </w:rPr>
              <w:t xml:space="preserve">la </w:t>
            </w:r>
            <w:r w:rsidR="00460653" w:rsidRPr="00166DD4">
              <w:rPr>
                <w:lang w:val="en-US"/>
              </w:rPr>
              <w:t xml:space="preserve">prezentul contract. </w:t>
            </w:r>
          </w:p>
          <w:p w14:paraId="7E5AA4F4"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2.3. </w:t>
            </w:r>
            <w:r w:rsidR="00460653" w:rsidRPr="00166DD4">
              <w:rPr>
                <w:lang w:val="en-US"/>
              </w:rPr>
              <w:t xml:space="preserve">Perioada de execuţie poate fi prelungită </w:t>
            </w:r>
            <w:r w:rsidR="00EB65F6" w:rsidRPr="00166DD4">
              <w:rPr>
                <w:lang w:val="en-US"/>
              </w:rPr>
              <w:t xml:space="preserve">sau suspendată </w:t>
            </w:r>
            <w:r w:rsidR="00460653" w:rsidRPr="00166DD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2.4. </w:t>
            </w:r>
            <w:r w:rsidR="00460653" w:rsidRPr="00166DD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2.5. </w:t>
            </w:r>
            <w:r w:rsidR="00460653" w:rsidRPr="00166DD4">
              <w:rPr>
                <w:lang w:val="en-US"/>
              </w:rPr>
              <w:t xml:space="preserve">La terminarea lucrărilor, Antreprenorul </w:t>
            </w:r>
            <w:r w:rsidR="00183D79" w:rsidRPr="00166DD4">
              <w:rPr>
                <w:lang w:val="en-US"/>
              </w:rPr>
              <w:t>va notifica Beneficiarul că su</w:t>
            </w:r>
            <w:r w:rsidR="00460653" w:rsidRPr="00166DD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66DD4" w:rsidRDefault="00E503F9" w:rsidP="00196AB4">
            <w:pPr>
              <w:pStyle w:val="af2"/>
              <w:tabs>
                <w:tab w:val="left" w:pos="321"/>
              </w:tabs>
              <w:spacing w:line="276" w:lineRule="auto"/>
              <w:ind w:firstLine="0"/>
              <w:rPr>
                <w:lang w:val="en-US"/>
              </w:rPr>
            </w:pPr>
            <w:r w:rsidRPr="00166DD4">
              <w:rPr>
                <w:lang w:val="en-US"/>
              </w:rPr>
              <w:t>3.2</w:t>
            </w:r>
            <w:r w:rsidR="00A156C0" w:rsidRPr="00166DD4">
              <w:rPr>
                <w:lang w:val="en-US"/>
              </w:rPr>
              <w:t>.</w:t>
            </w:r>
            <w:r w:rsidR="00460653" w:rsidRPr="00166DD4">
              <w:rPr>
                <w:lang w:val="en-US"/>
              </w:rPr>
              <w:t xml:space="preserve">Achitările vor fi efectuate prin transfer în baza facturilor fiscale, după primirea proceselor </w:t>
            </w:r>
            <w:r w:rsidR="00A156C0" w:rsidRPr="00166DD4">
              <w:rPr>
                <w:lang w:val="en-US"/>
              </w:rPr>
              <w:t>–</w:t>
            </w:r>
            <w:r w:rsidR="00460653" w:rsidRPr="00166DD4">
              <w:rPr>
                <w:lang w:val="en-US"/>
              </w:rPr>
              <w:t xml:space="preserve"> verbale de recepţie a lucrărilor executate, semnate şi</w:t>
            </w:r>
            <w:r w:rsidR="00995AF6" w:rsidRPr="00166DD4">
              <w:rPr>
                <w:lang w:val="en-US"/>
              </w:rPr>
              <w:t xml:space="preserve"> acceptate de către Beneficiar.</w:t>
            </w:r>
          </w:p>
          <w:p w14:paraId="4312716F" w14:textId="77777777" w:rsidR="00A946E0" w:rsidRPr="00166DD4" w:rsidRDefault="00A156C0" w:rsidP="00196AB4">
            <w:pPr>
              <w:pStyle w:val="af2"/>
              <w:tabs>
                <w:tab w:val="left" w:pos="37"/>
              </w:tabs>
              <w:spacing w:line="276" w:lineRule="auto"/>
              <w:ind w:firstLine="0"/>
              <w:rPr>
                <w:lang w:val="en-US"/>
              </w:rPr>
            </w:pPr>
            <w:r w:rsidRPr="00166DD4">
              <w:rPr>
                <w:lang w:val="en-US"/>
              </w:rPr>
              <w:t xml:space="preserve">3.3. </w:t>
            </w:r>
            <w:r w:rsidR="00460653" w:rsidRPr="00166DD4">
              <w:rPr>
                <w:lang w:val="en-US"/>
              </w:rPr>
              <w:t>Beneficiarul va verifica procesele</w:t>
            </w:r>
            <w:r w:rsidR="009E719D" w:rsidRPr="00166DD4">
              <w:rPr>
                <w:lang w:val="en-US"/>
              </w:rPr>
              <w:t>-</w:t>
            </w:r>
            <w:r w:rsidR="00460653" w:rsidRPr="00166DD4">
              <w:rPr>
                <w:lang w:val="en-US"/>
              </w:rPr>
              <w:t xml:space="preserve">verbale de recepție a lucrărilor executate în termen de </w:t>
            </w:r>
            <w:r w:rsidR="00684D44" w:rsidRPr="00166DD4">
              <w:rPr>
                <w:lang w:val="en-US"/>
              </w:rPr>
              <w:t>…..</w:t>
            </w:r>
            <w:r w:rsidR="00460653" w:rsidRPr="00166DD4">
              <w:rPr>
                <w:lang w:val="en-US"/>
              </w:rPr>
              <w:t xml:space="preserve"> zile calendaristice de la primirea acestora de la Antreprenor.</w:t>
            </w:r>
          </w:p>
          <w:p w14:paraId="3596857E" w14:textId="77777777" w:rsidR="00A946E0" w:rsidRPr="00166DD4" w:rsidRDefault="00316769" w:rsidP="00196AB4">
            <w:pPr>
              <w:pStyle w:val="af2"/>
              <w:tabs>
                <w:tab w:val="left" w:pos="37"/>
              </w:tabs>
              <w:spacing w:line="276" w:lineRule="auto"/>
              <w:ind w:firstLine="0"/>
              <w:rPr>
                <w:lang w:val="en-US"/>
              </w:rPr>
            </w:pPr>
            <w:r w:rsidRPr="00166DD4">
              <w:rPr>
                <w:lang w:val="en-US"/>
              </w:rPr>
              <w:t>3.4</w:t>
            </w:r>
            <w:r w:rsidR="00A156C0" w:rsidRPr="00166DD4">
              <w:rPr>
                <w:lang w:val="en-US"/>
              </w:rPr>
              <w:t xml:space="preserve">. </w:t>
            </w:r>
            <w:r w:rsidR="00460653" w:rsidRPr="00166DD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66DD4">
              <w:rPr>
                <w:lang w:val="en-US"/>
              </w:rPr>
              <w:t>u su</w:t>
            </w:r>
            <w:r w:rsidR="00460653" w:rsidRPr="00166DD4">
              <w:rPr>
                <w:lang w:val="en-US"/>
              </w:rPr>
              <w:t xml:space="preserve">nt în litigiu va fi plătită imediat. </w:t>
            </w:r>
          </w:p>
          <w:p w14:paraId="6A8C0844" w14:textId="77777777" w:rsidR="00E503F9" w:rsidRPr="00166DD4" w:rsidRDefault="00316769" w:rsidP="00196AB4">
            <w:pPr>
              <w:pStyle w:val="af2"/>
              <w:tabs>
                <w:tab w:val="left" w:pos="37"/>
              </w:tabs>
              <w:spacing w:line="276" w:lineRule="auto"/>
              <w:ind w:firstLine="0"/>
              <w:rPr>
                <w:lang w:val="en-US"/>
              </w:rPr>
            </w:pPr>
            <w:r w:rsidRPr="00166DD4">
              <w:rPr>
                <w:lang w:val="en-US"/>
              </w:rPr>
              <w:t>3.5</w:t>
            </w:r>
            <w:r w:rsidR="00A156C0" w:rsidRPr="00166DD4">
              <w:rPr>
                <w:lang w:val="en-US"/>
              </w:rPr>
              <w:t>.</w:t>
            </w:r>
            <w:r w:rsidR="00460653" w:rsidRPr="00166DD4">
              <w:rPr>
                <w:lang w:val="en-US"/>
              </w:rPr>
              <w:t xml:space="preserve">Lucrările nu </w:t>
            </w:r>
            <w:r w:rsidR="00183D79" w:rsidRPr="00166DD4">
              <w:rPr>
                <w:lang w:val="en-US"/>
              </w:rPr>
              <w:t>vor fi considerate finalizate pâ</w:t>
            </w:r>
            <w:r w:rsidR="00460653" w:rsidRPr="00166DD4">
              <w:rPr>
                <w:lang w:val="en-US"/>
              </w:rPr>
              <w:t>nă</w:t>
            </w:r>
            <w:r w:rsidR="00183D79" w:rsidRPr="00166DD4">
              <w:rPr>
                <w:lang w:val="en-US"/>
              </w:rPr>
              <w:t xml:space="preserve"> câ</w:t>
            </w:r>
            <w:r w:rsidR="00460653" w:rsidRPr="00166DD4">
              <w:rPr>
                <w:lang w:val="en-US"/>
              </w:rPr>
              <w:t xml:space="preserve">nd procesul-verbal de recepţie la terminarea </w:t>
            </w:r>
            <w:r w:rsidR="00460653" w:rsidRPr="00166DD4">
              <w:rPr>
                <w:lang w:val="en-US"/>
              </w:rPr>
              <w:lastRenderedPageBreak/>
              <w:t xml:space="preserve">lucrărilor  nu va fi semnat de comisia de recepţie, care confirmă că lucrările au fost executate </w:t>
            </w:r>
            <w:r w:rsidR="00A946E0" w:rsidRPr="00166DD4">
              <w:rPr>
                <w:lang w:val="en-US"/>
              </w:rPr>
              <w:t>conform contractului.</w:t>
            </w:r>
          </w:p>
          <w:p w14:paraId="1925FC36" w14:textId="77777777" w:rsidR="00267805" w:rsidRPr="00166DD4" w:rsidRDefault="00316769" w:rsidP="00A101F6">
            <w:pPr>
              <w:pStyle w:val="af2"/>
              <w:tabs>
                <w:tab w:val="left" w:pos="37"/>
              </w:tabs>
              <w:spacing w:line="276" w:lineRule="auto"/>
              <w:ind w:firstLine="0"/>
              <w:rPr>
                <w:lang w:val="en-US"/>
              </w:rPr>
            </w:pPr>
            <w:r w:rsidRPr="00166DD4">
              <w:rPr>
                <w:lang w:val="en-US"/>
              </w:rPr>
              <w:t>3.6</w:t>
            </w:r>
            <w:r w:rsidR="00A227F2" w:rsidRPr="00166DD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garanţia se va restitui în cel mult 15 zile după înlăturarea acestora.</w:t>
            </w:r>
          </w:p>
          <w:p w14:paraId="61495F7C" w14:textId="77777777" w:rsidR="00A156C0" w:rsidRPr="00166DD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66DD4" w:rsidRDefault="00A101F6" w:rsidP="00371806">
            <w:pPr>
              <w:pStyle w:val="af2"/>
              <w:tabs>
                <w:tab w:val="left" w:pos="567"/>
              </w:tabs>
              <w:spacing w:line="276" w:lineRule="auto"/>
              <w:ind w:firstLine="0"/>
              <w:rPr>
                <w:lang w:val="en-US"/>
              </w:rPr>
            </w:pPr>
            <w:r w:rsidRPr="00166DD4">
              <w:rPr>
                <w:lang w:val="en-US"/>
              </w:rPr>
              <w:t xml:space="preserve">4.3. </w:t>
            </w:r>
            <w:r w:rsidR="00D7570D" w:rsidRPr="00166DD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4.4. </w:t>
            </w:r>
            <w:r w:rsidR="00460653" w:rsidRPr="00166DD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66DD4" w:rsidRDefault="00A101F6" w:rsidP="00196AB4">
            <w:pPr>
              <w:pStyle w:val="af2"/>
              <w:tabs>
                <w:tab w:val="left" w:pos="567"/>
              </w:tabs>
              <w:spacing w:line="276" w:lineRule="auto"/>
              <w:ind w:firstLine="0"/>
              <w:rPr>
                <w:lang w:val="en-US"/>
              </w:rPr>
            </w:pPr>
            <w:r w:rsidRPr="00166DD4">
              <w:rPr>
                <w:lang w:val="en-US"/>
              </w:rPr>
              <w:t xml:space="preserve">4.5. </w:t>
            </w:r>
            <w:r w:rsidR="00460653" w:rsidRPr="00166DD4">
              <w:rPr>
                <w:lang w:val="en-US"/>
              </w:rPr>
              <w:t>Desenele, calculele, verificările calculelor, caietele de măsurări (ataşamentele) şi alte documente, pe care Beneficiarul sau Antreprenorul trebuie să le întocmească şi</w:t>
            </w:r>
            <w:r w:rsidR="005D4B79" w:rsidRPr="00166DD4">
              <w:rPr>
                <w:lang w:val="en-US"/>
              </w:rPr>
              <w:t xml:space="preserve"> </w:t>
            </w:r>
            <w:r w:rsidR="00460653" w:rsidRPr="00166DD4">
              <w:rPr>
                <w:lang w:val="en-US"/>
              </w:rPr>
              <w:t>s</w:t>
            </w:r>
            <w:r w:rsidR="00183D79" w:rsidRPr="00166DD4">
              <w:rPr>
                <w:lang w:val="en-US"/>
              </w:rPr>
              <w:t>u</w:t>
            </w:r>
            <w:r w:rsidR="00460653" w:rsidRPr="00166DD4">
              <w:rPr>
                <w:lang w:val="en-US"/>
              </w:rPr>
              <w:t xml:space="preserve">nt cerute de subantreprenorul proiectant, vor fi puse la dispoziţia acestuia de către Antreprenor. </w:t>
            </w:r>
          </w:p>
          <w:p w14:paraId="56A353E0"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4.6. </w:t>
            </w:r>
            <w:r w:rsidR="00460653" w:rsidRPr="00166DD4">
              <w:rPr>
                <w:lang w:val="en-US"/>
              </w:rPr>
              <w:t>Oferta adjudecată face parte integrantă din contract. Ea trebuie să fie corectă şi completă. Preţurile stabilite vor acoperi toate obligaţiunile din contract şi toate operaţiunile pentru terminarea şi</w:t>
            </w:r>
            <w:r w:rsidR="005D4B79" w:rsidRPr="00166DD4">
              <w:rPr>
                <w:lang w:val="en-US"/>
              </w:rPr>
              <w:t xml:space="preserve"> </w:t>
            </w:r>
            <w:r w:rsidR="00460653" w:rsidRPr="00166DD4">
              <w:rPr>
                <w:lang w:val="en-US"/>
              </w:rPr>
              <w:t xml:space="preserve">întreţinerea corespunzătoare a lucrărilor. </w:t>
            </w:r>
          </w:p>
          <w:p w14:paraId="52D590A4"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4.7. </w:t>
            </w:r>
            <w:r w:rsidR="00460653" w:rsidRPr="00166DD4">
              <w:rPr>
                <w:lang w:val="en-US"/>
              </w:rPr>
              <w:t>Dacă Beneficiarul nu emite în timp util dispoziţii suplimentare care să conţină</w:t>
            </w:r>
            <w:r w:rsidR="005D4B79" w:rsidRPr="00166DD4">
              <w:rPr>
                <w:lang w:val="en-US"/>
              </w:rPr>
              <w:t xml:space="preserve"> </w:t>
            </w:r>
            <w:r w:rsidR="00460653" w:rsidRPr="00166DD4">
              <w:rPr>
                <w:lang w:val="en-US"/>
              </w:rPr>
              <w:t>instrucţiuni sau aprobări, ordine, directive, sau detalii, Antreprenorul va notifica Beneficiarul prin scrisori, de c</w:t>
            </w:r>
            <w:r w:rsidR="00183D79" w:rsidRPr="00166DD4">
              <w:rPr>
                <w:lang w:val="en-US"/>
              </w:rPr>
              <w:t>â</w:t>
            </w:r>
            <w:r w:rsidR="00460653" w:rsidRPr="00166DD4">
              <w:rPr>
                <w:lang w:val="en-US"/>
              </w:rPr>
              <w:t>te ori este posibil, că acestea pot să provoace înt</w:t>
            </w:r>
            <w:r w:rsidR="00183D79" w:rsidRPr="00166DD4">
              <w:rPr>
                <w:lang w:val="en-US"/>
              </w:rPr>
              <w:t>â</w:t>
            </w:r>
            <w:r w:rsidR="00460653" w:rsidRPr="00166DD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4.8. </w:t>
            </w:r>
            <w:r w:rsidR="00460653" w:rsidRPr="00166DD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4.9. </w:t>
            </w:r>
            <w:r w:rsidR="00460653" w:rsidRPr="00166DD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66DD4">
              <w:rPr>
                <w:lang w:val="en-US"/>
              </w:rPr>
              <w:t xml:space="preserve"> </w:t>
            </w:r>
            <w:r w:rsidR="00460653" w:rsidRPr="00166DD4">
              <w:rPr>
                <w:lang w:val="en-US"/>
              </w:rPr>
              <w:t xml:space="preserve">şi pentru procedeele de execuţie utilizate. </w:t>
            </w:r>
          </w:p>
          <w:p w14:paraId="20A67A6B"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4.10. </w:t>
            </w:r>
            <w:r w:rsidR="00460653" w:rsidRPr="00166DD4">
              <w:rPr>
                <w:lang w:val="en-US"/>
              </w:rPr>
              <w:t xml:space="preserve">Antreprenorul, prin </w:t>
            </w:r>
            <w:r w:rsidR="002F6A1E" w:rsidRPr="00166DD4">
              <w:rPr>
                <w:lang w:val="en-US"/>
              </w:rPr>
              <w:t xml:space="preserve">atribuirea </w:t>
            </w:r>
            <w:r w:rsidR="00460653" w:rsidRPr="00166DD4">
              <w:rPr>
                <w:lang w:val="en-US"/>
              </w:rPr>
              <w:t>ofertei în favoarea sa, se angajează să</w:t>
            </w:r>
            <w:r w:rsidR="00BC46B3" w:rsidRPr="00166DD4">
              <w:rPr>
                <w:lang w:val="en-US"/>
              </w:rPr>
              <w:t xml:space="preserve"> prezinte</w:t>
            </w:r>
            <w:r w:rsidR="005D4B79" w:rsidRPr="00166DD4">
              <w:rPr>
                <w:lang w:val="en-US"/>
              </w:rPr>
              <w:t xml:space="preserve"> </w:t>
            </w:r>
            <w:r w:rsidR="00EA64B0" w:rsidRPr="00166DD4">
              <w:rPr>
                <w:lang w:val="en-US"/>
              </w:rPr>
              <w:t>garanţia de bună execuţie a contractului, în cuantum de __% din valoarea contractului atribuit.</w:t>
            </w:r>
          </w:p>
          <w:p w14:paraId="2DB323DA" w14:textId="77777777" w:rsidR="00267805" w:rsidRPr="00166DD4" w:rsidRDefault="00A156C0" w:rsidP="00684D44">
            <w:pPr>
              <w:pStyle w:val="af2"/>
              <w:tabs>
                <w:tab w:val="left" w:pos="567"/>
              </w:tabs>
              <w:spacing w:line="276" w:lineRule="auto"/>
              <w:ind w:firstLine="0"/>
              <w:rPr>
                <w:lang w:val="en-US"/>
              </w:rPr>
            </w:pPr>
            <w:r w:rsidRPr="00166DD4">
              <w:rPr>
                <w:lang w:val="en-US"/>
              </w:rPr>
              <w:t>4.11.</w:t>
            </w:r>
            <w:r w:rsidR="00A109E6" w:rsidRPr="00166DD4">
              <w:rPr>
                <w:lang w:val="en-US"/>
              </w:rPr>
              <w:t xml:space="preserve"> Autoritatea contractantă eliberează/restituie</w:t>
            </w:r>
            <w:r w:rsidR="005D4B79" w:rsidRPr="00166DD4">
              <w:rPr>
                <w:lang w:val="en-US"/>
              </w:rPr>
              <w:t xml:space="preserve"> </w:t>
            </w:r>
            <w:r w:rsidR="00A109E6" w:rsidRPr="00166DD4">
              <w:rPr>
                <w:lang w:val="en-US"/>
              </w:rPr>
              <w:t>g</w:t>
            </w:r>
            <w:r w:rsidR="00460653" w:rsidRPr="00166DD4">
              <w:rPr>
                <w:lang w:val="en-US"/>
              </w:rPr>
              <w:t>aranţia de bună execuţie Antreprenorului după semnarea procesului-verbal de recepţie finală</w:t>
            </w:r>
            <w:r w:rsidR="00A109E6" w:rsidRPr="00166DD4">
              <w:rPr>
                <w:lang w:val="en-US"/>
              </w:rPr>
              <w:t>/ procesului-verbal la terminarea lucrărilor</w:t>
            </w:r>
            <w:r w:rsidR="00460653" w:rsidRPr="00166DD4">
              <w:rPr>
                <w:lang w:val="en-US"/>
              </w:rPr>
              <w:t xml:space="preserve"> în cel mult 15 zile</w:t>
            </w:r>
            <w:r w:rsidR="00E838F8" w:rsidRPr="00166DD4">
              <w:rPr>
                <w:lang w:val="en-US"/>
              </w:rPr>
              <w:t>.</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 xml:space="preserve">garanţia se va restitui în cel mult 15 zile după înlăturarea </w:t>
            </w:r>
            <w:r w:rsidR="00EB65F6" w:rsidRPr="00166DD4">
              <w:rPr>
                <w:lang w:val="en-US"/>
              </w:rPr>
              <w:lastRenderedPageBreak/>
              <w:t>acestora.</w:t>
            </w:r>
          </w:p>
          <w:p w14:paraId="4C7338E3" w14:textId="77777777" w:rsidR="00460653" w:rsidRPr="00166DD4" w:rsidRDefault="00A156C0" w:rsidP="00196AB4">
            <w:pPr>
              <w:pStyle w:val="af2"/>
              <w:tabs>
                <w:tab w:val="left" w:pos="567"/>
              </w:tabs>
              <w:spacing w:line="276" w:lineRule="auto"/>
              <w:ind w:firstLine="0"/>
              <w:rPr>
                <w:lang w:val="en-US"/>
              </w:rPr>
            </w:pPr>
            <w:r w:rsidRPr="00166DD4">
              <w:rPr>
                <w:lang w:val="en-US"/>
              </w:rPr>
              <w:t>4.12.</w:t>
            </w:r>
            <w:r w:rsidR="00460653" w:rsidRPr="00166DD4">
              <w:rPr>
                <w:lang w:val="en-US"/>
              </w:rPr>
              <w:t>Antreprenorul trebuie să constituie garanţia de bună execuţie după primirea scris</w:t>
            </w:r>
            <w:r w:rsidR="00404C0D" w:rsidRPr="00166DD4">
              <w:rPr>
                <w:lang w:val="en-US"/>
              </w:rPr>
              <w:t>orii de acceptare, dar nu mai târ</w:t>
            </w:r>
            <w:r w:rsidR="00460653" w:rsidRPr="00166DD4">
              <w:rPr>
                <w:lang w:val="en-US"/>
              </w:rPr>
              <w:t>ziu de dat</w:t>
            </w:r>
            <w:r w:rsidR="00404C0D" w:rsidRPr="00166DD4">
              <w:rPr>
                <w:lang w:val="en-US"/>
              </w:rPr>
              <w:t>a încheierii contractului. Atât</w:t>
            </w:r>
            <w:r w:rsidR="00460653" w:rsidRPr="00166DD4">
              <w:rPr>
                <w:lang w:val="en-US"/>
              </w:rPr>
              <w:t xml:space="preserve"> timp c</w:t>
            </w:r>
            <w:r w:rsidR="00404C0D" w:rsidRPr="00166DD4">
              <w:rPr>
                <w:lang w:val="en-US"/>
              </w:rPr>
              <w:t>â</w:t>
            </w:r>
            <w:r w:rsidR="00460653" w:rsidRPr="00166DD4">
              <w:rPr>
                <w:lang w:val="en-US"/>
              </w:rPr>
              <w:t>t el nu şi-a îndeplinit această obligaţiune, Beneficiarul poate să reţină garanţia</w:t>
            </w:r>
            <w:r w:rsidR="005D4B79" w:rsidRPr="00166DD4">
              <w:rPr>
                <w:lang w:val="en-US"/>
              </w:rPr>
              <w:t xml:space="preserve"> </w:t>
            </w:r>
            <w:r w:rsidR="00E364D5" w:rsidRPr="00166DD4">
              <w:rPr>
                <w:lang w:val="en-US"/>
              </w:rPr>
              <w:t>Antreprenorului</w:t>
            </w:r>
            <w:r w:rsidR="00460653" w:rsidRPr="00166DD4">
              <w:rPr>
                <w:lang w:val="en-US"/>
              </w:rPr>
              <w:t xml:space="preserve"> pentru ofertă. </w:t>
            </w:r>
          </w:p>
          <w:p w14:paraId="7B5A3C5F"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3</w:t>
            </w:r>
            <w:r w:rsidRPr="00166DD4">
              <w:rPr>
                <w:lang w:val="en-US"/>
              </w:rPr>
              <w:t xml:space="preserve">. </w:t>
            </w:r>
            <w:r w:rsidR="00460653" w:rsidRPr="00166DD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4</w:t>
            </w:r>
            <w:r w:rsidRPr="00166DD4">
              <w:rPr>
                <w:lang w:val="en-US"/>
              </w:rPr>
              <w:t xml:space="preserve">. </w:t>
            </w:r>
            <w:r w:rsidR="00460653" w:rsidRPr="00166DD4">
              <w:rPr>
                <w:lang w:val="en-US"/>
              </w:rPr>
              <w:t>La lucrările la care se fac încercări, se consideră calitatea probei îndeplinită at</w:t>
            </w:r>
            <w:r w:rsidR="00E171D4" w:rsidRPr="00166DD4">
              <w:rPr>
                <w:lang w:val="en-US"/>
              </w:rPr>
              <w:t>â</w:t>
            </w:r>
            <w:r w:rsidR="00460653" w:rsidRPr="00166DD4">
              <w:rPr>
                <w:lang w:val="en-US"/>
              </w:rPr>
              <w:t>ta timp c</w:t>
            </w:r>
            <w:r w:rsidR="00E171D4" w:rsidRPr="00166DD4">
              <w:rPr>
                <w:lang w:val="en-US"/>
              </w:rPr>
              <w:t>â</w:t>
            </w:r>
            <w:r w:rsidR="00460653" w:rsidRPr="00166DD4">
              <w:rPr>
                <w:lang w:val="en-US"/>
              </w:rPr>
              <w:t xml:space="preserve">t rezultatele se înscriu în limitele admise prin reglementările tehnice. </w:t>
            </w:r>
          </w:p>
          <w:p w14:paraId="383A4756" w14:textId="77777777" w:rsidR="00460653" w:rsidRPr="00166DD4" w:rsidRDefault="00A156C0" w:rsidP="00196AB4">
            <w:pPr>
              <w:pStyle w:val="af2"/>
              <w:tabs>
                <w:tab w:val="left" w:pos="567"/>
              </w:tabs>
              <w:spacing w:line="276" w:lineRule="auto"/>
              <w:ind w:firstLine="0"/>
              <w:rPr>
                <w:lang w:val="en-US"/>
              </w:rPr>
            </w:pPr>
            <w:r w:rsidRPr="00166DD4">
              <w:rPr>
                <w:lang w:val="en-US"/>
              </w:rPr>
              <w:t>4.</w:t>
            </w:r>
            <w:r w:rsidR="00603AB4" w:rsidRPr="00166DD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040EA0" w:rsidRPr="00166DD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7</w:t>
            </w:r>
            <w:r w:rsidRPr="00166DD4">
              <w:rPr>
                <w:lang w:val="en-US"/>
              </w:rPr>
              <w:t xml:space="preserve">. </w:t>
            </w:r>
            <w:r w:rsidR="00460653" w:rsidRPr="00166DD4">
              <w:rPr>
                <w:lang w:val="en-US"/>
              </w:rPr>
              <w:t>Dacă Antreprenorul consideră că dispoziţiile Beneficiarului s</w:t>
            </w:r>
            <w:r w:rsidR="00183D79" w:rsidRPr="00166DD4">
              <w:rPr>
                <w:lang w:val="en-US"/>
              </w:rPr>
              <w:t>u</w:t>
            </w:r>
            <w:r w:rsidR="00460653" w:rsidRPr="00166DD4">
              <w:rPr>
                <w:lang w:val="en-US"/>
              </w:rPr>
              <w:t xml:space="preserve">nt nejustificate sau inoportune, el poate </w:t>
            </w:r>
            <w:r w:rsidR="00E171D4" w:rsidRPr="00166DD4">
              <w:rPr>
                <w:lang w:val="en-US"/>
              </w:rPr>
              <w:t>înainta</w:t>
            </w:r>
            <w:r w:rsidR="005D4B79" w:rsidRPr="00166DD4">
              <w:rPr>
                <w:lang w:val="en-US"/>
              </w:rPr>
              <w:t xml:space="preserve"> </w:t>
            </w:r>
            <w:r w:rsidR="00460653" w:rsidRPr="00166DD4">
              <w:rPr>
                <w:lang w:val="en-US"/>
              </w:rPr>
              <w:t xml:space="preserve">obiecţii, dar acestea nu îl </w:t>
            </w:r>
            <w:r w:rsidR="00E171D4" w:rsidRPr="00166DD4">
              <w:rPr>
                <w:lang w:val="en-US"/>
              </w:rPr>
              <w:t>scutește</w:t>
            </w:r>
            <w:r w:rsidR="005D4B79" w:rsidRPr="00166DD4">
              <w:rPr>
                <w:lang w:val="en-US"/>
              </w:rPr>
              <w:t xml:space="preserve"> </w:t>
            </w:r>
            <w:r w:rsidR="00460653" w:rsidRPr="00166DD4">
              <w:rPr>
                <w:lang w:val="en-US"/>
              </w:rPr>
              <w:t xml:space="preserve">de </w:t>
            </w:r>
            <w:r w:rsidR="00E364D5" w:rsidRPr="00166DD4">
              <w:rPr>
                <w:lang w:val="en-US"/>
              </w:rPr>
              <w:t xml:space="preserve">obligația de </w:t>
            </w:r>
            <w:r w:rsidR="00460653" w:rsidRPr="00166DD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8</w:t>
            </w:r>
            <w:r w:rsidRPr="00166DD4">
              <w:rPr>
                <w:lang w:val="en-US"/>
              </w:rPr>
              <w:t xml:space="preserve">. </w:t>
            </w:r>
            <w:r w:rsidR="00460653" w:rsidRPr="00166DD4">
              <w:rPr>
                <w:lang w:val="en-US"/>
              </w:rPr>
              <w:t>Trasarea axelor principale, bornelor de referinţă, căilor de circulaţieşi limitelor terenului pus la dispoziţia Antreprenorului, precum şi materializarea cotelor de nivel în i</w:t>
            </w:r>
            <w:r w:rsidR="00183D79" w:rsidRPr="00166DD4">
              <w:rPr>
                <w:lang w:val="en-US"/>
              </w:rPr>
              <w:t>mediata apropiere a terenului, su</w:t>
            </w:r>
            <w:r w:rsidR="00460653" w:rsidRPr="00166DD4">
              <w:rPr>
                <w:lang w:val="en-US"/>
              </w:rPr>
              <w:t>nt</w:t>
            </w:r>
            <w:r w:rsidR="005D4B79" w:rsidRPr="00166DD4">
              <w:rPr>
                <w:lang w:val="en-US"/>
              </w:rPr>
              <w:t xml:space="preserve"> </w:t>
            </w:r>
            <w:r w:rsidR="00460653" w:rsidRPr="00166DD4">
              <w:rPr>
                <w:lang w:val="en-US"/>
              </w:rPr>
              <w:t xml:space="preserve">obligaţiuni ale Antreprenorului. </w:t>
            </w:r>
          </w:p>
          <w:p w14:paraId="5A7959BE" w14:textId="77777777" w:rsidR="00460653" w:rsidRPr="00166DD4" w:rsidRDefault="00A156C0" w:rsidP="00196AB4">
            <w:pPr>
              <w:pStyle w:val="af2"/>
              <w:tabs>
                <w:tab w:val="left" w:pos="567"/>
              </w:tabs>
              <w:spacing w:line="276" w:lineRule="auto"/>
              <w:ind w:firstLine="0"/>
              <w:rPr>
                <w:lang w:val="en-US"/>
              </w:rPr>
            </w:pPr>
            <w:r w:rsidRPr="00166DD4">
              <w:rPr>
                <w:lang w:val="en-US"/>
              </w:rPr>
              <w:t>4.</w:t>
            </w:r>
            <w:r w:rsidR="00893327" w:rsidRPr="00166DD4">
              <w:rPr>
                <w:lang w:val="en-US"/>
              </w:rPr>
              <w:t>19</w:t>
            </w:r>
            <w:r w:rsidRPr="00166DD4">
              <w:rPr>
                <w:lang w:val="en-US"/>
              </w:rPr>
              <w:t xml:space="preserve">. </w:t>
            </w:r>
            <w:r w:rsidR="00460653" w:rsidRPr="00166DD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0</w:t>
            </w:r>
            <w:r w:rsidRPr="00166DD4">
              <w:rPr>
                <w:lang w:val="en-US"/>
              </w:rPr>
              <w:t xml:space="preserve">. </w:t>
            </w:r>
            <w:r w:rsidR="00460653" w:rsidRPr="00166DD4">
              <w:rPr>
                <w:lang w:val="en-US"/>
              </w:rPr>
              <w:t>Ridicările de teren, trasările şi cotele de nivel, precum şi alte documente puse la dispoziţia Antreprenorului de către Beneficiar pentru executarea contractului s</w:t>
            </w:r>
            <w:r w:rsidR="00E10C0A" w:rsidRPr="00166DD4">
              <w:rPr>
                <w:lang w:val="en-US"/>
              </w:rPr>
              <w:t>u</w:t>
            </w:r>
            <w:r w:rsidR="00460653" w:rsidRPr="00166DD4">
              <w:rPr>
                <w:lang w:val="en-US"/>
              </w:rPr>
              <w:t>nt hotărâtoare. Antreprenorul este obligat să verifice documentele primite şi să înştiinţeze Beneficiarul cu privire la erorile şi</w:t>
            </w:r>
            <w:r w:rsidR="005D4B79" w:rsidRPr="00166DD4">
              <w:rPr>
                <w:lang w:val="en-US"/>
              </w:rPr>
              <w:t xml:space="preserve"> </w:t>
            </w:r>
            <w:r w:rsidR="00460653" w:rsidRPr="00166DD4">
              <w:rPr>
                <w:lang w:val="en-US"/>
              </w:rPr>
              <w:t xml:space="preserve">inexactităţile constatate sau presupuse. </w:t>
            </w:r>
          </w:p>
          <w:p w14:paraId="23331121"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1</w:t>
            </w:r>
            <w:r w:rsidRPr="00166DD4">
              <w:rPr>
                <w:lang w:val="en-US"/>
              </w:rPr>
              <w:t xml:space="preserve">. </w:t>
            </w:r>
            <w:r w:rsidR="00460653" w:rsidRPr="00166DD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66DD4">
              <w:rPr>
                <w:lang w:val="en-US"/>
              </w:rPr>
              <w:t>prevederilor legale și obligațiunilor contractuale și profesionale</w:t>
            </w:r>
            <w:r w:rsidR="00460653" w:rsidRPr="00166DD4">
              <w:rPr>
                <w:lang w:val="en-US"/>
              </w:rPr>
              <w:t xml:space="preserve">. </w:t>
            </w:r>
          </w:p>
          <w:p w14:paraId="7924F23B"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2</w:t>
            </w:r>
            <w:r w:rsidRPr="00166DD4">
              <w:rPr>
                <w:lang w:val="en-US"/>
              </w:rPr>
              <w:t xml:space="preserve">. </w:t>
            </w:r>
            <w:r w:rsidR="00460653" w:rsidRPr="00166DD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3</w:t>
            </w:r>
            <w:r w:rsidRPr="00166DD4">
              <w:rPr>
                <w:lang w:val="en-US"/>
              </w:rPr>
              <w:t xml:space="preserve">. </w:t>
            </w:r>
            <w:r w:rsidR="00460653" w:rsidRPr="00166DD4">
              <w:rPr>
                <w:lang w:val="en-US"/>
              </w:rPr>
              <w:t xml:space="preserve">În cazul neexecutării de către Antreprenor a dispoziţiilor din punctul 2.1., Beneficiarul poate </w:t>
            </w:r>
            <w:r w:rsidR="00460653" w:rsidRPr="00166DD4">
              <w:rPr>
                <w:lang w:val="en-US"/>
              </w:rPr>
              <w:lastRenderedPageBreak/>
              <w:t xml:space="preserve">opri lucrările, </w:t>
            </w:r>
            <w:r w:rsidR="00F53F69" w:rsidRPr="00166DD4">
              <w:rPr>
                <w:lang w:val="en-US"/>
              </w:rPr>
              <w:t xml:space="preserve">prin </w:t>
            </w:r>
            <w:r w:rsidR="00E364D5" w:rsidRPr="00166DD4">
              <w:rPr>
                <w:lang w:val="en-US"/>
              </w:rPr>
              <w:t xml:space="preserve">rezoluțiunea </w:t>
            </w:r>
            <w:r w:rsidR="00F53F69" w:rsidRPr="00166DD4">
              <w:rPr>
                <w:lang w:val="en-US"/>
              </w:rPr>
              <w:t>contractului</w:t>
            </w:r>
            <w:r w:rsidR="00460653" w:rsidRPr="00166DD4">
              <w:rPr>
                <w:lang w:val="en-US"/>
              </w:rPr>
              <w:t xml:space="preserve">, în condiţiile legii, </w:t>
            </w:r>
            <w:r w:rsidR="00F53F69" w:rsidRPr="00166DD4">
              <w:rPr>
                <w:lang w:val="en-US"/>
              </w:rPr>
              <w:t>totodată A</w:t>
            </w:r>
            <w:r w:rsidR="00316769" w:rsidRPr="00166DD4">
              <w:rPr>
                <w:lang w:val="en-US"/>
              </w:rPr>
              <w:t xml:space="preserve">ntreprenorul </w:t>
            </w:r>
            <w:r w:rsidR="00460653" w:rsidRPr="00166DD4">
              <w:rPr>
                <w:lang w:val="en-US"/>
              </w:rPr>
              <w:t>compense</w:t>
            </w:r>
            <w:r w:rsidR="00316769" w:rsidRPr="00166DD4">
              <w:rPr>
                <w:lang w:val="en-US"/>
              </w:rPr>
              <w:t>ază</w:t>
            </w:r>
            <w:r w:rsidR="00460653" w:rsidRPr="00166DD4">
              <w:rPr>
                <w:lang w:val="en-US"/>
              </w:rPr>
              <w:t xml:space="preserve"> cheltuielile aferente suportate de Beneficiar în legătură cu faptul neexecutării. </w:t>
            </w:r>
          </w:p>
          <w:p w14:paraId="42DBA1FC" w14:textId="77777777" w:rsidR="00460653" w:rsidRPr="00166DD4" w:rsidRDefault="00BE5A1E" w:rsidP="00196AB4">
            <w:pPr>
              <w:pStyle w:val="af2"/>
              <w:tabs>
                <w:tab w:val="left" w:pos="567"/>
              </w:tabs>
              <w:spacing w:line="276" w:lineRule="auto"/>
              <w:ind w:firstLine="0"/>
              <w:rPr>
                <w:lang w:val="en-US"/>
              </w:rPr>
            </w:pPr>
            <w:r w:rsidRPr="00166DD4">
              <w:rPr>
                <w:lang w:val="en-US"/>
              </w:rPr>
              <w:t>4.2</w:t>
            </w:r>
            <w:r w:rsidR="00893327" w:rsidRPr="00166DD4">
              <w:rPr>
                <w:lang w:val="en-US"/>
              </w:rPr>
              <w:t>4</w:t>
            </w:r>
            <w:r w:rsidRPr="00166DD4">
              <w:rPr>
                <w:lang w:val="en-US"/>
              </w:rPr>
              <w:t xml:space="preserve">. </w:t>
            </w:r>
            <w:r w:rsidR="00460653" w:rsidRPr="00166DD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66DD4" w:rsidRDefault="00BE5A1E" w:rsidP="00196AB4">
            <w:pPr>
              <w:pStyle w:val="af2"/>
              <w:tabs>
                <w:tab w:val="left" w:pos="567"/>
              </w:tabs>
              <w:spacing w:line="276" w:lineRule="auto"/>
              <w:ind w:firstLine="0"/>
              <w:rPr>
                <w:lang w:val="en-US"/>
              </w:rPr>
            </w:pPr>
            <w:r w:rsidRPr="00166DD4">
              <w:rPr>
                <w:lang w:val="en-US"/>
              </w:rPr>
              <w:t>4.2</w:t>
            </w:r>
            <w:r w:rsidR="00893327" w:rsidRPr="00166DD4">
              <w:rPr>
                <w:lang w:val="en-US"/>
              </w:rPr>
              <w:t>5</w:t>
            </w:r>
            <w:r w:rsidRPr="00166DD4">
              <w:rPr>
                <w:lang w:val="en-US"/>
              </w:rPr>
              <w:t xml:space="preserve">. </w:t>
            </w:r>
            <w:r w:rsidR="00460653" w:rsidRPr="00166DD4">
              <w:rPr>
                <w:lang w:val="en-US"/>
              </w:rPr>
              <w:t>În timpul desfăşurării lucrărilor, Antreprenorul are obligaţia să menţină căile de acces libere, să retragă utilajele, să îndepărteze surplusurile de materiale, deşeuri</w:t>
            </w:r>
            <w:r w:rsidR="005D4B79" w:rsidRPr="00166DD4">
              <w:rPr>
                <w:lang w:val="en-US"/>
              </w:rPr>
              <w:t xml:space="preserve"> </w:t>
            </w:r>
            <w:r w:rsidR="00460653" w:rsidRPr="00166DD4">
              <w:rPr>
                <w:lang w:val="en-US"/>
              </w:rPr>
              <w:t>şi lucrări provizorii de orice fel, care nu s</w:t>
            </w:r>
            <w:r w:rsidR="00183D79" w:rsidRPr="00166DD4">
              <w:rPr>
                <w:lang w:val="en-US"/>
              </w:rPr>
              <w:t>u</w:t>
            </w:r>
            <w:r w:rsidR="00460653" w:rsidRPr="00166DD4">
              <w:rPr>
                <w:lang w:val="en-US"/>
              </w:rPr>
              <w:t>nt necesare, iar la terminarea lucrărilor, Antreprenorul va evacua de pe şantier toate utilajele de construcţie, surplusurile de materiale, deşeurile</w:t>
            </w:r>
            <w:r w:rsidR="005D4B79" w:rsidRPr="00166DD4">
              <w:rPr>
                <w:lang w:val="en-US"/>
              </w:rPr>
              <w:t xml:space="preserve"> </w:t>
            </w:r>
            <w:r w:rsidR="00460653" w:rsidRPr="00166DD4">
              <w:rPr>
                <w:lang w:val="en-US"/>
              </w:rPr>
              <w:t xml:space="preserve">şi lucrările provizorii. </w:t>
            </w:r>
          </w:p>
          <w:p w14:paraId="42718144" w14:textId="77777777" w:rsidR="00B96242" w:rsidRPr="00166DD4" w:rsidRDefault="00BE5A1E" w:rsidP="00196AB4">
            <w:pPr>
              <w:pStyle w:val="af2"/>
              <w:tabs>
                <w:tab w:val="left" w:pos="426"/>
                <w:tab w:val="left" w:pos="3645"/>
              </w:tabs>
              <w:spacing w:line="276" w:lineRule="auto"/>
              <w:ind w:firstLine="0"/>
              <w:rPr>
                <w:lang w:val="en-US"/>
              </w:rPr>
            </w:pPr>
            <w:r w:rsidRPr="00166DD4">
              <w:rPr>
                <w:lang w:val="en-US"/>
              </w:rPr>
              <w:t>4.2</w:t>
            </w:r>
            <w:r w:rsidR="00893327" w:rsidRPr="00166DD4">
              <w:rPr>
                <w:lang w:val="en-US"/>
              </w:rPr>
              <w:t>6</w:t>
            </w:r>
            <w:r w:rsidRPr="00166DD4">
              <w:rPr>
                <w:lang w:val="en-US"/>
              </w:rPr>
              <w:t xml:space="preserve">. </w:t>
            </w:r>
            <w:r w:rsidR="00460653" w:rsidRPr="00166DD4">
              <w:rPr>
                <w:lang w:val="en-US"/>
              </w:rPr>
              <w:t>Beneficiarul trebuie să obţină, pe propria cheltuială, toate avizele, autorizaţiile</w:t>
            </w:r>
            <w:r w:rsidR="005D4B79" w:rsidRPr="00166DD4">
              <w:rPr>
                <w:lang w:val="en-US"/>
              </w:rPr>
              <w:t xml:space="preserve"> </w:t>
            </w:r>
            <w:r w:rsidR="00460653" w:rsidRPr="00166DD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66DD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6.1. </w:t>
            </w:r>
            <w:r w:rsidR="005B666D" w:rsidRPr="00166DD4">
              <w:rPr>
                <w:lang w:val="en-US"/>
              </w:rPr>
              <w:t>Antreprenorul este obligat să execute toate lucrările, prevăzute în contract, în termenele stabilite prin graficul general de realizare a lucrărilor şi graficul de execuţie</w:t>
            </w:r>
            <w:r w:rsidR="005D4B79" w:rsidRPr="00166DD4">
              <w:rPr>
                <w:lang w:val="en-US"/>
              </w:rPr>
              <w:t xml:space="preserve"> </w:t>
            </w:r>
            <w:r w:rsidR="005B666D" w:rsidRPr="00166DD4">
              <w:rPr>
                <w:lang w:val="en-US"/>
              </w:rPr>
              <w:t>şi de o calitate corespunzătoare prevederilor actelor normative şi  prezentului contract.</w:t>
            </w:r>
          </w:p>
          <w:p w14:paraId="0797AEC6"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6.2. </w:t>
            </w:r>
            <w:r w:rsidR="005B666D" w:rsidRPr="00166DD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6.3. </w:t>
            </w:r>
            <w:r w:rsidR="005B666D" w:rsidRPr="00166DD4">
              <w:rPr>
                <w:lang w:val="en-US"/>
              </w:rPr>
              <w:t xml:space="preserve">Pe parcursul execuţiei lucrărilor, Antreprenorul este obligat să comunice, la cererea Beneficiarului, datele de </w:t>
            </w:r>
            <w:r w:rsidR="00E364D5" w:rsidRPr="00166DD4">
              <w:rPr>
                <w:lang w:val="en-US"/>
              </w:rPr>
              <w:t>identificare</w:t>
            </w:r>
            <w:r w:rsidR="005D4B79" w:rsidRPr="00166DD4">
              <w:rPr>
                <w:lang w:val="en-US"/>
              </w:rPr>
              <w:t xml:space="preserve"> </w:t>
            </w:r>
            <w:r w:rsidR="005B666D" w:rsidRPr="00166DD4">
              <w:rPr>
                <w:lang w:val="en-US"/>
              </w:rPr>
              <w:t xml:space="preserve">ale subantreprenorilor. </w:t>
            </w:r>
          </w:p>
          <w:p w14:paraId="05BB78E2" w14:textId="77777777" w:rsidR="005B666D" w:rsidRPr="00166DD4" w:rsidRDefault="00BE5A1E" w:rsidP="00196AB4">
            <w:pPr>
              <w:pStyle w:val="af2"/>
              <w:tabs>
                <w:tab w:val="left" w:pos="142"/>
                <w:tab w:val="left" w:pos="284"/>
              </w:tabs>
              <w:spacing w:line="276" w:lineRule="auto"/>
              <w:ind w:firstLine="0"/>
              <w:rPr>
                <w:lang w:val="en-US"/>
              </w:rPr>
            </w:pPr>
            <w:r w:rsidRPr="00166DD4">
              <w:rPr>
                <w:lang w:val="en-US"/>
              </w:rPr>
              <w:t xml:space="preserve">6.4. </w:t>
            </w:r>
            <w:r w:rsidR="005B666D" w:rsidRPr="00166DD4">
              <w:rPr>
                <w:lang w:val="en-US"/>
              </w:rPr>
              <w:t>Angajarea forţei de muncă pe bază de a</w:t>
            </w:r>
            <w:r w:rsidR="003D06D0" w:rsidRPr="00166DD4">
              <w:rPr>
                <w:lang w:val="en-US"/>
              </w:rPr>
              <w:t>cord nu este considerată</w:t>
            </w:r>
            <w:r w:rsidR="005B666D" w:rsidRPr="00166DD4">
              <w:rPr>
                <w:lang w:val="en-US"/>
              </w:rPr>
              <w:t xml:space="preserve"> obiectul unei subcontractări.</w:t>
            </w:r>
          </w:p>
          <w:p w14:paraId="04191B6B" w14:textId="77777777" w:rsidR="00684D44" w:rsidRPr="00166DD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66DD4" w:rsidRDefault="00BE5A1E" w:rsidP="00196AB4">
            <w:pPr>
              <w:pStyle w:val="af2"/>
              <w:tabs>
                <w:tab w:val="left" w:pos="0"/>
              </w:tabs>
              <w:spacing w:line="276" w:lineRule="auto"/>
              <w:ind w:firstLine="0"/>
              <w:rPr>
                <w:lang w:val="en-US"/>
              </w:rPr>
            </w:pPr>
            <w:r w:rsidRPr="00166DD4">
              <w:rPr>
                <w:lang w:val="en-US"/>
              </w:rPr>
              <w:t xml:space="preserve">8.1. </w:t>
            </w:r>
            <w:r w:rsidR="00460653" w:rsidRPr="00166DD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66DD4" w:rsidRDefault="00BE5A1E" w:rsidP="00196AB4">
            <w:pPr>
              <w:pStyle w:val="af2"/>
              <w:tabs>
                <w:tab w:val="left" w:pos="284"/>
              </w:tabs>
              <w:spacing w:line="276" w:lineRule="auto"/>
              <w:ind w:firstLine="0"/>
              <w:rPr>
                <w:lang w:val="en-US"/>
              </w:rPr>
            </w:pPr>
            <w:r w:rsidRPr="00166DD4">
              <w:rPr>
                <w:lang w:val="en-US"/>
              </w:rPr>
              <w:t>8.2</w:t>
            </w:r>
            <w:r w:rsidR="00D05A94" w:rsidRPr="00166DD4">
              <w:rPr>
                <w:lang w:val="en-US"/>
              </w:rPr>
              <w:t>.</w:t>
            </w:r>
            <w:r w:rsidR="00460653" w:rsidRPr="00166DD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66DD4">
              <w:rPr>
                <w:lang w:val="en-US"/>
              </w:rPr>
              <w:t xml:space="preserve">8.3. </w:t>
            </w:r>
            <w:r w:rsidR="00460653" w:rsidRPr="00166DD4">
              <w:rPr>
                <w:lang w:val="en-US"/>
              </w:rPr>
              <w:t>Probele neprevăzute şi comandate de Beneficiar pentru verificarea unor lucrări sau materiale puse în</w:t>
            </w:r>
            <w:r w:rsidR="005D4B79" w:rsidRPr="00166DD4">
              <w:rPr>
                <w:lang w:val="en-US"/>
              </w:rPr>
              <w:t xml:space="preserve"> </w:t>
            </w:r>
            <w:r w:rsidR="00460653" w:rsidRPr="00166DD4">
              <w:rPr>
                <w:lang w:val="en-US"/>
              </w:rPr>
              <w:t>operă vor fi suportate de Antreprenor, dacă s</w:t>
            </w:r>
            <w:r w:rsidR="003D06D0" w:rsidRPr="00166DD4">
              <w:rPr>
                <w:lang w:val="en-US"/>
              </w:rPr>
              <w:t>e dovedeşte că materialele nu su</w:t>
            </w:r>
            <w:r w:rsidR="00460653" w:rsidRPr="00166DD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8.4. </w:t>
            </w:r>
            <w:r w:rsidR="00460653" w:rsidRPr="00166DD4">
              <w:rPr>
                <w:lang w:val="en-US"/>
              </w:rPr>
              <w:t xml:space="preserve">Beneficiarul, proiectantul sau orice altă persoană autorizată de aceştia au acces tot timpul la </w:t>
            </w:r>
            <w:r w:rsidR="00460653" w:rsidRPr="00166DD4">
              <w:rPr>
                <w:lang w:val="en-US"/>
              </w:rPr>
              <w:lastRenderedPageBreak/>
              <w:t>lucrări pe şantier</w:t>
            </w:r>
            <w:r w:rsidR="005D4B79" w:rsidRPr="00166DD4">
              <w:rPr>
                <w:lang w:val="en-US"/>
              </w:rPr>
              <w:t xml:space="preserve"> </w:t>
            </w:r>
            <w:r w:rsidR="00460653" w:rsidRPr="00166DD4">
              <w:rPr>
                <w:lang w:val="en-US"/>
              </w:rPr>
              <w:t xml:space="preserve">şi în locurile unde se pregăteşte lucrarea, în depozite de materiale prefabricate etc. </w:t>
            </w:r>
          </w:p>
          <w:p w14:paraId="122D8C18"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8.5. </w:t>
            </w:r>
            <w:r w:rsidR="00460653" w:rsidRPr="00166DD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66DD4">
              <w:rPr>
                <w:lang w:val="en-US"/>
              </w:rPr>
              <w:t>a</w:t>
            </w:r>
            <w:r w:rsidR="00460653" w:rsidRPr="00166DD4">
              <w:rPr>
                <w:lang w:val="en-US"/>
              </w:rPr>
              <w:t xml:space="preserve"> anunţa</w:t>
            </w:r>
            <w:r w:rsidR="00C33344" w:rsidRPr="00166DD4">
              <w:rPr>
                <w:lang w:val="en-US"/>
              </w:rPr>
              <w:t xml:space="preserve"> </w:t>
            </w:r>
            <w:r w:rsidR="00460653" w:rsidRPr="00166DD4">
              <w:rPr>
                <w:lang w:val="en-US"/>
              </w:rPr>
              <w:t>responsabilul tehnic</w:t>
            </w:r>
            <w:r w:rsidR="00183D79" w:rsidRPr="00166DD4">
              <w:rPr>
                <w:lang w:val="en-US"/>
              </w:rPr>
              <w:t xml:space="preserve"> atestat, proiectantul ori de câ</w:t>
            </w:r>
            <w:r w:rsidR="00460653" w:rsidRPr="00166DD4">
              <w:rPr>
                <w:lang w:val="en-US"/>
              </w:rPr>
              <w:t xml:space="preserve">te ori astfel de lucrări, </w:t>
            </w:r>
            <w:r w:rsidR="00183D79" w:rsidRPr="00166DD4">
              <w:rPr>
                <w:lang w:val="en-US"/>
              </w:rPr>
              <w:t>inclusiv fundaţiile clădirii, su</w:t>
            </w:r>
            <w:r w:rsidR="00460653" w:rsidRPr="00166DD4">
              <w:rPr>
                <w:lang w:val="en-US"/>
              </w:rPr>
              <w:t xml:space="preserve">nt gata pentru a fi examinate. Responsabilul tehnic atestat şi proiectantul vor participa la examinarea şi măsurarea lucrărilor. </w:t>
            </w:r>
          </w:p>
          <w:p w14:paraId="78641E60"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8.6. </w:t>
            </w:r>
            <w:r w:rsidR="00460653" w:rsidRPr="00166DD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66DD4">
              <w:rPr>
                <w:lang w:val="en-US"/>
              </w:rPr>
              <w:t xml:space="preserve"> fi suportate de Beneficiar,</w:t>
            </w:r>
            <w:r w:rsidR="00460653" w:rsidRPr="00166DD4">
              <w:rPr>
                <w:lang w:val="en-US"/>
              </w:rPr>
              <w:t xml:space="preserve"> în caz contrar, de Antreprenor. </w:t>
            </w:r>
          </w:p>
          <w:p w14:paraId="33EE48C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8.7. </w:t>
            </w:r>
            <w:r w:rsidR="00460653" w:rsidRPr="00166DD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8.8. </w:t>
            </w:r>
            <w:r w:rsidR="00460653" w:rsidRPr="00166DD4">
              <w:rPr>
                <w:lang w:val="en-US"/>
              </w:rPr>
              <w:t>Lucrările executate de Antreprenor în afara celor prevăzute în contract sau fără dis</w:t>
            </w:r>
            <w:r w:rsidR="00183D79" w:rsidRPr="00166DD4">
              <w:rPr>
                <w:lang w:val="en-US"/>
              </w:rPr>
              <w:t>poziţia Beneficiarului, precum ș</w:t>
            </w:r>
            <w:r w:rsidR="00460653" w:rsidRPr="00166DD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66DD4" w:rsidRDefault="00D05A94" w:rsidP="005F770D">
            <w:pPr>
              <w:pStyle w:val="af2"/>
              <w:numPr>
                <w:ilvl w:val="1"/>
                <w:numId w:val="16"/>
              </w:numPr>
              <w:tabs>
                <w:tab w:val="left" w:pos="284"/>
                <w:tab w:val="left" w:pos="426"/>
              </w:tabs>
              <w:spacing w:line="276" w:lineRule="auto"/>
              <w:ind w:left="0" w:hanging="425"/>
              <w:rPr>
                <w:lang w:val="en-US"/>
              </w:rPr>
            </w:pPr>
            <w:r w:rsidRPr="00166DD4">
              <w:rPr>
                <w:lang w:val="en-US"/>
              </w:rPr>
              <w:t xml:space="preserve">8.9. </w:t>
            </w:r>
            <w:r w:rsidR="00460653" w:rsidRPr="00166DD4">
              <w:rPr>
                <w:lang w:val="en-US"/>
              </w:rPr>
              <w:t xml:space="preserve">Lucrările încep după </w:t>
            </w:r>
            <w:r w:rsidR="00684D44" w:rsidRPr="00166DD4">
              <w:rPr>
                <w:lang w:val="en-US"/>
              </w:rPr>
              <w:t>…..</w:t>
            </w:r>
            <w:r w:rsidR="00460653" w:rsidRPr="00166DD4">
              <w:rPr>
                <w:lang w:val="en-US"/>
              </w:rPr>
              <w:t xml:space="preserve"> zile de la semnarea şi înregistrarea contractului în modul corespunzător şi primirea ordinului de execuţie.</w:t>
            </w:r>
          </w:p>
          <w:p w14:paraId="0F7D7213" w14:textId="77777777" w:rsidR="00460653" w:rsidRPr="00166DD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5F770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9.1. </w:t>
            </w:r>
            <w:r w:rsidR="00460653" w:rsidRPr="00166DD4">
              <w:rPr>
                <w:lang w:val="en-US"/>
              </w:rPr>
              <w:t xml:space="preserve">Perioada de garanţie pentru lucrărieste de  </w:t>
            </w:r>
            <w:r w:rsidR="00D379F6" w:rsidRPr="00166DD4">
              <w:rPr>
                <w:b/>
                <w:lang w:val="en-US"/>
              </w:rPr>
              <w:t>___</w:t>
            </w:r>
            <w:r w:rsidR="00460653" w:rsidRPr="00166DD4">
              <w:rPr>
                <w:lang w:val="en-US"/>
              </w:rPr>
              <w:t xml:space="preserve"> ani. </w:t>
            </w:r>
          </w:p>
          <w:p w14:paraId="1CEFAD7D"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9.2. </w:t>
            </w:r>
            <w:r w:rsidR="00460653" w:rsidRPr="00166DD4">
              <w:rPr>
                <w:lang w:val="en-US"/>
              </w:rPr>
              <w:t xml:space="preserve">Perioada de garanţie </w:t>
            </w:r>
            <w:r w:rsidRPr="00166DD4">
              <w:rPr>
                <w:lang w:val="en-US"/>
              </w:rPr>
              <w:t>începe</w:t>
            </w:r>
            <w:r w:rsidR="00460653" w:rsidRPr="00166DD4">
              <w:rPr>
                <w:lang w:val="en-US"/>
              </w:rPr>
              <w:t xml:space="preserve"> de la data recepţiei la terminarea lucrărilor şip</w:t>
            </w:r>
            <w:r w:rsidRPr="00166DD4">
              <w:rPr>
                <w:lang w:val="en-US"/>
              </w:rPr>
              <w:t>â</w:t>
            </w:r>
            <w:r w:rsidR="00460653" w:rsidRPr="00166DD4">
              <w:rPr>
                <w:lang w:val="en-US"/>
              </w:rPr>
              <w:t xml:space="preserve">nă la expirarea </w:t>
            </w:r>
            <w:r w:rsidR="00D379F6" w:rsidRPr="00166DD4">
              <w:rPr>
                <w:lang w:val="en-US"/>
              </w:rPr>
              <w:t>termenului prevăzut la punctul 9</w:t>
            </w:r>
            <w:r w:rsidR="00460653" w:rsidRPr="00166DD4">
              <w:rPr>
                <w:lang w:val="en-US"/>
              </w:rPr>
              <w:t xml:space="preserve">.1 din prezentul </w:t>
            </w:r>
            <w:r w:rsidR="0001066E" w:rsidRPr="00166DD4">
              <w:rPr>
                <w:lang w:val="en-US"/>
              </w:rPr>
              <w:t>capitol</w:t>
            </w:r>
            <w:r w:rsidR="00460653" w:rsidRPr="00166DD4">
              <w:rPr>
                <w:lang w:val="en-US"/>
              </w:rPr>
              <w:t xml:space="preserve">. </w:t>
            </w:r>
          </w:p>
          <w:p w14:paraId="31DF6482"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9.3. </w:t>
            </w:r>
            <w:r w:rsidR="00460653" w:rsidRPr="00166DD4">
              <w:rPr>
                <w:lang w:val="en-US"/>
              </w:rPr>
              <w:t xml:space="preserve">Antreprenorul are obligaţia ca în perioada de garanţie să înlăture toate defecţiunile ce ţin de nerespectarea clauzelor contractului </w:t>
            </w:r>
            <w:r w:rsidRPr="00166DD4">
              <w:rPr>
                <w:lang w:val="en-US"/>
              </w:rPr>
              <w:t xml:space="preserve">din cont propriu, </w:t>
            </w:r>
            <w:r w:rsidR="00460653" w:rsidRPr="00166DD4">
              <w:rPr>
                <w:lang w:val="en-US"/>
              </w:rPr>
              <w:t xml:space="preserve">în urma unei notificări transmise de către Beneficiar. </w:t>
            </w:r>
          </w:p>
          <w:p w14:paraId="621FAFBC" w14:textId="77777777" w:rsidR="00460653" w:rsidRPr="00166DD4" w:rsidRDefault="00460653" w:rsidP="00196AB4">
            <w:pPr>
              <w:pStyle w:val="af2"/>
              <w:tabs>
                <w:tab w:val="left" w:pos="567"/>
              </w:tabs>
              <w:spacing w:line="276" w:lineRule="auto"/>
              <w:ind w:firstLine="0"/>
              <w:rPr>
                <w:lang w:val="en-US"/>
              </w:rPr>
            </w:pPr>
          </w:p>
          <w:p w14:paraId="74A59756" w14:textId="77777777" w:rsidR="00460653" w:rsidRPr="00FF430B" w:rsidRDefault="00D53233" w:rsidP="005F770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10.1. </w:t>
            </w:r>
            <w:r w:rsidR="00460653" w:rsidRPr="00166DD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10.2. </w:t>
            </w:r>
            <w:r w:rsidR="00460653" w:rsidRPr="00166DD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10.3. </w:t>
            </w:r>
            <w:r w:rsidR="00460653" w:rsidRPr="00166DD4">
              <w:rPr>
                <w:lang w:val="en-US"/>
              </w:rPr>
              <w:t>Membrii asocierii își păstrează individualitatea ca subiecți de drept, însă sunt obligați să răspundă solidar față de autoritate</w:t>
            </w:r>
            <w:r w:rsidRPr="00166DD4">
              <w:rPr>
                <w:lang w:val="en-US"/>
              </w:rPr>
              <w:t>a</w:t>
            </w:r>
            <w:r w:rsidR="00460653" w:rsidRPr="00166DD4">
              <w:rPr>
                <w:lang w:val="en-US"/>
              </w:rPr>
              <w:t xml:space="preserve"> contractantă pentru modul de îndeplinire a obligațiilor contractuale.</w:t>
            </w:r>
          </w:p>
          <w:p w14:paraId="377C0C3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10.4. </w:t>
            </w:r>
            <w:r w:rsidR="00460653" w:rsidRPr="00166DD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lastRenderedPageBreak/>
              <w:t xml:space="preserve">10.5. </w:t>
            </w:r>
            <w:r w:rsidR="00460653" w:rsidRPr="00166DD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10.6. </w:t>
            </w:r>
            <w:r w:rsidR="00460653" w:rsidRPr="00166DD4">
              <w:rPr>
                <w:lang w:val="en-US"/>
              </w:rPr>
              <w:t>Antreprenorul trebuie să asigure lucrările executate şi dotările pe care le are la dispoziţie împotriva degradări</w:t>
            </w:r>
            <w:r w:rsidR="00183D79" w:rsidRPr="00166DD4">
              <w:rPr>
                <w:lang w:val="en-US"/>
              </w:rPr>
              <w:t>i şi furturilor pâ</w:t>
            </w:r>
            <w:r w:rsidR="00460653" w:rsidRPr="00166DD4">
              <w:rPr>
                <w:lang w:val="en-US"/>
              </w:rPr>
              <w:t>nă la predarea lucrărilor către Beneficiar. El trebuie să ia măsuri de protecţie contra degradării lucrării datorită acţiunilor atmosferice şi a apei şi să îndepărteze zăpada şi</w:t>
            </w:r>
            <w:r w:rsidR="00C33344" w:rsidRPr="00166DD4">
              <w:rPr>
                <w:lang w:val="en-US"/>
              </w:rPr>
              <w:t xml:space="preserve"> </w:t>
            </w:r>
            <w:r w:rsidR="00460653" w:rsidRPr="00166DD4">
              <w:rPr>
                <w:lang w:val="en-US"/>
              </w:rPr>
              <w:t xml:space="preserve">gheaţa. </w:t>
            </w:r>
          </w:p>
          <w:p w14:paraId="399BD9F0"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10.7. </w:t>
            </w:r>
            <w:r w:rsidR="00460653" w:rsidRPr="00166DD4">
              <w:rPr>
                <w:lang w:val="en-US"/>
              </w:rPr>
              <w:t>Dacă nerespectarea de către Antreprenorul a prevederilor oricărui regulament sau hotărâri ale autorităţilor</w:t>
            </w:r>
            <w:r w:rsidR="00C33344" w:rsidRPr="00166DD4">
              <w:rPr>
                <w:lang w:val="en-US"/>
              </w:rPr>
              <w:t xml:space="preserve"> </w:t>
            </w:r>
            <w:r w:rsidR="00460653" w:rsidRPr="00166DD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10.8. </w:t>
            </w:r>
            <w:r w:rsidR="00460653" w:rsidRPr="00166DD4">
              <w:rPr>
                <w:lang w:val="en-US"/>
              </w:rPr>
              <w:t>Dacă motivele const</w:t>
            </w:r>
            <w:r w:rsidR="00183D79" w:rsidRPr="00166DD4">
              <w:rPr>
                <w:lang w:val="en-US"/>
              </w:rPr>
              <w:t>rângerii sau ale întreruperii su</w:t>
            </w:r>
            <w:r w:rsidR="00460653" w:rsidRPr="00166DD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10.9. </w:t>
            </w:r>
            <w:r w:rsidR="00460653" w:rsidRPr="00166DD4">
              <w:rPr>
                <w:lang w:val="en-US"/>
              </w:rPr>
              <w:t>Dacă întârzierea în execu</w:t>
            </w:r>
            <w:r w:rsidR="0001066E" w:rsidRPr="00166DD4">
              <w:rPr>
                <w:lang w:val="en-US"/>
              </w:rPr>
              <w:t xml:space="preserve">ţia lucrărilor este </w:t>
            </w:r>
            <w:r w:rsidR="001278C6" w:rsidRPr="00166DD4">
              <w:rPr>
                <w:lang w:val="en-US"/>
              </w:rPr>
              <w:t>din</w:t>
            </w:r>
            <w:r w:rsidR="0001066E" w:rsidRPr="00166DD4">
              <w:rPr>
                <w:lang w:val="en-US"/>
              </w:rPr>
              <w:t xml:space="preserve"> culpa uneia</w:t>
            </w:r>
            <w:r w:rsidR="00460653" w:rsidRPr="00166DD4">
              <w:rPr>
                <w:lang w:val="en-US"/>
              </w:rPr>
              <w:t xml:space="preserve"> din</w:t>
            </w:r>
            <w:r w:rsidR="0001066E" w:rsidRPr="00166DD4">
              <w:rPr>
                <w:lang w:val="en-US"/>
              </w:rPr>
              <w:t>tre</w:t>
            </w:r>
            <w:r w:rsidR="00460653" w:rsidRPr="00166DD4">
              <w:rPr>
                <w:lang w:val="en-US"/>
              </w:rPr>
              <w:t xml:space="preserve"> părţi</w:t>
            </w:r>
            <w:r w:rsidR="0001066E" w:rsidRPr="00166DD4">
              <w:rPr>
                <w:lang w:val="en-US"/>
              </w:rPr>
              <w:t>le contractante</w:t>
            </w:r>
            <w:r w:rsidR="00460653" w:rsidRPr="00166DD4">
              <w:rPr>
                <w:lang w:val="en-US"/>
              </w:rPr>
              <w:t>, partea culpabilă va plăti celeilalte părţi penalizări</w:t>
            </w:r>
            <w:r w:rsidR="0001066E" w:rsidRPr="00166DD4">
              <w:rPr>
                <w:lang w:val="en-US"/>
              </w:rPr>
              <w:t xml:space="preserve"> şi/sau despăgubiri în cuantum de la 0,01% până la 0,1%</w:t>
            </w:r>
            <w:r w:rsidR="00460653" w:rsidRPr="00166DD4">
              <w:rPr>
                <w:lang w:val="en-US"/>
              </w:rPr>
              <w:t xml:space="preserve"> din valoarea lucrărilor </w:t>
            </w:r>
            <w:r w:rsidR="00D74B95" w:rsidRPr="00166DD4">
              <w:rPr>
                <w:lang w:val="en-US"/>
              </w:rPr>
              <w:t>rămase</w:t>
            </w:r>
            <w:r w:rsidR="00460653" w:rsidRPr="00166DD4">
              <w:rPr>
                <w:lang w:val="en-US"/>
              </w:rPr>
              <w:t xml:space="preserve">de executat/neonorate pentru fiecare zi de întârziere. Penalizarea devine operantă în momentul în care partea </w:t>
            </w:r>
            <w:r w:rsidR="00BB2CB2" w:rsidRPr="00166DD4">
              <w:rPr>
                <w:lang w:val="en-US"/>
              </w:rPr>
              <w:t>î</w:t>
            </w:r>
            <w:r w:rsidR="00460653" w:rsidRPr="00166DD4">
              <w:rPr>
                <w:lang w:val="en-US"/>
              </w:rPr>
              <w:t xml:space="preserve">nculpă a intrat în întârziere. </w:t>
            </w:r>
          </w:p>
          <w:p w14:paraId="5A9CC6A4" w14:textId="77777777" w:rsidR="00460653" w:rsidRPr="00166DD4" w:rsidRDefault="00D53233" w:rsidP="005F770D">
            <w:pPr>
              <w:pStyle w:val="af2"/>
              <w:numPr>
                <w:ilvl w:val="1"/>
                <w:numId w:val="16"/>
              </w:numPr>
              <w:tabs>
                <w:tab w:val="left" w:pos="567"/>
                <w:tab w:val="left" w:pos="1890"/>
              </w:tabs>
              <w:spacing w:line="276" w:lineRule="auto"/>
              <w:ind w:left="0" w:hanging="567"/>
              <w:rPr>
                <w:lang w:val="en-US"/>
              </w:rPr>
            </w:pPr>
            <w:r w:rsidRPr="00166DD4">
              <w:rPr>
                <w:lang w:val="en-US"/>
              </w:rPr>
              <w:t xml:space="preserve">10.10. </w:t>
            </w:r>
            <w:r w:rsidR="00460653" w:rsidRPr="00166DD4">
              <w:rPr>
                <w:lang w:val="en-US"/>
              </w:rPr>
              <w:t>Beneficiarul nu va fi responsabil pentru nici un fel de daune</w:t>
            </w:r>
            <w:r w:rsidR="00C33344" w:rsidRPr="00166DD4">
              <w:rPr>
                <w:lang w:val="en-US"/>
              </w:rPr>
              <w:t>-</w:t>
            </w:r>
            <w:r w:rsidR="00460653" w:rsidRPr="00166DD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66DD4">
              <w:rPr>
                <w:lang w:val="en-US"/>
              </w:rPr>
              <w:t>î</w:t>
            </w:r>
            <w:r w:rsidR="00460653" w:rsidRPr="00166DD4">
              <w:rPr>
                <w:lang w:val="en-US"/>
              </w:rPr>
              <w:t>nd din vina Beneficiarului, a agenţilor sau a angajaţilor acestora.</w:t>
            </w:r>
          </w:p>
          <w:p w14:paraId="4B7D57BF" w14:textId="77777777" w:rsidR="00460653" w:rsidRPr="00166DD4" w:rsidRDefault="00D53233" w:rsidP="005F770D">
            <w:pPr>
              <w:pStyle w:val="af2"/>
              <w:numPr>
                <w:ilvl w:val="1"/>
                <w:numId w:val="16"/>
              </w:numPr>
              <w:tabs>
                <w:tab w:val="left" w:pos="567"/>
                <w:tab w:val="left" w:pos="1890"/>
              </w:tabs>
              <w:spacing w:line="276" w:lineRule="auto"/>
              <w:ind w:left="0" w:hanging="567"/>
              <w:rPr>
                <w:lang w:val="en-US"/>
              </w:rPr>
            </w:pPr>
            <w:r w:rsidRPr="00166DD4">
              <w:rPr>
                <w:lang w:val="en-US"/>
              </w:rPr>
              <w:t xml:space="preserve">10.11. </w:t>
            </w:r>
            <w:r w:rsidR="00460653" w:rsidRPr="00166DD4">
              <w:rPr>
                <w:lang w:val="en-US"/>
              </w:rPr>
              <w:t>Antreprenorul şi subantreprenorii răspund soli</w:t>
            </w:r>
            <w:r w:rsidR="00DA1062" w:rsidRPr="00166DD4">
              <w:rPr>
                <w:lang w:val="en-US"/>
              </w:rPr>
              <w:t>dar pentru neexecutarea obligaț</w:t>
            </w:r>
            <w:r w:rsidR="00460653" w:rsidRPr="00166DD4">
              <w:rPr>
                <w:lang w:val="en-US"/>
              </w:rPr>
              <w:t>iil</w:t>
            </w:r>
            <w:r w:rsidR="00BB2CB2" w:rsidRPr="00166DD4">
              <w:rPr>
                <w:lang w:val="en-US"/>
              </w:rPr>
              <w:t>or</w:t>
            </w:r>
            <w:r w:rsidR="00460653" w:rsidRPr="00166DD4">
              <w:rPr>
                <w:lang w:val="en-US"/>
              </w:rPr>
              <w:t xml:space="preserve"> contractuale.</w:t>
            </w:r>
          </w:p>
          <w:p w14:paraId="229C0FE2" w14:textId="77777777" w:rsidR="00460653" w:rsidRPr="00166DD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5F770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5F770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5F770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66DD4" w:rsidRDefault="00D53233" w:rsidP="00D53233">
            <w:pPr>
              <w:pStyle w:val="af2"/>
              <w:tabs>
                <w:tab w:val="left" w:pos="567"/>
              </w:tabs>
              <w:spacing w:line="276" w:lineRule="auto"/>
              <w:ind w:firstLine="0"/>
              <w:rPr>
                <w:lang w:val="en-US"/>
              </w:rPr>
            </w:pPr>
            <w:r w:rsidRPr="00166DD4">
              <w:rPr>
                <w:lang w:val="en-US"/>
              </w:rPr>
              <w:t xml:space="preserve">12.1. </w:t>
            </w:r>
            <w:r w:rsidR="00460653" w:rsidRPr="00166DD4">
              <w:rPr>
                <w:lang w:val="en-US"/>
              </w:rPr>
              <w:t xml:space="preserve">Antreprenorul poate cere </w:t>
            </w:r>
            <w:r w:rsidR="00BB2CB2" w:rsidRPr="00166DD4">
              <w:rPr>
                <w:lang w:val="en-US"/>
              </w:rPr>
              <w:t>rezoluțiunea</w:t>
            </w:r>
            <w:r w:rsidR="0001066E" w:rsidRPr="00166DD4">
              <w:rPr>
                <w:lang w:val="en-US"/>
              </w:rPr>
              <w:t xml:space="preserve"> </w:t>
            </w:r>
            <w:r w:rsidR="00460653" w:rsidRPr="00166DD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12.2. </w:t>
            </w:r>
            <w:r w:rsidR="00460653" w:rsidRPr="00166DD4">
              <w:rPr>
                <w:lang w:val="en-US"/>
              </w:rPr>
              <w:t xml:space="preserve">Beneficiarul poate cere </w:t>
            </w:r>
            <w:r w:rsidR="00BB2CB2" w:rsidRPr="00166DD4">
              <w:rPr>
                <w:lang w:val="en-US"/>
              </w:rPr>
              <w:t>rezoluțiunea</w:t>
            </w:r>
            <w:r w:rsidR="00C33344" w:rsidRPr="00166DD4">
              <w:rPr>
                <w:lang w:val="en-US"/>
              </w:rPr>
              <w:t xml:space="preserve"> </w:t>
            </w:r>
            <w:r w:rsidR="00460653" w:rsidRPr="00166DD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lastRenderedPageBreak/>
              <w:t xml:space="preserve">12.3. </w:t>
            </w:r>
            <w:r w:rsidR="00460653" w:rsidRPr="00166DD4">
              <w:rPr>
                <w:lang w:val="en-US"/>
              </w:rPr>
              <w:t xml:space="preserve">Contractul se consideră </w:t>
            </w:r>
            <w:r w:rsidR="00BB2CB2" w:rsidRPr="00166DD4">
              <w:rPr>
                <w:lang w:val="en-US"/>
              </w:rPr>
              <w:t>rezolvit</w:t>
            </w:r>
            <w:r w:rsidR="00460653" w:rsidRPr="00166DD4">
              <w:rPr>
                <w:lang w:val="en-US"/>
              </w:rPr>
              <w:t>, dacă partea contractantă va comunica în scris cele</w:t>
            </w:r>
            <w:r w:rsidRPr="00166DD4">
              <w:rPr>
                <w:lang w:val="en-US"/>
              </w:rPr>
              <w:t>i</w:t>
            </w:r>
            <w:r w:rsidR="00460653" w:rsidRPr="00166DD4">
              <w:rPr>
                <w:lang w:val="en-US"/>
              </w:rPr>
              <w:t>lalte părţi contractante în termen de 15 zile motivele indicate la punctele 1</w:t>
            </w:r>
            <w:r w:rsidR="00D379F6" w:rsidRPr="00166DD4">
              <w:rPr>
                <w:lang w:val="en-US"/>
              </w:rPr>
              <w:t>2</w:t>
            </w:r>
            <w:r w:rsidR="00460653" w:rsidRPr="00166DD4">
              <w:rPr>
                <w:lang w:val="en-US"/>
              </w:rPr>
              <w:t>.1 şi 1</w:t>
            </w:r>
            <w:r w:rsidR="00D379F6" w:rsidRPr="00166DD4">
              <w:rPr>
                <w:lang w:val="en-US"/>
              </w:rPr>
              <w:t>2</w:t>
            </w:r>
            <w:r w:rsidR="00460653" w:rsidRPr="00166DD4">
              <w:rPr>
                <w:lang w:val="en-US"/>
              </w:rPr>
              <w:t xml:space="preserve">.2 din prezentul contract.  </w:t>
            </w:r>
          </w:p>
          <w:p w14:paraId="40D783CE"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12.4. </w:t>
            </w:r>
            <w:r w:rsidR="00460653" w:rsidRPr="00166DD4">
              <w:rPr>
                <w:lang w:val="en-US"/>
              </w:rPr>
              <w:t xml:space="preserve">Beneficiarul, în caz de </w:t>
            </w:r>
            <w:r w:rsidR="00BB2CB2" w:rsidRPr="00166DD4">
              <w:rPr>
                <w:lang w:val="en-US"/>
              </w:rPr>
              <w:t>rezoluțiune</w:t>
            </w:r>
            <w:r w:rsidR="00460653" w:rsidRPr="00166DD4">
              <w:rPr>
                <w:lang w:val="en-US"/>
              </w:rPr>
              <w:t>a contractului, va convoca comisia de recepţie care va efectua recepţia cantitativă şi calitativ</w:t>
            </w:r>
            <w:r w:rsidR="00D74B95" w:rsidRPr="00166DD4">
              <w:rPr>
                <w:lang w:val="en-US"/>
              </w:rPr>
              <w:t>ă</w:t>
            </w:r>
            <w:r w:rsidR="00460653" w:rsidRPr="00166DD4">
              <w:rPr>
                <w:lang w:val="en-US"/>
              </w:rPr>
              <w:t xml:space="preserve"> a lucrărilor executate</w:t>
            </w:r>
            <w:r w:rsidR="00D74B95" w:rsidRPr="00166DD4">
              <w:rPr>
                <w:lang w:val="en-US"/>
              </w:rPr>
              <w:t>,</w:t>
            </w:r>
            <w:r w:rsidR="00C33344" w:rsidRPr="00166DD4">
              <w:rPr>
                <w:lang w:val="en-US"/>
              </w:rPr>
              <w:t xml:space="preserve"> </w:t>
            </w:r>
            <w:r w:rsidR="00D74B95" w:rsidRPr="00166DD4">
              <w:rPr>
                <w:lang w:val="en-US"/>
              </w:rPr>
              <w:t xml:space="preserve">în maximum 15 zile de la data </w:t>
            </w:r>
            <w:r w:rsidR="00BB2CB2" w:rsidRPr="00166DD4">
              <w:rPr>
                <w:lang w:val="en-US"/>
              </w:rPr>
              <w:t>rezoluțiunii</w:t>
            </w:r>
            <w:r w:rsidR="00C33344" w:rsidRPr="00166DD4">
              <w:rPr>
                <w:lang w:val="en-US"/>
              </w:rPr>
              <w:t xml:space="preserve"> </w:t>
            </w:r>
            <w:r w:rsidR="00D74B95" w:rsidRPr="00166DD4">
              <w:rPr>
                <w:lang w:val="en-US"/>
              </w:rPr>
              <w:t>contractului.</w:t>
            </w:r>
          </w:p>
          <w:p w14:paraId="26E83AD9"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12.5. </w:t>
            </w:r>
            <w:r w:rsidR="00460653" w:rsidRPr="00166DD4">
              <w:rPr>
                <w:lang w:val="en-US"/>
              </w:rPr>
              <w:t xml:space="preserve">În cazul </w:t>
            </w:r>
            <w:r w:rsidR="00BB2CB2" w:rsidRPr="00166DD4">
              <w:rPr>
                <w:lang w:val="en-US"/>
              </w:rPr>
              <w:t>rezoluțiunii</w:t>
            </w:r>
            <w:r w:rsidR="00C33344" w:rsidRPr="00166DD4">
              <w:rPr>
                <w:lang w:val="en-US"/>
              </w:rPr>
              <w:t xml:space="preserve"> </w:t>
            </w:r>
            <w:r w:rsidR="00460653" w:rsidRPr="00166DD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66DD4">
              <w:rPr>
                <w:lang w:val="en-US"/>
              </w:rPr>
              <w:t>rezolvit</w:t>
            </w:r>
            <w:r w:rsidR="00C33344" w:rsidRPr="00166DD4">
              <w:rPr>
                <w:lang w:val="en-US"/>
              </w:rPr>
              <w:t xml:space="preserve"> </w:t>
            </w:r>
            <w:r w:rsidR="00460653" w:rsidRPr="00166DD4">
              <w:rPr>
                <w:lang w:val="en-US"/>
              </w:rPr>
              <w:t xml:space="preserve">contractul. </w:t>
            </w:r>
          </w:p>
          <w:p w14:paraId="36265579"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12.6. </w:t>
            </w:r>
            <w:r w:rsidR="00460653" w:rsidRPr="00166DD4">
              <w:rPr>
                <w:lang w:val="en-US"/>
              </w:rPr>
              <w:t>După rez</w:t>
            </w:r>
            <w:r w:rsidR="00892A6D" w:rsidRPr="00166DD4">
              <w:rPr>
                <w:lang w:val="en-US"/>
              </w:rPr>
              <w:t>oluțiunea</w:t>
            </w:r>
            <w:r w:rsidR="00460653" w:rsidRPr="00166DD4">
              <w:rPr>
                <w:lang w:val="en-US"/>
              </w:rPr>
              <w:t xml:space="preserve"> contractului, Beneficiarul poate continua execuţia lucrărilor cu respectarea prevederilor legale. </w:t>
            </w:r>
          </w:p>
          <w:p w14:paraId="77A9D719" w14:textId="77777777" w:rsidR="00E22640" w:rsidRPr="00166DD4" w:rsidRDefault="00E22640" w:rsidP="00E22640">
            <w:pPr>
              <w:pStyle w:val="af2"/>
              <w:tabs>
                <w:tab w:val="left" w:pos="567"/>
                <w:tab w:val="left" w:pos="2070"/>
              </w:tabs>
              <w:ind w:firstLine="0"/>
              <w:rPr>
                <w:lang w:val="en-US"/>
              </w:rPr>
            </w:pPr>
            <w:r w:rsidRPr="00166DD4">
              <w:rPr>
                <w:lang w:val="en-US"/>
              </w:rPr>
              <w:t>12.7. Cazuri specifice de încetare a contractului de achiziţii publice:</w:t>
            </w:r>
          </w:p>
          <w:p w14:paraId="49ADD99C" w14:textId="15DBE3A9" w:rsidR="00E22640" w:rsidRPr="00166DD4" w:rsidRDefault="00E22640" w:rsidP="00E22640">
            <w:pPr>
              <w:pStyle w:val="af2"/>
              <w:tabs>
                <w:tab w:val="left" w:pos="567"/>
                <w:tab w:val="left" w:pos="2070"/>
              </w:tabs>
              <w:ind w:firstLine="284"/>
              <w:rPr>
                <w:lang w:val="en-US"/>
              </w:rPr>
            </w:pPr>
            <w:r w:rsidRPr="00166DD4">
              <w:rPr>
                <w:lang w:val="en-US"/>
              </w:rPr>
              <w:t xml:space="preserve">     </w:t>
            </w:r>
            <w:r w:rsidR="00F168DC" w:rsidRPr="00166DD4">
              <w:rPr>
                <w:lang w:val="en-US"/>
              </w:rPr>
              <w:t>Beneficiarul</w:t>
            </w:r>
            <w:r w:rsidRPr="00166DD4">
              <w:rPr>
                <w:lang w:val="en-US"/>
              </w:rPr>
              <w:t xml:space="preserve"> are dreptul de a </w:t>
            </w:r>
            <w:r w:rsidR="0060188C" w:rsidRPr="00166DD4">
              <w:rPr>
                <w:lang w:val="en-US"/>
              </w:rPr>
              <w:t>rezolvi</w:t>
            </w:r>
            <w:r w:rsidR="00C33344" w:rsidRPr="00166DD4">
              <w:rPr>
                <w:lang w:val="en-US"/>
              </w:rPr>
              <w:t xml:space="preserve"> </w:t>
            </w:r>
            <w:r w:rsidRPr="00166DD4">
              <w:rPr>
                <w:lang w:val="en-US"/>
              </w:rPr>
              <w:t>unilateral un contract de achiziţii publice în perioada de valabilitate a acestuia în una dintre următoarele situaţii:</w:t>
            </w:r>
          </w:p>
          <w:p w14:paraId="2D821582" w14:textId="57F8FC30" w:rsidR="00E22640" w:rsidRPr="00166DD4" w:rsidRDefault="00E22640" w:rsidP="00E22640">
            <w:pPr>
              <w:pStyle w:val="af2"/>
              <w:tabs>
                <w:tab w:val="left" w:pos="567"/>
                <w:tab w:val="left" w:pos="2070"/>
              </w:tabs>
              <w:rPr>
                <w:lang w:val="en-US"/>
              </w:rPr>
            </w:pPr>
            <w:r w:rsidRPr="00166DD4">
              <w:rPr>
                <w:lang w:val="en-US"/>
              </w:rPr>
              <w:t xml:space="preserve">    a) contractantul se afla, la momentul atribuirii lui, în una dintre situaţiile care ar fi determinat excluderea sa din proce</w:t>
            </w:r>
            <w:r w:rsidR="00C33344" w:rsidRPr="00166DD4">
              <w:rPr>
                <w:lang w:val="en-US"/>
              </w:rPr>
              <w:t>dura de atribuire potrivit art.</w:t>
            </w:r>
            <w:r w:rsidR="00DF4DCF" w:rsidRPr="00166DD4">
              <w:rPr>
                <w:lang w:val="en-US"/>
              </w:rPr>
              <w:t xml:space="preserve"> </w:t>
            </w:r>
            <w:r w:rsidRPr="00166DD4">
              <w:rPr>
                <w:lang w:val="en-US"/>
              </w:rPr>
              <w:t>19</w:t>
            </w:r>
            <w:r w:rsidR="00802287" w:rsidRPr="00166DD4">
              <w:rPr>
                <w:lang w:val="en-US"/>
              </w:rPr>
              <w:t xml:space="preserve"> al Legii </w:t>
            </w:r>
            <w:r w:rsidR="0060188C" w:rsidRPr="00166DD4">
              <w:rPr>
                <w:lang w:val="en-US"/>
              </w:rPr>
              <w:t>nr.</w:t>
            </w:r>
            <w:r w:rsidR="00FF5CB2" w:rsidRPr="00166DD4">
              <w:rPr>
                <w:lang w:val="en-US"/>
              </w:rPr>
              <w:t xml:space="preserve"> </w:t>
            </w:r>
            <w:r w:rsidR="00802287" w:rsidRPr="00166DD4">
              <w:rPr>
                <w:lang w:val="en-US"/>
              </w:rPr>
              <w:t>131/2015 privind achizițiile publice</w:t>
            </w:r>
            <w:r w:rsidRPr="00166DD4">
              <w:rPr>
                <w:lang w:val="en-US"/>
              </w:rPr>
              <w:t>;</w:t>
            </w:r>
          </w:p>
          <w:p w14:paraId="727FDBEA" w14:textId="16282731" w:rsidR="00E22640" w:rsidRPr="00166DD4" w:rsidRDefault="00E22640" w:rsidP="00E22640">
            <w:pPr>
              <w:pStyle w:val="af2"/>
              <w:tabs>
                <w:tab w:val="left" w:pos="567"/>
                <w:tab w:val="left" w:pos="2070"/>
              </w:tabs>
              <w:rPr>
                <w:lang w:val="en-US"/>
              </w:rPr>
            </w:pPr>
            <w:r w:rsidRPr="00166DD4">
              <w:rPr>
                <w:lang w:val="en-US"/>
              </w:rPr>
              <w:t xml:space="preserve">    b) contractul a făcut obiectul unei modificări substanțiale care necesita o nouă procedură de achiziție publică în conformitate cu art. 76</w:t>
            </w:r>
            <w:r w:rsidR="00802287" w:rsidRPr="00166DD4">
              <w:rPr>
                <w:lang w:val="en-US"/>
              </w:rPr>
              <w:t xml:space="preserve"> al Legii </w:t>
            </w:r>
            <w:r w:rsidR="0060188C" w:rsidRPr="00166DD4">
              <w:rPr>
                <w:lang w:val="en-US"/>
              </w:rPr>
              <w:t>nr.</w:t>
            </w:r>
            <w:r w:rsidR="00DF4DCF" w:rsidRPr="00166DD4">
              <w:rPr>
                <w:lang w:val="en-US"/>
              </w:rPr>
              <w:t xml:space="preserve"> </w:t>
            </w:r>
            <w:r w:rsidR="00802287" w:rsidRPr="00166DD4">
              <w:rPr>
                <w:lang w:val="en-US"/>
              </w:rPr>
              <w:t>131/2015 privind achizițiile publice</w:t>
            </w:r>
            <w:r w:rsidRPr="00166DD4">
              <w:rPr>
                <w:lang w:val="en-US"/>
              </w:rPr>
              <w:t>;</w:t>
            </w:r>
          </w:p>
          <w:p w14:paraId="2E2488FC" w14:textId="1D7433BB" w:rsidR="00E22640" w:rsidRPr="00166DD4" w:rsidRDefault="00E22640" w:rsidP="00E22640">
            <w:pPr>
              <w:pStyle w:val="af2"/>
              <w:tabs>
                <w:tab w:val="left" w:pos="567"/>
                <w:tab w:val="left" w:pos="2070"/>
              </w:tabs>
              <w:rPr>
                <w:lang w:val="en-US"/>
              </w:rPr>
            </w:pPr>
            <w:r w:rsidRPr="00166DD4">
              <w:rPr>
                <w:lang w:val="en-US"/>
              </w:rPr>
              <w:t xml:space="preserve">    c) contractul nu ar fi trebuit să fie atribui</w:t>
            </w:r>
            <w:r w:rsidR="00C33344" w:rsidRPr="00166DD4">
              <w:rPr>
                <w:lang w:val="en-US"/>
              </w:rPr>
              <w:t>t contractantului respectiv, avâ</w:t>
            </w:r>
            <w:r w:rsidRPr="00166DD4">
              <w:rPr>
                <w:lang w:val="en-US"/>
              </w:rPr>
              <w:t xml:space="preserve">nd în vedere o încălcare gravă a obligaţiilor ce rezultă din </w:t>
            </w:r>
            <w:r w:rsidR="00802287" w:rsidRPr="00166DD4">
              <w:rPr>
                <w:lang w:val="en-US"/>
              </w:rPr>
              <w:t xml:space="preserve">Legea </w:t>
            </w:r>
            <w:r w:rsidR="0060188C" w:rsidRPr="00166DD4">
              <w:rPr>
                <w:lang w:val="en-US"/>
              </w:rPr>
              <w:t>nr.</w:t>
            </w:r>
            <w:r w:rsidR="00DF4DCF" w:rsidRPr="00166DD4">
              <w:rPr>
                <w:lang w:val="en-US"/>
              </w:rPr>
              <w:t xml:space="preserve"> </w:t>
            </w:r>
            <w:r w:rsidR="00802287" w:rsidRPr="00166DD4">
              <w:rPr>
                <w:lang w:val="en-US"/>
              </w:rPr>
              <w:t>131/2015 priviind achizițiile publice</w:t>
            </w:r>
            <w:r w:rsidRPr="00166DD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66DD4" w:rsidRDefault="00E22640" w:rsidP="00802287">
            <w:pPr>
              <w:pStyle w:val="af2"/>
              <w:tabs>
                <w:tab w:val="left" w:pos="567"/>
                <w:tab w:val="left" w:pos="2070"/>
              </w:tabs>
              <w:ind w:firstLine="0"/>
              <w:rPr>
                <w:lang w:val="en-US"/>
              </w:rPr>
            </w:pPr>
          </w:p>
          <w:p w14:paraId="27E6DB0A" w14:textId="77777777" w:rsidR="00460653" w:rsidRPr="00FF430B" w:rsidRDefault="007323B6" w:rsidP="005F770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13.1. </w:t>
            </w:r>
            <w:r w:rsidR="00460653" w:rsidRPr="00166DD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13.2. </w:t>
            </w:r>
            <w:r w:rsidR="00460653" w:rsidRPr="00166DD4">
              <w:rPr>
                <w:lang w:val="en-US"/>
              </w:rPr>
              <w:t>Documentele contractului vor fi întocmite în limba română.</w:t>
            </w:r>
          </w:p>
          <w:p w14:paraId="61C0B172" w14:textId="77777777" w:rsidR="00D379F6" w:rsidRPr="00166DD4" w:rsidRDefault="007323B6" w:rsidP="005F770D">
            <w:pPr>
              <w:pStyle w:val="af2"/>
              <w:numPr>
                <w:ilvl w:val="1"/>
                <w:numId w:val="16"/>
              </w:numPr>
              <w:tabs>
                <w:tab w:val="left" w:pos="567"/>
              </w:tabs>
              <w:ind w:left="0" w:hanging="567"/>
              <w:rPr>
                <w:lang w:val="en-US"/>
              </w:rPr>
            </w:pPr>
            <w:r w:rsidRPr="00166DD4">
              <w:rPr>
                <w:lang w:val="en-US"/>
              </w:rPr>
              <w:t>13.</w:t>
            </w:r>
            <w:r w:rsidR="001873A6" w:rsidRPr="00166DD4">
              <w:rPr>
                <w:lang w:val="en-US"/>
              </w:rPr>
              <w:t>3</w:t>
            </w:r>
            <w:r w:rsidRPr="00166DD4">
              <w:rPr>
                <w:lang w:val="en-US"/>
              </w:rPr>
              <w:t xml:space="preserve">. </w:t>
            </w:r>
            <w:r w:rsidR="00D379F6" w:rsidRPr="00166DD4">
              <w:rPr>
                <w:lang w:val="en-US"/>
              </w:rPr>
              <w:t>Prezentul Contract reprezintă acordul de voinţă al părţilor</w:t>
            </w:r>
            <w:r w:rsidR="00C33344" w:rsidRPr="00166DD4">
              <w:rPr>
                <w:lang w:val="en-US"/>
              </w:rPr>
              <w:t xml:space="preserve"> </w:t>
            </w:r>
            <w:r w:rsidR="00D379F6" w:rsidRPr="00166DD4">
              <w:rPr>
                <w:lang w:val="en-US"/>
              </w:rPr>
              <w:t>şi se consideră semnat la data aplicării ultimei semnături de către una dintre părți.</w:t>
            </w:r>
          </w:p>
          <w:p w14:paraId="38644E03" w14:textId="77777777" w:rsidR="00460653" w:rsidRPr="00166DD4" w:rsidRDefault="007323B6" w:rsidP="005F770D">
            <w:pPr>
              <w:pStyle w:val="af2"/>
              <w:numPr>
                <w:ilvl w:val="1"/>
                <w:numId w:val="16"/>
              </w:numPr>
              <w:tabs>
                <w:tab w:val="left" w:pos="567"/>
                <w:tab w:val="left" w:pos="4005"/>
              </w:tabs>
              <w:ind w:left="0" w:hanging="567"/>
              <w:contextualSpacing/>
              <w:rPr>
                <w:lang w:val="en-US"/>
              </w:rPr>
            </w:pPr>
            <w:r w:rsidRPr="00166DD4">
              <w:rPr>
                <w:lang w:val="en-US"/>
              </w:rPr>
              <w:t>13.</w:t>
            </w:r>
            <w:r w:rsidR="001873A6" w:rsidRPr="00166DD4">
              <w:rPr>
                <w:lang w:val="en-US"/>
              </w:rPr>
              <w:t>4</w:t>
            </w:r>
            <w:r w:rsidRPr="00166DD4">
              <w:rPr>
                <w:lang w:val="en-US"/>
              </w:rPr>
              <w:t xml:space="preserve">. </w:t>
            </w:r>
            <w:r w:rsidR="00D379F6" w:rsidRPr="00166DD4">
              <w:rPr>
                <w:lang w:val="en-US"/>
              </w:rPr>
              <w:t xml:space="preserve">Pentru confirmarea celor menţionate, </w:t>
            </w:r>
            <w:r w:rsidR="009D3792" w:rsidRPr="00166DD4">
              <w:rPr>
                <w:lang w:val="en-US"/>
              </w:rPr>
              <w:t>p</w:t>
            </w:r>
            <w:r w:rsidR="00D379F6" w:rsidRPr="00166DD4">
              <w:rPr>
                <w:lang w:val="en-US"/>
              </w:rPr>
              <w:t xml:space="preserve">ărţile au semnat prezentul Contract în conformitate cu legislaţia Republicii Moldova, la data şi anul indicate, </w:t>
            </w:r>
            <w:r w:rsidR="00460653" w:rsidRPr="00166DD4">
              <w:rPr>
                <w:lang w:val="en-US"/>
              </w:rPr>
              <w:t xml:space="preserve">fiind valabil până la </w:t>
            </w:r>
            <w:r w:rsidR="00684D44" w:rsidRPr="00166DD4">
              <w:rPr>
                <w:lang w:val="en-US"/>
              </w:rPr>
              <w:t>……./</w:t>
            </w:r>
            <w:r w:rsidR="00D379F6" w:rsidRPr="00166DD4">
              <w:rPr>
                <w:lang w:val="en-US"/>
              </w:rPr>
              <w:t>recepția finală a lucrărilor</w:t>
            </w:r>
            <w:r w:rsidR="00460653" w:rsidRPr="00166DD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5F770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5F770D">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5F770D">
            <w:pPr>
              <w:numPr>
                <w:ilvl w:val="0"/>
                <w:numId w:val="29"/>
              </w:numPr>
              <w:suppressAutoHyphens/>
              <w:ind w:left="0" w:firstLine="720"/>
              <w:jc w:val="both"/>
            </w:pPr>
            <w:r w:rsidRPr="00FF430B">
              <w:t>Formularul Contractului;</w:t>
            </w:r>
          </w:p>
          <w:p w14:paraId="62BECD35" w14:textId="77777777" w:rsidR="00AD32DD" w:rsidRPr="00FF430B" w:rsidRDefault="004C7DFB" w:rsidP="005F770D">
            <w:pPr>
              <w:numPr>
                <w:ilvl w:val="0"/>
                <w:numId w:val="29"/>
              </w:numPr>
              <w:suppressAutoHyphens/>
              <w:ind w:left="0" w:firstLine="720"/>
              <w:jc w:val="both"/>
              <w:rPr>
                <w:i/>
              </w:rPr>
            </w:pPr>
            <w:r w:rsidRPr="00FF430B">
              <w:t>Formularul ofertei;</w:t>
            </w:r>
          </w:p>
          <w:p w14:paraId="4CD35ADF" w14:textId="77777777" w:rsidR="00AD32DD" w:rsidRPr="00FF430B" w:rsidRDefault="004C7DFB" w:rsidP="005F770D">
            <w:pPr>
              <w:numPr>
                <w:ilvl w:val="0"/>
                <w:numId w:val="29"/>
              </w:numPr>
              <w:suppressAutoHyphens/>
              <w:ind w:left="0" w:firstLine="720"/>
              <w:jc w:val="both"/>
              <w:rPr>
                <w:i/>
              </w:rPr>
            </w:pPr>
            <w:r w:rsidRPr="00FF430B">
              <w:t>Caietul de sarcini;</w:t>
            </w:r>
          </w:p>
          <w:p w14:paraId="6351F713" w14:textId="77777777" w:rsidR="00AD32DD" w:rsidRPr="00FF430B" w:rsidRDefault="004C7DFB" w:rsidP="005F770D">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5F770D">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5F770D">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5F770D">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5F770D">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5F770D">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5F770D">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5F770D">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5F770D">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66DD4" w:rsidRDefault="008A2F19" w:rsidP="005F770D">
            <w:pPr>
              <w:pStyle w:val="af2"/>
              <w:numPr>
                <w:ilvl w:val="0"/>
                <w:numId w:val="33"/>
              </w:numPr>
              <w:tabs>
                <w:tab w:val="clear" w:pos="1854"/>
                <w:tab w:val="left" w:pos="0"/>
                <w:tab w:val="num" w:pos="1135"/>
                <w:tab w:val="left" w:pos="2070"/>
              </w:tabs>
              <w:ind w:left="0" w:firstLine="710"/>
              <w:rPr>
                <w:lang w:val="en-US"/>
              </w:rPr>
            </w:pPr>
            <w:r w:rsidRPr="00166DD4">
              <w:rPr>
                <w:lang w:val="en-US"/>
              </w:rPr>
              <w:t>contractul a făcut obiectul unei modificări substanțiale care necesita o nouă procedură de achiziție publi</w:t>
            </w:r>
            <w:r w:rsidR="00283820" w:rsidRPr="00166DD4">
              <w:rPr>
                <w:lang w:val="en-US"/>
              </w:rPr>
              <w:t>că în conformitate cu art.</w:t>
            </w:r>
            <w:r w:rsidR="003B210E" w:rsidRPr="00166DD4">
              <w:rPr>
                <w:lang w:val="en-US"/>
              </w:rPr>
              <w:t xml:space="preserve"> </w:t>
            </w:r>
            <w:r w:rsidRPr="00166DD4">
              <w:rPr>
                <w:lang w:val="en-US"/>
              </w:rPr>
              <w:t xml:space="preserve">76 al Legii </w:t>
            </w:r>
            <w:r w:rsidR="00E10240" w:rsidRPr="00166DD4">
              <w:rPr>
                <w:lang w:val="en-US"/>
              </w:rPr>
              <w:t>nr.</w:t>
            </w:r>
            <w:r w:rsidR="003B210E" w:rsidRPr="00166DD4">
              <w:rPr>
                <w:lang w:val="en-US"/>
              </w:rPr>
              <w:t xml:space="preserve"> </w:t>
            </w:r>
            <w:r w:rsidRPr="00166DD4">
              <w:rPr>
                <w:lang w:val="en-US"/>
              </w:rPr>
              <w:t>131/2015 privind achizițiile publice;</w:t>
            </w:r>
          </w:p>
          <w:p w14:paraId="64438E73" w14:textId="6A6AB7BE" w:rsidR="00AD32DD" w:rsidRPr="00166DD4" w:rsidRDefault="008A2F19" w:rsidP="005F770D">
            <w:pPr>
              <w:pStyle w:val="af2"/>
              <w:numPr>
                <w:ilvl w:val="0"/>
                <w:numId w:val="33"/>
              </w:numPr>
              <w:tabs>
                <w:tab w:val="clear" w:pos="1854"/>
                <w:tab w:val="left" w:pos="0"/>
                <w:tab w:val="num" w:pos="1135"/>
                <w:tab w:val="left" w:pos="2070"/>
              </w:tabs>
              <w:ind w:left="0" w:firstLine="710"/>
              <w:rPr>
                <w:lang w:val="en-US"/>
              </w:rPr>
            </w:pPr>
            <w:r w:rsidRPr="00166DD4">
              <w:rPr>
                <w:lang w:val="en-US"/>
              </w:rPr>
              <w:t xml:space="preserve">contractul nu </w:t>
            </w:r>
            <w:r w:rsidR="00073EB7" w:rsidRPr="00166DD4">
              <w:rPr>
                <w:lang w:val="en-US"/>
              </w:rPr>
              <w:t>urma</w:t>
            </w:r>
            <w:r w:rsidRPr="00166DD4">
              <w:rPr>
                <w:lang w:val="en-US"/>
              </w:rPr>
              <w:t xml:space="preserve"> să fie atribuit contractantului respectiv, avînd în vedere o încălcare gravă a obligaţiilor ce rezultă din Legea </w:t>
            </w:r>
            <w:r w:rsidR="00E10240" w:rsidRPr="00166DD4">
              <w:rPr>
                <w:lang w:val="en-US"/>
              </w:rPr>
              <w:t>nr.</w:t>
            </w:r>
            <w:r w:rsidR="00FF5CB2" w:rsidRPr="00166DD4">
              <w:rPr>
                <w:lang w:val="en-US"/>
              </w:rPr>
              <w:t xml:space="preserve"> </w:t>
            </w:r>
            <w:r w:rsidRPr="00166DD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5F770D">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5F770D">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66DD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5F770D">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5F770D">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5F770D">
            <w:pPr>
              <w:pStyle w:val="a"/>
              <w:numPr>
                <w:ilvl w:val="0"/>
                <w:numId w:val="36"/>
              </w:numPr>
            </w:pPr>
            <w:r w:rsidRPr="00FF430B">
              <w:t>prin acordul de voinţă al părţilor ;</w:t>
            </w:r>
          </w:p>
          <w:p w14:paraId="0472106D" w14:textId="77777777" w:rsidR="0063773E" w:rsidRPr="00FF430B" w:rsidRDefault="0063773E" w:rsidP="005F770D">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5F770D">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1F7C8" w14:textId="77777777" w:rsidR="0058559A" w:rsidRDefault="0058559A" w:rsidP="00A20ACF">
      <w:r>
        <w:separator/>
      </w:r>
    </w:p>
  </w:endnote>
  <w:endnote w:type="continuationSeparator" w:id="0">
    <w:p w14:paraId="0D72A611" w14:textId="77777777" w:rsidR="0058559A" w:rsidRDefault="005855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E82CDD">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87111" w14:textId="77777777" w:rsidR="0058559A" w:rsidRDefault="0058559A" w:rsidP="00A20ACF">
      <w:r>
        <w:separator/>
      </w:r>
    </w:p>
  </w:footnote>
  <w:footnote w:type="continuationSeparator" w:id="0">
    <w:p w14:paraId="31D5B296" w14:textId="77777777" w:rsidR="0058559A" w:rsidRDefault="005855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23"/>
  </w:num>
  <w:num w:numId="23">
    <w:abstractNumId w:val="19"/>
  </w:num>
  <w:num w:numId="24">
    <w:abstractNumId w:val="33"/>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1"/>
  </w:num>
  <w:num w:numId="35">
    <w:abstractNumId w:val="15"/>
  </w:num>
  <w:num w:numId="36">
    <w:abstractNumId w:val="35"/>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4B2"/>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DD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DC9"/>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678"/>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59A"/>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74B"/>
    <w:rsid w:val="005F6807"/>
    <w:rsid w:val="005F770D"/>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AB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2CDD"/>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924"/>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66DD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a1"/>
    <w:link w:val="210"/>
    <w:qFormat/>
    <w:locked/>
    <w:rsid w:val="005F374B"/>
    <w:rPr>
      <w:rFonts w:asciiTheme="majorHAnsi" w:eastAsiaTheme="majorEastAsia" w:hAnsiTheme="majorHAnsi" w:cstheme="majorBidi"/>
      <w:b/>
      <w:bCs/>
      <w:color w:val="5B9BD5" w:themeColor="accent1"/>
      <w:sz w:val="26"/>
      <w:szCs w:val="26"/>
      <w:lang w:val="ro-RO"/>
    </w:rPr>
  </w:style>
  <w:style w:type="paragraph" w:customStyle="1" w:styleId="210">
    <w:name w:val="Заголовок 21"/>
    <w:basedOn w:val="a0"/>
    <w:next w:val="a0"/>
    <w:link w:val="Heading2Char"/>
    <w:qFormat/>
    <w:rsid w:val="005F374B"/>
    <w:pPr>
      <w:keepNext/>
      <w:keepLines/>
      <w:suppressAutoHyphens/>
      <w:spacing w:before="200"/>
      <w:outlineLvl w:val="1"/>
    </w:pPr>
    <w:rPr>
      <w:rFonts w:asciiTheme="majorHAnsi" w:eastAsiaTheme="majorEastAsia" w:hAnsiTheme="majorHAnsi" w:cstheme="majorBidi"/>
      <w:b/>
      <w:bCs/>
      <w:noProof w:val="0"/>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66DD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a1"/>
    <w:link w:val="210"/>
    <w:qFormat/>
    <w:locked/>
    <w:rsid w:val="005F374B"/>
    <w:rPr>
      <w:rFonts w:asciiTheme="majorHAnsi" w:eastAsiaTheme="majorEastAsia" w:hAnsiTheme="majorHAnsi" w:cstheme="majorBidi"/>
      <w:b/>
      <w:bCs/>
      <w:color w:val="5B9BD5" w:themeColor="accent1"/>
      <w:sz w:val="26"/>
      <w:szCs w:val="26"/>
      <w:lang w:val="ro-RO"/>
    </w:rPr>
  </w:style>
  <w:style w:type="paragraph" w:customStyle="1" w:styleId="210">
    <w:name w:val="Заголовок 21"/>
    <w:basedOn w:val="a0"/>
    <w:next w:val="a0"/>
    <w:link w:val="Heading2Char"/>
    <w:qFormat/>
    <w:rsid w:val="005F374B"/>
    <w:pPr>
      <w:keepNext/>
      <w:keepLines/>
      <w:suppressAutoHyphens/>
      <w:spacing w:before="200"/>
      <w:outlineLvl w:val="1"/>
    </w:pPr>
    <w:rPr>
      <w:rFonts w:asciiTheme="majorHAnsi" w:eastAsiaTheme="majorEastAsia" w:hAnsiTheme="majorHAnsi" w:cstheme="majorBidi"/>
      <w:b/>
      <w:bCs/>
      <w:noProof w:val="0"/>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22139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horesti.md/wp-content/uploads/2026/01/Planul-de-achizitii-20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2F11B-F985-4498-90B2-AEFB039F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71</Pages>
  <Words>25173</Words>
  <Characters>143487</Characters>
  <Application>Microsoft Office Word</Application>
  <DocSecurity>0</DocSecurity>
  <Lines>1195</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8</cp:revision>
  <cp:lastPrinted>2021-06-01T11:52:00Z</cp:lastPrinted>
  <dcterms:created xsi:type="dcterms:W3CDTF">2021-06-14T10:00:00Z</dcterms:created>
  <dcterms:modified xsi:type="dcterms:W3CDTF">2026-07-31T13:12:00Z</dcterms:modified>
</cp:coreProperties>
</file>