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81A8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6CA1486" w:rsidR="00233538" w:rsidRPr="00FF430B" w:rsidRDefault="0003591A" w:rsidP="00196AB4">
      <w:pPr>
        <w:ind w:firstLine="709"/>
        <w:jc w:val="both"/>
        <w:rPr>
          <w:lang w:val="ro-MD"/>
        </w:rPr>
      </w:pPr>
      <w:r w:rsidRPr="00FF430B">
        <w:rPr>
          <w:lang w:val="ro-MD"/>
        </w:rPr>
        <w:t>Obiectul__</w:t>
      </w:r>
      <w:r w:rsidR="00081A8D">
        <w:rPr>
          <w:u w:val="single"/>
          <w:lang w:val="ro-MD"/>
        </w:rPr>
        <w:t>Stadionul sportiv in incinta IP Liceul Teoretic „Ion Luca Caragiale”</w:t>
      </w:r>
      <w:r w:rsidRPr="00FF430B">
        <w:rPr>
          <w:lang w:val="ro-MD"/>
        </w:rPr>
        <w:t>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6AF2FA73" w:rsidR="00233538" w:rsidRPr="00FF430B" w:rsidRDefault="0003591A" w:rsidP="00196AB4">
      <w:pPr>
        <w:ind w:firstLine="709"/>
        <w:jc w:val="both"/>
        <w:rPr>
          <w:lang w:val="ro-MD"/>
        </w:rPr>
      </w:pPr>
      <w:r w:rsidRPr="00FF430B">
        <w:rPr>
          <w:lang w:val="ro-MD"/>
        </w:rPr>
        <w:t>Autoritatea contractantă_</w:t>
      </w:r>
      <w:r w:rsidR="00081A8D">
        <w:rPr>
          <w:u w:val="single"/>
          <w:lang w:val="ro-MD"/>
        </w:rPr>
        <w:t>IP Liceul Teoretic „Ion Luca Caragiale”, r. Orhei, mun. Orhei, str. Vasile Lupu 60/1</w:t>
      </w:r>
      <w:bookmarkStart w:id="63" w:name="_GoBack"/>
      <w:bookmarkEnd w:id="63"/>
      <w:r w:rsidRPr="00FF430B">
        <w:rPr>
          <w:lang w:val="ro-MD"/>
        </w:rPr>
        <w:t>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3DBE1" w14:textId="77777777" w:rsidR="00F575D0" w:rsidRDefault="00F575D0" w:rsidP="00A20ACF">
      <w:r>
        <w:separator/>
      </w:r>
    </w:p>
  </w:endnote>
  <w:endnote w:type="continuationSeparator" w:id="0">
    <w:p w14:paraId="4F787D12" w14:textId="77777777" w:rsidR="00F575D0" w:rsidRDefault="00F575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081A8D" w:rsidRDefault="00081A8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081A8D" w:rsidRDefault="00081A8D">
        <w:pPr>
          <w:pStyle w:val="a4"/>
          <w:jc w:val="right"/>
        </w:pPr>
        <w:r>
          <w:fldChar w:fldCharType="begin"/>
        </w:r>
        <w:r>
          <w:instrText xml:space="preserve"> PAGE   \* MERGEFORMAT </w:instrText>
        </w:r>
        <w:r>
          <w:fldChar w:fldCharType="separate"/>
        </w:r>
        <w:r>
          <w:t>6</w:t>
        </w:r>
        <w:r>
          <w:t>0</w:t>
        </w:r>
        <w:r>
          <w:fldChar w:fldCharType="end"/>
        </w:r>
      </w:p>
    </w:sdtContent>
  </w:sdt>
  <w:p w14:paraId="075618FA" w14:textId="77777777" w:rsidR="00081A8D" w:rsidRDefault="00081A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E95D6" w14:textId="77777777" w:rsidR="00F575D0" w:rsidRDefault="00F575D0" w:rsidP="00A20ACF">
      <w:r>
        <w:separator/>
      </w:r>
    </w:p>
  </w:footnote>
  <w:footnote w:type="continuationSeparator" w:id="0">
    <w:p w14:paraId="1655D7AD" w14:textId="77777777" w:rsidR="00F575D0" w:rsidRDefault="00F575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A8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F4C"/>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5D0"/>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67AEE-6DE4-4B73-BBD1-44C13D5F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24624</Words>
  <Characters>140358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2021-06-01T11:52:00Z</cp:lastPrinted>
  <dcterms:created xsi:type="dcterms:W3CDTF">2021-06-14T10:00:00Z</dcterms:created>
  <dcterms:modified xsi:type="dcterms:W3CDTF">2022-07-20T03:48:00Z</dcterms:modified>
</cp:coreProperties>
</file>