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2456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2456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24565">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24565">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24565">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24565">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24565">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24565">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24565">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24565">
      <w:pPr>
        <w:pStyle w:val="a"/>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24565">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24565">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24565">
      <w:pPr>
        <w:pStyle w:val="a"/>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24565">
      <w:pPr>
        <w:pStyle w:val="a"/>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24565">
      <w:pPr>
        <w:pStyle w:val="a"/>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24565">
      <w:pPr>
        <w:pStyle w:val="a"/>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24565">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24565">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24565">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24565">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24565">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24565">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24565">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24565">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24565">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B7DA0" w:rsidP="00524565">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2456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24565">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24565">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2456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2456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2456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2456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2456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2456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2456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24565">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24565">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2456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2456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2456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24565">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2456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2456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24565">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24565">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24565">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24565">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2456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2456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2456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2456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24565">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24565">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24565">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24565">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24565">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24565">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24565">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24565">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24565">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245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524565">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24565">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24565">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24565">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24565">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24565">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24565">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245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2456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2456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245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24565">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24565">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24565">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24565">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245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245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245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24565">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24565">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2456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2456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2456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2456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2456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2456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2456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2456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2456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2456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2456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2456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2456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2456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2456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2456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2456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24565">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24565">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2456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2456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2456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2456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2456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24565">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24565">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24565">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24565">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2456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2456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2456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2456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2456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2456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2456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24565">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524565">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24565">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524565">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24565">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24565">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24565">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24565">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24565">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24565">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2456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2B7DA0">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2B7DA0">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2B7DA0">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39380E93"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2B7DA0">
              <w:rPr>
                <w:bCs/>
                <w:noProof w:val="0"/>
                <w:u w:val="single"/>
                <w:lang w:val="en-US" w:eastAsia="ru-RU"/>
              </w:rPr>
              <w:t>lucrările</w:t>
            </w:r>
            <w:proofErr w:type="spellEnd"/>
            <w:r w:rsidRPr="002B7DA0">
              <w:rPr>
                <w:bCs/>
                <w:noProof w:val="0"/>
                <w:u w:val="single"/>
                <w:lang w:val="en-US" w:eastAsia="ru-RU"/>
              </w:rPr>
              <w:t xml:space="preserve"> </w:t>
            </w:r>
            <w:r w:rsidR="002B7DA0">
              <w:rPr>
                <w:rStyle w:val="12"/>
                <w:b w:val="0"/>
                <w:bCs w:val="0"/>
              </w:rPr>
              <w:t xml:space="preserve"> de reparaţie capitala la sala sportiva si festivă cu galeria de</w:t>
            </w:r>
            <w:r w:rsidR="002B7DA0">
              <w:t xml:space="preserve"> </w:t>
            </w:r>
            <w:r w:rsidR="002B7DA0">
              <w:rPr>
                <w:rStyle w:val="12"/>
                <w:b w:val="0"/>
                <w:bCs w:val="0"/>
              </w:rPr>
              <w:t>acces a încăperii de deservire pentru Gimnaziul Doina si Ion Aldea-Teodorovici</w:t>
            </w:r>
            <w:r w:rsidR="002B7DA0"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hyperlink r:id="rId16" w:tgtFrame="_blank" w:history="1">
              <w:r w:rsidR="002B7DA0">
                <w:rPr>
                  <w:rStyle w:val="af3"/>
                  <w:rFonts w:ascii="Helvetica" w:eastAsiaTheme="majorEastAsia" w:hAnsi="Helvetica" w:cs="Helvetica"/>
                  <w:color w:val="3560B9"/>
                  <w:sz w:val="23"/>
                  <w:szCs w:val="23"/>
                  <w:bdr w:val="none" w:sz="0" w:space="0" w:color="auto" w:frame="1"/>
                  <w:shd w:val="clear" w:color="auto" w:fill="FFFFFF"/>
                </w:rPr>
                <w:t>ocds-b3wdp1-MD-1780054173492</w:t>
              </w:r>
            </w:hyperlink>
            <w:r w:rsidRPr="00892FAB">
              <w:rPr>
                <w:b/>
                <w:noProof w:val="0"/>
                <w:lang w:val="en-US" w:eastAsia="ru-RU"/>
              </w:rPr>
              <w:t xml:space="preserve"> </w:t>
            </w:r>
            <w:r w:rsidR="002B7DA0">
              <w:rPr>
                <w:noProof w:val="0"/>
                <w:lang w:val="en-US" w:eastAsia="ru-RU"/>
              </w:rPr>
              <w:t>29.05.2026</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524565">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52456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524565">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52456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52456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52456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524565">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524565">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524565">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524565">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63F149B0"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002B7DA0">
              <w:rPr>
                <w:noProof w:val="0"/>
                <w:lang w:val="en-US" w:eastAsia="ru-RU"/>
              </w:rPr>
              <w:t>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57CB0CC9"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2B7DA0">
              <w:rPr>
                <w:noProof w:val="0"/>
                <w:lang w:val="en-US" w:eastAsia="ru-RU"/>
              </w:rPr>
              <w:t>0,15</w:t>
            </w:r>
            <w:r w:rsidRPr="00892FAB">
              <w:rPr>
                <w:noProof w:val="0"/>
                <w:lang w:val="en-US" w:eastAsia="ru-RU"/>
              </w:rPr>
              <w:t xml:space="preserve">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2B7DA0">
              <w:rPr>
                <w:noProof w:val="0"/>
                <w:lang w:val="en-US" w:eastAsia="ru-RU"/>
              </w:rPr>
              <w:t>15</w:t>
            </w:r>
            <w:r w:rsidRPr="00892FAB">
              <w:rPr>
                <w:noProof w:val="0"/>
                <w:lang w:val="en-US" w:eastAsia="ru-RU"/>
              </w:rPr>
              <w:t xml:space="preserve">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3093333B"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2B7DA0">
              <w:rPr>
                <w:noProof w:val="0"/>
                <w:lang w:val="en-US" w:eastAsia="ru-RU"/>
              </w:rPr>
              <w:t>15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64BE0423"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w:t>
            </w:r>
            <w:r w:rsidR="002B7DA0">
              <w:rPr>
                <w:noProof w:val="0"/>
                <w:lang w:eastAsia="ru-RU"/>
              </w:rPr>
              <w:t xml:space="preserve"> 15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2456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5ABC031"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00B4453E">
              <w:rPr>
                <w:noProof w:val="0"/>
                <w:lang w:val="en-US" w:eastAsia="ru-RU"/>
              </w:rPr>
              <w:t>3</w:t>
            </w:r>
            <w:bookmarkStart w:id="63" w:name="_GoBack"/>
            <w:bookmarkEnd w:id="63"/>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524565">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52456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524565">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524565">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52456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52456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524565">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52456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524565">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524565">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524565">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524565">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524565">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524565">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524565">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524565">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524565">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2456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2456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24565">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2B7DA0">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2B7DA0">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2B7DA0">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2B7DA0">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2B7DA0">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2B7DA0">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2B7DA0">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2B7DA0">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2B7DA0">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2456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2B7DA0">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2B7DA0">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524565">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524565">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52456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52456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52456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52456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524565">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524565">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524565">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2456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2B7DA0">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2B7DA0">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2B7DA0">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2B7DA0">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2B7DA0">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2B7DA0">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2B7DA0">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2B7DA0">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2B7DA0">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2B7DA0">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2B7DA0">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2B7DA0">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2B7DA0">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2B7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2B7DA0">
        <w:trPr>
          <w:trHeight w:val="697"/>
        </w:trPr>
        <w:tc>
          <w:tcPr>
            <w:tcW w:w="9748" w:type="dxa"/>
            <w:vAlign w:val="center"/>
          </w:tcPr>
          <w:p w14:paraId="0502552E" w14:textId="77777777" w:rsidR="00325E16" w:rsidRPr="00FF430B" w:rsidRDefault="00325E16" w:rsidP="002B7DA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2B7DA0">
            <w:pPr>
              <w:jc w:val="right"/>
              <w:rPr>
                <w:noProof w:val="0"/>
                <w:lang w:val="ro-MD"/>
              </w:rPr>
            </w:pPr>
            <w:r>
              <w:rPr>
                <w:noProof w:val="0"/>
                <w:lang w:val="ro-MD"/>
              </w:rPr>
              <w:t>la Documentația standard nr.69</w:t>
            </w:r>
          </w:p>
          <w:p w14:paraId="6D99E99F" w14:textId="77777777" w:rsidR="00325E16" w:rsidRDefault="00325E16" w:rsidP="002B7DA0">
            <w:pPr>
              <w:jc w:val="right"/>
              <w:rPr>
                <w:noProof w:val="0"/>
                <w:lang w:val="ro-MD"/>
              </w:rPr>
            </w:pPr>
            <w:r>
              <w:rPr>
                <w:noProof w:val="0"/>
                <w:lang w:val="ro-MD"/>
              </w:rPr>
              <w:t>din 7 mai 2021</w:t>
            </w:r>
          </w:p>
          <w:p w14:paraId="44A47751" w14:textId="77777777" w:rsidR="00325E16" w:rsidRPr="00FF430B" w:rsidRDefault="00325E16" w:rsidP="002B7DA0">
            <w:pPr>
              <w:autoSpaceDE w:val="0"/>
              <w:autoSpaceDN w:val="0"/>
              <w:adjustRightInd w:val="0"/>
              <w:ind w:right="23"/>
              <w:jc w:val="center"/>
              <w:rPr>
                <w:b/>
                <w:color w:val="000000"/>
                <w:w w:val="90"/>
                <w:lang w:val="ro-MD"/>
              </w:rPr>
            </w:pPr>
          </w:p>
          <w:p w14:paraId="74823052" w14:textId="77777777" w:rsidR="00325E16" w:rsidRPr="00FF430B" w:rsidRDefault="00325E16" w:rsidP="002B7DA0">
            <w:pPr>
              <w:autoSpaceDE w:val="0"/>
              <w:autoSpaceDN w:val="0"/>
              <w:adjustRightInd w:val="0"/>
              <w:ind w:right="23"/>
              <w:jc w:val="center"/>
              <w:rPr>
                <w:b/>
                <w:color w:val="000000"/>
                <w:w w:val="90"/>
                <w:lang w:val="ro-MD"/>
              </w:rPr>
            </w:pPr>
          </w:p>
          <w:p w14:paraId="4184A815" w14:textId="77777777" w:rsidR="00325E16" w:rsidRPr="00FF430B" w:rsidRDefault="00325E16" w:rsidP="002B7DA0">
            <w:pPr>
              <w:autoSpaceDE w:val="0"/>
              <w:autoSpaceDN w:val="0"/>
              <w:adjustRightInd w:val="0"/>
              <w:ind w:right="23"/>
              <w:jc w:val="center"/>
              <w:rPr>
                <w:b/>
                <w:bCs/>
                <w:lang w:val="ro-MD"/>
              </w:rPr>
            </w:pPr>
          </w:p>
          <w:p w14:paraId="193115DB" w14:textId="77777777" w:rsidR="00325E16" w:rsidRPr="00FF430B" w:rsidRDefault="00325E16" w:rsidP="002B7DA0">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2B7DA0">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2B7DA0">
            <w:pPr>
              <w:autoSpaceDE w:val="0"/>
              <w:autoSpaceDN w:val="0"/>
              <w:adjustRightInd w:val="0"/>
              <w:ind w:right="23"/>
              <w:jc w:val="center"/>
              <w:rPr>
                <w:lang w:val="ro-MD"/>
              </w:rPr>
            </w:pPr>
          </w:p>
          <w:p w14:paraId="631C47E0" w14:textId="77777777" w:rsidR="00325E16" w:rsidRPr="00FF430B" w:rsidRDefault="00325E16" w:rsidP="002B7DA0">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2B7DA0">
            <w:pPr>
              <w:autoSpaceDE w:val="0"/>
              <w:autoSpaceDN w:val="0"/>
              <w:adjustRightInd w:val="0"/>
              <w:ind w:left="1140" w:right="-540"/>
              <w:jc w:val="both"/>
              <w:rPr>
                <w:b/>
                <w:bCs/>
                <w:lang w:val="ro-MD"/>
              </w:rPr>
            </w:pPr>
          </w:p>
          <w:p w14:paraId="097E2D23" w14:textId="77777777" w:rsidR="00325E16" w:rsidRPr="00FF430B" w:rsidRDefault="00325E16" w:rsidP="002B7DA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2B7DA0">
            <w:pPr>
              <w:autoSpaceDE w:val="0"/>
              <w:autoSpaceDN w:val="0"/>
              <w:adjustRightInd w:val="0"/>
              <w:jc w:val="both"/>
              <w:rPr>
                <w:lang w:val="ro-MD"/>
              </w:rPr>
            </w:pPr>
          </w:p>
          <w:p w14:paraId="4C05837C" w14:textId="77777777" w:rsidR="00325E16" w:rsidRPr="00FF430B" w:rsidRDefault="00325E16" w:rsidP="002B7DA0">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2B7DA0">
            <w:pPr>
              <w:autoSpaceDE w:val="0"/>
              <w:autoSpaceDN w:val="0"/>
              <w:adjustRightInd w:val="0"/>
              <w:jc w:val="both"/>
              <w:rPr>
                <w:lang w:val="ro-MD"/>
              </w:rPr>
            </w:pPr>
          </w:p>
          <w:p w14:paraId="207F958D" w14:textId="77777777" w:rsidR="00325E16" w:rsidRPr="00FF430B" w:rsidRDefault="00325E16" w:rsidP="002B7DA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2B7DA0">
            <w:pPr>
              <w:autoSpaceDE w:val="0"/>
              <w:autoSpaceDN w:val="0"/>
              <w:adjustRightInd w:val="0"/>
              <w:jc w:val="both"/>
              <w:rPr>
                <w:lang w:val="ro-MD"/>
              </w:rPr>
            </w:pPr>
          </w:p>
          <w:p w14:paraId="5E444C9C" w14:textId="77777777" w:rsidR="00325E16" w:rsidRPr="00FF430B" w:rsidRDefault="00325E16" w:rsidP="002B7DA0">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2B7DA0">
            <w:pPr>
              <w:autoSpaceDE w:val="0"/>
              <w:autoSpaceDN w:val="0"/>
              <w:adjustRightInd w:val="0"/>
              <w:jc w:val="both"/>
              <w:rPr>
                <w:b/>
                <w:bCs/>
                <w:lang w:val="ro-MD"/>
              </w:rPr>
            </w:pPr>
          </w:p>
          <w:p w14:paraId="7C7BA76E" w14:textId="77777777" w:rsidR="00325E16" w:rsidRPr="00FF430B" w:rsidRDefault="00325E16" w:rsidP="002B7DA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2B7DA0">
            <w:pPr>
              <w:autoSpaceDE w:val="0"/>
              <w:autoSpaceDN w:val="0"/>
              <w:adjustRightInd w:val="0"/>
              <w:jc w:val="both"/>
              <w:rPr>
                <w:lang w:val="ro-MD"/>
              </w:rPr>
            </w:pPr>
          </w:p>
          <w:p w14:paraId="74955362" w14:textId="77777777" w:rsidR="00325E16" w:rsidRPr="00FF430B" w:rsidRDefault="00325E16" w:rsidP="002B7DA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2B7DA0">
            <w:pPr>
              <w:autoSpaceDE w:val="0"/>
              <w:autoSpaceDN w:val="0"/>
              <w:adjustRightInd w:val="0"/>
              <w:jc w:val="both"/>
              <w:rPr>
                <w:lang w:val="ro-MD"/>
              </w:rPr>
            </w:pPr>
          </w:p>
          <w:p w14:paraId="428EA79E" w14:textId="77777777" w:rsidR="00325E16" w:rsidRPr="00FF430B" w:rsidRDefault="00325E16" w:rsidP="002B7DA0">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2B7DA0">
            <w:pPr>
              <w:autoSpaceDE w:val="0"/>
              <w:autoSpaceDN w:val="0"/>
              <w:adjustRightInd w:val="0"/>
              <w:jc w:val="both"/>
              <w:rPr>
                <w:b/>
                <w:bCs/>
                <w:lang w:val="ro-MD"/>
              </w:rPr>
            </w:pPr>
          </w:p>
          <w:p w14:paraId="102CBA46" w14:textId="77777777" w:rsidR="00325E16" w:rsidRPr="00FF430B" w:rsidRDefault="00325E16" w:rsidP="002B7DA0">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2B7DA0">
            <w:pPr>
              <w:autoSpaceDE w:val="0"/>
              <w:autoSpaceDN w:val="0"/>
              <w:adjustRightInd w:val="0"/>
              <w:jc w:val="both"/>
              <w:rPr>
                <w:lang w:val="ro-MD"/>
              </w:rPr>
            </w:pPr>
          </w:p>
          <w:p w14:paraId="644E3761" w14:textId="77777777" w:rsidR="00325E16" w:rsidRPr="00FF430B" w:rsidRDefault="00325E16" w:rsidP="002B7DA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2B7DA0">
            <w:pPr>
              <w:autoSpaceDE w:val="0"/>
              <w:autoSpaceDN w:val="0"/>
              <w:adjustRightInd w:val="0"/>
              <w:jc w:val="both"/>
              <w:rPr>
                <w:b/>
                <w:bCs/>
                <w:i/>
                <w:iCs/>
                <w:lang w:val="ro-MD"/>
              </w:rPr>
            </w:pPr>
          </w:p>
          <w:p w14:paraId="110BD0A9" w14:textId="77777777" w:rsidR="00325E16" w:rsidRPr="00FF430B" w:rsidRDefault="00325E16" w:rsidP="002B7DA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2B7DA0">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2B7DA0">
            <w:pPr>
              <w:autoSpaceDE w:val="0"/>
              <w:autoSpaceDN w:val="0"/>
              <w:adjustRightInd w:val="0"/>
              <w:jc w:val="both"/>
              <w:rPr>
                <w:i/>
                <w:iCs/>
                <w:lang w:val="ro-MD"/>
              </w:rPr>
            </w:pPr>
          </w:p>
          <w:p w14:paraId="6BD32E3F" w14:textId="77777777" w:rsidR="00325E16" w:rsidRPr="00FF430B" w:rsidRDefault="00325E16" w:rsidP="002B7DA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2B7DA0">
            <w:pPr>
              <w:autoSpaceDE w:val="0"/>
              <w:autoSpaceDN w:val="0"/>
              <w:adjustRightInd w:val="0"/>
              <w:jc w:val="both"/>
              <w:rPr>
                <w:b/>
                <w:bCs/>
                <w:lang w:val="ro-MD"/>
              </w:rPr>
            </w:pPr>
          </w:p>
          <w:p w14:paraId="28C5A612" w14:textId="77777777" w:rsidR="00325E16" w:rsidRPr="00FF430B" w:rsidRDefault="00325E16" w:rsidP="002B7DA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2B7DA0">
            <w:pPr>
              <w:autoSpaceDE w:val="0"/>
              <w:autoSpaceDN w:val="0"/>
              <w:adjustRightInd w:val="0"/>
              <w:jc w:val="both"/>
              <w:rPr>
                <w:b/>
                <w:bCs/>
                <w:lang w:val="ro-MD"/>
              </w:rPr>
            </w:pPr>
          </w:p>
          <w:p w14:paraId="03A056F2" w14:textId="77777777" w:rsidR="00325E16" w:rsidRPr="00FF430B" w:rsidRDefault="00325E16" w:rsidP="002B7DA0">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2B7DA0">
            <w:pPr>
              <w:ind w:left="660"/>
              <w:jc w:val="both"/>
              <w:rPr>
                <w:b/>
                <w:bCs/>
                <w:lang w:val="ro-MD"/>
              </w:rPr>
            </w:pPr>
          </w:p>
          <w:p w14:paraId="225E7599" w14:textId="77777777" w:rsidR="00325E16" w:rsidRPr="00FF430B" w:rsidRDefault="00325E16" w:rsidP="002B7DA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2B7DA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2B7DA0">
            <w:pPr>
              <w:autoSpaceDE w:val="0"/>
              <w:autoSpaceDN w:val="0"/>
              <w:adjustRightInd w:val="0"/>
              <w:ind w:firstLine="720"/>
              <w:jc w:val="both"/>
              <w:rPr>
                <w:lang w:val="ro-MD"/>
              </w:rPr>
            </w:pPr>
          </w:p>
          <w:p w14:paraId="41E43985" w14:textId="77777777" w:rsidR="00325E16" w:rsidRPr="00FF430B" w:rsidRDefault="00325E16" w:rsidP="0052456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2B7DA0">
            <w:pPr>
              <w:autoSpaceDE w:val="0"/>
              <w:autoSpaceDN w:val="0"/>
              <w:adjustRightInd w:val="0"/>
              <w:ind w:left="660"/>
              <w:jc w:val="both"/>
              <w:rPr>
                <w:b/>
                <w:bCs/>
                <w:lang w:val="ro-MD"/>
              </w:rPr>
            </w:pPr>
          </w:p>
          <w:p w14:paraId="151F3723" w14:textId="77777777" w:rsidR="00325E16" w:rsidRPr="00FF430B" w:rsidRDefault="00325E16" w:rsidP="002B7DA0">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2B7DA0">
            <w:pPr>
              <w:jc w:val="both"/>
              <w:rPr>
                <w:lang w:val="ro-MD"/>
              </w:rPr>
            </w:pPr>
            <w:r w:rsidRPr="00FF430B">
              <w:rPr>
                <w:lang w:val="ro-MD"/>
              </w:rPr>
              <w:t>b) propunerea financiară;</w:t>
            </w:r>
          </w:p>
          <w:p w14:paraId="4634B05E" w14:textId="77777777" w:rsidR="00325E16" w:rsidRPr="00FF430B" w:rsidRDefault="00325E16" w:rsidP="002B7DA0">
            <w:pPr>
              <w:jc w:val="both"/>
              <w:rPr>
                <w:lang w:val="ro-MD"/>
              </w:rPr>
            </w:pPr>
            <w:r w:rsidRPr="00FF430B">
              <w:rPr>
                <w:lang w:val="ro-MD"/>
              </w:rPr>
              <w:t>c) caietul de sarcini;</w:t>
            </w:r>
          </w:p>
          <w:p w14:paraId="6E5EDE09" w14:textId="77777777" w:rsidR="00325E16" w:rsidRPr="00FF430B" w:rsidRDefault="00325E16" w:rsidP="002B7DA0">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2B7DA0">
            <w:pPr>
              <w:autoSpaceDE w:val="0"/>
              <w:autoSpaceDN w:val="0"/>
              <w:adjustRightInd w:val="0"/>
              <w:jc w:val="both"/>
              <w:rPr>
                <w:lang w:val="ro-MD"/>
              </w:rPr>
            </w:pPr>
          </w:p>
          <w:p w14:paraId="654C725C" w14:textId="77777777" w:rsidR="00325E16" w:rsidRPr="00FF430B" w:rsidRDefault="00325E16" w:rsidP="00524565">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2B7DA0">
            <w:pPr>
              <w:pStyle w:val="a"/>
              <w:numPr>
                <w:ilvl w:val="0"/>
                <w:numId w:val="0"/>
              </w:numPr>
              <w:autoSpaceDE w:val="0"/>
              <w:autoSpaceDN w:val="0"/>
              <w:adjustRightInd w:val="0"/>
              <w:ind w:left="660"/>
              <w:rPr>
                <w:b/>
                <w:bCs/>
                <w:lang w:val="ro-MD"/>
              </w:rPr>
            </w:pPr>
          </w:p>
          <w:p w14:paraId="71B217A7" w14:textId="77777777" w:rsidR="00325E16" w:rsidRPr="00FF430B" w:rsidRDefault="00325E16" w:rsidP="002B7DA0">
            <w:pPr>
              <w:jc w:val="both"/>
              <w:rPr>
                <w:lang w:val="ro-MD"/>
              </w:rPr>
            </w:pPr>
            <w:r w:rsidRPr="00FF430B">
              <w:rPr>
                <w:lang w:val="ro-MD"/>
              </w:rPr>
              <w:t>8.1    Prezentul acord-cadru încetează de drept- prin ajungerea la termen;</w:t>
            </w:r>
          </w:p>
          <w:p w14:paraId="584252A9" w14:textId="77777777" w:rsidR="00325E16" w:rsidRPr="00FF430B" w:rsidRDefault="00325E16" w:rsidP="002B7DA0">
            <w:pPr>
              <w:jc w:val="both"/>
              <w:rPr>
                <w:lang w:val="ro-MD"/>
              </w:rPr>
            </w:pPr>
            <w:r w:rsidRPr="00FF430B">
              <w:rPr>
                <w:lang w:val="ro-MD"/>
              </w:rPr>
              <w:t>8.2    Acordul-cadru poate înceta şi în următoarele cazuri:</w:t>
            </w:r>
          </w:p>
          <w:p w14:paraId="0369F3F1" w14:textId="77777777" w:rsidR="00325E16" w:rsidRPr="00FF430B" w:rsidRDefault="00325E16" w:rsidP="00524565">
            <w:pPr>
              <w:pStyle w:val="a"/>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524565">
            <w:pPr>
              <w:pStyle w:val="a"/>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2B7DA0">
            <w:pPr>
              <w:autoSpaceDE w:val="0"/>
              <w:autoSpaceDN w:val="0"/>
              <w:adjustRightInd w:val="0"/>
              <w:jc w:val="both"/>
              <w:rPr>
                <w:lang w:val="ro-MD"/>
              </w:rPr>
            </w:pPr>
          </w:p>
          <w:p w14:paraId="35BC26DA" w14:textId="77777777" w:rsidR="00325E16" w:rsidRPr="00FF430B" w:rsidRDefault="00325E16" w:rsidP="002B7DA0">
            <w:pPr>
              <w:jc w:val="both"/>
              <w:rPr>
                <w:i/>
                <w:lang w:val="ro-MD"/>
              </w:rPr>
            </w:pPr>
            <w:r w:rsidRPr="00FF430B">
              <w:rPr>
                <w:i/>
                <w:lang w:val="ro-MD"/>
              </w:rPr>
              <w:t>CLAUZE APLICABILE CONTRACTELOR SUBSECVENTE</w:t>
            </w:r>
          </w:p>
          <w:p w14:paraId="0E2B4673" w14:textId="77777777" w:rsidR="00325E16" w:rsidRPr="00FF430B" w:rsidRDefault="00325E16" w:rsidP="002B7DA0">
            <w:pPr>
              <w:jc w:val="both"/>
              <w:rPr>
                <w:lang w:val="ro-MD"/>
              </w:rPr>
            </w:pPr>
          </w:p>
          <w:p w14:paraId="2D3A67AB" w14:textId="77777777" w:rsidR="00325E16" w:rsidRPr="00FF430B" w:rsidRDefault="00325E16" w:rsidP="00524565">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2B7DA0">
            <w:pPr>
              <w:pStyle w:val="a"/>
              <w:numPr>
                <w:ilvl w:val="0"/>
                <w:numId w:val="0"/>
              </w:numPr>
              <w:ind w:left="660"/>
              <w:rPr>
                <w:b/>
                <w:lang w:val="ro-MD"/>
              </w:rPr>
            </w:pPr>
          </w:p>
          <w:p w14:paraId="283B40B7" w14:textId="77777777" w:rsidR="00325E16" w:rsidRPr="00FF430B" w:rsidRDefault="00325E16" w:rsidP="002B7DA0">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2B7DA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2B7DA0">
            <w:pPr>
              <w:jc w:val="both"/>
              <w:rPr>
                <w:lang w:val="ro-MD"/>
              </w:rPr>
            </w:pPr>
          </w:p>
          <w:p w14:paraId="4B945A2D" w14:textId="77777777" w:rsidR="00325E16" w:rsidRPr="00FF430B" w:rsidRDefault="00325E16" w:rsidP="002B7DA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2B7DA0">
            <w:pPr>
              <w:jc w:val="both"/>
              <w:rPr>
                <w:lang w:val="ro-MD"/>
              </w:rPr>
            </w:pPr>
          </w:p>
          <w:p w14:paraId="5D83DE0D" w14:textId="77777777" w:rsidR="00325E16" w:rsidRPr="00FF430B" w:rsidRDefault="00325E16" w:rsidP="002B7DA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2B7DA0">
            <w:pPr>
              <w:jc w:val="both"/>
              <w:rPr>
                <w:b/>
                <w:lang w:val="ro-MD"/>
              </w:rPr>
            </w:pPr>
          </w:p>
          <w:p w14:paraId="0D5077EF" w14:textId="77777777" w:rsidR="00325E16" w:rsidRPr="00FF430B" w:rsidRDefault="00325E16" w:rsidP="002B7DA0">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2B7DA0">
            <w:pPr>
              <w:jc w:val="both"/>
              <w:rPr>
                <w:lang w:val="ro-MD"/>
              </w:rPr>
            </w:pPr>
          </w:p>
          <w:p w14:paraId="54643E20" w14:textId="77777777" w:rsidR="00325E16" w:rsidRPr="00FF430B" w:rsidRDefault="00325E16" w:rsidP="002B7DA0">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2B7DA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2B7DA0">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2B7DA0">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2B7DA0">
            <w:pPr>
              <w:jc w:val="both"/>
              <w:rPr>
                <w:lang w:val="ro-MD"/>
              </w:rPr>
            </w:pPr>
          </w:p>
          <w:p w14:paraId="2FB54762" w14:textId="77777777" w:rsidR="00325E16" w:rsidRPr="00FF430B" w:rsidRDefault="00325E16" w:rsidP="002B7DA0">
            <w:pPr>
              <w:jc w:val="both"/>
              <w:rPr>
                <w:lang w:val="ro-MD"/>
              </w:rPr>
            </w:pPr>
          </w:p>
          <w:p w14:paraId="5880556A" w14:textId="77777777" w:rsidR="00325E16" w:rsidRPr="00FF430B" w:rsidRDefault="00325E16" w:rsidP="002B7DA0">
            <w:pPr>
              <w:jc w:val="both"/>
              <w:rPr>
                <w:lang w:val="ro-MD"/>
              </w:rPr>
            </w:pPr>
          </w:p>
          <w:p w14:paraId="4E59A30A" w14:textId="77777777" w:rsidR="00325E16" w:rsidRPr="00FF430B" w:rsidRDefault="00325E16" w:rsidP="002B7DA0">
            <w:pPr>
              <w:jc w:val="both"/>
              <w:rPr>
                <w:lang w:val="ro-MD"/>
              </w:rPr>
            </w:pPr>
          </w:p>
          <w:p w14:paraId="5FD0A72C" w14:textId="77777777" w:rsidR="00325E16" w:rsidRPr="00FF430B" w:rsidRDefault="00325E16" w:rsidP="002B7DA0">
            <w:pPr>
              <w:jc w:val="both"/>
              <w:rPr>
                <w:lang w:val="ro-MD"/>
              </w:rPr>
            </w:pPr>
          </w:p>
          <w:p w14:paraId="62AA3C71" w14:textId="77777777" w:rsidR="00325E16" w:rsidRPr="00FF430B" w:rsidRDefault="00325E16" w:rsidP="002B7DA0">
            <w:pPr>
              <w:jc w:val="both"/>
              <w:rPr>
                <w:lang w:val="ro-MD"/>
              </w:rPr>
            </w:pPr>
            <w:r w:rsidRPr="00FF430B">
              <w:rPr>
                <w:lang w:val="ro-MD"/>
              </w:rPr>
              <w:t>Promitent-achizitor,                                              Promitent- executor/prestator,</w:t>
            </w:r>
          </w:p>
          <w:p w14:paraId="37DDA5C0" w14:textId="77777777" w:rsidR="00325E16" w:rsidRPr="00FF430B" w:rsidRDefault="00325E16" w:rsidP="002B7DA0">
            <w:pPr>
              <w:jc w:val="both"/>
              <w:rPr>
                <w:lang w:val="ro-MD"/>
              </w:rPr>
            </w:pPr>
            <w:r w:rsidRPr="00FF430B">
              <w:rPr>
                <w:lang w:val="ro-MD"/>
              </w:rPr>
              <w:t>...........................                                                     ...................................</w:t>
            </w:r>
          </w:p>
          <w:p w14:paraId="4D2C8367" w14:textId="77777777" w:rsidR="00325E16" w:rsidRPr="00FF430B" w:rsidRDefault="00325E16" w:rsidP="002B7DA0">
            <w:pPr>
              <w:jc w:val="both"/>
              <w:rPr>
                <w:lang w:val="ro-MD"/>
              </w:rPr>
            </w:pPr>
            <w:r w:rsidRPr="00FF430B">
              <w:rPr>
                <w:lang w:val="ro-MD"/>
              </w:rPr>
              <w:t xml:space="preserve"> (semnătura autorizată)                                              (semnătura autorizată)</w:t>
            </w:r>
          </w:p>
          <w:p w14:paraId="3FB9D94A" w14:textId="77777777" w:rsidR="00325E16" w:rsidRPr="00FF430B" w:rsidRDefault="00325E16" w:rsidP="002B7DA0">
            <w:pPr>
              <w:jc w:val="both"/>
              <w:rPr>
                <w:lang w:val="ro-MD"/>
              </w:rPr>
            </w:pPr>
          </w:p>
          <w:p w14:paraId="57D1C1AD" w14:textId="77777777" w:rsidR="00325E16" w:rsidRPr="00FF430B" w:rsidRDefault="00325E16" w:rsidP="002B7DA0">
            <w:pPr>
              <w:jc w:val="both"/>
              <w:rPr>
                <w:lang w:val="ro-MD"/>
              </w:rPr>
            </w:pPr>
            <w:r w:rsidRPr="00FF430B">
              <w:rPr>
                <w:lang w:val="ro-MD"/>
              </w:rPr>
              <w:t>Promitent-achizitor,                                              Promitent- executor/prestator,</w:t>
            </w:r>
          </w:p>
          <w:p w14:paraId="24FFE2DD" w14:textId="77777777" w:rsidR="00325E16" w:rsidRPr="00FF430B" w:rsidRDefault="00325E16" w:rsidP="002B7DA0">
            <w:pPr>
              <w:jc w:val="both"/>
              <w:rPr>
                <w:lang w:val="ro-MD"/>
              </w:rPr>
            </w:pPr>
            <w:r w:rsidRPr="00FF430B">
              <w:rPr>
                <w:lang w:val="ro-MD"/>
              </w:rPr>
              <w:t xml:space="preserve">  ...........................                                                     ..................................</w:t>
            </w:r>
          </w:p>
          <w:p w14:paraId="07AF0A09" w14:textId="77777777" w:rsidR="00325E16" w:rsidRPr="00FF430B" w:rsidRDefault="00325E16" w:rsidP="002B7DA0">
            <w:pPr>
              <w:jc w:val="both"/>
              <w:rPr>
                <w:lang w:val="ro-MD"/>
              </w:rPr>
            </w:pPr>
            <w:r w:rsidRPr="00FF430B">
              <w:rPr>
                <w:lang w:val="ro-MD"/>
              </w:rPr>
              <w:t xml:space="preserve">  (semnătura autorizată)                                              (semnătura autorizată)</w:t>
            </w:r>
          </w:p>
          <w:p w14:paraId="6120B543" w14:textId="77777777" w:rsidR="00325E16" w:rsidRPr="00FF430B" w:rsidRDefault="00325E16" w:rsidP="002B7DA0">
            <w:pPr>
              <w:jc w:val="both"/>
              <w:rPr>
                <w:lang w:val="ro-MD"/>
              </w:rPr>
            </w:pPr>
          </w:p>
          <w:p w14:paraId="3ED6BBCF" w14:textId="77777777" w:rsidR="00325E16" w:rsidRPr="00FF430B" w:rsidRDefault="00325E16" w:rsidP="002B7DA0">
            <w:pPr>
              <w:jc w:val="both"/>
              <w:rPr>
                <w:lang w:val="ro-MD"/>
              </w:rPr>
            </w:pPr>
          </w:p>
          <w:p w14:paraId="4EEFC053" w14:textId="77777777" w:rsidR="00325E16" w:rsidRPr="00FF430B" w:rsidRDefault="00325E16" w:rsidP="002B7DA0">
            <w:pPr>
              <w:jc w:val="both"/>
              <w:rPr>
                <w:lang w:val="ro-MD"/>
              </w:rPr>
            </w:pPr>
            <w:r w:rsidRPr="00FF430B">
              <w:rPr>
                <w:lang w:val="ro-MD"/>
              </w:rPr>
              <w:t>Promitent-achizitor,                                              Promitent- executor/prestator,</w:t>
            </w:r>
          </w:p>
          <w:p w14:paraId="5EB21EF8" w14:textId="77777777" w:rsidR="00325E16" w:rsidRPr="00FF430B" w:rsidRDefault="00325E16" w:rsidP="002B7DA0">
            <w:pPr>
              <w:jc w:val="both"/>
              <w:rPr>
                <w:lang w:val="ro-MD"/>
              </w:rPr>
            </w:pPr>
            <w:r w:rsidRPr="00FF430B">
              <w:rPr>
                <w:lang w:val="ro-MD"/>
              </w:rPr>
              <w:t>...........................                                                     ..................................</w:t>
            </w:r>
          </w:p>
          <w:p w14:paraId="725B02BB" w14:textId="77777777" w:rsidR="00325E16" w:rsidRPr="00FF430B" w:rsidRDefault="00325E16" w:rsidP="002B7DA0">
            <w:pPr>
              <w:jc w:val="both"/>
              <w:rPr>
                <w:lang w:val="ro-MD"/>
              </w:rPr>
            </w:pPr>
            <w:r w:rsidRPr="00FF430B">
              <w:rPr>
                <w:lang w:val="ro-MD"/>
              </w:rPr>
              <w:t xml:space="preserve"> (semnătura autorizată)                                              (semnătura autorizată)</w:t>
            </w:r>
          </w:p>
          <w:p w14:paraId="2884BCB1" w14:textId="77777777" w:rsidR="00325E16" w:rsidRPr="00FF430B" w:rsidRDefault="00325E16" w:rsidP="002B7DA0">
            <w:pPr>
              <w:jc w:val="both"/>
              <w:rPr>
                <w:lang w:val="ro-MD"/>
              </w:rPr>
            </w:pPr>
          </w:p>
          <w:p w14:paraId="0747966A" w14:textId="77777777" w:rsidR="00325E16" w:rsidRPr="00FF430B" w:rsidRDefault="00325E16" w:rsidP="002B7DA0">
            <w:pPr>
              <w:jc w:val="both"/>
              <w:rPr>
                <w:sz w:val="28"/>
                <w:szCs w:val="28"/>
                <w:lang w:val="ro-MD"/>
              </w:rPr>
            </w:pPr>
          </w:p>
          <w:p w14:paraId="60621841" w14:textId="77777777" w:rsidR="00325E16" w:rsidRPr="00FF430B" w:rsidRDefault="00325E16" w:rsidP="002B7DA0">
            <w:pPr>
              <w:jc w:val="both"/>
              <w:rPr>
                <w:lang w:val="ro-MD"/>
              </w:rPr>
            </w:pPr>
          </w:p>
          <w:p w14:paraId="2E4954D9" w14:textId="77777777" w:rsidR="00325E16" w:rsidRPr="00FF430B" w:rsidRDefault="00325E16" w:rsidP="002B7DA0">
            <w:pPr>
              <w:jc w:val="both"/>
              <w:rPr>
                <w:lang w:val="ro-MD"/>
              </w:rPr>
            </w:pPr>
          </w:p>
          <w:p w14:paraId="4E48DD80" w14:textId="77777777" w:rsidR="00325E16" w:rsidRPr="00FF430B" w:rsidRDefault="00325E16" w:rsidP="002B7DA0">
            <w:pPr>
              <w:jc w:val="both"/>
              <w:rPr>
                <w:lang w:val="ro-MD"/>
              </w:rPr>
            </w:pPr>
          </w:p>
          <w:p w14:paraId="5C665B14" w14:textId="77777777" w:rsidR="00325E16" w:rsidRPr="00FF430B" w:rsidRDefault="00325E16" w:rsidP="002B7DA0">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D392C" w14:textId="77777777" w:rsidR="00524565" w:rsidRDefault="00524565" w:rsidP="00A20ACF">
      <w:r>
        <w:separator/>
      </w:r>
    </w:p>
  </w:endnote>
  <w:endnote w:type="continuationSeparator" w:id="0">
    <w:p w14:paraId="04D9D5AA" w14:textId="77777777" w:rsidR="00524565" w:rsidRDefault="005245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2B7DA0" w:rsidRDefault="002B7DA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2B7DA0" w:rsidRDefault="002B7DA0">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2B7DA0" w:rsidRDefault="002B7DA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FCC20" w14:textId="77777777" w:rsidR="00524565" w:rsidRDefault="00524565" w:rsidP="00A20ACF">
      <w:r>
        <w:separator/>
      </w:r>
    </w:p>
  </w:footnote>
  <w:footnote w:type="continuationSeparator" w:id="0">
    <w:p w14:paraId="174C2C75" w14:textId="77777777" w:rsidR="00524565" w:rsidRDefault="005245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B7DA0"/>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24565"/>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53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basedOn w:val="a1"/>
    <w:rsid w:val="002B7DA0"/>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7800541734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C9337-CEF4-4454-807E-B85F786DF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70</Pages>
  <Words>28107</Words>
  <Characters>160213</Characters>
  <Application>Microsoft Office Word</Application>
  <DocSecurity>0</DocSecurity>
  <Lines>1335</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10</cp:revision>
  <cp:lastPrinted>2021-06-01T11:52:00Z</cp:lastPrinted>
  <dcterms:created xsi:type="dcterms:W3CDTF">2026-02-19T08:09:00Z</dcterms:created>
  <dcterms:modified xsi:type="dcterms:W3CDTF">2026-05-29T11:32:00Z</dcterms:modified>
</cp:coreProperties>
</file>