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74087F">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74087F">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74087F">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74087F">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74087F">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74087F">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74087F">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74087F">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74087F">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74087F">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74087F">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74087F">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74087F">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74087F">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4087F">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74087F">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74087F">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74087F">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74087F">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74087F">
      <w:pPr>
        <w:pStyle w:val="a"/>
        <w:numPr>
          <w:ilvl w:val="0"/>
          <w:numId w:val="2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74087F">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74087F">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74087F">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74087F">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74087F">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74087F">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74087F">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74087F">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74087F">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1317E" w:rsidP="0074087F">
      <w:pPr>
        <w:pStyle w:val="a"/>
        <w:numPr>
          <w:ilvl w:val="0"/>
          <w:numId w:val="15"/>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74087F">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74087F">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4087F">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74087F">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4087F">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74087F">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74087F">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74087F">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E4B43" w:rsidRDefault="000E4D7D" w:rsidP="009F1E2C">
      <w:pPr>
        <w:pStyle w:val="af2"/>
        <w:shd w:val="clear" w:color="auto" w:fill="FFFFFF"/>
        <w:tabs>
          <w:tab w:val="left" w:pos="-284"/>
        </w:tabs>
        <w:ind w:left="-284" w:firstLine="284"/>
        <w:rPr>
          <w:color w:val="000000" w:themeColor="text1"/>
          <w:lang w:val="en-US" w:eastAsia="it-IT"/>
        </w:rPr>
      </w:pPr>
      <w:r w:rsidRPr="000E4B43">
        <w:rPr>
          <w:b/>
          <w:color w:val="000000" w:themeColor="text1"/>
          <w:lang w:val="en-US"/>
        </w:rPr>
        <w:t>9</w:t>
      </w:r>
      <w:r w:rsidR="0024699C" w:rsidRPr="000E4B43">
        <w:rPr>
          <w:b/>
          <w:color w:val="000000" w:themeColor="text1"/>
          <w:lang w:val="en-US"/>
        </w:rPr>
        <w:t>8</w:t>
      </w:r>
      <w:r w:rsidR="00B00190" w:rsidRPr="000E4B43">
        <w:rPr>
          <w:b/>
          <w:color w:val="000000" w:themeColor="text1"/>
          <w:lang w:val="en-US"/>
        </w:rPr>
        <w:t xml:space="preserve">. </w:t>
      </w:r>
      <w:r w:rsidR="009C11B3" w:rsidRPr="000E4B43">
        <w:rPr>
          <w:b/>
          <w:color w:val="000000" w:themeColor="text1"/>
          <w:lang w:val="en-US"/>
        </w:rPr>
        <w:t xml:space="preserve"> </w:t>
      </w:r>
      <w:r w:rsidR="00B00190" w:rsidRPr="000E4B4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Pr="00FF430B" w:rsidRDefault="000011E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4087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4087F">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4087F">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74087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4087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4087F">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4087F">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4087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4087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4087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4087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0E4B43" w:rsidRDefault="000E4B43" w:rsidP="00A26B23">
      <w:pPr>
        <w:pStyle w:val="Style3"/>
        <w:tabs>
          <w:tab w:val="left" w:pos="567"/>
        </w:tabs>
        <w:spacing w:before="0" w:beforeAutospacing="0" w:after="0"/>
        <w:ind w:left="0" w:firstLine="0"/>
        <w:rPr>
          <w:rFonts w:eastAsia="PMingLiU"/>
          <w:lang w:eastAsia="zh-CN"/>
        </w:rPr>
      </w:pPr>
    </w:p>
    <w:p w:rsidR="000011E3" w:rsidRDefault="000011E3" w:rsidP="00A26B23">
      <w:pPr>
        <w:pStyle w:val="Style3"/>
        <w:tabs>
          <w:tab w:val="left" w:pos="567"/>
        </w:tabs>
        <w:spacing w:before="0" w:beforeAutospacing="0" w:after="0"/>
        <w:ind w:left="0" w:firstLine="0"/>
        <w:rPr>
          <w:rFonts w:eastAsia="PMingLiU"/>
          <w:lang w:eastAsia="zh-CN"/>
        </w:rPr>
      </w:pPr>
    </w:p>
    <w:p w:rsidR="000011E3" w:rsidRDefault="000011E3" w:rsidP="00A26B23">
      <w:pPr>
        <w:pStyle w:val="Style3"/>
        <w:tabs>
          <w:tab w:val="left" w:pos="567"/>
        </w:tabs>
        <w:spacing w:before="0" w:beforeAutospacing="0" w:after="0"/>
        <w:ind w:left="0" w:firstLine="0"/>
        <w:rPr>
          <w:rFonts w:eastAsia="PMingLiU"/>
          <w:lang w:eastAsia="zh-CN"/>
        </w:rPr>
      </w:pPr>
    </w:p>
    <w:p w:rsidR="000E4B43" w:rsidRPr="00FF430B" w:rsidRDefault="000E4B43"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4087F">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4087F">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4087F">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4087F">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0E4B43" w:rsidRDefault="009D62FF" w:rsidP="000E4B43">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502EFF" w:rsidRPr="00FF430B" w:rsidRDefault="00502EFF" w:rsidP="000E4B43">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4087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087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087F">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Pr="00FF430B" w:rsidRDefault="000E4B4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74087F">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74087F">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74087F">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74087F">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74087F">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74087F">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B27D8B" w:rsidRDefault="00B27D8B" w:rsidP="000D4488">
      <w:pPr>
        <w:tabs>
          <w:tab w:val="left" w:pos="567"/>
        </w:tabs>
        <w:jc w:val="center"/>
        <w:rPr>
          <w:rFonts w:eastAsia="PMingLiU"/>
          <w:b/>
          <w:lang w:eastAsia="zh-CN"/>
        </w:rPr>
      </w:pPr>
    </w:p>
    <w:p w:rsidR="000011E3" w:rsidRPr="00FF430B" w:rsidRDefault="000011E3"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4087F">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801BA7" w:rsidRDefault="0003591A" w:rsidP="00196AB4">
      <w:pPr>
        <w:ind w:firstLine="709"/>
        <w:jc w:val="both"/>
        <w:rPr>
          <w:u w:val="single"/>
        </w:rPr>
      </w:pPr>
      <w:r w:rsidRPr="00FF430B">
        <w:t>Obiectul</w:t>
      </w:r>
      <w:r w:rsidR="002703DB">
        <w:t xml:space="preserve"> </w:t>
      </w:r>
      <w:r w:rsidR="005B5993">
        <w:rPr>
          <w:b/>
          <w:u w:val="single"/>
        </w:rPr>
        <w:t xml:space="preserve">Reparația drumurilor publice locale din satul Budești pentru anul </w:t>
      </w:r>
      <w:r w:rsidR="005B5993" w:rsidRPr="00801BA7">
        <w:rPr>
          <w:b/>
          <w:u w:val="single"/>
        </w:rPr>
        <w:t>2022</w:t>
      </w:r>
      <w:r w:rsidR="00801BA7" w:rsidRPr="00801BA7">
        <w:rPr>
          <w:b/>
          <w:u w:val="single"/>
        </w:rPr>
        <w:t xml:space="preserve"> (str. Chișinău nr.1-23 </w:t>
      </w:r>
      <w:r w:rsidR="00801BA7">
        <w:rPr>
          <w:b/>
          <w:u w:val="single"/>
        </w:rPr>
        <w:t>-</w:t>
      </w:r>
      <w:r w:rsidR="00801BA7" w:rsidRPr="00801BA7">
        <w:rPr>
          <w:b/>
          <w:u w:val="single"/>
        </w:rPr>
        <w:t xml:space="preserve"> str. Florilor nr.3-9)</w:t>
      </w:r>
    </w:p>
    <w:p w:rsidR="00233538" w:rsidRPr="00FF430B" w:rsidRDefault="0003591A" w:rsidP="00196AB4">
      <w:pPr>
        <w:ind w:firstLine="709"/>
        <w:jc w:val="center"/>
      </w:pPr>
      <w:r w:rsidRPr="00FF430B">
        <w:rPr>
          <w:i/>
        </w:rPr>
        <w:t>(denumirea, adresa)</w:t>
      </w:r>
    </w:p>
    <w:p w:rsidR="00233538" w:rsidRPr="002703DB" w:rsidRDefault="0003591A" w:rsidP="00196AB4">
      <w:pPr>
        <w:ind w:firstLine="709"/>
        <w:jc w:val="both"/>
        <w:rPr>
          <w:b/>
          <w:u w:val="single"/>
        </w:rPr>
      </w:pPr>
      <w:r w:rsidRPr="00FF430B">
        <w:t>Autoritatea contractantă</w:t>
      </w:r>
      <w:r w:rsidR="002703DB">
        <w:t xml:space="preserve"> </w:t>
      </w:r>
      <w:r w:rsidR="002703DB" w:rsidRPr="002703DB">
        <w:rPr>
          <w:b/>
          <w:u w:val="single"/>
        </w:rPr>
        <w:t>Primăria satului Budești, satul Budești, mun. Chișinău, str. Chișinău nr.131</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2703DB" w:rsidRDefault="0003591A" w:rsidP="00196AB4">
      <w:pPr>
        <w:ind w:firstLine="709"/>
        <w:jc w:val="both"/>
        <w:rPr>
          <w:i/>
          <w:sz w:val="20"/>
          <w:szCs w:val="20"/>
        </w:rPr>
      </w:pPr>
      <w:r w:rsidRPr="002703DB">
        <w:rPr>
          <w:i/>
          <w:sz w:val="20"/>
          <w:szCs w:val="20"/>
        </w:rPr>
        <w:t>Se precizează adresa (şantierul) lucrărilor, descrierea generală a obiectelor lucrării, detalii specifice de amplasare etc.</w:t>
      </w:r>
    </w:p>
    <w:p w:rsidR="002703DB" w:rsidRPr="00801BA7" w:rsidRDefault="005B5993" w:rsidP="00196AB4">
      <w:pPr>
        <w:ind w:firstLine="709"/>
        <w:jc w:val="both"/>
        <w:rPr>
          <w:u w:val="single"/>
        </w:rPr>
      </w:pPr>
      <w:r w:rsidRPr="005B5993">
        <w:rPr>
          <w:u w:val="single"/>
        </w:rPr>
        <w:t>Reparația drumurilor publice locale din satul Budești pentru anul 2022</w:t>
      </w:r>
      <w:r w:rsidR="00801BA7">
        <w:rPr>
          <w:u w:val="single"/>
        </w:rPr>
        <w:t xml:space="preserve"> </w:t>
      </w:r>
      <w:r w:rsidR="00801BA7" w:rsidRPr="00801BA7">
        <w:rPr>
          <w:u w:val="single"/>
        </w:rPr>
        <w:t xml:space="preserve">(str. Chișinău nr.1-23 </w:t>
      </w:r>
      <w:r w:rsidR="00801BA7">
        <w:rPr>
          <w:u w:val="single"/>
        </w:rPr>
        <w:t>-</w:t>
      </w:r>
      <w:r w:rsidR="00801BA7" w:rsidRPr="00801BA7">
        <w:rPr>
          <w:u w:val="single"/>
        </w:rPr>
        <w:t xml:space="preserve"> str. Florilor nr.3-9)</w:t>
      </w:r>
    </w:p>
    <w:p w:rsidR="005B5993" w:rsidRPr="00FF430B" w:rsidRDefault="005B599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Pr="002703DB" w:rsidRDefault="0003591A" w:rsidP="00196AB4">
      <w:pPr>
        <w:ind w:firstLine="709"/>
        <w:jc w:val="both"/>
        <w:rPr>
          <w:i/>
          <w:sz w:val="20"/>
          <w:szCs w:val="20"/>
        </w:rPr>
      </w:pPr>
      <w:r w:rsidRPr="002703DB">
        <w:rPr>
          <w:i/>
          <w:sz w:val="20"/>
          <w:szCs w:val="20"/>
        </w:rPr>
        <w:t>Se precizează elementele constitutive şi conţinutul documentelor anexate la contract, modalitatea de elaborare a proiectului şi desenelor de execuţie, informaţiile despre antreprenor şi autoritatea contractantă.</w:t>
      </w:r>
    </w:p>
    <w:p w:rsidR="002703DB" w:rsidRPr="00FF430B" w:rsidRDefault="002703DB"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i/>
          <w:sz w:val="20"/>
          <w:szCs w:val="20"/>
        </w:rPr>
      </w:pPr>
      <w:r w:rsidRPr="002703DB">
        <w:rPr>
          <w:i/>
          <w:sz w:val="20"/>
          <w:szCs w:val="20"/>
        </w:rPr>
        <w:t xml:space="preserve">Se precizează calitatea, conformitatea şi aplicabilitatea materialelor; legislaţia, reglementările tehnice şi standardele aplicate; recepţia materialelor şi a lucrărilor; durata de </w:t>
      </w:r>
      <w:r w:rsidR="00D8130E" w:rsidRPr="002703DB">
        <w:rPr>
          <w:i/>
          <w:sz w:val="20"/>
          <w:szCs w:val="20"/>
        </w:rPr>
        <w:t>executare</w:t>
      </w:r>
      <w:r w:rsidRPr="002703DB">
        <w:rPr>
          <w:i/>
          <w:sz w:val="20"/>
          <w:szCs w:val="20"/>
        </w:rPr>
        <w:t xml:space="preserve"> a lucrărilor şi responsabilitatea pentru termenele şi calitatea lucrărilor.</w:t>
      </w:r>
    </w:p>
    <w:p w:rsidR="002703DB" w:rsidRPr="002703DB" w:rsidRDefault="002703DB" w:rsidP="00196AB4">
      <w:pPr>
        <w:ind w:firstLine="709"/>
        <w:jc w:val="both"/>
        <w:rPr>
          <w:i/>
          <w:sz w:val="20"/>
          <w:szCs w:val="20"/>
        </w:rPr>
      </w:pPr>
    </w:p>
    <w:p w:rsidR="00233538" w:rsidRPr="00FF430B" w:rsidRDefault="0003591A" w:rsidP="00196AB4">
      <w:pPr>
        <w:ind w:firstLine="709"/>
        <w:jc w:val="both"/>
        <w:rPr>
          <w:b/>
        </w:rPr>
      </w:pPr>
      <w:r w:rsidRPr="00FF430B">
        <w:rPr>
          <w:b/>
        </w:rPr>
        <w:t>4. Mostre</w:t>
      </w:r>
    </w:p>
    <w:p w:rsidR="00233538" w:rsidRPr="002703DB" w:rsidRDefault="0003591A" w:rsidP="00196AB4">
      <w:pPr>
        <w:ind w:firstLine="709"/>
        <w:jc w:val="both"/>
        <w:rPr>
          <w:i/>
          <w:sz w:val="20"/>
          <w:szCs w:val="20"/>
        </w:rPr>
      </w:pPr>
      <w:r w:rsidRPr="002703DB">
        <w:rPr>
          <w:i/>
          <w:sz w:val="20"/>
          <w:szCs w:val="20"/>
        </w:rPr>
        <w:t>Se precizează modul de prezentare a mostrelor la toate produsele utilizate.</w:t>
      </w:r>
    </w:p>
    <w:p w:rsidR="002703DB" w:rsidRPr="00FF430B" w:rsidRDefault="002703DB"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8F5A9D" w:rsidRDefault="0003591A" w:rsidP="00196AB4">
      <w:pPr>
        <w:ind w:firstLine="709"/>
        <w:jc w:val="both"/>
        <w:rPr>
          <w:i/>
          <w:sz w:val="20"/>
          <w:szCs w:val="20"/>
        </w:rPr>
      </w:pPr>
      <w:r w:rsidRPr="008F5A9D">
        <w:rPr>
          <w:i/>
          <w:sz w:val="20"/>
          <w:szCs w:val="20"/>
        </w:rPr>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8F5A9D" w:rsidRDefault="0003591A" w:rsidP="00196AB4">
      <w:pPr>
        <w:ind w:firstLine="709"/>
        <w:jc w:val="both"/>
        <w:rPr>
          <w:i/>
          <w:sz w:val="20"/>
          <w:szCs w:val="20"/>
        </w:rPr>
      </w:pPr>
      <w:r w:rsidRPr="008F5A9D">
        <w:rPr>
          <w:i/>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8F5A9D" w:rsidRDefault="0003591A" w:rsidP="00196AB4">
      <w:pPr>
        <w:ind w:firstLine="709"/>
        <w:jc w:val="both"/>
        <w:rPr>
          <w:i/>
          <w:sz w:val="20"/>
          <w:szCs w:val="20"/>
        </w:rPr>
      </w:pPr>
      <w:r w:rsidRPr="008F5A9D">
        <w:rPr>
          <w:i/>
          <w:sz w:val="20"/>
          <w:szCs w:val="20"/>
        </w:rPr>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8F5A9D" w:rsidRDefault="0003591A" w:rsidP="00196AB4">
      <w:pPr>
        <w:ind w:firstLine="709"/>
        <w:jc w:val="both"/>
        <w:rPr>
          <w:i/>
          <w:sz w:val="20"/>
          <w:szCs w:val="20"/>
        </w:rPr>
      </w:pPr>
      <w:r w:rsidRPr="008F5A9D">
        <w:rPr>
          <w:i/>
          <w:sz w:val="20"/>
          <w:szCs w:val="20"/>
        </w:rPr>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8F5A9D" w:rsidRDefault="0003591A" w:rsidP="00196AB4">
      <w:pPr>
        <w:ind w:firstLine="709"/>
        <w:jc w:val="both"/>
        <w:rPr>
          <w:i/>
          <w:sz w:val="20"/>
          <w:szCs w:val="20"/>
        </w:rPr>
      </w:pPr>
      <w:r w:rsidRPr="008F5A9D">
        <w:rPr>
          <w:i/>
          <w:sz w:val="20"/>
          <w:szCs w:val="20"/>
        </w:rPr>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8F5A9D" w:rsidRDefault="0003591A" w:rsidP="00196AB4">
      <w:pPr>
        <w:ind w:firstLine="709"/>
        <w:jc w:val="both"/>
        <w:rPr>
          <w:i/>
          <w:sz w:val="20"/>
          <w:szCs w:val="20"/>
        </w:rPr>
      </w:pPr>
      <w:r w:rsidRPr="008F5A9D">
        <w:rPr>
          <w:i/>
          <w:sz w:val="20"/>
          <w:szCs w:val="20"/>
        </w:rPr>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8F5A9D" w:rsidRDefault="0003591A" w:rsidP="00196AB4">
      <w:pPr>
        <w:ind w:firstLine="709"/>
        <w:jc w:val="both"/>
        <w:rPr>
          <w:i/>
          <w:sz w:val="20"/>
          <w:szCs w:val="20"/>
        </w:rPr>
      </w:pPr>
      <w:r w:rsidRPr="008F5A9D">
        <w:rPr>
          <w:i/>
          <w:sz w:val="20"/>
          <w:szCs w:val="20"/>
        </w:rPr>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8F5A9D" w:rsidRDefault="0003591A" w:rsidP="00196AB4">
      <w:pPr>
        <w:ind w:firstLine="709"/>
        <w:jc w:val="both"/>
        <w:rPr>
          <w:i/>
          <w:sz w:val="20"/>
          <w:szCs w:val="20"/>
        </w:rPr>
      </w:pPr>
      <w:r w:rsidRPr="008F5A9D">
        <w:rPr>
          <w:i/>
          <w:sz w:val="20"/>
          <w:szCs w:val="20"/>
        </w:rPr>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8F5A9D" w:rsidRDefault="0003591A" w:rsidP="00196AB4">
      <w:pPr>
        <w:ind w:firstLine="709"/>
        <w:jc w:val="both"/>
        <w:rPr>
          <w:i/>
          <w:sz w:val="20"/>
          <w:szCs w:val="20"/>
        </w:rPr>
      </w:pPr>
      <w:r w:rsidRPr="008F5A9D">
        <w:rPr>
          <w:i/>
          <w:sz w:val="20"/>
          <w:szCs w:val="20"/>
        </w:rPr>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8F5A9D" w:rsidRDefault="0003591A" w:rsidP="00196AB4">
      <w:pPr>
        <w:ind w:firstLine="709"/>
        <w:jc w:val="both"/>
        <w:rPr>
          <w:i/>
          <w:sz w:val="20"/>
          <w:szCs w:val="20"/>
        </w:rPr>
      </w:pPr>
      <w:r w:rsidRPr="008F5A9D">
        <w:rPr>
          <w:i/>
          <w:sz w:val="20"/>
          <w:szCs w:val="20"/>
        </w:rPr>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8F5A9D" w:rsidRDefault="0003591A" w:rsidP="00196AB4">
      <w:pPr>
        <w:ind w:firstLine="709"/>
        <w:jc w:val="both"/>
        <w:rPr>
          <w:i/>
          <w:sz w:val="20"/>
          <w:szCs w:val="20"/>
        </w:rPr>
      </w:pPr>
      <w:r w:rsidRPr="008F5A9D">
        <w:rPr>
          <w:i/>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8F5A9D" w:rsidRDefault="0003591A" w:rsidP="00196AB4">
      <w:pPr>
        <w:ind w:firstLine="709"/>
        <w:jc w:val="both"/>
        <w:rPr>
          <w:i/>
          <w:sz w:val="20"/>
          <w:szCs w:val="20"/>
        </w:rPr>
      </w:pPr>
      <w:r w:rsidRPr="008F5A9D">
        <w:rPr>
          <w:i/>
          <w:sz w:val="20"/>
          <w:szCs w:val="20"/>
        </w:rPr>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8F5A9D" w:rsidRDefault="0003591A" w:rsidP="00196AB4">
      <w:pPr>
        <w:ind w:firstLine="709"/>
        <w:jc w:val="both"/>
        <w:rPr>
          <w:i/>
          <w:sz w:val="20"/>
          <w:szCs w:val="20"/>
        </w:rPr>
      </w:pPr>
      <w:r w:rsidRPr="008F5A9D">
        <w:rPr>
          <w:i/>
          <w:sz w:val="20"/>
          <w:szCs w:val="20"/>
        </w:rPr>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Default="009A6B71" w:rsidP="00F4030F">
      <w:pPr>
        <w:ind w:firstLine="709"/>
        <w:jc w:val="both"/>
        <w:rPr>
          <w:i/>
          <w:sz w:val="20"/>
          <w:szCs w:val="20"/>
        </w:rPr>
      </w:pPr>
      <w:r w:rsidRPr="008F5A9D">
        <w:rPr>
          <w:i/>
          <w:sz w:val="20"/>
          <w:szCs w:val="20"/>
        </w:rPr>
        <w:t>La punctul</w:t>
      </w:r>
      <w:r w:rsidR="00F4030F" w:rsidRPr="008F5A9D">
        <w:rPr>
          <w:i/>
          <w:sz w:val="20"/>
          <w:szCs w:val="20"/>
        </w:rPr>
        <w:t xml:space="preserve"> dat autoritatea contractantă indică care documente sunt obligatorii de a fi prezentate la depunerea ofertei</w:t>
      </w:r>
      <w:r w:rsidRPr="008F5A9D">
        <w:rPr>
          <w:i/>
          <w:sz w:val="20"/>
          <w:szCs w:val="20"/>
        </w:rPr>
        <w:t xml:space="preserve"> prin intermediul SIA RSAP</w:t>
      </w:r>
      <w:r w:rsidR="00F4030F" w:rsidRPr="008F5A9D">
        <w:rPr>
          <w:i/>
          <w:sz w:val="20"/>
          <w:szCs w:val="20"/>
        </w:rPr>
        <w:t>. La fel</w:t>
      </w:r>
      <w:r w:rsidRPr="008F5A9D">
        <w:rPr>
          <w:i/>
          <w:sz w:val="20"/>
          <w:szCs w:val="20"/>
        </w:rPr>
        <w:t>, tot aici</w:t>
      </w:r>
      <w:r w:rsidR="008F5A9D">
        <w:rPr>
          <w:i/>
          <w:sz w:val="20"/>
          <w:szCs w:val="20"/>
        </w:rPr>
        <w:t xml:space="preserve"> </w:t>
      </w:r>
      <w:r w:rsidR="009D665E" w:rsidRPr="008F5A9D">
        <w:rPr>
          <w:i/>
          <w:sz w:val="20"/>
          <w:szCs w:val="20"/>
        </w:rPr>
        <w:t>se indică</w:t>
      </w:r>
      <w:r w:rsidR="00F4030F" w:rsidRPr="008F5A9D">
        <w:rPr>
          <w:i/>
          <w:sz w:val="20"/>
          <w:szCs w:val="20"/>
        </w:rPr>
        <w:t xml:space="preserve"> documentele c</w:t>
      </w:r>
      <w:r w:rsidRPr="008F5A9D">
        <w:rPr>
          <w:i/>
          <w:sz w:val="20"/>
          <w:szCs w:val="20"/>
        </w:rPr>
        <w:t>e conțin</w:t>
      </w:r>
      <w:r w:rsidR="00F4030F" w:rsidRPr="008F5A9D">
        <w:rPr>
          <w:i/>
          <w:sz w:val="20"/>
          <w:szCs w:val="20"/>
        </w:rPr>
        <w:t xml:space="preserve"> date cu caracter personal, care nu se </w:t>
      </w:r>
      <w:r w:rsidRPr="008F5A9D">
        <w:rPr>
          <w:i/>
          <w:sz w:val="20"/>
          <w:szCs w:val="20"/>
        </w:rPr>
        <w:t>depun prin intermediul SIA RSAP</w:t>
      </w:r>
      <w:r w:rsidR="00F4030F" w:rsidRPr="008F5A9D">
        <w:rPr>
          <w:i/>
          <w:sz w:val="20"/>
          <w:szCs w:val="20"/>
        </w:rPr>
        <w:t xml:space="preserve"> și </w:t>
      </w:r>
      <w:r w:rsidRPr="008F5A9D">
        <w:rPr>
          <w:i/>
          <w:sz w:val="20"/>
          <w:szCs w:val="20"/>
        </w:rPr>
        <w:t xml:space="preserve">nu </w:t>
      </w:r>
      <w:r w:rsidR="00F4030F" w:rsidRPr="008F5A9D">
        <w:rPr>
          <w:i/>
          <w:sz w:val="20"/>
          <w:szCs w:val="20"/>
        </w:rPr>
        <w:t>sunt publice pentru toți</w:t>
      </w:r>
      <w:r w:rsidRPr="008F5A9D">
        <w:rPr>
          <w:i/>
          <w:sz w:val="20"/>
          <w:szCs w:val="20"/>
        </w:rPr>
        <w:t>.</w:t>
      </w:r>
    </w:p>
    <w:tbl>
      <w:tblPr>
        <w:tblStyle w:val="Grigliatabella2"/>
        <w:tblW w:w="0" w:type="auto"/>
        <w:tblLook w:val="04A0"/>
      </w:tblPr>
      <w:tblGrid>
        <w:gridCol w:w="576"/>
        <w:gridCol w:w="3810"/>
        <w:gridCol w:w="3563"/>
        <w:gridCol w:w="1750"/>
      </w:tblGrid>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Nr. d/o</w:t>
            </w:r>
          </w:p>
        </w:tc>
        <w:tc>
          <w:tcPr>
            <w:tcW w:w="381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Descrierea criteriului/cerinței</w:t>
            </w:r>
          </w:p>
        </w:tc>
        <w:tc>
          <w:tcPr>
            <w:tcW w:w="3563"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Mod de demonstrare a îndeplinirii criteriului/cerinței:</w:t>
            </w:r>
          </w:p>
        </w:tc>
        <w:tc>
          <w:tcPr>
            <w:tcW w:w="175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Nivelul minim/</w:t>
            </w:r>
            <w:r w:rsidRPr="00581C76">
              <w:rPr>
                <w:b/>
                <w:iCs/>
                <w:sz w:val="24"/>
                <w:szCs w:val="24"/>
                <w:lang w:eastAsia="ru-RU"/>
              </w:rPr>
              <w:br/>
              <w:t>Obligativitatea</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p>
        </w:tc>
        <w:tc>
          <w:tcPr>
            <w:tcW w:w="3810" w:type="dxa"/>
            <w:shd w:val="clear" w:color="auto" w:fill="auto"/>
          </w:tcPr>
          <w:p w:rsidR="008F5A9D" w:rsidRPr="00581C76" w:rsidRDefault="008F5A9D" w:rsidP="00791144">
            <w:pPr>
              <w:jc w:val="both"/>
              <w:rPr>
                <w:color w:val="000000"/>
                <w:sz w:val="24"/>
                <w:szCs w:val="24"/>
              </w:rPr>
            </w:pPr>
            <w:r w:rsidRPr="00581C76">
              <w:rPr>
                <w:color w:val="000000"/>
                <w:sz w:val="24"/>
                <w:szCs w:val="24"/>
              </w:rPr>
              <w:t>Oferta</w:t>
            </w:r>
          </w:p>
        </w:tc>
        <w:tc>
          <w:tcPr>
            <w:tcW w:w="3563" w:type="dxa"/>
            <w:shd w:val="clear" w:color="auto" w:fill="auto"/>
          </w:tcPr>
          <w:p w:rsidR="008F5A9D" w:rsidRPr="00581C76" w:rsidRDefault="008F5A9D" w:rsidP="00791144">
            <w:pPr>
              <w:rPr>
                <w:b/>
                <w:sz w:val="24"/>
                <w:szCs w:val="24"/>
                <w:lang w:val="en-US"/>
              </w:rPr>
            </w:pPr>
            <w:r w:rsidRPr="00581C76">
              <w:rPr>
                <w:b/>
                <w:sz w:val="24"/>
                <w:szCs w:val="24"/>
                <w:lang w:val="en-US"/>
              </w:rPr>
              <w:t xml:space="preserve">Formularul ofertei </w:t>
            </w:r>
            <w:r w:rsidRPr="004C10E1">
              <w:rPr>
                <w:b/>
                <w:sz w:val="24"/>
                <w:szCs w:val="24"/>
                <w:lang w:val="en-US"/>
              </w:rPr>
              <w:t>Anexa 7</w:t>
            </w:r>
            <w:r w:rsidRPr="00581C76">
              <w:rPr>
                <w:b/>
                <w:sz w:val="24"/>
                <w:szCs w:val="24"/>
                <w:lang w:val="en-US"/>
              </w:rPr>
              <w:t>,</w:t>
            </w:r>
          </w:p>
          <w:p w:rsidR="008F5A9D" w:rsidRPr="00581C76" w:rsidRDefault="008F5A9D" w:rsidP="00791144">
            <w:pPr>
              <w:rPr>
                <w:i/>
                <w:sz w:val="24"/>
                <w:szCs w:val="24"/>
                <w:lang w:val="en-US"/>
              </w:rPr>
            </w:pPr>
            <w:r w:rsidRPr="00581C76">
              <w:rPr>
                <w:i/>
                <w:sz w:val="24"/>
                <w:szCs w:val="24"/>
                <w:lang w:val="en-US"/>
              </w:rPr>
              <w:t>completat semnat de către ofertant indicând:</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fără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 xml:space="preserve">termen de execuţie  –  se solicită </w:t>
            </w:r>
            <w:r w:rsidR="00C50893">
              <w:rPr>
                <w:sz w:val="24"/>
                <w:szCs w:val="24"/>
                <w:lang w:val="ro-RO"/>
              </w:rPr>
              <w:t>2</w:t>
            </w:r>
            <w:r w:rsidRPr="00581C76">
              <w:rPr>
                <w:sz w:val="24"/>
                <w:szCs w:val="24"/>
                <w:lang w:val="ro-RO"/>
              </w:rPr>
              <w:t xml:space="preserve"> luni </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termen de valabilitate  al ofertei – se solicită  60 zile</w:t>
            </w:r>
            <w:r>
              <w:rPr>
                <w:sz w:val="24"/>
                <w:szCs w:val="24"/>
                <w:lang w:val="ro-RO"/>
              </w:rPr>
              <w:t xml:space="preserve"> (</w:t>
            </w:r>
            <w:r w:rsidRPr="004C10E1">
              <w:rPr>
                <w:b/>
                <w:sz w:val="24"/>
                <w:szCs w:val="24"/>
                <w:lang w:val="ro-RO"/>
              </w:rPr>
              <w:t>Anexa 8</w:t>
            </w:r>
            <w:r>
              <w:rPr>
                <w:sz w:val="24"/>
                <w:szCs w:val="24"/>
                <w:lang w:val="ro-RO"/>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p>
        </w:tc>
        <w:tc>
          <w:tcPr>
            <w:tcW w:w="3810" w:type="dxa"/>
            <w:shd w:val="clear" w:color="auto" w:fill="auto"/>
          </w:tcPr>
          <w:p w:rsidR="008F5A9D" w:rsidRPr="00581C76" w:rsidRDefault="008F5A9D" w:rsidP="00791144">
            <w:pPr>
              <w:jc w:val="both"/>
              <w:rPr>
                <w:sz w:val="24"/>
                <w:szCs w:val="24"/>
                <w:lang w:val="en-US"/>
              </w:rPr>
            </w:pPr>
            <w:r w:rsidRPr="00581C76">
              <w:rPr>
                <w:sz w:val="24"/>
                <w:szCs w:val="24"/>
                <w:lang w:val="en-US"/>
              </w:rPr>
              <w:t>Garanţia pentru ofertă</w:t>
            </w:r>
          </w:p>
          <w:p w:rsidR="008F5A9D" w:rsidRPr="00581C76" w:rsidRDefault="008F5A9D" w:rsidP="00791144">
            <w:pPr>
              <w:jc w:val="both"/>
              <w:rPr>
                <w:color w:val="000000"/>
                <w:sz w:val="24"/>
                <w:szCs w:val="24"/>
                <w:lang w:val="en-US"/>
              </w:rPr>
            </w:pPr>
            <w:r w:rsidRPr="00581C76">
              <w:rPr>
                <w:sz w:val="24"/>
                <w:szCs w:val="24"/>
                <w:lang w:val="en-US"/>
              </w:rPr>
              <w:t>1%  fără TVA</w:t>
            </w:r>
          </w:p>
        </w:tc>
        <w:tc>
          <w:tcPr>
            <w:tcW w:w="3563" w:type="dxa"/>
            <w:shd w:val="clear" w:color="auto" w:fill="auto"/>
          </w:tcPr>
          <w:p w:rsidR="008F5A9D" w:rsidRPr="00581C76" w:rsidRDefault="008F5A9D" w:rsidP="00791144">
            <w:pPr>
              <w:tabs>
                <w:tab w:val="left" w:pos="372"/>
              </w:tabs>
              <w:suppressAutoHyphens/>
              <w:spacing w:before="120" w:after="120"/>
              <w:rPr>
                <w:b/>
                <w:sz w:val="24"/>
                <w:szCs w:val="24"/>
                <w:lang w:val="en-US"/>
              </w:rPr>
            </w:pPr>
            <w:r>
              <w:rPr>
                <w:b/>
                <w:sz w:val="24"/>
                <w:szCs w:val="24"/>
                <w:lang w:val="en-US"/>
              </w:rPr>
              <w:t>Anexa 9</w:t>
            </w:r>
            <w:r w:rsidRPr="00581C76">
              <w:rPr>
                <w:i/>
                <w:sz w:val="24"/>
                <w:szCs w:val="24"/>
                <w:lang w:val="en-US"/>
              </w:rPr>
              <w:t xml:space="preserve">, </w:t>
            </w:r>
            <w:r w:rsidRPr="00581C76">
              <w:rPr>
                <w:b/>
                <w:sz w:val="24"/>
                <w:szCs w:val="24"/>
                <w:lang w:val="en-US"/>
              </w:rPr>
              <w:t>cu termenul de valabilitate – 60 zile</w:t>
            </w:r>
          </w:p>
          <w:p w:rsidR="008F5A9D" w:rsidRPr="00581C76" w:rsidRDefault="008F5A9D" w:rsidP="00791144">
            <w:pPr>
              <w:tabs>
                <w:tab w:val="left" w:pos="372"/>
              </w:tabs>
              <w:suppressAutoHyphens/>
              <w:spacing w:before="120" w:after="120"/>
              <w:rPr>
                <w:i/>
                <w:sz w:val="24"/>
                <w:szCs w:val="24"/>
                <w:lang w:val="en-US"/>
              </w:rPr>
            </w:pPr>
            <w:r w:rsidRPr="00581C76">
              <w:rPr>
                <w:color w:val="000000"/>
                <w:sz w:val="24"/>
                <w:szCs w:val="24"/>
                <w:lang w:val="en-US"/>
              </w:rPr>
              <w:t>Sau transfer la cont bancar, copia ordinului de plată confirmat prin aplicarea ștampilei și semnat 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DUAE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Conform formularului.  Prezentarea oricărui alt formular DUAE decât cel solicitat de către autoritatea contractantă, poate servi ca temei de descalificare de la procedura de achiziție publică.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Devizul de cheltuieli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Formularele 3, 5, 7</w:t>
            </w:r>
            <w:r w:rsidRPr="00581C76">
              <w:rPr>
                <w:color w:val="000000"/>
                <w:sz w:val="24"/>
                <w:szCs w:val="24"/>
                <w:lang w:val="en-US"/>
              </w:rPr>
              <w:t xml:space="preserve"> </w:t>
            </w:r>
            <w:r w:rsidRPr="00581C76">
              <w:rPr>
                <w:i/>
                <w:sz w:val="24"/>
                <w:szCs w:val="24"/>
                <w:lang w:val="en-US"/>
              </w:rPr>
              <w:t>completate și semnate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Grafic de  executare a lucrărilor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b/>
                <w:color w:val="000000"/>
                <w:sz w:val="24"/>
                <w:szCs w:val="24"/>
                <w:lang w:val="en-US"/>
              </w:rPr>
              <w:t xml:space="preserve">. </w:t>
            </w:r>
            <w:r>
              <w:rPr>
                <w:b/>
                <w:color w:val="000000"/>
                <w:sz w:val="24"/>
                <w:szCs w:val="24"/>
              </w:rPr>
              <w:t>Anexa 10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Neîncadrarea în situațiile ce determină excluderea de la procedura de atribuire, (art.19, Legea nr. 131 din 03.07.2015)</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Declarația privind conduita etică și neimplicarea în practici frauduloase </w:t>
            </w:r>
            <w:r w:rsidRPr="00581C76">
              <w:rPr>
                <w:color w:val="000000"/>
                <w:sz w:val="24"/>
                <w:szCs w:val="24"/>
                <w:lang w:val="en-US"/>
              </w:rPr>
              <w:lastRenderedPageBreak/>
              <w:t>și de corupere</w:t>
            </w:r>
          </w:p>
        </w:tc>
        <w:tc>
          <w:tcPr>
            <w:tcW w:w="3563" w:type="dxa"/>
            <w:shd w:val="clear" w:color="auto" w:fill="auto"/>
          </w:tcPr>
          <w:p w:rsidR="008F5A9D" w:rsidRPr="00581C76" w:rsidRDefault="008F5A9D" w:rsidP="00791144">
            <w:pPr>
              <w:autoSpaceDE w:val="0"/>
              <w:autoSpaceDN w:val="0"/>
              <w:adjustRightInd w:val="0"/>
              <w:rPr>
                <w:b/>
                <w:color w:val="000000"/>
                <w:sz w:val="24"/>
                <w:szCs w:val="24"/>
              </w:rPr>
            </w:pPr>
            <w:r w:rsidRPr="00581C76">
              <w:rPr>
                <w:color w:val="000000"/>
                <w:sz w:val="24"/>
                <w:szCs w:val="24"/>
                <w:lang w:val="en-US"/>
              </w:rPr>
              <w:lastRenderedPageBreak/>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r w:rsidRPr="00581C76">
              <w:rPr>
                <w:b/>
                <w:color w:val="000000"/>
                <w:sz w:val="24"/>
                <w:szCs w:val="24"/>
                <w:lang w:val="en-US"/>
              </w:rPr>
              <w:t xml:space="preserve"> </w:t>
            </w:r>
            <w:r w:rsidRPr="00581C76">
              <w:rPr>
                <w:b/>
                <w:color w:val="000000"/>
                <w:sz w:val="24"/>
                <w:szCs w:val="24"/>
              </w:rPr>
              <w:lastRenderedPageBreak/>
              <w:t xml:space="preserve">Formularul </w:t>
            </w:r>
            <w:r>
              <w:rPr>
                <w:b/>
                <w:color w:val="000000"/>
                <w:sz w:val="24"/>
                <w:szCs w:val="24"/>
              </w:rPr>
              <w:t>aprobat prin OMF nr.145 din 24.11.2020</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8</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 xml:space="preserve">Formularul informativ despre ofertant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9</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Informații cu privire la obligațiile contractuale față de alți beneficiari</w:t>
            </w:r>
          </w:p>
        </w:tc>
        <w:tc>
          <w:tcPr>
            <w:tcW w:w="3563" w:type="dxa"/>
            <w:shd w:val="clear" w:color="auto" w:fill="auto"/>
          </w:tcPr>
          <w:p w:rsidR="008F5A9D" w:rsidRPr="00581C76" w:rsidRDefault="008F5A9D" w:rsidP="00791144">
            <w:pPr>
              <w:autoSpaceDE w:val="0"/>
              <w:autoSpaceDN w:val="0"/>
              <w:adjustRightInd w:val="0"/>
              <w:rPr>
                <w:sz w:val="24"/>
                <w:szCs w:val="24"/>
                <w:lang w:val="en-US"/>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10</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Experiența similară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12</w:t>
            </w:r>
            <w:r w:rsidRPr="00581C76">
              <w:rPr>
                <w:rFonts w:ascii="Times New Roman" w:hAnsi="Times New Roman" w:cs="Times New Roman"/>
                <w:b/>
              </w:rPr>
              <w:t xml:space="preserve"> Declarație privind experiența similară</w:t>
            </w:r>
            <w:r w:rsidRPr="00581C76">
              <w:rPr>
                <w:rFonts w:ascii="Times New Roman" w:hAnsi="Times New Roman" w:cs="Times New Roman"/>
              </w:rPr>
              <w:t xml:space="preserve"> Ofertantul trebuie să demonstreze că a finalizat în ultimii </w:t>
            </w:r>
            <w:r w:rsidRPr="00581C76">
              <w:rPr>
                <w:rFonts w:ascii="Times New Roman" w:hAnsi="Times New Roman" w:cs="Times New Roman"/>
                <w:b/>
              </w:rPr>
              <w:t>5 ani</w:t>
            </w:r>
            <w:r w:rsidRPr="00581C76">
              <w:rPr>
                <w:rFonts w:ascii="Times New Roman" w:hAnsi="Times New Roman" w:cs="Times New Roman"/>
              </w:rPr>
              <w:t xml:space="preserve"> (calculaţi până la data limită de depunere a ofertelor): cel puțin  un contract ce au avut ca obiect execuţia unor lucrări similare cu cele ce fac obiectul contractului ce urmează a fi atribuit, cel puţin egal cu </w:t>
            </w:r>
            <w:r w:rsidRPr="00581C76">
              <w:rPr>
                <w:rFonts w:ascii="Times New Roman" w:hAnsi="Times New Roman" w:cs="Times New Roman"/>
                <w:b/>
              </w:rPr>
              <w:t>75 %</w:t>
            </w:r>
            <w:r w:rsidRPr="00581C76">
              <w:rPr>
                <w:rFonts w:ascii="Times New Roman" w:hAnsi="Times New Roman" w:cs="Times New Roman"/>
              </w:rPr>
              <w:t xml:space="preserve"> din valoarea viitorului contract. Ofertantul va prezenta copia contractului si copia procesului verbal de dare-primire în exploatare a lucrarilor prestate, conform contractului.</w:t>
            </w:r>
          </w:p>
          <w:p w:rsidR="008F5A9D" w:rsidRPr="00581C76" w:rsidRDefault="008F5A9D" w:rsidP="00791144">
            <w:pPr>
              <w:pStyle w:val="Default"/>
              <w:jc w:val="center"/>
              <w:rPr>
                <w:rFonts w:ascii="Times New Roman" w:hAnsi="Times New Roman" w:cs="Times New Roman"/>
              </w:rPr>
            </w:pPr>
            <w:r>
              <w:rPr>
                <w:rFonts w:ascii="Times New Roman" w:hAnsi="Times New Roman" w:cs="Times New Roman"/>
              </w:rPr>
              <w:t>și</w:t>
            </w:r>
          </w:p>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13</w:t>
            </w:r>
            <w:r w:rsidRPr="00581C76">
              <w:rPr>
                <w:rFonts w:ascii="Times New Roman" w:hAnsi="Times New Roman" w:cs="Times New Roman"/>
                <w:b/>
              </w:rPr>
              <w:t xml:space="preserve"> Declarație privind lista principalelor lucrări executate în ultimul an de activitate</w:t>
            </w:r>
            <w:r w:rsidRPr="00581C76">
              <w:rPr>
                <w:rFonts w:ascii="Times New Roman" w:hAnsi="Times New Roman" w:cs="Times New Roman"/>
              </w:rPr>
              <w:t>, operatorul economic va demonstra experienţa în domeniul de activitate aferent obiectului contractului ce urmează a fi atribuit:</w:t>
            </w:r>
          </w:p>
          <w:p w:rsidR="008F5A9D" w:rsidRPr="00581C76" w:rsidRDefault="008F5A9D" w:rsidP="0074087F">
            <w:pPr>
              <w:pStyle w:val="Default"/>
              <w:numPr>
                <w:ilvl w:val="0"/>
                <w:numId w:val="26"/>
              </w:numPr>
              <w:rPr>
                <w:rFonts w:ascii="Times New Roman" w:hAnsi="Times New Roman" w:cs="Times New Roman"/>
              </w:rPr>
            </w:pPr>
            <w:r w:rsidRPr="00581C76">
              <w:rPr>
                <w:rFonts w:ascii="Times New Roman" w:hAnsi="Times New Roman" w:cs="Times New Roman"/>
              </w:rPr>
              <w:t>Prezentarea informație referitor valoarea cumulată a tuturor contractelor executate în ultimul an de activitate care să fie egală sau mai mare decît valoarea viitorului contract, confirmată prin prezentarea contractelor de antrepriză sau subantrepriză, precum şi procesele-verbale de recepție la finalizarea lucrărilor care atestă executarea lucrărilor.</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Recomandări la contractele prezentate pentru demonstrarea lucrărilor similare.</w:t>
            </w:r>
          </w:p>
          <w:p w:rsidR="008F5A9D" w:rsidRPr="00581C76" w:rsidRDefault="008F5A9D" w:rsidP="0074087F">
            <w:pPr>
              <w:pStyle w:val="Default"/>
              <w:numPr>
                <w:ilvl w:val="0"/>
                <w:numId w:val="26"/>
              </w:numPr>
              <w:rPr>
                <w:rFonts w:ascii="Times New Roman" w:hAnsi="Times New Roman" w:cs="Times New Roman"/>
                <w:b/>
                <w:i/>
              </w:rPr>
            </w:pPr>
            <w:r w:rsidRPr="00581C76">
              <w:rPr>
                <w:rFonts w:ascii="Times New Roman" w:hAnsi="Times New Roman" w:cs="Times New Roman"/>
                <w:b/>
                <w:i/>
              </w:rPr>
              <w:t xml:space="preserve">Se vor considera contractele de experiență similară, </w:t>
            </w:r>
            <w:r w:rsidRPr="00581C76">
              <w:rPr>
                <w:rFonts w:ascii="Times New Roman" w:hAnsi="Times New Roman" w:cs="Times New Roman"/>
                <w:b/>
                <w:i/>
                <w:u w:val="single"/>
              </w:rPr>
              <w:t>doar</w:t>
            </w:r>
            <w:r w:rsidRPr="00581C76">
              <w:rPr>
                <w:rFonts w:ascii="Times New Roman" w:hAnsi="Times New Roman" w:cs="Times New Roman"/>
                <w:b/>
                <w:i/>
              </w:rPr>
              <w:t xml:space="preserve"> cele care au drept obiect execuția unor lucrări smilare: </w:t>
            </w:r>
          </w:p>
          <w:p w:rsidR="008F5A9D" w:rsidRPr="00581C76" w:rsidRDefault="008F5A9D" w:rsidP="00791144">
            <w:pPr>
              <w:autoSpaceDE w:val="0"/>
              <w:autoSpaceDN w:val="0"/>
              <w:adjustRightInd w:val="0"/>
              <w:rPr>
                <w:color w:val="000000"/>
                <w:sz w:val="24"/>
                <w:szCs w:val="24"/>
                <w:lang w:val="en-US"/>
              </w:rPr>
            </w:pPr>
            <w:r>
              <w:rPr>
                <w:sz w:val="24"/>
                <w:szCs w:val="24"/>
                <w:lang w:val="en-US"/>
              </w:rPr>
              <w:t>C</w:t>
            </w:r>
            <w:r w:rsidRPr="00626B1C">
              <w:rPr>
                <w:sz w:val="24"/>
                <w:szCs w:val="24"/>
                <w:lang w:val="en-US"/>
              </w:rPr>
              <w:t>ompletat</w:t>
            </w:r>
            <w:r w:rsidRPr="00581C76">
              <w:rPr>
                <w:i/>
                <w:sz w:val="24"/>
                <w:szCs w:val="24"/>
                <w:lang w:val="en-US"/>
              </w:rPr>
              <w:t xml:space="preserve"> </w:t>
            </w:r>
            <w:r>
              <w:rPr>
                <w:color w:val="000000"/>
                <w:sz w:val="24"/>
                <w:szCs w:val="24"/>
                <w:lang w:val="en-US"/>
              </w:rPr>
              <w:t>și c</w:t>
            </w:r>
            <w:r w:rsidRPr="00581C76">
              <w:rPr>
                <w:color w:val="000000"/>
                <w:sz w:val="24"/>
                <w:szCs w:val="24"/>
                <w:lang w:val="en-US"/>
              </w:rPr>
              <w:t xml:space="preserve">onfirmat prin </w:t>
            </w:r>
            <w:r>
              <w:rPr>
                <w:color w:val="000000"/>
                <w:sz w:val="24"/>
                <w:szCs w:val="24"/>
                <w:lang w:val="en-US"/>
              </w:rPr>
              <w:lastRenderedPageBreak/>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11</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iCs/>
                <w:sz w:val="24"/>
                <w:szCs w:val="24"/>
                <w:lang w:val="en-US"/>
              </w:rPr>
              <w:t>Demonstrarea capacității tehnice și/sau profesională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14</w:t>
            </w:r>
            <w:r w:rsidRPr="00581C76">
              <w:rPr>
                <w:rFonts w:ascii="Times New Roman" w:hAnsi="Times New Roman" w:cs="Times New Roman"/>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8F5A9D" w:rsidRPr="00581C76" w:rsidRDefault="008F5A9D" w:rsidP="00791144">
            <w:pPr>
              <w:pStyle w:val="Default"/>
              <w:rPr>
                <w:rFonts w:ascii="Times New Roman" w:hAnsi="Times New Roman" w:cs="Times New Roman"/>
                <w:i/>
              </w:rPr>
            </w:pPr>
            <w:r w:rsidRPr="00581C76">
              <w:rPr>
                <w:rFonts w:ascii="Times New Roman" w:hAnsi="Times New Roman" w:cs="Times New Roman"/>
                <w:i/>
              </w:rPr>
              <w:t xml:space="preserve">In caz de necesitate, pentru demonstrarea capacitatii tehnice a ofertantului, Autoritatea contractanta poate solicita in cadrul etapei de evaluare a ofertelor, suplimentar la </w:t>
            </w:r>
            <w:r>
              <w:rPr>
                <w:rFonts w:ascii="Times New Roman" w:hAnsi="Times New Roman" w:cs="Times New Roman"/>
                <w:i/>
              </w:rPr>
              <w:t>anexa 14</w:t>
            </w:r>
            <w:r w:rsidRPr="00581C76">
              <w:rPr>
                <w:rFonts w:ascii="Times New Roman" w:hAnsi="Times New Roman" w:cs="Times New Roman"/>
                <w:i/>
              </w:rPr>
              <w:t>, actele ce atesta dreptul de proprietate asupra dotarilor.</w:t>
            </w:r>
          </w:p>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15</w:t>
            </w:r>
            <w:r w:rsidRPr="00581C76">
              <w:rPr>
                <w:rFonts w:ascii="Times New Roman" w:hAnsi="Times New Roman" w:cs="Times New Roman"/>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evaluarii ofertelor.</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  Ofertantul va face dovada numarului mediu de angajati pe ultimii 3 ani, nu mai mic de 15 angajati, prezentând Rapoar</w:t>
            </w:r>
            <w:r w:rsidR="00C50893">
              <w:rPr>
                <w:rFonts w:ascii="Times New Roman" w:hAnsi="Times New Roman" w:cs="Times New Roman"/>
              </w:rPr>
              <w:t>tele financiare pentru anii 2019-2021</w:t>
            </w:r>
            <w:r w:rsidRPr="00581C76">
              <w:rPr>
                <w:rFonts w:ascii="Times New Roman" w:hAnsi="Times New Roman" w:cs="Times New Roman"/>
              </w:rPr>
              <w:t>, care sa contina informatia cu privire la numarul mediu anual de angajati(anexa 6, pct.4 Raport financiar anual)</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b/>
              </w:rPr>
              <w:t>Perioada de mobilizare</w:t>
            </w:r>
            <w:r w:rsidRPr="00581C76">
              <w:rPr>
                <w:rFonts w:ascii="Times New Roman" w:hAnsi="Times New Roman" w:cs="Times New Roman"/>
              </w:rPr>
              <w:t xml:space="preserve"> (</w:t>
            </w:r>
            <w:r w:rsidRPr="00581C76">
              <w:rPr>
                <w:rFonts w:ascii="Times New Roman" w:hAnsi="Times New Roman" w:cs="Times New Roman"/>
                <w:i/>
                <w:iCs/>
              </w:rPr>
              <w:t>durata de la data primirii dispoziţiei de începere a lucrărilor pînă la data începerii executării</w:t>
            </w:r>
            <w:r w:rsidRPr="00581C76">
              <w:rPr>
                <w:rFonts w:ascii="Times New Roman" w:hAnsi="Times New Roman" w:cs="Times New Roman"/>
              </w:rPr>
              <w:t xml:space="preserve">), </w:t>
            </w:r>
            <w:r w:rsidRPr="00581C76">
              <w:rPr>
                <w:rFonts w:ascii="Times New Roman" w:hAnsi="Times New Roman" w:cs="Times New Roman"/>
                <w:b/>
              </w:rPr>
              <w:t>max. 3 zile calendaristice</w:t>
            </w:r>
            <w:r w:rsidRPr="00581C76">
              <w:rPr>
                <w:rFonts w:ascii="Times New Roman" w:hAnsi="Times New Roman" w:cs="Times New Roman"/>
              </w:rPr>
              <w:t xml:space="preserve">, </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i/>
                <w:iCs/>
              </w:rPr>
              <w:t>declarație semnată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12</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bCs/>
                <w:color w:val="000000"/>
                <w:sz w:val="24"/>
                <w:szCs w:val="24"/>
                <w:lang w:val="en-US"/>
              </w:rPr>
              <w:t xml:space="preserve">Avizul Agenției  pentru Supraveghere Tehnică </w:t>
            </w:r>
          </w:p>
        </w:tc>
        <w:tc>
          <w:tcPr>
            <w:tcW w:w="3563" w:type="dxa"/>
            <w:shd w:val="clear" w:color="auto" w:fill="auto"/>
          </w:tcPr>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22</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Dovada înregistrării persoanei juridice, în conformitate cu prevederile legale din ţara în care ofertantul este stabilit</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Certificat/decizie de înregistrare a întreprinderii/extras</w:t>
            </w:r>
            <w:r w:rsidRPr="00581C76">
              <w:rPr>
                <w:color w:val="000000"/>
                <w:sz w:val="24"/>
                <w:szCs w:val="24"/>
                <w:lang w:val="en-US"/>
              </w:rPr>
              <w:t xml:space="preserve"> din Registrul de Stat al persoanelor juridice - copie,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14</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Actul care permite executarea tipurilor de lucrări solicitate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În conformitate cu prevederile legislației RM;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15</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Certificatul de atestare</w:t>
            </w:r>
          </w:p>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Tehnico-profesională a dirigintelui de șantier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 xml:space="preserve">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Certificate de calitate a materialelor folosite pentru executarea contractului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Copii, </w:t>
            </w:r>
            <w:r>
              <w:rPr>
                <w:color w:val="000000"/>
                <w:sz w:val="24"/>
                <w:szCs w:val="24"/>
                <w:lang w:val="en-US"/>
              </w:rPr>
              <w:t>c</w:t>
            </w:r>
            <w:r w:rsidRPr="00581C76">
              <w:rPr>
                <w:color w:val="000000"/>
                <w:sz w:val="24"/>
                <w:szCs w:val="24"/>
                <w:lang w:val="en-US"/>
              </w:rPr>
              <w:t>onfirmat</w:t>
            </w:r>
            <w:r>
              <w:rPr>
                <w:color w:val="000000"/>
                <w:sz w:val="24"/>
                <w:szCs w:val="24"/>
                <w:lang w:val="en-US"/>
              </w:rPr>
              <w:t>e</w:t>
            </w:r>
            <w:r w:rsidRPr="00581C76">
              <w:rPr>
                <w:color w:val="000000"/>
                <w:sz w:val="24"/>
                <w:szCs w:val="24"/>
                <w:lang w:val="en-US"/>
              </w:rPr>
              <w:t xml:space="preserve"> prin </w:t>
            </w:r>
            <w:r>
              <w:rPr>
                <w:color w:val="000000"/>
                <w:sz w:val="24"/>
                <w:szCs w:val="24"/>
                <w:lang w:val="en-US"/>
              </w:rPr>
              <w:t>aplicarea ștampilei și semnate</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14370A">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Certificat bancar de disponibilitate a banilor lichizi pentru demararea lucrărilor în cuantuml de </w:t>
            </w:r>
            <w:r w:rsidR="00D12ACE">
              <w:rPr>
                <w:color w:val="000000"/>
                <w:sz w:val="24"/>
                <w:szCs w:val="24"/>
                <w:lang w:val="en-US"/>
              </w:rPr>
              <w:t>2</w:t>
            </w:r>
            <w:r>
              <w:rPr>
                <w:color w:val="000000"/>
                <w:sz w:val="24"/>
                <w:szCs w:val="24"/>
                <w:lang w:val="en-US"/>
              </w:rPr>
              <w:t>00 000</w:t>
            </w:r>
            <w:r w:rsidRPr="00581C76">
              <w:rPr>
                <w:color w:val="000000"/>
                <w:sz w:val="24"/>
                <w:szCs w:val="24"/>
                <w:lang w:val="en-US"/>
              </w:rPr>
              <w:t xml:space="preserve"> lei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Cifra respectivă nu va depăși suma necesară pentru finanțarea pîna la momentul recepționării primei plăți de către ofertant conform contractului  </w:t>
            </w:r>
          </w:p>
          <w:p w:rsidR="008F5A9D" w:rsidRPr="00581C76" w:rsidRDefault="008F5A9D" w:rsidP="00791144">
            <w:pPr>
              <w:autoSpaceDE w:val="0"/>
              <w:autoSpaceDN w:val="0"/>
              <w:adjustRightInd w:val="0"/>
              <w:rPr>
                <w:color w:val="000000"/>
                <w:sz w:val="24"/>
                <w:szCs w:val="24"/>
                <w:lang w:val="en-US"/>
              </w:rPr>
            </w:pPr>
          </w:p>
          <w:p w:rsidR="008F5A9D" w:rsidRPr="00581C76" w:rsidRDefault="008F5A9D" w:rsidP="00791144">
            <w:pPr>
              <w:autoSpaceDE w:val="0"/>
              <w:autoSpaceDN w:val="0"/>
              <w:adjustRightInd w:val="0"/>
              <w:rPr>
                <w:color w:val="000000"/>
                <w:sz w:val="24"/>
                <w:szCs w:val="24"/>
                <w:lang w:val="en-US"/>
              </w:rPr>
            </w:pPr>
            <w:r>
              <w:rPr>
                <w:color w:val="000000"/>
                <w:sz w:val="24"/>
                <w:szCs w:val="24"/>
                <w:lang w:val="en-US"/>
              </w:rPr>
              <w:t>C</w:t>
            </w:r>
            <w:r w:rsidRPr="00581C76">
              <w:rPr>
                <w:color w:val="000000"/>
                <w:sz w:val="24"/>
                <w:szCs w:val="24"/>
                <w:lang w:val="en-US"/>
              </w:rPr>
              <w:t>onfirmat de bancă cu cel mult o zi înainte de ziua licitatiei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14370A">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 privind lipsa sau existenta restanțelor la bugetul public național</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Eliberat de Inspectoratul Fiscal valabil la ziua</w:t>
            </w:r>
            <w:r>
              <w:rPr>
                <w:color w:val="000000"/>
                <w:sz w:val="24"/>
                <w:szCs w:val="24"/>
                <w:lang w:val="en-US"/>
              </w:rPr>
              <w:t xml:space="preserve"> </w:t>
            </w:r>
            <w:r w:rsidRPr="00581C76">
              <w:rPr>
                <w:color w:val="000000"/>
                <w:sz w:val="24"/>
                <w:szCs w:val="24"/>
                <w:lang w:val="en-US"/>
              </w:rPr>
              <w:t xml:space="preserve">petrecerii concursului.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14370A" w:rsidP="00791144">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sz w:val="24"/>
                <w:szCs w:val="24"/>
              </w:rPr>
              <w:t>Raport financiar</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Pr>
                <w:sz w:val="24"/>
                <w:szCs w:val="24"/>
              </w:rPr>
              <w:t xml:space="preserve">Raport financiar pe anul </w:t>
            </w:r>
            <w:r w:rsidRPr="00581C76">
              <w:rPr>
                <w:sz w:val="24"/>
                <w:szCs w:val="24"/>
              </w:rPr>
              <w:t>201</w:t>
            </w:r>
            <w:r>
              <w:rPr>
                <w:sz w:val="24"/>
                <w:szCs w:val="24"/>
              </w:rPr>
              <w:t>9</w:t>
            </w:r>
            <w:r w:rsidRPr="00581C76">
              <w:rPr>
                <w:sz w:val="24"/>
                <w:szCs w:val="24"/>
              </w:rPr>
              <w:t>- 202</w:t>
            </w:r>
            <w:r>
              <w:rPr>
                <w:sz w:val="24"/>
                <w:szCs w:val="24"/>
              </w:rPr>
              <w:t>1</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0</w:t>
            </w:r>
          </w:p>
        </w:tc>
        <w:tc>
          <w:tcPr>
            <w:tcW w:w="3810" w:type="dxa"/>
            <w:shd w:val="clear" w:color="auto" w:fill="auto"/>
          </w:tcPr>
          <w:p w:rsidR="008F5A9D" w:rsidRPr="00581C76" w:rsidRDefault="008F5A9D" w:rsidP="00791144">
            <w:pPr>
              <w:rPr>
                <w:sz w:val="24"/>
                <w:szCs w:val="24"/>
              </w:rPr>
            </w:pPr>
            <w:r w:rsidRPr="00581C76">
              <w:rPr>
                <w:color w:val="000000"/>
                <w:sz w:val="24"/>
                <w:szCs w:val="24"/>
              </w:rPr>
              <w:t>Lichiditate generală</w:t>
            </w:r>
          </w:p>
        </w:tc>
        <w:tc>
          <w:tcPr>
            <w:tcW w:w="3563" w:type="dxa"/>
            <w:shd w:val="clear" w:color="auto" w:fill="auto"/>
          </w:tcPr>
          <w:p w:rsidR="008F5A9D" w:rsidRPr="00581C76" w:rsidRDefault="008F5A9D" w:rsidP="00791144">
            <w:pPr>
              <w:rPr>
                <w:sz w:val="24"/>
                <w:szCs w:val="24"/>
                <w:lang w:val="en-US"/>
              </w:rPr>
            </w:pPr>
            <w:r w:rsidRPr="00581C76">
              <w:rPr>
                <w:color w:val="000000"/>
                <w:sz w:val="24"/>
                <w:szCs w:val="24"/>
                <w:lang w:val="en-US"/>
              </w:rPr>
              <w:t xml:space="preserve">Original,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Lichi</w:t>
            </w:r>
            <w:r>
              <w:rPr>
                <w:color w:val="000000"/>
                <w:sz w:val="24"/>
                <w:szCs w:val="24"/>
                <w:lang w:val="en-US"/>
              </w:rPr>
              <w:t>ditate generală pentru anul 2021</w:t>
            </w:r>
            <w:r w:rsidRPr="00581C76">
              <w:rPr>
                <w:color w:val="000000"/>
                <w:sz w:val="24"/>
                <w:szCs w:val="24"/>
                <w:lang w:val="en-US"/>
              </w:rPr>
              <w:t xml:space="preserve"> (active circulante/datorii curente x 100): Autoritatea contractantă stabilește drept cerință minimă ca valoarea indicatorului respectiv să fie peste 150%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1</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Informaţie privind disponibilitatea de personal atestat în domeniul securității și sănătății în muncă</w:t>
            </w:r>
          </w:p>
        </w:tc>
        <w:tc>
          <w:tcPr>
            <w:tcW w:w="3563" w:type="dxa"/>
            <w:shd w:val="clear" w:color="auto" w:fill="auto"/>
          </w:tcPr>
          <w:p w:rsidR="008F5A9D" w:rsidRPr="00581C76" w:rsidRDefault="008F5A9D" w:rsidP="00791144">
            <w:pPr>
              <w:rPr>
                <w:rFonts w:eastAsia="PMingLiU"/>
                <w:i/>
                <w:iCs/>
                <w:sz w:val="24"/>
                <w:szCs w:val="24"/>
                <w:lang w:val="en-US"/>
              </w:rPr>
            </w:pPr>
            <w:r w:rsidRPr="00581C76">
              <w:rPr>
                <w:rFonts w:eastAsia="PMingLiU"/>
                <w:i/>
                <w:iCs/>
                <w:sz w:val="24"/>
                <w:szCs w:val="24"/>
                <w:lang w:val="en-US"/>
              </w:rPr>
              <w:t>- copia certificatului de atestare și a</w:t>
            </w:r>
            <w:r>
              <w:rPr>
                <w:rFonts w:eastAsia="PMingLiU"/>
                <w:i/>
                <w:iCs/>
                <w:sz w:val="24"/>
                <w:szCs w:val="24"/>
                <w:lang w:val="en-US"/>
              </w:rPr>
              <w:t xml:space="preserve"> </w:t>
            </w:r>
            <w:r w:rsidRPr="00581C76">
              <w:rPr>
                <w:rFonts w:eastAsia="PMingLiU"/>
                <w:i/>
                <w:iCs/>
                <w:sz w:val="24"/>
                <w:szCs w:val="24"/>
                <w:lang w:val="en-US"/>
              </w:rPr>
              <w:t>legitimației,</w:t>
            </w:r>
          </w:p>
          <w:p w:rsidR="008F5A9D" w:rsidRPr="004C10E1" w:rsidRDefault="008F5A9D" w:rsidP="00791144">
            <w:pPr>
              <w:rPr>
                <w:rFonts w:eastAsia="PMingLiU"/>
                <w:i/>
                <w:iCs/>
                <w:sz w:val="24"/>
                <w:szCs w:val="24"/>
                <w:lang w:val="en-US"/>
              </w:rPr>
            </w:pPr>
            <w:r w:rsidRPr="00581C76">
              <w:rPr>
                <w:rFonts w:eastAsia="PMingLiU"/>
                <w:i/>
                <w:iCs/>
                <w:sz w:val="24"/>
                <w:szCs w:val="24"/>
                <w:lang w:val="en-US"/>
              </w:rPr>
              <w:t>- extras din procesului verbal al comisiei</w:t>
            </w:r>
            <w:r>
              <w:rPr>
                <w:rFonts w:eastAsia="PMingLiU"/>
                <w:i/>
                <w:iCs/>
                <w:sz w:val="24"/>
                <w:szCs w:val="24"/>
                <w:lang w:val="en-US"/>
              </w:rPr>
              <w:t xml:space="preserve"> </w:t>
            </w:r>
            <w:r w:rsidRPr="00581C76">
              <w:rPr>
                <w:rFonts w:eastAsia="PMingLiU"/>
                <w:i/>
                <w:iCs/>
                <w:sz w:val="24"/>
                <w:szCs w:val="24"/>
              </w:rPr>
              <w:t>de atestare,</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2</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Demonstrarea accesului la personal/ un organism tehnic de specialitate, care să garanteze asigurarea unui controlul al calităţii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Cs/>
                <w:color w:val="000000"/>
                <w:sz w:val="24"/>
                <w:szCs w:val="24"/>
                <w:lang w:val="en-US"/>
              </w:rPr>
              <w:t>Cifra medie anuală de afaceri în ultimii 3 ani</w:t>
            </w:r>
          </w:p>
        </w:tc>
        <w:tc>
          <w:tcPr>
            <w:tcW w:w="3563" w:type="dxa"/>
            <w:shd w:val="clear" w:color="auto" w:fill="auto"/>
          </w:tcPr>
          <w:p w:rsidR="008F5A9D" w:rsidRPr="00581C76" w:rsidRDefault="00D12ACE" w:rsidP="00791144">
            <w:pPr>
              <w:autoSpaceDE w:val="0"/>
              <w:autoSpaceDN w:val="0"/>
              <w:adjustRightInd w:val="0"/>
              <w:rPr>
                <w:color w:val="000000"/>
                <w:sz w:val="24"/>
                <w:szCs w:val="24"/>
              </w:rPr>
            </w:pPr>
            <w:r>
              <w:rPr>
                <w:sz w:val="24"/>
                <w:szCs w:val="24"/>
                <w:lang w:val="en-US"/>
              </w:rPr>
              <w:t>Minimum 9</w:t>
            </w:r>
            <w:r w:rsidR="008F5A9D" w:rsidRPr="00581C76">
              <w:rPr>
                <w:sz w:val="24"/>
                <w:szCs w:val="24"/>
                <w:lang w:val="en-US"/>
              </w:rPr>
              <w:t xml:space="preserve">00 000 MDL. Aceasta cifra va consolida siguranta Autoritatii Contractante in faptul ca operatorul economic isi va onora obligatiile contractuale, in </w:t>
            </w:r>
            <w:r w:rsidR="008F5A9D" w:rsidRPr="00581C76">
              <w:rPr>
                <w:sz w:val="24"/>
                <w:szCs w:val="24"/>
                <w:lang w:val="en-US"/>
              </w:rPr>
              <w:lastRenderedPageBreak/>
              <w:t xml:space="preserve">faptul ca va putea acoperi eventuale prejudicii generate de executarea necorespunzatoare a obligatiilor contractuale, sau cele legate de termenul de garantie. </w:t>
            </w:r>
            <w:r w:rsidR="008F5A9D" w:rsidRPr="00581C76">
              <w:rPr>
                <w:sz w:val="24"/>
                <w:szCs w:val="24"/>
              </w:rPr>
              <w:t>Bilantul  financiar pe 3 ani precedenti.</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2</w:t>
            </w:r>
            <w:r w:rsidR="0014370A">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Garanția pentru lucrări executate</w:t>
            </w:r>
          </w:p>
        </w:tc>
        <w:tc>
          <w:tcPr>
            <w:tcW w:w="3563" w:type="dxa"/>
            <w:shd w:val="clear" w:color="auto" w:fill="auto"/>
          </w:tcPr>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minim </w:t>
            </w:r>
            <w:r w:rsidR="00C50893">
              <w:rPr>
                <w:rFonts w:ascii="Times New Roman" w:hAnsi="Times New Roman" w:cs="Times New Roman"/>
              </w:rPr>
              <w:t>3</w:t>
            </w:r>
            <w:r w:rsidRPr="00581C76">
              <w:rPr>
                <w:rFonts w:ascii="Times New Roman" w:hAnsi="Times New Roman" w:cs="Times New Roman"/>
              </w:rPr>
              <w:t xml:space="preserve"> ani din momentul semnării procesului-verbal de recepție finală a lucrărilor</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color w:val="000000"/>
                <w:sz w:val="24"/>
                <w:szCs w:val="24"/>
                <w:lang w:val="en-US"/>
              </w:rPr>
              <w:t>Garanția de bună execuție (operator economic desemnat câștigător)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Pentru câștigător - 5 % din valoarea contractului cu TVA. (operator economic desemnat câștigător).</w:t>
            </w:r>
          </w:p>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a)Garanția de bună execuție – emisă de o bancă comercială – cu nota: “Pentru garanţia de bună-execuție a contractului” la LP nr. </w:t>
            </w:r>
            <w:r w:rsidRPr="00581C76">
              <w:rPr>
                <w:color w:val="000000"/>
                <w:sz w:val="24"/>
                <w:szCs w:val="24"/>
              </w:rPr>
              <w:t xml:space="preserve">___________ din___________”.Original, cu aplicarea ștampilei umede a băncii. </w:t>
            </w:r>
          </w:p>
          <w:p w:rsidR="008F5A9D" w:rsidRPr="00581C76" w:rsidRDefault="008F5A9D" w:rsidP="00791144">
            <w:pPr>
              <w:autoSpaceDE w:val="0"/>
              <w:autoSpaceDN w:val="0"/>
              <w:adjustRightInd w:val="0"/>
              <w:rPr>
                <w:color w:val="000000"/>
                <w:sz w:val="24"/>
                <w:szCs w:val="24"/>
              </w:rPr>
            </w:pPr>
            <w:r w:rsidRPr="00581C76">
              <w:rPr>
                <w:color w:val="000000"/>
                <w:sz w:val="24"/>
                <w:szCs w:val="24"/>
              </w:rPr>
              <w:t>b)</w:t>
            </w:r>
            <w:r w:rsidRPr="00581C76">
              <w:rPr>
                <w:color w:val="000000"/>
                <w:sz w:val="24"/>
                <w:szCs w:val="24"/>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9699" w:type="dxa"/>
            <w:gridSpan w:val="4"/>
            <w:shd w:val="clear" w:color="auto" w:fill="auto"/>
          </w:tcPr>
          <w:p w:rsidR="008F5A9D" w:rsidRPr="00581C76" w:rsidRDefault="008F5A9D" w:rsidP="00791144">
            <w:pPr>
              <w:tabs>
                <w:tab w:val="left" w:pos="612"/>
              </w:tabs>
              <w:spacing w:before="120" w:after="120"/>
              <w:rPr>
                <w:i/>
                <w:iCs/>
                <w:sz w:val="24"/>
                <w:szCs w:val="24"/>
                <w:highlight w:val="yellow"/>
              </w:rPr>
            </w:pPr>
            <w:r w:rsidRPr="00581C76">
              <w:rPr>
                <w:i/>
                <w:iCs/>
                <w:sz w:val="24"/>
                <w:szCs w:val="24"/>
                <w:highlight w:val="yellow"/>
              </w:rPr>
              <w:t>Notă:</w:t>
            </w:r>
          </w:p>
          <w:p w:rsidR="008F5A9D" w:rsidRPr="00581C76" w:rsidRDefault="008F5A9D" w:rsidP="00791144">
            <w:pPr>
              <w:rPr>
                <w:sz w:val="24"/>
                <w:szCs w:val="24"/>
              </w:rPr>
            </w:pPr>
            <w:r w:rsidRPr="00581C76">
              <w:rPr>
                <w:iCs/>
                <w:sz w:val="24"/>
                <w:szCs w:val="24"/>
                <w:highlight w:val="yellow"/>
              </w:rPr>
              <w:t xml:space="preserve">În caietul de sarcini unde sunt indicate denumiri de mărci și/sau producători se adaugă cuvîntul </w:t>
            </w:r>
            <w:r w:rsidRPr="00581C76">
              <w:rPr>
                <w:iCs/>
                <w:sz w:val="24"/>
                <w:szCs w:val="24"/>
                <w:highlight w:val="yellow"/>
                <w:lang w:val="en-US"/>
              </w:rPr>
              <w:t>“sau echivalentul” (analogul) cu păstrarea specificațiilor tehnice solicitate.</w:t>
            </w:r>
          </w:p>
        </w:tc>
      </w:tr>
    </w:tbl>
    <w:p w:rsidR="008F5A9D" w:rsidRDefault="008F5A9D" w:rsidP="00F4030F">
      <w:pPr>
        <w:ind w:firstLine="709"/>
        <w:jc w:val="both"/>
        <w:rPr>
          <w:i/>
          <w:sz w:val="20"/>
          <w:szCs w:val="20"/>
        </w:rPr>
      </w:pPr>
    </w:p>
    <w:p w:rsidR="008F5A9D" w:rsidRPr="008F5A9D" w:rsidRDefault="008F5A9D" w:rsidP="00F4030F">
      <w:pPr>
        <w:ind w:firstLine="709"/>
        <w:jc w:val="both"/>
        <w:rPr>
          <w:i/>
          <w:sz w:val="20"/>
          <w:szCs w:val="20"/>
        </w:rPr>
      </w:pPr>
    </w:p>
    <w:p w:rsidR="00F4030F" w:rsidRPr="00FF430B" w:rsidRDefault="00F4030F" w:rsidP="00196AB4">
      <w:pPr>
        <w:ind w:firstLine="709"/>
        <w:jc w:val="both"/>
        <w:rPr>
          <w:b/>
        </w:rPr>
      </w:pPr>
      <w:r w:rsidRPr="00FF430B">
        <w:rPr>
          <w:b/>
        </w:rPr>
        <w:t>19. Documente obligatorii la evaluarea ofertelor</w:t>
      </w:r>
    </w:p>
    <w:p w:rsidR="009A6B71" w:rsidRPr="008F5A9D" w:rsidRDefault="009A6B71" w:rsidP="009A6B71">
      <w:pPr>
        <w:ind w:firstLine="709"/>
        <w:jc w:val="both"/>
        <w:rPr>
          <w:i/>
          <w:sz w:val="20"/>
          <w:szCs w:val="20"/>
        </w:rPr>
      </w:pPr>
      <w:r w:rsidRPr="008F5A9D">
        <w:rPr>
          <w:i/>
          <w:sz w:val="20"/>
          <w:szCs w:val="20"/>
        </w:rPr>
        <w:t xml:space="preserve">La punctul </w:t>
      </w:r>
      <w:r w:rsidR="00F4030F" w:rsidRPr="008F5A9D">
        <w:rPr>
          <w:i/>
          <w:sz w:val="20"/>
          <w:szCs w:val="20"/>
        </w:rPr>
        <w:t xml:space="preserve">dat autoritatea contractantă indică care documente sunt obligatorii de a fi prezentate </w:t>
      </w:r>
      <w:r w:rsidRPr="008F5A9D">
        <w:rPr>
          <w:i/>
          <w:sz w:val="20"/>
          <w:szCs w:val="20"/>
        </w:rPr>
        <w:t xml:space="preserve">în SIA RSAP </w:t>
      </w:r>
      <w:r w:rsidR="00F4030F" w:rsidRPr="008F5A9D">
        <w:rPr>
          <w:i/>
          <w:sz w:val="20"/>
          <w:szCs w:val="20"/>
        </w:rPr>
        <w:t>la evaluarea ofertei</w:t>
      </w:r>
      <w:r w:rsidRPr="008F5A9D">
        <w:rPr>
          <w:i/>
          <w:sz w:val="20"/>
          <w:szCs w:val="20"/>
        </w:rPr>
        <w:t xml:space="preserve">. La fel, tot aici </w:t>
      </w:r>
      <w:r w:rsidR="009D665E" w:rsidRPr="008F5A9D">
        <w:rPr>
          <w:i/>
          <w:sz w:val="20"/>
          <w:szCs w:val="20"/>
        </w:rPr>
        <w:t>se</w:t>
      </w:r>
      <w:r w:rsidRPr="008F5A9D">
        <w:rPr>
          <w:i/>
          <w:sz w:val="20"/>
          <w:szCs w:val="20"/>
        </w:rPr>
        <w:t xml:space="preserve"> indic</w:t>
      </w:r>
      <w:r w:rsidR="009D665E" w:rsidRPr="008F5A9D">
        <w:rPr>
          <w:i/>
          <w:sz w:val="20"/>
          <w:szCs w:val="20"/>
        </w:rPr>
        <w:t>ă</w:t>
      </w:r>
      <w:r w:rsidRPr="008F5A9D">
        <w:rPr>
          <w:i/>
          <w:sz w:val="20"/>
          <w:szCs w:val="20"/>
        </w:rPr>
        <w:t xml:space="preserve">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tblPr>
      <w:tblGrid>
        <w:gridCol w:w="576"/>
        <w:gridCol w:w="3810"/>
        <w:gridCol w:w="3563"/>
        <w:gridCol w:w="1750"/>
      </w:tblGrid>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Nr. d/o</w:t>
            </w:r>
          </w:p>
        </w:tc>
        <w:tc>
          <w:tcPr>
            <w:tcW w:w="381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Descrierea criteriului/cerinței</w:t>
            </w:r>
          </w:p>
        </w:tc>
        <w:tc>
          <w:tcPr>
            <w:tcW w:w="3563"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Mod de demonstrare a îndeplinirii criteriului/cerinței:</w:t>
            </w:r>
          </w:p>
        </w:tc>
        <w:tc>
          <w:tcPr>
            <w:tcW w:w="175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Nivelul minim/</w:t>
            </w:r>
            <w:r w:rsidRPr="00581C76">
              <w:rPr>
                <w:b/>
                <w:iCs/>
                <w:sz w:val="24"/>
                <w:szCs w:val="24"/>
                <w:lang w:eastAsia="ru-RU"/>
              </w:rPr>
              <w:br/>
              <w:t>Obligativitatea</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p>
        </w:tc>
        <w:tc>
          <w:tcPr>
            <w:tcW w:w="3810" w:type="dxa"/>
            <w:shd w:val="clear" w:color="auto" w:fill="auto"/>
          </w:tcPr>
          <w:p w:rsidR="008F5A9D" w:rsidRPr="00581C76" w:rsidRDefault="008F5A9D" w:rsidP="00791144">
            <w:pPr>
              <w:jc w:val="both"/>
              <w:rPr>
                <w:color w:val="000000"/>
                <w:sz w:val="24"/>
                <w:szCs w:val="24"/>
              </w:rPr>
            </w:pPr>
            <w:r w:rsidRPr="00581C76">
              <w:rPr>
                <w:color w:val="000000"/>
                <w:sz w:val="24"/>
                <w:szCs w:val="24"/>
              </w:rPr>
              <w:t>Oferta</w:t>
            </w:r>
          </w:p>
        </w:tc>
        <w:tc>
          <w:tcPr>
            <w:tcW w:w="3563" w:type="dxa"/>
            <w:shd w:val="clear" w:color="auto" w:fill="auto"/>
          </w:tcPr>
          <w:p w:rsidR="008F5A9D" w:rsidRPr="00581C76" w:rsidRDefault="008F5A9D" w:rsidP="00791144">
            <w:pPr>
              <w:rPr>
                <w:b/>
                <w:sz w:val="24"/>
                <w:szCs w:val="24"/>
                <w:lang w:val="en-US"/>
              </w:rPr>
            </w:pPr>
            <w:r w:rsidRPr="00581C76">
              <w:rPr>
                <w:b/>
                <w:sz w:val="24"/>
                <w:szCs w:val="24"/>
                <w:lang w:val="en-US"/>
              </w:rPr>
              <w:t xml:space="preserve">Formularul ofertei </w:t>
            </w:r>
            <w:r w:rsidRPr="004C10E1">
              <w:rPr>
                <w:b/>
                <w:sz w:val="24"/>
                <w:szCs w:val="24"/>
                <w:lang w:val="en-US"/>
              </w:rPr>
              <w:t>Anexa 7</w:t>
            </w:r>
            <w:r w:rsidRPr="00581C76">
              <w:rPr>
                <w:b/>
                <w:sz w:val="24"/>
                <w:szCs w:val="24"/>
                <w:lang w:val="en-US"/>
              </w:rPr>
              <w:t>,</w:t>
            </w:r>
          </w:p>
          <w:p w:rsidR="008F5A9D" w:rsidRPr="00581C76" w:rsidRDefault="008F5A9D" w:rsidP="00791144">
            <w:pPr>
              <w:rPr>
                <w:i/>
                <w:sz w:val="24"/>
                <w:szCs w:val="24"/>
                <w:lang w:val="en-US"/>
              </w:rPr>
            </w:pPr>
            <w:r w:rsidRPr="00581C76">
              <w:rPr>
                <w:i/>
                <w:sz w:val="24"/>
                <w:szCs w:val="24"/>
                <w:lang w:val="en-US"/>
              </w:rPr>
              <w:t>completat semnat de către ofertant indicând:</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fără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 xml:space="preserve">termen de execuţie  –  se solicită </w:t>
            </w:r>
            <w:r w:rsidR="00C50893">
              <w:rPr>
                <w:sz w:val="24"/>
                <w:szCs w:val="24"/>
                <w:lang w:val="ro-RO"/>
              </w:rPr>
              <w:t>2</w:t>
            </w:r>
            <w:r w:rsidRPr="00581C76">
              <w:rPr>
                <w:sz w:val="24"/>
                <w:szCs w:val="24"/>
                <w:lang w:val="ro-RO"/>
              </w:rPr>
              <w:t xml:space="preserve"> luni </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termen de valabilitate  al ofertei – se solicită  60 zile</w:t>
            </w:r>
            <w:r>
              <w:rPr>
                <w:sz w:val="24"/>
                <w:szCs w:val="24"/>
                <w:lang w:val="ro-RO"/>
              </w:rPr>
              <w:t xml:space="preserve"> (</w:t>
            </w:r>
            <w:r w:rsidRPr="004C10E1">
              <w:rPr>
                <w:b/>
                <w:sz w:val="24"/>
                <w:szCs w:val="24"/>
                <w:lang w:val="ro-RO"/>
              </w:rPr>
              <w:t>Anexa 8</w:t>
            </w:r>
            <w:r>
              <w:rPr>
                <w:sz w:val="24"/>
                <w:szCs w:val="24"/>
                <w:lang w:val="ro-RO"/>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p>
        </w:tc>
        <w:tc>
          <w:tcPr>
            <w:tcW w:w="3810" w:type="dxa"/>
            <w:shd w:val="clear" w:color="auto" w:fill="auto"/>
          </w:tcPr>
          <w:p w:rsidR="008F5A9D" w:rsidRPr="00581C76" w:rsidRDefault="008F5A9D" w:rsidP="00791144">
            <w:pPr>
              <w:jc w:val="both"/>
              <w:rPr>
                <w:sz w:val="24"/>
                <w:szCs w:val="24"/>
                <w:lang w:val="en-US"/>
              </w:rPr>
            </w:pPr>
            <w:r w:rsidRPr="00581C76">
              <w:rPr>
                <w:sz w:val="24"/>
                <w:szCs w:val="24"/>
                <w:lang w:val="en-US"/>
              </w:rPr>
              <w:t>Garanţia pentru ofertă</w:t>
            </w:r>
          </w:p>
          <w:p w:rsidR="008F5A9D" w:rsidRPr="00581C76" w:rsidRDefault="008F5A9D" w:rsidP="00791144">
            <w:pPr>
              <w:jc w:val="both"/>
              <w:rPr>
                <w:color w:val="000000"/>
                <w:sz w:val="24"/>
                <w:szCs w:val="24"/>
                <w:lang w:val="en-US"/>
              </w:rPr>
            </w:pPr>
            <w:r w:rsidRPr="00581C76">
              <w:rPr>
                <w:sz w:val="24"/>
                <w:szCs w:val="24"/>
                <w:lang w:val="en-US"/>
              </w:rPr>
              <w:t>1%  fără TVA</w:t>
            </w:r>
          </w:p>
        </w:tc>
        <w:tc>
          <w:tcPr>
            <w:tcW w:w="3563" w:type="dxa"/>
            <w:shd w:val="clear" w:color="auto" w:fill="auto"/>
          </w:tcPr>
          <w:p w:rsidR="008F5A9D" w:rsidRPr="00581C76" w:rsidRDefault="008F5A9D" w:rsidP="00791144">
            <w:pPr>
              <w:tabs>
                <w:tab w:val="left" w:pos="372"/>
              </w:tabs>
              <w:suppressAutoHyphens/>
              <w:spacing w:before="120" w:after="120"/>
              <w:rPr>
                <w:b/>
                <w:sz w:val="24"/>
                <w:szCs w:val="24"/>
                <w:lang w:val="en-US"/>
              </w:rPr>
            </w:pPr>
            <w:r>
              <w:rPr>
                <w:b/>
                <w:sz w:val="24"/>
                <w:szCs w:val="24"/>
                <w:lang w:val="en-US"/>
              </w:rPr>
              <w:t>Anexa 9</w:t>
            </w:r>
            <w:r w:rsidRPr="00581C76">
              <w:rPr>
                <w:i/>
                <w:sz w:val="24"/>
                <w:szCs w:val="24"/>
                <w:lang w:val="en-US"/>
              </w:rPr>
              <w:t xml:space="preserve">, </w:t>
            </w:r>
            <w:r w:rsidRPr="00581C76">
              <w:rPr>
                <w:b/>
                <w:sz w:val="24"/>
                <w:szCs w:val="24"/>
                <w:lang w:val="en-US"/>
              </w:rPr>
              <w:t>cu termenul de valabilitate – 60 zile</w:t>
            </w:r>
          </w:p>
          <w:p w:rsidR="008F5A9D" w:rsidRPr="00581C76" w:rsidRDefault="008F5A9D" w:rsidP="00791144">
            <w:pPr>
              <w:tabs>
                <w:tab w:val="left" w:pos="372"/>
              </w:tabs>
              <w:suppressAutoHyphens/>
              <w:spacing w:before="120" w:after="120"/>
              <w:rPr>
                <w:i/>
                <w:sz w:val="24"/>
                <w:szCs w:val="24"/>
                <w:lang w:val="en-US"/>
              </w:rPr>
            </w:pPr>
            <w:r w:rsidRPr="00581C76">
              <w:rPr>
                <w:color w:val="000000"/>
                <w:sz w:val="24"/>
                <w:szCs w:val="24"/>
                <w:lang w:val="en-US"/>
              </w:rPr>
              <w:t xml:space="preserve">Sau transfer la cont bancar, copia </w:t>
            </w:r>
            <w:r w:rsidRPr="00581C76">
              <w:rPr>
                <w:color w:val="000000"/>
                <w:sz w:val="24"/>
                <w:szCs w:val="24"/>
                <w:lang w:val="en-US"/>
              </w:rPr>
              <w:lastRenderedPageBreak/>
              <w:t>ordinului de plată confirmat prin aplicarea ștampilei și semnat 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3</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DUAE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Conform formularului.  Prezentarea oricărui alt formular DUAE decât cel solicitat de către autoritatea contractantă, poate servi ca temei de descalificare de la procedura de achiziție publică.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Devizul de cheltuieli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Formularele 3, 5, 7</w:t>
            </w:r>
            <w:r w:rsidRPr="00581C76">
              <w:rPr>
                <w:color w:val="000000"/>
                <w:sz w:val="24"/>
                <w:szCs w:val="24"/>
                <w:lang w:val="en-US"/>
              </w:rPr>
              <w:t xml:space="preserve"> </w:t>
            </w:r>
            <w:r w:rsidRPr="00581C76">
              <w:rPr>
                <w:i/>
                <w:sz w:val="24"/>
                <w:szCs w:val="24"/>
                <w:lang w:val="en-US"/>
              </w:rPr>
              <w:t>completate și semnate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Grafic de  executare a lucrărilor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b/>
                <w:color w:val="000000"/>
                <w:sz w:val="24"/>
                <w:szCs w:val="24"/>
                <w:lang w:val="en-US"/>
              </w:rPr>
              <w:t xml:space="preserve">. </w:t>
            </w:r>
            <w:r>
              <w:rPr>
                <w:b/>
                <w:color w:val="000000"/>
                <w:sz w:val="24"/>
                <w:szCs w:val="24"/>
              </w:rPr>
              <w:t>Anexa 10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Neîncadrarea în situațiile ce determină excluderea de la procedura de atribuire, (art.19, Legea nr. 131 din 03.07.2015)</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Declarația privind conduita etică și neimplicarea în practici frauduloase și de corupere</w:t>
            </w:r>
          </w:p>
        </w:tc>
        <w:tc>
          <w:tcPr>
            <w:tcW w:w="3563" w:type="dxa"/>
            <w:shd w:val="clear" w:color="auto" w:fill="auto"/>
          </w:tcPr>
          <w:p w:rsidR="008F5A9D" w:rsidRPr="00581C76" w:rsidRDefault="008F5A9D" w:rsidP="00791144">
            <w:pPr>
              <w:autoSpaceDE w:val="0"/>
              <w:autoSpaceDN w:val="0"/>
              <w:adjustRightInd w:val="0"/>
              <w:rPr>
                <w:b/>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r w:rsidRPr="00581C76">
              <w:rPr>
                <w:b/>
                <w:color w:val="000000"/>
                <w:sz w:val="24"/>
                <w:szCs w:val="24"/>
                <w:lang w:val="en-US"/>
              </w:rPr>
              <w:t xml:space="preserve"> </w:t>
            </w:r>
            <w:r w:rsidRPr="00581C76">
              <w:rPr>
                <w:b/>
                <w:color w:val="000000"/>
                <w:sz w:val="24"/>
                <w:szCs w:val="24"/>
              </w:rPr>
              <w:t xml:space="preserve">Formularul </w:t>
            </w:r>
            <w:r>
              <w:rPr>
                <w:b/>
                <w:color w:val="000000"/>
                <w:sz w:val="24"/>
                <w:szCs w:val="24"/>
              </w:rPr>
              <w:t>aprobat prin OMF nr.145 din 24.11.2020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 xml:space="preserve">Formularul informativ despre ofertant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9</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Informații cu privire la obligațiile contractuale față de alți beneficiari</w:t>
            </w:r>
          </w:p>
        </w:tc>
        <w:tc>
          <w:tcPr>
            <w:tcW w:w="3563" w:type="dxa"/>
            <w:shd w:val="clear" w:color="auto" w:fill="auto"/>
          </w:tcPr>
          <w:p w:rsidR="008F5A9D" w:rsidRPr="00581C76" w:rsidRDefault="008F5A9D" w:rsidP="00791144">
            <w:pPr>
              <w:autoSpaceDE w:val="0"/>
              <w:autoSpaceDN w:val="0"/>
              <w:adjustRightInd w:val="0"/>
              <w:rPr>
                <w:sz w:val="24"/>
                <w:szCs w:val="24"/>
                <w:lang w:val="en-US"/>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10</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Experiența similară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12</w:t>
            </w:r>
            <w:r w:rsidRPr="00581C76">
              <w:rPr>
                <w:rFonts w:ascii="Times New Roman" w:hAnsi="Times New Roman" w:cs="Times New Roman"/>
                <w:b/>
              </w:rPr>
              <w:t xml:space="preserve"> Declarație privind experiența similară</w:t>
            </w:r>
            <w:r w:rsidRPr="00581C76">
              <w:rPr>
                <w:rFonts w:ascii="Times New Roman" w:hAnsi="Times New Roman" w:cs="Times New Roman"/>
              </w:rPr>
              <w:t xml:space="preserve"> Ofertantul trebuie să demonstreze că a finalizat în ultimii </w:t>
            </w:r>
            <w:r w:rsidRPr="00581C76">
              <w:rPr>
                <w:rFonts w:ascii="Times New Roman" w:hAnsi="Times New Roman" w:cs="Times New Roman"/>
                <w:b/>
              </w:rPr>
              <w:t>5 ani</w:t>
            </w:r>
            <w:r w:rsidRPr="00581C76">
              <w:rPr>
                <w:rFonts w:ascii="Times New Roman" w:hAnsi="Times New Roman" w:cs="Times New Roman"/>
              </w:rPr>
              <w:t xml:space="preserve"> (calculaţi până la data limită de depunere a ofertelor): cel puțin  un contract ce au avut ca obiect execuţia unor lucrări similare cu cele ce fac obiectul contractului ce urmează a fi atribuit, cel puţin egal cu </w:t>
            </w:r>
            <w:r w:rsidRPr="00581C76">
              <w:rPr>
                <w:rFonts w:ascii="Times New Roman" w:hAnsi="Times New Roman" w:cs="Times New Roman"/>
                <w:b/>
              </w:rPr>
              <w:t>75 %</w:t>
            </w:r>
            <w:r w:rsidRPr="00581C76">
              <w:rPr>
                <w:rFonts w:ascii="Times New Roman" w:hAnsi="Times New Roman" w:cs="Times New Roman"/>
              </w:rPr>
              <w:t xml:space="preserve"> din valoarea viitorului contract. Ofertantul va prezenta copia contractului si copia procesului verbal de dare-primire în exploatare a lucrarilor prestate, conform contractului.</w:t>
            </w:r>
          </w:p>
          <w:p w:rsidR="008F5A9D" w:rsidRPr="00581C76" w:rsidRDefault="008F5A9D" w:rsidP="00791144">
            <w:pPr>
              <w:pStyle w:val="Default"/>
              <w:jc w:val="center"/>
              <w:rPr>
                <w:rFonts w:ascii="Times New Roman" w:hAnsi="Times New Roman" w:cs="Times New Roman"/>
              </w:rPr>
            </w:pPr>
            <w:r>
              <w:rPr>
                <w:rFonts w:ascii="Times New Roman" w:hAnsi="Times New Roman" w:cs="Times New Roman"/>
              </w:rPr>
              <w:t>și</w:t>
            </w:r>
          </w:p>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13</w:t>
            </w:r>
            <w:r w:rsidRPr="00581C76">
              <w:rPr>
                <w:rFonts w:ascii="Times New Roman" w:hAnsi="Times New Roman" w:cs="Times New Roman"/>
                <w:b/>
              </w:rPr>
              <w:t xml:space="preserve"> Declarație privind lista principalelor lucrări executate în ultimul an de activitate</w:t>
            </w:r>
            <w:r w:rsidRPr="00581C76">
              <w:rPr>
                <w:rFonts w:ascii="Times New Roman" w:hAnsi="Times New Roman" w:cs="Times New Roman"/>
              </w:rPr>
              <w:t>, operatorul economic va demonstra experienţa în domeniul de activitate aferent obiectului contractului ce urmează a fi atribuit:</w:t>
            </w:r>
          </w:p>
          <w:p w:rsidR="008F5A9D" w:rsidRPr="00581C76" w:rsidRDefault="008F5A9D" w:rsidP="0074087F">
            <w:pPr>
              <w:pStyle w:val="Default"/>
              <w:numPr>
                <w:ilvl w:val="0"/>
                <w:numId w:val="26"/>
              </w:numPr>
              <w:rPr>
                <w:rFonts w:ascii="Times New Roman" w:hAnsi="Times New Roman" w:cs="Times New Roman"/>
              </w:rPr>
            </w:pPr>
            <w:r w:rsidRPr="00581C76">
              <w:rPr>
                <w:rFonts w:ascii="Times New Roman" w:hAnsi="Times New Roman" w:cs="Times New Roman"/>
              </w:rPr>
              <w:t xml:space="preserve">Prezentarea informație referitor valoarea cumulată a tuturor contractelor executate în ultimul an de </w:t>
            </w:r>
            <w:r w:rsidRPr="00581C76">
              <w:rPr>
                <w:rFonts w:ascii="Times New Roman" w:hAnsi="Times New Roman" w:cs="Times New Roman"/>
              </w:rPr>
              <w:lastRenderedPageBreak/>
              <w:t>activitate care să fie egală sau mai mare decît valoarea viitorului contract, confirmată prin prezentarea contractelor de antrepriză sau subantrepriză, precum şi procesele-verbale de recepție la finalizarea lucrărilor care atestă executarea lucrărilor.</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Recomandări la contractele prezentate pentru demonstrarea lucrărilor similare.</w:t>
            </w:r>
          </w:p>
          <w:p w:rsidR="008F5A9D" w:rsidRPr="00581C76" w:rsidRDefault="008F5A9D" w:rsidP="0074087F">
            <w:pPr>
              <w:pStyle w:val="Default"/>
              <w:numPr>
                <w:ilvl w:val="0"/>
                <w:numId w:val="26"/>
              </w:numPr>
              <w:rPr>
                <w:rFonts w:ascii="Times New Roman" w:hAnsi="Times New Roman" w:cs="Times New Roman"/>
                <w:b/>
                <w:i/>
              </w:rPr>
            </w:pPr>
            <w:r w:rsidRPr="00581C76">
              <w:rPr>
                <w:rFonts w:ascii="Times New Roman" w:hAnsi="Times New Roman" w:cs="Times New Roman"/>
                <w:b/>
                <w:i/>
              </w:rPr>
              <w:t xml:space="preserve">Se vor considera contractele de experiență similară, </w:t>
            </w:r>
            <w:r w:rsidRPr="00581C76">
              <w:rPr>
                <w:rFonts w:ascii="Times New Roman" w:hAnsi="Times New Roman" w:cs="Times New Roman"/>
                <w:b/>
                <w:i/>
                <w:u w:val="single"/>
              </w:rPr>
              <w:t>doar</w:t>
            </w:r>
            <w:r w:rsidRPr="00581C76">
              <w:rPr>
                <w:rFonts w:ascii="Times New Roman" w:hAnsi="Times New Roman" w:cs="Times New Roman"/>
                <w:b/>
                <w:i/>
              </w:rPr>
              <w:t xml:space="preserve"> cele care au drept obiect execuția unor lucrări smilare: </w:t>
            </w:r>
          </w:p>
          <w:p w:rsidR="008F5A9D" w:rsidRPr="00581C76" w:rsidRDefault="008F5A9D" w:rsidP="00791144">
            <w:pPr>
              <w:autoSpaceDE w:val="0"/>
              <w:autoSpaceDN w:val="0"/>
              <w:adjustRightInd w:val="0"/>
              <w:rPr>
                <w:color w:val="000000"/>
                <w:sz w:val="24"/>
                <w:szCs w:val="24"/>
                <w:lang w:val="en-US"/>
              </w:rPr>
            </w:pPr>
            <w:r>
              <w:rPr>
                <w:sz w:val="24"/>
                <w:szCs w:val="24"/>
                <w:lang w:val="en-US"/>
              </w:rPr>
              <w:t>C</w:t>
            </w:r>
            <w:r w:rsidRPr="00626B1C">
              <w:rPr>
                <w:sz w:val="24"/>
                <w:szCs w:val="24"/>
                <w:lang w:val="en-US"/>
              </w:rPr>
              <w:t>ompletat</w:t>
            </w:r>
            <w:r w:rsidRPr="00581C76">
              <w:rPr>
                <w:i/>
                <w:sz w:val="24"/>
                <w:szCs w:val="24"/>
                <w:lang w:val="en-US"/>
              </w:rPr>
              <w:t xml:space="preserve"> </w:t>
            </w:r>
            <w:r>
              <w:rPr>
                <w:color w:val="000000"/>
                <w:sz w:val="24"/>
                <w:szCs w:val="24"/>
                <w:lang w:val="en-US"/>
              </w:rPr>
              <w:t>și 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11</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iCs/>
                <w:sz w:val="24"/>
                <w:szCs w:val="24"/>
                <w:lang w:val="en-US"/>
              </w:rPr>
              <w:t>Demonstrarea capacității tehnice și/sau profesională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14</w:t>
            </w:r>
            <w:r w:rsidRPr="00581C76">
              <w:rPr>
                <w:rFonts w:ascii="Times New Roman" w:hAnsi="Times New Roman" w:cs="Times New Roman"/>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8F5A9D" w:rsidRPr="00581C76" w:rsidRDefault="008F5A9D" w:rsidP="00791144">
            <w:pPr>
              <w:pStyle w:val="Default"/>
              <w:rPr>
                <w:rFonts w:ascii="Times New Roman" w:hAnsi="Times New Roman" w:cs="Times New Roman"/>
                <w:i/>
              </w:rPr>
            </w:pPr>
            <w:r w:rsidRPr="00581C76">
              <w:rPr>
                <w:rFonts w:ascii="Times New Roman" w:hAnsi="Times New Roman" w:cs="Times New Roman"/>
                <w:i/>
              </w:rPr>
              <w:t xml:space="preserve">In caz de necesitate, pentru demonstrarea capacitatii tehnice a ofertantului, Autoritatea contractanta poate solicita in cadrul etapei de evaluare a ofertelor, suplimentar la </w:t>
            </w:r>
            <w:r>
              <w:rPr>
                <w:rFonts w:ascii="Times New Roman" w:hAnsi="Times New Roman" w:cs="Times New Roman"/>
                <w:i/>
              </w:rPr>
              <w:t>anexa 14</w:t>
            </w:r>
            <w:r w:rsidRPr="00581C76">
              <w:rPr>
                <w:rFonts w:ascii="Times New Roman" w:hAnsi="Times New Roman" w:cs="Times New Roman"/>
                <w:i/>
              </w:rPr>
              <w:t>, actele ce atesta dreptul de proprietate asupra dotarilor.</w:t>
            </w:r>
          </w:p>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15</w:t>
            </w:r>
            <w:r w:rsidRPr="00581C76">
              <w:rPr>
                <w:rFonts w:ascii="Times New Roman" w:hAnsi="Times New Roman" w:cs="Times New Roman"/>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w:t>
            </w:r>
            <w:r w:rsidRPr="00581C76">
              <w:rPr>
                <w:rFonts w:ascii="Times New Roman" w:hAnsi="Times New Roman" w:cs="Times New Roman"/>
              </w:rPr>
              <w:lastRenderedPageBreak/>
              <w:t>evaluarii ofertelor.</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  Ofertantul va face dovada numarului mediu de angajati pe ultimii 3 ani, nu mai mic de 15 angajati, prezentând Rapoar</w:t>
            </w:r>
            <w:r w:rsidR="00C50893">
              <w:rPr>
                <w:rFonts w:ascii="Times New Roman" w:hAnsi="Times New Roman" w:cs="Times New Roman"/>
              </w:rPr>
              <w:t>tele financiare pentru anii 2019-2021</w:t>
            </w:r>
            <w:r w:rsidRPr="00581C76">
              <w:rPr>
                <w:rFonts w:ascii="Times New Roman" w:hAnsi="Times New Roman" w:cs="Times New Roman"/>
              </w:rPr>
              <w:t>, care sa contina informatia cu privire la numarul mediu anual de angajati(anexa 6, pct.4 Raport financiar anual)</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b/>
              </w:rPr>
              <w:t>Perioada de mobilizare</w:t>
            </w:r>
            <w:r w:rsidRPr="00581C76">
              <w:rPr>
                <w:rFonts w:ascii="Times New Roman" w:hAnsi="Times New Roman" w:cs="Times New Roman"/>
              </w:rPr>
              <w:t xml:space="preserve"> (</w:t>
            </w:r>
            <w:r w:rsidRPr="00581C76">
              <w:rPr>
                <w:rFonts w:ascii="Times New Roman" w:hAnsi="Times New Roman" w:cs="Times New Roman"/>
                <w:i/>
                <w:iCs/>
              </w:rPr>
              <w:t>durata de la data primirii dispoziţiei de începere a lucrărilor pînă la data începerii executării</w:t>
            </w:r>
            <w:r w:rsidRPr="00581C76">
              <w:rPr>
                <w:rFonts w:ascii="Times New Roman" w:hAnsi="Times New Roman" w:cs="Times New Roman"/>
              </w:rPr>
              <w:t xml:space="preserve">), </w:t>
            </w:r>
            <w:r w:rsidRPr="00581C76">
              <w:rPr>
                <w:rFonts w:ascii="Times New Roman" w:hAnsi="Times New Roman" w:cs="Times New Roman"/>
                <w:b/>
              </w:rPr>
              <w:t>max. 3 zile calendaristice</w:t>
            </w:r>
            <w:r w:rsidRPr="00581C76">
              <w:rPr>
                <w:rFonts w:ascii="Times New Roman" w:hAnsi="Times New Roman" w:cs="Times New Roman"/>
              </w:rPr>
              <w:t xml:space="preserve">, </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i/>
                <w:iCs/>
              </w:rPr>
              <w:t>declarație semnată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12</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bCs/>
                <w:color w:val="000000"/>
                <w:sz w:val="24"/>
                <w:szCs w:val="24"/>
                <w:lang w:val="en-US"/>
              </w:rPr>
              <w:t xml:space="preserve">Avizul Agenției  pentru Supraveghere Tehnică </w:t>
            </w:r>
          </w:p>
        </w:tc>
        <w:tc>
          <w:tcPr>
            <w:tcW w:w="3563" w:type="dxa"/>
            <w:shd w:val="clear" w:color="auto" w:fill="auto"/>
          </w:tcPr>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22</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Dovada înregistrării persoanei juridice, în conformitate cu prevederile legale din ţara în care ofertantul este stabilit</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Certificat/decizie de înregistrare a întreprinderii/extras</w:t>
            </w:r>
            <w:r w:rsidRPr="00581C76">
              <w:rPr>
                <w:color w:val="000000"/>
                <w:sz w:val="24"/>
                <w:szCs w:val="24"/>
                <w:lang w:val="en-US"/>
              </w:rPr>
              <w:t xml:space="preserve"> din Registrul de Stat al persoanelor juridice - copie,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14</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Actul care permite executarea tipurilor de lucrări solicitate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În conformitate cu prevederile legislației RM;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15</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Certificatul de atestare</w:t>
            </w:r>
          </w:p>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Tehnico-profesională a dirigintelui de șantier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 xml:space="preserve">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Certificate de calitate a materialelor folosite pentru executarea contractului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Copii, </w:t>
            </w:r>
            <w:r>
              <w:rPr>
                <w:color w:val="000000"/>
                <w:sz w:val="24"/>
                <w:szCs w:val="24"/>
                <w:lang w:val="en-US"/>
              </w:rPr>
              <w:t>c</w:t>
            </w:r>
            <w:r w:rsidRPr="00581C76">
              <w:rPr>
                <w:color w:val="000000"/>
                <w:sz w:val="24"/>
                <w:szCs w:val="24"/>
                <w:lang w:val="en-US"/>
              </w:rPr>
              <w:t>onfirmat</w:t>
            </w:r>
            <w:r>
              <w:rPr>
                <w:color w:val="000000"/>
                <w:sz w:val="24"/>
                <w:szCs w:val="24"/>
                <w:lang w:val="en-US"/>
              </w:rPr>
              <w:t>e</w:t>
            </w:r>
            <w:r w:rsidRPr="00581C76">
              <w:rPr>
                <w:color w:val="000000"/>
                <w:sz w:val="24"/>
                <w:szCs w:val="24"/>
                <w:lang w:val="en-US"/>
              </w:rPr>
              <w:t xml:space="preserve"> prin </w:t>
            </w:r>
            <w:r>
              <w:rPr>
                <w:color w:val="000000"/>
                <w:sz w:val="24"/>
                <w:szCs w:val="24"/>
                <w:lang w:val="en-US"/>
              </w:rPr>
              <w:t>aplicarea ștampilei și semnate</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004939">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Certificat bancar de disponibilitate a banilor lichizi pentru demararea lucrărilor în cuantuml de </w:t>
            </w:r>
            <w:r w:rsidR="00D12ACE">
              <w:rPr>
                <w:color w:val="000000"/>
                <w:sz w:val="24"/>
                <w:szCs w:val="24"/>
                <w:lang w:val="en-US"/>
              </w:rPr>
              <w:t>2</w:t>
            </w:r>
            <w:r>
              <w:rPr>
                <w:color w:val="000000"/>
                <w:sz w:val="24"/>
                <w:szCs w:val="24"/>
                <w:lang w:val="en-US"/>
              </w:rPr>
              <w:t>00 000</w:t>
            </w:r>
            <w:r w:rsidRPr="00581C76">
              <w:rPr>
                <w:color w:val="000000"/>
                <w:sz w:val="24"/>
                <w:szCs w:val="24"/>
                <w:lang w:val="en-US"/>
              </w:rPr>
              <w:t xml:space="preserve"> lei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Cifra respectivă nu va depăși suma necesară pentru finanțarea pîna la momentul recepționării primei plăți de către ofertant conform contractului  </w:t>
            </w:r>
          </w:p>
          <w:p w:rsidR="008F5A9D" w:rsidRPr="00581C76" w:rsidRDefault="008F5A9D" w:rsidP="00791144">
            <w:pPr>
              <w:autoSpaceDE w:val="0"/>
              <w:autoSpaceDN w:val="0"/>
              <w:adjustRightInd w:val="0"/>
              <w:rPr>
                <w:color w:val="000000"/>
                <w:sz w:val="24"/>
                <w:szCs w:val="24"/>
                <w:lang w:val="en-US"/>
              </w:rPr>
            </w:pPr>
          </w:p>
          <w:p w:rsidR="008F5A9D" w:rsidRPr="00581C76" w:rsidRDefault="008F5A9D" w:rsidP="00791144">
            <w:pPr>
              <w:autoSpaceDE w:val="0"/>
              <w:autoSpaceDN w:val="0"/>
              <w:adjustRightInd w:val="0"/>
              <w:rPr>
                <w:color w:val="000000"/>
                <w:sz w:val="24"/>
                <w:szCs w:val="24"/>
                <w:lang w:val="en-US"/>
              </w:rPr>
            </w:pPr>
            <w:r>
              <w:rPr>
                <w:color w:val="000000"/>
                <w:sz w:val="24"/>
                <w:szCs w:val="24"/>
                <w:lang w:val="en-US"/>
              </w:rPr>
              <w:t>C</w:t>
            </w:r>
            <w:r w:rsidRPr="00581C76">
              <w:rPr>
                <w:color w:val="000000"/>
                <w:sz w:val="24"/>
                <w:szCs w:val="24"/>
                <w:lang w:val="en-US"/>
              </w:rPr>
              <w:t>onfirmat de bancă cu cel mult o zi înainte de ziua licitatiei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004939">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 privind lipsa sau existenta restanțelor la bugetul public național</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Eliberat de Inspectoratul Fiscal valabil la ziua</w:t>
            </w:r>
            <w:r>
              <w:rPr>
                <w:color w:val="000000"/>
                <w:sz w:val="24"/>
                <w:szCs w:val="24"/>
                <w:lang w:val="en-US"/>
              </w:rPr>
              <w:t xml:space="preserve"> </w:t>
            </w:r>
            <w:r w:rsidRPr="00581C76">
              <w:rPr>
                <w:color w:val="000000"/>
                <w:sz w:val="24"/>
                <w:szCs w:val="24"/>
                <w:lang w:val="en-US"/>
              </w:rPr>
              <w:t xml:space="preserve">petrecerii concursului.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004939" w:rsidP="00791144">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sz w:val="24"/>
                <w:szCs w:val="24"/>
              </w:rPr>
              <w:t>Raport financiar</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Pr>
                <w:sz w:val="24"/>
                <w:szCs w:val="24"/>
              </w:rPr>
              <w:t xml:space="preserve">Raport financiar pe anul </w:t>
            </w:r>
            <w:r w:rsidRPr="00581C76">
              <w:rPr>
                <w:sz w:val="24"/>
                <w:szCs w:val="24"/>
              </w:rPr>
              <w:t>201</w:t>
            </w:r>
            <w:r>
              <w:rPr>
                <w:sz w:val="24"/>
                <w:szCs w:val="24"/>
              </w:rPr>
              <w:t>9</w:t>
            </w:r>
            <w:r w:rsidRPr="00581C76">
              <w:rPr>
                <w:sz w:val="24"/>
                <w:szCs w:val="24"/>
              </w:rPr>
              <w:t>- 202</w:t>
            </w:r>
            <w:r>
              <w:rPr>
                <w:sz w:val="24"/>
                <w:szCs w:val="24"/>
              </w:rPr>
              <w:t>1</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0</w:t>
            </w:r>
          </w:p>
        </w:tc>
        <w:tc>
          <w:tcPr>
            <w:tcW w:w="3810" w:type="dxa"/>
            <w:shd w:val="clear" w:color="auto" w:fill="auto"/>
          </w:tcPr>
          <w:p w:rsidR="008F5A9D" w:rsidRPr="00581C76" w:rsidRDefault="008F5A9D" w:rsidP="00791144">
            <w:pPr>
              <w:rPr>
                <w:sz w:val="24"/>
                <w:szCs w:val="24"/>
              </w:rPr>
            </w:pPr>
            <w:r w:rsidRPr="00581C76">
              <w:rPr>
                <w:color w:val="000000"/>
                <w:sz w:val="24"/>
                <w:szCs w:val="24"/>
              </w:rPr>
              <w:t>Lichiditate generală</w:t>
            </w:r>
          </w:p>
        </w:tc>
        <w:tc>
          <w:tcPr>
            <w:tcW w:w="3563" w:type="dxa"/>
            <w:shd w:val="clear" w:color="auto" w:fill="auto"/>
          </w:tcPr>
          <w:p w:rsidR="008F5A9D" w:rsidRPr="00581C76" w:rsidRDefault="008F5A9D" w:rsidP="00791144">
            <w:pPr>
              <w:rPr>
                <w:sz w:val="24"/>
                <w:szCs w:val="24"/>
                <w:lang w:val="en-US"/>
              </w:rPr>
            </w:pPr>
            <w:r w:rsidRPr="00581C76">
              <w:rPr>
                <w:color w:val="000000"/>
                <w:sz w:val="24"/>
                <w:szCs w:val="24"/>
                <w:lang w:val="en-US"/>
              </w:rPr>
              <w:t xml:space="preserve">Original,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Lichi</w:t>
            </w:r>
            <w:r>
              <w:rPr>
                <w:color w:val="000000"/>
                <w:sz w:val="24"/>
                <w:szCs w:val="24"/>
                <w:lang w:val="en-US"/>
              </w:rPr>
              <w:t>ditate generală pentru anul 2021</w:t>
            </w:r>
            <w:r w:rsidRPr="00581C76">
              <w:rPr>
                <w:color w:val="000000"/>
                <w:sz w:val="24"/>
                <w:szCs w:val="24"/>
                <w:lang w:val="en-US"/>
              </w:rPr>
              <w:t xml:space="preserve"> (active circulante/datorii </w:t>
            </w:r>
            <w:r w:rsidRPr="00581C76">
              <w:rPr>
                <w:color w:val="000000"/>
                <w:sz w:val="24"/>
                <w:szCs w:val="24"/>
                <w:lang w:val="en-US"/>
              </w:rPr>
              <w:lastRenderedPageBreak/>
              <w:t>curente x 100): Autoritatea contractantă stabilește drept cerință minimă ca valoarea indicatorului respectiv să fie peste 150%</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2</w:t>
            </w:r>
            <w:r w:rsidR="00004939">
              <w:rPr>
                <w:iCs/>
                <w:sz w:val="24"/>
                <w:szCs w:val="24"/>
                <w:lang w:eastAsia="ru-RU"/>
              </w:rPr>
              <w:t>1</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Informaţie privind disponibilitatea de personal atestat în domeniul securității și sănătății în muncă</w:t>
            </w:r>
          </w:p>
        </w:tc>
        <w:tc>
          <w:tcPr>
            <w:tcW w:w="3563" w:type="dxa"/>
            <w:shd w:val="clear" w:color="auto" w:fill="auto"/>
          </w:tcPr>
          <w:p w:rsidR="008F5A9D" w:rsidRPr="00581C76" w:rsidRDefault="008F5A9D" w:rsidP="00791144">
            <w:pPr>
              <w:rPr>
                <w:rFonts w:eastAsia="PMingLiU"/>
                <w:i/>
                <w:iCs/>
                <w:sz w:val="24"/>
                <w:szCs w:val="24"/>
                <w:lang w:val="en-US"/>
              </w:rPr>
            </w:pPr>
            <w:r w:rsidRPr="00581C76">
              <w:rPr>
                <w:rFonts w:eastAsia="PMingLiU"/>
                <w:i/>
                <w:iCs/>
                <w:sz w:val="24"/>
                <w:szCs w:val="24"/>
                <w:lang w:val="en-US"/>
              </w:rPr>
              <w:t>- copia certificatului de atestare și a</w:t>
            </w:r>
            <w:r>
              <w:rPr>
                <w:rFonts w:eastAsia="PMingLiU"/>
                <w:i/>
                <w:iCs/>
                <w:sz w:val="24"/>
                <w:szCs w:val="24"/>
                <w:lang w:val="en-US"/>
              </w:rPr>
              <w:t xml:space="preserve"> </w:t>
            </w:r>
            <w:r w:rsidRPr="00581C76">
              <w:rPr>
                <w:rFonts w:eastAsia="PMingLiU"/>
                <w:i/>
                <w:iCs/>
                <w:sz w:val="24"/>
                <w:szCs w:val="24"/>
                <w:lang w:val="en-US"/>
              </w:rPr>
              <w:t>legitimației,</w:t>
            </w:r>
          </w:p>
          <w:p w:rsidR="008F5A9D" w:rsidRPr="004C10E1" w:rsidRDefault="008F5A9D" w:rsidP="00791144">
            <w:pPr>
              <w:rPr>
                <w:rFonts w:eastAsia="PMingLiU"/>
                <w:i/>
                <w:iCs/>
                <w:sz w:val="24"/>
                <w:szCs w:val="24"/>
                <w:lang w:val="en-US"/>
              </w:rPr>
            </w:pPr>
            <w:r w:rsidRPr="00581C76">
              <w:rPr>
                <w:rFonts w:eastAsia="PMingLiU"/>
                <w:i/>
                <w:iCs/>
                <w:sz w:val="24"/>
                <w:szCs w:val="24"/>
                <w:lang w:val="en-US"/>
              </w:rPr>
              <w:t>- extras din procesului verbal al comisiei</w:t>
            </w:r>
            <w:r>
              <w:rPr>
                <w:rFonts w:eastAsia="PMingLiU"/>
                <w:i/>
                <w:iCs/>
                <w:sz w:val="24"/>
                <w:szCs w:val="24"/>
                <w:lang w:val="en-US"/>
              </w:rPr>
              <w:t xml:space="preserve"> </w:t>
            </w:r>
            <w:r w:rsidRPr="00581C76">
              <w:rPr>
                <w:rFonts w:eastAsia="PMingLiU"/>
                <w:i/>
                <w:iCs/>
                <w:sz w:val="24"/>
                <w:szCs w:val="24"/>
              </w:rPr>
              <w:t>de atestare,</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2</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Demonstrarea accesului la personal/ un organism tehnic de specialitate, care să garanteze asigurarea unui controlul al calităţii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Cs/>
                <w:color w:val="000000"/>
                <w:sz w:val="24"/>
                <w:szCs w:val="24"/>
                <w:lang w:val="en-US"/>
              </w:rPr>
              <w:t>Cifra medie anuală de afaceri în ultimii 3 ani</w:t>
            </w:r>
          </w:p>
        </w:tc>
        <w:tc>
          <w:tcPr>
            <w:tcW w:w="3563" w:type="dxa"/>
            <w:shd w:val="clear" w:color="auto" w:fill="auto"/>
          </w:tcPr>
          <w:p w:rsidR="008F5A9D" w:rsidRPr="00581C76" w:rsidRDefault="00D12ACE" w:rsidP="00791144">
            <w:pPr>
              <w:autoSpaceDE w:val="0"/>
              <w:autoSpaceDN w:val="0"/>
              <w:adjustRightInd w:val="0"/>
              <w:rPr>
                <w:color w:val="000000"/>
                <w:sz w:val="24"/>
                <w:szCs w:val="24"/>
              </w:rPr>
            </w:pPr>
            <w:r>
              <w:rPr>
                <w:sz w:val="24"/>
                <w:szCs w:val="24"/>
                <w:lang w:val="en-US"/>
              </w:rPr>
              <w:t>Minimum 9</w:t>
            </w:r>
            <w:r w:rsidR="008F5A9D" w:rsidRPr="00581C76">
              <w:rPr>
                <w:sz w:val="24"/>
                <w:szCs w:val="24"/>
                <w:lang w:val="en-US"/>
              </w:rPr>
              <w:t xml:space="preserve">00 000 MDL. Aceasta cifra va consolida siguranta Autoritatii Contractante in faptul ca operatorul economic isi va onora obligatiile contractuale, in faptul ca va putea acoperi eventuale prejudicii generate de executarea necorespunzatoare a obligatiilor contractuale, sau cele legate de termenul de garantie. </w:t>
            </w:r>
            <w:r w:rsidR="008F5A9D" w:rsidRPr="00581C76">
              <w:rPr>
                <w:sz w:val="24"/>
                <w:szCs w:val="24"/>
              </w:rPr>
              <w:t>Bilantul  financiar pe 3 ani precedenti.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Garanția pentru lucrări executate</w:t>
            </w:r>
          </w:p>
        </w:tc>
        <w:tc>
          <w:tcPr>
            <w:tcW w:w="3563" w:type="dxa"/>
            <w:shd w:val="clear" w:color="auto" w:fill="auto"/>
          </w:tcPr>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minim </w:t>
            </w:r>
            <w:r w:rsidR="00C50893">
              <w:rPr>
                <w:rFonts w:ascii="Times New Roman" w:hAnsi="Times New Roman" w:cs="Times New Roman"/>
              </w:rPr>
              <w:t>3</w:t>
            </w:r>
            <w:r w:rsidRPr="00581C76">
              <w:rPr>
                <w:rFonts w:ascii="Times New Roman" w:hAnsi="Times New Roman" w:cs="Times New Roman"/>
              </w:rPr>
              <w:t xml:space="preserve"> ani din momentul semnării procesului-verbal de recepție finală a lucrărilor</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color w:val="000000"/>
                <w:sz w:val="24"/>
                <w:szCs w:val="24"/>
                <w:lang w:val="en-US"/>
              </w:rPr>
              <w:t>Garanția de bună execuție (operator economic desemnat câștigător)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Pentru câștigător - 5 % din valoarea contractului cu TVA. (operator economic desemnat câștigător).</w:t>
            </w:r>
          </w:p>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a)Garanția de bună execuție – emisă de o bancă comercială – cu nota: “Pentru garanţia de bună-execuție a contractului” la LP nr. </w:t>
            </w:r>
            <w:r w:rsidRPr="00581C76">
              <w:rPr>
                <w:color w:val="000000"/>
                <w:sz w:val="24"/>
                <w:szCs w:val="24"/>
              </w:rPr>
              <w:t xml:space="preserve">___________ din___________”.Original, cu aplicarea ștampilei umede a băncii. </w:t>
            </w:r>
          </w:p>
          <w:p w:rsidR="008F5A9D" w:rsidRPr="00581C76" w:rsidRDefault="008F5A9D" w:rsidP="00791144">
            <w:pPr>
              <w:autoSpaceDE w:val="0"/>
              <w:autoSpaceDN w:val="0"/>
              <w:adjustRightInd w:val="0"/>
              <w:rPr>
                <w:color w:val="000000"/>
                <w:sz w:val="24"/>
                <w:szCs w:val="24"/>
              </w:rPr>
            </w:pPr>
            <w:r w:rsidRPr="00581C76">
              <w:rPr>
                <w:color w:val="000000"/>
                <w:sz w:val="24"/>
                <w:szCs w:val="24"/>
              </w:rPr>
              <w:t>b)</w:t>
            </w:r>
            <w:r w:rsidRPr="00581C76">
              <w:rPr>
                <w:color w:val="000000"/>
                <w:sz w:val="24"/>
                <w:szCs w:val="24"/>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9699" w:type="dxa"/>
            <w:gridSpan w:val="4"/>
            <w:shd w:val="clear" w:color="auto" w:fill="auto"/>
          </w:tcPr>
          <w:p w:rsidR="008F5A9D" w:rsidRPr="00581C76" w:rsidRDefault="008F5A9D" w:rsidP="00791144">
            <w:pPr>
              <w:tabs>
                <w:tab w:val="left" w:pos="612"/>
              </w:tabs>
              <w:spacing w:before="120" w:after="120"/>
              <w:rPr>
                <w:i/>
                <w:iCs/>
                <w:sz w:val="24"/>
                <w:szCs w:val="24"/>
                <w:highlight w:val="yellow"/>
              </w:rPr>
            </w:pPr>
            <w:r w:rsidRPr="00581C76">
              <w:rPr>
                <w:i/>
                <w:iCs/>
                <w:sz w:val="24"/>
                <w:szCs w:val="24"/>
                <w:highlight w:val="yellow"/>
              </w:rPr>
              <w:t>Notă:</w:t>
            </w:r>
          </w:p>
          <w:p w:rsidR="008F5A9D" w:rsidRPr="00581C76" w:rsidRDefault="008F5A9D" w:rsidP="00791144">
            <w:pPr>
              <w:rPr>
                <w:sz w:val="24"/>
                <w:szCs w:val="24"/>
              </w:rPr>
            </w:pPr>
            <w:r w:rsidRPr="00581C76">
              <w:rPr>
                <w:iCs/>
                <w:sz w:val="24"/>
                <w:szCs w:val="24"/>
                <w:highlight w:val="yellow"/>
              </w:rPr>
              <w:t xml:space="preserve">În caietul de sarcini unde sunt indicate denumiri de mărci și/sau producători se adaugă cuvîntul </w:t>
            </w:r>
            <w:r w:rsidRPr="00581C76">
              <w:rPr>
                <w:iCs/>
                <w:sz w:val="24"/>
                <w:szCs w:val="24"/>
                <w:highlight w:val="yellow"/>
                <w:lang w:val="en-US"/>
              </w:rPr>
              <w:t>“sau echivalentul” (analogul) cu păstrarea specificațiilor tehnice solicitate.</w:t>
            </w:r>
          </w:p>
        </w:tc>
      </w:tr>
    </w:tbl>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C50893" w:rsidRDefault="00C50893" w:rsidP="00196AB4">
      <w:pPr>
        <w:jc w:val="both"/>
        <w:rPr>
          <w:b/>
        </w:rPr>
      </w:pPr>
    </w:p>
    <w:p w:rsidR="00C50893" w:rsidRDefault="00C50893" w:rsidP="00196AB4">
      <w:pPr>
        <w:jc w:val="both"/>
        <w:rPr>
          <w:b/>
        </w:rPr>
      </w:pPr>
    </w:p>
    <w:p w:rsidR="00004939" w:rsidRPr="00FF430B" w:rsidRDefault="00004939"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p w:rsidR="00E71F7B" w:rsidRDefault="00E71F7B" w:rsidP="009E2657">
      <w:pPr>
        <w:tabs>
          <w:tab w:val="left" w:pos="567"/>
        </w:tabs>
        <w:jc w:val="both"/>
      </w:pPr>
    </w:p>
    <w:tbl>
      <w:tblPr>
        <w:tblW w:w="9781" w:type="dxa"/>
        <w:tblInd w:w="250" w:type="dxa"/>
        <w:tblLayout w:type="fixed"/>
        <w:tblLook w:val="0000"/>
      </w:tblPr>
      <w:tblGrid>
        <w:gridCol w:w="709"/>
        <w:gridCol w:w="1559"/>
        <w:gridCol w:w="4678"/>
        <w:gridCol w:w="992"/>
        <w:gridCol w:w="1843"/>
      </w:tblGrid>
      <w:tr w:rsidR="009E6F26" w:rsidTr="00791144">
        <w:trPr>
          <w:cantSplit/>
          <w:trHeight w:val="592"/>
        </w:trPr>
        <w:tc>
          <w:tcPr>
            <w:tcW w:w="709" w:type="dxa"/>
            <w:tcBorders>
              <w:top w:val="single" w:sz="6" w:space="0" w:color="auto"/>
              <w:left w:val="single" w:sz="6" w:space="0" w:color="auto"/>
              <w:bottom w:val="nil"/>
              <w:right w:val="nil"/>
            </w:tcBorders>
            <w:shd w:val="pct5" w:color="auto" w:fill="auto"/>
          </w:tcPr>
          <w:p w:rsidR="009E6F26" w:rsidRDefault="009E6F26" w:rsidP="00791144">
            <w:pPr>
              <w:ind w:right="-108"/>
              <w:jc w:val="center"/>
            </w:pPr>
            <w:r>
              <w:rPr>
                <w:sz w:val="22"/>
                <w:szCs w:val="22"/>
              </w:rPr>
              <w:t>Nr.</w:t>
            </w:r>
          </w:p>
        </w:tc>
        <w:tc>
          <w:tcPr>
            <w:tcW w:w="1559" w:type="dxa"/>
            <w:tcBorders>
              <w:top w:val="single" w:sz="6" w:space="0" w:color="auto"/>
              <w:left w:val="single" w:sz="6" w:space="0" w:color="auto"/>
              <w:bottom w:val="nil"/>
              <w:right w:val="nil"/>
            </w:tcBorders>
            <w:shd w:val="pct5" w:color="auto" w:fill="auto"/>
          </w:tcPr>
          <w:p w:rsidR="009E6F26" w:rsidRDefault="009E6F26" w:rsidP="0079114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E6F26" w:rsidRDefault="009E6F26" w:rsidP="00791144">
            <w:pPr>
              <w:jc w:val="center"/>
            </w:pPr>
          </w:p>
          <w:p w:rsidR="009E6F26" w:rsidRDefault="009E6F26" w:rsidP="00791144">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E6F26" w:rsidRDefault="009E6F26" w:rsidP="00791144">
            <w:pPr>
              <w:ind w:left="-108" w:right="-108"/>
              <w:jc w:val="center"/>
            </w:pPr>
            <w:r>
              <w:rPr>
                <w:sz w:val="22"/>
                <w:szCs w:val="22"/>
              </w:rPr>
              <w:t xml:space="preserve">Unitatea de măsură </w:t>
            </w:r>
          </w:p>
        </w:tc>
        <w:tc>
          <w:tcPr>
            <w:tcW w:w="1843" w:type="dxa"/>
            <w:tcBorders>
              <w:top w:val="single" w:sz="6" w:space="0" w:color="auto"/>
              <w:left w:val="single" w:sz="6" w:space="0" w:color="auto"/>
              <w:right w:val="single" w:sz="6" w:space="0" w:color="auto"/>
            </w:tcBorders>
            <w:shd w:val="pct5" w:color="auto" w:fill="auto"/>
          </w:tcPr>
          <w:p w:rsidR="009E6F26" w:rsidRPr="006D228E" w:rsidRDefault="009E6F26" w:rsidP="00791144">
            <w:pPr>
              <w:jc w:val="center"/>
              <w:rPr>
                <w:lang w:val="en-US"/>
              </w:rPr>
            </w:pPr>
            <w:r>
              <w:rPr>
                <w:sz w:val="22"/>
                <w:szCs w:val="22"/>
                <w:lang w:val="en-US"/>
              </w:rPr>
              <w:t>Cantitatea</w:t>
            </w:r>
          </w:p>
        </w:tc>
      </w:tr>
    </w:tbl>
    <w:p w:rsidR="009E6F26" w:rsidRDefault="009E6F26" w:rsidP="009E2657">
      <w:pPr>
        <w:tabs>
          <w:tab w:val="left" w:pos="567"/>
        </w:tabs>
        <w:jc w:val="both"/>
      </w:pPr>
    </w:p>
    <w:tbl>
      <w:tblPr>
        <w:tblW w:w="9781" w:type="dxa"/>
        <w:tblInd w:w="250" w:type="dxa"/>
        <w:tblLayout w:type="fixed"/>
        <w:tblLook w:val="0000"/>
      </w:tblPr>
      <w:tblGrid>
        <w:gridCol w:w="709"/>
        <w:gridCol w:w="1559"/>
        <w:gridCol w:w="4678"/>
        <w:gridCol w:w="992"/>
        <w:gridCol w:w="1843"/>
      </w:tblGrid>
      <w:tr w:rsidR="00860CD5" w:rsidRPr="008B47FF" w:rsidTr="003D1DD9">
        <w:trPr>
          <w:cantSplit/>
          <w:tblHeader/>
        </w:trPr>
        <w:tc>
          <w:tcPr>
            <w:tcW w:w="709" w:type="dxa"/>
            <w:tcBorders>
              <w:top w:val="single" w:sz="6" w:space="0" w:color="auto"/>
              <w:left w:val="single" w:sz="6" w:space="0" w:color="auto"/>
              <w:bottom w:val="double" w:sz="6" w:space="0" w:color="auto"/>
              <w:right w:val="nil"/>
            </w:tcBorders>
            <w:shd w:val="pct5" w:color="auto" w:fill="auto"/>
          </w:tcPr>
          <w:p w:rsidR="00860CD5" w:rsidRPr="008B47FF" w:rsidRDefault="00860CD5" w:rsidP="003D1DD9">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860CD5" w:rsidRPr="008B47FF" w:rsidRDefault="00860CD5" w:rsidP="003D1DD9">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860CD5" w:rsidRPr="008B47FF" w:rsidRDefault="00860CD5" w:rsidP="003D1DD9">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860CD5" w:rsidRPr="008B47FF" w:rsidRDefault="00860CD5" w:rsidP="003D1DD9">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60CD5" w:rsidRPr="00027881" w:rsidRDefault="00860CD5" w:rsidP="003D1DD9">
            <w:pPr>
              <w:jc w:val="center"/>
              <w:rPr>
                <w:lang w:val="en-US"/>
              </w:rPr>
            </w:pPr>
            <w:r w:rsidRPr="008B47FF">
              <w:rPr>
                <w:sz w:val="22"/>
                <w:szCs w:val="22"/>
                <w:lang w:val="en-US"/>
              </w:rPr>
              <w:t>5</w:t>
            </w:r>
          </w:p>
        </w:tc>
      </w:tr>
      <w:tr w:rsidR="00860CD5" w:rsidRPr="008B47FF" w:rsidTr="003D1DD9">
        <w:tc>
          <w:tcPr>
            <w:tcW w:w="709" w:type="dxa"/>
            <w:tcBorders>
              <w:top w:val="nil"/>
              <w:left w:val="single" w:sz="6" w:space="0" w:color="auto"/>
              <w:bottom w:val="nil"/>
              <w:right w:val="nil"/>
            </w:tcBorders>
          </w:tcPr>
          <w:p w:rsidR="00860CD5" w:rsidRPr="008B47FF" w:rsidRDefault="00860CD5" w:rsidP="003D1DD9">
            <w:pPr>
              <w:jc w:val="center"/>
              <w:rPr>
                <w:lang w:val="en-US"/>
              </w:rPr>
            </w:pPr>
          </w:p>
        </w:tc>
        <w:tc>
          <w:tcPr>
            <w:tcW w:w="1559" w:type="dxa"/>
            <w:tcBorders>
              <w:top w:val="nil"/>
              <w:left w:val="single" w:sz="6" w:space="0" w:color="auto"/>
              <w:bottom w:val="nil"/>
              <w:right w:val="nil"/>
            </w:tcBorders>
          </w:tcPr>
          <w:p w:rsidR="00860CD5" w:rsidRPr="008B47FF" w:rsidRDefault="00860CD5" w:rsidP="003D1DD9">
            <w:pPr>
              <w:rPr>
                <w:lang w:val="en-US"/>
              </w:rPr>
            </w:pPr>
          </w:p>
        </w:tc>
        <w:tc>
          <w:tcPr>
            <w:tcW w:w="7513" w:type="dxa"/>
            <w:gridSpan w:val="3"/>
            <w:tcBorders>
              <w:top w:val="nil"/>
              <w:left w:val="single" w:sz="6" w:space="0" w:color="auto"/>
              <w:bottom w:val="nil"/>
              <w:right w:val="single" w:sz="6" w:space="0" w:color="auto"/>
            </w:tcBorders>
          </w:tcPr>
          <w:p w:rsidR="00860CD5" w:rsidRPr="007F2714" w:rsidRDefault="00860CD5" w:rsidP="003D1DD9">
            <w:pPr>
              <w:rPr>
                <w:b/>
                <w:bCs/>
                <w:lang w:val="en-US"/>
              </w:rPr>
            </w:pPr>
            <w:r w:rsidRPr="00B40365">
              <w:rPr>
                <w:b/>
                <w:bCs/>
                <w:sz w:val="22"/>
                <w:szCs w:val="22"/>
                <w:lang w:val="en-US"/>
              </w:rPr>
              <w:t>1. Reparatia  drumurilor locale din s Budesti</w:t>
            </w:r>
          </w:p>
          <w:p w:rsidR="00860CD5" w:rsidRPr="00B40365" w:rsidRDefault="00860CD5" w:rsidP="003D1DD9">
            <w:pPr>
              <w:rPr>
                <w:lang w:val="en-US"/>
              </w:rPr>
            </w:pPr>
          </w:p>
        </w:tc>
      </w:tr>
      <w:tr w:rsidR="00860CD5" w:rsidRPr="008B47FF" w:rsidTr="003D1DD9">
        <w:tc>
          <w:tcPr>
            <w:tcW w:w="709" w:type="dxa"/>
            <w:tcBorders>
              <w:top w:val="nil"/>
              <w:left w:val="single" w:sz="6" w:space="0" w:color="auto"/>
              <w:bottom w:val="nil"/>
              <w:right w:val="nil"/>
            </w:tcBorders>
          </w:tcPr>
          <w:p w:rsidR="00860CD5" w:rsidRPr="008B47FF" w:rsidRDefault="00860CD5" w:rsidP="003D1DD9">
            <w:pPr>
              <w:jc w:val="center"/>
              <w:rPr>
                <w:lang w:val="en-US"/>
              </w:rPr>
            </w:pPr>
          </w:p>
        </w:tc>
        <w:tc>
          <w:tcPr>
            <w:tcW w:w="1559" w:type="dxa"/>
            <w:tcBorders>
              <w:top w:val="nil"/>
              <w:left w:val="single" w:sz="6" w:space="0" w:color="auto"/>
              <w:bottom w:val="nil"/>
              <w:right w:val="nil"/>
            </w:tcBorders>
          </w:tcPr>
          <w:p w:rsidR="00860CD5" w:rsidRPr="008B47FF" w:rsidRDefault="00860CD5" w:rsidP="003D1DD9">
            <w:pPr>
              <w:rPr>
                <w:lang w:val="en-US"/>
              </w:rPr>
            </w:pPr>
          </w:p>
        </w:tc>
        <w:tc>
          <w:tcPr>
            <w:tcW w:w="7513" w:type="dxa"/>
            <w:gridSpan w:val="3"/>
            <w:tcBorders>
              <w:top w:val="nil"/>
              <w:left w:val="single" w:sz="6" w:space="0" w:color="auto"/>
              <w:bottom w:val="nil"/>
              <w:right w:val="single" w:sz="6" w:space="0" w:color="auto"/>
            </w:tcBorders>
          </w:tcPr>
          <w:p w:rsidR="00860CD5" w:rsidRPr="007F2714" w:rsidRDefault="00860CD5" w:rsidP="003D1DD9">
            <w:pPr>
              <w:rPr>
                <w:b/>
                <w:bCs/>
                <w:lang w:val="en-US"/>
              </w:rPr>
            </w:pPr>
            <w:r w:rsidRPr="00B40365">
              <w:rPr>
                <w:b/>
                <w:bCs/>
                <w:sz w:val="22"/>
                <w:szCs w:val="22"/>
                <w:lang w:val="en-US"/>
              </w:rPr>
              <w:t>1.1. str.Chisinaului (mica) nr.1-23</w:t>
            </w:r>
          </w:p>
          <w:p w:rsidR="00860CD5" w:rsidRPr="00B40365" w:rsidRDefault="00860CD5" w:rsidP="003D1DD9">
            <w:pPr>
              <w:rPr>
                <w:lang w:val="en-US"/>
              </w:rPr>
            </w:pPr>
          </w:p>
        </w:tc>
      </w:tr>
      <w:tr w:rsidR="00860CD5" w:rsidRPr="008B47FF" w:rsidTr="003D1D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1</w:t>
            </w:r>
          </w:p>
        </w:tc>
        <w:tc>
          <w:tcPr>
            <w:tcW w:w="155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DH02A</w:t>
            </w:r>
          </w:p>
          <w:p w:rsidR="00860CD5" w:rsidRPr="008B47FF" w:rsidRDefault="00860CD5" w:rsidP="003D1DD9">
            <w:pPr>
              <w:rPr>
                <w:lang w:val="en-US"/>
              </w:rPr>
            </w:pPr>
          </w:p>
        </w:tc>
        <w:tc>
          <w:tcPr>
            <w:tcW w:w="4678" w:type="dxa"/>
            <w:tcBorders>
              <w:top w:val="single" w:sz="4" w:space="0" w:color="auto"/>
              <w:bottom w:val="single" w:sz="4" w:space="0" w:color="auto"/>
            </w:tcBorders>
            <w:vAlign w:val="center"/>
          </w:tcPr>
          <w:p w:rsidR="00860CD5" w:rsidRPr="00B40365" w:rsidRDefault="00860CD5" w:rsidP="003D1DD9">
            <w:pPr>
              <w:rPr>
                <w:lang w:val="en-US"/>
              </w:rPr>
            </w:pPr>
            <w:r w:rsidRPr="00B40365">
              <w:rPr>
                <w:lang w:val="en-US"/>
              </w:rPr>
              <w:t>Scarificarea usoara a impietruirii pina</w:t>
            </w:r>
            <w:r>
              <w:rPr>
                <w:lang w:val="en-US"/>
              </w:rPr>
              <w:t xml:space="preserve"> la 5 cm adincime cu autogreder</w:t>
            </w:r>
          </w:p>
        </w:tc>
        <w:tc>
          <w:tcPr>
            <w:tcW w:w="992" w:type="dxa"/>
            <w:tcBorders>
              <w:top w:val="single" w:sz="4" w:space="0" w:color="auto"/>
              <w:bottom w:val="single" w:sz="4" w:space="0" w:color="auto"/>
            </w:tcBorders>
            <w:vAlign w:val="center"/>
          </w:tcPr>
          <w:p w:rsidR="00860CD5" w:rsidRPr="008B47FF" w:rsidRDefault="00860CD5" w:rsidP="003D1DD9">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860CD5" w:rsidRPr="008B47FF" w:rsidRDefault="00860CD5" w:rsidP="003D1DD9">
            <w:pPr>
              <w:adjustRightInd w:val="0"/>
              <w:jc w:val="center"/>
              <w:rPr>
                <w:rFonts w:ascii="Arial CYR" w:hAnsi="Arial CYR" w:cs="Arial CYR"/>
                <w:lang w:val="en-US"/>
              </w:rPr>
            </w:pPr>
            <w:r w:rsidRPr="008B47FF">
              <w:rPr>
                <w:rFonts w:ascii="Arial CYR" w:hAnsi="Arial CYR" w:cs="Arial CYR"/>
                <w:lang w:val="en-US"/>
              </w:rPr>
              <w:t>11,00</w:t>
            </w:r>
          </w:p>
          <w:p w:rsidR="00860CD5" w:rsidRPr="008B47FF" w:rsidRDefault="00860CD5" w:rsidP="003D1DD9">
            <w:pPr>
              <w:jc w:val="center"/>
              <w:rPr>
                <w:lang w:val="en-US"/>
              </w:rPr>
            </w:pPr>
          </w:p>
        </w:tc>
      </w:tr>
      <w:tr w:rsidR="00860CD5" w:rsidRPr="008B47FF" w:rsidTr="003D1D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2</w:t>
            </w:r>
          </w:p>
        </w:tc>
        <w:tc>
          <w:tcPr>
            <w:tcW w:w="155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DA12B</w:t>
            </w:r>
          </w:p>
          <w:p w:rsidR="00860CD5" w:rsidRPr="008B47FF" w:rsidRDefault="00860CD5" w:rsidP="003D1DD9">
            <w:pPr>
              <w:rPr>
                <w:lang w:val="en-US"/>
              </w:rPr>
            </w:pPr>
          </w:p>
        </w:tc>
        <w:tc>
          <w:tcPr>
            <w:tcW w:w="4678" w:type="dxa"/>
            <w:tcBorders>
              <w:top w:val="single" w:sz="4" w:space="0" w:color="auto"/>
              <w:bottom w:val="single" w:sz="4" w:space="0" w:color="auto"/>
            </w:tcBorders>
            <w:vAlign w:val="center"/>
          </w:tcPr>
          <w:p w:rsidR="00860CD5" w:rsidRPr="00B40365" w:rsidRDefault="00860CD5" w:rsidP="003D1DD9">
            <w:pPr>
              <w:rPr>
                <w:lang w:val="en-US"/>
              </w:rPr>
            </w:pPr>
            <w:r w:rsidRPr="00B40365">
              <w:rPr>
                <w:lang w:val="en-US"/>
              </w:rPr>
              <w:t>Strat de fundatie sau reprofilare din piatra sparta, pentru drumuri, cu asternere mecanica, execu</w:t>
            </w:r>
            <w:r>
              <w:rPr>
                <w:lang w:val="en-US"/>
              </w:rPr>
              <w:t>tat cu impanare fara innororire</w:t>
            </w:r>
          </w:p>
        </w:tc>
        <w:tc>
          <w:tcPr>
            <w:tcW w:w="992" w:type="dxa"/>
            <w:tcBorders>
              <w:top w:val="single" w:sz="4" w:space="0" w:color="auto"/>
              <w:bottom w:val="single" w:sz="4" w:space="0" w:color="auto"/>
            </w:tcBorders>
            <w:vAlign w:val="center"/>
          </w:tcPr>
          <w:p w:rsidR="00860CD5" w:rsidRPr="008B47FF" w:rsidRDefault="00860CD5" w:rsidP="003D1DD9">
            <w:pPr>
              <w:jc w:val="center"/>
              <w:rPr>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60CD5" w:rsidRPr="008B47FF" w:rsidRDefault="00860CD5" w:rsidP="003D1DD9">
            <w:pPr>
              <w:adjustRightInd w:val="0"/>
              <w:jc w:val="center"/>
              <w:rPr>
                <w:rFonts w:ascii="Arial CYR" w:hAnsi="Arial CYR" w:cs="Arial CYR"/>
                <w:lang w:val="en-US"/>
              </w:rPr>
            </w:pPr>
            <w:r w:rsidRPr="008B47FF">
              <w:rPr>
                <w:rFonts w:ascii="Arial CYR" w:hAnsi="Arial CYR" w:cs="Arial CYR"/>
                <w:lang w:val="en-US"/>
              </w:rPr>
              <w:t>55,00</w:t>
            </w:r>
          </w:p>
          <w:p w:rsidR="00860CD5" w:rsidRPr="008B47FF" w:rsidRDefault="00860CD5" w:rsidP="003D1DD9">
            <w:pPr>
              <w:jc w:val="center"/>
              <w:rPr>
                <w:lang w:val="en-US"/>
              </w:rPr>
            </w:pPr>
          </w:p>
        </w:tc>
      </w:tr>
      <w:tr w:rsidR="00860CD5" w:rsidRPr="008B47FF" w:rsidTr="003D1D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3</w:t>
            </w:r>
          </w:p>
        </w:tc>
        <w:tc>
          <w:tcPr>
            <w:tcW w:w="155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DI107</w:t>
            </w:r>
          </w:p>
          <w:p w:rsidR="00860CD5" w:rsidRPr="008B47FF" w:rsidRDefault="00860CD5" w:rsidP="003D1DD9">
            <w:pPr>
              <w:rPr>
                <w:lang w:val="en-US"/>
              </w:rPr>
            </w:pPr>
          </w:p>
        </w:tc>
        <w:tc>
          <w:tcPr>
            <w:tcW w:w="4678" w:type="dxa"/>
            <w:tcBorders>
              <w:top w:val="single" w:sz="4" w:space="0" w:color="auto"/>
              <w:bottom w:val="single" w:sz="4" w:space="0" w:color="auto"/>
            </w:tcBorders>
            <w:vAlign w:val="center"/>
          </w:tcPr>
          <w:p w:rsidR="00860CD5" w:rsidRPr="00B40365" w:rsidRDefault="00860CD5" w:rsidP="003D1DD9">
            <w:pPr>
              <w:rPr>
                <w:lang w:val="en-US"/>
              </w:rPr>
            </w:pPr>
            <w:r w:rsidRPr="00B40365">
              <w:rPr>
                <w:lang w:val="en-US"/>
              </w:rPr>
              <w:t>Amorsarea suprafetelor straturilor de baza in vederea aplicar</w:t>
            </w:r>
            <w:r>
              <w:rPr>
                <w:lang w:val="en-US"/>
              </w:rPr>
              <w:t>ii unui strat de beton asfaltic</w:t>
            </w:r>
          </w:p>
        </w:tc>
        <w:tc>
          <w:tcPr>
            <w:tcW w:w="992" w:type="dxa"/>
            <w:tcBorders>
              <w:top w:val="single" w:sz="4" w:space="0" w:color="auto"/>
              <w:bottom w:val="single" w:sz="4" w:space="0" w:color="auto"/>
            </w:tcBorders>
            <w:vAlign w:val="center"/>
          </w:tcPr>
          <w:p w:rsidR="00860CD5" w:rsidRPr="008B47FF" w:rsidRDefault="00860CD5" w:rsidP="003D1DD9">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60CD5" w:rsidRPr="008B47FF" w:rsidRDefault="00860CD5" w:rsidP="003D1DD9">
            <w:pPr>
              <w:adjustRightInd w:val="0"/>
              <w:jc w:val="center"/>
              <w:rPr>
                <w:rFonts w:ascii="Arial CYR" w:hAnsi="Arial CYR" w:cs="Arial CYR"/>
                <w:lang w:val="en-US"/>
              </w:rPr>
            </w:pPr>
            <w:r w:rsidRPr="008B47FF">
              <w:rPr>
                <w:rFonts w:ascii="Arial CYR" w:hAnsi="Arial CYR" w:cs="Arial CYR"/>
                <w:lang w:val="en-US"/>
              </w:rPr>
              <w:t>0,88</w:t>
            </w:r>
          </w:p>
          <w:p w:rsidR="00860CD5" w:rsidRPr="008B47FF" w:rsidRDefault="00860CD5" w:rsidP="003D1DD9">
            <w:pPr>
              <w:jc w:val="center"/>
              <w:rPr>
                <w:lang w:val="en-US"/>
              </w:rPr>
            </w:pPr>
          </w:p>
        </w:tc>
      </w:tr>
      <w:tr w:rsidR="00860CD5" w:rsidRPr="008B47FF" w:rsidTr="003D1D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4</w:t>
            </w:r>
          </w:p>
        </w:tc>
        <w:tc>
          <w:tcPr>
            <w:tcW w:w="155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DB16H</w:t>
            </w:r>
          </w:p>
          <w:p w:rsidR="00860CD5" w:rsidRPr="008B47FF" w:rsidRDefault="00860CD5" w:rsidP="003D1DD9">
            <w:pPr>
              <w:rPr>
                <w:lang w:val="en-US"/>
              </w:rPr>
            </w:pPr>
          </w:p>
        </w:tc>
        <w:tc>
          <w:tcPr>
            <w:tcW w:w="4678" w:type="dxa"/>
            <w:tcBorders>
              <w:top w:val="single" w:sz="4" w:space="0" w:color="auto"/>
              <w:bottom w:val="single" w:sz="4" w:space="0" w:color="auto"/>
            </w:tcBorders>
            <w:vAlign w:val="center"/>
          </w:tcPr>
          <w:p w:rsidR="00860CD5" w:rsidRPr="00B40365" w:rsidRDefault="00860CD5" w:rsidP="003D1DD9">
            <w:pPr>
              <w:rPr>
                <w:lang w:val="en-US"/>
              </w:rPr>
            </w:pPr>
            <w:r w:rsidRPr="00B40365">
              <w:rPr>
                <w:lang w:val="en-US"/>
              </w:rPr>
              <w:t>Imbracaminte de beton asfaltic cu agregate marunte, executata la cald, in grosime d</w:t>
            </w:r>
            <w:r>
              <w:rPr>
                <w:lang w:val="en-US"/>
              </w:rPr>
              <w:t>e 4,0 cm, cu asternere mecanica</w:t>
            </w:r>
          </w:p>
        </w:tc>
        <w:tc>
          <w:tcPr>
            <w:tcW w:w="992" w:type="dxa"/>
            <w:tcBorders>
              <w:top w:val="single" w:sz="4" w:space="0" w:color="auto"/>
              <w:bottom w:val="single" w:sz="4" w:space="0" w:color="auto"/>
            </w:tcBorders>
            <w:vAlign w:val="center"/>
          </w:tcPr>
          <w:p w:rsidR="00860CD5" w:rsidRPr="008B47FF" w:rsidRDefault="00860CD5" w:rsidP="003D1DD9">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60CD5" w:rsidRPr="008B47FF" w:rsidRDefault="00860CD5" w:rsidP="003D1DD9">
            <w:pPr>
              <w:adjustRightInd w:val="0"/>
              <w:jc w:val="center"/>
              <w:rPr>
                <w:rFonts w:ascii="Arial CYR" w:hAnsi="Arial CYR" w:cs="Arial CYR"/>
                <w:lang w:val="en-US"/>
              </w:rPr>
            </w:pPr>
            <w:r w:rsidRPr="008B47FF">
              <w:rPr>
                <w:rFonts w:ascii="Arial CYR" w:hAnsi="Arial CYR" w:cs="Arial CYR"/>
                <w:lang w:val="en-US"/>
              </w:rPr>
              <w:t>1 100,00</w:t>
            </w:r>
          </w:p>
          <w:p w:rsidR="00860CD5" w:rsidRPr="008B47FF" w:rsidRDefault="00860CD5" w:rsidP="003D1DD9">
            <w:pPr>
              <w:jc w:val="center"/>
              <w:rPr>
                <w:lang w:val="en-US"/>
              </w:rPr>
            </w:pPr>
          </w:p>
        </w:tc>
      </w:tr>
      <w:tr w:rsidR="00860CD5" w:rsidRPr="008B47FF" w:rsidTr="003D1D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5</w:t>
            </w:r>
          </w:p>
        </w:tc>
        <w:tc>
          <w:tcPr>
            <w:tcW w:w="155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RpAcF01A</w:t>
            </w:r>
          </w:p>
          <w:p w:rsidR="00860CD5" w:rsidRPr="008B47FF" w:rsidRDefault="00860CD5" w:rsidP="003D1DD9">
            <w:pPr>
              <w:rPr>
                <w:lang w:val="en-US"/>
              </w:rPr>
            </w:pPr>
          </w:p>
        </w:tc>
        <w:tc>
          <w:tcPr>
            <w:tcW w:w="4678" w:type="dxa"/>
            <w:tcBorders>
              <w:top w:val="single" w:sz="4" w:space="0" w:color="auto"/>
              <w:bottom w:val="single" w:sz="4" w:space="0" w:color="auto"/>
            </w:tcBorders>
            <w:vAlign w:val="center"/>
          </w:tcPr>
          <w:p w:rsidR="00860CD5" w:rsidRPr="00B40365" w:rsidRDefault="00860CD5" w:rsidP="003D1DD9">
            <w:pPr>
              <w:rPr>
                <w:lang w:val="en-US"/>
              </w:rPr>
            </w:pPr>
            <w:r w:rsidRPr="00B40365">
              <w:rPr>
                <w:lang w:val="en-US"/>
              </w:rPr>
              <w:t>Ridicarea la nivelul strazii a capacelor de la caminele de vizitare ale instalatiilor de alimentare cu apa si canalizare, cu inaltimea medie de 20 cm si greutatea capacului de pina la 100 kg, pe zid de caramida cu mortar de ciment</w:t>
            </w:r>
          </w:p>
          <w:p w:rsidR="00860CD5" w:rsidRPr="00D65CF1" w:rsidRDefault="00860CD5" w:rsidP="003D1DD9">
            <w:pPr>
              <w:rPr>
                <w:sz w:val="16"/>
                <w:szCs w:val="16"/>
                <w:lang w:val="en-US"/>
              </w:rPr>
            </w:pPr>
            <w:r w:rsidRPr="00B40365">
              <w:rPr>
                <w:sz w:val="16"/>
                <w:szCs w:val="16"/>
                <w:lang w:val="en-US"/>
              </w:rPr>
              <w:t>Materiale marunte (apa, d</w:t>
            </w:r>
            <w:r>
              <w:rPr>
                <w:sz w:val="16"/>
                <w:szCs w:val="16"/>
                <w:lang w:val="en-US"/>
              </w:rPr>
              <w:t>reptare)=1,02</w:t>
            </w:r>
          </w:p>
        </w:tc>
        <w:tc>
          <w:tcPr>
            <w:tcW w:w="992" w:type="dxa"/>
            <w:tcBorders>
              <w:top w:val="single" w:sz="4" w:space="0" w:color="auto"/>
              <w:bottom w:val="single" w:sz="4" w:space="0" w:color="auto"/>
            </w:tcBorders>
            <w:vAlign w:val="center"/>
          </w:tcPr>
          <w:p w:rsidR="00860CD5" w:rsidRPr="008B47FF" w:rsidRDefault="00860CD5" w:rsidP="003D1DD9">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60CD5" w:rsidRPr="008B47FF" w:rsidRDefault="00860CD5" w:rsidP="003D1DD9">
            <w:pPr>
              <w:adjustRightInd w:val="0"/>
              <w:jc w:val="center"/>
              <w:rPr>
                <w:rFonts w:ascii="Arial CYR" w:hAnsi="Arial CYR" w:cs="Arial CYR"/>
                <w:lang w:val="en-US"/>
              </w:rPr>
            </w:pPr>
            <w:r w:rsidRPr="008B47FF">
              <w:rPr>
                <w:rFonts w:ascii="Arial CYR" w:hAnsi="Arial CYR" w:cs="Arial CYR"/>
                <w:lang w:val="en-US"/>
              </w:rPr>
              <w:t>1,00</w:t>
            </w:r>
          </w:p>
          <w:p w:rsidR="00860CD5" w:rsidRPr="008B47FF" w:rsidRDefault="00860CD5" w:rsidP="003D1DD9">
            <w:pPr>
              <w:jc w:val="center"/>
              <w:rPr>
                <w:lang w:val="en-US"/>
              </w:rPr>
            </w:pPr>
          </w:p>
        </w:tc>
      </w:tr>
      <w:tr w:rsidR="00860CD5" w:rsidRPr="008B47FF" w:rsidTr="003D1DD9">
        <w:tc>
          <w:tcPr>
            <w:tcW w:w="709" w:type="dxa"/>
            <w:tcBorders>
              <w:top w:val="nil"/>
              <w:left w:val="single" w:sz="6" w:space="0" w:color="auto"/>
              <w:bottom w:val="nil"/>
              <w:right w:val="nil"/>
            </w:tcBorders>
          </w:tcPr>
          <w:p w:rsidR="00860CD5" w:rsidRPr="008B47FF" w:rsidRDefault="00860CD5" w:rsidP="003D1DD9">
            <w:pPr>
              <w:jc w:val="center"/>
              <w:rPr>
                <w:lang w:val="en-US"/>
              </w:rPr>
            </w:pPr>
          </w:p>
        </w:tc>
        <w:tc>
          <w:tcPr>
            <w:tcW w:w="1559" w:type="dxa"/>
            <w:tcBorders>
              <w:top w:val="nil"/>
              <w:left w:val="single" w:sz="6" w:space="0" w:color="auto"/>
              <w:bottom w:val="nil"/>
              <w:right w:val="nil"/>
            </w:tcBorders>
          </w:tcPr>
          <w:p w:rsidR="00860CD5" w:rsidRPr="008B47FF" w:rsidRDefault="00860CD5" w:rsidP="003D1DD9">
            <w:pPr>
              <w:rPr>
                <w:lang w:val="en-US"/>
              </w:rPr>
            </w:pPr>
          </w:p>
        </w:tc>
        <w:tc>
          <w:tcPr>
            <w:tcW w:w="7513" w:type="dxa"/>
            <w:gridSpan w:val="3"/>
            <w:tcBorders>
              <w:top w:val="nil"/>
              <w:left w:val="single" w:sz="6" w:space="0" w:color="auto"/>
              <w:bottom w:val="nil"/>
              <w:right w:val="single" w:sz="6" w:space="0" w:color="auto"/>
            </w:tcBorders>
          </w:tcPr>
          <w:p w:rsidR="00860CD5" w:rsidRPr="007F2714" w:rsidRDefault="00860CD5" w:rsidP="003D1DD9">
            <w:pPr>
              <w:rPr>
                <w:b/>
                <w:bCs/>
                <w:lang w:val="en-US"/>
              </w:rPr>
            </w:pPr>
            <w:r w:rsidRPr="00B40365">
              <w:rPr>
                <w:b/>
                <w:bCs/>
                <w:sz w:val="22"/>
                <w:szCs w:val="22"/>
                <w:lang w:val="en-US"/>
              </w:rPr>
              <w:t>1.2. str.Florilor nr.3-9</w:t>
            </w:r>
          </w:p>
          <w:p w:rsidR="00860CD5" w:rsidRPr="00B40365" w:rsidRDefault="00860CD5" w:rsidP="003D1DD9">
            <w:pPr>
              <w:rPr>
                <w:lang w:val="en-US"/>
              </w:rPr>
            </w:pPr>
          </w:p>
        </w:tc>
      </w:tr>
      <w:tr w:rsidR="00860CD5" w:rsidRPr="008B47FF" w:rsidTr="003D1D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6</w:t>
            </w:r>
          </w:p>
        </w:tc>
        <w:tc>
          <w:tcPr>
            <w:tcW w:w="155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DI141A</w:t>
            </w:r>
          </w:p>
          <w:p w:rsidR="00860CD5" w:rsidRPr="008B47FF" w:rsidRDefault="00860CD5" w:rsidP="003D1DD9">
            <w:pPr>
              <w:rPr>
                <w:lang w:val="en-US"/>
              </w:rPr>
            </w:pPr>
          </w:p>
        </w:tc>
        <w:tc>
          <w:tcPr>
            <w:tcW w:w="4678" w:type="dxa"/>
            <w:tcBorders>
              <w:top w:val="single" w:sz="4" w:space="0" w:color="auto"/>
              <w:bottom w:val="single" w:sz="4" w:space="0" w:color="auto"/>
            </w:tcBorders>
            <w:vAlign w:val="center"/>
          </w:tcPr>
          <w:p w:rsidR="00860CD5" w:rsidRPr="00B40365" w:rsidRDefault="00860CD5" w:rsidP="003D1DD9">
            <w:pPr>
              <w:rPr>
                <w:lang w:val="en-US"/>
              </w:rPr>
            </w:pPr>
            <w:r w:rsidRPr="00B40365">
              <w:rPr>
                <w:lang w:val="en-US"/>
              </w:rPr>
              <w:t>Curatirea  imbracaminti asfaltice bituminoase prin suflare cu compresor manual</w:t>
            </w:r>
          </w:p>
          <w:p w:rsidR="00860CD5" w:rsidRPr="00B40365" w:rsidRDefault="00860CD5" w:rsidP="003D1DD9">
            <w:pPr>
              <w:rPr>
                <w:lang w:val="en-US"/>
              </w:rPr>
            </w:pPr>
          </w:p>
        </w:tc>
        <w:tc>
          <w:tcPr>
            <w:tcW w:w="992" w:type="dxa"/>
            <w:tcBorders>
              <w:top w:val="single" w:sz="4" w:space="0" w:color="auto"/>
              <w:bottom w:val="single" w:sz="4" w:space="0" w:color="auto"/>
            </w:tcBorders>
            <w:vAlign w:val="center"/>
          </w:tcPr>
          <w:p w:rsidR="00860CD5" w:rsidRPr="008B47FF" w:rsidRDefault="00860CD5" w:rsidP="003D1DD9">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60CD5" w:rsidRPr="008B47FF" w:rsidRDefault="00860CD5" w:rsidP="003D1DD9">
            <w:pPr>
              <w:adjustRightInd w:val="0"/>
              <w:jc w:val="center"/>
              <w:rPr>
                <w:rFonts w:ascii="Arial CYR" w:hAnsi="Arial CYR" w:cs="Arial CYR"/>
                <w:lang w:val="en-US"/>
              </w:rPr>
            </w:pPr>
            <w:r w:rsidRPr="008B47FF">
              <w:rPr>
                <w:rFonts w:ascii="Arial CYR" w:hAnsi="Arial CYR" w:cs="Arial CYR"/>
                <w:lang w:val="en-US"/>
              </w:rPr>
              <w:t>300,00</w:t>
            </w:r>
          </w:p>
          <w:p w:rsidR="00860CD5" w:rsidRPr="008B47FF" w:rsidRDefault="00860CD5" w:rsidP="003D1DD9">
            <w:pPr>
              <w:jc w:val="center"/>
              <w:rPr>
                <w:lang w:val="en-US"/>
              </w:rPr>
            </w:pPr>
          </w:p>
        </w:tc>
      </w:tr>
      <w:tr w:rsidR="00860CD5" w:rsidRPr="008B47FF" w:rsidTr="003D1D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7</w:t>
            </w:r>
          </w:p>
        </w:tc>
        <w:tc>
          <w:tcPr>
            <w:tcW w:w="155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DI107</w:t>
            </w:r>
          </w:p>
          <w:p w:rsidR="00860CD5" w:rsidRPr="008B47FF" w:rsidRDefault="00860CD5" w:rsidP="003D1DD9">
            <w:pPr>
              <w:rPr>
                <w:lang w:val="en-US"/>
              </w:rPr>
            </w:pPr>
          </w:p>
        </w:tc>
        <w:tc>
          <w:tcPr>
            <w:tcW w:w="4678" w:type="dxa"/>
            <w:tcBorders>
              <w:top w:val="single" w:sz="4" w:space="0" w:color="auto"/>
              <w:bottom w:val="single" w:sz="4" w:space="0" w:color="auto"/>
            </w:tcBorders>
            <w:vAlign w:val="center"/>
          </w:tcPr>
          <w:p w:rsidR="00860CD5" w:rsidRPr="00B40365" w:rsidRDefault="00860CD5" w:rsidP="003D1DD9">
            <w:pPr>
              <w:rPr>
                <w:lang w:val="en-US"/>
              </w:rPr>
            </w:pPr>
            <w:r w:rsidRPr="00B40365">
              <w:rPr>
                <w:lang w:val="en-US"/>
              </w:rPr>
              <w:t>Amorsarea suprafetelor straturilor de baza in vederea aplicarii unui strat de beton asfaltic</w:t>
            </w:r>
          </w:p>
          <w:p w:rsidR="00860CD5" w:rsidRPr="00B40365" w:rsidRDefault="00860CD5" w:rsidP="003D1DD9">
            <w:pPr>
              <w:rPr>
                <w:lang w:val="en-US"/>
              </w:rPr>
            </w:pPr>
          </w:p>
        </w:tc>
        <w:tc>
          <w:tcPr>
            <w:tcW w:w="992" w:type="dxa"/>
            <w:tcBorders>
              <w:top w:val="single" w:sz="4" w:space="0" w:color="auto"/>
              <w:bottom w:val="single" w:sz="4" w:space="0" w:color="auto"/>
            </w:tcBorders>
            <w:vAlign w:val="center"/>
          </w:tcPr>
          <w:p w:rsidR="00860CD5" w:rsidRPr="008B47FF" w:rsidRDefault="00860CD5" w:rsidP="003D1DD9">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60CD5" w:rsidRPr="008B47FF" w:rsidRDefault="00860CD5" w:rsidP="003D1DD9">
            <w:pPr>
              <w:adjustRightInd w:val="0"/>
              <w:jc w:val="center"/>
              <w:rPr>
                <w:rFonts w:ascii="Arial CYR" w:hAnsi="Arial CYR" w:cs="Arial CYR"/>
                <w:lang w:val="en-US"/>
              </w:rPr>
            </w:pPr>
            <w:r w:rsidRPr="008B47FF">
              <w:rPr>
                <w:rFonts w:ascii="Arial CYR" w:hAnsi="Arial CYR" w:cs="Arial CYR"/>
                <w:lang w:val="en-US"/>
              </w:rPr>
              <w:t>0,09</w:t>
            </w:r>
          </w:p>
          <w:p w:rsidR="00860CD5" w:rsidRPr="008B47FF" w:rsidRDefault="00860CD5" w:rsidP="003D1DD9">
            <w:pPr>
              <w:jc w:val="center"/>
              <w:rPr>
                <w:lang w:val="en-US"/>
              </w:rPr>
            </w:pPr>
          </w:p>
        </w:tc>
      </w:tr>
      <w:tr w:rsidR="00860CD5" w:rsidRPr="008B47FF" w:rsidTr="003D1D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8</w:t>
            </w:r>
          </w:p>
        </w:tc>
        <w:tc>
          <w:tcPr>
            <w:tcW w:w="1559" w:type="dxa"/>
            <w:tcBorders>
              <w:top w:val="single" w:sz="4" w:space="0" w:color="auto"/>
              <w:bottom w:val="single" w:sz="4" w:space="0" w:color="auto"/>
            </w:tcBorders>
          </w:tcPr>
          <w:p w:rsidR="00860CD5" w:rsidRPr="008B47FF" w:rsidRDefault="00860CD5" w:rsidP="003D1DD9">
            <w:pPr>
              <w:rPr>
                <w:lang w:val="en-US"/>
              </w:rPr>
            </w:pPr>
            <w:r w:rsidRPr="008B47FF">
              <w:rPr>
                <w:sz w:val="22"/>
                <w:szCs w:val="22"/>
                <w:lang w:val="en-US"/>
              </w:rPr>
              <w:t>DB16H</w:t>
            </w:r>
          </w:p>
          <w:p w:rsidR="00860CD5" w:rsidRPr="008B47FF" w:rsidRDefault="00860CD5" w:rsidP="003D1DD9">
            <w:pPr>
              <w:rPr>
                <w:lang w:val="en-US"/>
              </w:rPr>
            </w:pPr>
          </w:p>
        </w:tc>
        <w:tc>
          <w:tcPr>
            <w:tcW w:w="4678" w:type="dxa"/>
            <w:tcBorders>
              <w:top w:val="single" w:sz="4" w:space="0" w:color="auto"/>
              <w:bottom w:val="single" w:sz="4" w:space="0" w:color="auto"/>
            </w:tcBorders>
            <w:vAlign w:val="center"/>
          </w:tcPr>
          <w:p w:rsidR="00860CD5" w:rsidRPr="00B40365" w:rsidRDefault="00860CD5" w:rsidP="003D1DD9">
            <w:pPr>
              <w:rPr>
                <w:lang w:val="en-US"/>
              </w:rPr>
            </w:pPr>
            <w:r w:rsidRPr="00B40365">
              <w:rPr>
                <w:lang w:val="en-US"/>
              </w:rPr>
              <w:t>Imbracaminte de beton asfaltic cu agregate marunte , executata la cald, in grosime de 4,0 cm, cu asternere mecanica</w:t>
            </w:r>
          </w:p>
          <w:p w:rsidR="00860CD5" w:rsidRPr="00B40365" w:rsidRDefault="00860CD5" w:rsidP="003D1DD9">
            <w:pPr>
              <w:rPr>
                <w:lang w:val="en-US"/>
              </w:rPr>
            </w:pPr>
          </w:p>
        </w:tc>
        <w:tc>
          <w:tcPr>
            <w:tcW w:w="992" w:type="dxa"/>
            <w:tcBorders>
              <w:top w:val="single" w:sz="4" w:space="0" w:color="auto"/>
              <w:bottom w:val="single" w:sz="4" w:space="0" w:color="auto"/>
            </w:tcBorders>
            <w:vAlign w:val="center"/>
          </w:tcPr>
          <w:p w:rsidR="00860CD5" w:rsidRPr="008B47FF" w:rsidRDefault="00860CD5" w:rsidP="003D1DD9">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60CD5" w:rsidRPr="008B47FF" w:rsidRDefault="00860CD5" w:rsidP="003D1DD9">
            <w:pPr>
              <w:adjustRightInd w:val="0"/>
              <w:jc w:val="center"/>
              <w:rPr>
                <w:rFonts w:ascii="Arial CYR" w:hAnsi="Arial CYR" w:cs="Arial CYR"/>
                <w:lang w:val="en-US"/>
              </w:rPr>
            </w:pPr>
            <w:r w:rsidRPr="008B47FF">
              <w:rPr>
                <w:rFonts w:ascii="Arial CYR" w:hAnsi="Arial CYR" w:cs="Arial CYR"/>
                <w:lang w:val="en-US"/>
              </w:rPr>
              <w:t>300,00</w:t>
            </w:r>
          </w:p>
          <w:p w:rsidR="00860CD5" w:rsidRPr="008B47FF" w:rsidRDefault="00860CD5" w:rsidP="003D1DD9">
            <w:pPr>
              <w:jc w:val="center"/>
              <w:rPr>
                <w:lang w:val="en-US"/>
              </w:rPr>
            </w:pPr>
          </w:p>
        </w:tc>
      </w:tr>
    </w:tbl>
    <w:p w:rsidR="009E6F26" w:rsidRPr="00860CD5" w:rsidRDefault="00860CD5" w:rsidP="00860CD5">
      <w:pPr>
        <w:rPr>
          <w:sz w:val="22"/>
          <w:lang w:val="en-US"/>
        </w:rPr>
      </w:pPr>
      <w:r w:rsidRPr="008F6E3B">
        <w:rPr>
          <w:b/>
          <w:sz w:val="22"/>
          <w:lang w:val="en-US"/>
        </w:rPr>
        <w:t>Nota</w:t>
      </w:r>
      <w:r w:rsidRPr="008F6E3B">
        <w:rPr>
          <w:sz w:val="22"/>
          <w:lang w:val="en-US"/>
        </w:rPr>
        <w:t xml:space="preserve">: In normele de deviz nu sunt incluse materialul </w:t>
      </w:r>
      <w:r w:rsidRPr="008F6E3B">
        <w:rPr>
          <w:i/>
          <w:sz w:val="22"/>
          <w:lang w:val="en-US"/>
        </w:rPr>
        <w:t xml:space="preserve">,,Nisip bitumat’’ </w:t>
      </w:r>
      <w:r w:rsidRPr="008F6E3B">
        <w:rPr>
          <w:sz w:val="22"/>
          <w:lang w:val="en-US"/>
        </w:rPr>
        <w:t>si ,,</w:t>
      </w:r>
      <w:r w:rsidRPr="008F6E3B">
        <w:rPr>
          <w:i/>
          <w:sz w:val="22"/>
          <w:lang w:val="en-US"/>
        </w:rPr>
        <w:t>Otel patrat laminat cald d-30mm</w:t>
      </w:r>
      <w:r w:rsidRPr="008F6E3B">
        <w:rPr>
          <w:sz w:val="22"/>
          <w:lang w:val="en-US"/>
        </w:rPr>
        <w:t>’’</w:t>
      </w:r>
    </w:p>
    <w:p w:rsidR="009E6F26" w:rsidRPr="00FF430B" w:rsidRDefault="009E6F26"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AA7E9A" w:rsidRDefault="0003591A" w:rsidP="009E6F26">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C011B7" w:rsidRDefault="00C011B7" w:rsidP="00860CD5">
      <w:pPr>
        <w:pStyle w:val="a7"/>
        <w:tabs>
          <w:tab w:val="left" w:pos="567"/>
        </w:tabs>
        <w:rPr>
          <w:rFonts w:ascii="Times New Roman" w:hAnsi="Times New Roman"/>
          <w:szCs w:val="24"/>
        </w:rPr>
      </w:pPr>
    </w:p>
    <w:p w:rsidR="00C011B7" w:rsidRPr="00FF430B" w:rsidRDefault="00C011B7" w:rsidP="009E6F26">
      <w:pPr>
        <w:pStyle w:val="a7"/>
        <w:tabs>
          <w:tab w:val="left" w:pos="567"/>
        </w:tabs>
        <w:jc w:val="right"/>
        <w:rPr>
          <w:rFonts w:ascii="Times New Roman" w:hAnsi="Times New Roman"/>
          <w:szCs w:val="24"/>
        </w:rPr>
      </w:pPr>
    </w:p>
    <w:p w:rsidR="006537B3" w:rsidRPr="009E6F26" w:rsidRDefault="00AA7E9A" w:rsidP="009E2657">
      <w:pPr>
        <w:pStyle w:val="a7"/>
        <w:tabs>
          <w:tab w:val="left" w:pos="567"/>
        </w:tabs>
        <w:rPr>
          <w:rFonts w:ascii="Times New Roman" w:hAnsi="Times New Roman"/>
          <w:i/>
        </w:rPr>
        <w:sectPr w:rsidR="006537B3" w:rsidRPr="009E6F26" w:rsidSect="00837D1C">
          <w:footerReference w:type="first" r:id="rId14"/>
          <w:pgSz w:w="11906" w:h="16838" w:code="9"/>
          <w:pgMar w:top="426" w:right="1134" w:bottom="851" w:left="1276" w:header="720" w:footer="510" w:gutter="0"/>
          <w:cols w:space="720"/>
          <w:titlePg/>
          <w:docGrid w:linePitch="326"/>
        </w:sect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1F7AEE" w:rsidRDefault="001F7AEE" w:rsidP="009E6F26">
      <w:pPr>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9E6F26" w:rsidRDefault="000C5DFB" w:rsidP="009E6F26">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806E2B" w:rsidRPr="009E6F26" w:rsidRDefault="007B392A" w:rsidP="009E6F26">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73FBC">
              <w:rPr>
                <w:b/>
              </w:rPr>
              <w:t xml:space="preserve"> </w:t>
            </w:r>
            <w:r w:rsidR="00C011B7">
              <w:rPr>
                <w:b/>
                <w:u w:val="single"/>
              </w:rPr>
              <w:t>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791144">
              <w:t xml:space="preserve">        </w:t>
            </w:r>
            <w:r w:rsidR="00791144" w:rsidRPr="00791144">
              <w:rPr>
                <w:u w:val="single"/>
              </w:rPr>
              <w:t>s. Budești</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791144" w:rsidRPr="007B516E" w:rsidRDefault="00791144" w:rsidP="00791144">
            <w:pPr>
              <w:pStyle w:val="af2"/>
              <w:tabs>
                <w:tab w:val="left" w:pos="567"/>
                <w:tab w:val="right" w:pos="9531"/>
              </w:tabs>
              <w:ind w:firstLine="0"/>
              <w:rPr>
                <w:lang w:val="ro-RO"/>
              </w:rPr>
            </w:pPr>
            <w:r w:rsidRPr="0004162E">
              <w:rPr>
                <w:lang w:val="en-US"/>
              </w:rPr>
              <w:t>Prezentul contract este încheiat în urma procedurii de achiziție nr. ______________</w:t>
            </w:r>
            <w:r>
              <w:rPr>
                <w:lang w:val="en-US"/>
              </w:rPr>
              <w:t>__ din data___________________,</w:t>
            </w:r>
            <w:r w:rsidRPr="0004162E">
              <w:rPr>
                <w:lang w:val="en-US"/>
              </w:rPr>
              <w:t>între</w:t>
            </w:r>
            <w:r>
              <w:rPr>
                <w:lang w:val="en-US"/>
              </w:rPr>
              <w:t xml:space="preserve"> </w:t>
            </w:r>
            <w:r w:rsidRPr="00A005A9">
              <w:rPr>
                <w:b/>
                <w:u w:val="single"/>
                <w:lang w:val="en-US"/>
              </w:rPr>
              <w:t>Primăria satului Budești</w:t>
            </w:r>
            <w:r w:rsidRPr="007B516E">
              <w:rPr>
                <w:lang w:val="en-US"/>
              </w:rPr>
              <w:t>, cu sediul în</w:t>
            </w:r>
            <w:r>
              <w:rPr>
                <w:lang w:val="ro-RO"/>
              </w:rPr>
              <w:t xml:space="preserve"> </w:t>
            </w:r>
            <w:r w:rsidRPr="007B516E">
              <w:rPr>
                <w:u w:val="single"/>
                <w:lang w:val="ro-RO"/>
              </w:rPr>
              <w:t>satul Budești, mun.</w:t>
            </w:r>
            <w:r>
              <w:rPr>
                <w:lang w:val="ro-RO"/>
              </w:rPr>
              <w:t xml:space="preserve"> </w:t>
            </w:r>
          </w:p>
          <w:p w:rsidR="00791144" w:rsidRPr="00FF430B" w:rsidRDefault="00791144" w:rsidP="00791144">
            <w:pPr>
              <w:tabs>
                <w:tab w:val="left" w:pos="567"/>
                <w:tab w:val="right" w:pos="10205"/>
              </w:tabs>
              <w:jc w:val="both"/>
              <w:rPr>
                <w:sz w:val="20"/>
                <w:szCs w:val="20"/>
              </w:rPr>
            </w:pPr>
            <w:r w:rsidRPr="00FF430B">
              <w:rPr>
                <w:sz w:val="20"/>
                <w:szCs w:val="20"/>
              </w:rPr>
              <w:t xml:space="preserve">                                                          (denumirea autorităţii contractante) </w:t>
            </w:r>
          </w:p>
          <w:p w:rsidR="00791144" w:rsidRDefault="00791144" w:rsidP="00791144">
            <w:pPr>
              <w:pStyle w:val="cn"/>
              <w:tabs>
                <w:tab w:val="left" w:pos="567"/>
              </w:tabs>
              <w:jc w:val="both"/>
              <w:rPr>
                <w:sz w:val="20"/>
                <w:szCs w:val="20"/>
                <w:lang w:val="en-US"/>
              </w:rPr>
            </w:pPr>
            <w:r w:rsidRPr="007B516E">
              <w:rPr>
                <w:u w:val="single"/>
                <w:lang w:val="en-US"/>
              </w:rPr>
              <w:t>Chișinău, str. Chișinău nr. 131</w:t>
            </w:r>
            <w:r>
              <w:rPr>
                <w:lang w:val="en-US"/>
              </w:rPr>
              <w:t xml:space="preserve">, telefon: </w:t>
            </w:r>
            <w:r w:rsidRPr="007B516E">
              <w:rPr>
                <w:u w:val="single"/>
                <w:lang w:val="en-US"/>
              </w:rPr>
              <w:t>022418001</w:t>
            </w:r>
            <w:r>
              <w:rPr>
                <w:lang w:val="en-US"/>
              </w:rPr>
              <w:t>, fax:</w:t>
            </w:r>
            <w:r w:rsidRPr="007B516E">
              <w:rPr>
                <w:u w:val="single"/>
                <w:lang w:val="en-US"/>
              </w:rPr>
              <w:t>022418001</w:t>
            </w:r>
            <w:r>
              <w:rPr>
                <w:lang w:val="en-US"/>
              </w:rPr>
              <w:t xml:space="preserve">, IDNO </w:t>
            </w:r>
            <w:r w:rsidRPr="007B516E">
              <w:rPr>
                <w:u w:val="single"/>
                <w:lang w:val="en-US"/>
              </w:rPr>
              <w:t xml:space="preserve">1007601008384 </w:t>
            </w:r>
            <w:r w:rsidRPr="007B516E">
              <w:rPr>
                <w:lang w:val="en-US"/>
              </w:rPr>
              <w:t xml:space="preserve">                                                                </w:t>
            </w:r>
          </w:p>
          <w:p w:rsidR="00791144" w:rsidRPr="0004162E" w:rsidRDefault="00791144" w:rsidP="00791144">
            <w:pPr>
              <w:pStyle w:val="cn"/>
              <w:tabs>
                <w:tab w:val="left" w:pos="567"/>
              </w:tabs>
              <w:jc w:val="both"/>
              <w:rPr>
                <w:sz w:val="20"/>
                <w:szCs w:val="20"/>
                <w:lang w:val="en-US"/>
              </w:rPr>
            </w:pPr>
            <w:r w:rsidRPr="007B516E">
              <w:rPr>
                <w:sz w:val="20"/>
                <w:szCs w:val="20"/>
                <w:lang w:val="en-US"/>
              </w:rPr>
              <w:t xml:space="preserve"> </w:t>
            </w:r>
            <w:r w:rsidRPr="0004162E">
              <w:rPr>
                <w:sz w:val="20"/>
                <w:szCs w:val="20"/>
                <w:lang w:val="en-US"/>
              </w:rPr>
              <w:t xml:space="preserve">(localitatea) </w:t>
            </w:r>
          </w:p>
          <w:p w:rsidR="00791144" w:rsidRPr="0004162E" w:rsidRDefault="00791144" w:rsidP="00791144">
            <w:pPr>
              <w:pStyle w:val="af2"/>
              <w:tabs>
                <w:tab w:val="left" w:pos="567"/>
                <w:tab w:val="right" w:pos="9531"/>
              </w:tabs>
              <w:ind w:firstLine="0"/>
              <w:rPr>
                <w:lang w:val="en-US"/>
              </w:rPr>
            </w:pPr>
            <w:r w:rsidRPr="0004162E">
              <w:rPr>
                <w:lang w:val="en-US"/>
              </w:rPr>
              <w:t>reprezentat prin</w:t>
            </w:r>
            <w:r>
              <w:rPr>
                <w:lang w:val="en-US"/>
              </w:rPr>
              <w:t xml:space="preserve"> primar </w:t>
            </w:r>
            <w:r w:rsidRPr="007B516E">
              <w:rPr>
                <w:u w:val="single"/>
                <w:lang w:val="en-US"/>
              </w:rPr>
              <w:t>Nina COSTIUC</w:t>
            </w:r>
            <w:r w:rsidRPr="0004162E">
              <w:rPr>
                <w:lang w:val="en-US"/>
              </w:rPr>
              <w:t xml:space="preserve">,  </w:t>
            </w:r>
            <w:r>
              <w:rPr>
                <w:lang w:val="en-US"/>
              </w:rPr>
              <w:t>în calitate de Beneficiar</w:t>
            </w:r>
            <w:r w:rsidRPr="0004162E">
              <w:rPr>
                <w:lang w:val="en-US"/>
              </w:rPr>
              <w:t xml:space="preserve"> </w:t>
            </w:r>
            <w:r>
              <w:rPr>
                <w:lang w:val="en-US"/>
              </w:rPr>
              <w:t xml:space="preserve">, pe de o parte, </w:t>
            </w:r>
          </w:p>
          <w:p w:rsidR="00460653" w:rsidRPr="000E4B43" w:rsidRDefault="00791144" w:rsidP="00791144">
            <w:pPr>
              <w:pStyle w:val="af2"/>
              <w:tabs>
                <w:tab w:val="left" w:pos="567"/>
              </w:tabs>
              <w:ind w:firstLine="0"/>
              <w:rPr>
                <w:sz w:val="20"/>
                <w:szCs w:val="20"/>
                <w:lang w:val="en-US"/>
              </w:rPr>
            </w:pPr>
            <w:r>
              <w:rPr>
                <w:sz w:val="20"/>
                <w:szCs w:val="20"/>
                <w:lang w:val="en-US"/>
              </w:rPr>
              <w:t xml:space="preserve">                 </w:t>
            </w:r>
            <w:r w:rsidRPr="0004162E">
              <w:rPr>
                <w:sz w:val="20"/>
                <w:szCs w:val="20"/>
                <w:lang w:val="en-US"/>
              </w:rPr>
              <w:t xml:space="preserve"> (numele, prenumele şi funcţia conducătorului) </w:t>
            </w:r>
            <w:r w:rsidR="005D4B79" w:rsidRPr="000E4B43">
              <w:rPr>
                <w:sz w:val="20"/>
                <w:szCs w:val="20"/>
                <w:lang w:val="en-US"/>
              </w:rPr>
              <w:t xml:space="preserve">                 </w:t>
            </w:r>
            <w:r>
              <w:rPr>
                <w:sz w:val="20"/>
                <w:szCs w:val="20"/>
                <w:lang w:val="en-US"/>
              </w:rPr>
              <w:t xml:space="preserve">                          </w:t>
            </w:r>
          </w:p>
          <w:p w:rsidR="00460653" w:rsidRPr="00FF430B" w:rsidRDefault="00460653" w:rsidP="00791144">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0E4B43" w:rsidRDefault="00460653" w:rsidP="00385C85">
            <w:pPr>
              <w:pStyle w:val="af2"/>
              <w:tabs>
                <w:tab w:val="left" w:pos="567"/>
              </w:tabs>
              <w:ind w:firstLine="0"/>
              <w:rPr>
                <w:sz w:val="20"/>
                <w:szCs w:val="20"/>
                <w:lang w:val="en-US"/>
              </w:rPr>
            </w:pPr>
            <w:r w:rsidRPr="000E4B43">
              <w:rPr>
                <w:lang w:val="en-US"/>
              </w:rPr>
              <w:t>telefon: ______________, fax: _____________,</w:t>
            </w:r>
            <w:r w:rsidR="00DF4DCF" w:rsidRPr="000E4B43">
              <w:rPr>
                <w:lang w:val="en-US"/>
              </w:rPr>
              <w:t xml:space="preserve"> </w:t>
            </w:r>
            <w:r w:rsidR="009157BF" w:rsidRPr="000E4B43">
              <w:rPr>
                <w:lang w:val="en-US"/>
              </w:rPr>
              <w:t>IDNO</w:t>
            </w:r>
            <w:r w:rsidRPr="000E4B43">
              <w:rPr>
                <w:lang w:val="en-US"/>
              </w:rPr>
              <w:t xml:space="preserve">________________ autorizat pentru activitatea în construcţii: autorizaţia nr. _______ </w:t>
            </w:r>
            <w:r w:rsidR="0016369C" w:rsidRPr="000E4B43">
              <w:rPr>
                <w:lang w:val="en-US"/>
              </w:rPr>
              <w:t>din „</w:t>
            </w:r>
            <w:r w:rsidRPr="000E4B43">
              <w:rPr>
                <w:lang w:val="en-US"/>
              </w:rPr>
              <w:t>__”______________20__, eliberată de __________________,pe un termen de ____</w:t>
            </w:r>
            <w:r w:rsidR="0016369C" w:rsidRPr="000E4B43">
              <w:rPr>
                <w:lang w:val="en-US"/>
              </w:rPr>
              <w:t xml:space="preserve"> ani, pentru genurile de </w:t>
            </w:r>
            <w:r w:rsidRPr="000E4B43">
              <w:rPr>
                <w:lang w:val="en-US"/>
              </w:rPr>
              <w:t>activitate___________________________________,</w:t>
            </w:r>
            <w:r w:rsidR="00CD0EA7" w:rsidRPr="000E4B43">
              <w:rPr>
                <w:lang w:val="en-US"/>
              </w:rPr>
              <w:t xml:space="preserve"> reprezentat prin </w:t>
            </w:r>
            <w:r w:rsidRPr="000E4B43">
              <w:rPr>
                <w:lang w:val="en-US"/>
              </w:rPr>
              <w:t>__________________</w:t>
            </w:r>
            <w:r w:rsidR="00CD0EA7" w:rsidRPr="000E4B43">
              <w:rPr>
                <w:lang w:val="en-US"/>
              </w:rPr>
              <w:t>__________________</w:t>
            </w:r>
            <w:r w:rsidRPr="000E4B43">
              <w:rPr>
                <w:lang w:val="en-US"/>
              </w:rPr>
              <w:t>_, în calitate</w:t>
            </w:r>
            <w:r w:rsidR="00CD0EA7" w:rsidRPr="000E4B43">
              <w:rPr>
                <w:lang w:val="en-US"/>
              </w:rPr>
              <w:t xml:space="preserve"> de Antreprenor, pe de altă parte.</w:t>
            </w:r>
          </w:p>
          <w:p w:rsidR="001A5517" w:rsidRPr="000E4B43" w:rsidRDefault="00460653" w:rsidP="00385C85">
            <w:pPr>
              <w:pStyle w:val="af2"/>
              <w:tabs>
                <w:tab w:val="left" w:pos="567"/>
              </w:tabs>
              <w:ind w:firstLine="0"/>
              <w:rPr>
                <w:sz w:val="20"/>
                <w:szCs w:val="20"/>
                <w:lang w:val="en-US"/>
              </w:rPr>
            </w:pPr>
            <w:r w:rsidRPr="000E4B43">
              <w:rPr>
                <w:sz w:val="20"/>
                <w:szCs w:val="20"/>
                <w:lang w:val="en-US"/>
              </w:rPr>
              <w:t xml:space="preserve"> (numele şi</w:t>
            </w:r>
            <w:r w:rsidR="005D4B79" w:rsidRPr="000E4B43">
              <w:rPr>
                <w:sz w:val="20"/>
                <w:szCs w:val="20"/>
                <w:lang w:val="en-US"/>
              </w:rPr>
              <w:t xml:space="preserve"> </w:t>
            </w:r>
            <w:r w:rsidRPr="000E4B4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735A71">
              <w:rPr>
                <w:b/>
                <w:i/>
              </w:rPr>
              <w:t>lucrările</w:t>
            </w:r>
            <w:r w:rsidR="00735A71" w:rsidRPr="00735A71">
              <w:rPr>
                <w:b/>
                <w:i/>
              </w:rPr>
              <w:t xml:space="preserve"> </w:t>
            </w:r>
            <w:r w:rsidR="00C011B7">
              <w:rPr>
                <w:b/>
                <w:i/>
              </w:rPr>
              <w:t>–</w:t>
            </w:r>
            <w:r w:rsidR="00460653" w:rsidRPr="00735A71">
              <w:rPr>
                <w:b/>
                <w:i/>
              </w:rPr>
              <w:t xml:space="preserve"> </w:t>
            </w:r>
            <w:r w:rsidR="00C011B7">
              <w:rPr>
                <w:b/>
                <w:i/>
              </w:rPr>
              <w:t xml:space="preserve">Reparația drumurilor publice locale din satul Budești pentru anul 2022 (str. Chișinău nr.1-23 </w:t>
            </w:r>
            <w:r w:rsidR="003404B4">
              <w:rPr>
                <w:b/>
                <w:i/>
              </w:rPr>
              <w:t>-</w:t>
            </w:r>
            <w:r w:rsidR="00C011B7">
              <w:rPr>
                <w:b/>
                <w:i/>
              </w:rPr>
              <w:t xml:space="preserve"> str. Florilor nr.3-9)</w:t>
            </w:r>
            <w:r w:rsidR="00791144">
              <w:rPr>
                <w:i/>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2.1. </w:t>
            </w:r>
            <w:r w:rsidR="00460653" w:rsidRPr="000E4B43">
              <w:rPr>
                <w:lang w:val="en-US"/>
              </w:rPr>
              <w:t xml:space="preserve">Durata de execuţie a lucrărilor contractate este de </w:t>
            </w:r>
            <w:r w:rsidR="00C011B7">
              <w:rPr>
                <w:b/>
                <w:u w:val="single"/>
                <w:lang w:val="en-US"/>
              </w:rPr>
              <w:t>2 (două</w:t>
            </w:r>
            <w:r w:rsidR="00735A71" w:rsidRPr="00735A71">
              <w:rPr>
                <w:b/>
                <w:u w:val="single"/>
                <w:lang w:val="en-US"/>
              </w:rPr>
              <w:t>)</w:t>
            </w:r>
            <w:r w:rsidR="009F0FE8" w:rsidRPr="00735A71">
              <w:rPr>
                <w:b/>
                <w:u w:val="single"/>
                <w:lang w:val="en-US"/>
              </w:rPr>
              <w:t xml:space="preserve"> luni</w:t>
            </w:r>
            <w:r w:rsidR="005D4B79" w:rsidRPr="00735A71">
              <w:rPr>
                <w:b/>
                <w:u w:val="single"/>
                <w:lang w:val="en-US"/>
              </w:rPr>
              <w:t xml:space="preserve"> </w:t>
            </w:r>
            <w:r w:rsidR="00EB65F6" w:rsidRPr="00735A71">
              <w:rPr>
                <w:b/>
                <w:u w:val="single"/>
                <w:lang w:val="en-US"/>
              </w:rPr>
              <w:t xml:space="preserve">și </w:t>
            </w:r>
            <w:r w:rsidR="00E869E2">
              <w:rPr>
                <w:b/>
                <w:u w:val="single"/>
                <w:lang w:val="en-US"/>
              </w:rPr>
              <w:t xml:space="preserve"> 0 (zero) </w:t>
            </w:r>
            <w:r w:rsidR="00EB65F6" w:rsidRPr="00735A71">
              <w:rPr>
                <w:b/>
                <w:u w:val="single"/>
                <w:lang w:val="en-US"/>
              </w:rPr>
              <w:t>zile__</w:t>
            </w:r>
            <w:r w:rsidR="00735A71" w:rsidRPr="00735A71">
              <w:rPr>
                <w:b/>
                <w:u w:val="single"/>
                <w:lang w:val="en-US"/>
              </w:rPr>
              <w:t>-</w:t>
            </w:r>
            <w:r w:rsidR="00EB65F6" w:rsidRPr="00735A71">
              <w:rPr>
                <w:b/>
                <w:u w:val="single"/>
                <w:lang w:val="en-US"/>
              </w:rPr>
              <w:t>_</w:t>
            </w:r>
            <w:r w:rsidR="00460653" w:rsidRPr="000E4B43">
              <w:rPr>
                <w:lang w:val="en-US"/>
              </w:rPr>
              <w:t>după primirea ordinului de începere a execuţiei</w:t>
            </w:r>
            <w:r w:rsidR="005D4B79" w:rsidRPr="000E4B43">
              <w:rPr>
                <w:lang w:val="en-US"/>
              </w:rPr>
              <w:t xml:space="preserve"> </w:t>
            </w:r>
            <w:r w:rsidR="00460653" w:rsidRPr="000E4B43">
              <w:rPr>
                <w:lang w:val="en-US"/>
              </w:rPr>
              <w:t>şi asigurării lucrului ritmic de către beneficiar</w:t>
            </w:r>
            <w:r w:rsidR="005D4B79" w:rsidRPr="000E4B43">
              <w:rPr>
                <w:lang w:val="en-US"/>
              </w:rPr>
              <w:t>-</w:t>
            </w:r>
            <w:r w:rsidR="00460653" w:rsidRPr="000E4B43">
              <w:rPr>
                <w:lang w:val="en-US"/>
              </w:rPr>
              <w:t>ordonatorul de credite.</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2.2. </w:t>
            </w:r>
            <w:r w:rsidR="00460653" w:rsidRPr="000E4B43">
              <w:rPr>
                <w:lang w:val="en-US"/>
              </w:rPr>
              <w:t xml:space="preserve">Graficul de execuţie a lucrărilor se va efectua conform specificaţiei din anexa </w:t>
            </w:r>
            <w:r w:rsidR="009157BF" w:rsidRPr="000E4B43">
              <w:rPr>
                <w:lang w:val="en-US"/>
              </w:rPr>
              <w:t xml:space="preserve">la </w:t>
            </w:r>
            <w:r w:rsidR="00460653" w:rsidRPr="000E4B43">
              <w:rPr>
                <w:lang w:val="en-US"/>
              </w:rPr>
              <w:t xml:space="preserve">prezentul </w:t>
            </w:r>
            <w:r w:rsidR="00460653" w:rsidRPr="000E4B43">
              <w:rPr>
                <w:lang w:val="en-US"/>
              </w:rPr>
              <w:lastRenderedPageBreak/>
              <w:t xml:space="preserve">contract.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2.3. </w:t>
            </w:r>
            <w:r w:rsidR="00460653" w:rsidRPr="000E4B43">
              <w:rPr>
                <w:lang w:val="en-US"/>
              </w:rPr>
              <w:t xml:space="preserve">Perioada de execuţie poate fi prelungită </w:t>
            </w:r>
            <w:r w:rsidR="00EB65F6" w:rsidRPr="000E4B43">
              <w:rPr>
                <w:lang w:val="en-US"/>
              </w:rPr>
              <w:t xml:space="preserve">sau suspendată </w:t>
            </w:r>
            <w:r w:rsidR="00460653" w:rsidRPr="000E4B43">
              <w:rPr>
                <w:lang w:val="en-US"/>
              </w:rPr>
              <w:t>dacă constrângerea activităţii se datorează următoarelor cauze:</w:t>
            </w:r>
          </w:p>
          <w:p w:rsidR="00460653" w:rsidRPr="00FF430B" w:rsidRDefault="00460653" w:rsidP="0074087F">
            <w:pPr>
              <w:numPr>
                <w:ilvl w:val="0"/>
                <w:numId w:val="7"/>
              </w:numPr>
              <w:tabs>
                <w:tab w:val="left" w:pos="1276"/>
              </w:tabs>
              <w:spacing w:line="276" w:lineRule="auto"/>
              <w:ind w:left="0" w:hanging="425"/>
              <w:jc w:val="both"/>
            </w:pPr>
            <w:r w:rsidRPr="00FF430B">
              <w:t>generate de Beneficiar;</w:t>
            </w:r>
          </w:p>
          <w:p w:rsidR="00460653" w:rsidRPr="00FF430B" w:rsidRDefault="001B1B6D" w:rsidP="0074087F">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74087F">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74087F">
            <w:pPr>
              <w:numPr>
                <w:ilvl w:val="0"/>
                <w:numId w:val="7"/>
              </w:numPr>
              <w:tabs>
                <w:tab w:val="left" w:pos="1276"/>
              </w:tabs>
              <w:spacing w:line="276" w:lineRule="auto"/>
              <w:ind w:left="0" w:hanging="425"/>
              <w:jc w:val="both"/>
            </w:pPr>
            <w:r w:rsidRPr="00FF430B">
              <w:t>calamităţilor naturale recunoscute de autoritatea legală.</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2.4. </w:t>
            </w:r>
            <w:r w:rsidR="00460653" w:rsidRPr="000E4B4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2.5. </w:t>
            </w:r>
            <w:r w:rsidR="00460653" w:rsidRPr="000E4B43">
              <w:rPr>
                <w:lang w:val="en-US"/>
              </w:rPr>
              <w:t xml:space="preserve">La terminarea lucrărilor, Antreprenorul </w:t>
            </w:r>
            <w:r w:rsidR="00183D79" w:rsidRPr="000E4B43">
              <w:rPr>
                <w:lang w:val="en-US"/>
              </w:rPr>
              <w:t>va notifica Beneficiarul că su</w:t>
            </w:r>
            <w:r w:rsidR="00460653" w:rsidRPr="000E4B4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C011B7">
              <w:rPr>
                <w:b/>
                <w:noProof w:val="0"/>
                <w:u w:val="single"/>
                <w:lang w:eastAsia="ru-RU"/>
              </w:rPr>
              <w:t>3</w:t>
            </w:r>
            <w:r w:rsidR="00735A71" w:rsidRPr="00735A71">
              <w:rPr>
                <w:b/>
                <w:noProof w:val="0"/>
                <w:u w:val="single"/>
                <w:lang w:eastAsia="ru-RU"/>
              </w:rPr>
              <w:t xml:space="preserve"> ani</w:t>
            </w:r>
            <w:r w:rsidR="00735A71">
              <w:rPr>
                <w:b/>
                <w:noProof w:val="0"/>
                <w:lang w:eastAsia="ru-RU"/>
              </w:rPr>
              <w:t xml:space="preserve"> </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0E4B43" w:rsidRDefault="00E503F9" w:rsidP="00196AB4">
            <w:pPr>
              <w:pStyle w:val="af2"/>
              <w:tabs>
                <w:tab w:val="left" w:pos="321"/>
              </w:tabs>
              <w:spacing w:line="276" w:lineRule="auto"/>
              <w:ind w:firstLine="0"/>
              <w:rPr>
                <w:lang w:val="en-US"/>
              </w:rPr>
            </w:pPr>
            <w:r w:rsidRPr="000E4B43">
              <w:rPr>
                <w:lang w:val="en-US"/>
              </w:rPr>
              <w:t>3.2</w:t>
            </w:r>
            <w:r w:rsidR="00A156C0" w:rsidRPr="000E4B43">
              <w:rPr>
                <w:lang w:val="en-US"/>
              </w:rPr>
              <w:t>.</w:t>
            </w:r>
            <w:r w:rsidR="00460653" w:rsidRPr="000E4B43">
              <w:rPr>
                <w:lang w:val="en-US"/>
              </w:rPr>
              <w:t xml:space="preserve">Achitările vor fi efectuate prin transfer în baza facturilor fiscale, după primirea proceselor </w:t>
            </w:r>
            <w:r w:rsidR="00A156C0" w:rsidRPr="000E4B43">
              <w:rPr>
                <w:lang w:val="en-US"/>
              </w:rPr>
              <w:t>–</w:t>
            </w:r>
            <w:r w:rsidR="00460653" w:rsidRPr="000E4B43">
              <w:rPr>
                <w:lang w:val="en-US"/>
              </w:rPr>
              <w:t xml:space="preserve"> verbale de recepţie a lucrărilor executate, semnate şi</w:t>
            </w:r>
            <w:r w:rsidR="00995AF6" w:rsidRPr="000E4B43">
              <w:rPr>
                <w:lang w:val="en-US"/>
              </w:rPr>
              <w:t xml:space="preserve"> acceptate de către Beneficiar.</w:t>
            </w:r>
          </w:p>
          <w:p w:rsidR="00A946E0" w:rsidRPr="000E4B43" w:rsidRDefault="00A156C0" w:rsidP="00196AB4">
            <w:pPr>
              <w:pStyle w:val="af2"/>
              <w:tabs>
                <w:tab w:val="left" w:pos="37"/>
              </w:tabs>
              <w:spacing w:line="276" w:lineRule="auto"/>
              <w:ind w:firstLine="0"/>
              <w:rPr>
                <w:lang w:val="en-US"/>
              </w:rPr>
            </w:pPr>
            <w:r w:rsidRPr="000E4B43">
              <w:rPr>
                <w:lang w:val="en-US"/>
              </w:rPr>
              <w:t xml:space="preserve">3.3. </w:t>
            </w:r>
            <w:r w:rsidR="00460653" w:rsidRPr="000E4B43">
              <w:rPr>
                <w:lang w:val="en-US"/>
              </w:rPr>
              <w:t>Beneficiarul va verifica procesele</w:t>
            </w:r>
            <w:r w:rsidR="009E719D" w:rsidRPr="000E4B43">
              <w:rPr>
                <w:lang w:val="en-US"/>
              </w:rPr>
              <w:t>-</w:t>
            </w:r>
            <w:r w:rsidR="00460653" w:rsidRPr="000E4B43">
              <w:rPr>
                <w:lang w:val="en-US"/>
              </w:rPr>
              <w:t xml:space="preserve">verbale de recepție a lucrărilor executate în termen de </w:t>
            </w:r>
            <w:r w:rsidR="00735A71" w:rsidRPr="00735A71">
              <w:rPr>
                <w:b/>
                <w:u w:val="single"/>
                <w:lang w:val="en-US"/>
              </w:rPr>
              <w:t>10</w:t>
            </w:r>
            <w:r w:rsidR="00460653" w:rsidRPr="000E4B43">
              <w:rPr>
                <w:lang w:val="en-US"/>
              </w:rPr>
              <w:t xml:space="preserve"> zile calendaristice de la primirea acestora de la Antreprenor.</w:t>
            </w:r>
          </w:p>
          <w:p w:rsidR="00A946E0" w:rsidRPr="000E4B43" w:rsidRDefault="00316769" w:rsidP="00196AB4">
            <w:pPr>
              <w:pStyle w:val="af2"/>
              <w:tabs>
                <w:tab w:val="left" w:pos="37"/>
              </w:tabs>
              <w:spacing w:line="276" w:lineRule="auto"/>
              <w:ind w:firstLine="0"/>
              <w:rPr>
                <w:lang w:val="en-US"/>
              </w:rPr>
            </w:pPr>
            <w:r w:rsidRPr="000E4B43">
              <w:rPr>
                <w:lang w:val="en-US"/>
              </w:rPr>
              <w:t>3.4</w:t>
            </w:r>
            <w:r w:rsidR="00A156C0" w:rsidRPr="000E4B43">
              <w:rPr>
                <w:lang w:val="en-US"/>
              </w:rPr>
              <w:t xml:space="preserve">. </w:t>
            </w:r>
            <w:r w:rsidR="00460653" w:rsidRPr="000E4B4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E4B43">
              <w:rPr>
                <w:lang w:val="en-US"/>
              </w:rPr>
              <w:t>u su</w:t>
            </w:r>
            <w:r w:rsidR="00460653" w:rsidRPr="000E4B43">
              <w:rPr>
                <w:lang w:val="en-US"/>
              </w:rPr>
              <w:t xml:space="preserve">nt în litigiu va fi plătită imediat. </w:t>
            </w:r>
          </w:p>
          <w:p w:rsidR="00E503F9" w:rsidRPr="000E4B43" w:rsidRDefault="00316769" w:rsidP="00196AB4">
            <w:pPr>
              <w:pStyle w:val="af2"/>
              <w:tabs>
                <w:tab w:val="left" w:pos="37"/>
              </w:tabs>
              <w:spacing w:line="276" w:lineRule="auto"/>
              <w:ind w:firstLine="0"/>
              <w:rPr>
                <w:lang w:val="en-US"/>
              </w:rPr>
            </w:pPr>
            <w:r w:rsidRPr="000E4B43">
              <w:rPr>
                <w:lang w:val="en-US"/>
              </w:rPr>
              <w:t>3.5</w:t>
            </w:r>
            <w:r w:rsidR="00A156C0" w:rsidRPr="000E4B43">
              <w:rPr>
                <w:lang w:val="en-US"/>
              </w:rPr>
              <w:t>.</w:t>
            </w:r>
            <w:r w:rsidR="00460653" w:rsidRPr="000E4B43">
              <w:rPr>
                <w:lang w:val="en-US"/>
              </w:rPr>
              <w:t xml:space="preserve">Lucrările nu </w:t>
            </w:r>
            <w:r w:rsidR="00183D79" w:rsidRPr="000E4B43">
              <w:rPr>
                <w:lang w:val="en-US"/>
              </w:rPr>
              <w:t>vor fi considerate finalizate pâ</w:t>
            </w:r>
            <w:r w:rsidR="00460653" w:rsidRPr="000E4B43">
              <w:rPr>
                <w:lang w:val="en-US"/>
              </w:rPr>
              <w:t>nă</w:t>
            </w:r>
            <w:r w:rsidR="00183D79" w:rsidRPr="000E4B43">
              <w:rPr>
                <w:lang w:val="en-US"/>
              </w:rPr>
              <w:t xml:space="preserve"> câ</w:t>
            </w:r>
            <w:r w:rsidR="00460653" w:rsidRPr="000E4B43">
              <w:rPr>
                <w:lang w:val="en-US"/>
              </w:rPr>
              <w:t xml:space="preserve">nd procesul-verbal de recepţie la terminarea lucrărilor  nu va fi semnat de comisia de recepţie, care confirmă că lucrările au fost executate </w:t>
            </w:r>
            <w:r w:rsidR="00A946E0" w:rsidRPr="000E4B43">
              <w:rPr>
                <w:lang w:val="en-US"/>
              </w:rPr>
              <w:t>conform contractului.</w:t>
            </w:r>
          </w:p>
          <w:p w:rsidR="00267805" w:rsidRPr="000E4B43" w:rsidRDefault="00316769" w:rsidP="00A101F6">
            <w:pPr>
              <w:pStyle w:val="af2"/>
              <w:tabs>
                <w:tab w:val="left" w:pos="37"/>
              </w:tabs>
              <w:spacing w:line="276" w:lineRule="auto"/>
              <w:ind w:firstLine="0"/>
              <w:rPr>
                <w:lang w:val="en-US"/>
              </w:rPr>
            </w:pPr>
            <w:r w:rsidRPr="000E4B43">
              <w:rPr>
                <w:lang w:val="en-US"/>
              </w:rPr>
              <w:t>3.6</w:t>
            </w:r>
            <w:r w:rsidR="00A227F2" w:rsidRPr="000E4B43">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0E4B43">
              <w:rPr>
                <w:lang w:val="en-US"/>
              </w:rPr>
              <w:lastRenderedPageBreak/>
              <w:t>lucrărilor în cel mult 15 zile.</w:t>
            </w:r>
            <w:r w:rsidR="005D4B79" w:rsidRPr="000E4B43">
              <w:rPr>
                <w:lang w:val="en-US"/>
              </w:rPr>
              <w:t xml:space="preserve"> </w:t>
            </w:r>
            <w:r w:rsidR="00EB65F6" w:rsidRPr="000E4B43">
              <w:rPr>
                <w:lang w:val="en-US"/>
              </w:rPr>
              <w:t>În cazul recepţiei cu obiecţii,</w:t>
            </w:r>
            <w:r w:rsidR="005D4B79" w:rsidRPr="000E4B43">
              <w:rPr>
                <w:lang w:val="en-US"/>
              </w:rPr>
              <w:t xml:space="preserve"> </w:t>
            </w:r>
            <w:r w:rsidR="00EB65F6" w:rsidRPr="000E4B43">
              <w:rPr>
                <w:lang w:val="en-US"/>
              </w:rPr>
              <w:t>garanţia se va restitui în cel mult 15 zile după înlăturarea acestora.</w:t>
            </w:r>
          </w:p>
          <w:p w:rsidR="00A156C0" w:rsidRPr="000E4B4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E4B43" w:rsidRDefault="00A101F6" w:rsidP="00371806">
            <w:pPr>
              <w:pStyle w:val="af2"/>
              <w:tabs>
                <w:tab w:val="left" w:pos="567"/>
              </w:tabs>
              <w:spacing w:line="276" w:lineRule="auto"/>
              <w:ind w:firstLine="0"/>
              <w:rPr>
                <w:lang w:val="en-US"/>
              </w:rPr>
            </w:pPr>
            <w:r w:rsidRPr="000E4B43">
              <w:rPr>
                <w:lang w:val="en-US"/>
              </w:rPr>
              <w:t xml:space="preserve">4.3. </w:t>
            </w:r>
            <w:r w:rsidR="00D7570D" w:rsidRPr="000E4B4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4.4. </w:t>
            </w:r>
            <w:r w:rsidR="00460653" w:rsidRPr="000E4B43">
              <w:rPr>
                <w:lang w:val="en-US"/>
              </w:rPr>
              <w:t xml:space="preserve">Documentaţia pusă la dispoziţia Antreprenorului se repartizează astfel: </w:t>
            </w:r>
          </w:p>
          <w:p w:rsidR="00460653" w:rsidRPr="00FF430B" w:rsidRDefault="00460653" w:rsidP="0074087F">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E4B43" w:rsidRDefault="00A101F6" w:rsidP="00196AB4">
            <w:pPr>
              <w:pStyle w:val="af2"/>
              <w:tabs>
                <w:tab w:val="left" w:pos="567"/>
              </w:tabs>
              <w:spacing w:line="276" w:lineRule="auto"/>
              <w:ind w:firstLine="0"/>
              <w:rPr>
                <w:lang w:val="en-US"/>
              </w:rPr>
            </w:pPr>
            <w:r w:rsidRPr="000E4B43">
              <w:rPr>
                <w:lang w:val="en-US"/>
              </w:rPr>
              <w:t xml:space="preserve">4.5. </w:t>
            </w:r>
            <w:r w:rsidR="00460653" w:rsidRPr="000E4B43">
              <w:rPr>
                <w:lang w:val="en-US"/>
              </w:rPr>
              <w:t>Desenele, calculele, verificările calculelor, caietele de măsurări (ataşamentele) şi alte documente, pe care Beneficiarul sau Antreprenorul trebuie să le întocmească şi</w:t>
            </w:r>
            <w:r w:rsidR="005D4B79" w:rsidRPr="000E4B43">
              <w:rPr>
                <w:lang w:val="en-US"/>
              </w:rPr>
              <w:t xml:space="preserve"> </w:t>
            </w:r>
            <w:r w:rsidR="00460653" w:rsidRPr="000E4B43">
              <w:rPr>
                <w:lang w:val="en-US"/>
              </w:rPr>
              <w:t>s</w:t>
            </w:r>
            <w:r w:rsidR="00183D79" w:rsidRPr="000E4B43">
              <w:rPr>
                <w:lang w:val="en-US"/>
              </w:rPr>
              <w:t>u</w:t>
            </w:r>
            <w:r w:rsidR="00460653" w:rsidRPr="000E4B43">
              <w:rPr>
                <w:lang w:val="en-US"/>
              </w:rPr>
              <w:t xml:space="preserve">nt cerute de subantreprenorul proiectant, vor fi puse la dispoziţia acestuia de către Antreprenor.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4.6. </w:t>
            </w:r>
            <w:r w:rsidR="00460653" w:rsidRPr="000E4B43">
              <w:rPr>
                <w:lang w:val="en-US"/>
              </w:rPr>
              <w:t>Oferta adjudecată face parte integrantă din contract. Ea trebuie să fie corectă şi completă. Preţurile stabilite vor acoperi toate obligaţiunile din contract şi toate operaţiunile pentru terminarea şi</w:t>
            </w:r>
            <w:r w:rsidR="005D4B79" w:rsidRPr="000E4B43">
              <w:rPr>
                <w:lang w:val="en-US"/>
              </w:rPr>
              <w:t xml:space="preserve"> </w:t>
            </w:r>
            <w:r w:rsidR="00460653" w:rsidRPr="000E4B43">
              <w:rPr>
                <w:lang w:val="en-US"/>
              </w:rPr>
              <w:t xml:space="preserve">întreţinerea corespunzătoare a lucrărilor.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4.7. </w:t>
            </w:r>
            <w:r w:rsidR="00460653" w:rsidRPr="000E4B43">
              <w:rPr>
                <w:lang w:val="en-US"/>
              </w:rPr>
              <w:t>Dacă Beneficiarul nu emite în timp util dispoziţii suplimentare care să conţină</w:t>
            </w:r>
            <w:r w:rsidR="005D4B79" w:rsidRPr="000E4B43">
              <w:rPr>
                <w:lang w:val="en-US"/>
              </w:rPr>
              <w:t xml:space="preserve"> </w:t>
            </w:r>
            <w:r w:rsidR="00460653" w:rsidRPr="000E4B43">
              <w:rPr>
                <w:lang w:val="en-US"/>
              </w:rPr>
              <w:t>instrucţiuni sau aprobări, ordine, directive, sau detalii, Antreprenorul va notifica Beneficiarul prin scrisori, de c</w:t>
            </w:r>
            <w:r w:rsidR="00183D79" w:rsidRPr="000E4B43">
              <w:rPr>
                <w:lang w:val="en-US"/>
              </w:rPr>
              <w:t>â</w:t>
            </w:r>
            <w:r w:rsidR="00460653" w:rsidRPr="000E4B43">
              <w:rPr>
                <w:lang w:val="en-US"/>
              </w:rPr>
              <w:t>te ori este posibil, că acestea pot să provoace înt</w:t>
            </w:r>
            <w:r w:rsidR="00183D79" w:rsidRPr="000E4B43">
              <w:rPr>
                <w:lang w:val="en-US"/>
              </w:rPr>
              <w:t>â</w:t>
            </w:r>
            <w:r w:rsidR="00460653" w:rsidRPr="000E4B4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4.8. </w:t>
            </w:r>
            <w:r w:rsidR="00460653" w:rsidRPr="000E4B4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4.9. </w:t>
            </w:r>
            <w:r w:rsidR="00460653" w:rsidRPr="000E4B4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E4B43">
              <w:rPr>
                <w:lang w:val="en-US"/>
              </w:rPr>
              <w:t xml:space="preserve"> </w:t>
            </w:r>
            <w:r w:rsidR="00460653" w:rsidRPr="000E4B43">
              <w:rPr>
                <w:lang w:val="en-US"/>
              </w:rPr>
              <w:t xml:space="preserve">şi pentru procedeele de execuţie utilizate.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4.10. </w:t>
            </w:r>
            <w:r w:rsidR="00460653" w:rsidRPr="000E4B43">
              <w:rPr>
                <w:lang w:val="en-US"/>
              </w:rPr>
              <w:t xml:space="preserve">Antreprenorul, prin </w:t>
            </w:r>
            <w:r w:rsidR="002F6A1E" w:rsidRPr="000E4B43">
              <w:rPr>
                <w:lang w:val="en-US"/>
              </w:rPr>
              <w:t xml:space="preserve">atribuirea </w:t>
            </w:r>
            <w:r w:rsidR="00460653" w:rsidRPr="000E4B43">
              <w:rPr>
                <w:lang w:val="en-US"/>
              </w:rPr>
              <w:t>ofertei în favoarea sa, se angajează să</w:t>
            </w:r>
            <w:r w:rsidR="00BC46B3" w:rsidRPr="000E4B43">
              <w:rPr>
                <w:lang w:val="en-US"/>
              </w:rPr>
              <w:t xml:space="preserve"> prezinte</w:t>
            </w:r>
            <w:r w:rsidR="005D4B79" w:rsidRPr="000E4B43">
              <w:rPr>
                <w:lang w:val="en-US"/>
              </w:rPr>
              <w:t xml:space="preserve"> </w:t>
            </w:r>
            <w:r w:rsidR="00EA64B0" w:rsidRPr="000E4B43">
              <w:rPr>
                <w:lang w:val="en-US"/>
              </w:rPr>
              <w:t xml:space="preserve">garanţia de bună execuţie a contractului, în cuantum de </w:t>
            </w:r>
            <w:r w:rsidR="000011E3" w:rsidRPr="00735A71">
              <w:rPr>
                <w:b/>
                <w:u w:val="single"/>
                <w:lang w:val="en-US"/>
              </w:rPr>
              <w:t xml:space="preserve">5 </w:t>
            </w:r>
            <w:r w:rsidR="00EA64B0" w:rsidRPr="00735A71">
              <w:rPr>
                <w:b/>
                <w:u w:val="single"/>
                <w:lang w:val="en-US"/>
              </w:rPr>
              <w:t>%</w:t>
            </w:r>
            <w:r w:rsidR="00EA64B0" w:rsidRPr="000E4B43">
              <w:rPr>
                <w:lang w:val="en-US"/>
              </w:rPr>
              <w:t xml:space="preserve"> din valoarea contractului atribuit.</w:t>
            </w:r>
          </w:p>
          <w:p w:rsidR="00267805" w:rsidRPr="000E4B43" w:rsidRDefault="00A156C0" w:rsidP="00684D44">
            <w:pPr>
              <w:pStyle w:val="af2"/>
              <w:tabs>
                <w:tab w:val="left" w:pos="567"/>
              </w:tabs>
              <w:spacing w:line="276" w:lineRule="auto"/>
              <w:ind w:firstLine="0"/>
              <w:rPr>
                <w:lang w:val="en-US"/>
              </w:rPr>
            </w:pPr>
            <w:r w:rsidRPr="000E4B43">
              <w:rPr>
                <w:lang w:val="en-US"/>
              </w:rPr>
              <w:t>4.11.</w:t>
            </w:r>
            <w:r w:rsidR="00A109E6" w:rsidRPr="000E4B43">
              <w:rPr>
                <w:lang w:val="en-US"/>
              </w:rPr>
              <w:t xml:space="preserve"> Autoritatea contractantă eliberează/restituie</w:t>
            </w:r>
            <w:r w:rsidR="005D4B79" w:rsidRPr="000E4B43">
              <w:rPr>
                <w:lang w:val="en-US"/>
              </w:rPr>
              <w:t xml:space="preserve"> </w:t>
            </w:r>
            <w:r w:rsidR="00A109E6" w:rsidRPr="000E4B43">
              <w:rPr>
                <w:lang w:val="en-US"/>
              </w:rPr>
              <w:t>g</w:t>
            </w:r>
            <w:r w:rsidR="00460653" w:rsidRPr="000E4B43">
              <w:rPr>
                <w:lang w:val="en-US"/>
              </w:rPr>
              <w:t>aranţia de bună execuţie Antreprenorului după semnarea procesului-verbal de recepţie finală</w:t>
            </w:r>
            <w:r w:rsidR="00A109E6" w:rsidRPr="000E4B43">
              <w:rPr>
                <w:lang w:val="en-US"/>
              </w:rPr>
              <w:t>/ procesului-verbal la terminarea lucrărilor</w:t>
            </w:r>
            <w:r w:rsidR="00460653" w:rsidRPr="000E4B43">
              <w:rPr>
                <w:lang w:val="en-US"/>
              </w:rPr>
              <w:t xml:space="preserve"> în cel mult 15 zile</w:t>
            </w:r>
            <w:r w:rsidR="00E838F8" w:rsidRPr="000E4B43">
              <w:rPr>
                <w:lang w:val="en-US"/>
              </w:rPr>
              <w:t>.</w:t>
            </w:r>
            <w:r w:rsidR="005D4B79" w:rsidRPr="000E4B43">
              <w:rPr>
                <w:lang w:val="en-US"/>
              </w:rPr>
              <w:t xml:space="preserve"> </w:t>
            </w:r>
            <w:r w:rsidR="00EB65F6" w:rsidRPr="000E4B43">
              <w:rPr>
                <w:lang w:val="en-US"/>
              </w:rPr>
              <w:t>În cazul recepţiei cu obiecţii,</w:t>
            </w:r>
            <w:r w:rsidR="005D4B79" w:rsidRPr="000E4B43">
              <w:rPr>
                <w:lang w:val="en-US"/>
              </w:rPr>
              <w:t xml:space="preserve"> </w:t>
            </w:r>
            <w:r w:rsidR="00EB65F6" w:rsidRPr="000E4B43">
              <w:rPr>
                <w:lang w:val="en-US"/>
              </w:rPr>
              <w:t>garanţia se va restitui în cel mult 15 zile după înlăturarea acestora.</w:t>
            </w:r>
          </w:p>
          <w:p w:rsidR="00460653" w:rsidRPr="000E4B43" w:rsidRDefault="00A156C0" w:rsidP="00196AB4">
            <w:pPr>
              <w:pStyle w:val="af2"/>
              <w:tabs>
                <w:tab w:val="left" w:pos="567"/>
              </w:tabs>
              <w:spacing w:line="276" w:lineRule="auto"/>
              <w:ind w:firstLine="0"/>
              <w:rPr>
                <w:lang w:val="en-US"/>
              </w:rPr>
            </w:pPr>
            <w:r w:rsidRPr="000E4B43">
              <w:rPr>
                <w:lang w:val="en-US"/>
              </w:rPr>
              <w:t>4.12.</w:t>
            </w:r>
            <w:r w:rsidR="00460653" w:rsidRPr="000E4B43">
              <w:rPr>
                <w:lang w:val="en-US"/>
              </w:rPr>
              <w:t>Antreprenorul trebuie să constituie garanţia de bună execuţie după primirea scris</w:t>
            </w:r>
            <w:r w:rsidR="00404C0D" w:rsidRPr="000E4B43">
              <w:rPr>
                <w:lang w:val="en-US"/>
              </w:rPr>
              <w:t>orii de acceptare, dar nu mai târ</w:t>
            </w:r>
            <w:r w:rsidR="00460653" w:rsidRPr="000E4B43">
              <w:rPr>
                <w:lang w:val="en-US"/>
              </w:rPr>
              <w:t>ziu de dat</w:t>
            </w:r>
            <w:r w:rsidR="00404C0D" w:rsidRPr="000E4B43">
              <w:rPr>
                <w:lang w:val="en-US"/>
              </w:rPr>
              <w:t>a încheierii contractului. Atât</w:t>
            </w:r>
            <w:r w:rsidR="00460653" w:rsidRPr="000E4B43">
              <w:rPr>
                <w:lang w:val="en-US"/>
              </w:rPr>
              <w:t xml:space="preserve"> timp c</w:t>
            </w:r>
            <w:r w:rsidR="00404C0D" w:rsidRPr="000E4B43">
              <w:rPr>
                <w:lang w:val="en-US"/>
              </w:rPr>
              <w:t>â</w:t>
            </w:r>
            <w:r w:rsidR="00460653" w:rsidRPr="000E4B43">
              <w:rPr>
                <w:lang w:val="en-US"/>
              </w:rPr>
              <w:t>t el nu şi-a îndeplinit această obligaţiune, Beneficiarul poate să reţină garanţia</w:t>
            </w:r>
            <w:r w:rsidR="005D4B79" w:rsidRPr="000E4B43">
              <w:rPr>
                <w:lang w:val="en-US"/>
              </w:rPr>
              <w:t xml:space="preserve"> </w:t>
            </w:r>
            <w:r w:rsidR="00E364D5" w:rsidRPr="000E4B43">
              <w:rPr>
                <w:lang w:val="en-US"/>
              </w:rPr>
              <w:t>Antreprenorului</w:t>
            </w:r>
            <w:r w:rsidR="00460653" w:rsidRPr="000E4B43">
              <w:rPr>
                <w:lang w:val="en-US"/>
              </w:rPr>
              <w:t xml:space="preserve"> pentru ofertă. </w:t>
            </w:r>
          </w:p>
          <w:p w:rsidR="00460653" w:rsidRPr="000E4B43" w:rsidRDefault="00A156C0" w:rsidP="00196AB4">
            <w:pPr>
              <w:pStyle w:val="af2"/>
              <w:tabs>
                <w:tab w:val="left" w:pos="567"/>
              </w:tabs>
              <w:spacing w:line="276" w:lineRule="auto"/>
              <w:ind w:firstLine="0"/>
              <w:rPr>
                <w:lang w:val="en-US"/>
              </w:rPr>
            </w:pPr>
            <w:r w:rsidRPr="000E4B43">
              <w:rPr>
                <w:lang w:val="en-US"/>
              </w:rPr>
              <w:lastRenderedPageBreak/>
              <w:t>4.1</w:t>
            </w:r>
            <w:r w:rsidR="00893327" w:rsidRPr="000E4B43">
              <w:rPr>
                <w:lang w:val="en-US"/>
              </w:rPr>
              <w:t>3</w:t>
            </w:r>
            <w:r w:rsidRPr="000E4B43">
              <w:rPr>
                <w:lang w:val="en-US"/>
              </w:rPr>
              <w:t xml:space="preserve">. </w:t>
            </w:r>
            <w:r w:rsidR="00460653" w:rsidRPr="000E4B4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4</w:t>
            </w:r>
            <w:r w:rsidRPr="000E4B43">
              <w:rPr>
                <w:lang w:val="en-US"/>
              </w:rPr>
              <w:t xml:space="preserve">. </w:t>
            </w:r>
            <w:r w:rsidR="00460653" w:rsidRPr="000E4B43">
              <w:rPr>
                <w:lang w:val="en-US"/>
              </w:rPr>
              <w:t>La lucrările la care se fac încercări, se consideră calitatea probei îndeplinită at</w:t>
            </w:r>
            <w:r w:rsidR="00E171D4" w:rsidRPr="000E4B43">
              <w:rPr>
                <w:lang w:val="en-US"/>
              </w:rPr>
              <w:t>â</w:t>
            </w:r>
            <w:r w:rsidR="00460653" w:rsidRPr="000E4B43">
              <w:rPr>
                <w:lang w:val="en-US"/>
              </w:rPr>
              <w:t>ta timp c</w:t>
            </w:r>
            <w:r w:rsidR="00E171D4" w:rsidRPr="000E4B43">
              <w:rPr>
                <w:lang w:val="en-US"/>
              </w:rPr>
              <w:t>â</w:t>
            </w:r>
            <w:r w:rsidR="00460653" w:rsidRPr="000E4B43">
              <w:rPr>
                <w:lang w:val="en-US"/>
              </w:rPr>
              <w:t xml:space="preserve">t rezultatele se înscriu în limitele admise prin reglementările tehnice. </w:t>
            </w:r>
          </w:p>
          <w:p w:rsidR="00460653" w:rsidRPr="000E4B43" w:rsidRDefault="00A156C0" w:rsidP="00196AB4">
            <w:pPr>
              <w:pStyle w:val="af2"/>
              <w:tabs>
                <w:tab w:val="left" w:pos="567"/>
              </w:tabs>
              <w:spacing w:line="276" w:lineRule="auto"/>
              <w:ind w:firstLine="0"/>
              <w:rPr>
                <w:lang w:val="en-US"/>
              </w:rPr>
            </w:pPr>
            <w:r w:rsidRPr="000E4B43">
              <w:rPr>
                <w:lang w:val="en-US"/>
              </w:rPr>
              <w:t>4.</w:t>
            </w:r>
            <w:r w:rsidR="00603AB4" w:rsidRPr="000E4B4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040EA0" w:rsidRPr="000E4B4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7</w:t>
            </w:r>
            <w:r w:rsidRPr="000E4B43">
              <w:rPr>
                <w:lang w:val="en-US"/>
              </w:rPr>
              <w:t xml:space="preserve">. </w:t>
            </w:r>
            <w:r w:rsidR="00460653" w:rsidRPr="000E4B43">
              <w:rPr>
                <w:lang w:val="en-US"/>
              </w:rPr>
              <w:t>Dacă Antreprenorul consideră că dispoziţiile Beneficiarului s</w:t>
            </w:r>
            <w:r w:rsidR="00183D79" w:rsidRPr="000E4B43">
              <w:rPr>
                <w:lang w:val="en-US"/>
              </w:rPr>
              <w:t>u</w:t>
            </w:r>
            <w:r w:rsidR="00460653" w:rsidRPr="000E4B43">
              <w:rPr>
                <w:lang w:val="en-US"/>
              </w:rPr>
              <w:t xml:space="preserve">nt nejustificate sau inoportune, el poate </w:t>
            </w:r>
            <w:r w:rsidR="00E171D4" w:rsidRPr="000E4B43">
              <w:rPr>
                <w:lang w:val="en-US"/>
              </w:rPr>
              <w:t>înainta</w:t>
            </w:r>
            <w:r w:rsidR="005D4B79" w:rsidRPr="000E4B43">
              <w:rPr>
                <w:lang w:val="en-US"/>
              </w:rPr>
              <w:t xml:space="preserve"> </w:t>
            </w:r>
            <w:r w:rsidR="00460653" w:rsidRPr="000E4B43">
              <w:rPr>
                <w:lang w:val="en-US"/>
              </w:rPr>
              <w:t xml:space="preserve">obiecţii, dar acestea nu îl </w:t>
            </w:r>
            <w:r w:rsidR="00E171D4" w:rsidRPr="000E4B43">
              <w:rPr>
                <w:lang w:val="en-US"/>
              </w:rPr>
              <w:t>scutește</w:t>
            </w:r>
            <w:r w:rsidR="005D4B79" w:rsidRPr="000E4B43">
              <w:rPr>
                <w:lang w:val="en-US"/>
              </w:rPr>
              <w:t xml:space="preserve"> </w:t>
            </w:r>
            <w:r w:rsidR="00460653" w:rsidRPr="000E4B43">
              <w:rPr>
                <w:lang w:val="en-US"/>
              </w:rPr>
              <w:t xml:space="preserve">de </w:t>
            </w:r>
            <w:r w:rsidR="00E364D5" w:rsidRPr="000E4B43">
              <w:rPr>
                <w:lang w:val="en-US"/>
              </w:rPr>
              <w:t xml:space="preserve">obligația de </w:t>
            </w:r>
            <w:r w:rsidR="00460653" w:rsidRPr="000E4B4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8</w:t>
            </w:r>
            <w:r w:rsidRPr="000E4B43">
              <w:rPr>
                <w:lang w:val="en-US"/>
              </w:rPr>
              <w:t xml:space="preserve">. </w:t>
            </w:r>
            <w:r w:rsidR="00460653" w:rsidRPr="000E4B43">
              <w:rPr>
                <w:lang w:val="en-US"/>
              </w:rPr>
              <w:t>Trasarea axelor principale, bornelor de referinţă, căilor de circulaţieşi limitelor terenului pus la dispoziţia Antreprenorului, precum şi materializarea cotelor de nivel în i</w:t>
            </w:r>
            <w:r w:rsidR="00183D79" w:rsidRPr="000E4B43">
              <w:rPr>
                <w:lang w:val="en-US"/>
              </w:rPr>
              <w:t>mediata apropiere a terenului, su</w:t>
            </w:r>
            <w:r w:rsidR="00460653" w:rsidRPr="000E4B43">
              <w:rPr>
                <w:lang w:val="en-US"/>
              </w:rPr>
              <w:t>nt</w:t>
            </w:r>
            <w:r w:rsidR="005D4B79" w:rsidRPr="000E4B43">
              <w:rPr>
                <w:lang w:val="en-US"/>
              </w:rPr>
              <w:t xml:space="preserve"> </w:t>
            </w:r>
            <w:r w:rsidR="00460653" w:rsidRPr="000E4B43">
              <w:rPr>
                <w:lang w:val="en-US"/>
              </w:rPr>
              <w:t xml:space="preserve">obligaţiuni ale Antreprenorului. </w:t>
            </w:r>
          </w:p>
          <w:p w:rsidR="00460653" w:rsidRPr="000E4B43" w:rsidRDefault="00A156C0" w:rsidP="00196AB4">
            <w:pPr>
              <w:pStyle w:val="af2"/>
              <w:tabs>
                <w:tab w:val="left" w:pos="567"/>
              </w:tabs>
              <w:spacing w:line="276" w:lineRule="auto"/>
              <w:ind w:firstLine="0"/>
              <w:rPr>
                <w:lang w:val="en-US"/>
              </w:rPr>
            </w:pPr>
            <w:r w:rsidRPr="000E4B43">
              <w:rPr>
                <w:lang w:val="en-US"/>
              </w:rPr>
              <w:t>4.</w:t>
            </w:r>
            <w:r w:rsidR="00893327" w:rsidRPr="000E4B43">
              <w:rPr>
                <w:lang w:val="en-US"/>
              </w:rPr>
              <w:t>19</w:t>
            </w:r>
            <w:r w:rsidRPr="000E4B43">
              <w:rPr>
                <w:lang w:val="en-US"/>
              </w:rPr>
              <w:t xml:space="preserve">. </w:t>
            </w:r>
            <w:r w:rsidR="00460653" w:rsidRPr="000E4B4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0</w:t>
            </w:r>
            <w:r w:rsidRPr="000E4B43">
              <w:rPr>
                <w:lang w:val="en-US"/>
              </w:rPr>
              <w:t xml:space="preserve">. </w:t>
            </w:r>
            <w:r w:rsidR="00460653" w:rsidRPr="000E4B43">
              <w:rPr>
                <w:lang w:val="en-US"/>
              </w:rPr>
              <w:t>Ridicările de teren, trasările şi cotele de nivel, precum şi alte documente puse la dispoziţia Antreprenorului de către Beneficiar pentru executarea contractului s</w:t>
            </w:r>
            <w:r w:rsidR="00E10C0A" w:rsidRPr="000E4B43">
              <w:rPr>
                <w:lang w:val="en-US"/>
              </w:rPr>
              <w:t>u</w:t>
            </w:r>
            <w:r w:rsidR="00460653" w:rsidRPr="000E4B43">
              <w:rPr>
                <w:lang w:val="en-US"/>
              </w:rPr>
              <w:t>nt hotărâtoare. Antreprenorul este obligat să verifice documentele primite şi să înştiinţeze Beneficiarul cu privire la erorile şi</w:t>
            </w:r>
            <w:r w:rsidR="005D4B79" w:rsidRPr="000E4B43">
              <w:rPr>
                <w:lang w:val="en-US"/>
              </w:rPr>
              <w:t xml:space="preserve"> </w:t>
            </w:r>
            <w:r w:rsidR="00460653" w:rsidRPr="000E4B43">
              <w:rPr>
                <w:lang w:val="en-US"/>
              </w:rPr>
              <w:t xml:space="preserve">inexactităţile constatate sau presupuse.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1</w:t>
            </w:r>
            <w:r w:rsidRPr="000E4B43">
              <w:rPr>
                <w:lang w:val="en-US"/>
              </w:rPr>
              <w:t xml:space="preserve">. </w:t>
            </w:r>
            <w:r w:rsidR="00460653" w:rsidRPr="000E4B4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E4B43">
              <w:rPr>
                <w:lang w:val="en-US"/>
              </w:rPr>
              <w:t>prevederilor legale și obligațiunilor contractuale și profesionale</w:t>
            </w:r>
            <w:r w:rsidR="00460653" w:rsidRPr="000E4B43">
              <w:rPr>
                <w:lang w:val="en-US"/>
              </w:rPr>
              <w:t xml:space="preserve">.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2</w:t>
            </w:r>
            <w:r w:rsidRPr="000E4B43">
              <w:rPr>
                <w:lang w:val="en-US"/>
              </w:rPr>
              <w:t xml:space="preserve">. </w:t>
            </w:r>
            <w:r w:rsidR="00460653" w:rsidRPr="000E4B43">
              <w:rPr>
                <w:lang w:val="en-US"/>
              </w:rPr>
              <w:t xml:space="preserve">Pe parcursul executării lucrărilor, Beneficiarul are dreptul să dispună în scris: </w:t>
            </w:r>
          </w:p>
          <w:p w:rsidR="00460653" w:rsidRPr="00FF430B" w:rsidRDefault="00460653" w:rsidP="0074087F">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74087F">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74087F">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3</w:t>
            </w:r>
            <w:r w:rsidRPr="000E4B43">
              <w:rPr>
                <w:lang w:val="en-US"/>
              </w:rPr>
              <w:t xml:space="preserve">. </w:t>
            </w:r>
            <w:r w:rsidR="00460653" w:rsidRPr="000E4B43">
              <w:rPr>
                <w:lang w:val="en-US"/>
              </w:rPr>
              <w:t xml:space="preserve">În cazul neexecutării de către Antreprenor a dispoziţiilor din punctul 2.1., Beneficiarul poate opri lucrările, </w:t>
            </w:r>
            <w:r w:rsidR="00F53F69" w:rsidRPr="000E4B43">
              <w:rPr>
                <w:lang w:val="en-US"/>
              </w:rPr>
              <w:t xml:space="preserve">prin </w:t>
            </w:r>
            <w:r w:rsidR="00E364D5" w:rsidRPr="000E4B43">
              <w:rPr>
                <w:lang w:val="en-US"/>
              </w:rPr>
              <w:t xml:space="preserve">rezoluțiunea </w:t>
            </w:r>
            <w:r w:rsidR="00F53F69" w:rsidRPr="000E4B43">
              <w:rPr>
                <w:lang w:val="en-US"/>
              </w:rPr>
              <w:t>contractului</w:t>
            </w:r>
            <w:r w:rsidR="00460653" w:rsidRPr="000E4B43">
              <w:rPr>
                <w:lang w:val="en-US"/>
              </w:rPr>
              <w:t xml:space="preserve">, în condiţiile legii, </w:t>
            </w:r>
            <w:r w:rsidR="00F53F69" w:rsidRPr="000E4B43">
              <w:rPr>
                <w:lang w:val="en-US"/>
              </w:rPr>
              <w:t>totodată A</w:t>
            </w:r>
            <w:r w:rsidR="00316769" w:rsidRPr="000E4B43">
              <w:rPr>
                <w:lang w:val="en-US"/>
              </w:rPr>
              <w:t xml:space="preserve">ntreprenorul </w:t>
            </w:r>
            <w:r w:rsidR="00460653" w:rsidRPr="000E4B43">
              <w:rPr>
                <w:lang w:val="en-US"/>
              </w:rPr>
              <w:t>compense</w:t>
            </w:r>
            <w:r w:rsidR="00316769" w:rsidRPr="000E4B43">
              <w:rPr>
                <w:lang w:val="en-US"/>
              </w:rPr>
              <w:t>ază</w:t>
            </w:r>
            <w:r w:rsidR="00460653" w:rsidRPr="000E4B43">
              <w:rPr>
                <w:lang w:val="en-US"/>
              </w:rPr>
              <w:t xml:space="preserve"> cheltuielile aferente suportate de Beneficiar în legătură cu faptul neexecutării. </w:t>
            </w:r>
          </w:p>
          <w:p w:rsidR="00460653" w:rsidRPr="000E4B43" w:rsidRDefault="00BE5A1E" w:rsidP="00196AB4">
            <w:pPr>
              <w:pStyle w:val="af2"/>
              <w:tabs>
                <w:tab w:val="left" w:pos="567"/>
              </w:tabs>
              <w:spacing w:line="276" w:lineRule="auto"/>
              <w:ind w:firstLine="0"/>
              <w:rPr>
                <w:lang w:val="en-US"/>
              </w:rPr>
            </w:pPr>
            <w:r w:rsidRPr="000E4B43">
              <w:rPr>
                <w:lang w:val="en-US"/>
              </w:rPr>
              <w:t>4.2</w:t>
            </w:r>
            <w:r w:rsidR="00893327" w:rsidRPr="000E4B43">
              <w:rPr>
                <w:lang w:val="en-US"/>
              </w:rPr>
              <w:t>4</w:t>
            </w:r>
            <w:r w:rsidRPr="000E4B43">
              <w:rPr>
                <w:lang w:val="en-US"/>
              </w:rPr>
              <w:t xml:space="preserve">. </w:t>
            </w:r>
            <w:r w:rsidR="00460653" w:rsidRPr="000E4B43">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0E4B43">
              <w:rPr>
                <w:lang w:val="en-US"/>
              </w:rPr>
              <w:lastRenderedPageBreak/>
              <w:t xml:space="preserve">şi să comunice Beneficiarului, organelor de poliţie sau organelor competente acest fapt. </w:t>
            </w:r>
          </w:p>
          <w:p w:rsidR="00460653" w:rsidRPr="000E4B43" w:rsidRDefault="00BE5A1E" w:rsidP="00196AB4">
            <w:pPr>
              <w:pStyle w:val="af2"/>
              <w:tabs>
                <w:tab w:val="left" w:pos="567"/>
              </w:tabs>
              <w:spacing w:line="276" w:lineRule="auto"/>
              <w:ind w:firstLine="0"/>
              <w:rPr>
                <w:lang w:val="en-US"/>
              </w:rPr>
            </w:pPr>
            <w:r w:rsidRPr="000E4B43">
              <w:rPr>
                <w:lang w:val="en-US"/>
              </w:rPr>
              <w:t>4.2</w:t>
            </w:r>
            <w:r w:rsidR="00893327" w:rsidRPr="000E4B43">
              <w:rPr>
                <w:lang w:val="en-US"/>
              </w:rPr>
              <w:t>5</w:t>
            </w:r>
            <w:r w:rsidRPr="000E4B43">
              <w:rPr>
                <w:lang w:val="en-US"/>
              </w:rPr>
              <w:t xml:space="preserve">. </w:t>
            </w:r>
            <w:r w:rsidR="00460653" w:rsidRPr="000E4B43">
              <w:rPr>
                <w:lang w:val="en-US"/>
              </w:rPr>
              <w:t>În timpul desfăşurării lucrărilor, Antreprenorul are obligaţia să menţină căile de acces libere, să retragă utilajele, să îndepărteze surplusurile de materiale, deşeuri</w:t>
            </w:r>
            <w:r w:rsidR="005D4B79" w:rsidRPr="000E4B43">
              <w:rPr>
                <w:lang w:val="en-US"/>
              </w:rPr>
              <w:t xml:space="preserve"> </w:t>
            </w:r>
            <w:r w:rsidR="00460653" w:rsidRPr="000E4B43">
              <w:rPr>
                <w:lang w:val="en-US"/>
              </w:rPr>
              <w:t>şi lucrări provizorii de orice fel, care nu s</w:t>
            </w:r>
            <w:r w:rsidR="00183D79" w:rsidRPr="000E4B43">
              <w:rPr>
                <w:lang w:val="en-US"/>
              </w:rPr>
              <w:t>u</w:t>
            </w:r>
            <w:r w:rsidR="00460653" w:rsidRPr="000E4B43">
              <w:rPr>
                <w:lang w:val="en-US"/>
              </w:rPr>
              <w:t>nt necesare, iar la terminarea lucrărilor, Antreprenorul va evacua de pe şantier toate utilajele de construcţie, surplusurile de materiale, deşeurile</w:t>
            </w:r>
            <w:r w:rsidR="005D4B79" w:rsidRPr="000E4B43">
              <w:rPr>
                <w:lang w:val="en-US"/>
              </w:rPr>
              <w:t xml:space="preserve"> </w:t>
            </w:r>
            <w:r w:rsidR="00460653" w:rsidRPr="000E4B43">
              <w:rPr>
                <w:lang w:val="en-US"/>
              </w:rPr>
              <w:t xml:space="preserve">şi lucrările provizorii. </w:t>
            </w:r>
          </w:p>
          <w:p w:rsidR="00B96242" w:rsidRPr="000E4B43" w:rsidRDefault="00BE5A1E" w:rsidP="00196AB4">
            <w:pPr>
              <w:pStyle w:val="af2"/>
              <w:tabs>
                <w:tab w:val="left" w:pos="426"/>
                <w:tab w:val="left" w:pos="3645"/>
              </w:tabs>
              <w:spacing w:line="276" w:lineRule="auto"/>
              <w:ind w:firstLine="0"/>
              <w:rPr>
                <w:lang w:val="en-US"/>
              </w:rPr>
            </w:pPr>
            <w:r w:rsidRPr="000E4B43">
              <w:rPr>
                <w:lang w:val="en-US"/>
              </w:rPr>
              <w:t>4.2</w:t>
            </w:r>
            <w:r w:rsidR="00893327" w:rsidRPr="000E4B43">
              <w:rPr>
                <w:lang w:val="en-US"/>
              </w:rPr>
              <w:t>6</w:t>
            </w:r>
            <w:r w:rsidRPr="000E4B43">
              <w:rPr>
                <w:lang w:val="en-US"/>
              </w:rPr>
              <w:t xml:space="preserve">. </w:t>
            </w:r>
            <w:r w:rsidR="00460653" w:rsidRPr="000E4B43">
              <w:rPr>
                <w:lang w:val="en-US"/>
              </w:rPr>
              <w:t>Beneficiarul trebuie să obţină, pe propria cheltuială, toate avizele, autorizaţiile</w:t>
            </w:r>
            <w:r w:rsidR="005D4B79" w:rsidRPr="000E4B43">
              <w:rPr>
                <w:lang w:val="en-US"/>
              </w:rPr>
              <w:t xml:space="preserve"> </w:t>
            </w:r>
            <w:r w:rsidR="00460653" w:rsidRPr="000E4B43">
              <w:rPr>
                <w:lang w:val="en-US"/>
              </w:rPr>
              <w:t xml:space="preserve">şi aprobările, să plătească toate taxele necesare legate de execuţia lucrărilor, precum şi pentru bunuri sau drepturi afectate sau care pot fi afectate de execuţia lucrărilor. </w:t>
            </w:r>
          </w:p>
          <w:p w:rsidR="00460653" w:rsidRPr="000E4B4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6.1. </w:t>
            </w:r>
            <w:r w:rsidR="005B666D" w:rsidRPr="000E4B43">
              <w:rPr>
                <w:lang w:val="en-US"/>
              </w:rPr>
              <w:t>Antreprenorul este obligat să execute toate lucrările, prevăzute în contract, în termenele stabilite prin graficul general de realizare a lucrărilor şi graficul de execuţie</w:t>
            </w:r>
            <w:r w:rsidR="005D4B79" w:rsidRPr="000E4B43">
              <w:rPr>
                <w:lang w:val="en-US"/>
              </w:rPr>
              <w:t xml:space="preserve"> </w:t>
            </w:r>
            <w:r w:rsidR="005B666D" w:rsidRPr="000E4B43">
              <w:rPr>
                <w:lang w:val="en-US"/>
              </w:rPr>
              <w:t>şi de o calitate corespunzătoare prevederilor actelor normative şi  prezentului contract.</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6.2. </w:t>
            </w:r>
            <w:r w:rsidR="005B666D" w:rsidRPr="000E4B4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6.3. </w:t>
            </w:r>
            <w:r w:rsidR="005B666D" w:rsidRPr="000E4B43">
              <w:rPr>
                <w:lang w:val="en-US"/>
              </w:rPr>
              <w:t xml:space="preserve">Pe parcursul execuţiei lucrărilor, Antreprenorul este obligat să comunice, la cererea Beneficiarului, datele de </w:t>
            </w:r>
            <w:r w:rsidR="00E364D5" w:rsidRPr="000E4B43">
              <w:rPr>
                <w:lang w:val="en-US"/>
              </w:rPr>
              <w:t>identificare</w:t>
            </w:r>
            <w:r w:rsidR="005D4B79" w:rsidRPr="000E4B43">
              <w:rPr>
                <w:lang w:val="en-US"/>
              </w:rPr>
              <w:t xml:space="preserve"> </w:t>
            </w:r>
            <w:r w:rsidR="005B666D" w:rsidRPr="000E4B43">
              <w:rPr>
                <w:lang w:val="en-US"/>
              </w:rPr>
              <w:t xml:space="preserve">ale subantreprenorilor. </w:t>
            </w:r>
          </w:p>
          <w:p w:rsidR="005B666D" w:rsidRPr="000E4B43" w:rsidRDefault="00BE5A1E" w:rsidP="00196AB4">
            <w:pPr>
              <w:pStyle w:val="af2"/>
              <w:tabs>
                <w:tab w:val="left" w:pos="142"/>
                <w:tab w:val="left" w:pos="284"/>
              </w:tabs>
              <w:spacing w:line="276" w:lineRule="auto"/>
              <w:ind w:firstLine="0"/>
              <w:rPr>
                <w:lang w:val="en-US"/>
              </w:rPr>
            </w:pPr>
            <w:r w:rsidRPr="000E4B43">
              <w:rPr>
                <w:lang w:val="en-US"/>
              </w:rPr>
              <w:t xml:space="preserve">6.4. </w:t>
            </w:r>
            <w:r w:rsidR="005B666D" w:rsidRPr="000E4B43">
              <w:rPr>
                <w:lang w:val="en-US"/>
              </w:rPr>
              <w:t>Angajarea forţei de muncă pe bază de a</w:t>
            </w:r>
            <w:r w:rsidR="003D06D0" w:rsidRPr="000E4B43">
              <w:rPr>
                <w:lang w:val="en-US"/>
              </w:rPr>
              <w:t>cord nu este considerată</w:t>
            </w:r>
            <w:r w:rsidR="005B666D" w:rsidRPr="000E4B43">
              <w:rPr>
                <w:lang w:val="en-US"/>
              </w:rPr>
              <w:t xml:space="preserve"> obiectul unei subcontractări.</w:t>
            </w:r>
          </w:p>
          <w:p w:rsidR="00684D44" w:rsidRPr="000E4B4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E4B43" w:rsidRDefault="00BE5A1E" w:rsidP="00196AB4">
            <w:pPr>
              <w:pStyle w:val="af2"/>
              <w:tabs>
                <w:tab w:val="left" w:pos="0"/>
              </w:tabs>
              <w:spacing w:line="276" w:lineRule="auto"/>
              <w:ind w:firstLine="0"/>
              <w:rPr>
                <w:lang w:val="en-US"/>
              </w:rPr>
            </w:pPr>
            <w:r w:rsidRPr="000E4B43">
              <w:rPr>
                <w:lang w:val="en-US"/>
              </w:rPr>
              <w:t xml:space="preserve">8.1. </w:t>
            </w:r>
            <w:r w:rsidR="00460653" w:rsidRPr="000E4B4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E4B43" w:rsidRDefault="00BE5A1E" w:rsidP="00196AB4">
            <w:pPr>
              <w:pStyle w:val="af2"/>
              <w:tabs>
                <w:tab w:val="left" w:pos="284"/>
              </w:tabs>
              <w:spacing w:line="276" w:lineRule="auto"/>
              <w:ind w:firstLine="0"/>
              <w:rPr>
                <w:lang w:val="en-US"/>
              </w:rPr>
            </w:pPr>
            <w:r w:rsidRPr="000E4B43">
              <w:rPr>
                <w:lang w:val="en-US"/>
              </w:rPr>
              <w:t>8.2</w:t>
            </w:r>
            <w:r w:rsidR="00D05A94" w:rsidRPr="000E4B43">
              <w:rPr>
                <w:lang w:val="en-US"/>
              </w:rPr>
              <w:t>.</w:t>
            </w:r>
            <w:r w:rsidR="00460653" w:rsidRPr="000E4B4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E4B43">
              <w:rPr>
                <w:lang w:val="en-US"/>
              </w:rPr>
              <w:t xml:space="preserve">8.3. </w:t>
            </w:r>
            <w:r w:rsidR="00460653" w:rsidRPr="000E4B43">
              <w:rPr>
                <w:lang w:val="en-US"/>
              </w:rPr>
              <w:t>Probele neprevăzute şi comandate de Beneficiar pentru verificarea unor lucrări sau materiale puse în</w:t>
            </w:r>
            <w:r w:rsidR="005D4B79" w:rsidRPr="000E4B43">
              <w:rPr>
                <w:lang w:val="en-US"/>
              </w:rPr>
              <w:t xml:space="preserve"> </w:t>
            </w:r>
            <w:r w:rsidR="00460653" w:rsidRPr="000E4B43">
              <w:rPr>
                <w:lang w:val="en-US"/>
              </w:rPr>
              <w:t>operă vor fi suportate de Antreprenor, dacă s</w:t>
            </w:r>
            <w:r w:rsidR="003D06D0" w:rsidRPr="000E4B43">
              <w:rPr>
                <w:lang w:val="en-US"/>
              </w:rPr>
              <w:t>e dovedeşte că materialele nu su</w:t>
            </w:r>
            <w:r w:rsidR="00460653" w:rsidRPr="000E4B4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8.4. </w:t>
            </w:r>
            <w:r w:rsidR="00460653" w:rsidRPr="000E4B43">
              <w:rPr>
                <w:lang w:val="en-US"/>
              </w:rPr>
              <w:t>Beneficiarul, proiectantul sau orice altă persoană autorizată de aceştia au acces tot timpul la lucrări pe şantier</w:t>
            </w:r>
            <w:r w:rsidR="005D4B79" w:rsidRPr="000E4B43">
              <w:rPr>
                <w:lang w:val="en-US"/>
              </w:rPr>
              <w:t xml:space="preserve"> </w:t>
            </w:r>
            <w:r w:rsidR="00460653" w:rsidRPr="000E4B43">
              <w:rPr>
                <w:lang w:val="en-US"/>
              </w:rPr>
              <w:t xml:space="preserve">şi în locurile unde se pregăteşte lucrarea, în depozite de materiale prefabricate etc.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8.5. </w:t>
            </w:r>
            <w:r w:rsidR="00460653" w:rsidRPr="000E4B43">
              <w:rPr>
                <w:lang w:val="en-US"/>
              </w:rPr>
              <w:t xml:space="preserve">Lucrările care devin ascunse nu vor fi acoperite fără aprobarea responsabilului tehnic atestat şi, după caz, a proiectantului, Antreprenorul asigurând posibilitatea acestora să examineze şi să </w:t>
            </w:r>
            <w:r w:rsidR="00460653" w:rsidRPr="000E4B43">
              <w:rPr>
                <w:lang w:val="en-US"/>
              </w:rPr>
              <w:lastRenderedPageBreak/>
              <w:t>urmărească orice lucrare care urmează să fie ascunsă. Antreprenorul v</w:t>
            </w:r>
            <w:r w:rsidRPr="000E4B43">
              <w:rPr>
                <w:lang w:val="en-US"/>
              </w:rPr>
              <w:t>a</w:t>
            </w:r>
            <w:r w:rsidR="00460653" w:rsidRPr="000E4B43">
              <w:rPr>
                <w:lang w:val="en-US"/>
              </w:rPr>
              <w:t xml:space="preserve"> anunţa</w:t>
            </w:r>
            <w:r w:rsidR="00C33344" w:rsidRPr="000E4B43">
              <w:rPr>
                <w:lang w:val="en-US"/>
              </w:rPr>
              <w:t xml:space="preserve"> </w:t>
            </w:r>
            <w:r w:rsidR="00460653" w:rsidRPr="000E4B43">
              <w:rPr>
                <w:lang w:val="en-US"/>
              </w:rPr>
              <w:t>responsabilul tehnic</w:t>
            </w:r>
            <w:r w:rsidR="00183D79" w:rsidRPr="000E4B43">
              <w:rPr>
                <w:lang w:val="en-US"/>
              </w:rPr>
              <w:t xml:space="preserve"> atestat, proiectantul ori de câ</w:t>
            </w:r>
            <w:r w:rsidR="00460653" w:rsidRPr="000E4B43">
              <w:rPr>
                <w:lang w:val="en-US"/>
              </w:rPr>
              <w:t xml:space="preserve">te ori astfel de lucrări, </w:t>
            </w:r>
            <w:r w:rsidR="00183D79" w:rsidRPr="000E4B43">
              <w:rPr>
                <w:lang w:val="en-US"/>
              </w:rPr>
              <w:t>inclusiv fundaţiile clădirii, su</w:t>
            </w:r>
            <w:r w:rsidR="00460653" w:rsidRPr="000E4B43">
              <w:rPr>
                <w:lang w:val="en-US"/>
              </w:rPr>
              <w:t xml:space="preserve">nt gata pentru a fi examinate. Responsabilul tehnic atestat şi proiectantul vor participa la examinarea şi măsurarea lucrărilor.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8.6. </w:t>
            </w:r>
            <w:r w:rsidR="00460653" w:rsidRPr="000E4B4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E4B43">
              <w:rPr>
                <w:lang w:val="en-US"/>
              </w:rPr>
              <w:t xml:space="preserve"> fi suportate de Beneficiar,</w:t>
            </w:r>
            <w:r w:rsidR="00460653" w:rsidRPr="000E4B43">
              <w:rPr>
                <w:lang w:val="en-US"/>
              </w:rPr>
              <w:t xml:space="preserve"> în caz contrar, de Antreprenor.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8.7. </w:t>
            </w:r>
            <w:r w:rsidR="00460653" w:rsidRPr="000E4B4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8.8. </w:t>
            </w:r>
            <w:r w:rsidR="00460653" w:rsidRPr="000E4B43">
              <w:rPr>
                <w:lang w:val="en-US"/>
              </w:rPr>
              <w:t>Lucrările executate de Antreprenor în afara celor prevăzute în contract sau fără dis</w:t>
            </w:r>
            <w:r w:rsidR="00183D79" w:rsidRPr="000E4B43">
              <w:rPr>
                <w:lang w:val="en-US"/>
              </w:rPr>
              <w:t>poziţia Beneficiarului, precum ș</w:t>
            </w:r>
            <w:r w:rsidR="00460653" w:rsidRPr="000E4B4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E4B43" w:rsidRDefault="00D05A94" w:rsidP="0074087F">
            <w:pPr>
              <w:pStyle w:val="af2"/>
              <w:numPr>
                <w:ilvl w:val="1"/>
                <w:numId w:val="13"/>
              </w:numPr>
              <w:tabs>
                <w:tab w:val="left" w:pos="284"/>
                <w:tab w:val="left" w:pos="426"/>
              </w:tabs>
              <w:spacing w:line="276" w:lineRule="auto"/>
              <w:ind w:left="0" w:hanging="425"/>
              <w:rPr>
                <w:lang w:val="en-US"/>
              </w:rPr>
            </w:pPr>
            <w:r w:rsidRPr="000E4B43">
              <w:rPr>
                <w:lang w:val="en-US"/>
              </w:rPr>
              <w:t xml:space="preserve">8.9. </w:t>
            </w:r>
            <w:r w:rsidR="00460653" w:rsidRPr="000E4B43">
              <w:rPr>
                <w:lang w:val="en-US"/>
              </w:rPr>
              <w:t xml:space="preserve">Lucrările încep după </w:t>
            </w:r>
            <w:r w:rsidR="000011E3" w:rsidRPr="00735A71">
              <w:rPr>
                <w:b/>
                <w:u w:val="single"/>
                <w:lang w:val="en-US"/>
              </w:rPr>
              <w:t>3</w:t>
            </w:r>
            <w:r w:rsidR="00460653" w:rsidRPr="00735A71">
              <w:rPr>
                <w:b/>
                <w:u w:val="single"/>
                <w:lang w:val="en-US"/>
              </w:rPr>
              <w:t xml:space="preserve"> zile</w:t>
            </w:r>
            <w:r w:rsidR="00460653" w:rsidRPr="000E4B43">
              <w:rPr>
                <w:lang w:val="en-US"/>
              </w:rPr>
              <w:t xml:space="preserve"> de la semnarea şi înregistrarea contractului în modul corespunzător şi primirea ordinului de execuţie.</w:t>
            </w:r>
          </w:p>
          <w:p w:rsidR="00460653" w:rsidRPr="000E4B43" w:rsidRDefault="00460653" w:rsidP="00196AB4">
            <w:pPr>
              <w:pStyle w:val="af2"/>
              <w:tabs>
                <w:tab w:val="left" w:pos="284"/>
                <w:tab w:val="left" w:pos="426"/>
              </w:tabs>
              <w:spacing w:line="276" w:lineRule="auto"/>
              <w:ind w:firstLine="0"/>
              <w:rPr>
                <w:lang w:val="en-US"/>
              </w:rPr>
            </w:pPr>
          </w:p>
          <w:p w:rsidR="00460653" w:rsidRPr="00FF430B" w:rsidRDefault="00D83EE1" w:rsidP="0074087F">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9.1. </w:t>
            </w:r>
            <w:r w:rsidR="00460653" w:rsidRPr="000E4B43">
              <w:rPr>
                <w:lang w:val="en-US"/>
              </w:rPr>
              <w:t>Perioada de garanţie pentru lucrări</w:t>
            </w:r>
            <w:r w:rsidR="000011E3">
              <w:rPr>
                <w:lang w:val="en-US"/>
              </w:rPr>
              <w:t xml:space="preserve"> </w:t>
            </w:r>
            <w:r w:rsidR="00460653" w:rsidRPr="000E4B43">
              <w:rPr>
                <w:lang w:val="en-US"/>
              </w:rPr>
              <w:t xml:space="preserve">este de  </w:t>
            </w:r>
            <w:r w:rsidR="00C011B7">
              <w:rPr>
                <w:b/>
                <w:u w:val="single"/>
                <w:lang w:val="en-US"/>
              </w:rPr>
              <w:t>3</w:t>
            </w:r>
            <w:r w:rsidR="00460653" w:rsidRPr="00735A71">
              <w:rPr>
                <w:b/>
                <w:u w:val="single"/>
                <w:lang w:val="en-US"/>
              </w:rPr>
              <w:t xml:space="preserve"> ani.</w:t>
            </w:r>
            <w:r w:rsidR="00460653" w:rsidRPr="000E4B43">
              <w:rPr>
                <w:lang w:val="en-US"/>
              </w:rPr>
              <w:t xml:space="preserve"> </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9.2. </w:t>
            </w:r>
            <w:r w:rsidR="00460653" w:rsidRPr="000E4B43">
              <w:rPr>
                <w:lang w:val="en-US"/>
              </w:rPr>
              <w:t xml:space="preserve">Perioada de garanţie </w:t>
            </w:r>
            <w:r w:rsidRPr="000E4B43">
              <w:rPr>
                <w:lang w:val="en-US"/>
              </w:rPr>
              <w:t>începe</w:t>
            </w:r>
            <w:r w:rsidR="00460653" w:rsidRPr="000E4B43">
              <w:rPr>
                <w:lang w:val="en-US"/>
              </w:rPr>
              <w:t xml:space="preserve"> de la data recepţiei la terminarea lucrărilor şi</w:t>
            </w:r>
            <w:r w:rsidR="000011E3">
              <w:rPr>
                <w:lang w:val="en-US"/>
              </w:rPr>
              <w:t xml:space="preserve"> </w:t>
            </w:r>
            <w:r w:rsidR="00460653" w:rsidRPr="000E4B43">
              <w:rPr>
                <w:lang w:val="en-US"/>
              </w:rPr>
              <w:t>p</w:t>
            </w:r>
            <w:r w:rsidRPr="000E4B43">
              <w:rPr>
                <w:lang w:val="en-US"/>
              </w:rPr>
              <w:t>â</w:t>
            </w:r>
            <w:r w:rsidR="00460653" w:rsidRPr="000E4B43">
              <w:rPr>
                <w:lang w:val="en-US"/>
              </w:rPr>
              <w:t xml:space="preserve">nă la expirarea </w:t>
            </w:r>
            <w:r w:rsidR="00D379F6" w:rsidRPr="000E4B43">
              <w:rPr>
                <w:lang w:val="en-US"/>
              </w:rPr>
              <w:t>termenului prevăzut la punctul 9</w:t>
            </w:r>
            <w:r w:rsidR="00460653" w:rsidRPr="000E4B43">
              <w:rPr>
                <w:lang w:val="en-US"/>
              </w:rPr>
              <w:t xml:space="preserve">.1 din prezentul </w:t>
            </w:r>
            <w:r w:rsidR="0001066E" w:rsidRPr="000E4B43">
              <w:rPr>
                <w:lang w:val="en-US"/>
              </w:rPr>
              <w:t>capitol</w:t>
            </w:r>
            <w:r w:rsidR="00460653" w:rsidRPr="000E4B43">
              <w:rPr>
                <w:lang w:val="en-US"/>
              </w:rPr>
              <w:t xml:space="preserve">. </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9.3. </w:t>
            </w:r>
            <w:r w:rsidR="00460653" w:rsidRPr="000E4B43">
              <w:rPr>
                <w:lang w:val="en-US"/>
              </w:rPr>
              <w:t xml:space="preserve">Antreprenorul are obligaţia ca în perioada de garanţie să înlăture toate defecţiunile ce ţin de nerespectarea clauzelor contractului </w:t>
            </w:r>
            <w:r w:rsidRPr="000E4B43">
              <w:rPr>
                <w:lang w:val="en-US"/>
              </w:rPr>
              <w:t xml:space="preserve">din cont propriu, </w:t>
            </w:r>
            <w:r w:rsidR="00460653" w:rsidRPr="000E4B43">
              <w:rPr>
                <w:lang w:val="en-US"/>
              </w:rPr>
              <w:t xml:space="preserve">în urma unei notificări transmise de către Beneficiar. </w:t>
            </w:r>
          </w:p>
          <w:p w:rsidR="00460653" w:rsidRPr="000E4B43" w:rsidRDefault="00460653" w:rsidP="00196AB4">
            <w:pPr>
              <w:pStyle w:val="af2"/>
              <w:tabs>
                <w:tab w:val="left" w:pos="567"/>
              </w:tabs>
              <w:spacing w:line="276" w:lineRule="auto"/>
              <w:ind w:firstLine="0"/>
              <w:rPr>
                <w:lang w:val="en-US"/>
              </w:rPr>
            </w:pPr>
          </w:p>
          <w:p w:rsidR="00460653" w:rsidRPr="00FF430B" w:rsidRDefault="00D53233" w:rsidP="0074087F">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10.1. </w:t>
            </w:r>
            <w:r w:rsidR="00460653" w:rsidRPr="000E4B43">
              <w:rPr>
                <w:lang w:val="en-US"/>
              </w:rPr>
              <w:t>Părţile  poartă răspundere pentru neexecutarea sau executarea necorespunzătoare a obligaţiilor  prevăzute de prezentul contract în conformitate cu legislaţia  Republicii Moldova.</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10.2. </w:t>
            </w:r>
            <w:r w:rsidR="00460653" w:rsidRPr="000E4B4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10.3. </w:t>
            </w:r>
            <w:r w:rsidR="00460653" w:rsidRPr="000E4B43">
              <w:rPr>
                <w:lang w:val="en-US"/>
              </w:rPr>
              <w:t>Membrii asocierii își păstrează individualitatea ca subiecți de drept, însă sunt obligați să răspundă solidar față de autoritate</w:t>
            </w:r>
            <w:r w:rsidRPr="000E4B43">
              <w:rPr>
                <w:lang w:val="en-US"/>
              </w:rPr>
              <w:t>a</w:t>
            </w:r>
            <w:r w:rsidR="00460653" w:rsidRPr="000E4B43">
              <w:rPr>
                <w:lang w:val="en-US"/>
              </w:rPr>
              <w:t xml:space="preserve"> contractantă pentru modul de îndeplinire a obligațiilor contractuale.</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10.4. </w:t>
            </w:r>
            <w:r w:rsidR="00460653" w:rsidRPr="000E4B4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10.5. </w:t>
            </w:r>
            <w:r w:rsidR="00460653" w:rsidRPr="000E4B4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lastRenderedPageBreak/>
              <w:t xml:space="preserve">10.6. </w:t>
            </w:r>
            <w:r w:rsidR="00460653" w:rsidRPr="000E4B43">
              <w:rPr>
                <w:lang w:val="en-US"/>
              </w:rPr>
              <w:t>Antreprenorul trebuie să asigure lucrările executate şi dotările pe care le are la dispoziţie împotriva degradări</w:t>
            </w:r>
            <w:r w:rsidR="00183D79" w:rsidRPr="000E4B43">
              <w:rPr>
                <w:lang w:val="en-US"/>
              </w:rPr>
              <w:t>i şi furturilor pâ</w:t>
            </w:r>
            <w:r w:rsidR="00460653" w:rsidRPr="000E4B43">
              <w:rPr>
                <w:lang w:val="en-US"/>
              </w:rPr>
              <w:t>nă la predarea lucrărilor către Beneficiar. El trebuie să ia măsuri de protecţie contra degradării lucrării datorită acţiunilor atmosferice şi a apei şi să îndepărteze zăpada şi</w:t>
            </w:r>
            <w:r w:rsidR="00C33344" w:rsidRPr="000E4B43">
              <w:rPr>
                <w:lang w:val="en-US"/>
              </w:rPr>
              <w:t xml:space="preserve"> </w:t>
            </w:r>
            <w:r w:rsidR="00460653" w:rsidRPr="000E4B43">
              <w:rPr>
                <w:lang w:val="en-US"/>
              </w:rPr>
              <w:t xml:space="preserve">gheaţa.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10.7. </w:t>
            </w:r>
            <w:r w:rsidR="00460653" w:rsidRPr="000E4B43">
              <w:rPr>
                <w:lang w:val="en-US"/>
              </w:rPr>
              <w:t>Dacă nerespectarea de către Antreprenorul a prevederilor oricărui regulament sau hotărâri ale autorităţilor</w:t>
            </w:r>
            <w:r w:rsidR="00C33344" w:rsidRPr="000E4B43">
              <w:rPr>
                <w:lang w:val="en-US"/>
              </w:rPr>
              <w:t xml:space="preserve"> </w:t>
            </w:r>
            <w:r w:rsidR="00460653" w:rsidRPr="000E4B4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10.8. </w:t>
            </w:r>
            <w:r w:rsidR="00460653" w:rsidRPr="000E4B43">
              <w:rPr>
                <w:lang w:val="en-US"/>
              </w:rPr>
              <w:t>Dacă motivele const</w:t>
            </w:r>
            <w:r w:rsidR="00183D79" w:rsidRPr="000E4B43">
              <w:rPr>
                <w:lang w:val="en-US"/>
              </w:rPr>
              <w:t>rângerii sau ale întreruperii su</w:t>
            </w:r>
            <w:r w:rsidR="00460653" w:rsidRPr="000E4B43">
              <w:rPr>
                <w:lang w:val="en-US"/>
              </w:rPr>
              <w:t xml:space="preserve">nt imputabile uneia dintre părţile contractante, atunci cealaltă parte poate emite pretenţii privind despăgubirea pentru daunele intervenite şi care pot fi dovedite.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10.9. </w:t>
            </w:r>
            <w:r w:rsidR="00460653" w:rsidRPr="000E4B43">
              <w:rPr>
                <w:lang w:val="en-US"/>
              </w:rPr>
              <w:t>Dacă întârzierea în execu</w:t>
            </w:r>
            <w:r w:rsidR="0001066E" w:rsidRPr="000E4B43">
              <w:rPr>
                <w:lang w:val="en-US"/>
              </w:rPr>
              <w:t xml:space="preserve">ţia lucrărilor este </w:t>
            </w:r>
            <w:r w:rsidR="001278C6" w:rsidRPr="000E4B43">
              <w:rPr>
                <w:lang w:val="en-US"/>
              </w:rPr>
              <w:t>din</w:t>
            </w:r>
            <w:r w:rsidR="0001066E" w:rsidRPr="000E4B43">
              <w:rPr>
                <w:lang w:val="en-US"/>
              </w:rPr>
              <w:t xml:space="preserve"> culpa uneia</w:t>
            </w:r>
            <w:r w:rsidR="00460653" w:rsidRPr="000E4B43">
              <w:rPr>
                <w:lang w:val="en-US"/>
              </w:rPr>
              <w:t xml:space="preserve"> din</w:t>
            </w:r>
            <w:r w:rsidR="0001066E" w:rsidRPr="000E4B43">
              <w:rPr>
                <w:lang w:val="en-US"/>
              </w:rPr>
              <w:t>tre</w:t>
            </w:r>
            <w:r w:rsidR="00460653" w:rsidRPr="000E4B43">
              <w:rPr>
                <w:lang w:val="en-US"/>
              </w:rPr>
              <w:t xml:space="preserve"> părţi</w:t>
            </w:r>
            <w:r w:rsidR="0001066E" w:rsidRPr="000E4B43">
              <w:rPr>
                <w:lang w:val="en-US"/>
              </w:rPr>
              <w:t>le contractante</w:t>
            </w:r>
            <w:r w:rsidR="00460653" w:rsidRPr="000E4B43">
              <w:rPr>
                <w:lang w:val="en-US"/>
              </w:rPr>
              <w:t>, partea culpabilă va plăti celeilalte părţi penalizări</w:t>
            </w:r>
            <w:r w:rsidR="0001066E" w:rsidRPr="000E4B43">
              <w:rPr>
                <w:lang w:val="en-US"/>
              </w:rPr>
              <w:t xml:space="preserve"> şi/sau despăgubiri în cuantum de la 0,01% până la 0,1%</w:t>
            </w:r>
            <w:r w:rsidR="00460653" w:rsidRPr="000E4B43">
              <w:rPr>
                <w:lang w:val="en-US"/>
              </w:rPr>
              <w:t xml:space="preserve"> din valoarea lucrărilor </w:t>
            </w:r>
            <w:r w:rsidR="00D74B95" w:rsidRPr="000E4B43">
              <w:rPr>
                <w:lang w:val="en-US"/>
              </w:rPr>
              <w:t>rămase</w:t>
            </w:r>
            <w:r w:rsidR="00460653" w:rsidRPr="000E4B43">
              <w:rPr>
                <w:lang w:val="en-US"/>
              </w:rPr>
              <w:t xml:space="preserve">de executat/neonorate pentru fiecare zi de întârziere. Penalizarea devine operantă în momentul în care partea </w:t>
            </w:r>
            <w:r w:rsidR="00BB2CB2" w:rsidRPr="000E4B43">
              <w:rPr>
                <w:lang w:val="en-US"/>
              </w:rPr>
              <w:t>î</w:t>
            </w:r>
            <w:r w:rsidR="00460653" w:rsidRPr="000E4B43">
              <w:rPr>
                <w:lang w:val="en-US"/>
              </w:rPr>
              <w:t xml:space="preserve">nculpă a intrat în întârziere. </w:t>
            </w:r>
          </w:p>
          <w:p w:rsidR="00460653" w:rsidRPr="000E4B43" w:rsidRDefault="00D53233" w:rsidP="0074087F">
            <w:pPr>
              <w:pStyle w:val="af2"/>
              <w:numPr>
                <w:ilvl w:val="1"/>
                <w:numId w:val="13"/>
              </w:numPr>
              <w:tabs>
                <w:tab w:val="left" w:pos="567"/>
                <w:tab w:val="left" w:pos="1890"/>
              </w:tabs>
              <w:spacing w:line="276" w:lineRule="auto"/>
              <w:ind w:left="0" w:hanging="567"/>
              <w:rPr>
                <w:lang w:val="en-US"/>
              </w:rPr>
            </w:pPr>
            <w:r w:rsidRPr="000E4B43">
              <w:rPr>
                <w:lang w:val="en-US"/>
              </w:rPr>
              <w:t xml:space="preserve">10.10. </w:t>
            </w:r>
            <w:r w:rsidR="00460653" w:rsidRPr="000E4B43">
              <w:rPr>
                <w:lang w:val="en-US"/>
              </w:rPr>
              <w:t>Beneficiarul nu va fi responsabil pentru nici un fel de daune</w:t>
            </w:r>
            <w:r w:rsidR="00C33344" w:rsidRPr="000E4B43">
              <w:rPr>
                <w:lang w:val="en-US"/>
              </w:rPr>
              <w:t>-</w:t>
            </w:r>
            <w:r w:rsidR="00460653" w:rsidRPr="000E4B4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E4B43">
              <w:rPr>
                <w:lang w:val="en-US"/>
              </w:rPr>
              <w:t>î</w:t>
            </w:r>
            <w:r w:rsidR="00460653" w:rsidRPr="000E4B43">
              <w:rPr>
                <w:lang w:val="en-US"/>
              </w:rPr>
              <w:t>nd din vina Beneficiarului, a agenţilor sau a angajaţilor acestora.</w:t>
            </w:r>
          </w:p>
          <w:p w:rsidR="00460653" w:rsidRPr="000E4B43" w:rsidRDefault="00D53233" w:rsidP="0074087F">
            <w:pPr>
              <w:pStyle w:val="af2"/>
              <w:numPr>
                <w:ilvl w:val="1"/>
                <w:numId w:val="13"/>
              </w:numPr>
              <w:tabs>
                <w:tab w:val="left" w:pos="567"/>
                <w:tab w:val="left" w:pos="1890"/>
              </w:tabs>
              <w:spacing w:line="276" w:lineRule="auto"/>
              <w:ind w:left="0" w:hanging="567"/>
              <w:rPr>
                <w:lang w:val="en-US"/>
              </w:rPr>
            </w:pPr>
            <w:r w:rsidRPr="000E4B43">
              <w:rPr>
                <w:lang w:val="en-US"/>
              </w:rPr>
              <w:t xml:space="preserve">10.11. </w:t>
            </w:r>
            <w:r w:rsidR="00460653" w:rsidRPr="000E4B43">
              <w:rPr>
                <w:lang w:val="en-US"/>
              </w:rPr>
              <w:t>Antreprenorul şi subantreprenorii răspund soli</w:t>
            </w:r>
            <w:r w:rsidR="00DA1062" w:rsidRPr="000E4B43">
              <w:rPr>
                <w:lang w:val="en-US"/>
              </w:rPr>
              <w:t>dar pentru neexecutarea obligaț</w:t>
            </w:r>
            <w:r w:rsidR="00460653" w:rsidRPr="000E4B43">
              <w:rPr>
                <w:lang w:val="en-US"/>
              </w:rPr>
              <w:t>iil</w:t>
            </w:r>
            <w:r w:rsidR="00BB2CB2" w:rsidRPr="000E4B43">
              <w:rPr>
                <w:lang w:val="en-US"/>
              </w:rPr>
              <w:t>or</w:t>
            </w:r>
            <w:r w:rsidR="00460653" w:rsidRPr="000E4B43">
              <w:rPr>
                <w:lang w:val="en-US"/>
              </w:rPr>
              <w:t xml:space="preserve"> contractuale.</w:t>
            </w:r>
          </w:p>
          <w:p w:rsidR="00460653" w:rsidRPr="000E4B43" w:rsidRDefault="00460653" w:rsidP="00196AB4">
            <w:pPr>
              <w:pStyle w:val="af2"/>
              <w:tabs>
                <w:tab w:val="left" w:pos="567"/>
                <w:tab w:val="left" w:pos="1890"/>
              </w:tabs>
              <w:spacing w:line="276" w:lineRule="auto"/>
              <w:ind w:firstLine="0"/>
              <w:rPr>
                <w:lang w:val="en-US"/>
              </w:rPr>
            </w:pPr>
          </w:p>
          <w:p w:rsidR="00460653" w:rsidRPr="00FF430B" w:rsidRDefault="00D53233" w:rsidP="0074087F">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74087F">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74087F">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E4B43" w:rsidRDefault="00D53233" w:rsidP="00D53233">
            <w:pPr>
              <w:pStyle w:val="af2"/>
              <w:tabs>
                <w:tab w:val="left" w:pos="567"/>
              </w:tabs>
              <w:spacing w:line="276" w:lineRule="auto"/>
              <w:ind w:firstLine="0"/>
              <w:rPr>
                <w:lang w:val="en-US"/>
              </w:rPr>
            </w:pPr>
            <w:r w:rsidRPr="000E4B43">
              <w:rPr>
                <w:lang w:val="en-US"/>
              </w:rPr>
              <w:t xml:space="preserve">12.1. </w:t>
            </w:r>
            <w:r w:rsidR="00460653" w:rsidRPr="000E4B43">
              <w:rPr>
                <w:lang w:val="en-US"/>
              </w:rPr>
              <w:t xml:space="preserve">Antreprenorul poate cere </w:t>
            </w:r>
            <w:r w:rsidR="00BB2CB2" w:rsidRPr="000E4B43">
              <w:rPr>
                <w:lang w:val="en-US"/>
              </w:rPr>
              <w:t>rezoluțiunea</w:t>
            </w:r>
            <w:r w:rsidR="0001066E" w:rsidRPr="000E4B43">
              <w:rPr>
                <w:lang w:val="en-US"/>
              </w:rPr>
              <w:t xml:space="preserve"> </w:t>
            </w:r>
            <w:r w:rsidR="00460653" w:rsidRPr="000E4B43">
              <w:rPr>
                <w:lang w:val="en-US"/>
              </w:rPr>
              <w:t xml:space="preserve">contractului, dacă: </w:t>
            </w:r>
          </w:p>
          <w:p w:rsidR="00460653" w:rsidRPr="00FF430B" w:rsidRDefault="00D53233" w:rsidP="0074087F">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74087F">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74087F">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12.2. </w:t>
            </w:r>
            <w:r w:rsidR="00460653" w:rsidRPr="000E4B43">
              <w:rPr>
                <w:lang w:val="en-US"/>
              </w:rPr>
              <w:t xml:space="preserve">Beneficiarul poate cere </w:t>
            </w:r>
            <w:r w:rsidR="00BB2CB2" w:rsidRPr="000E4B43">
              <w:rPr>
                <w:lang w:val="en-US"/>
              </w:rPr>
              <w:t>rezoluțiunea</w:t>
            </w:r>
            <w:r w:rsidR="00C33344" w:rsidRPr="000E4B43">
              <w:rPr>
                <w:lang w:val="en-US"/>
              </w:rPr>
              <w:t xml:space="preserve"> </w:t>
            </w:r>
            <w:r w:rsidR="00460653" w:rsidRPr="000E4B43">
              <w:rPr>
                <w:lang w:val="en-US"/>
              </w:rPr>
              <w:t xml:space="preserve">contractului, dacă: </w:t>
            </w:r>
          </w:p>
          <w:p w:rsidR="00460653" w:rsidRPr="00FF430B" w:rsidRDefault="007323B6" w:rsidP="0074087F">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74087F">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74087F">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74087F">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12.3. </w:t>
            </w:r>
            <w:r w:rsidR="00460653" w:rsidRPr="000E4B43">
              <w:rPr>
                <w:lang w:val="en-US"/>
              </w:rPr>
              <w:t xml:space="preserve">Contractul se consideră </w:t>
            </w:r>
            <w:r w:rsidR="00BB2CB2" w:rsidRPr="000E4B43">
              <w:rPr>
                <w:lang w:val="en-US"/>
              </w:rPr>
              <w:t>rezolvit</w:t>
            </w:r>
            <w:r w:rsidR="00460653" w:rsidRPr="000E4B43">
              <w:rPr>
                <w:lang w:val="en-US"/>
              </w:rPr>
              <w:t>, dacă partea contractantă va comunica în scris cele</w:t>
            </w:r>
            <w:r w:rsidRPr="000E4B43">
              <w:rPr>
                <w:lang w:val="en-US"/>
              </w:rPr>
              <w:t>i</w:t>
            </w:r>
            <w:r w:rsidR="00460653" w:rsidRPr="000E4B43">
              <w:rPr>
                <w:lang w:val="en-US"/>
              </w:rPr>
              <w:t>lalte părţi contractante în termen de 15 zile motivele indicate la punctele 1</w:t>
            </w:r>
            <w:r w:rsidR="00D379F6" w:rsidRPr="000E4B43">
              <w:rPr>
                <w:lang w:val="en-US"/>
              </w:rPr>
              <w:t>2</w:t>
            </w:r>
            <w:r w:rsidR="00460653" w:rsidRPr="000E4B43">
              <w:rPr>
                <w:lang w:val="en-US"/>
              </w:rPr>
              <w:t>.1 şi 1</w:t>
            </w:r>
            <w:r w:rsidR="00D379F6" w:rsidRPr="000E4B43">
              <w:rPr>
                <w:lang w:val="en-US"/>
              </w:rPr>
              <w:t>2</w:t>
            </w:r>
            <w:r w:rsidR="00460653" w:rsidRPr="000E4B43">
              <w:rPr>
                <w:lang w:val="en-US"/>
              </w:rPr>
              <w:t xml:space="preserve">.2 din prezentul contract.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12.4. </w:t>
            </w:r>
            <w:r w:rsidR="00460653" w:rsidRPr="000E4B43">
              <w:rPr>
                <w:lang w:val="en-US"/>
              </w:rPr>
              <w:t xml:space="preserve">Beneficiarul, în caz de </w:t>
            </w:r>
            <w:r w:rsidR="00BB2CB2" w:rsidRPr="000E4B43">
              <w:rPr>
                <w:lang w:val="en-US"/>
              </w:rPr>
              <w:t>rezoluțiune</w:t>
            </w:r>
            <w:r w:rsidR="00460653" w:rsidRPr="000E4B43">
              <w:rPr>
                <w:lang w:val="en-US"/>
              </w:rPr>
              <w:t>a contractului, va convoca comisia de recepţie care va efectua recepţia cantitativă şi calitativ</w:t>
            </w:r>
            <w:r w:rsidR="00D74B95" w:rsidRPr="000E4B43">
              <w:rPr>
                <w:lang w:val="en-US"/>
              </w:rPr>
              <w:t>ă</w:t>
            </w:r>
            <w:r w:rsidR="00460653" w:rsidRPr="000E4B43">
              <w:rPr>
                <w:lang w:val="en-US"/>
              </w:rPr>
              <w:t xml:space="preserve"> a lucrărilor executate</w:t>
            </w:r>
            <w:r w:rsidR="00D74B95" w:rsidRPr="000E4B43">
              <w:rPr>
                <w:lang w:val="en-US"/>
              </w:rPr>
              <w:t>,</w:t>
            </w:r>
            <w:r w:rsidR="00C33344" w:rsidRPr="000E4B43">
              <w:rPr>
                <w:lang w:val="en-US"/>
              </w:rPr>
              <w:t xml:space="preserve"> </w:t>
            </w:r>
            <w:r w:rsidR="00D74B95" w:rsidRPr="000E4B43">
              <w:rPr>
                <w:lang w:val="en-US"/>
              </w:rPr>
              <w:t xml:space="preserve">în maximum 15 zile de la data </w:t>
            </w:r>
            <w:r w:rsidR="00BB2CB2" w:rsidRPr="000E4B43">
              <w:rPr>
                <w:lang w:val="en-US"/>
              </w:rPr>
              <w:t>rezoluțiunii</w:t>
            </w:r>
            <w:r w:rsidR="00C33344" w:rsidRPr="000E4B43">
              <w:rPr>
                <w:lang w:val="en-US"/>
              </w:rPr>
              <w:t xml:space="preserve"> </w:t>
            </w:r>
            <w:r w:rsidR="00D74B95" w:rsidRPr="000E4B43">
              <w:rPr>
                <w:lang w:val="en-US"/>
              </w:rPr>
              <w:t>contractului.</w:t>
            </w:r>
          </w:p>
          <w:p w:rsidR="00460653" w:rsidRPr="000E4B43" w:rsidRDefault="007323B6" w:rsidP="0074087F">
            <w:pPr>
              <w:pStyle w:val="af2"/>
              <w:numPr>
                <w:ilvl w:val="1"/>
                <w:numId w:val="13"/>
              </w:numPr>
              <w:tabs>
                <w:tab w:val="left" w:pos="567"/>
              </w:tabs>
              <w:ind w:left="0" w:hanging="567"/>
              <w:rPr>
                <w:lang w:val="en-US"/>
              </w:rPr>
            </w:pPr>
            <w:r w:rsidRPr="000E4B43">
              <w:rPr>
                <w:lang w:val="en-US"/>
              </w:rPr>
              <w:lastRenderedPageBreak/>
              <w:t xml:space="preserve">12.5. </w:t>
            </w:r>
            <w:r w:rsidR="00460653" w:rsidRPr="000E4B43">
              <w:rPr>
                <w:lang w:val="en-US"/>
              </w:rPr>
              <w:t xml:space="preserve">În cazul </w:t>
            </w:r>
            <w:r w:rsidR="00BB2CB2" w:rsidRPr="000E4B43">
              <w:rPr>
                <w:lang w:val="en-US"/>
              </w:rPr>
              <w:t>rezoluțiunii</w:t>
            </w:r>
            <w:r w:rsidR="00C33344" w:rsidRPr="000E4B43">
              <w:rPr>
                <w:lang w:val="en-US"/>
              </w:rPr>
              <w:t xml:space="preserve"> </w:t>
            </w:r>
            <w:r w:rsidR="00460653" w:rsidRPr="000E4B4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E4B43">
              <w:rPr>
                <w:lang w:val="en-US"/>
              </w:rPr>
              <w:t>rezolvit</w:t>
            </w:r>
            <w:r w:rsidR="00C33344" w:rsidRPr="000E4B43">
              <w:rPr>
                <w:lang w:val="en-US"/>
              </w:rPr>
              <w:t xml:space="preserve"> </w:t>
            </w:r>
            <w:r w:rsidR="00460653" w:rsidRPr="000E4B43">
              <w:rPr>
                <w:lang w:val="en-US"/>
              </w:rPr>
              <w:t xml:space="preserve">contractul.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12.6. </w:t>
            </w:r>
            <w:r w:rsidR="00460653" w:rsidRPr="000E4B43">
              <w:rPr>
                <w:lang w:val="en-US"/>
              </w:rPr>
              <w:t>După rez</w:t>
            </w:r>
            <w:r w:rsidR="00892A6D" w:rsidRPr="000E4B43">
              <w:rPr>
                <w:lang w:val="en-US"/>
              </w:rPr>
              <w:t>oluțiunea</w:t>
            </w:r>
            <w:r w:rsidR="00460653" w:rsidRPr="000E4B43">
              <w:rPr>
                <w:lang w:val="en-US"/>
              </w:rPr>
              <w:t xml:space="preserve"> contractului, Beneficiarul poate continua execuţia lucrărilor cu respectarea prevederilor legale. </w:t>
            </w:r>
          </w:p>
          <w:p w:rsidR="00E22640" w:rsidRPr="000E4B43" w:rsidRDefault="00E22640" w:rsidP="00E22640">
            <w:pPr>
              <w:pStyle w:val="af2"/>
              <w:tabs>
                <w:tab w:val="left" w:pos="567"/>
                <w:tab w:val="left" w:pos="2070"/>
              </w:tabs>
              <w:ind w:firstLine="0"/>
              <w:rPr>
                <w:lang w:val="en-US"/>
              </w:rPr>
            </w:pPr>
            <w:r w:rsidRPr="000E4B43">
              <w:rPr>
                <w:lang w:val="en-US"/>
              </w:rPr>
              <w:t>12.7. Cazuri specifice de încetare a contractului de achiziţii publice:</w:t>
            </w:r>
          </w:p>
          <w:p w:rsidR="00E22640" w:rsidRPr="000E4B43" w:rsidRDefault="00E22640" w:rsidP="00E22640">
            <w:pPr>
              <w:pStyle w:val="af2"/>
              <w:tabs>
                <w:tab w:val="left" w:pos="567"/>
                <w:tab w:val="left" w:pos="2070"/>
              </w:tabs>
              <w:ind w:firstLine="284"/>
              <w:rPr>
                <w:lang w:val="en-US"/>
              </w:rPr>
            </w:pPr>
            <w:r w:rsidRPr="000E4B43">
              <w:rPr>
                <w:lang w:val="en-US"/>
              </w:rPr>
              <w:t xml:space="preserve">     </w:t>
            </w:r>
            <w:r w:rsidR="00F168DC" w:rsidRPr="000E4B43">
              <w:rPr>
                <w:lang w:val="en-US"/>
              </w:rPr>
              <w:t>Beneficiarul</w:t>
            </w:r>
            <w:r w:rsidRPr="000E4B43">
              <w:rPr>
                <w:lang w:val="en-US"/>
              </w:rPr>
              <w:t xml:space="preserve"> are dreptul de a </w:t>
            </w:r>
            <w:r w:rsidR="0060188C" w:rsidRPr="000E4B43">
              <w:rPr>
                <w:lang w:val="en-US"/>
              </w:rPr>
              <w:t>rezolvi</w:t>
            </w:r>
            <w:r w:rsidR="00C33344" w:rsidRPr="000E4B43">
              <w:rPr>
                <w:lang w:val="en-US"/>
              </w:rPr>
              <w:t xml:space="preserve"> </w:t>
            </w:r>
            <w:r w:rsidRPr="000E4B43">
              <w:rPr>
                <w:lang w:val="en-US"/>
              </w:rPr>
              <w:t>unilateral un contract de achiziţii publice în perioada de valabilitate a acestuia în una dintre următoarele situaţii:</w:t>
            </w:r>
          </w:p>
          <w:p w:rsidR="00E22640" w:rsidRPr="000E4B43" w:rsidRDefault="00E22640" w:rsidP="00E22640">
            <w:pPr>
              <w:pStyle w:val="af2"/>
              <w:tabs>
                <w:tab w:val="left" w:pos="567"/>
                <w:tab w:val="left" w:pos="2070"/>
              </w:tabs>
              <w:rPr>
                <w:lang w:val="en-US"/>
              </w:rPr>
            </w:pPr>
            <w:r w:rsidRPr="000E4B43">
              <w:rPr>
                <w:lang w:val="en-US"/>
              </w:rPr>
              <w:t xml:space="preserve">    a) contractantul se afla, la momentul atribuirii lui, în una dintre situaţiile care ar fi determinat excluderea sa din proce</w:t>
            </w:r>
            <w:r w:rsidR="00C33344" w:rsidRPr="000E4B43">
              <w:rPr>
                <w:lang w:val="en-US"/>
              </w:rPr>
              <w:t>dura de atribuire potrivit art.</w:t>
            </w:r>
            <w:r w:rsidR="00DF4DCF" w:rsidRPr="000E4B43">
              <w:rPr>
                <w:lang w:val="en-US"/>
              </w:rPr>
              <w:t xml:space="preserve"> </w:t>
            </w:r>
            <w:r w:rsidRPr="000E4B43">
              <w:rPr>
                <w:lang w:val="en-US"/>
              </w:rPr>
              <w:t>19</w:t>
            </w:r>
            <w:r w:rsidR="00802287" w:rsidRPr="000E4B43">
              <w:rPr>
                <w:lang w:val="en-US"/>
              </w:rPr>
              <w:t xml:space="preserve"> al Legii </w:t>
            </w:r>
            <w:r w:rsidR="0060188C" w:rsidRPr="000E4B43">
              <w:rPr>
                <w:lang w:val="en-US"/>
              </w:rPr>
              <w:t>nr.</w:t>
            </w:r>
            <w:r w:rsidR="00FF5CB2" w:rsidRPr="000E4B43">
              <w:rPr>
                <w:lang w:val="en-US"/>
              </w:rPr>
              <w:t xml:space="preserve"> </w:t>
            </w:r>
            <w:r w:rsidR="00802287" w:rsidRPr="000E4B43">
              <w:rPr>
                <w:lang w:val="en-US"/>
              </w:rPr>
              <w:t>131/2015 privind achizițiile publice</w:t>
            </w:r>
            <w:r w:rsidRPr="000E4B43">
              <w:rPr>
                <w:lang w:val="en-US"/>
              </w:rPr>
              <w:t>;</w:t>
            </w:r>
          </w:p>
          <w:p w:rsidR="00E22640" w:rsidRPr="000E4B43" w:rsidRDefault="00E22640" w:rsidP="00E22640">
            <w:pPr>
              <w:pStyle w:val="af2"/>
              <w:tabs>
                <w:tab w:val="left" w:pos="567"/>
                <w:tab w:val="left" w:pos="2070"/>
              </w:tabs>
              <w:rPr>
                <w:lang w:val="en-US"/>
              </w:rPr>
            </w:pPr>
            <w:r w:rsidRPr="000E4B43">
              <w:rPr>
                <w:lang w:val="en-US"/>
              </w:rPr>
              <w:t xml:space="preserve">    b) contractul a făcut obiectul unei modificări substanțiale care necesita o nouă procedură de achiziție publică în conformitate cu art. 76</w:t>
            </w:r>
            <w:r w:rsidR="00802287" w:rsidRPr="000E4B43">
              <w:rPr>
                <w:lang w:val="en-US"/>
              </w:rPr>
              <w:t xml:space="preserve"> al Legii </w:t>
            </w:r>
            <w:r w:rsidR="0060188C" w:rsidRPr="000E4B43">
              <w:rPr>
                <w:lang w:val="en-US"/>
              </w:rPr>
              <w:t>nr.</w:t>
            </w:r>
            <w:r w:rsidR="00DF4DCF" w:rsidRPr="000E4B43">
              <w:rPr>
                <w:lang w:val="en-US"/>
              </w:rPr>
              <w:t xml:space="preserve"> </w:t>
            </w:r>
            <w:r w:rsidR="00802287" w:rsidRPr="000E4B43">
              <w:rPr>
                <w:lang w:val="en-US"/>
              </w:rPr>
              <w:t>131/2015 privind achizițiile publice</w:t>
            </w:r>
            <w:r w:rsidRPr="000E4B43">
              <w:rPr>
                <w:lang w:val="en-US"/>
              </w:rPr>
              <w:t>;</w:t>
            </w:r>
          </w:p>
          <w:p w:rsidR="00E22640" w:rsidRPr="000E4B43" w:rsidRDefault="00E22640" w:rsidP="00E22640">
            <w:pPr>
              <w:pStyle w:val="af2"/>
              <w:tabs>
                <w:tab w:val="left" w:pos="567"/>
                <w:tab w:val="left" w:pos="2070"/>
              </w:tabs>
              <w:rPr>
                <w:lang w:val="en-US"/>
              </w:rPr>
            </w:pPr>
            <w:r w:rsidRPr="000E4B43">
              <w:rPr>
                <w:lang w:val="en-US"/>
              </w:rPr>
              <w:t xml:space="preserve">    c) contractul nu ar fi trebuit să fie atribui</w:t>
            </w:r>
            <w:r w:rsidR="00C33344" w:rsidRPr="000E4B43">
              <w:rPr>
                <w:lang w:val="en-US"/>
              </w:rPr>
              <w:t>t contractantului respectiv, avâ</w:t>
            </w:r>
            <w:r w:rsidRPr="000E4B43">
              <w:rPr>
                <w:lang w:val="en-US"/>
              </w:rPr>
              <w:t xml:space="preserve">nd în vedere o încălcare gravă a obligaţiilor ce rezultă din </w:t>
            </w:r>
            <w:r w:rsidR="00802287" w:rsidRPr="000E4B43">
              <w:rPr>
                <w:lang w:val="en-US"/>
              </w:rPr>
              <w:t xml:space="preserve">Legea </w:t>
            </w:r>
            <w:r w:rsidR="0060188C" w:rsidRPr="000E4B43">
              <w:rPr>
                <w:lang w:val="en-US"/>
              </w:rPr>
              <w:t>nr.</w:t>
            </w:r>
            <w:r w:rsidR="00DF4DCF" w:rsidRPr="000E4B43">
              <w:rPr>
                <w:lang w:val="en-US"/>
              </w:rPr>
              <w:t xml:space="preserve"> </w:t>
            </w:r>
            <w:r w:rsidR="00802287" w:rsidRPr="000E4B43">
              <w:rPr>
                <w:lang w:val="en-US"/>
              </w:rPr>
              <w:t>131/2015 priviind achizițiile publice</w:t>
            </w:r>
            <w:r w:rsidRPr="000E4B43">
              <w:rPr>
                <w:lang w:val="en-US"/>
              </w:rPr>
              <w:t xml:space="preserve"> și/sau tratatele internaţionale la care Republica Moldova este parte, care a fost constatată printr-o decizie a unei instanțe judecătorești naționale sau, după caz, internaționale.</w:t>
            </w:r>
          </w:p>
          <w:p w:rsidR="00E22640" w:rsidRPr="000E4B43" w:rsidRDefault="00E22640" w:rsidP="00802287">
            <w:pPr>
              <w:pStyle w:val="af2"/>
              <w:tabs>
                <w:tab w:val="left" w:pos="567"/>
                <w:tab w:val="left" w:pos="2070"/>
              </w:tabs>
              <w:ind w:firstLine="0"/>
              <w:rPr>
                <w:lang w:val="en-US"/>
              </w:rPr>
            </w:pPr>
          </w:p>
          <w:p w:rsidR="00460653" w:rsidRPr="00FF430B" w:rsidRDefault="007323B6" w:rsidP="0074087F">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13.1. </w:t>
            </w:r>
            <w:r w:rsidR="00460653" w:rsidRPr="000E4B43">
              <w:rPr>
                <w:lang w:val="en-US"/>
              </w:rPr>
              <w:t xml:space="preserve">Următoarele documente vor fi citite şi vor fi interpretate ca fiind parte integrantă a prezentului contract: </w:t>
            </w:r>
          </w:p>
          <w:p w:rsidR="00460653" w:rsidRPr="00FF430B" w:rsidRDefault="007323B6" w:rsidP="0074087F">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74087F">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74087F">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74087F">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74087F">
            <w:pPr>
              <w:numPr>
                <w:ilvl w:val="0"/>
                <w:numId w:val="11"/>
              </w:numPr>
              <w:tabs>
                <w:tab w:val="left" w:pos="1276"/>
              </w:tabs>
              <w:ind w:left="0" w:hanging="425"/>
              <w:jc w:val="both"/>
            </w:pPr>
            <w:r w:rsidRPr="00FF430B">
              <w:t xml:space="preserve">e) </w:t>
            </w:r>
            <w:r w:rsidR="00460653" w:rsidRPr="00FF430B">
              <w:t>Garanția de bună execuție.</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13.2. </w:t>
            </w:r>
            <w:r w:rsidR="00460653" w:rsidRPr="000E4B43">
              <w:rPr>
                <w:lang w:val="en-US"/>
              </w:rPr>
              <w:t>Documentele contractului vor fi întocmite în limba română.</w:t>
            </w:r>
          </w:p>
          <w:p w:rsidR="00D379F6" w:rsidRPr="000E4B43" w:rsidRDefault="007323B6" w:rsidP="0074087F">
            <w:pPr>
              <w:pStyle w:val="af2"/>
              <w:numPr>
                <w:ilvl w:val="1"/>
                <w:numId w:val="13"/>
              </w:numPr>
              <w:tabs>
                <w:tab w:val="left" w:pos="567"/>
              </w:tabs>
              <w:ind w:left="0" w:hanging="567"/>
              <w:rPr>
                <w:lang w:val="en-US"/>
              </w:rPr>
            </w:pPr>
            <w:r w:rsidRPr="000E4B43">
              <w:rPr>
                <w:lang w:val="en-US"/>
              </w:rPr>
              <w:t>13.</w:t>
            </w:r>
            <w:r w:rsidR="001873A6" w:rsidRPr="000E4B43">
              <w:rPr>
                <w:lang w:val="en-US"/>
              </w:rPr>
              <w:t>3</w:t>
            </w:r>
            <w:r w:rsidRPr="000E4B43">
              <w:rPr>
                <w:lang w:val="en-US"/>
              </w:rPr>
              <w:t xml:space="preserve">. </w:t>
            </w:r>
            <w:r w:rsidR="00D379F6" w:rsidRPr="000E4B43">
              <w:rPr>
                <w:lang w:val="en-US"/>
              </w:rPr>
              <w:t>Prezentul Contract reprezintă acordul de voinţă al părţilor</w:t>
            </w:r>
            <w:r w:rsidR="00C33344" w:rsidRPr="000E4B43">
              <w:rPr>
                <w:lang w:val="en-US"/>
              </w:rPr>
              <w:t xml:space="preserve"> </w:t>
            </w:r>
            <w:r w:rsidR="00D379F6" w:rsidRPr="000E4B43">
              <w:rPr>
                <w:lang w:val="en-US"/>
              </w:rPr>
              <w:t>şi se consideră semnat la data aplicării ultimei semnături de către una dintre părți.</w:t>
            </w:r>
          </w:p>
          <w:p w:rsidR="00C33344" w:rsidRPr="009D0BD2" w:rsidRDefault="007323B6" w:rsidP="0074087F">
            <w:pPr>
              <w:pStyle w:val="af2"/>
              <w:numPr>
                <w:ilvl w:val="1"/>
                <w:numId w:val="13"/>
              </w:numPr>
              <w:tabs>
                <w:tab w:val="left" w:pos="567"/>
                <w:tab w:val="left" w:pos="4005"/>
              </w:tabs>
              <w:ind w:left="0" w:hanging="567"/>
              <w:contextualSpacing/>
              <w:rPr>
                <w:b/>
                <w:lang w:val="en-US"/>
              </w:rPr>
            </w:pPr>
            <w:r w:rsidRPr="000E4B43">
              <w:rPr>
                <w:lang w:val="en-US"/>
              </w:rPr>
              <w:t>13.</w:t>
            </w:r>
            <w:r w:rsidR="001873A6" w:rsidRPr="000E4B43">
              <w:rPr>
                <w:lang w:val="en-US"/>
              </w:rPr>
              <w:t>4</w:t>
            </w:r>
            <w:r w:rsidRPr="000E4B43">
              <w:rPr>
                <w:lang w:val="en-US"/>
              </w:rPr>
              <w:t xml:space="preserve">. </w:t>
            </w:r>
            <w:r w:rsidR="00D379F6" w:rsidRPr="000E4B43">
              <w:rPr>
                <w:lang w:val="en-US"/>
              </w:rPr>
              <w:t xml:space="preserve">Pentru confirmarea celor menţionate, </w:t>
            </w:r>
            <w:r w:rsidR="009D3792" w:rsidRPr="000E4B43">
              <w:rPr>
                <w:lang w:val="en-US"/>
              </w:rPr>
              <w:t>p</w:t>
            </w:r>
            <w:r w:rsidR="00D379F6" w:rsidRPr="000E4B43">
              <w:rPr>
                <w:lang w:val="en-US"/>
              </w:rPr>
              <w:t xml:space="preserve">ărţile au semnat prezentul Contract în conformitate cu legislaţia Republicii Moldova, la data şi anul indicate, </w:t>
            </w:r>
            <w:r w:rsidR="00460653" w:rsidRPr="000E4B43">
              <w:rPr>
                <w:lang w:val="en-US"/>
              </w:rPr>
              <w:t xml:space="preserve">fiind valabil până la </w:t>
            </w:r>
            <w:r w:rsidR="000011E3" w:rsidRPr="009D0BD2">
              <w:rPr>
                <w:b/>
                <w:lang w:val="en-US"/>
              </w:rPr>
              <w:t>31.12.2022</w:t>
            </w:r>
            <w:r w:rsidR="00684D44" w:rsidRPr="009D0BD2">
              <w:rPr>
                <w:b/>
                <w:lang w:val="en-US"/>
              </w:rPr>
              <w:t>/</w:t>
            </w:r>
            <w:r w:rsidR="00D379F6" w:rsidRPr="009D0BD2">
              <w:rPr>
                <w:b/>
                <w:lang w:val="en-US"/>
              </w:rPr>
              <w:t>recepția finală a lucrărilor</w:t>
            </w:r>
            <w:r w:rsidR="00460653" w:rsidRPr="009D0BD2">
              <w:rPr>
                <w:b/>
                <w:lang w:val="en-US"/>
              </w:rPr>
              <w:t>.</w:t>
            </w:r>
          </w:p>
          <w:p w:rsidR="00877B36" w:rsidRDefault="00877B36"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Pr="00FF430B" w:rsidRDefault="00735A71"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D7C86" w:rsidRPr="00FF430B" w:rsidRDefault="00877B36" w:rsidP="00735A71">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74087F">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1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8"/>
              <w:gridCol w:w="5034"/>
              <w:gridCol w:w="129"/>
              <w:gridCol w:w="4819"/>
              <w:gridCol w:w="108"/>
            </w:tblGrid>
            <w:tr w:rsidR="00735A71" w:rsidRPr="0090601D" w:rsidTr="00735A71">
              <w:trPr>
                <w:gridAfter w:val="1"/>
                <w:wAfter w:w="108" w:type="dxa"/>
                <w:trHeight w:val="146"/>
                <w:jc w:val="center"/>
              </w:trPr>
              <w:tc>
                <w:tcPr>
                  <w:tcW w:w="5142" w:type="dxa"/>
                  <w:gridSpan w:val="2"/>
                  <w:tcBorders>
                    <w:top w:val="single" w:sz="4" w:space="0" w:color="auto"/>
                    <w:left w:val="single" w:sz="4" w:space="0" w:color="auto"/>
                    <w:bottom w:val="single" w:sz="4" w:space="0" w:color="auto"/>
                    <w:right w:val="single" w:sz="4" w:space="0" w:color="auto"/>
                  </w:tcBorders>
                </w:tcPr>
                <w:p w:rsidR="00735A71" w:rsidRPr="00D4499F"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rPr>
                    <w:t>ANTREPRENORUL</w:t>
                  </w:r>
                </w:p>
              </w:tc>
              <w:tc>
                <w:tcPr>
                  <w:tcW w:w="4948" w:type="dxa"/>
                  <w:gridSpan w:val="2"/>
                  <w:tcBorders>
                    <w:top w:val="single" w:sz="4" w:space="0" w:color="auto"/>
                    <w:left w:val="single" w:sz="4" w:space="0" w:color="auto"/>
                    <w:bottom w:val="single" w:sz="4" w:space="0" w:color="auto"/>
                    <w:right w:val="single" w:sz="4" w:space="0" w:color="auto"/>
                  </w:tcBorders>
                </w:tcPr>
                <w:p w:rsidR="00735A71" w:rsidRPr="00D4499F"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iCs/>
                    </w:rPr>
                    <w:t>BENEFICIARUL</w:t>
                  </w:r>
                </w:p>
              </w:tc>
            </w:tr>
            <w:tr w:rsidR="00735A71" w:rsidRPr="0090601D" w:rsidTr="00735A71">
              <w:trPr>
                <w:gridAfter w:val="1"/>
                <w:wAfter w:w="108" w:type="dxa"/>
                <w:trHeight w:val="2332"/>
                <w:jc w:val="center"/>
              </w:trPr>
              <w:tc>
                <w:tcPr>
                  <w:tcW w:w="5142" w:type="dxa"/>
                  <w:gridSpan w:val="2"/>
                  <w:tcBorders>
                    <w:top w:val="single" w:sz="4" w:space="0" w:color="auto"/>
                    <w:left w:val="single" w:sz="4" w:space="0" w:color="auto"/>
                    <w:bottom w:val="single" w:sz="4" w:space="0" w:color="auto"/>
                    <w:right w:val="single" w:sz="4" w:space="0" w:color="auto"/>
                  </w:tcBorders>
                  <w:vAlign w:val="center"/>
                </w:tcPr>
                <w:p w:rsidR="00735A71"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Adresa poştală:</w:t>
                  </w:r>
                  <w:r>
                    <w:t xml:space="preserve"> </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Telefon:</w:t>
                  </w:r>
                  <w:r>
                    <w:t xml:space="preserve"> </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 fiscal:</w:t>
                  </w:r>
                  <w:r>
                    <w:t xml:space="preserve"> </w:t>
                  </w:r>
                </w:p>
                <w:p w:rsidR="00735A71" w:rsidRPr="00D30BE4"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Banca:</w:t>
                  </w:r>
                  <w:r>
                    <w:t xml:space="preserve"> </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w:t>
                  </w:r>
                  <w:r>
                    <w:t xml:space="preserve"> </w:t>
                  </w:r>
                </w:p>
                <w:p w:rsidR="00735A71" w:rsidRPr="0090601D"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IBAN</w:t>
                  </w:r>
                  <w:r>
                    <w:t xml:space="preserve">: </w:t>
                  </w:r>
                </w:p>
              </w:tc>
              <w:tc>
                <w:tcPr>
                  <w:tcW w:w="4948" w:type="dxa"/>
                  <w:gridSpan w:val="2"/>
                  <w:tcBorders>
                    <w:top w:val="single" w:sz="4" w:space="0" w:color="auto"/>
                    <w:left w:val="single" w:sz="4" w:space="0" w:color="auto"/>
                    <w:bottom w:val="single" w:sz="4" w:space="0" w:color="auto"/>
                    <w:right w:val="single" w:sz="4" w:space="0" w:color="auto"/>
                  </w:tcBorders>
                  <w:vAlign w:val="center"/>
                </w:tcPr>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Adresa poştală: sat. Budești, mun.     Chișinău, str. Chișinău nr. 131, MD-4814</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Telefon: (022)418000</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fiscal:1007601008384</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Banca: MF –Trezoreria de Stat</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TREZMD2X</w:t>
                  </w:r>
                </w:p>
                <w:p w:rsidR="00735A71" w:rsidRPr="0090601D"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IBAN:</w:t>
                  </w:r>
                  <w:r w:rsidR="00EE076E">
                    <w:t>MD87TRPDAK312120H11195AC</w:t>
                  </w:r>
                </w:p>
              </w:tc>
            </w:tr>
            <w:tr w:rsidR="00D76BD0" w:rsidRPr="00EC30C2" w:rsidTr="00735A71">
              <w:trPr>
                <w:gridBefore w:val="1"/>
                <w:wBefore w:w="108" w:type="dxa"/>
                <w:trHeight w:val="713"/>
                <w:jc w:val="center"/>
              </w:trPr>
              <w:tc>
                <w:tcPr>
                  <w:tcW w:w="5163" w:type="dxa"/>
                  <w:gridSpan w:val="2"/>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p w:rsidR="004728B0" w:rsidRDefault="004728B0" w:rsidP="007E709D">
            <w:pPr>
              <w:jc w:val="both"/>
            </w:pPr>
          </w:p>
          <w:p w:rsidR="001434FE" w:rsidRDefault="001434FE" w:rsidP="007E709D">
            <w:pPr>
              <w:jc w:val="both"/>
            </w:pPr>
          </w:p>
          <w:p w:rsidR="001434FE" w:rsidRDefault="001434FE" w:rsidP="007E709D">
            <w:pPr>
              <w:jc w:val="both"/>
            </w:pPr>
          </w:p>
          <w:tbl>
            <w:tblPr>
              <w:tblpPr w:leftFromText="180" w:rightFromText="180" w:vertAnchor="text" w:horzAnchor="margin" w:tblpY="-90"/>
              <w:tblOverlap w:val="never"/>
              <w:tblW w:w="9539" w:type="dxa"/>
              <w:tblLayout w:type="fixed"/>
              <w:tblLook w:val="04A0"/>
            </w:tblPr>
            <w:tblGrid>
              <w:gridCol w:w="5077"/>
              <w:gridCol w:w="4462"/>
            </w:tblGrid>
            <w:tr w:rsidR="001434FE" w:rsidRPr="0090601D" w:rsidTr="001434FE">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1434FE">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1434FE" w:rsidRDefault="001434FE" w:rsidP="007E709D">
            <w:pPr>
              <w:jc w:val="both"/>
            </w:pPr>
          </w:p>
          <w:p w:rsidR="001434FE" w:rsidRDefault="001434FE" w:rsidP="001434FE">
            <w:r>
              <w:t xml:space="preserve">                                                                                            Înregistrat Nr.:</w:t>
            </w:r>
          </w:p>
          <w:p w:rsidR="001434FE" w:rsidRDefault="001434FE" w:rsidP="001434FE">
            <w:r>
              <w:t xml:space="preserve">                                                                                            Trezoreria:</w:t>
            </w:r>
          </w:p>
          <w:p w:rsidR="001434FE" w:rsidRDefault="001434FE" w:rsidP="001434FE">
            <w:r>
              <w:t xml:space="preserve">                                                                                            Data:</w:t>
            </w:r>
          </w:p>
          <w:p w:rsidR="001434FE" w:rsidRDefault="001434FE" w:rsidP="001434FE">
            <w:r>
              <w:t xml:space="preserve">                                                                                            </w:t>
            </w:r>
          </w:p>
          <w:p w:rsidR="001434FE" w:rsidRDefault="001434FE" w:rsidP="001434FE">
            <w:r>
              <w:t xml:space="preserve">                                                                                            Contabil șef:                 Borodachi Lidia</w:t>
            </w:r>
          </w:p>
          <w:p w:rsidR="001434FE" w:rsidRPr="00FF430B" w:rsidRDefault="001434FE" w:rsidP="001434FE">
            <w:pPr>
              <w:tabs>
                <w:tab w:val="left" w:pos="2295"/>
              </w:tabs>
              <w:jc w:val="both"/>
            </w:pPr>
          </w:p>
          <w:p w:rsidR="001434FE" w:rsidRDefault="001434FE" w:rsidP="007E709D">
            <w:pPr>
              <w:jc w:val="both"/>
            </w:pPr>
          </w:p>
          <w:p w:rsidR="001434FE" w:rsidRDefault="001434FE" w:rsidP="007E709D">
            <w:pPr>
              <w:jc w:val="both"/>
            </w:pPr>
          </w:p>
          <w:p w:rsidR="004728B0" w:rsidRDefault="004728B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1434FE">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15002" w:type="dxa"/>
              <w:tblLayout w:type="fixed"/>
              <w:tblCellMar>
                <w:top w:w="15" w:type="dxa"/>
                <w:left w:w="15" w:type="dxa"/>
                <w:bottom w:w="15" w:type="dxa"/>
                <w:right w:w="15" w:type="dxa"/>
              </w:tblCellMar>
              <w:tblLook w:val="04A0"/>
            </w:tblPr>
            <w:tblGrid>
              <w:gridCol w:w="615"/>
              <w:gridCol w:w="2355"/>
              <w:gridCol w:w="992"/>
              <w:gridCol w:w="2552"/>
              <w:gridCol w:w="3678"/>
              <w:gridCol w:w="4810"/>
            </w:tblGrid>
            <w:tr w:rsidR="007E709D" w:rsidRPr="00EC30C2" w:rsidTr="00CB0202">
              <w:trPr>
                <w:trHeight w:val="1686"/>
              </w:trPr>
              <w:tc>
                <w:tcPr>
                  <w:tcW w:w="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3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36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CB0202">
                  <w:pP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48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546571">
              <w:trPr>
                <w:cantSplit/>
                <w:trHeight w:val="1430"/>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E709D" w:rsidRPr="00FF430B" w:rsidRDefault="00B63CC1" w:rsidP="00546571">
                  <w:pPr>
                    <w:ind w:left="113" w:right="113"/>
                    <w:jc w:val="both"/>
                    <w:rPr>
                      <w:noProof w:val="0"/>
                    </w:rPr>
                  </w:pPr>
                  <w:r>
                    <w:rPr>
                      <w:noProof w:val="0"/>
                    </w:rPr>
                    <w:t>45233142-6</w:t>
                  </w: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10955" w:rsidP="004D7C86">
                  <w:pPr>
                    <w:jc w:val="both"/>
                    <w:rPr>
                      <w:noProof w:val="0"/>
                    </w:rPr>
                  </w:pPr>
                  <w:r>
                    <w:rPr>
                      <w:noProof w:val="0"/>
                    </w:rPr>
                    <w:t>Conform caietului de sarcini</w:t>
                  </w: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E10955" w:rsidP="004D7C86">
                  <w:pPr>
                    <w:jc w:val="both"/>
                    <w:rPr>
                      <w:noProof w:val="0"/>
                    </w:rPr>
                  </w:pPr>
                  <w:r>
                    <w:rPr>
                      <w:noProof w:val="0"/>
                    </w:rPr>
                    <w:t>Conform devizului</w:t>
                  </w: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0202">
              <w:trPr>
                <w:trHeight w:val="289"/>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3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0202">
              <w:trPr>
                <w:trHeight w:val="2521"/>
              </w:trPr>
              <w:tc>
                <w:tcPr>
                  <w:tcW w:w="2970"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1203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4D7C86" w:rsidRPr="00FF430B" w:rsidRDefault="004D7C86" w:rsidP="001434FE">
                  <w:pP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1434FE">
                  <w:pPr>
                    <w:rPr>
                      <w:b/>
                      <w:bCs/>
                      <w:noProof w:val="0"/>
                    </w:rPr>
                  </w:pPr>
                  <w:r w:rsidRPr="00FF430B">
                    <w:rPr>
                      <w:b/>
                      <w:bCs/>
                      <w:noProof w:val="0"/>
                    </w:rPr>
                    <w:t>SEMNĂTURILE PĂRŢILOR</w:t>
                  </w:r>
                </w:p>
                <w:p w:rsidR="004D7C86" w:rsidRPr="00FF430B" w:rsidRDefault="004D7C86" w:rsidP="007E709D">
                  <w:pPr>
                    <w:rPr>
                      <w:noProof w:val="0"/>
                    </w:rPr>
                  </w:pPr>
                </w:p>
              </w:tc>
            </w:tr>
          </w:tbl>
          <w:tbl>
            <w:tblPr>
              <w:tblpPr w:leftFromText="180" w:rightFromText="180" w:vertAnchor="text" w:horzAnchor="margin" w:tblpY="530"/>
              <w:tblW w:w="9539" w:type="dxa"/>
              <w:tblLayout w:type="fixed"/>
              <w:tblLook w:val="04A0"/>
            </w:tblPr>
            <w:tblGrid>
              <w:gridCol w:w="5077"/>
              <w:gridCol w:w="4462"/>
            </w:tblGrid>
            <w:tr w:rsidR="001434FE" w:rsidRPr="0090601D" w:rsidTr="001A3966">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1A3966">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385C85" w:rsidRPr="00FF430B" w:rsidRDefault="00385C85" w:rsidP="00196AB4">
            <w:pPr>
              <w:tabs>
                <w:tab w:val="left" w:pos="2295"/>
              </w:tabs>
              <w:jc w:val="both"/>
            </w:pPr>
          </w:p>
          <w:p w:rsidR="00BE49DD" w:rsidRDefault="00BE49DD" w:rsidP="00196AB4">
            <w:pPr>
              <w:tabs>
                <w:tab w:val="left" w:pos="2295"/>
              </w:tabs>
              <w:jc w:val="both"/>
            </w:pPr>
          </w:p>
          <w:p w:rsidR="00453171" w:rsidRPr="00FF430B" w:rsidRDefault="00453171"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2D646B" w:rsidRDefault="002D646B" w:rsidP="00196AB4">
            <w:pPr>
              <w:tabs>
                <w:tab w:val="left" w:pos="2295"/>
              </w:tabs>
              <w:jc w:val="both"/>
            </w:pPr>
          </w:p>
          <w:p w:rsidR="002D646B" w:rsidRDefault="002D646B" w:rsidP="00196AB4">
            <w:pPr>
              <w:tabs>
                <w:tab w:val="left" w:pos="2295"/>
              </w:tabs>
              <w:jc w:val="both"/>
            </w:pPr>
          </w:p>
          <w:p w:rsidR="002D646B" w:rsidRDefault="002D646B"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1434FE">
            <w:pPr>
              <w:ind w:firstLine="567"/>
              <w:jc w:val="center"/>
              <w:rPr>
                <w:b/>
                <w:noProof w:val="0"/>
              </w:rPr>
            </w:pPr>
            <w:r w:rsidRPr="00FF430B">
              <w:rPr>
                <w:b/>
                <w:noProof w:val="0"/>
              </w:rPr>
              <w:t>SPECIFICAŢII DE PREŢ</w:t>
            </w:r>
          </w:p>
          <w:p w:rsidR="00803E7E" w:rsidRPr="00FF430B" w:rsidRDefault="00803E7E" w:rsidP="001434FE">
            <w:pPr>
              <w:keepNext/>
              <w:keepLines/>
              <w:spacing w:before="200"/>
              <w:jc w:val="both"/>
              <w:outlineLvl w:val="2"/>
              <w:rPr>
                <w:noProof w:val="0"/>
              </w:rPr>
            </w:pPr>
          </w:p>
          <w:tbl>
            <w:tblPr>
              <w:tblpPr w:leftFromText="141" w:rightFromText="141" w:vertAnchor="text" w:horzAnchor="margin" w:tblpXSpec="center" w:tblpY="-62"/>
              <w:tblOverlap w:val="never"/>
              <w:tblW w:w="9616" w:type="dxa"/>
              <w:tblLayout w:type="fixed"/>
              <w:tblCellMar>
                <w:top w:w="15" w:type="dxa"/>
                <w:left w:w="15" w:type="dxa"/>
                <w:bottom w:w="15" w:type="dxa"/>
                <w:right w:w="15" w:type="dxa"/>
              </w:tblCellMar>
              <w:tblLook w:val="04A0"/>
            </w:tblPr>
            <w:tblGrid>
              <w:gridCol w:w="422"/>
              <w:gridCol w:w="1863"/>
              <w:gridCol w:w="717"/>
              <w:gridCol w:w="1171"/>
              <w:gridCol w:w="1189"/>
              <w:gridCol w:w="1395"/>
              <w:gridCol w:w="1478"/>
              <w:gridCol w:w="1381"/>
            </w:tblGrid>
            <w:tr w:rsidR="00803E7E" w:rsidRPr="00EC30C2" w:rsidTr="002D646B">
              <w:trPr>
                <w:trHeight w:val="762"/>
              </w:trPr>
              <w:tc>
                <w:tcPr>
                  <w:tcW w:w="42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7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2D646B">
              <w:trPr>
                <w:cantSplit/>
                <w:trHeight w:val="1502"/>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803E7E" w:rsidRPr="00FF430B" w:rsidRDefault="00B63CC1" w:rsidP="00453171">
                  <w:pPr>
                    <w:keepNext/>
                    <w:keepLines/>
                    <w:spacing w:before="200"/>
                    <w:ind w:left="113" w:right="113"/>
                    <w:jc w:val="both"/>
                    <w:outlineLvl w:val="2"/>
                    <w:rPr>
                      <w:noProof w:val="0"/>
                    </w:rPr>
                  </w:pPr>
                  <w:r>
                    <w:rPr>
                      <w:noProof w:val="0"/>
                    </w:rPr>
                    <w:t>45233142-6</w:t>
                  </w:r>
                </w:p>
              </w:tc>
              <w:tc>
                <w:tcPr>
                  <w:tcW w:w="117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2D646B">
              <w:trPr>
                <w:trHeight w:val="198"/>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2D646B">
              <w:trPr>
                <w:trHeight w:val="1149"/>
              </w:trPr>
              <w:tc>
                <w:tcPr>
                  <w:tcW w:w="9616"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2D646B">
                  <w:pPr>
                    <w:jc w:val="both"/>
                    <w:rPr>
                      <w:noProof w:val="0"/>
                    </w:rPr>
                  </w:pPr>
                  <w:r w:rsidRPr="00FF430B">
                    <w:rPr>
                      <w:noProof w:val="0"/>
                    </w:rPr>
                    <w:t> </w:t>
                  </w:r>
                </w:p>
                <w:p w:rsidR="002D646B" w:rsidRDefault="002D646B" w:rsidP="004D7C86">
                  <w:pPr>
                    <w:jc w:val="center"/>
                    <w:rPr>
                      <w:b/>
                      <w:bCs/>
                      <w:noProof w:val="0"/>
                    </w:rPr>
                  </w:pPr>
                </w:p>
                <w:p w:rsidR="002D646B" w:rsidRDefault="002D646B" w:rsidP="004D7C86">
                  <w:pPr>
                    <w:jc w:val="center"/>
                    <w:rPr>
                      <w:b/>
                      <w:bCs/>
                      <w:noProof w:val="0"/>
                    </w:rPr>
                  </w:pPr>
                </w:p>
                <w:p w:rsidR="002D646B" w:rsidRDefault="002D646B" w:rsidP="004D7C86">
                  <w:pPr>
                    <w:jc w:val="center"/>
                    <w:rPr>
                      <w:b/>
                      <w:bCs/>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bl>
          <w:tbl>
            <w:tblPr>
              <w:tblpPr w:leftFromText="180" w:rightFromText="180" w:vertAnchor="text" w:horzAnchor="margin" w:tblpY="530"/>
              <w:tblW w:w="9539" w:type="dxa"/>
              <w:tblLayout w:type="fixed"/>
              <w:tblLook w:val="04A0"/>
            </w:tblPr>
            <w:tblGrid>
              <w:gridCol w:w="5077"/>
              <w:gridCol w:w="4462"/>
            </w:tblGrid>
            <w:tr w:rsidR="001434FE" w:rsidRPr="0090601D" w:rsidTr="001A3966">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1A3966">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385C85" w:rsidRPr="00FF430B" w:rsidRDefault="00385C85" w:rsidP="00196AB4">
            <w:pPr>
              <w:tabs>
                <w:tab w:val="left" w:pos="2295"/>
              </w:tabs>
              <w:jc w:val="both"/>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Default="003A40C2" w:rsidP="004728B0">
            <w:pPr>
              <w:autoSpaceDE w:val="0"/>
              <w:autoSpaceDN w:val="0"/>
              <w:adjustRightInd w:val="0"/>
              <w:ind w:right="23"/>
              <w:rPr>
                <w:b/>
                <w:color w:val="000000"/>
                <w:w w:val="90"/>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3F4" w:rsidRDefault="004F23F4" w:rsidP="00A20ACF">
      <w:r>
        <w:separator/>
      </w:r>
    </w:p>
  </w:endnote>
  <w:endnote w:type="continuationSeparator" w:id="0">
    <w:p w:rsidR="004F23F4" w:rsidRDefault="004F23F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144" w:rsidRDefault="00791144"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91144" w:rsidRDefault="0021317E">
        <w:pPr>
          <w:pStyle w:val="a4"/>
          <w:jc w:val="right"/>
        </w:pPr>
        <w:fldSimple w:instr=" PAGE   \* MERGEFORMAT ">
          <w:r w:rsidR="00EE076E">
            <w:t>52</w:t>
          </w:r>
        </w:fldSimple>
      </w:p>
    </w:sdtContent>
  </w:sdt>
  <w:p w:rsidR="00791144" w:rsidRDefault="0079114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3F4" w:rsidRDefault="004F23F4" w:rsidP="00A20ACF">
      <w:r>
        <w:separator/>
      </w:r>
    </w:p>
  </w:footnote>
  <w:footnote w:type="continuationSeparator" w:id="0">
    <w:p w:rsidR="004F23F4" w:rsidRDefault="004F23F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nsid w:val="79D819B5"/>
    <w:multiLevelType w:val="hybridMultilevel"/>
    <w:tmpl w:val="EBB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46593A"/>
    <w:multiLevelType w:val="hybridMultilevel"/>
    <w:tmpl w:val="78C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1"/>
  </w:num>
  <w:num w:numId="4">
    <w:abstractNumId w:val="20"/>
  </w:num>
  <w:num w:numId="5">
    <w:abstractNumId w:val="11"/>
  </w:num>
  <w:num w:numId="6">
    <w:abstractNumId w:val="5"/>
  </w:num>
  <w:num w:numId="7">
    <w:abstractNumId w:val="19"/>
  </w:num>
  <w:num w:numId="8">
    <w:abstractNumId w:val="9"/>
  </w:num>
  <w:num w:numId="9">
    <w:abstractNumId w:val="14"/>
  </w:num>
  <w:num w:numId="10">
    <w:abstractNumId w:val="15"/>
  </w:num>
  <w:num w:numId="11">
    <w:abstractNumId w:val="25"/>
  </w:num>
  <w:num w:numId="12">
    <w:abstractNumId w:val="18"/>
  </w:num>
  <w:num w:numId="13">
    <w:abstractNumId w:val="16"/>
  </w:num>
  <w:num w:numId="14">
    <w:abstractNumId w:val="7"/>
  </w:num>
  <w:num w:numId="15">
    <w:abstractNumId w:val="27"/>
  </w:num>
  <w:num w:numId="16">
    <w:abstractNumId w:val="23"/>
  </w:num>
  <w:num w:numId="17">
    <w:abstractNumId w:val="8"/>
  </w:num>
  <w:num w:numId="18">
    <w:abstractNumId w:val="22"/>
  </w:num>
  <w:num w:numId="19">
    <w:abstractNumId w:val="17"/>
  </w:num>
  <w:num w:numId="20">
    <w:abstractNumId w:val="13"/>
  </w:num>
  <w:num w:numId="21">
    <w:abstractNumId w:val="26"/>
  </w:num>
  <w:num w:numId="22">
    <w:abstractNumId w:val="10"/>
  </w:num>
  <w:num w:numId="23">
    <w:abstractNumId w:val="6"/>
  </w:num>
  <w:num w:numId="24">
    <w:abstractNumId w:val="12"/>
  </w:num>
  <w:num w:numId="25">
    <w:abstractNumId w:val="28"/>
  </w:num>
  <w:num w:numId="26">
    <w:abstractNumId w:val="2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11E3"/>
    <w:rsid w:val="00002334"/>
    <w:rsid w:val="000047F9"/>
    <w:rsid w:val="0000493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674"/>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B43"/>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4FE"/>
    <w:rsid w:val="0014370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32E"/>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17E"/>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3DB"/>
    <w:rsid w:val="00271282"/>
    <w:rsid w:val="002722CC"/>
    <w:rsid w:val="002739A1"/>
    <w:rsid w:val="00275D82"/>
    <w:rsid w:val="002767DE"/>
    <w:rsid w:val="00276D0B"/>
    <w:rsid w:val="00281BEA"/>
    <w:rsid w:val="00281E99"/>
    <w:rsid w:val="002828B9"/>
    <w:rsid w:val="00283156"/>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B"/>
    <w:rsid w:val="002D6E71"/>
    <w:rsid w:val="002D7857"/>
    <w:rsid w:val="002E1640"/>
    <w:rsid w:val="002E20CD"/>
    <w:rsid w:val="002E3D41"/>
    <w:rsid w:val="002E48BE"/>
    <w:rsid w:val="002E4970"/>
    <w:rsid w:val="002E5B20"/>
    <w:rsid w:val="002E6BB0"/>
    <w:rsid w:val="002E7992"/>
    <w:rsid w:val="002F03E2"/>
    <w:rsid w:val="002F0B6E"/>
    <w:rsid w:val="002F428D"/>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4B4"/>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EA"/>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0B9"/>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1FBA"/>
    <w:rsid w:val="00453171"/>
    <w:rsid w:val="00453E2A"/>
    <w:rsid w:val="00453E79"/>
    <w:rsid w:val="00455A94"/>
    <w:rsid w:val="004576E2"/>
    <w:rsid w:val="00460653"/>
    <w:rsid w:val="00461DAC"/>
    <w:rsid w:val="00464994"/>
    <w:rsid w:val="00464A19"/>
    <w:rsid w:val="00467A64"/>
    <w:rsid w:val="004702B5"/>
    <w:rsid w:val="004728B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C4A"/>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3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571"/>
    <w:rsid w:val="00546E60"/>
    <w:rsid w:val="005508A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99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32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3FBC"/>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C34"/>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B4B"/>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A71"/>
    <w:rsid w:val="00736134"/>
    <w:rsid w:val="00736B8F"/>
    <w:rsid w:val="00737322"/>
    <w:rsid w:val="0074087F"/>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144"/>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BA7"/>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6D4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CD5"/>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02E"/>
    <w:rsid w:val="008D4C0D"/>
    <w:rsid w:val="008D52DF"/>
    <w:rsid w:val="008D59EE"/>
    <w:rsid w:val="008E005E"/>
    <w:rsid w:val="008E0651"/>
    <w:rsid w:val="008E1222"/>
    <w:rsid w:val="008E1D02"/>
    <w:rsid w:val="008E1E19"/>
    <w:rsid w:val="008E304B"/>
    <w:rsid w:val="008E394E"/>
    <w:rsid w:val="008E672B"/>
    <w:rsid w:val="008E7D0D"/>
    <w:rsid w:val="008E7F52"/>
    <w:rsid w:val="008F0E99"/>
    <w:rsid w:val="008F1D40"/>
    <w:rsid w:val="008F2FC3"/>
    <w:rsid w:val="008F30CF"/>
    <w:rsid w:val="008F42C5"/>
    <w:rsid w:val="008F467E"/>
    <w:rsid w:val="008F57D7"/>
    <w:rsid w:val="008F5A9D"/>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BD2"/>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6F2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CC1"/>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99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30D"/>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828"/>
    <w:rsid w:val="00C011B7"/>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893"/>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202"/>
    <w:rsid w:val="00CB0AEA"/>
    <w:rsid w:val="00CB0CC6"/>
    <w:rsid w:val="00CB0DDA"/>
    <w:rsid w:val="00CB392C"/>
    <w:rsid w:val="00CB39E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C5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6790"/>
    <w:rsid w:val="00D10AC2"/>
    <w:rsid w:val="00D11588"/>
    <w:rsid w:val="00D12ACE"/>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955"/>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69E2"/>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6E"/>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8F5A9D"/>
    <w:rPr>
      <w:rFonts w:ascii="Times New Roman" w:hAnsi="Times New Roman"/>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35278513">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D6426-8B83-4D8C-B3B6-EB9AE5B33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54</Pages>
  <Words>20292</Words>
  <Characters>115670</Characters>
  <Application>Microsoft Office Word</Application>
  <DocSecurity>0</DocSecurity>
  <Lines>963</Lines>
  <Paragraphs>271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Ecaterina</cp:lastModifiedBy>
  <cp:revision>31</cp:revision>
  <cp:lastPrinted>2021-06-01T11:52:00Z</cp:lastPrinted>
  <dcterms:created xsi:type="dcterms:W3CDTF">2021-06-14T10:00:00Z</dcterms:created>
  <dcterms:modified xsi:type="dcterms:W3CDTF">2022-04-12T13:28:00Z</dcterms:modified>
</cp:coreProperties>
</file>