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98697" w14:textId="77777777" w:rsidR="009D62FF" w:rsidRPr="00FF430B" w:rsidRDefault="009D62FF" w:rsidP="0056585C">
      <w:pPr>
        <w:tabs>
          <w:tab w:val="decimal" w:pos="8364"/>
        </w:tabs>
        <w:spacing w:line="276" w:lineRule="auto"/>
        <w:ind w:right="-144"/>
        <w:rPr>
          <w:b/>
          <w:bCs/>
          <w:color w:val="000000"/>
          <w:lang w:val="ro-MD"/>
        </w:rPr>
      </w:pPr>
    </w:p>
    <w:p w14:paraId="5EFD2579" w14:textId="77777777" w:rsidR="00B65C93" w:rsidRPr="00FF430B" w:rsidRDefault="00B65C93" w:rsidP="00130A4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03A16651" w14:textId="3C8A494D" w:rsidR="00BA7FF4" w:rsidRPr="00FF430B" w:rsidRDefault="00BA7FF4" w:rsidP="0056585C">
      <w:pPr>
        <w:jc w:val="right"/>
        <w:rPr>
          <w:noProof w:val="0"/>
          <w:sz w:val="22"/>
          <w:szCs w:val="22"/>
          <w:lang w:val="ro-MD"/>
        </w:rPr>
      </w:pPr>
      <w:bookmarkStart w:id="0" w:name="_Toc449692095"/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7</w:t>
      </w:r>
    </w:p>
    <w:p w14:paraId="60706878" w14:textId="77777777" w:rsidR="00101CBC" w:rsidRPr="00FF430B" w:rsidRDefault="00101C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14:paraId="5364B2A3" w14:textId="77777777" w:rsidR="00B65C93" w:rsidRPr="00FF430B" w:rsidRDefault="00B65C93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5925F865" w14:textId="77777777" w:rsidR="00F5261B" w:rsidRPr="00FF430B" w:rsidRDefault="00F5261B" w:rsidP="00F5261B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  <w:lang w:val="ro-MD"/>
        </w:rPr>
      </w:pPr>
      <w:bookmarkStart w:id="1" w:name="_Toc449692096"/>
      <w:bookmarkEnd w:id="0"/>
    </w:p>
    <w:p w14:paraId="20B72B16" w14:textId="77777777" w:rsidR="00F5261B" w:rsidRPr="00FF430B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r w:rsidRPr="00FF430B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p w14:paraId="2DFCB027" w14:textId="77777777" w:rsidR="00F5261B" w:rsidRPr="00FF430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MD"/>
        </w:rPr>
      </w:pPr>
    </w:p>
    <w:p w14:paraId="51FE94BE" w14:textId="77777777" w:rsidR="00F5261B" w:rsidRPr="00FF430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  <w:t xml:space="preserve">         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2E9D2F4A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5F2C03CC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369A81C0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Ca urmare a anunțului/invitației de participare</w:t>
      </w:r>
      <w:r w:rsidR="00FB1667" w:rsidRPr="00FF430B">
        <w:rPr>
          <w:rFonts w:ascii="Times New Roman" w:hAnsi="Times New Roman"/>
          <w:szCs w:val="24"/>
          <w:lang w:val="ro-MD"/>
        </w:rPr>
        <w:t>/de pre</w:t>
      </w:r>
      <w:r w:rsidR="00657833" w:rsidRPr="00FF430B">
        <w:rPr>
          <w:rFonts w:ascii="Times New Roman" w:hAnsi="Times New Roman"/>
          <w:szCs w:val="24"/>
          <w:lang w:val="ro-MD"/>
        </w:rPr>
        <w:t>s</w:t>
      </w:r>
      <w:r w:rsidR="00FB1667" w:rsidRPr="00FF430B">
        <w:rPr>
          <w:rFonts w:ascii="Times New Roman" w:hAnsi="Times New Roman"/>
          <w:szCs w:val="24"/>
          <w:lang w:val="ro-MD"/>
        </w:rPr>
        <w:t>elecție</w:t>
      </w:r>
      <w:r w:rsidRPr="00FF430B">
        <w:rPr>
          <w:rFonts w:ascii="Times New Roman" w:hAnsi="Times New Roman"/>
          <w:szCs w:val="24"/>
          <w:lang w:val="ro-MD"/>
        </w:rPr>
        <w:t xml:space="preserve"> apărut în Buletinul </w:t>
      </w:r>
      <w:r w:rsidR="007E463D" w:rsidRPr="00FF430B">
        <w:rPr>
          <w:rFonts w:ascii="Times New Roman" w:hAnsi="Times New Roman"/>
          <w:szCs w:val="24"/>
          <w:lang w:val="ro-MD"/>
        </w:rPr>
        <w:t>a</w:t>
      </w:r>
      <w:r w:rsidRPr="00FF430B">
        <w:rPr>
          <w:rFonts w:ascii="Times New Roman" w:hAnsi="Times New Roman"/>
          <w:szCs w:val="24"/>
          <w:lang w:val="ro-MD"/>
        </w:rPr>
        <w:t xml:space="preserve">chizițiilor </w:t>
      </w:r>
      <w:r w:rsidR="007E463D" w:rsidRPr="00FF430B">
        <w:rPr>
          <w:rFonts w:ascii="Times New Roman" w:hAnsi="Times New Roman"/>
          <w:szCs w:val="24"/>
          <w:lang w:val="ro-MD"/>
        </w:rPr>
        <w:t>p</w:t>
      </w:r>
      <w:r w:rsidRPr="00FF430B">
        <w:rPr>
          <w:rFonts w:ascii="Times New Roman" w:hAnsi="Times New Roman"/>
          <w:szCs w:val="24"/>
          <w:lang w:val="ro-MD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</w:t>
      </w:r>
      <w:r w:rsidR="00FB1667" w:rsidRPr="00FF430B">
        <w:rPr>
          <w:rFonts w:ascii="Times New Roman" w:hAnsi="Times New Roman"/>
          <w:szCs w:val="24"/>
          <w:lang w:val="ro-MD"/>
        </w:rPr>
        <w:t>/candidatului</w:t>
      </w:r>
      <w:r w:rsidRPr="00FF430B">
        <w:rPr>
          <w:rFonts w:ascii="Times New Roman" w:hAnsi="Times New Roman"/>
          <w:szCs w:val="24"/>
          <w:lang w:val="ro-MD"/>
        </w:rPr>
        <w:t>)</w:t>
      </w:r>
      <w:r w:rsidRPr="00FF430B">
        <w:rPr>
          <w:rFonts w:ascii="Times New Roman" w:hAnsi="Times New Roman"/>
          <w:lang w:val="ro-MD"/>
        </w:rPr>
        <w:t xml:space="preserve">, </w:t>
      </w:r>
      <w:r w:rsidRPr="00FF430B">
        <w:rPr>
          <w:rFonts w:ascii="Times New Roman" w:hAnsi="Times New Roman"/>
          <w:szCs w:val="24"/>
          <w:lang w:val="ro-MD"/>
        </w:rPr>
        <w:t xml:space="preserve">am luat cunoștință de condițiile și </w:t>
      </w:r>
      <w:r w:rsidR="00F24A96" w:rsidRPr="00FF430B">
        <w:rPr>
          <w:rFonts w:ascii="Times New Roman" w:hAnsi="Times New Roman"/>
          <w:szCs w:val="24"/>
          <w:lang w:val="ro-MD"/>
        </w:rPr>
        <w:t xml:space="preserve">de </w:t>
      </w:r>
      <w:r w:rsidRPr="00FF430B">
        <w:rPr>
          <w:rFonts w:ascii="Times New Roman" w:hAnsi="Times New Roman"/>
          <w:szCs w:val="24"/>
          <w:lang w:val="ro-MD"/>
        </w:rPr>
        <w:t xml:space="preserve">cerințele expuse în documentația de atribuire și </w:t>
      </w:r>
      <w:r w:rsidR="001B1E45" w:rsidRPr="00FF430B">
        <w:rPr>
          <w:rFonts w:ascii="Times New Roman" w:hAnsi="Times New Roman"/>
          <w:szCs w:val="24"/>
          <w:lang w:val="ro-MD"/>
        </w:rPr>
        <w:t xml:space="preserve">ne </w:t>
      </w:r>
      <w:r w:rsidRPr="00FF430B">
        <w:rPr>
          <w:rFonts w:ascii="Times New Roman" w:hAnsi="Times New Roman"/>
          <w:lang w:val="ro-MD"/>
        </w:rPr>
        <w:t>exprimăm</w:t>
      </w:r>
      <w:r w:rsidR="001B1E45" w:rsidRPr="00FF430B">
        <w:rPr>
          <w:rFonts w:ascii="Times New Roman" w:hAnsi="Times New Roman"/>
          <w:lang w:val="ro-MD"/>
        </w:rPr>
        <w:t>,</w:t>
      </w:r>
      <w:r w:rsidRPr="00FF430B">
        <w:rPr>
          <w:rFonts w:ascii="Times New Roman" w:hAnsi="Times New Roman"/>
          <w:lang w:val="ro-MD"/>
        </w:rPr>
        <w:t xml:space="preserve">  prin prezenta</w:t>
      </w:r>
      <w:r w:rsidR="001B1E45" w:rsidRPr="00FF430B">
        <w:rPr>
          <w:rFonts w:ascii="Times New Roman" w:hAnsi="Times New Roman"/>
          <w:lang w:val="ro-MD"/>
        </w:rPr>
        <w:t>,</w:t>
      </w:r>
      <w:r w:rsidRPr="00FF430B">
        <w:rPr>
          <w:rFonts w:ascii="Times New Roman" w:hAnsi="Times New Roman"/>
          <w:lang w:val="ro-MD"/>
        </w:rPr>
        <w:t xml:space="preserve">  interesul de a participa, în calitate de ofertant/candidat, </w:t>
      </w:r>
      <w:r w:rsidRPr="00FF430B"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neav</w:t>
      </w:r>
      <w:r w:rsidR="009C1502" w:rsidRPr="00FF430B">
        <w:rPr>
          <w:rFonts w:ascii="Times New Roman" w:hAnsi="Times New Roman"/>
          <w:szCs w:val="24"/>
          <w:lang w:val="ro-MD"/>
        </w:rPr>
        <w:t>î</w:t>
      </w:r>
      <w:r w:rsidRPr="00FF430B">
        <w:rPr>
          <w:rFonts w:ascii="Times New Roman" w:hAnsi="Times New Roman"/>
          <w:szCs w:val="24"/>
          <w:lang w:val="ro-MD"/>
        </w:rPr>
        <w:t>nd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obiecții la </w:t>
      </w:r>
      <w:r w:rsidR="008B330F" w:rsidRPr="00FF430B">
        <w:rPr>
          <w:rFonts w:ascii="Times New Roman" w:hAnsi="Times New Roman"/>
          <w:szCs w:val="24"/>
          <w:lang w:val="ro-MD"/>
        </w:rPr>
        <w:t>documentația de atribuire</w:t>
      </w:r>
      <w:r w:rsidRPr="00FF430B">
        <w:rPr>
          <w:rFonts w:ascii="Times New Roman" w:hAnsi="Times New Roman"/>
          <w:szCs w:val="24"/>
          <w:lang w:val="ro-MD"/>
        </w:rPr>
        <w:t xml:space="preserve">. </w:t>
      </w:r>
    </w:p>
    <w:p w14:paraId="60707804" w14:textId="77777777" w:rsidR="00E706C1" w:rsidRPr="00FF430B" w:rsidRDefault="00E706C1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5B9266A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3B039F1A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</w:t>
      </w:r>
      <w:r w:rsidR="00FB1667" w:rsidRPr="00FF430B">
        <w:rPr>
          <w:rFonts w:ascii="Times New Roman" w:hAnsi="Times New Roman"/>
          <w:szCs w:val="24"/>
          <w:lang w:val="ro-MD"/>
        </w:rPr>
        <w:t>/candidat</w:t>
      </w:r>
    </w:p>
    <w:p w14:paraId="14FB862F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10577578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06423F82" w14:textId="77777777" w:rsidR="00227348" w:rsidRPr="00FF430B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68B1992" w14:textId="77777777" w:rsidR="0033109C" w:rsidRPr="00FF430B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160CA7D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944C5B9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E621967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4758465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B64F9D2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BD0D30B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53D1A40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424C725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1F88B45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038BB8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E13C76B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7D628D7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DE99931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5A6EBE2" w14:textId="202AE870" w:rsidR="00BA7FF4" w:rsidRPr="00FF430B" w:rsidRDefault="00BA7FF4" w:rsidP="00BA7FF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0DF2F1BB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C3054B9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52F031E" w14:textId="77777777" w:rsidR="00BB1EC7" w:rsidRPr="00FF430B" w:rsidRDefault="00BB1EC7" w:rsidP="00BB1EC7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17975B6F" w14:textId="77777777" w:rsidR="003F2E01" w:rsidRPr="00FF430B" w:rsidRDefault="00BB1EC7" w:rsidP="00BB1EC7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249B7A62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B2B8E5" w14:textId="77777777" w:rsidR="00211C74" w:rsidRPr="00FF430B" w:rsidRDefault="00211C74" w:rsidP="00211C74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 w:val="20"/>
          <w:lang w:val="ro-MD"/>
        </w:rPr>
        <w:t>(</w:t>
      </w:r>
      <w:r w:rsidRPr="00FF430B">
        <w:rPr>
          <w:rFonts w:ascii="Times New Roman" w:hAnsi="Times New Roman"/>
          <w:i/>
          <w:sz w:val="20"/>
          <w:lang w:val="ro-MD"/>
        </w:rPr>
        <w:t xml:space="preserve">denumirea </w:t>
      </w:r>
      <w:proofErr w:type="spellStart"/>
      <w:r w:rsidRPr="00FF430B">
        <w:rPr>
          <w:rFonts w:ascii="Times New Roman" w:hAnsi="Times New Roman"/>
          <w:i/>
          <w:sz w:val="20"/>
          <w:lang w:val="ro-MD"/>
        </w:rPr>
        <w:t>autorităţii</w:t>
      </w:r>
      <w:proofErr w:type="spellEnd"/>
      <w:r w:rsidRPr="00FF430B">
        <w:rPr>
          <w:rFonts w:ascii="Times New Roman" w:hAnsi="Times New Roman"/>
          <w:i/>
          <w:sz w:val="20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i/>
          <w:sz w:val="20"/>
          <w:lang w:val="ro-MD"/>
        </w:rPr>
        <w:t>şi</w:t>
      </w:r>
      <w:proofErr w:type="spellEnd"/>
      <w:r w:rsidRPr="00FF430B">
        <w:rPr>
          <w:rFonts w:ascii="Times New Roman" w:hAnsi="Times New Roman"/>
          <w:i/>
          <w:sz w:val="20"/>
          <w:lang w:val="ro-MD"/>
        </w:rPr>
        <w:t xml:space="preserve"> adresa completă</w:t>
      </w:r>
      <w:r w:rsidRPr="00FF430B">
        <w:rPr>
          <w:rFonts w:ascii="Times New Roman" w:hAnsi="Times New Roman"/>
          <w:sz w:val="20"/>
          <w:lang w:val="ro-MD"/>
        </w:rPr>
        <w:t>)</w:t>
      </w:r>
    </w:p>
    <w:p w14:paraId="126C2B58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5AC79613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5D53F34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50E681BC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60BECF4" w14:textId="77777777" w:rsidR="00211C74" w:rsidRPr="00FF430B" w:rsidRDefault="00211C74" w:rsidP="00211C74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</w:t>
      </w:r>
      <w:r w:rsidR="00BB1EC7" w:rsidRPr="00FF430B">
        <w:rPr>
          <w:rFonts w:eastAsia="Calibri"/>
          <w:lang w:val="ro-MD"/>
        </w:rPr>
        <w:t>inem ofert</w:t>
      </w:r>
      <w:r w:rsidRPr="00FF430B">
        <w:rPr>
          <w:rFonts w:eastAsia="Calibri"/>
          <w:lang w:val="ro-MD"/>
        </w:rPr>
        <w:t>a</w:t>
      </w:r>
      <w:r w:rsidR="00BB1EC7" w:rsidRPr="00FF430B">
        <w:rPr>
          <w:rFonts w:eastAsia="Calibri"/>
          <w:lang w:val="ro-MD"/>
        </w:rPr>
        <w:t xml:space="preserve"> valabil</w:t>
      </w:r>
      <w:r w:rsidRPr="00FF430B">
        <w:rPr>
          <w:rFonts w:eastAsia="Calibri"/>
          <w:lang w:val="ro-MD"/>
        </w:rPr>
        <w:t>ă,</w:t>
      </w:r>
      <w:r w:rsidR="00E706C1" w:rsidRPr="00FF430B">
        <w:rPr>
          <w:rFonts w:eastAsia="Calibri"/>
          <w:lang w:val="ro-MD"/>
        </w:rPr>
        <w:t xml:space="preserve">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              </w:t>
      </w:r>
      <w:r w:rsidRPr="00FF430B">
        <w:rPr>
          <w:noProof w:val="0"/>
          <w:sz w:val="20"/>
          <w:lang w:val="ro-MD" w:eastAsia="ru-RU"/>
        </w:rPr>
        <w:t>(se indică obiectul achiziției)</w:t>
      </w:r>
      <w:r w:rsidRPr="00FF430B">
        <w:rPr>
          <w:b/>
          <w:noProof w:val="0"/>
          <w:lang w:val="ro-MD" w:eastAsia="ru-RU"/>
        </w:rPr>
        <w:br/>
        <w:t>prin procedura de achiziție__________________________</w:t>
      </w:r>
      <w:r w:rsidR="002927B7" w:rsidRPr="00FF430B">
        <w:rPr>
          <w:b/>
          <w:noProof w:val="0"/>
          <w:lang w:val="ro-MD" w:eastAsia="ru-RU"/>
        </w:rPr>
        <w:t>___________,</w:t>
      </w:r>
      <w:r w:rsidRPr="00FF430B">
        <w:rPr>
          <w:b/>
          <w:noProof w:val="0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                 </w:t>
      </w:r>
      <w:r w:rsidRPr="00FF430B">
        <w:rPr>
          <w:noProof w:val="0"/>
          <w:sz w:val="20"/>
          <w:lang w:val="ro-MD" w:eastAsia="ru-RU"/>
        </w:rPr>
        <w:t>(tipul procedurii de achiziție)</w:t>
      </w:r>
    </w:p>
    <w:p w14:paraId="028E1673" w14:textId="77777777" w:rsidR="00BB1EC7" w:rsidRPr="00FF430B" w:rsidRDefault="00BB1EC7" w:rsidP="00BB1EC7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</w:t>
      </w:r>
      <w:r w:rsidR="00211C74" w:rsidRPr="00FF430B">
        <w:rPr>
          <w:rFonts w:eastAsia="Calibri"/>
          <w:lang w:val="ro-MD"/>
        </w:rPr>
        <w:t>ă de _______</w:t>
      </w:r>
      <w:r w:rsidR="002927B7" w:rsidRPr="00FF430B">
        <w:rPr>
          <w:rFonts w:eastAsia="Calibri"/>
          <w:lang w:val="ro-MD"/>
        </w:rPr>
        <w:t>______</w:t>
      </w:r>
      <w:r w:rsidR="00211C74" w:rsidRPr="00FF430B">
        <w:rPr>
          <w:rFonts w:eastAsia="Calibri"/>
          <w:lang w:val="ro-MD"/>
        </w:rPr>
        <w:t xml:space="preserve"> zile, (durata în litere ș</w:t>
      </w:r>
      <w:r w:rsidRPr="00FF430B">
        <w:rPr>
          <w:rFonts w:eastAsia="Calibri"/>
          <w:lang w:val="ro-MD"/>
        </w:rPr>
        <w:t>i cifre), respectiv p</w:t>
      </w:r>
      <w:r w:rsidR="00211C74" w:rsidRPr="00FF430B">
        <w:rPr>
          <w:rFonts w:eastAsia="Calibri"/>
          <w:lang w:val="ro-MD"/>
        </w:rPr>
        <w:t>ână</w:t>
      </w:r>
      <w:r w:rsidRPr="00FF430B">
        <w:rPr>
          <w:rFonts w:eastAsia="Calibri"/>
          <w:lang w:val="ro-MD"/>
        </w:rPr>
        <w:t xml:space="preserve"> la data de _______</w:t>
      </w:r>
      <w:r w:rsidR="00211C74" w:rsidRPr="00FF430B">
        <w:rPr>
          <w:rFonts w:eastAsia="Calibri"/>
          <w:lang w:val="ro-MD"/>
        </w:rPr>
        <w:t>____________ (ziua/luna/anul), și ea va rămâne obligatorie pentru noi ș</w:t>
      </w:r>
      <w:r w:rsidRPr="00FF430B">
        <w:rPr>
          <w:rFonts w:eastAsia="Calibri"/>
          <w:lang w:val="ro-MD"/>
        </w:rPr>
        <w:t>i poate fi acceptat</w:t>
      </w:r>
      <w:r w:rsidR="00211C74" w:rsidRPr="00FF430B">
        <w:rPr>
          <w:rFonts w:eastAsia="Calibri"/>
          <w:lang w:val="ro-MD"/>
        </w:rPr>
        <w:t>ă</w:t>
      </w:r>
      <w:r w:rsidRPr="00FF430B">
        <w:rPr>
          <w:rFonts w:eastAsia="Calibri"/>
          <w:lang w:val="ro-MD"/>
        </w:rPr>
        <w:t xml:space="preserve"> oric</w:t>
      </w:r>
      <w:r w:rsidR="00211C74" w:rsidRPr="00FF430B">
        <w:rPr>
          <w:rFonts w:eastAsia="Calibri"/>
          <w:lang w:val="ro-MD"/>
        </w:rPr>
        <w:t>ând î</w:t>
      </w:r>
      <w:r w:rsidRPr="00FF430B">
        <w:rPr>
          <w:rFonts w:eastAsia="Calibri"/>
          <w:lang w:val="ro-MD"/>
        </w:rPr>
        <w:t>nainte de expirarea perioadei de valabilitate.</w:t>
      </w:r>
    </w:p>
    <w:p w14:paraId="1FFFEA09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7C20DD9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A9A1F9D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5BBA572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AC6F755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E0B4786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1C3E31B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22EC4D5D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5E60B85C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3F8D7784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312ED17B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C271CF2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38E51C6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5E3D518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072F474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518CE00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3A390E4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4FA7230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6FB82E9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9DA1EEE" w14:textId="77777777" w:rsidR="00BE49DD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43E4044" w14:textId="77777777" w:rsidR="00E94D77" w:rsidRPr="00FF430B" w:rsidRDefault="00E94D7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95ACD45" w14:textId="77777777" w:rsidR="00C01BEB" w:rsidRDefault="00C01BEB" w:rsidP="00BA7FF4">
      <w:pPr>
        <w:jc w:val="right"/>
        <w:rPr>
          <w:noProof w:val="0"/>
          <w:lang w:val="ro-MD"/>
        </w:rPr>
      </w:pPr>
      <w:bookmarkStart w:id="2" w:name="_Toc449692098"/>
      <w:bookmarkEnd w:id="1"/>
    </w:p>
    <w:p w14:paraId="4582FBEE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3DA6E96D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3F6C590C" w14:textId="77777777" w:rsidR="00C01BEB" w:rsidRDefault="00C01BEB" w:rsidP="00C01BEB">
      <w:pPr>
        <w:pStyle w:val="Style3"/>
        <w:tabs>
          <w:tab w:val="left" w:pos="567"/>
        </w:tabs>
        <w:ind w:left="0" w:firstLine="0"/>
        <w:jc w:val="center"/>
        <w:rPr>
          <w:rFonts w:eastAsia="PMingLiU"/>
          <w:lang w:val="ro-RO" w:eastAsia="zh-CN"/>
        </w:rPr>
      </w:pPr>
      <w:r>
        <w:rPr>
          <w:rFonts w:eastAsia="PMingLiU"/>
          <w:lang w:val="ro-RO" w:eastAsia="zh-CN"/>
        </w:rPr>
        <w:t xml:space="preserve">FORMULARUL </w:t>
      </w:r>
    </w:p>
    <w:p w14:paraId="3AA1083D" w14:textId="77777777" w:rsidR="00C01BEB" w:rsidRDefault="00C01BEB" w:rsidP="00C01BEB">
      <w:pPr>
        <w:pStyle w:val="Style3"/>
        <w:tabs>
          <w:tab w:val="left" w:pos="567"/>
        </w:tabs>
        <w:ind w:left="0" w:firstLine="0"/>
        <w:jc w:val="center"/>
        <w:rPr>
          <w:rFonts w:eastAsia="PMingLiU"/>
          <w:b w:val="0"/>
          <w:lang w:val="ro-RO" w:eastAsia="zh-CN"/>
        </w:rPr>
      </w:pPr>
      <w:r>
        <w:rPr>
          <w:rFonts w:eastAsia="PMingLiU"/>
          <w:lang w:val="ro-RO" w:eastAsia="zh-CN"/>
        </w:rPr>
        <w:t>PROPUNEREA FINANCIARĂ</w:t>
      </w:r>
    </w:p>
    <w:p w14:paraId="4EC5CEB2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eastAsia="Calibri" w:hAnsi="Times New Roman"/>
          <w:b/>
          <w:szCs w:val="24"/>
        </w:rPr>
      </w:pPr>
    </w:p>
    <w:p w14:paraId="159767E5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6C797EE0" w14:textId="62505EC3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Către: </w:t>
      </w:r>
      <w:r>
        <w:rPr>
          <w:rFonts w:ascii="Times New Roman" w:hAnsi="Times New Roman"/>
          <w:b/>
          <w:szCs w:val="24"/>
        </w:rPr>
        <w:t>IMSPD „Serviciul medical al Ministerului Afacerilor Interne”</w:t>
      </w:r>
    </w:p>
    <w:p w14:paraId="0C054A8B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42097104" w14:textId="2DD71BD4" w:rsidR="00C01BEB" w:rsidRDefault="00C01BEB" w:rsidP="00C01BE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Examinând prevederile și cerințele cuprinse în documentația de atribuire pentru elaborarea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prezentarea ofertei, ne oferim să executăm contractul de </w:t>
      </w:r>
      <w:r w:rsidR="00DE2FC0" w:rsidRPr="00DE2FC0">
        <w:rPr>
          <w:rFonts w:ascii="Times New Roman" w:hAnsi="Times New Roman"/>
          <w:b/>
          <w:szCs w:val="24"/>
        </w:rPr>
        <w:t xml:space="preserve">Lucrări de reparație a unui bloc sanitar în incinta Oficiul medicilor de familie </w:t>
      </w:r>
      <w:proofErr w:type="spellStart"/>
      <w:r w:rsidR="00DE2FC0" w:rsidRPr="00DE2FC0">
        <w:rPr>
          <w:rFonts w:ascii="Times New Roman" w:hAnsi="Times New Roman"/>
          <w:b/>
          <w:szCs w:val="24"/>
        </w:rPr>
        <w:t>Edineț</w:t>
      </w:r>
      <w:proofErr w:type="spellEnd"/>
      <w:r w:rsidR="00DE2FC0" w:rsidRPr="00DE2FC0">
        <w:rPr>
          <w:rFonts w:ascii="Times New Roman" w:hAnsi="Times New Roman"/>
          <w:b/>
          <w:szCs w:val="24"/>
        </w:rPr>
        <w:t xml:space="preserve"> – Secția nr. 1 din cadrul Direcției de asistență medicală primară și specializată de ambulatoriu a IMSPD „Serviciul Medical al MAI”, or. EDINEȚ str. Independenței 81</w:t>
      </w:r>
      <w:r>
        <w:rPr>
          <w:rFonts w:ascii="Times New Roman" w:hAnsi="Times New Roman"/>
          <w:b/>
          <w:bCs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pentru suma de  </w:t>
      </w:r>
    </w:p>
    <w:p w14:paraId="7F417AF8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0E17781A" w14:textId="77777777" w:rsidR="00C01BEB" w:rsidRDefault="00C01BEB" w:rsidP="00C01BEB">
      <w:pPr>
        <w:pStyle w:val="Corptext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__________________________________________________________________ lei fără TVA, </w:t>
      </w:r>
    </w:p>
    <w:p w14:paraId="35674899" w14:textId="77777777" w:rsidR="00C01BEB" w:rsidRDefault="00C01BEB" w:rsidP="00C01BEB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(suma în cifre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litere)</w:t>
      </w:r>
    </w:p>
    <w:p w14:paraId="5658F68A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 </w:t>
      </w:r>
    </w:p>
    <w:p w14:paraId="2DF6E79F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 lei inclusiv TVA.</w:t>
      </w:r>
    </w:p>
    <w:p w14:paraId="74209048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                                          (suma în cifre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litere)</w:t>
      </w:r>
    </w:p>
    <w:p w14:paraId="204C0BF9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742600" w14:textId="77777777" w:rsidR="00C01BEB" w:rsidRDefault="00C01BEB" w:rsidP="00C01BEB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b/>
          <w:bCs/>
          <w:i/>
          <w:iCs/>
          <w:szCs w:val="24"/>
        </w:rPr>
        <w:t>Suntem de acord cu executarea serviciilor de proiectare în termen de 90 de zile calendaristice din data semnării contractului de achiziții publice.</w:t>
      </w:r>
    </w:p>
    <w:p w14:paraId="22E29FF9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1FE25B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3BA12A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27A29583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234E807C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15A3C9E0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>
        <w:rPr>
          <w:rFonts w:ascii="Times New Roman" w:hAnsi="Times New Roman"/>
          <w:i/>
          <w:sz w:val="20"/>
        </w:rPr>
        <w:t>(numele, prenumele)</w:t>
      </w:r>
    </w:p>
    <w:p w14:paraId="47844C06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legal autorizat să semnez oferta pentru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în numele                    </w:t>
      </w:r>
    </w:p>
    <w:p w14:paraId="39655E1E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00D879DF" w14:textId="77777777" w:rsidR="00C01BEB" w:rsidRDefault="00C01BEB" w:rsidP="00C01BEB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0BC812BE" w14:textId="77777777" w:rsidR="00C01BEB" w:rsidRDefault="00C01BEB" w:rsidP="00C01BE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(denumirea ofertantului)</w:t>
      </w:r>
    </w:p>
    <w:p w14:paraId="1583B561" w14:textId="77777777" w:rsidR="00C01BEB" w:rsidRDefault="00C01BEB" w:rsidP="00C01BEB">
      <w:pPr>
        <w:pStyle w:val="Corptext"/>
        <w:tabs>
          <w:tab w:val="left" w:pos="567"/>
        </w:tabs>
        <w:spacing w:line="360" w:lineRule="auto"/>
      </w:pPr>
    </w:p>
    <w:p w14:paraId="42FFFBA5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6664760B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345A3D99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041EAA2F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17679842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0F7C7021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24D71A03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03CB028B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4651E145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6E2257EE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707DE54C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2E9E842D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1C58C042" w14:textId="77777777" w:rsidR="00C01BEB" w:rsidRDefault="00C01BEB" w:rsidP="00C01BEB">
      <w:pPr>
        <w:rPr>
          <w:noProof w:val="0"/>
          <w:lang w:val="ro-MD"/>
        </w:rPr>
      </w:pPr>
    </w:p>
    <w:p w14:paraId="57C3A56D" w14:textId="77777777" w:rsidR="00C01BEB" w:rsidRDefault="00C01BEB" w:rsidP="00BA7FF4">
      <w:pPr>
        <w:jc w:val="right"/>
        <w:rPr>
          <w:noProof w:val="0"/>
          <w:lang w:val="ro-MD"/>
        </w:rPr>
      </w:pPr>
    </w:p>
    <w:p w14:paraId="52CCB4B6" w14:textId="77777777" w:rsidR="00DE2FC0" w:rsidRPr="00DE2FC0" w:rsidRDefault="00DE2FC0" w:rsidP="00DE2FC0">
      <w:pPr>
        <w:spacing w:after="200" w:line="276" w:lineRule="auto"/>
        <w:rPr>
          <w:noProof w:val="0"/>
          <w:lang w:val="ro-MD" w:eastAsia="zh-CN"/>
        </w:rPr>
      </w:pPr>
    </w:p>
    <w:p w14:paraId="123D9112" w14:textId="77777777" w:rsidR="00DE2FC0" w:rsidRPr="00DE2FC0" w:rsidRDefault="00DE2FC0" w:rsidP="00DE2FC0">
      <w:pPr>
        <w:jc w:val="right"/>
        <w:rPr>
          <w:noProof w:val="0"/>
          <w:sz w:val="22"/>
          <w:szCs w:val="22"/>
          <w:lang w:val="ro-MD"/>
        </w:rPr>
      </w:pPr>
      <w:r w:rsidRPr="00DE2FC0">
        <w:rPr>
          <w:noProof w:val="0"/>
          <w:lang w:val="ro-MD"/>
        </w:rPr>
        <w:t>Anexa nr. 10</w:t>
      </w:r>
    </w:p>
    <w:p w14:paraId="40920ADF" w14:textId="77777777" w:rsidR="00DE2FC0" w:rsidRPr="00DE2FC0" w:rsidRDefault="00DE2FC0" w:rsidP="00DE2FC0">
      <w:pPr>
        <w:spacing w:after="200" w:line="276" w:lineRule="auto"/>
        <w:jc w:val="center"/>
        <w:rPr>
          <w:noProof w:val="0"/>
          <w:lang w:val="ro-MD" w:eastAsia="zh-CN"/>
        </w:rPr>
      </w:pPr>
    </w:p>
    <w:p w14:paraId="3DB7D64B" w14:textId="77777777" w:rsidR="00DE2FC0" w:rsidRPr="00DE2FC0" w:rsidRDefault="00DE2FC0" w:rsidP="00DE2FC0">
      <w:pPr>
        <w:rPr>
          <w:noProof w:val="0"/>
          <w:lang w:val="ro-MD" w:eastAsia="zh-CN"/>
        </w:rPr>
      </w:pPr>
    </w:p>
    <w:p w14:paraId="50A4C773" w14:textId="77777777" w:rsidR="00DE2FC0" w:rsidRPr="00DE2FC0" w:rsidRDefault="00DE2FC0" w:rsidP="00DE2FC0">
      <w:pPr>
        <w:jc w:val="center"/>
        <w:rPr>
          <w:b/>
          <w:noProof w:val="0"/>
          <w:lang w:val="ro-MD"/>
        </w:rPr>
      </w:pPr>
    </w:p>
    <w:p w14:paraId="5C845633" w14:textId="77777777" w:rsidR="00DE2FC0" w:rsidRPr="00DE2FC0" w:rsidRDefault="00DE2FC0" w:rsidP="00DE2FC0">
      <w:pPr>
        <w:tabs>
          <w:tab w:val="left" w:pos="567"/>
        </w:tabs>
        <w:jc w:val="center"/>
        <w:rPr>
          <w:b/>
          <w:noProof w:val="0"/>
          <w:lang w:val="ro-MD"/>
        </w:rPr>
      </w:pPr>
      <w:r w:rsidRPr="00DE2FC0">
        <w:rPr>
          <w:b/>
          <w:noProof w:val="0"/>
          <w:lang w:val="ro-MD"/>
        </w:rPr>
        <w:t>GRAFIC DE  EXECUTARE A LUCRĂRILOR</w:t>
      </w:r>
    </w:p>
    <w:p w14:paraId="5BEBD10C" w14:textId="77777777" w:rsidR="00DE2FC0" w:rsidRPr="00DE2FC0" w:rsidRDefault="00DE2FC0" w:rsidP="00DE2FC0">
      <w:pPr>
        <w:tabs>
          <w:tab w:val="left" w:pos="567"/>
        </w:tabs>
        <w:rPr>
          <w:noProof w:val="0"/>
          <w:lang w:val="ro-MD"/>
        </w:rPr>
      </w:pPr>
      <w:r w:rsidRPr="00DE2FC0">
        <w:rPr>
          <w:noProof w:val="0"/>
          <w:lang w:val="ro-MD"/>
        </w:rPr>
        <w:t>_____________________________________________________________________________</w:t>
      </w:r>
    </w:p>
    <w:p w14:paraId="00BF9021" w14:textId="77777777" w:rsidR="00DE2FC0" w:rsidRPr="00DE2FC0" w:rsidRDefault="00DE2FC0" w:rsidP="00DE2FC0">
      <w:pPr>
        <w:tabs>
          <w:tab w:val="left" w:pos="567"/>
        </w:tabs>
        <w:jc w:val="center"/>
        <w:rPr>
          <w:noProof w:val="0"/>
          <w:lang w:val="ro-MD"/>
        </w:rPr>
      </w:pPr>
      <w:r w:rsidRPr="00DE2FC0">
        <w:rPr>
          <w:noProof w:val="0"/>
          <w:lang w:val="ro-MD"/>
        </w:rPr>
        <w:t>(denumirea lucrărilor)</w:t>
      </w:r>
    </w:p>
    <w:p w14:paraId="50090280" w14:textId="77777777" w:rsidR="00DE2FC0" w:rsidRPr="00DE2FC0" w:rsidRDefault="00DE2FC0" w:rsidP="00DE2FC0">
      <w:pPr>
        <w:tabs>
          <w:tab w:val="left" w:pos="567"/>
        </w:tabs>
        <w:rPr>
          <w:noProof w:val="0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DE2FC0" w:rsidRPr="00DE2FC0" w14:paraId="42B18E79" w14:textId="77777777" w:rsidTr="0077660D">
        <w:trPr>
          <w:cantSplit/>
          <w:trHeight w:val="300"/>
        </w:trPr>
        <w:tc>
          <w:tcPr>
            <w:tcW w:w="709" w:type="dxa"/>
            <w:vMerge w:val="restart"/>
          </w:tcPr>
          <w:p w14:paraId="04B1D168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  <w:r w:rsidRPr="00DE2FC0">
              <w:rPr>
                <w:b/>
                <w:noProof w:val="0"/>
                <w:lang w:val="ro-MD"/>
              </w:rPr>
              <w:t>Nr.</w:t>
            </w:r>
          </w:p>
          <w:p w14:paraId="34BB26BF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  <w:r w:rsidRPr="00DE2FC0">
              <w:rPr>
                <w:b/>
                <w:noProof w:val="0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14:paraId="0ACA4E6C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  <w:r w:rsidRPr="00DE2FC0">
              <w:rPr>
                <w:b/>
                <w:noProof w:val="0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14:paraId="0E2F4155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  <w:r w:rsidRPr="00DE2FC0">
              <w:rPr>
                <w:b/>
                <w:noProof w:val="0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14:paraId="45EA00EB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  <w:r w:rsidRPr="00DE2FC0">
              <w:rPr>
                <w:b/>
                <w:noProof w:val="0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14:paraId="3D320333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  <w:r w:rsidRPr="00DE2FC0">
              <w:rPr>
                <w:b/>
                <w:noProof w:val="0"/>
                <w:lang w:val="ro-MD"/>
              </w:rPr>
              <w:t>Anul (n)</w:t>
            </w:r>
          </w:p>
        </w:tc>
      </w:tr>
      <w:tr w:rsidR="00DE2FC0" w:rsidRPr="00DE2FC0" w14:paraId="4F5AAC7E" w14:textId="77777777" w:rsidTr="0077660D">
        <w:trPr>
          <w:cantSplit/>
          <w:trHeight w:val="240"/>
        </w:trPr>
        <w:tc>
          <w:tcPr>
            <w:tcW w:w="709" w:type="dxa"/>
            <w:vMerge/>
          </w:tcPr>
          <w:p w14:paraId="30B394B8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</w:p>
        </w:tc>
        <w:tc>
          <w:tcPr>
            <w:tcW w:w="2825" w:type="dxa"/>
            <w:vMerge/>
          </w:tcPr>
          <w:p w14:paraId="745D2BBC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</w:p>
        </w:tc>
        <w:tc>
          <w:tcPr>
            <w:tcW w:w="5490" w:type="dxa"/>
            <w:gridSpan w:val="7"/>
          </w:tcPr>
          <w:p w14:paraId="3563C3C8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  <w:r w:rsidRPr="00DE2FC0">
              <w:rPr>
                <w:b/>
                <w:noProof w:val="0"/>
                <w:lang w:val="ro-MD"/>
              </w:rPr>
              <w:t>Luna</w:t>
            </w:r>
          </w:p>
        </w:tc>
      </w:tr>
      <w:tr w:rsidR="00DE2FC0" w:rsidRPr="00DE2FC0" w14:paraId="71BD6D35" w14:textId="77777777" w:rsidTr="0077660D">
        <w:trPr>
          <w:cantSplit/>
          <w:trHeight w:val="120"/>
        </w:trPr>
        <w:tc>
          <w:tcPr>
            <w:tcW w:w="709" w:type="dxa"/>
            <w:vMerge/>
          </w:tcPr>
          <w:p w14:paraId="649839A2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</w:p>
        </w:tc>
        <w:tc>
          <w:tcPr>
            <w:tcW w:w="2825" w:type="dxa"/>
            <w:vMerge/>
          </w:tcPr>
          <w:p w14:paraId="3EE7F037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</w:p>
        </w:tc>
        <w:tc>
          <w:tcPr>
            <w:tcW w:w="1035" w:type="dxa"/>
          </w:tcPr>
          <w:p w14:paraId="62F74B31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  <w:r w:rsidRPr="00DE2FC0">
              <w:rPr>
                <w:b/>
                <w:noProof w:val="0"/>
                <w:lang w:val="ro-MD"/>
              </w:rPr>
              <w:t>1</w:t>
            </w:r>
          </w:p>
        </w:tc>
        <w:tc>
          <w:tcPr>
            <w:tcW w:w="1215" w:type="dxa"/>
          </w:tcPr>
          <w:p w14:paraId="440C6F24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  <w:r w:rsidRPr="00DE2FC0">
              <w:rPr>
                <w:b/>
                <w:noProof w:val="0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14:paraId="2C1097D7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  <w:r w:rsidRPr="00DE2FC0">
              <w:rPr>
                <w:b/>
                <w:noProof w:val="0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14:paraId="139DCBD4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  <w:r w:rsidRPr="00DE2FC0">
              <w:rPr>
                <w:b/>
                <w:noProof w:val="0"/>
                <w:lang w:val="ro-MD"/>
              </w:rPr>
              <w:t>…</w:t>
            </w:r>
          </w:p>
        </w:tc>
        <w:tc>
          <w:tcPr>
            <w:tcW w:w="1245" w:type="dxa"/>
          </w:tcPr>
          <w:p w14:paraId="27A14AC0" w14:textId="77777777" w:rsidR="00DE2FC0" w:rsidRPr="00DE2FC0" w:rsidRDefault="00DE2FC0" w:rsidP="00DE2FC0">
            <w:pPr>
              <w:tabs>
                <w:tab w:val="left" w:pos="567"/>
              </w:tabs>
              <w:rPr>
                <w:b/>
                <w:noProof w:val="0"/>
                <w:lang w:val="ro-MD"/>
              </w:rPr>
            </w:pPr>
            <w:r w:rsidRPr="00DE2FC0">
              <w:rPr>
                <w:b/>
                <w:noProof w:val="0"/>
                <w:lang w:val="ro-MD"/>
              </w:rPr>
              <w:t>n</w:t>
            </w:r>
          </w:p>
        </w:tc>
      </w:tr>
      <w:tr w:rsidR="00DE2FC0" w:rsidRPr="00DE2FC0" w14:paraId="48D153E4" w14:textId="77777777" w:rsidTr="0077660D">
        <w:trPr>
          <w:cantSplit/>
          <w:trHeight w:val="180"/>
        </w:trPr>
        <w:tc>
          <w:tcPr>
            <w:tcW w:w="709" w:type="dxa"/>
          </w:tcPr>
          <w:p w14:paraId="0B1372B5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1.</w:t>
            </w:r>
          </w:p>
        </w:tc>
        <w:tc>
          <w:tcPr>
            <w:tcW w:w="2825" w:type="dxa"/>
          </w:tcPr>
          <w:p w14:paraId="04244553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 xml:space="preserve">Organizare de </w:t>
            </w:r>
            <w:proofErr w:type="spellStart"/>
            <w:r w:rsidRPr="00DE2FC0">
              <w:rPr>
                <w:noProof w:val="0"/>
                <w:lang w:val="ro-MD"/>
              </w:rPr>
              <w:t>şantier</w:t>
            </w:r>
            <w:proofErr w:type="spellEnd"/>
          </w:p>
        </w:tc>
        <w:tc>
          <w:tcPr>
            <w:tcW w:w="1035" w:type="dxa"/>
          </w:tcPr>
          <w:p w14:paraId="7E844422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215" w:type="dxa"/>
          </w:tcPr>
          <w:p w14:paraId="3336DB64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5A8B5BBA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2F4AC497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245" w:type="dxa"/>
          </w:tcPr>
          <w:p w14:paraId="62649C69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</w:tr>
      <w:tr w:rsidR="00DE2FC0" w:rsidRPr="00DE2FC0" w14:paraId="7FE1A0BF" w14:textId="77777777" w:rsidTr="0077660D">
        <w:trPr>
          <w:cantSplit/>
          <w:trHeight w:val="1372"/>
        </w:trPr>
        <w:tc>
          <w:tcPr>
            <w:tcW w:w="709" w:type="dxa"/>
          </w:tcPr>
          <w:p w14:paraId="218C3350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 xml:space="preserve">2. </w:t>
            </w:r>
          </w:p>
          <w:p w14:paraId="1A99439B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  <w:p w14:paraId="04C345FD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  <w:p w14:paraId="5260A29F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  <w:p w14:paraId="604B91F0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2825" w:type="dxa"/>
          </w:tcPr>
          <w:p w14:paraId="4E2A9EC5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Obiect 01</w:t>
            </w:r>
          </w:p>
          <w:p w14:paraId="5419CBB3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Categoria de lucrări:</w:t>
            </w:r>
          </w:p>
          <w:p w14:paraId="7CA86D96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__________________</w:t>
            </w:r>
          </w:p>
          <w:p w14:paraId="64811258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__________________</w:t>
            </w:r>
          </w:p>
          <w:p w14:paraId="46A9A7BD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035" w:type="dxa"/>
          </w:tcPr>
          <w:p w14:paraId="7594DB78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215" w:type="dxa"/>
          </w:tcPr>
          <w:p w14:paraId="6AB47451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27DF2CA8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37C0EBB8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245" w:type="dxa"/>
          </w:tcPr>
          <w:p w14:paraId="7F1FBEA4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</w:tr>
      <w:tr w:rsidR="00DE2FC0" w:rsidRPr="00DE2FC0" w14:paraId="34C18237" w14:textId="77777777" w:rsidTr="0077660D">
        <w:trPr>
          <w:cantSplit/>
          <w:trHeight w:val="1412"/>
        </w:trPr>
        <w:tc>
          <w:tcPr>
            <w:tcW w:w="709" w:type="dxa"/>
          </w:tcPr>
          <w:p w14:paraId="0DE0B34E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3.</w:t>
            </w:r>
          </w:p>
          <w:p w14:paraId="004B6AD1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  <w:p w14:paraId="684D7F3B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  <w:p w14:paraId="0016FA31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  <w:p w14:paraId="0C88E00D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2825" w:type="dxa"/>
          </w:tcPr>
          <w:p w14:paraId="7A0819AE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Obiect 02</w:t>
            </w:r>
          </w:p>
          <w:p w14:paraId="23CE103B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Categoria de lucrări:</w:t>
            </w:r>
          </w:p>
          <w:p w14:paraId="33517DFA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__________________</w:t>
            </w:r>
          </w:p>
          <w:p w14:paraId="585AB1CA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__________________</w:t>
            </w:r>
          </w:p>
          <w:p w14:paraId="2A6387A6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035" w:type="dxa"/>
          </w:tcPr>
          <w:p w14:paraId="4757A90C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215" w:type="dxa"/>
          </w:tcPr>
          <w:p w14:paraId="08FCFE9D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6CC08AEC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319E8149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245" w:type="dxa"/>
          </w:tcPr>
          <w:p w14:paraId="28D2A99C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</w:tr>
      <w:tr w:rsidR="00DE2FC0" w:rsidRPr="00DE2FC0" w14:paraId="217157BD" w14:textId="77777777" w:rsidTr="0077660D">
        <w:trPr>
          <w:cantSplit/>
          <w:trHeight w:val="1593"/>
        </w:trPr>
        <w:tc>
          <w:tcPr>
            <w:tcW w:w="709" w:type="dxa"/>
          </w:tcPr>
          <w:p w14:paraId="7EAD48D3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…</w:t>
            </w:r>
          </w:p>
        </w:tc>
        <w:tc>
          <w:tcPr>
            <w:tcW w:w="2825" w:type="dxa"/>
          </w:tcPr>
          <w:p w14:paraId="58CFC67B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Obiect n …</w:t>
            </w:r>
          </w:p>
          <w:p w14:paraId="35FE3207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Categoria de lucrări:</w:t>
            </w:r>
          </w:p>
          <w:p w14:paraId="73D20C1C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__________________</w:t>
            </w:r>
          </w:p>
          <w:p w14:paraId="5C2778A5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  <w:r w:rsidRPr="00DE2FC0">
              <w:rPr>
                <w:noProof w:val="0"/>
                <w:lang w:val="ro-MD"/>
              </w:rPr>
              <w:t>__________________</w:t>
            </w:r>
          </w:p>
          <w:p w14:paraId="714C3020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035" w:type="dxa"/>
          </w:tcPr>
          <w:p w14:paraId="12DF21D5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215" w:type="dxa"/>
          </w:tcPr>
          <w:p w14:paraId="15219291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44008244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62925061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  <w:tc>
          <w:tcPr>
            <w:tcW w:w="1245" w:type="dxa"/>
          </w:tcPr>
          <w:p w14:paraId="222285BD" w14:textId="77777777" w:rsidR="00DE2FC0" w:rsidRPr="00DE2FC0" w:rsidRDefault="00DE2FC0" w:rsidP="00DE2FC0">
            <w:pPr>
              <w:tabs>
                <w:tab w:val="left" w:pos="567"/>
              </w:tabs>
              <w:rPr>
                <w:noProof w:val="0"/>
                <w:lang w:val="ro-MD"/>
              </w:rPr>
            </w:pPr>
          </w:p>
        </w:tc>
      </w:tr>
    </w:tbl>
    <w:p w14:paraId="143FAA5B" w14:textId="77777777" w:rsidR="00DE2FC0" w:rsidRPr="00DE2FC0" w:rsidRDefault="00DE2FC0" w:rsidP="00DE2FC0">
      <w:pPr>
        <w:jc w:val="both"/>
        <w:rPr>
          <w:noProof w:val="0"/>
          <w:lang w:val="ro-MD"/>
        </w:rPr>
      </w:pPr>
    </w:p>
    <w:p w14:paraId="69771D7A" w14:textId="77777777" w:rsidR="00DE2FC0" w:rsidRPr="00DE2FC0" w:rsidRDefault="00DE2FC0" w:rsidP="00DE2FC0">
      <w:pPr>
        <w:jc w:val="both"/>
        <w:rPr>
          <w:noProof w:val="0"/>
          <w:lang w:val="ro-MD"/>
        </w:rPr>
      </w:pPr>
    </w:p>
    <w:p w14:paraId="19B2C8E9" w14:textId="77777777" w:rsidR="00DE2FC0" w:rsidRPr="00DE2FC0" w:rsidRDefault="00DE2FC0" w:rsidP="00DE2FC0">
      <w:pPr>
        <w:jc w:val="both"/>
        <w:rPr>
          <w:rFonts w:eastAsia="PMingLiU"/>
          <w:noProof w:val="0"/>
          <w:lang w:val="ro-MD" w:eastAsia="zh-CN"/>
        </w:rPr>
      </w:pPr>
      <w:r w:rsidRPr="00DE2FC0">
        <w:rPr>
          <w:rFonts w:eastAsia="PMingLiU"/>
          <w:noProof w:val="0"/>
          <w:lang w:val="ro-MD" w:eastAsia="zh-CN"/>
        </w:rPr>
        <w:t>Semnat: _________________________________________</w:t>
      </w:r>
    </w:p>
    <w:p w14:paraId="7AD24239" w14:textId="77777777" w:rsidR="00DE2FC0" w:rsidRPr="00DE2FC0" w:rsidRDefault="00DE2FC0" w:rsidP="00DE2FC0">
      <w:pPr>
        <w:jc w:val="both"/>
        <w:rPr>
          <w:rFonts w:eastAsia="PMingLiU"/>
          <w:noProof w:val="0"/>
          <w:lang w:val="ro-MD" w:eastAsia="zh-CN"/>
        </w:rPr>
      </w:pPr>
      <w:r w:rsidRPr="00DE2FC0">
        <w:rPr>
          <w:rFonts w:eastAsia="PMingLiU"/>
          <w:noProof w:val="0"/>
          <w:lang w:val="ro-MD" w:eastAsia="zh-CN"/>
        </w:rPr>
        <w:t>Nume: __________________________________________</w:t>
      </w:r>
    </w:p>
    <w:p w14:paraId="6F436BA8" w14:textId="77777777" w:rsidR="00DE2FC0" w:rsidRPr="00DE2FC0" w:rsidRDefault="00DE2FC0" w:rsidP="00DE2FC0">
      <w:pPr>
        <w:jc w:val="both"/>
        <w:rPr>
          <w:rFonts w:eastAsia="PMingLiU"/>
          <w:noProof w:val="0"/>
          <w:lang w:val="ro-MD" w:eastAsia="zh-CN"/>
        </w:rPr>
      </w:pPr>
      <w:proofErr w:type="spellStart"/>
      <w:r w:rsidRPr="00DE2FC0">
        <w:rPr>
          <w:rFonts w:eastAsia="PMingLiU"/>
          <w:noProof w:val="0"/>
          <w:lang w:val="ro-MD" w:eastAsia="zh-CN"/>
        </w:rPr>
        <w:t>Funcţia</w:t>
      </w:r>
      <w:proofErr w:type="spellEnd"/>
      <w:r w:rsidRPr="00DE2FC0">
        <w:rPr>
          <w:rFonts w:eastAsia="PMingLiU"/>
          <w:noProof w:val="0"/>
          <w:lang w:val="ro-MD" w:eastAsia="zh-CN"/>
        </w:rPr>
        <w:t xml:space="preserve"> în cadrul întreprinderii: ____________________________</w:t>
      </w:r>
    </w:p>
    <w:p w14:paraId="0885FC0E" w14:textId="77777777" w:rsidR="00DE2FC0" w:rsidRPr="00DE2FC0" w:rsidRDefault="00DE2FC0" w:rsidP="00DE2FC0">
      <w:pPr>
        <w:jc w:val="both"/>
        <w:rPr>
          <w:rFonts w:eastAsia="PMingLiU"/>
          <w:noProof w:val="0"/>
          <w:lang w:val="ro-MD" w:eastAsia="zh-CN"/>
        </w:rPr>
      </w:pPr>
      <w:r w:rsidRPr="00DE2FC0">
        <w:rPr>
          <w:rFonts w:eastAsia="PMingLiU"/>
          <w:noProof w:val="0"/>
          <w:lang w:val="ro-MD" w:eastAsia="zh-CN"/>
        </w:rPr>
        <w:t>Denumirea întreprinderii: _________________________________</w:t>
      </w:r>
    </w:p>
    <w:p w14:paraId="6F904C59" w14:textId="77777777" w:rsidR="00D01642" w:rsidRPr="00FF430B" w:rsidRDefault="00D01642" w:rsidP="00F43D0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0DCDD4B7" w14:textId="77777777" w:rsidR="003B4ACE" w:rsidRPr="00FF430B" w:rsidRDefault="003B4ACE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2C6636FD" w14:textId="77777777" w:rsidR="008B330F" w:rsidRPr="00FF430B" w:rsidRDefault="008B330F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68585ED3" w14:textId="77777777" w:rsidR="008B330F" w:rsidRPr="00FF430B" w:rsidRDefault="008B330F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213AB978" w14:textId="77777777" w:rsidR="00B65C93" w:rsidRPr="00FF430B" w:rsidRDefault="00B65C93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64E9EAE3" w14:textId="77777777" w:rsidR="00B65C93" w:rsidRPr="00FF430B" w:rsidRDefault="00B65C93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7CE4EC70" w14:textId="77777777" w:rsidR="00B65C93" w:rsidRPr="00FF430B" w:rsidRDefault="00B65C93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754F8D0E" w14:textId="77777777" w:rsidR="00B65C93" w:rsidRPr="00FF430B" w:rsidRDefault="00B65C93" w:rsidP="00196AB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55EA30FD" w14:textId="77777777" w:rsidR="00E94D77" w:rsidRDefault="00E94D77" w:rsidP="00B322B4">
      <w:pPr>
        <w:spacing w:line="276" w:lineRule="auto"/>
        <w:jc w:val="center"/>
        <w:rPr>
          <w:rFonts w:eastAsia="PMingLiU"/>
          <w:b/>
          <w:lang w:val="ro-MD" w:eastAsia="zh-CN"/>
        </w:rPr>
      </w:pPr>
      <w:bookmarkStart w:id="3" w:name="_Toc449692113"/>
      <w:bookmarkEnd w:id="2"/>
    </w:p>
    <w:p w14:paraId="32F29ADC" w14:textId="77777777" w:rsidR="00E94D77" w:rsidRPr="00FF430B" w:rsidRDefault="00E94D77" w:rsidP="00B322B4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507AA771" w14:textId="77777777" w:rsidR="000E4D7D" w:rsidRPr="00FF430B" w:rsidRDefault="000E4D7D" w:rsidP="00B322B4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0C766FFF" w14:textId="7BFF15D9" w:rsidR="00BA7FF4" w:rsidRPr="00FF430B" w:rsidRDefault="00BA7FF4" w:rsidP="00BA7FF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</w:t>
      </w:r>
      <w:r w:rsidR="00EF4276" w:rsidRPr="00FF430B">
        <w:rPr>
          <w:noProof w:val="0"/>
          <w:lang w:val="ro-MD"/>
        </w:rPr>
        <w:t>5</w:t>
      </w:r>
    </w:p>
    <w:p w14:paraId="28735483" w14:textId="77777777" w:rsidR="002D6E71" w:rsidRDefault="002D6E71" w:rsidP="00B322B4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448D1FA0" w14:textId="77777777" w:rsidR="00E94D77" w:rsidRPr="00FF430B" w:rsidRDefault="00E94D77" w:rsidP="00B322B4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B7DE8A6" w14:textId="77777777" w:rsidR="002D6E71" w:rsidRPr="00FF430B" w:rsidRDefault="002D6E71" w:rsidP="00B322B4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bookmarkEnd w:id="3"/>
    <w:p w14:paraId="585317F2" w14:textId="77777777" w:rsidR="00316C81" w:rsidRPr="00FF430B" w:rsidRDefault="00316C81" w:rsidP="00B322B4">
      <w:pPr>
        <w:spacing w:line="276" w:lineRule="auto"/>
        <w:jc w:val="center"/>
        <w:rPr>
          <w:rFonts w:eastAsia="PMingLiU"/>
          <w:b/>
          <w:noProof w:val="0"/>
          <w:lang w:val="ro-MD" w:eastAsia="zh-CN"/>
        </w:rPr>
      </w:pPr>
    </w:p>
    <w:p w14:paraId="06CA91A2" w14:textId="77777777" w:rsidR="00AA1372" w:rsidRPr="00FF430B" w:rsidRDefault="0003591A" w:rsidP="00393AC1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DECLARAŢIE</w:t>
      </w:r>
    </w:p>
    <w:p w14:paraId="2441AADA" w14:textId="77777777" w:rsidR="00AA1372" w:rsidRPr="00FF430B" w:rsidRDefault="0003591A" w:rsidP="00B322B4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privind personalul de specialitate propus pentru implementarea contractului</w:t>
      </w:r>
    </w:p>
    <w:p w14:paraId="06442D1D" w14:textId="77777777" w:rsidR="00AA1372" w:rsidRPr="00FF430B" w:rsidRDefault="00AA1372" w:rsidP="00196AB4">
      <w:pPr>
        <w:tabs>
          <w:tab w:val="left" w:pos="567"/>
        </w:tabs>
        <w:jc w:val="both"/>
        <w:rPr>
          <w:b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476"/>
        <w:gridCol w:w="1863"/>
        <w:gridCol w:w="1931"/>
        <w:gridCol w:w="1970"/>
        <w:gridCol w:w="1690"/>
      </w:tblGrid>
      <w:tr w:rsidR="00AA1372" w:rsidRPr="00EC30C2" w14:paraId="6B8AF6ED" w14:textId="77777777" w:rsidTr="00233538">
        <w:trPr>
          <w:cantSplit/>
          <w:trHeight w:val="1942"/>
        </w:trPr>
        <w:tc>
          <w:tcPr>
            <w:tcW w:w="273" w:type="pct"/>
            <w:vAlign w:val="center"/>
          </w:tcPr>
          <w:p w14:paraId="008362B1" w14:textId="77777777" w:rsidR="00AA1372" w:rsidRPr="00FF430B" w:rsidRDefault="00AA1372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</w:p>
          <w:p w14:paraId="4B6DD9C5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Nr.</w:t>
            </w:r>
          </w:p>
          <w:p w14:paraId="5048409F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727" w:type="pct"/>
            <w:vAlign w:val="center"/>
          </w:tcPr>
          <w:p w14:paraId="7EE3E1D5" w14:textId="77777777" w:rsidR="00AA1372" w:rsidRPr="00FF430B" w:rsidRDefault="00AA1372" w:rsidP="008A691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075BB2ED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Funcţia</w:t>
            </w:r>
          </w:p>
        </w:tc>
        <w:tc>
          <w:tcPr>
            <w:tcW w:w="1000" w:type="pct"/>
            <w:vAlign w:val="center"/>
          </w:tcPr>
          <w:p w14:paraId="63EBDC07" w14:textId="77777777" w:rsidR="00AA1372" w:rsidRPr="00FF430B" w:rsidRDefault="00AA1372" w:rsidP="008A691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6A64DFA4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3AE49462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6E1D4C77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14:paraId="750B5B67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14:paraId="4FBE6718" w14:textId="77777777" w:rsidR="00AA1372" w:rsidRPr="00FF430B" w:rsidRDefault="0003591A" w:rsidP="00196AB4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și </w:t>
            </w:r>
            <w:r w:rsidR="005B24DA" w:rsidRPr="00FF430B">
              <w:rPr>
                <w:b/>
                <w:bCs/>
                <w:lang w:val="ro-MD"/>
              </w:rPr>
              <w:t>d</w:t>
            </w:r>
            <w:r w:rsidRPr="00FF430B">
              <w:rPr>
                <w:b/>
                <w:bCs/>
                <w:lang w:val="ro-MD"/>
              </w:rPr>
              <w:t>ata eliberării</w:t>
            </w:r>
          </w:p>
          <w:p w14:paraId="5685D41E" w14:textId="77777777" w:rsidR="00AA1372" w:rsidRPr="00FF430B" w:rsidRDefault="00AA1372" w:rsidP="008A691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672758EA" w14:textId="77777777" w:rsidR="00AA1372" w:rsidRPr="00FF430B" w:rsidRDefault="00AA1372" w:rsidP="008A691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</w:tc>
      </w:tr>
      <w:tr w:rsidR="00AA1372" w:rsidRPr="00EC30C2" w14:paraId="5B0B4D69" w14:textId="77777777" w:rsidTr="00233538">
        <w:trPr>
          <w:cantSplit/>
          <w:trHeight w:val="320"/>
        </w:trPr>
        <w:tc>
          <w:tcPr>
            <w:tcW w:w="273" w:type="pct"/>
          </w:tcPr>
          <w:p w14:paraId="4D2FCDD8" w14:textId="77777777" w:rsidR="00AA1372" w:rsidRPr="00FF430B" w:rsidRDefault="00AA1372" w:rsidP="008A691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ro-MD"/>
              </w:rPr>
            </w:pPr>
          </w:p>
        </w:tc>
        <w:tc>
          <w:tcPr>
            <w:tcW w:w="727" w:type="pct"/>
          </w:tcPr>
          <w:p w14:paraId="3DF8B91A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00" w:type="pct"/>
          </w:tcPr>
          <w:p w14:paraId="09E1E7ED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36" w:type="pct"/>
          </w:tcPr>
          <w:p w14:paraId="3A8B1B88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3</w:t>
            </w:r>
          </w:p>
        </w:tc>
        <w:tc>
          <w:tcPr>
            <w:tcW w:w="1056" w:type="pct"/>
          </w:tcPr>
          <w:p w14:paraId="05ABFF3C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4</w:t>
            </w:r>
          </w:p>
        </w:tc>
        <w:tc>
          <w:tcPr>
            <w:tcW w:w="908" w:type="pct"/>
          </w:tcPr>
          <w:p w14:paraId="326B5792" w14:textId="77777777" w:rsidR="00AA1372" w:rsidRPr="00FF430B" w:rsidRDefault="008A6911" w:rsidP="008A6911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5</w:t>
            </w:r>
          </w:p>
        </w:tc>
      </w:tr>
      <w:tr w:rsidR="00AA1372" w:rsidRPr="00EC30C2" w14:paraId="2C3FA3C2" w14:textId="77777777" w:rsidTr="00233538">
        <w:trPr>
          <w:cantSplit/>
          <w:trHeight w:val="140"/>
        </w:trPr>
        <w:tc>
          <w:tcPr>
            <w:tcW w:w="273" w:type="pct"/>
          </w:tcPr>
          <w:p w14:paraId="5BA59906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7AEC59E3" w14:textId="77777777" w:rsidR="00AA1372" w:rsidRPr="00FF430B" w:rsidRDefault="0003591A" w:rsidP="005B24DA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Arhitect</w:t>
            </w:r>
            <w:r w:rsidR="005B24DA" w:rsidRPr="00FF430B">
              <w:rPr>
                <w:bCs/>
                <w:lang w:val="ro-MD"/>
              </w:rPr>
              <w:t>-</w:t>
            </w:r>
            <w:r w:rsidRPr="00FF430B">
              <w:rPr>
                <w:bCs/>
                <w:lang w:val="ro-MD"/>
              </w:rPr>
              <w:t>șef</w:t>
            </w:r>
          </w:p>
        </w:tc>
        <w:tc>
          <w:tcPr>
            <w:tcW w:w="1000" w:type="pct"/>
          </w:tcPr>
          <w:p w14:paraId="58414A15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5BC3E1C4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04B909C1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49B7D3A8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9451E2" w:rsidRPr="00EC30C2" w14:paraId="330FF0F4" w14:textId="77777777" w:rsidTr="00233538">
        <w:trPr>
          <w:cantSplit/>
          <w:trHeight w:val="140"/>
        </w:trPr>
        <w:tc>
          <w:tcPr>
            <w:tcW w:w="273" w:type="pct"/>
          </w:tcPr>
          <w:p w14:paraId="207A0725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0470DCBA" w14:textId="77777777" w:rsidR="009451E2" w:rsidRPr="00FF430B" w:rsidRDefault="0003591A" w:rsidP="005B24DA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Inginer</w:t>
            </w:r>
            <w:r w:rsidR="005B24DA" w:rsidRPr="00FF430B">
              <w:rPr>
                <w:bCs/>
                <w:lang w:val="ro-MD"/>
              </w:rPr>
              <w:t>-</w:t>
            </w:r>
            <w:r w:rsidRPr="00FF430B">
              <w:rPr>
                <w:bCs/>
                <w:lang w:val="ro-MD"/>
              </w:rPr>
              <w:t>șef</w:t>
            </w:r>
          </w:p>
        </w:tc>
        <w:tc>
          <w:tcPr>
            <w:tcW w:w="1000" w:type="pct"/>
          </w:tcPr>
          <w:p w14:paraId="78D08D94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73D467F0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36A46816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5C39DE3F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9451E2" w:rsidRPr="00EC30C2" w14:paraId="5A442D37" w14:textId="77777777" w:rsidTr="00233538">
        <w:trPr>
          <w:cantSplit/>
          <w:trHeight w:val="140"/>
        </w:trPr>
        <w:tc>
          <w:tcPr>
            <w:tcW w:w="273" w:type="pct"/>
          </w:tcPr>
          <w:p w14:paraId="059B80DC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39AB1E96" w14:textId="77777777" w:rsidR="009451E2" w:rsidRPr="00FF430B" w:rsidRDefault="0003591A" w:rsidP="00196AB4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Diriginţi de şantier</w:t>
            </w:r>
          </w:p>
        </w:tc>
        <w:tc>
          <w:tcPr>
            <w:tcW w:w="1000" w:type="pct"/>
          </w:tcPr>
          <w:p w14:paraId="74C12FD7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325532A8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09853213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55DEAA9D" w14:textId="77777777" w:rsidR="009451E2" w:rsidRPr="00FF430B" w:rsidRDefault="009451E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AA1372" w:rsidRPr="00EC30C2" w14:paraId="0EBD612C" w14:textId="77777777" w:rsidTr="00233538">
        <w:trPr>
          <w:cantSplit/>
          <w:trHeight w:val="140"/>
        </w:trPr>
        <w:tc>
          <w:tcPr>
            <w:tcW w:w="273" w:type="pct"/>
          </w:tcPr>
          <w:p w14:paraId="04876B34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5A2863A9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Maiştri</w:t>
            </w:r>
          </w:p>
        </w:tc>
        <w:tc>
          <w:tcPr>
            <w:tcW w:w="1000" w:type="pct"/>
          </w:tcPr>
          <w:p w14:paraId="5A8425F5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1AB1007F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136CCF79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5060056F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AA1372" w:rsidRPr="00EC30C2" w14:paraId="5204A3B4" w14:textId="77777777" w:rsidTr="00233538">
        <w:trPr>
          <w:cantSplit/>
          <w:trHeight w:val="1270"/>
        </w:trPr>
        <w:tc>
          <w:tcPr>
            <w:tcW w:w="273" w:type="pct"/>
          </w:tcPr>
          <w:p w14:paraId="12459367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123495A9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Specialişti</w:t>
            </w:r>
          </w:p>
          <w:p w14:paraId="065E3390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</w:t>
            </w:r>
          </w:p>
          <w:p w14:paraId="66ECD382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</w:t>
            </w:r>
          </w:p>
          <w:p w14:paraId="267B04E9" w14:textId="77777777" w:rsidR="00AA1372" w:rsidRPr="00FF430B" w:rsidRDefault="0003591A" w:rsidP="00196AB4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…………….</w:t>
            </w:r>
          </w:p>
        </w:tc>
        <w:tc>
          <w:tcPr>
            <w:tcW w:w="1000" w:type="pct"/>
          </w:tcPr>
          <w:p w14:paraId="58781A96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12A0D253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3EB167DC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36EA351E" w14:textId="77777777" w:rsidR="00AA1372" w:rsidRPr="00FF430B" w:rsidRDefault="00AA1372" w:rsidP="00196AB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</w:tbl>
    <w:p w14:paraId="17090822" w14:textId="77777777" w:rsidR="008A6911" w:rsidRPr="00FF430B" w:rsidRDefault="008A6911" w:rsidP="00196AB4">
      <w:pPr>
        <w:jc w:val="both"/>
        <w:rPr>
          <w:rFonts w:eastAsia="PMingLiU"/>
          <w:lang w:val="ro-MD" w:eastAsia="zh-CN"/>
        </w:rPr>
      </w:pPr>
    </w:p>
    <w:p w14:paraId="5089CEBA" w14:textId="77777777" w:rsidR="00AA1372" w:rsidRPr="00FF430B" w:rsidRDefault="0003591A" w:rsidP="00196AB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51CC8F42" w14:textId="77777777" w:rsidR="00AA1372" w:rsidRPr="00FF430B" w:rsidRDefault="0003591A" w:rsidP="00196AB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2FA0C114" w14:textId="77777777" w:rsidR="00AA1372" w:rsidRPr="00FF430B" w:rsidRDefault="0003591A" w:rsidP="00196AB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</w:t>
      </w:r>
      <w:r w:rsidR="00401517" w:rsidRPr="00FF430B">
        <w:rPr>
          <w:rFonts w:eastAsia="PMingLiU"/>
          <w:lang w:val="ro-MD" w:eastAsia="zh-CN"/>
        </w:rPr>
        <w:t xml:space="preserve"> </w:t>
      </w:r>
      <w:r w:rsidR="00590C16" w:rsidRPr="00FF430B">
        <w:rPr>
          <w:rFonts w:eastAsia="PMingLiU"/>
          <w:lang w:val="ro-MD" w:eastAsia="zh-CN"/>
        </w:rPr>
        <w:t>în cadrul întreprinderii</w:t>
      </w:r>
      <w:r w:rsidRPr="00FF430B">
        <w:rPr>
          <w:rFonts w:eastAsia="PMingLiU"/>
          <w:lang w:val="ro-MD" w:eastAsia="zh-CN"/>
        </w:rPr>
        <w:t>: ____________________________</w:t>
      </w:r>
    </w:p>
    <w:p w14:paraId="451BD789" w14:textId="77777777" w:rsidR="00AA1372" w:rsidRPr="00FF430B" w:rsidRDefault="0003591A" w:rsidP="00196AB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Denumirea </w:t>
      </w:r>
      <w:r w:rsidR="00401517" w:rsidRPr="00FF430B">
        <w:rPr>
          <w:rFonts w:eastAsia="PMingLiU"/>
          <w:lang w:val="ro-MD" w:eastAsia="zh-CN"/>
        </w:rPr>
        <w:t>întreprinderii</w:t>
      </w:r>
      <w:r w:rsidRPr="00FF430B">
        <w:rPr>
          <w:rFonts w:eastAsia="PMingLiU"/>
          <w:lang w:val="ro-MD" w:eastAsia="zh-CN"/>
        </w:rPr>
        <w:t>: _________________________________</w:t>
      </w:r>
    </w:p>
    <w:p w14:paraId="5828703F" w14:textId="77777777" w:rsidR="004F77F1" w:rsidRPr="00FF430B" w:rsidRDefault="004F77F1" w:rsidP="004F77F1">
      <w:pPr>
        <w:spacing w:after="200" w:line="276" w:lineRule="auto"/>
        <w:rPr>
          <w:rFonts w:eastAsia="PMingLiU"/>
          <w:lang w:val="ro-MD" w:eastAsia="zh-CN"/>
        </w:rPr>
      </w:pPr>
      <w:bookmarkStart w:id="4" w:name="_Toc449692114"/>
    </w:p>
    <w:p w14:paraId="2266F3AF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29F4F66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4B5D932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F59FE2D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5A78C1DD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5B219FE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C9C15E3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0B00A5E5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2E9028E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013DC8D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0500D455" w14:textId="77777777" w:rsidR="002D6E71" w:rsidRPr="00FF430B" w:rsidRDefault="002D6E71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0BDE82D2" w14:textId="77777777" w:rsidR="000E4D7D" w:rsidRPr="00FF430B" w:rsidRDefault="000E4D7D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24D5FC5" w14:textId="77777777" w:rsidR="000E4D7D" w:rsidRPr="00FF430B" w:rsidRDefault="000E4D7D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D5FEC39" w14:textId="77777777" w:rsidR="000E4D7D" w:rsidRPr="00FF430B" w:rsidRDefault="000E4D7D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03F610AA" w14:textId="77777777" w:rsidR="000E4D7D" w:rsidRPr="00FF430B" w:rsidRDefault="000E4D7D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11EA07F4" w14:textId="77777777" w:rsidR="000E4D7D" w:rsidRPr="00FF430B" w:rsidRDefault="000E4D7D" w:rsidP="004F77F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386DD72" w14:textId="77777777" w:rsidR="00316C81" w:rsidRPr="00FF430B" w:rsidRDefault="00316C81" w:rsidP="00316C81">
      <w:pPr>
        <w:spacing w:after="200" w:line="276" w:lineRule="auto"/>
        <w:jc w:val="center"/>
        <w:rPr>
          <w:rFonts w:eastAsia="PMingLiU"/>
          <w:lang w:val="ro-MD" w:eastAsia="zh-CN"/>
        </w:rPr>
      </w:pPr>
      <w:bookmarkStart w:id="5" w:name="_Toc449692115"/>
      <w:bookmarkEnd w:id="4"/>
    </w:p>
    <w:p w14:paraId="57EA22E6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4C49B7A5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43170E42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668AC13B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7423EAAB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20EE9417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14:paraId="7BB3F478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bookmarkEnd w:id="5"/>
    <w:p w14:paraId="41B68FB0" w14:textId="77777777" w:rsidR="002D6E71" w:rsidRPr="00FF430B" w:rsidRDefault="002D6E71" w:rsidP="00316C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sectPr w:rsidR="002D6E71" w:rsidRPr="00FF430B" w:rsidSect="0056585C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345DE" w14:textId="77777777" w:rsidR="00712EA7" w:rsidRDefault="00712EA7" w:rsidP="00A20ACF">
      <w:r>
        <w:separator/>
      </w:r>
    </w:p>
  </w:endnote>
  <w:endnote w:type="continuationSeparator" w:id="0">
    <w:p w14:paraId="794CE25A" w14:textId="77777777" w:rsidR="00712EA7" w:rsidRDefault="00712EA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Content>
      <w:p w14:paraId="16FD1D34" w14:textId="701F7225" w:rsidR="008F1D40" w:rsidRDefault="008F1D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05CC">
          <w:t>60</w:t>
        </w:r>
        <w:r>
          <w:fldChar w:fldCharType="end"/>
        </w:r>
      </w:p>
    </w:sdtContent>
  </w:sdt>
  <w:p w14:paraId="075618FA" w14:textId="77777777" w:rsidR="008F1D40" w:rsidRDefault="008F1D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E981D" w14:textId="77777777" w:rsidR="00712EA7" w:rsidRDefault="00712EA7" w:rsidP="00A20ACF">
      <w:r>
        <w:separator/>
      </w:r>
    </w:p>
  </w:footnote>
  <w:footnote w:type="continuationSeparator" w:id="0">
    <w:p w14:paraId="73C0ED61" w14:textId="77777777" w:rsidR="00712EA7" w:rsidRDefault="00712EA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52559881">
    <w:abstractNumId w:val="35"/>
  </w:num>
  <w:num w:numId="2" w16cid:durableId="1895119100">
    <w:abstractNumId w:val="43"/>
  </w:num>
  <w:num w:numId="3" w16cid:durableId="370156341">
    <w:abstractNumId w:val="32"/>
  </w:num>
  <w:num w:numId="4" w16cid:durableId="1456607114">
    <w:abstractNumId w:val="31"/>
  </w:num>
  <w:num w:numId="5" w16cid:durableId="1240556948">
    <w:abstractNumId w:val="15"/>
  </w:num>
  <w:num w:numId="6" w16cid:durableId="683282405">
    <w:abstractNumId w:val="18"/>
  </w:num>
  <w:num w:numId="7" w16cid:durableId="1681590171">
    <w:abstractNumId w:val="16"/>
  </w:num>
  <w:num w:numId="8" w16cid:durableId="84961831">
    <w:abstractNumId w:val="9"/>
  </w:num>
  <w:num w:numId="9" w16cid:durableId="816385535">
    <w:abstractNumId w:val="30"/>
  </w:num>
  <w:num w:numId="10" w16cid:durableId="279382242">
    <w:abstractNumId w:val="13"/>
  </w:num>
  <w:num w:numId="11" w16cid:durableId="744300716">
    <w:abstractNumId w:val="22"/>
  </w:num>
  <w:num w:numId="12" w16cid:durableId="872113387">
    <w:abstractNumId w:val="23"/>
  </w:num>
  <w:num w:numId="13" w16cid:durableId="2077781552">
    <w:abstractNumId w:val="38"/>
  </w:num>
  <w:num w:numId="14" w16cid:durableId="1309896898">
    <w:abstractNumId w:val="29"/>
  </w:num>
  <w:num w:numId="15" w16cid:durableId="834953559">
    <w:abstractNumId w:val="8"/>
  </w:num>
  <w:num w:numId="16" w16cid:durableId="375468787">
    <w:abstractNumId w:val="24"/>
  </w:num>
  <w:num w:numId="17" w16cid:durableId="1057555338">
    <w:abstractNumId w:val="25"/>
  </w:num>
  <w:num w:numId="18" w16cid:durableId="407118943">
    <w:abstractNumId w:val="36"/>
  </w:num>
  <w:num w:numId="19" w16cid:durableId="1313872103">
    <w:abstractNumId w:val="11"/>
  </w:num>
  <w:num w:numId="20" w16cid:durableId="1642886095">
    <w:abstractNumId w:val="40"/>
  </w:num>
  <w:num w:numId="21" w16cid:durableId="1424643550">
    <w:abstractNumId w:val="34"/>
  </w:num>
  <w:num w:numId="22" w16cid:durableId="583144703">
    <w:abstractNumId w:val="12"/>
  </w:num>
  <w:num w:numId="23" w16cid:durableId="647636170">
    <w:abstractNumId w:val="33"/>
  </w:num>
  <w:num w:numId="24" w16cid:durableId="1421096321">
    <w:abstractNumId w:val="19"/>
  </w:num>
  <w:num w:numId="25" w16cid:durableId="1522627677">
    <w:abstractNumId w:val="27"/>
  </w:num>
  <w:num w:numId="26" w16cid:durableId="1783845393">
    <w:abstractNumId w:val="21"/>
  </w:num>
  <w:num w:numId="27" w16cid:durableId="1455638932">
    <w:abstractNumId w:val="39"/>
  </w:num>
  <w:num w:numId="28" w16cid:durableId="849683505">
    <w:abstractNumId w:val="14"/>
  </w:num>
  <w:num w:numId="29" w16cid:durableId="1840657111">
    <w:abstractNumId w:val="10"/>
  </w:num>
  <w:num w:numId="30" w16cid:durableId="1288587891">
    <w:abstractNumId w:val="20"/>
  </w:num>
  <w:num w:numId="31" w16cid:durableId="890456756">
    <w:abstractNumId w:val="7"/>
  </w:num>
  <w:num w:numId="32" w16cid:durableId="236206999">
    <w:abstractNumId w:val="5"/>
  </w:num>
  <w:num w:numId="33" w16cid:durableId="1659773267">
    <w:abstractNumId w:val="3"/>
  </w:num>
  <w:num w:numId="34" w16cid:durableId="712385899">
    <w:abstractNumId w:val="0"/>
  </w:num>
  <w:num w:numId="35" w16cid:durableId="523324215">
    <w:abstractNumId w:val="2"/>
  </w:num>
  <w:num w:numId="36" w16cid:durableId="1490361065">
    <w:abstractNumId w:val="4"/>
  </w:num>
  <w:num w:numId="37" w16cid:durableId="1744181596">
    <w:abstractNumId w:val="1"/>
  </w:num>
  <w:num w:numId="38" w16cid:durableId="1542864136">
    <w:abstractNumId w:val="28"/>
  </w:num>
  <w:num w:numId="39" w16cid:durableId="9312025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5115947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532309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59201200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55867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43101241">
    <w:abstractNumId w:val="43"/>
  </w:num>
  <w:num w:numId="45" w16cid:durableId="525948395">
    <w:abstractNumId w:val="37"/>
  </w:num>
  <w:num w:numId="46" w16cid:durableId="23211082">
    <w:abstractNumId w:val="6"/>
  </w:num>
  <w:num w:numId="47" w16cid:durableId="1443569532">
    <w:abstractNumId w:val="42"/>
  </w:num>
  <w:num w:numId="48" w16cid:durableId="2140998427">
    <w:abstractNumId w:val="26"/>
  </w:num>
  <w:num w:numId="49" w16cid:durableId="1063676734">
    <w:abstractNumId w:val="17"/>
  </w:num>
  <w:num w:numId="50" w16cid:durableId="1225339391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2C48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4D41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A7A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156A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324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585C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3C6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1E1E"/>
    <w:rsid w:val="00712E40"/>
    <w:rsid w:val="00712EA7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2028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631"/>
    <w:rsid w:val="00A7780B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2E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D7351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1BEB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3185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2FC0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D77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3E58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7CEC7-9DA5-42E1-A16E-54C5B3455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741</Words>
  <Characters>4299</Characters>
  <Application>Microsoft Office Word</Application>
  <DocSecurity>0</DocSecurity>
  <Lines>35</Lines>
  <Paragraphs>10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Acer</cp:lastModifiedBy>
  <cp:revision>9</cp:revision>
  <cp:lastPrinted>2021-06-01T11:52:00Z</cp:lastPrinted>
  <dcterms:created xsi:type="dcterms:W3CDTF">2025-02-28T11:47:00Z</dcterms:created>
  <dcterms:modified xsi:type="dcterms:W3CDTF">2026-06-03T06:06:00Z</dcterms:modified>
</cp:coreProperties>
</file>