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BC4C4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433839" w14:textId="77777777" w:rsidR="00CD1763" w:rsidRPr="00F72B89" w:rsidRDefault="00CD1763" w:rsidP="00CD1763">
      <w:pPr>
        <w:pStyle w:val="1"/>
        <w:spacing w:before="120"/>
        <w:jc w:val="left"/>
      </w:pPr>
      <w:r w:rsidRPr="00F72B89">
        <w:rPr>
          <w:sz w:val="20"/>
          <w:szCs w:val="20"/>
        </w:rPr>
        <w:t xml:space="preserve">                                                </w:t>
      </w:r>
      <w:r w:rsidRPr="00F72B89">
        <w:t>ANUNȚ DE PARTICIPARE</w:t>
      </w:r>
    </w:p>
    <w:p w14:paraId="06D0AB8B" w14:textId="77777777" w:rsidR="00CD1763" w:rsidRPr="00F72B89" w:rsidRDefault="00CD1763" w:rsidP="00CD1763">
      <w:pPr>
        <w:rPr>
          <w:b/>
          <w:lang w:val="en-US"/>
        </w:rPr>
      </w:pPr>
      <w:r w:rsidRPr="00F72B89">
        <w:rPr>
          <w:b/>
          <w:lang w:val="en-US"/>
        </w:rPr>
        <w:t xml:space="preserve">                  </w:t>
      </w:r>
    </w:p>
    <w:p w14:paraId="0E5195E4" w14:textId="77777777" w:rsidR="00CD1763" w:rsidRPr="00362F34" w:rsidRDefault="00CD1763" w:rsidP="00CD1763">
      <w:pPr>
        <w:rPr>
          <w:b/>
          <w:lang w:val="en-US"/>
        </w:rPr>
      </w:pPr>
      <w:r w:rsidRPr="00F72B89">
        <w:rPr>
          <w:b/>
          <w:sz w:val="36"/>
          <w:szCs w:val="36"/>
          <w:lang w:val="en-US"/>
        </w:rPr>
        <w:t xml:space="preserve">  </w:t>
      </w:r>
      <w:r w:rsidRPr="00362F34">
        <w:rPr>
          <w:b/>
          <w:lang w:val="en-US"/>
        </w:rPr>
        <w:t>Obiectul achizitiei: a</w:t>
      </w:r>
      <w:r w:rsidRPr="00362F34">
        <w:rPr>
          <w:rStyle w:val="docdata"/>
          <w:b/>
          <w:lang w:val="en-US"/>
        </w:rPr>
        <w:t>chiziționarea de t</w:t>
      </w:r>
      <w:r w:rsidRPr="00362F34">
        <w:rPr>
          <w:b/>
          <w:lang w:val="en-US"/>
        </w:rPr>
        <w:t>omberoane de  transportare</w:t>
      </w:r>
      <w:r>
        <w:rPr>
          <w:b/>
          <w:lang w:val="en-US"/>
        </w:rPr>
        <w:t xml:space="preserve">  </w:t>
      </w:r>
      <w:r w:rsidRPr="00362F34">
        <w:rPr>
          <w:b/>
          <w:lang w:val="en-US"/>
        </w:rPr>
        <w:t xml:space="preserve">a deseurilor conform necesitătilor primaria Cobilea, </w:t>
      </w:r>
      <w:r w:rsidRPr="00362F34">
        <w:rPr>
          <w:b/>
        </w:rPr>
        <w:t>r-nul Soldanesti</w:t>
      </w:r>
    </w:p>
    <w:p w14:paraId="6AF00D9D" w14:textId="77777777" w:rsidR="00CD1763" w:rsidRPr="00362F34" w:rsidRDefault="00CD1763" w:rsidP="00CD1763">
      <w:pPr>
        <w:shd w:val="clear" w:color="auto" w:fill="FFFFFF" w:themeFill="background1"/>
        <w:tabs>
          <w:tab w:val="left" w:pos="284"/>
          <w:tab w:val="right" w:pos="9531"/>
        </w:tabs>
        <w:spacing w:before="120"/>
        <w:rPr>
          <w:b/>
          <w:lang w:val="en-US"/>
        </w:rPr>
      </w:pPr>
      <w:r w:rsidRPr="00362F34">
        <w:rPr>
          <w:b/>
          <w:lang w:val="en-US"/>
        </w:rPr>
        <w:t xml:space="preserve">Cod CPV: </w:t>
      </w:r>
      <w:r w:rsidRPr="001D1308">
        <w:rPr>
          <w:rFonts w:eastAsia="Calibri"/>
          <w:b/>
          <w:lang w:val="en-US"/>
        </w:rPr>
        <w:t>44613800-8</w:t>
      </w:r>
    </w:p>
    <w:p w14:paraId="16472C4F" w14:textId="77777777" w:rsidR="00CD1763" w:rsidRPr="00362F34" w:rsidRDefault="00CD1763" w:rsidP="00CD1763">
      <w:pPr>
        <w:shd w:val="clear" w:color="auto" w:fill="FFFFFF" w:themeFill="background1"/>
        <w:tabs>
          <w:tab w:val="left" w:pos="284"/>
          <w:tab w:val="right" w:pos="9531"/>
        </w:tabs>
        <w:spacing w:before="120"/>
        <w:rPr>
          <w:b/>
          <w:lang w:val="en-US"/>
        </w:rPr>
      </w:pPr>
      <w:r w:rsidRPr="00362F34">
        <w:rPr>
          <w:b/>
          <w:lang w:val="en-US"/>
        </w:rPr>
        <w:t>procedura de achiziție: VM</w:t>
      </w:r>
    </w:p>
    <w:p w14:paraId="437B984F" w14:textId="77777777" w:rsidR="00CD1763" w:rsidRPr="00362F34" w:rsidRDefault="00CD1763" w:rsidP="00CD1763">
      <w:pPr>
        <w:tabs>
          <w:tab w:val="left" w:pos="284"/>
          <w:tab w:val="right" w:pos="9531"/>
        </w:tabs>
        <w:spacing w:before="120"/>
        <w:rPr>
          <w:b/>
          <w:highlight w:val="yellow"/>
          <w:lang w:val="en-US"/>
        </w:rPr>
      </w:pPr>
      <w:r w:rsidRPr="00362F34">
        <w:rPr>
          <w:b/>
          <w:lang w:val="en-US"/>
        </w:rPr>
        <w:t xml:space="preserve">Procedura a fost inclusă în planul de achiziții publice a autorității contractante </w:t>
      </w:r>
    </w:p>
    <w:p w14:paraId="778EDEB8" w14:textId="77777777" w:rsidR="00CD1763" w:rsidRPr="00362F34" w:rsidRDefault="00CD1763" w:rsidP="00CD1763">
      <w:pPr>
        <w:shd w:val="clear" w:color="auto" w:fill="FFFFFF" w:themeFill="background1"/>
        <w:tabs>
          <w:tab w:val="left" w:pos="284"/>
          <w:tab w:val="right" w:pos="9531"/>
        </w:tabs>
        <w:spacing w:before="120"/>
        <w:ind w:left="284"/>
        <w:rPr>
          <w:rFonts w:eastAsia="Calibri"/>
          <w:color w:val="0563C1" w:themeColor="hyperlink"/>
          <w:sz w:val="22"/>
          <w:szCs w:val="22"/>
          <w:u w:val="single"/>
        </w:rPr>
      </w:pPr>
      <w:r w:rsidRPr="0086204A">
        <w:rPr>
          <w:b/>
          <w:sz w:val="22"/>
          <w:szCs w:val="22"/>
        </w:rPr>
        <w:t>Da,</w:t>
      </w:r>
      <w:r w:rsidRPr="00845DC0">
        <w:rPr>
          <w:b/>
          <w:sz w:val="22"/>
          <w:szCs w:val="22"/>
        </w:rPr>
        <w:t xml:space="preserve"> </w:t>
      </w:r>
      <w:r w:rsidRPr="00845DC0">
        <w:rPr>
          <w:rFonts w:eastAsia="Calibri"/>
          <w:sz w:val="22"/>
          <w:szCs w:val="22"/>
        </w:rPr>
        <w:t xml:space="preserve"> </w:t>
      </w:r>
    </w:p>
    <w:p w14:paraId="3F0338BF" w14:textId="77777777" w:rsidR="00CD1763" w:rsidRPr="00F72B89" w:rsidRDefault="00CD1763" w:rsidP="00CD1763">
      <w:pPr>
        <w:rPr>
          <w:lang w:val="en-US"/>
        </w:rPr>
      </w:pPr>
    </w:p>
    <w:p w14:paraId="79A4D39F" w14:textId="77777777" w:rsidR="00CD1763" w:rsidRPr="004F5DD5" w:rsidRDefault="00CD1763" w:rsidP="00CD1763">
      <w:pPr>
        <w:numPr>
          <w:ilvl w:val="0"/>
          <w:numId w:val="21"/>
        </w:numPr>
        <w:tabs>
          <w:tab w:val="left" w:pos="284"/>
          <w:tab w:val="right" w:pos="9531"/>
        </w:tabs>
        <w:spacing w:before="120"/>
        <w:ind w:left="284" w:hanging="284"/>
        <w:rPr>
          <w:lang w:val="en-US"/>
        </w:rPr>
      </w:pPr>
      <w:r w:rsidRPr="004F5DD5">
        <w:rPr>
          <w:b/>
          <w:lang w:val="en-US"/>
        </w:rPr>
        <w:t>Denumirea autorității contractante</w:t>
      </w:r>
      <w:r w:rsidRPr="00756325">
        <w:rPr>
          <w:lang w:val="en-US"/>
        </w:rPr>
        <w:t>:</w:t>
      </w:r>
      <w:r w:rsidRPr="00756325">
        <w:rPr>
          <w:b/>
          <w:lang w:val="en-US"/>
        </w:rPr>
        <w:t xml:space="preserve"> </w:t>
      </w:r>
      <w:r>
        <w:rPr>
          <w:lang w:val="en-US"/>
        </w:rPr>
        <w:t xml:space="preserve">primaria Cobilea, </w:t>
      </w:r>
      <w:r>
        <w:t>r-nul Soldanesti</w:t>
      </w:r>
    </w:p>
    <w:p w14:paraId="43576B9B" w14:textId="77777777" w:rsidR="00CD1763" w:rsidRPr="004F5DD5" w:rsidRDefault="00CD1763" w:rsidP="00CD1763">
      <w:pPr>
        <w:numPr>
          <w:ilvl w:val="0"/>
          <w:numId w:val="21"/>
        </w:numPr>
        <w:tabs>
          <w:tab w:val="left" w:pos="284"/>
          <w:tab w:val="right" w:pos="9531"/>
        </w:tabs>
        <w:spacing w:before="120"/>
        <w:ind w:left="284" w:hanging="284"/>
        <w:rPr>
          <w:lang w:val="en-US"/>
        </w:rPr>
      </w:pPr>
      <w:r w:rsidRPr="004F5DD5">
        <w:rPr>
          <w:b/>
          <w:lang w:val="en-US"/>
        </w:rPr>
        <w:t>IDNO</w:t>
      </w:r>
      <w:r w:rsidRPr="00D856C1">
        <w:rPr>
          <w:lang w:val="en-US"/>
        </w:rPr>
        <w:t>:</w:t>
      </w:r>
      <w:r w:rsidRPr="00D856C1">
        <w:rPr>
          <w:b/>
          <w:lang w:val="en-US"/>
        </w:rPr>
        <w:t xml:space="preserve"> </w:t>
      </w:r>
      <w:r>
        <w:t>1007601006379</w:t>
      </w:r>
    </w:p>
    <w:p w14:paraId="0BC7E211" w14:textId="77777777" w:rsidR="00CD1763" w:rsidRPr="004F5DD5" w:rsidRDefault="00CD1763" w:rsidP="00CD1763">
      <w:pPr>
        <w:numPr>
          <w:ilvl w:val="0"/>
          <w:numId w:val="21"/>
        </w:numPr>
        <w:tabs>
          <w:tab w:val="left" w:pos="284"/>
          <w:tab w:val="right" w:pos="9531"/>
        </w:tabs>
        <w:spacing w:before="120"/>
        <w:ind w:left="284" w:hanging="284"/>
        <w:rPr>
          <w:lang w:val="en-US"/>
        </w:rPr>
      </w:pPr>
      <w:r w:rsidRPr="004F5DD5">
        <w:rPr>
          <w:b/>
          <w:lang w:val="en-US"/>
        </w:rPr>
        <w:t>Adresa</w:t>
      </w:r>
      <w:r w:rsidRPr="00756325">
        <w:rPr>
          <w:lang w:val="en-US"/>
        </w:rPr>
        <w:t>:</w:t>
      </w:r>
      <w:r w:rsidRPr="00756325">
        <w:rPr>
          <w:b/>
          <w:lang w:val="en-US"/>
        </w:rPr>
        <w:t xml:space="preserve"> </w:t>
      </w:r>
      <w:r>
        <w:t>s. Cobilea, r-nul Soldanesti, MD-7214</w:t>
      </w:r>
    </w:p>
    <w:p w14:paraId="0E3867F7" w14:textId="77777777" w:rsidR="00CD1763" w:rsidRPr="004A44CC" w:rsidRDefault="00CD1763" w:rsidP="00CD1763">
      <w:pPr>
        <w:numPr>
          <w:ilvl w:val="0"/>
          <w:numId w:val="21"/>
        </w:numPr>
        <w:tabs>
          <w:tab w:val="left" w:pos="284"/>
          <w:tab w:val="right" w:pos="9531"/>
        </w:tabs>
        <w:spacing w:before="120"/>
        <w:ind w:left="284" w:hanging="284"/>
        <w:rPr>
          <w:lang w:val="en-US"/>
        </w:rPr>
      </w:pPr>
      <w:r w:rsidRPr="004A44CC">
        <w:rPr>
          <w:b/>
          <w:lang w:val="en-US"/>
        </w:rPr>
        <w:t xml:space="preserve">Numărul de telefon/fax: </w:t>
      </w:r>
      <w:r>
        <w:t>0272-51-2-36/0272-51-7-09, 068156638</w:t>
      </w:r>
    </w:p>
    <w:p w14:paraId="24F934A4" w14:textId="77777777" w:rsidR="00CD1763" w:rsidRPr="00756325" w:rsidRDefault="00CD1763" w:rsidP="00CD1763">
      <w:pPr>
        <w:numPr>
          <w:ilvl w:val="0"/>
          <w:numId w:val="21"/>
        </w:numPr>
        <w:tabs>
          <w:tab w:val="left" w:pos="284"/>
          <w:tab w:val="right" w:pos="9531"/>
        </w:tabs>
        <w:spacing w:before="120"/>
        <w:ind w:left="288" w:hanging="288"/>
        <w:rPr>
          <w:b/>
          <w:lang w:val="en-US"/>
        </w:rPr>
      </w:pPr>
      <w:r w:rsidRPr="004F5DD5">
        <w:rPr>
          <w:b/>
          <w:lang w:val="en-US"/>
        </w:rPr>
        <w:t>Adresa de e-mail și de internet a autorității contractante</w:t>
      </w:r>
      <w:r w:rsidRPr="00756325">
        <w:rPr>
          <w:lang w:val="en-US"/>
        </w:rPr>
        <w:t>:</w:t>
      </w:r>
      <w:r>
        <w:rPr>
          <w:lang w:val="en-US"/>
        </w:rPr>
        <w:t xml:space="preserve"> primaria.cobilea@gmail.com</w:t>
      </w:r>
    </w:p>
    <w:p w14:paraId="07653D1E" w14:textId="77777777" w:rsidR="00CD1763" w:rsidRPr="004F5DD5" w:rsidRDefault="00CD1763" w:rsidP="00CD1763">
      <w:pPr>
        <w:numPr>
          <w:ilvl w:val="0"/>
          <w:numId w:val="21"/>
        </w:numPr>
        <w:tabs>
          <w:tab w:val="left" w:pos="284"/>
          <w:tab w:val="right" w:pos="9531"/>
        </w:tabs>
        <w:spacing w:before="120"/>
        <w:ind w:left="288" w:hanging="288"/>
        <w:rPr>
          <w:lang w:val="en-US"/>
        </w:rPr>
      </w:pPr>
      <w:r w:rsidRPr="004F5DD5">
        <w:rPr>
          <w:b/>
          <w:lang w:val="en-US"/>
        </w:rPr>
        <w:t>Adresa de e-mail sau de internet de la care se va putea obține accesul la documentația de atribuire:</w:t>
      </w:r>
      <w:r w:rsidRPr="00756325">
        <w:rPr>
          <w:b/>
          <w:lang w:val="en-US"/>
        </w:rPr>
        <w:t xml:space="preserve"> </w:t>
      </w:r>
      <w:r w:rsidRPr="004F5DD5">
        <w:rPr>
          <w:i/>
          <w:lang w:val="en-US"/>
        </w:rPr>
        <w:t>documentația de atribuire este anexată în cadrul procedurii în SIA RSAP</w:t>
      </w:r>
      <w:r w:rsidRPr="004F5DD5">
        <w:rPr>
          <w:lang w:val="en-US"/>
        </w:rPr>
        <w:t xml:space="preserve"> </w:t>
      </w:r>
    </w:p>
    <w:p w14:paraId="51E64A97" w14:textId="77777777" w:rsidR="00CD1763" w:rsidRPr="00603FF7" w:rsidRDefault="00CD1763" w:rsidP="00CD1763">
      <w:pPr>
        <w:numPr>
          <w:ilvl w:val="0"/>
          <w:numId w:val="21"/>
        </w:numPr>
        <w:shd w:val="clear" w:color="auto" w:fill="FFFFFF"/>
        <w:tabs>
          <w:tab w:val="left" w:pos="284"/>
          <w:tab w:val="right" w:pos="426"/>
          <w:tab w:val="right" w:pos="9531"/>
        </w:tabs>
        <w:spacing w:before="120"/>
        <w:ind w:left="284" w:hanging="284"/>
        <w:rPr>
          <w:b/>
          <w:lang w:val="en-US"/>
        </w:rPr>
      </w:pPr>
      <w:r w:rsidRPr="004F5DD5">
        <w:rPr>
          <w:b/>
          <w:lang w:val="en-US"/>
        </w:rPr>
        <w:t>Tipul autorității contractante și obiectul principal de activitate (dacă este cazul, mențiunea că autoritatea contractantă este o autoritate centrală de achiziție sau că achiziția implică o altă formă de achiziție comună):</w:t>
      </w:r>
      <w:r w:rsidRPr="00603FF7">
        <w:rPr>
          <w:b/>
          <w:lang w:val="en-US"/>
        </w:rPr>
        <w:t xml:space="preserve"> </w:t>
      </w:r>
      <w:r>
        <w:rPr>
          <w:lang w:val="en-US"/>
        </w:rPr>
        <w:t>n</w:t>
      </w:r>
      <w:r w:rsidRPr="004F5DD5">
        <w:rPr>
          <w:lang w:val="en-US"/>
        </w:rPr>
        <w:t>u se aplica</w:t>
      </w:r>
    </w:p>
    <w:p w14:paraId="0AC86085" w14:textId="77777777" w:rsidR="00CD1763" w:rsidRDefault="00CD1763" w:rsidP="00CD1763">
      <w:pPr>
        <w:numPr>
          <w:ilvl w:val="0"/>
          <w:numId w:val="21"/>
        </w:numPr>
        <w:tabs>
          <w:tab w:val="left" w:pos="284"/>
          <w:tab w:val="right" w:pos="426"/>
        </w:tabs>
        <w:spacing w:before="120"/>
        <w:ind w:left="284" w:hanging="284"/>
        <w:rPr>
          <w:b/>
          <w:lang w:val="en-US"/>
        </w:rPr>
      </w:pPr>
      <w:r w:rsidRPr="004F5DD5">
        <w:rPr>
          <w:b/>
          <w:lang w:val="en-US"/>
        </w:rPr>
        <w:t xml:space="preserve">Cumpărătorul invită operatorii economici interesați, care îi pot satisface necesitățile, să participe la procedura de achiziție privind livrarea/prestarea/executarea următoarelor bunuri </w:t>
      </w:r>
    </w:p>
    <w:p w14:paraId="442B83BE" w14:textId="77777777" w:rsidR="00CD1763" w:rsidRPr="00942F57" w:rsidRDefault="00CD1763" w:rsidP="00CD1763">
      <w:pPr>
        <w:tabs>
          <w:tab w:val="left" w:pos="284"/>
          <w:tab w:val="right" w:pos="426"/>
        </w:tabs>
        <w:spacing w:before="120"/>
        <w:ind w:left="284"/>
        <w:rPr>
          <w:b/>
          <w:lang w:val="en-US"/>
        </w:rPr>
      </w:pPr>
    </w:p>
    <w:tbl>
      <w:tblPr>
        <w:tblW w:w="10075" w:type="dxa"/>
        <w:tblInd w:w="-455" w:type="dxa"/>
        <w:tblLayout w:type="fixed"/>
        <w:tblLook w:val="04A0" w:firstRow="1" w:lastRow="0" w:firstColumn="1" w:lastColumn="0" w:noHBand="0" w:noVBand="1"/>
      </w:tblPr>
      <w:tblGrid>
        <w:gridCol w:w="705"/>
        <w:gridCol w:w="1418"/>
        <w:gridCol w:w="3118"/>
        <w:gridCol w:w="567"/>
        <w:gridCol w:w="992"/>
        <w:gridCol w:w="1843"/>
        <w:gridCol w:w="1398"/>
        <w:gridCol w:w="13"/>
        <w:gridCol w:w="21"/>
      </w:tblGrid>
      <w:tr w:rsidR="00CD1763" w:rsidRPr="009E4958" w14:paraId="27265E57" w14:textId="77777777" w:rsidTr="00224A50">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9D70E" w14:textId="77777777" w:rsidR="00CD1763" w:rsidRPr="00635748" w:rsidRDefault="00CD1763" w:rsidP="00224A50">
            <w:pPr>
              <w:spacing w:before="120"/>
              <w:jc w:val="center"/>
              <w:rPr>
                <w:b/>
              </w:rPr>
            </w:pPr>
            <w:bookmarkStart w:id="69" w:name="_Hlk227141709"/>
            <w:r w:rsidRPr="00635748">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C156A" w14:textId="77777777" w:rsidR="00CD1763" w:rsidRPr="00635748" w:rsidRDefault="00CD1763" w:rsidP="00224A50">
            <w:pPr>
              <w:spacing w:before="120"/>
              <w:jc w:val="center"/>
              <w:rPr>
                <w:b/>
              </w:rPr>
            </w:pPr>
            <w:r w:rsidRPr="00635748">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E81D5" w14:textId="77777777" w:rsidR="00CD1763" w:rsidRPr="00635748" w:rsidRDefault="00CD1763" w:rsidP="00224A50">
            <w:pPr>
              <w:spacing w:before="120"/>
              <w:jc w:val="center"/>
              <w:rPr>
                <w:b/>
                <w:lang w:val="en-US"/>
              </w:rPr>
            </w:pPr>
            <w:r w:rsidRPr="00635748">
              <w:rPr>
                <w:b/>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7D22D" w14:textId="77777777" w:rsidR="00CD1763" w:rsidRPr="00635748" w:rsidRDefault="00CD1763" w:rsidP="00224A50">
            <w:pPr>
              <w:spacing w:before="120"/>
              <w:jc w:val="center"/>
              <w:rPr>
                <w:b/>
              </w:rPr>
            </w:pPr>
            <w:r w:rsidRPr="00635748">
              <w:rPr>
                <w:b/>
              </w:rPr>
              <w:t>Unitatea de mă</w:t>
            </w:r>
            <w:r w:rsidRPr="00635748">
              <w:rPr>
                <w:b/>
              </w:rPr>
              <w:lastRenderedPageBreak/>
              <w:t>sură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6BD53" w14:textId="77777777" w:rsidR="00CD1763" w:rsidRPr="00635748" w:rsidRDefault="00CD1763" w:rsidP="00224A50">
            <w:pPr>
              <w:spacing w:before="120"/>
              <w:jc w:val="center"/>
              <w:rPr>
                <w:b/>
              </w:rPr>
            </w:pPr>
            <w:r w:rsidRPr="00635748">
              <w:rPr>
                <w:b/>
              </w:rPr>
              <w:lastRenderedPageBreak/>
              <w:t>Cantitatea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9DCBD" w14:textId="77777777" w:rsidR="00CD1763" w:rsidRPr="00635748" w:rsidRDefault="00CD1763" w:rsidP="00224A50">
            <w:pPr>
              <w:spacing w:before="120"/>
              <w:jc w:val="center"/>
              <w:rPr>
                <w:b/>
                <w:lang w:val="en-US"/>
              </w:rPr>
            </w:pPr>
            <w:r w:rsidRPr="00635748">
              <w:rPr>
                <w:b/>
                <w:lang w:val="en-US"/>
              </w:rPr>
              <w:t>Specificarea tehnică deplină solicitată, Standarde de referință</w:t>
            </w:r>
          </w:p>
        </w:tc>
        <w:tc>
          <w:tcPr>
            <w:tcW w:w="143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86125B" w14:textId="77777777" w:rsidR="00CD1763" w:rsidRPr="00635748" w:rsidRDefault="00CD1763" w:rsidP="00224A50">
            <w:pPr>
              <w:spacing w:before="120"/>
              <w:jc w:val="center"/>
              <w:rPr>
                <w:b/>
                <w:lang w:val="en-US"/>
              </w:rPr>
            </w:pPr>
            <w:r w:rsidRPr="00635748">
              <w:rPr>
                <w:b/>
                <w:lang w:val="en-US"/>
              </w:rPr>
              <w:t>Valoarea estimate  fără TVA (lei)</w:t>
            </w:r>
            <w:r w:rsidRPr="00635748">
              <w:rPr>
                <w:b/>
                <w:lang w:val="en-US"/>
              </w:rPr>
              <w:br/>
            </w:r>
          </w:p>
          <w:p w14:paraId="417B02C7" w14:textId="77777777" w:rsidR="00CD1763" w:rsidRPr="00635748" w:rsidRDefault="00CD1763" w:rsidP="00224A50">
            <w:pPr>
              <w:spacing w:before="120"/>
              <w:jc w:val="center"/>
              <w:rPr>
                <w:b/>
                <w:lang w:val="en-US"/>
              </w:rPr>
            </w:pPr>
          </w:p>
        </w:tc>
      </w:tr>
      <w:tr w:rsidR="00CD1763" w:rsidRPr="00362F34" w14:paraId="0473BBBB" w14:textId="77777777" w:rsidTr="00224A50">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E057A" w14:textId="77777777" w:rsidR="00CD1763" w:rsidRPr="00635748" w:rsidRDefault="00CD1763" w:rsidP="00224A50">
            <w:pPr>
              <w:spacing w:before="120"/>
              <w:jc w:val="center"/>
              <w:rPr>
                <w:b/>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4D2F0" w14:textId="77777777" w:rsidR="00CD1763" w:rsidRPr="00635748" w:rsidRDefault="00CD1763" w:rsidP="00224A50">
            <w:pPr>
              <w:spacing w:before="120"/>
              <w:jc w:val="center"/>
              <w:rPr>
                <w:b/>
                <w:lang w:val="en-US"/>
              </w:rPr>
            </w:pPr>
            <w:r w:rsidRPr="00635748">
              <w:rPr>
                <w:rFonts w:eastAsia="Calibri"/>
              </w:rPr>
              <w:t>44613800-8</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D352E" w14:textId="77777777" w:rsidR="00CD1763" w:rsidRPr="00635748" w:rsidRDefault="00CD1763" w:rsidP="00224A50">
            <w:pPr>
              <w:rPr>
                <w:b/>
                <w:lang w:val="en-US"/>
              </w:rPr>
            </w:pPr>
          </w:p>
          <w:p w14:paraId="5DADE014" w14:textId="77777777" w:rsidR="00CD1763" w:rsidRPr="00635748" w:rsidRDefault="00CD1763" w:rsidP="00224A50">
            <w:pPr>
              <w:rPr>
                <w:bCs/>
                <w:lang w:val="en-US"/>
              </w:rPr>
            </w:pPr>
            <w:r w:rsidRPr="00635748">
              <w:rPr>
                <w:bCs/>
                <w:lang w:val="en-US"/>
              </w:rPr>
              <w:t>a</w:t>
            </w:r>
            <w:r w:rsidRPr="00635748">
              <w:rPr>
                <w:rStyle w:val="docdata"/>
                <w:bCs/>
                <w:lang w:val="en-US"/>
              </w:rPr>
              <w:t>chiziționarea de t</w:t>
            </w:r>
            <w:r w:rsidRPr="00635748">
              <w:rPr>
                <w:bCs/>
                <w:lang w:val="en-US"/>
              </w:rPr>
              <w:t xml:space="preserve">omberoane de  transportarea deseurilor conform necesitătilor primaria Cobilea, </w:t>
            </w:r>
            <w:r w:rsidRPr="00635748">
              <w:rPr>
                <w:bCs/>
              </w:rPr>
              <w:t>r-nul Soldanesti</w:t>
            </w:r>
          </w:p>
        </w:tc>
        <w:tc>
          <w:tcPr>
            <w:tcW w:w="340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A4C35" w14:textId="77777777" w:rsidR="00CD1763" w:rsidRPr="00635748" w:rsidRDefault="00CD1763" w:rsidP="00224A50">
            <w:pPr>
              <w:spacing w:before="120"/>
              <w:jc w:val="center"/>
              <w:rPr>
                <w:b/>
                <w:lang w:val="en-US"/>
              </w:rPr>
            </w:pPr>
            <w:r w:rsidRPr="00635748">
              <w:rPr>
                <w:b/>
                <w:lang w:val="en-US"/>
              </w:rPr>
              <w:t>Conform caietului de sarcini</w:t>
            </w:r>
          </w:p>
        </w:tc>
        <w:tc>
          <w:tcPr>
            <w:tcW w:w="143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CA9180" w14:textId="77777777" w:rsidR="00CD1763" w:rsidRPr="00635748" w:rsidRDefault="00CD1763" w:rsidP="00224A50">
            <w:pPr>
              <w:spacing w:before="120"/>
              <w:jc w:val="center"/>
              <w:rPr>
                <w:b/>
                <w:lang w:val="en-US"/>
              </w:rPr>
            </w:pPr>
          </w:p>
          <w:p w14:paraId="6E3CCC44" w14:textId="77777777" w:rsidR="00CD1763" w:rsidRPr="00635748" w:rsidRDefault="00CD1763" w:rsidP="00224A50">
            <w:pPr>
              <w:spacing w:before="120"/>
              <w:rPr>
                <w:b/>
                <w:lang w:val="en-US"/>
              </w:rPr>
            </w:pPr>
            <w:r w:rsidRPr="00635748">
              <w:rPr>
                <w:b/>
                <w:lang w:val="en-US"/>
              </w:rPr>
              <w:t xml:space="preserve"> 233 050,00</w:t>
            </w:r>
          </w:p>
          <w:p w14:paraId="2D7534B4" w14:textId="77777777" w:rsidR="00CD1763" w:rsidRPr="00635748" w:rsidRDefault="00CD1763" w:rsidP="00224A50">
            <w:pPr>
              <w:spacing w:before="120"/>
              <w:jc w:val="center"/>
              <w:rPr>
                <w:b/>
                <w:lang w:val="en-US"/>
              </w:rPr>
            </w:pPr>
          </w:p>
        </w:tc>
      </w:tr>
      <w:bookmarkEnd w:id="69"/>
      <w:tr w:rsidR="00CD1763" w:rsidRPr="00362F34" w14:paraId="777BCAA3" w14:textId="77777777" w:rsidTr="00224A50">
        <w:tblPrEx>
          <w:tblBorders>
            <w:top w:val="single" w:sz="4" w:space="0" w:color="auto"/>
          </w:tblBorders>
          <w:tblLook w:val="0000" w:firstRow="0" w:lastRow="0" w:firstColumn="0" w:lastColumn="0" w:noHBand="0" w:noVBand="0"/>
        </w:tblPrEx>
        <w:trPr>
          <w:gridAfter w:val="1"/>
          <w:wAfter w:w="21" w:type="dxa"/>
          <w:trHeight w:val="100"/>
        </w:trPr>
        <w:tc>
          <w:tcPr>
            <w:tcW w:w="10054" w:type="dxa"/>
            <w:gridSpan w:val="8"/>
          </w:tcPr>
          <w:p w14:paraId="66F59C58" w14:textId="77777777" w:rsidR="00CD1763" w:rsidRDefault="00CD1763" w:rsidP="00224A50">
            <w:pPr>
              <w:spacing w:before="120"/>
              <w:jc w:val="center"/>
              <w:rPr>
                <w:b/>
                <w:lang w:val="en-US"/>
              </w:rPr>
            </w:pPr>
          </w:p>
        </w:tc>
      </w:tr>
      <w:tr w:rsidR="00CD1763" w:rsidRPr="00362F34" w14:paraId="6C181D01" w14:textId="77777777" w:rsidTr="00224A50">
        <w:tblPrEx>
          <w:tblBorders>
            <w:top w:val="single" w:sz="4" w:space="0" w:color="auto"/>
          </w:tblBorders>
          <w:tblLook w:val="0000" w:firstRow="0" w:lastRow="0" w:firstColumn="0" w:lastColumn="0" w:noHBand="0" w:noVBand="0"/>
        </w:tblPrEx>
        <w:trPr>
          <w:gridAfter w:val="2"/>
          <w:wAfter w:w="34" w:type="dxa"/>
          <w:trHeight w:val="100"/>
        </w:trPr>
        <w:tc>
          <w:tcPr>
            <w:tcW w:w="10041" w:type="dxa"/>
            <w:gridSpan w:val="7"/>
          </w:tcPr>
          <w:p w14:paraId="6319B3EB" w14:textId="77777777" w:rsidR="00CD1763" w:rsidRDefault="00CD1763" w:rsidP="00224A50">
            <w:pPr>
              <w:spacing w:before="120"/>
              <w:jc w:val="center"/>
              <w:rPr>
                <w:b/>
                <w:lang w:val="en-US"/>
              </w:rPr>
            </w:pPr>
          </w:p>
        </w:tc>
      </w:tr>
    </w:tbl>
    <w:p w14:paraId="741D9902" w14:textId="77777777" w:rsidR="00CD1763" w:rsidRPr="00247CA7" w:rsidRDefault="00CD1763" w:rsidP="00CD1763">
      <w:pPr>
        <w:shd w:val="clear" w:color="auto" w:fill="FFFFFF" w:themeFill="background1"/>
        <w:tabs>
          <w:tab w:val="right" w:pos="426"/>
        </w:tabs>
        <w:spacing w:before="120"/>
        <w:rPr>
          <w:b/>
          <w:u w:val="single"/>
          <w:lang w:val="en-US"/>
        </w:rPr>
      </w:pPr>
    </w:p>
    <w:p w14:paraId="2E83E66D" w14:textId="77777777" w:rsidR="00CD1763" w:rsidRPr="001E1F7A" w:rsidRDefault="00CD1763" w:rsidP="00CD1763">
      <w:pPr>
        <w:rPr>
          <w:b/>
          <w:lang w:val="en-US"/>
        </w:rPr>
      </w:pPr>
      <w:r>
        <w:rPr>
          <w:b/>
          <w:lang w:val="en-US"/>
        </w:rPr>
        <w:t xml:space="preserve">9. </w:t>
      </w:r>
      <w:r w:rsidRPr="001E1F7A">
        <w:rPr>
          <w:b/>
          <w:lang w:val="en-US"/>
        </w:rPr>
        <w:t>În cazul în care contractul este împărţit pe loturi, un operator economic poate depune oferta (se va selecta):</w:t>
      </w:r>
    </w:p>
    <w:p w14:paraId="152BB173" w14:textId="77777777" w:rsidR="00CD1763" w:rsidRPr="001E1F7A" w:rsidRDefault="00CD1763" w:rsidP="00CD1763">
      <w:pPr>
        <w:ind w:firstLine="567"/>
        <w:rPr>
          <w:b/>
        </w:rPr>
      </w:pPr>
      <w:r w:rsidRPr="001E1F7A">
        <w:rPr>
          <w:b/>
        </w:rPr>
        <w:t xml:space="preserve">1) </w:t>
      </w:r>
      <w:r w:rsidRPr="001E1F7A">
        <w:rPr>
          <w:b/>
          <w:u w:val="single"/>
        </w:rPr>
        <w:t>pentru un singur lot</w:t>
      </w:r>
    </w:p>
    <w:p w14:paraId="4843580D" w14:textId="77777777" w:rsidR="00CD1763" w:rsidRPr="001E1F7A" w:rsidRDefault="00CD1763" w:rsidP="00CD1763">
      <w:pPr>
        <w:ind w:firstLine="567"/>
        <w:rPr>
          <w:b/>
        </w:rPr>
      </w:pPr>
    </w:p>
    <w:p w14:paraId="5A95CB4E" w14:textId="77777777" w:rsidR="00CD1763" w:rsidRPr="001E1F7A" w:rsidRDefault="00CD1763" w:rsidP="00CD1763">
      <w:pPr>
        <w:pStyle w:val="a"/>
        <w:numPr>
          <w:ilvl w:val="0"/>
          <w:numId w:val="31"/>
        </w:numPr>
        <w:tabs>
          <w:tab w:val="clear" w:pos="1134"/>
        </w:tabs>
        <w:ind w:hanging="1080"/>
        <w:rPr>
          <w:b/>
        </w:rPr>
      </w:pPr>
      <w:proofErr w:type="spellStart"/>
      <w:r w:rsidRPr="001E1F7A">
        <w:rPr>
          <w:b/>
        </w:rPr>
        <w:t>Termenele</w:t>
      </w:r>
      <w:proofErr w:type="spellEnd"/>
      <w:r w:rsidRPr="001E1F7A">
        <w:rPr>
          <w:b/>
        </w:rPr>
        <w:t> </w:t>
      </w:r>
      <w:proofErr w:type="spellStart"/>
      <w:r w:rsidRPr="001E1F7A">
        <w:rPr>
          <w:b/>
        </w:rPr>
        <w:t>şi</w:t>
      </w:r>
      <w:proofErr w:type="spellEnd"/>
      <w:r w:rsidRPr="001E1F7A">
        <w:rPr>
          <w:b/>
        </w:rPr>
        <w:t> </w:t>
      </w:r>
      <w:proofErr w:type="spellStart"/>
      <w:r w:rsidRPr="001E1F7A">
        <w:rPr>
          <w:b/>
        </w:rPr>
        <w:t>condiţiile</w:t>
      </w:r>
      <w:proofErr w:type="spellEnd"/>
      <w:r w:rsidRPr="001E1F7A">
        <w:rPr>
          <w:b/>
        </w:rPr>
        <w:t> de </w:t>
      </w:r>
      <w:proofErr w:type="spellStart"/>
      <w:r w:rsidRPr="001E1F7A">
        <w:rPr>
          <w:b/>
        </w:rPr>
        <w:t>prestare</w:t>
      </w:r>
      <w:proofErr w:type="spellEnd"/>
      <w:r w:rsidRPr="001E1F7A">
        <w:rPr>
          <w:b/>
        </w:rPr>
        <w:t xml:space="preserve"> solicitate: conform </w:t>
      </w:r>
      <w:proofErr w:type="spellStart"/>
      <w:r w:rsidRPr="001E1F7A">
        <w:rPr>
          <w:b/>
        </w:rPr>
        <w:t>specificatiei</w:t>
      </w:r>
      <w:proofErr w:type="spellEnd"/>
      <w:r w:rsidRPr="001E1F7A">
        <w:rPr>
          <w:b/>
        </w:rPr>
        <w:t xml:space="preserve"> </w:t>
      </w:r>
      <w:proofErr w:type="spellStart"/>
      <w:r w:rsidRPr="001E1F7A">
        <w:rPr>
          <w:b/>
        </w:rPr>
        <w:t>tehnice</w:t>
      </w:r>
      <w:proofErr w:type="spellEnd"/>
      <w:r w:rsidRPr="001E1F7A">
        <w:rPr>
          <w:b/>
        </w:rPr>
        <w:t xml:space="preserve"> din </w:t>
      </w:r>
      <w:proofErr w:type="spellStart"/>
      <w:r w:rsidRPr="001E1F7A">
        <w:rPr>
          <w:b/>
        </w:rPr>
        <w:t>caietul</w:t>
      </w:r>
      <w:proofErr w:type="spellEnd"/>
      <w:r w:rsidRPr="001E1F7A">
        <w:rPr>
          <w:b/>
        </w:rPr>
        <w:t xml:space="preserve"> de </w:t>
      </w:r>
      <w:proofErr w:type="spellStart"/>
      <w:r w:rsidRPr="001E1F7A">
        <w:rPr>
          <w:b/>
        </w:rPr>
        <w:t>sarcini</w:t>
      </w:r>
      <w:proofErr w:type="spellEnd"/>
    </w:p>
    <w:p w14:paraId="3FA54E58" w14:textId="77777777" w:rsidR="00CD1763" w:rsidRPr="001E1F7A" w:rsidRDefault="00CD1763" w:rsidP="00CD1763">
      <w:pPr>
        <w:tabs>
          <w:tab w:val="left" w:pos="142"/>
          <w:tab w:val="left" w:pos="993"/>
        </w:tabs>
        <w:rPr>
          <w:b/>
          <w:lang w:val="en-US"/>
        </w:rPr>
      </w:pPr>
    </w:p>
    <w:p w14:paraId="43BB6C19" w14:textId="77777777" w:rsidR="00CD1763" w:rsidRPr="001E1F7A" w:rsidRDefault="00CD1763" w:rsidP="00CD1763">
      <w:pPr>
        <w:tabs>
          <w:tab w:val="left" w:pos="142"/>
          <w:tab w:val="left" w:pos="993"/>
        </w:tabs>
        <w:ind w:firstLine="567"/>
        <w:rPr>
          <w:b/>
          <w:lang w:val="en-US"/>
        </w:rPr>
      </w:pPr>
      <w:r w:rsidRPr="001E1F7A">
        <w:rPr>
          <w:b/>
          <w:lang w:val="en-US"/>
        </w:rPr>
        <w:t>11. Termenul de valabilitate a contractului:__</w:t>
      </w:r>
      <w:r w:rsidRPr="001E1F7A">
        <w:rPr>
          <w:b/>
          <w:u w:val="single"/>
          <w:lang w:val="en-US"/>
        </w:rPr>
        <w:t>30.12.2026</w:t>
      </w:r>
      <w:r w:rsidRPr="001E1F7A">
        <w:rPr>
          <w:b/>
          <w:lang w:val="en-US"/>
        </w:rPr>
        <w:t>_</w:t>
      </w:r>
    </w:p>
    <w:p w14:paraId="082EC4AA" w14:textId="77777777" w:rsidR="00CD1763" w:rsidRPr="001E1F7A" w:rsidRDefault="00CD1763" w:rsidP="00CD1763">
      <w:pPr>
        <w:tabs>
          <w:tab w:val="left" w:pos="142"/>
          <w:tab w:val="left" w:pos="993"/>
        </w:tabs>
        <w:ind w:firstLine="567"/>
        <w:rPr>
          <w:b/>
          <w:lang w:val="en-US"/>
        </w:rPr>
      </w:pPr>
    </w:p>
    <w:p w14:paraId="053B6F79" w14:textId="77777777" w:rsidR="00CD1763" w:rsidRPr="001E1F7A" w:rsidRDefault="00CD1763" w:rsidP="00CD1763">
      <w:pPr>
        <w:pStyle w:val="a"/>
        <w:numPr>
          <w:ilvl w:val="0"/>
          <w:numId w:val="32"/>
        </w:numPr>
        <w:tabs>
          <w:tab w:val="left" w:pos="142"/>
          <w:tab w:val="left" w:pos="993"/>
        </w:tabs>
        <w:ind w:left="142" w:hanging="142"/>
        <w:rPr>
          <w:b/>
        </w:rPr>
      </w:pPr>
      <w:proofErr w:type="spellStart"/>
      <w:r w:rsidRPr="001E1F7A">
        <w:rPr>
          <w:b/>
        </w:rPr>
        <w:t>Scurtă</w:t>
      </w:r>
      <w:proofErr w:type="spellEnd"/>
      <w:r w:rsidRPr="001E1F7A">
        <w:rPr>
          <w:b/>
        </w:rPr>
        <w:t xml:space="preserve"> </w:t>
      </w:r>
      <w:proofErr w:type="spellStart"/>
      <w:r w:rsidRPr="001E1F7A">
        <w:rPr>
          <w:b/>
        </w:rPr>
        <w:t>descriere</w:t>
      </w:r>
      <w:proofErr w:type="spellEnd"/>
      <w:r w:rsidRPr="001E1F7A">
        <w:rPr>
          <w:b/>
        </w:rPr>
        <w:t xml:space="preserve"> (</w:t>
      </w:r>
      <w:proofErr w:type="spellStart"/>
      <w:r w:rsidRPr="001E1F7A">
        <w:rPr>
          <w:b/>
        </w:rPr>
        <w:t>indicați</w:t>
      </w:r>
      <w:proofErr w:type="spellEnd"/>
      <w:r w:rsidRPr="001E1F7A">
        <w:rPr>
          <w:b/>
        </w:rPr>
        <w:t xml:space="preserve"> </w:t>
      </w:r>
      <w:proofErr w:type="spellStart"/>
      <w:r w:rsidRPr="001E1F7A">
        <w:rPr>
          <w:b/>
        </w:rPr>
        <w:t>după</w:t>
      </w:r>
      <w:proofErr w:type="spellEnd"/>
      <w:r w:rsidRPr="001E1F7A">
        <w:rPr>
          <w:b/>
        </w:rPr>
        <w:t xml:space="preserve"> </w:t>
      </w:r>
      <w:proofErr w:type="spellStart"/>
      <w:r w:rsidRPr="001E1F7A">
        <w:rPr>
          <w:b/>
        </w:rPr>
        <w:t>caz</w:t>
      </w:r>
      <w:proofErr w:type="spellEnd"/>
      <w:r w:rsidRPr="001E1F7A">
        <w:rPr>
          <w:b/>
        </w:rPr>
        <w:t xml:space="preserve">) a </w:t>
      </w:r>
      <w:proofErr w:type="spellStart"/>
      <w:r w:rsidRPr="001E1F7A">
        <w:rPr>
          <w:b/>
        </w:rPr>
        <w:t>criteriilor</w:t>
      </w:r>
      <w:proofErr w:type="spellEnd"/>
      <w:r w:rsidRPr="001E1F7A">
        <w:rPr>
          <w:b/>
        </w:rPr>
        <w:t xml:space="preserve"> de </w:t>
      </w:r>
      <w:proofErr w:type="spellStart"/>
      <w:r w:rsidRPr="001E1F7A">
        <w:rPr>
          <w:b/>
        </w:rPr>
        <w:t>calificare</w:t>
      </w:r>
      <w:proofErr w:type="spellEnd"/>
      <w:r w:rsidRPr="001E1F7A">
        <w:rPr>
          <w:b/>
        </w:rPr>
        <w:t>:</w:t>
      </w:r>
    </w:p>
    <w:p w14:paraId="543033E5" w14:textId="77777777" w:rsidR="00CD1763" w:rsidRPr="00874183" w:rsidRDefault="00CD1763" w:rsidP="00CD1763">
      <w:pPr>
        <w:tabs>
          <w:tab w:val="left" w:pos="142"/>
          <w:tab w:val="left" w:pos="993"/>
        </w:tabs>
        <w:ind w:firstLine="567"/>
        <w:rPr>
          <w:bCs/>
          <w:lang w:val="en-US"/>
        </w:rPr>
      </w:pPr>
    </w:p>
    <w:tbl>
      <w:tblPr>
        <w:tblStyle w:val="af2"/>
        <w:tblW w:w="0" w:type="auto"/>
        <w:tblLayout w:type="fixed"/>
        <w:tblLook w:val="04A0" w:firstRow="1" w:lastRow="0" w:firstColumn="1" w:lastColumn="0" w:noHBand="0" w:noVBand="1"/>
      </w:tblPr>
      <w:tblGrid>
        <w:gridCol w:w="577"/>
        <w:gridCol w:w="3217"/>
        <w:gridCol w:w="4252"/>
        <w:gridCol w:w="1582"/>
      </w:tblGrid>
      <w:tr w:rsidR="00CD1763" w:rsidRPr="00732CD8" w14:paraId="1B32E474" w14:textId="77777777" w:rsidTr="00224A50">
        <w:tc>
          <w:tcPr>
            <w:tcW w:w="577" w:type="dxa"/>
            <w:shd w:val="clear" w:color="auto" w:fill="FFFFFF" w:themeFill="background1"/>
          </w:tcPr>
          <w:p w14:paraId="5843C835" w14:textId="77777777" w:rsidR="00CD1763" w:rsidRPr="00635748" w:rsidRDefault="00CD1763" w:rsidP="00224A50">
            <w:pPr>
              <w:tabs>
                <w:tab w:val="left" w:pos="612"/>
                <w:tab w:val="left" w:pos="1568"/>
              </w:tabs>
              <w:spacing w:before="120" w:after="120"/>
              <w:rPr>
                <w:b/>
                <w:iCs/>
                <w:sz w:val="18"/>
                <w:szCs w:val="18"/>
              </w:rPr>
            </w:pPr>
            <w:r w:rsidRPr="00635748">
              <w:rPr>
                <w:b/>
                <w:iCs/>
                <w:sz w:val="18"/>
                <w:szCs w:val="18"/>
              </w:rPr>
              <w:t>Nr. d/o</w:t>
            </w:r>
          </w:p>
        </w:tc>
        <w:tc>
          <w:tcPr>
            <w:tcW w:w="3217" w:type="dxa"/>
            <w:shd w:val="clear" w:color="auto" w:fill="FFFFFF" w:themeFill="background1"/>
          </w:tcPr>
          <w:p w14:paraId="3B64884C" w14:textId="77777777" w:rsidR="00CD1763" w:rsidRPr="00635748" w:rsidRDefault="00CD1763" w:rsidP="00224A50">
            <w:pPr>
              <w:tabs>
                <w:tab w:val="left" w:pos="612"/>
                <w:tab w:val="left" w:pos="1568"/>
              </w:tabs>
              <w:spacing w:before="120" w:after="120"/>
              <w:jc w:val="center"/>
              <w:rPr>
                <w:b/>
                <w:iCs/>
                <w:sz w:val="18"/>
                <w:szCs w:val="18"/>
              </w:rPr>
            </w:pPr>
            <w:r w:rsidRPr="00635748">
              <w:rPr>
                <w:b/>
                <w:iCs/>
                <w:sz w:val="18"/>
                <w:szCs w:val="18"/>
              </w:rPr>
              <w:t>Descrierea criteriului/cerinței</w:t>
            </w:r>
          </w:p>
        </w:tc>
        <w:tc>
          <w:tcPr>
            <w:tcW w:w="4252" w:type="dxa"/>
            <w:shd w:val="clear" w:color="auto" w:fill="FFFFFF" w:themeFill="background1"/>
          </w:tcPr>
          <w:p w14:paraId="1ACDACCB" w14:textId="77777777" w:rsidR="00CD1763" w:rsidRPr="00635748" w:rsidRDefault="00CD1763" w:rsidP="00224A50">
            <w:pPr>
              <w:tabs>
                <w:tab w:val="left" w:pos="612"/>
                <w:tab w:val="left" w:pos="1568"/>
              </w:tabs>
              <w:spacing w:before="120" w:after="120"/>
              <w:rPr>
                <w:b/>
                <w:iCs/>
                <w:sz w:val="18"/>
                <w:szCs w:val="18"/>
                <w:lang w:val="en-US"/>
              </w:rPr>
            </w:pPr>
            <w:r w:rsidRPr="00635748">
              <w:rPr>
                <w:b/>
                <w:iCs/>
                <w:sz w:val="18"/>
                <w:szCs w:val="18"/>
                <w:lang w:val="en-US"/>
              </w:rPr>
              <w:t>Mod de demonstrare a îndeplinirii criteriului/cerinței:</w:t>
            </w:r>
          </w:p>
        </w:tc>
        <w:tc>
          <w:tcPr>
            <w:tcW w:w="1582" w:type="dxa"/>
            <w:shd w:val="clear" w:color="auto" w:fill="FFFFFF" w:themeFill="background1"/>
          </w:tcPr>
          <w:p w14:paraId="5F6AB1C6" w14:textId="77777777" w:rsidR="00CD1763" w:rsidRPr="00635748" w:rsidRDefault="00CD1763" w:rsidP="00224A50">
            <w:pPr>
              <w:tabs>
                <w:tab w:val="left" w:pos="612"/>
                <w:tab w:val="left" w:pos="1568"/>
              </w:tabs>
              <w:spacing w:before="120" w:after="120"/>
              <w:jc w:val="center"/>
              <w:rPr>
                <w:b/>
                <w:iCs/>
                <w:sz w:val="18"/>
                <w:szCs w:val="18"/>
              </w:rPr>
            </w:pPr>
            <w:r w:rsidRPr="00635748">
              <w:rPr>
                <w:b/>
                <w:iCs/>
                <w:sz w:val="18"/>
                <w:szCs w:val="18"/>
              </w:rPr>
              <w:t>Nivelul minim/</w:t>
            </w:r>
            <w:r w:rsidRPr="00635748">
              <w:rPr>
                <w:b/>
                <w:iCs/>
                <w:sz w:val="18"/>
                <w:szCs w:val="18"/>
              </w:rPr>
              <w:br/>
              <w:t>Obligativitatea</w:t>
            </w:r>
          </w:p>
        </w:tc>
      </w:tr>
      <w:tr w:rsidR="00CD1763" w:rsidRPr="00732CD8" w14:paraId="635D6F4D" w14:textId="77777777" w:rsidTr="00224A50">
        <w:tc>
          <w:tcPr>
            <w:tcW w:w="577" w:type="dxa"/>
            <w:shd w:val="clear" w:color="auto" w:fill="FFFFFF" w:themeFill="background1"/>
          </w:tcPr>
          <w:p w14:paraId="0A7302B9" w14:textId="77777777" w:rsidR="00CD1763" w:rsidRPr="00635748" w:rsidRDefault="00CD1763" w:rsidP="00224A50">
            <w:pPr>
              <w:tabs>
                <w:tab w:val="left" w:pos="612"/>
                <w:tab w:val="left" w:pos="1568"/>
              </w:tabs>
              <w:spacing w:before="120" w:after="120"/>
              <w:rPr>
                <w:b/>
                <w:iCs/>
              </w:rPr>
            </w:pPr>
            <w:r w:rsidRPr="00635748">
              <w:rPr>
                <w:b/>
                <w:iCs/>
              </w:rPr>
              <w:t>1</w:t>
            </w:r>
          </w:p>
        </w:tc>
        <w:tc>
          <w:tcPr>
            <w:tcW w:w="3217" w:type="dxa"/>
            <w:shd w:val="clear" w:color="auto" w:fill="FFFFFF" w:themeFill="background1"/>
          </w:tcPr>
          <w:p w14:paraId="793C18BE" w14:textId="77777777" w:rsidR="00CD1763" w:rsidRPr="00635748" w:rsidRDefault="00CD1763" w:rsidP="00224A50">
            <w:pPr>
              <w:tabs>
                <w:tab w:val="left" w:pos="612"/>
                <w:tab w:val="left" w:pos="1568"/>
              </w:tabs>
              <w:spacing w:before="120" w:after="120"/>
              <w:rPr>
                <w:iCs/>
                <w:lang w:val="en-US"/>
              </w:rPr>
            </w:pPr>
            <w:r w:rsidRPr="00635748">
              <w:rPr>
                <w:iCs/>
                <w:lang w:val="en-US"/>
              </w:rPr>
              <w:t xml:space="preserve">Oferta/ propunerea financiară </w:t>
            </w:r>
          </w:p>
        </w:tc>
        <w:tc>
          <w:tcPr>
            <w:tcW w:w="4252" w:type="dxa"/>
            <w:shd w:val="clear" w:color="auto" w:fill="FFFFFF" w:themeFill="background1"/>
          </w:tcPr>
          <w:p w14:paraId="118E314E" w14:textId="77777777" w:rsidR="00CD1763" w:rsidRPr="00635748" w:rsidRDefault="00CD1763" w:rsidP="00224A50">
            <w:pPr>
              <w:tabs>
                <w:tab w:val="left" w:pos="612"/>
                <w:tab w:val="left" w:pos="1568"/>
              </w:tabs>
              <w:spacing w:before="120" w:after="120"/>
              <w:rPr>
                <w:iCs/>
                <w:lang w:val="en-US"/>
              </w:rPr>
            </w:pPr>
            <w:r w:rsidRPr="00635748">
              <w:rPr>
                <w:iCs/>
                <w:lang w:val="en-US"/>
              </w:rPr>
              <w:t xml:space="preserve">specificații de preț anexa 23 </w:t>
            </w:r>
            <w:r w:rsidRPr="00635748">
              <w:rPr>
                <w:lang w:val="en-US"/>
              </w:rPr>
              <w:t>semnat electronic de catre operatorul ecoomic</w:t>
            </w:r>
          </w:p>
        </w:tc>
        <w:tc>
          <w:tcPr>
            <w:tcW w:w="1582" w:type="dxa"/>
            <w:shd w:val="clear" w:color="auto" w:fill="FFFFFF" w:themeFill="background1"/>
          </w:tcPr>
          <w:p w14:paraId="17062F9E" w14:textId="77777777" w:rsidR="00CD1763" w:rsidRPr="00635748" w:rsidRDefault="00CD1763" w:rsidP="00224A50">
            <w:pPr>
              <w:tabs>
                <w:tab w:val="left" w:pos="612"/>
                <w:tab w:val="left" w:pos="1568"/>
              </w:tabs>
              <w:spacing w:before="120" w:after="120"/>
              <w:jc w:val="center"/>
              <w:rPr>
                <w:b/>
                <w:iCs/>
                <w:lang w:val="en-US"/>
              </w:rPr>
            </w:pPr>
            <w:r w:rsidRPr="00635748">
              <w:rPr>
                <w:b/>
                <w:iCs/>
                <w:lang w:val="en-US"/>
              </w:rPr>
              <w:t>obligator</w:t>
            </w:r>
          </w:p>
        </w:tc>
      </w:tr>
      <w:tr w:rsidR="00CD1763" w:rsidRPr="00732CD8" w14:paraId="5DDACA16" w14:textId="77777777" w:rsidTr="00224A50">
        <w:tc>
          <w:tcPr>
            <w:tcW w:w="577" w:type="dxa"/>
            <w:shd w:val="clear" w:color="auto" w:fill="FFFFFF" w:themeFill="background1"/>
          </w:tcPr>
          <w:p w14:paraId="1283D1F0" w14:textId="77777777" w:rsidR="00CD1763" w:rsidRPr="00635748" w:rsidRDefault="00CD1763" w:rsidP="00224A50">
            <w:pPr>
              <w:tabs>
                <w:tab w:val="left" w:pos="612"/>
                <w:tab w:val="left" w:pos="1568"/>
              </w:tabs>
              <w:spacing w:before="120" w:after="120"/>
              <w:rPr>
                <w:b/>
                <w:iCs/>
                <w:lang w:val="en-US"/>
              </w:rPr>
            </w:pPr>
            <w:r w:rsidRPr="00635748">
              <w:rPr>
                <w:b/>
                <w:iCs/>
                <w:lang w:val="en-US"/>
              </w:rPr>
              <w:t>2</w:t>
            </w:r>
          </w:p>
        </w:tc>
        <w:tc>
          <w:tcPr>
            <w:tcW w:w="3217" w:type="dxa"/>
            <w:shd w:val="clear" w:color="auto" w:fill="FFFFFF" w:themeFill="background1"/>
          </w:tcPr>
          <w:p w14:paraId="6619AC6B" w14:textId="77777777" w:rsidR="00CD1763" w:rsidRPr="00635748" w:rsidRDefault="00CD1763" w:rsidP="00224A50">
            <w:pPr>
              <w:tabs>
                <w:tab w:val="left" w:pos="612"/>
                <w:tab w:val="left" w:pos="1568"/>
              </w:tabs>
              <w:spacing w:before="120" w:after="120"/>
              <w:rPr>
                <w:iCs/>
                <w:lang w:val="en-US"/>
              </w:rPr>
            </w:pPr>
            <w:r w:rsidRPr="00635748">
              <w:rPr>
                <w:iCs/>
                <w:lang w:val="en-US"/>
              </w:rPr>
              <w:t>Propunerea tehnică</w:t>
            </w:r>
          </w:p>
        </w:tc>
        <w:tc>
          <w:tcPr>
            <w:tcW w:w="4252" w:type="dxa"/>
            <w:shd w:val="clear" w:color="auto" w:fill="FFFFFF" w:themeFill="background1"/>
          </w:tcPr>
          <w:p w14:paraId="01F8629C" w14:textId="77777777" w:rsidR="00CD1763" w:rsidRPr="00635748" w:rsidRDefault="00CD1763" w:rsidP="00224A50">
            <w:pPr>
              <w:tabs>
                <w:tab w:val="left" w:pos="612"/>
                <w:tab w:val="left" w:pos="1568"/>
              </w:tabs>
              <w:spacing w:before="120" w:after="120"/>
              <w:rPr>
                <w:iCs/>
                <w:lang w:val="en-US"/>
              </w:rPr>
            </w:pPr>
            <w:r w:rsidRPr="00635748">
              <w:rPr>
                <w:iCs/>
                <w:lang w:val="en-US"/>
              </w:rPr>
              <w:t>specificații tehnice anexa 22, cu semnătură electronica  de catre operatorul economic</w:t>
            </w:r>
          </w:p>
        </w:tc>
        <w:tc>
          <w:tcPr>
            <w:tcW w:w="1582" w:type="dxa"/>
            <w:shd w:val="clear" w:color="auto" w:fill="FFFFFF" w:themeFill="background1"/>
          </w:tcPr>
          <w:p w14:paraId="30EBB711" w14:textId="77777777" w:rsidR="00CD1763" w:rsidRPr="00635748" w:rsidRDefault="00CD1763" w:rsidP="00224A50">
            <w:pPr>
              <w:tabs>
                <w:tab w:val="left" w:pos="1568"/>
              </w:tabs>
            </w:pPr>
            <w:r w:rsidRPr="00635748">
              <w:rPr>
                <w:b/>
                <w:iCs/>
                <w:lang w:val="en-US"/>
              </w:rPr>
              <w:t>obligator</w:t>
            </w:r>
          </w:p>
        </w:tc>
      </w:tr>
      <w:tr w:rsidR="00CD1763" w:rsidRPr="00732CD8" w14:paraId="5B9B829E" w14:textId="77777777" w:rsidTr="00224A50">
        <w:tc>
          <w:tcPr>
            <w:tcW w:w="577" w:type="dxa"/>
            <w:shd w:val="clear" w:color="auto" w:fill="FFFFFF" w:themeFill="background1"/>
          </w:tcPr>
          <w:p w14:paraId="2D87A6B4" w14:textId="77777777" w:rsidR="00CD1763" w:rsidRPr="00635748" w:rsidRDefault="00CD1763" w:rsidP="00224A50">
            <w:pPr>
              <w:tabs>
                <w:tab w:val="left" w:pos="612"/>
                <w:tab w:val="left" w:pos="1568"/>
              </w:tabs>
              <w:spacing w:before="120" w:after="120"/>
              <w:rPr>
                <w:b/>
                <w:iCs/>
                <w:lang w:val="en-US"/>
              </w:rPr>
            </w:pPr>
            <w:r w:rsidRPr="00635748">
              <w:rPr>
                <w:b/>
                <w:iCs/>
                <w:lang w:val="en-US"/>
              </w:rPr>
              <w:t>3</w:t>
            </w:r>
          </w:p>
        </w:tc>
        <w:tc>
          <w:tcPr>
            <w:tcW w:w="3217" w:type="dxa"/>
            <w:shd w:val="clear" w:color="auto" w:fill="FFFFFF" w:themeFill="background1"/>
          </w:tcPr>
          <w:p w14:paraId="481312C5" w14:textId="77777777" w:rsidR="00CD1763" w:rsidRPr="00635748" w:rsidRDefault="00CD1763" w:rsidP="00224A50">
            <w:pPr>
              <w:pStyle w:val="a8"/>
              <w:tabs>
                <w:tab w:val="left" w:pos="567"/>
                <w:tab w:val="left" w:pos="1568"/>
              </w:tabs>
            </w:pPr>
            <w:r w:rsidRPr="00635748">
              <w:t>CERERE DE PARTICIPARE</w:t>
            </w:r>
          </w:p>
        </w:tc>
        <w:tc>
          <w:tcPr>
            <w:tcW w:w="4252" w:type="dxa"/>
            <w:shd w:val="clear" w:color="auto" w:fill="FFFFFF" w:themeFill="background1"/>
          </w:tcPr>
          <w:p w14:paraId="1EC3DF11" w14:textId="77777777" w:rsidR="00CD1763" w:rsidRPr="00635748" w:rsidRDefault="00CD1763" w:rsidP="00224A50">
            <w:pPr>
              <w:tabs>
                <w:tab w:val="left" w:pos="1568"/>
              </w:tabs>
              <w:rPr>
                <w:lang w:val="en-US"/>
              </w:rPr>
            </w:pPr>
            <w:r w:rsidRPr="00635748">
              <w:rPr>
                <w:lang w:val="en-US"/>
              </w:rPr>
              <w:t>Anexa nr. 7 Semnat electronic de către operatorul economici</w:t>
            </w:r>
          </w:p>
        </w:tc>
        <w:tc>
          <w:tcPr>
            <w:tcW w:w="1582" w:type="dxa"/>
            <w:shd w:val="clear" w:color="auto" w:fill="FFFFFF" w:themeFill="background1"/>
          </w:tcPr>
          <w:p w14:paraId="5B515E4C" w14:textId="77777777" w:rsidR="00CD1763" w:rsidRPr="00635748" w:rsidRDefault="00CD1763" w:rsidP="00224A50">
            <w:pPr>
              <w:tabs>
                <w:tab w:val="left" w:pos="1568"/>
              </w:tabs>
            </w:pPr>
            <w:r w:rsidRPr="00635748">
              <w:rPr>
                <w:b/>
                <w:iCs/>
                <w:lang w:val="en-US"/>
              </w:rPr>
              <w:t>obligator</w:t>
            </w:r>
          </w:p>
        </w:tc>
      </w:tr>
      <w:tr w:rsidR="00CD1763" w:rsidRPr="00732CD8" w14:paraId="3290BEEF" w14:textId="77777777" w:rsidTr="00224A50">
        <w:tc>
          <w:tcPr>
            <w:tcW w:w="577" w:type="dxa"/>
            <w:shd w:val="clear" w:color="auto" w:fill="FFFFFF" w:themeFill="background1"/>
          </w:tcPr>
          <w:p w14:paraId="77EECEA6" w14:textId="77777777" w:rsidR="00CD1763" w:rsidRPr="00635748" w:rsidRDefault="00CD1763" w:rsidP="00224A50">
            <w:pPr>
              <w:tabs>
                <w:tab w:val="left" w:pos="612"/>
                <w:tab w:val="left" w:pos="1568"/>
              </w:tabs>
              <w:spacing w:before="120" w:after="120"/>
              <w:rPr>
                <w:b/>
                <w:iCs/>
                <w:lang w:val="en-US"/>
              </w:rPr>
            </w:pPr>
            <w:r w:rsidRPr="00635748">
              <w:rPr>
                <w:b/>
                <w:iCs/>
                <w:lang w:val="en-US"/>
              </w:rPr>
              <w:t>4</w:t>
            </w:r>
          </w:p>
        </w:tc>
        <w:tc>
          <w:tcPr>
            <w:tcW w:w="3217" w:type="dxa"/>
            <w:shd w:val="clear" w:color="auto" w:fill="FFFFFF" w:themeFill="background1"/>
          </w:tcPr>
          <w:p w14:paraId="1F7A9BAF" w14:textId="77777777" w:rsidR="00CD1763" w:rsidRPr="00635748" w:rsidRDefault="00CD1763" w:rsidP="00224A50">
            <w:pPr>
              <w:pStyle w:val="TableParagraph"/>
              <w:tabs>
                <w:tab w:val="left" w:pos="1568"/>
              </w:tabs>
              <w:spacing w:line="270" w:lineRule="exact"/>
              <w:ind w:left="4"/>
              <w:rPr>
                <w:sz w:val="20"/>
                <w:szCs w:val="20"/>
              </w:rPr>
            </w:pPr>
            <w:r w:rsidRPr="00635748">
              <w:rPr>
                <w:sz w:val="20"/>
                <w:szCs w:val="20"/>
              </w:rPr>
              <w:t>DECLARAŢIE</w:t>
            </w:r>
          </w:p>
          <w:p w14:paraId="3DB35946" w14:textId="77777777" w:rsidR="00CD1763" w:rsidRPr="00635748" w:rsidRDefault="00CD1763" w:rsidP="00224A50">
            <w:pPr>
              <w:pStyle w:val="TableParagraph"/>
              <w:tabs>
                <w:tab w:val="left" w:pos="1568"/>
              </w:tabs>
              <w:spacing w:before="117"/>
              <w:rPr>
                <w:b/>
                <w:sz w:val="20"/>
                <w:szCs w:val="20"/>
              </w:rPr>
            </w:pPr>
            <w:r w:rsidRPr="00635748">
              <w:rPr>
                <w:sz w:val="20"/>
                <w:szCs w:val="20"/>
              </w:rPr>
              <w:t>privind valabilitatea ofertei</w:t>
            </w:r>
          </w:p>
        </w:tc>
        <w:tc>
          <w:tcPr>
            <w:tcW w:w="4252" w:type="dxa"/>
            <w:shd w:val="clear" w:color="auto" w:fill="FFFFFF" w:themeFill="background1"/>
          </w:tcPr>
          <w:p w14:paraId="24749DF6" w14:textId="77777777" w:rsidR="00CD1763" w:rsidRPr="00635748" w:rsidRDefault="00CD1763" w:rsidP="00224A50">
            <w:pPr>
              <w:pStyle w:val="TableParagraph"/>
              <w:tabs>
                <w:tab w:val="left" w:pos="1568"/>
              </w:tabs>
              <w:spacing w:line="237" w:lineRule="auto"/>
              <w:ind w:left="-1" w:right="275"/>
              <w:rPr>
                <w:sz w:val="20"/>
                <w:szCs w:val="20"/>
              </w:rPr>
            </w:pPr>
            <w:r w:rsidRPr="00635748">
              <w:rPr>
                <w:sz w:val="20"/>
                <w:szCs w:val="20"/>
              </w:rPr>
              <w:t>Anexa nr. 8 Semnat electronic de către operatorul economici</w:t>
            </w:r>
          </w:p>
        </w:tc>
        <w:tc>
          <w:tcPr>
            <w:tcW w:w="1582" w:type="dxa"/>
            <w:shd w:val="clear" w:color="auto" w:fill="FFFFFF" w:themeFill="background1"/>
          </w:tcPr>
          <w:p w14:paraId="28DC9D71" w14:textId="77777777" w:rsidR="00CD1763" w:rsidRPr="00635748" w:rsidRDefault="00CD1763" w:rsidP="00224A50">
            <w:pPr>
              <w:tabs>
                <w:tab w:val="left" w:pos="1568"/>
              </w:tabs>
            </w:pPr>
            <w:r w:rsidRPr="00635748">
              <w:rPr>
                <w:b/>
                <w:iCs/>
                <w:lang w:val="en-US"/>
              </w:rPr>
              <w:t>obligator</w:t>
            </w:r>
          </w:p>
        </w:tc>
      </w:tr>
      <w:tr w:rsidR="00CD1763" w:rsidRPr="00732CD8" w14:paraId="077995C2" w14:textId="77777777" w:rsidTr="00224A50">
        <w:tc>
          <w:tcPr>
            <w:tcW w:w="577" w:type="dxa"/>
          </w:tcPr>
          <w:p w14:paraId="75F9AA37" w14:textId="77777777" w:rsidR="00CD1763" w:rsidRPr="000F20D9" w:rsidRDefault="00CD1763" w:rsidP="00224A50">
            <w:pPr>
              <w:tabs>
                <w:tab w:val="left" w:pos="612"/>
                <w:tab w:val="left" w:pos="1568"/>
              </w:tabs>
              <w:spacing w:before="120" w:after="120"/>
              <w:rPr>
                <w:iCs/>
              </w:rPr>
            </w:pPr>
            <w:r w:rsidRPr="000F20D9">
              <w:rPr>
                <w:iCs/>
              </w:rPr>
              <w:t>5</w:t>
            </w:r>
          </w:p>
        </w:tc>
        <w:tc>
          <w:tcPr>
            <w:tcW w:w="3217" w:type="dxa"/>
          </w:tcPr>
          <w:p w14:paraId="0604068E" w14:textId="77777777" w:rsidR="00CD1763" w:rsidRPr="000F20D9" w:rsidRDefault="00CD1763" w:rsidP="00224A50">
            <w:pPr>
              <w:tabs>
                <w:tab w:val="left" w:pos="612"/>
                <w:tab w:val="left" w:pos="1568"/>
              </w:tabs>
              <w:spacing w:before="120" w:after="120"/>
              <w:rPr>
                <w:iCs/>
                <w:lang w:val="en-US"/>
              </w:rPr>
            </w:pPr>
            <w:r w:rsidRPr="000F20D9">
              <w:rPr>
                <w:lang w:val="en-US"/>
              </w:rPr>
              <w:t>Certificat</w:t>
            </w:r>
            <w:r w:rsidRPr="000F20D9">
              <w:rPr>
                <w:spacing w:val="57"/>
                <w:lang w:val="en-US"/>
              </w:rPr>
              <w:t xml:space="preserve"> </w:t>
            </w:r>
            <w:r w:rsidRPr="000F20D9">
              <w:rPr>
                <w:lang w:val="en-US"/>
              </w:rPr>
              <w:t>de</w:t>
            </w:r>
            <w:r w:rsidRPr="000F20D9">
              <w:rPr>
                <w:spacing w:val="51"/>
                <w:lang w:val="en-US"/>
              </w:rPr>
              <w:t xml:space="preserve"> </w:t>
            </w:r>
            <w:r w:rsidRPr="000F20D9">
              <w:rPr>
                <w:lang w:val="en-US"/>
              </w:rPr>
              <w:t>înregistrare</w:t>
            </w:r>
            <w:r w:rsidRPr="000F20D9">
              <w:rPr>
                <w:spacing w:val="51"/>
                <w:lang w:val="en-US"/>
              </w:rPr>
              <w:t xml:space="preserve"> </w:t>
            </w:r>
            <w:r w:rsidRPr="000F20D9">
              <w:rPr>
                <w:lang w:val="en-US"/>
              </w:rPr>
              <w:t>a</w:t>
            </w:r>
            <w:r w:rsidRPr="000F20D9">
              <w:rPr>
                <w:spacing w:val="-57"/>
                <w:lang w:val="en-US"/>
              </w:rPr>
              <w:t xml:space="preserve">  </w:t>
            </w:r>
            <w:r w:rsidRPr="000F20D9">
              <w:rPr>
                <w:lang w:val="en-US"/>
              </w:rPr>
              <w:t>întreprinderii sau extrasul întreprinderii</w:t>
            </w:r>
          </w:p>
        </w:tc>
        <w:tc>
          <w:tcPr>
            <w:tcW w:w="4252" w:type="dxa"/>
          </w:tcPr>
          <w:p w14:paraId="637C31C0" w14:textId="77777777" w:rsidR="00CD1763" w:rsidRPr="000F20D9" w:rsidRDefault="00CD1763" w:rsidP="00224A50">
            <w:pPr>
              <w:pStyle w:val="TableParagraph"/>
              <w:tabs>
                <w:tab w:val="left" w:pos="1568"/>
              </w:tabs>
              <w:spacing w:before="105" w:line="237" w:lineRule="auto"/>
              <w:ind w:left="105" w:right="275"/>
              <w:rPr>
                <w:sz w:val="20"/>
                <w:szCs w:val="20"/>
              </w:rPr>
            </w:pPr>
            <w:r w:rsidRPr="000F20D9">
              <w:rPr>
                <w:sz w:val="20"/>
                <w:szCs w:val="20"/>
              </w:rPr>
              <w:t>Confirmat</w:t>
            </w:r>
            <w:r w:rsidRPr="000F20D9">
              <w:rPr>
                <w:spacing w:val="1"/>
                <w:sz w:val="20"/>
                <w:szCs w:val="20"/>
              </w:rPr>
              <w:t xml:space="preserve"> </w:t>
            </w:r>
            <w:r w:rsidRPr="000F20D9">
              <w:rPr>
                <w:sz w:val="20"/>
                <w:szCs w:val="20"/>
              </w:rPr>
              <w:t>prin</w:t>
            </w:r>
            <w:r w:rsidRPr="000F20D9">
              <w:rPr>
                <w:spacing w:val="1"/>
                <w:sz w:val="20"/>
                <w:szCs w:val="20"/>
              </w:rPr>
              <w:t xml:space="preserve"> </w:t>
            </w:r>
            <w:r w:rsidRPr="000F20D9">
              <w:rPr>
                <w:sz w:val="20"/>
                <w:szCs w:val="20"/>
              </w:rPr>
              <w:t>aplicarea</w:t>
            </w:r>
            <w:r w:rsidRPr="000F20D9">
              <w:rPr>
                <w:spacing w:val="1"/>
                <w:sz w:val="20"/>
                <w:szCs w:val="20"/>
              </w:rPr>
              <w:t xml:space="preserve"> </w:t>
            </w:r>
            <w:r w:rsidRPr="000F20D9">
              <w:rPr>
                <w:sz w:val="20"/>
                <w:szCs w:val="20"/>
              </w:rPr>
              <w:t>Semnat electronic de către operatorul economi</w:t>
            </w:r>
          </w:p>
        </w:tc>
        <w:tc>
          <w:tcPr>
            <w:tcW w:w="1582" w:type="dxa"/>
          </w:tcPr>
          <w:p w14:paraId="2E8D8D7C" w14:textId="77777777" w:rsidR="00CD1763" w:rsidRPr="000F20D9" w:rsidRDefault="00CD1763" w:rsidP="00224A50">
            <w:pPr>
              <w:tabs>
                <w:tab w:val="left" w:pos="612"/>
                <w:tab w:val="left" w:pos="1568"/>
              </w:tabs>
              <w:spacing w:before="120" w:after="120"/>
              <w:rPr>
                <w:iCs/>
                <w:lang w:val="en-US"/>
              </w:rPr>
            </w:pPr>
            <w:r w:rsidRPr="000F20D9">
              <w:rPr>
                <w:b/>
                <w:iCs/>
                <w:lang w:val="en-US"/>
              </w:rPr>
              <w:t>obligator</w:t>
            </w:r>
          </w:p>
        </w:tc>
      </w:tr>
      <w:tr w:rsidR="00CD1763" w:rsidRPr="00732CD8" w14:paraId="6EEB969D" w14:textId="77777777" w:rsidTr="00224A50">
        <w:tc>
          <w:tcPr>
            <w:tcW w:w="577" w:type="dxa"/>
          </w:tcPr>
          <w:p w14:paraId="5E72E06F" w14:textId="77777777" w:rsidR="00CD1763" w:rsidRPr="000F20D9" w:rsidRDefault="00CD1763" w:rsidP="00224A50">
            <w:pPr>
              <w:tabs>
                <w:tab w:val="left" w:pos="612"/>
                <w:tab w:val="left" w:pos="1568"/>
              </w:tabs>
              <w:spacing w:before="120" w:after="120"/>
              <w:rPr>
                <w:iCs/>
              </w:rPr>
            </w:pPr>
            <w:r w:rsidRPr="000F20D9">
              <w:rPr>
                <w:iCs/>
              </w:rPr>
              <w:t>6</w:t>
            </w:r>
          </w:p>
        </w:tc>
        <w:tc>
          <w:tcPr>
            <w:tcW w:w="3217" w:type="dxa"/>
          </w:tcPr>
          <w:p w14:paraId="7818DB90" w14:textId="77777777" w:rsidR="00CD1763" w:rsidRPr="000F20D9" w:rsidRDefault="00CD1763" w:rsidP="00224A50">
            <w:pPr>
              <w:tabs>
                <w:tab w:val="left" w:pos="612"/>
                <w:tab w:val="left" w:pos="1568"/>
              </w:tabs>
              <w:spacing w:before="120" w:after="120"/>
              <w:rPr>
                <w:iCs/>
                <w:lang w:val="en-US"/>
              </w:rPr>
            </w:pPr>
            <w:r w:rsidRPr="000F20D9">
              <w:rPr>
                <w:lang w:val="en-US"/>
              </w:rPr>
              <w:t>certificatului de</w:t>
            </w:r>
            <w:r w:rsidRPr="000F20D9">
              <w:rPr>
                <w:spacing w:val="1"/>
                <w:lang w:val="en-US"/>
              </w:rPr>
              <w:t xml:space="preserve"> </w:t>
            </w:r>
            <w:r w:rsidRPr="000F20D9">
              <w:rPr>
                <w:lang w:val="en-US"/>
              </w:rPr>
              <w:t xml:space="preserve">conformitate sau alt certificate ce </w:t>
            </w:r>
            <w:r w:rsidRPr="000F20D9">
              <w:rPr>
                <w:spacing w:val="-47"/>
                <w:lang w:val="en-US"/>
              </w:rPr>
              <w:t xml:space="preserve"> </w:t>
            </w:r>
            <w:r w:rsidRPr="000F20D9">
              <w:rPr>
                <w:lang w:val="en-US"/>
              </w:rPr>
              <w:t>confirmă proviniența și calitatea</w:t>
            </w:r>
            <w:r w:rsidRPr="000F20D9">
              <w:rPr>
                <w:spacing w:val="1"/>
                <w:lang w:val="en-US"/>
              </w:rPr>
              <w:t xml:space="preserve"> </w:t>
            </w:r>
            <w:r w:rsidRPr="000F20D9">
              <w:rPr>
                <w:lang w:val="en-US"/>
              </w:rPr>
              <w:t>produselor</w:t>
            </w:r>
            <w:r w:rsidRPr="000F20D9">
              <w:rPr>
                <w:spacing w:val="-3"/>
                <w:lang w:val="en-US"/>
              </w:rPr>
              <w:t xml:space="preserve"> </w:t>
            </w:r>
            <w:r w:rsidRPr="000F20D9">
              <w:rPr>
                <w:lang w:val="en-US"/>
              </w:rPr>
              <w:t>oferite</w:t>
            </w:r>
          </w:p>
        </w:tc>
        <w:tc>
          <w:tcPr>
            <w:tcW w:w="4252" w:type="dxa"/>
          </w:tcPr>
          <w:p w14:paraId="6CAC09F6" w14:textId="77777777" w:rsidR="00CD1763" w:rsidRPr="000F20D9" w:rsidRDefault="00CD1763" w:rsidP="00224A50">
            <w:pPr>
              <w:pStyle w:val="TableParagraph"/>
              <w:tabs>
                <w:tab w:val="left" w:pos="1568"/>
              </w:tabs>
              <w:spacing w:before="105" w:line="237" w:lineRule="auto"/>
              <w:ind w:left="105" w:right="275"/>
              <w:rPr>
                <w:sz w:val="20"/>
                <w:szCs w:val="20"/>
              </w:rPr>
            </w:pPr>
            <w:r w:rsidRPr="000F20D9">
              <w:rPr>
                <w:sz w:val="20"/>
                <w:szCs w:val="20"/>
              </w:rPr>
              <w:t>Eliberat</w:t>
            </w:r>
            <w:r w:rsidRPr="000F20D9">
              <w:rPr>
                <w:sz w:val="20"/>
                <w:szCs w:val="20"/>
              </w:rPr>
              <w:tab/>
              <w:t xml:space="preserve">de Organismul Naţional </w:t>
            </w:r>
            <w:r w:rsidRPr="000F20D9">
              <w:rPr>
                <w:spacing w:val="-2"/>
                <w:sz w:val="20"/>
                <w:szCs w:val="20"/>
              </w:rPr>
              <w:t>de</w:t>
            </w:r>
            <w:r w:rsidRPr="000F20D9">
              <w:rPr>
                <w:spacing w:val="-57"/>
                <w:sz w:val="20"/>
                <w:szCs w:val="20"/>
              </w:rPr>
              <w:t xml:space="preserve">    </w:t>
            </w:r>
            <w:r w:rsidRPr="000F20D9">
              <w:rPr>
                <w:sz w:val="20"/>
                <w:szCs w:val="20"/>
              </w:rPr>
              <w:t>Verificare</w:t>
            </w:r>
            <w:r w:rsidRPr="000F20D9">
              <w:rPr>
                <w:spacing w:val="-1"/>
                <w:sz w:val="20"/>
                <w:szCs w:val="20"/>
              </w:rPr>
              <w:t xml:space="preserve"> </w:t>
            </w:r>
            <w:r w:rsidRPr="000F20D9">
              <w:rPr>
                <w:sz w:val="20"/>
                <w:szCs w:val="20"/>
              </w:rPr>
              <w:t>a Conformităţii</w:t>
            </w:r>
            <w:r w:rsidRPr="000F20D9">
              <w:rPr>
                <w:spacing w:val="-9"/>
                <w:sz w:val="20"/>
                <w:szCs w:val="20"/>
              </w:rPr>
              <w:t xml:space="preserve"> </w:t>
            </w:r>
            <w:r w:rsidRPr="000F20D9">
              <w:rPr>
                <w:sz w:val="20"/>
                <w:szCs w:val="20"/>
              </w:rPr>
              <w:t>produselor</w:t>
            </w:r>
          </w:p>
        </w:tc>
        <w:tc>
          <w:tcPr>
            <w:tcW w:w="1582" w:type="dxa"/>
          </w:tcPr>
          <w:p w14:paraId="1F071CE1" w14:textId="77777777" w:rsidR="00CD1763" w:rsidRPr="000F20D9" w:rsidRDefault="00CD1763" w:rsidP="00224A50">
            <w:pPr>
              <w:tabs>
                <w:tab w:val="left" w:pos="612"/>
                <w:tab w:val="left" w:pos="1568"/>
              </w:tabs>
              <w:spacing w:before="120" w:after="120"/>
              <w:rPr>
                <w:b/>
                <w:iCs/>
                <w:lang w:val="en-US"/>
              </w:rPr>
            </w:pPr>
            <w:r w:rsidRPr="000F20D9">
              <w:rPr>
                <w:b/>
                <w:iCs/>
                <w:lang w:val="en-US"/>
              </w:rPr>
              <w:t>obligator</w:t>
            </w:r>
          </w:p>
        </w:tc>
      </w:tr>
      <w:tr w:rsidR="00CD1763" w:rsidRPr="00732CD8" w14:paraId="124BE014" w14:textId="77777777" w:rsidTr="00224A50">
        <w:tc>
          <w:tcPr>
            <w:tcW w:w="577" w:type="dxa"/>
          </w:tcPr>
          <w:p w14:paraId="5EFDEBAF" w14:textId="77777777" w:rsidR="00CD1763" w:rsidRPr="000F20D9" w:rsidRDefault="00CD1763" w:rsidP="00224A50">
            <w:pPr>
              <w:tabs>
                <w:tab w:val="left" w:pos="612"/>
                <w:tab w:val="left" w:pos="1568"/>
              </w:tabs>
              <w:spacing w:before="120" w:after="120"/>
              <w:rPr>
                <w:iCs/>
              </w:rPr>
            </w:pPr>
            <w:r w:rsidRPr="000F20D9">
              <w:rPr>
                <w:iCs/>
              </w:rPr>
              <w:t>7</w:t>
            </w:r>
          </w:p>
        </w:tc>
        <w:tc>
          <w:tcPr>
            <w:tcW w:w="3217" w:type="dxa"/>
          </w:tcPr>
          <w:p w14:paraId="4E479315" w14:textId="77777777" w:rsidR="00CD1763" w:rsidRPr="000F20D9" w:rsidRDefault="00CD1763" w:rsidP="00224A50">
            <w:pPr>
              <w:tabs>
                <w:tab w:val="left" w:pos="612"/>
                <w:tab w:val="left" w:pos="1568"/>
              </w:tabs>
              <w:spacing w:before="120" w:after="120"/>
            </w:pPr>
            <w:r w:rsidRPr="000F20D9">
              <w:t>Ultimul</w:t>
            </w:r>
            <w:r w:rsidRPr="000F20D9">
              <w:rPr>
                <w:spacing w:val="-12"/>
              </w:rPr>
              <w:t xml:space="preserve"> </w:t>
            </w:r>
            <w:r w:rsidRPr="000F20D9">
              <w:t>raport</w:t>
            </w:r>
            <w:r w:rsidRPr="000F20D9">
              <w:rPr>
                <w:spacing w:val="2"/>
              </w:rPr>
              <w:t xml:space="preserve"> </w:t>
            </w:r>
            <w:r w:rsidRPr="000F20D9">
              <w:t>finaciar</w:t>
            </w:r>
          </w:p>
        </w:tc>
        <w:tc>
          <w:tcPr>
            <w:tcW w:w="4252" w:type="dxa"/>
          </w:tcPr>
          <w:p w14:paraId="2AE265CC" w14:textId="77777777" w:rsidR="00CD1763" w:rsidRPr="000F20D9" w:rsidRDefault="00CD1763" w:rsidP="00224A50">
            <w:pPr>
              <w:pStyle w:val="TableParagraph"/>
              <w:tabs>
                <w:tab w:val="left" w:pos="1568"/>
              </w:tabs>
              <w:spacing w:before="105" w:line="237" w:lineRule="auto"/>
              <w:ind w:left="105" w:right="275"/>
              <w:rPr>
                <w:sz w:val="20"/>
                <w:szCs w:val="20"/>
              </w:rPr>
            </w:pPr>
            <w:r w:rsidRPr="000F20D9">
              <w:rPr>
                <w:sz w:val="20"/>
                <w:szCs w:val="20"/>
              </w:rPr>
              <w:t>Confirmat</w:t>
            </w:r>
            <w:r w:rsidRPr="000F20D9">
              <w:rPr>
                <w:sz w:val="20"/>
                <w:szCs w:val="20"/>
              </w:rPr>
              <w:tab/>
              <w:t xml:space="preserve">prin  </w:t>
            </w:r>
            <w:r w:rsidRPr="000F20D9">
              <w:rPr>
                <w:spacing w:val="13"/>
                <w:sz w:val="20"/>
                <w:szCs w:val="20"/>
              </w:rPr>
              <w:t xml:space="preserve"> </w:t>
            </w:r>
            <w:r w:rsidRPr="000F20D9">
              <w:rPr>
                <w:sz w:val="20"/>
                <w:szCs w:val="20"/>
              </w:rPr>
              <w:t>Semnat electronic de către operatorul economi</w:t>
            </w:r>
          </w:p>
        </w:tc>
        <w:tc>
          <w:tcPr>
            <w:tcW w:w="1582" w:type="dxa"/>
          </w:tcPr>
          <w:p w14:paraId="4A67FC6E" w14:textId="77777777" w:rsidR="00CD1763" w:rsidRPr="000F20D9" w:rsidRDefault="00CD1763" w:rsidP="00224A50">
            <w:pPr>
              <w:tabs>
                <w:tab w:val="left" w:pos="612"/>
                <w:tab w:val="left" w:pos="1568"/>
              </w:tabs>
              <w:spacing w:before="120" w:after="120"/>
              <w:rPr>
                <w:b/>
                <w:iCs/>
                <w:lang w:val="en-US"/>
              </w:rPr>
            </w:pPr>
            <w:r w:rsidRPr="000F20D9">
              <w:rPr>
                <w:b/>
                <w:iCs/>
                <w:lang w:val="en-US"/>
              </w:rPr>
              <w:t>obligator</w:t>
            </w:r>
          </w:p>
        </w:tc>
      </w:tr>
      <w:tr w:rsidR="00CD1763" w:rsidRPr="00732CD8" w14:paraId="0C9488F2" w14:textId="77777777" w:rsidTr="00224A50">
        <w:tc>
          <w:tcPr>
            <w:tcW w:w="577" w:type="dxa"/>
          </w:tcPr>
          <w:p w14:paraId="03E02A1F" w14:textId="77777777" w:rsidR="00CD1763" w:rsidRPr="000F20D9" w:rsidRDefault="00CD1763" w:rsidP="00224A50">
            <w:pPr>
              <w:tabs>
                <w:tab w:val="left" w:pos="612"/>
                <w:tab w:val="left" w:pos="1568"/>
              </w:tabs>
              <w:spacing w:before="120" w:after="120"/>
              <w:rPr>
                <w:iCs/>
              </w:rPr>
            </w:pPr>
            <w:r w:rsidRPr="000F20D9">
              <w:rPr>
                <w:iCs/>
              </w:rPr>
              <w:t>8</w:t>
            </w:r>
          </w:p>
        </w:tc>
        <w:tc>
          <w:tcPr>
            <w:tcW w:w="3217" w:type="dxa"/>
          </w:tcPr>
          <w:p w14:paraId="49BCAC58" w14:textId="77777777" w:rsidR="00CD1763" w:rsidRPr="000F20D9" w:rsidRDefault="00CD1763" w:rsidP="00224A50">
            <w:pPr>
              <w:pStyle w:val="TableParagraph"/>
              <w:tabs>
                <w:tab w:val="left" w:pos="1568"/>
              </w:tabs>
              <w:spacing w:before="105" w:line="237" w:lineRule="auto"/>
              <w:ind w:left="109" w:right="300"/>
              <w:rPr>
                <w:sz w:val="20"/>
                <w:szCs w:val="20"/>
              </w:rPr>
            </w:pPr>
            <w:r w:rsidRPr="000F20D9">
              <w:rPr>
                <w:sz w:val="20"/>
                <w:szCs w:val="20"/>
              </w:rPr>
              <w:t>Certificat</w:t>
            </w:r>
            <w:r w:rsidRPr="000F20D9">
              <w:rPr>
                <w:spacing w:val="-6"/>
                <w:sz w:val="20"/>
                <w:szCs w:val="20"/>
              </w:rPr>
              <w:t xml:space="preserve"> </w:t>
            </w:r>
            <w:r w:rsidRPr="000F20D9">
              <w:rPr>
                <w:sz w:val="20"/>
                <w:szCs w:val="20"/>
              </w:rPr>
              <w:t>de</w:t>
            </w:r>
            <w:r w:rsidRPr="000F20D9">
              <w:rPr>
                <w:spacing w:val="-10"/>
                <w:sz w:val="20"/>
                <w:szCs w:val="20"/>
              </w:rPr>
              <w:t xml:space="preserve"> </w:t>
            </w:r>
            <w:r w:rsidRPr="000F20D9">
              <w:rPr>
                <w:sz w:val="20"/>
                <w:szCs w:val="20"/>
              </w:rPr>
              <w:t xml:space="preserve">efectuare </w:t>
            </w:r>
            <w:r w:rsidRPr="000F20D9">
              <w:rPr>
                <w:spacing w:val="-57"/>
                <w:sz w:val="20"/>
                <w:szCs w:val="20"/>
              </w:rPr>
              <w:t xml:space="preserve">     </w:t>
            </w:r>
            <w:r w:rsidRPr="000F20D9">
              <w:rPr>
                <w:sz w:val="20"/>
                <w:szCs w:val="20"/>
              </w:rPr>
              <w:t>sistematică</w:t>
            </w:r>
            <w:r w:rsidRPr="000F20D9">
              <w:rPr>
                <w:spacing w:val="-1"/>
                <w:sz w:val="20"/>
                <w:szCs w:val="20"/>
              </w:rPr>
              <w:t xml:space="preserve"> </w:t>
            </w:r>
            <w:r w:rsidRPr="000F20D9">
              <w:rPr>
                <w:sz w:val="20"/>
                <w:szCs w:val="20"/>
              </w:rPr>
              <w:t>a</w:t>
            </w:r>
            <w:r w:rsidRPr="000F20D9">
              <w:rPr>
                <w:spacing w:val="-1"/>
                <w:sz w:val="20"/>
                <w:szCs w:val="20"/>
              </w:rPr>
              <w:t xml:space="preserve"> </w:t>
            </w:r>
            <w:r w:rsidRPr="000F20D9">
              <w:rPr>
                <w:sz w:val="20"/>
                <w:szCs w:val="20"/>
              </w:rPr>
              <w:t>plății impozitelor,</w:t>
            </w:r>
            <w:r w:rsidRPr="000F20D9">
              <w:rPr>
                <w:spacing w:val="-8"/>
                <w:sz w:val="20"/>
                <w:szCs w:val="20"/>
              </w:rPr>
              <w:t xml:space="preserve"> </w:t>
            </w:r>
            <w:r w:rsidRPr="000F20D9">
              <w:rPr>
                <w:sz w:val="20"/>
                <w:szCs w:val="20"/>
              </w:rPr>
              <w:t>contribuțiilor</w:t>
            </w:r>
          </w:p>
        </w:tc>
        <w:tc>
          <w:tcPr>
            <w:tcW w:w="4252" w:type="dxa"/>
          </w:tcPr>
          <w:p w14:paraId="662C97F0" w14:textId="77777777" w:rsidR="00CD1763" w:rsidRPr="000F20D9" w:rsidRDefault="00CD1763" w:rsidP="00224A50">
            <w:pPr>
              <w:pStyle w:val="TableParagraph"/>
              <w:tabs>
                <w:tab w:val="left" w:pos="1568"/>
              </w:tabs>
              <w:spacing w:before="105" w:line="237" w:lineRule="auto"/>
              <w:ind w:left="105" w:right="275"/>
              <w:rPr>
                <w:sz w:val="20"/>
                <w:szCs w:val="20"/>
              </w:rPr>
            </w:pPr>
            <w:r w:rsidRPr="000F20D9">
              <w:rPr>
                <w:sz w:val="20"/>
                <w:szCs w:val="20"/>
              </w:rPr>
              <w:t>Copie</w:t>
            </w:r>
            <w:r w:rsidRPr="000F20D9">
              <w:rPr>
                <w:spacing w:val="1"/>
                <w:sz w:val="20"/>
                <w:szCs w:val="20"/>
              </w:rPr>
              <w:t xml:space="preserve"> </w:t>
            </w:r>
            <w:r w:rsidRPr="000F20D9">
              <w:rPr>
                <w:sz w:val="20"/>
                <w:szCs w:val="20"/>
              </w:rPr>
              <w:t>eliberată</w:t>
            </w:r>
            <w:r w:rsidRPr="000F20D9">
              <w:rPr>
                <w:spacing w:val="1"/>
                <w:sz w:val="20"/>
                <w:szCs w:val="20"/>
              </w:rPr>
              <w:t xml:space="preserve"> </w:t>
            </w:r>
            <w:r w:rsidRPr="000F20D9">
              <w:rPr>
                <w:sz w:val="20"/>
                <w:szCs w:val="20"/>
              </w:rPr>
              <w:t>de</w:t>
            </w:r>
            <w:r w:rsidRPr="000F20D9">
              <w:rPr>
                <w:spacing w:val="1"/>
                <w:sz w:val="20"/>
                <w:szCs w:val="20"/>
              </w:rPr>
              <w:t xml:space="preserve"> </w:t>
            </w:r>
            <w:r w:rsidRPr="000F20D9">
              <w:rPr>
                <w:sz w:val="20"/>
                <w:szCs w:val="20"/>
              </w:rPr>
              <w:t>Inspectoratul</w:t>
            </w:r>
            <w:r w:rsidRPr="000F20D9">
              <w:rPr>
                <w:spacing w:val="1"/>
                <w:sz w:val="20"/>
                <w:szCs w:val="20"/>
              </w:rPr>
              <w:t xml:space="preserve"> </w:t>
            </w:r>
            <w:r w:rsidRPr="000F20D9">
              <w:rPr>
                <w:sz w:val="20"/>
                <w:szCs w:val="20"/>
              </w:rPr>
              <w:t>Fiscal</w:t>
            </w:r>
            <w:r w:rsidRPr="000F20D9">
              <w:rPr>
                <w:spacing w:val="1"/>
                <w:sz w:val="20"/>
                <w:szCs w:val="20"/>
              </w:rPr>
              <w:t xml:space="preserve"> </w:t>
            </w:r>
            <w:r w:rsidRPr="000F20D9">
              <w:rPr>
                <w:sz w:val="20"/>
                <w:szCs w:val="20"/>
              </w:rPr>
              <w:t>(valabilitatea</w:t>
            </w:r>
            <w:r w:rsidRPr="000F20D9">
              <w:rPr>
                <w:spacing w:val="1"/>
                <w:sz w:val="20"/>
                <w:szCs w:val="20"/>
              </w:rPr>
              <w:t xml:space="preserve"> </w:t>
            </w:r>
            <w:r w:rsidRPr="000F20D9">
              <w:rPr>
                <w:sz w:val="20"/>
                <w:szCs w:val="20"/>
              </w:rPr>
              <w:t>certificatului</w:t>
            </w:r>
            <w:r w:rsidRPr="000F20D9">
              <w:rPr>
                <w:spacing w:val="1"/>
                <w:sz w:val="20"/>
                <w:szCs w:val="20"/>
              </w:rPr>
              <w:t xml:space="preserve"> </w:t>
            </w:r>
            <w:r w:rsidRPr="000F20D9">
              <w:rPr>
                <w:sz w:val="20"/>
                <w:szCs w:val="20"/>
              </w:rPr>
              <w:t>–</w:t>
            </w:r>
            <w:r w:rsidRPr="000F20D9">
              <w:rPr>
                <w:spacing w:val="1"/>
                <w:sz w:val="20"/>
                <w:szCs w:val="20"/>
              </w:rPr>
              <w:t xml:space="preserve"> </w:t>
            </w:r>
            <w:r w:rsidRPr="000F20D9">
              <w:rPr>
                <w:sz w:val="20"/>
                <w:szCs w:val="20"/>
              </w:rPr>
              <w:t>conform</w:t>
            </w:r>
            <w:r w:rsidRPr="000F20D9">
              <w:rPr>
                <w:spacing w:val="1"/>
                <w:sz w:val="20"/>
                <w:szCs w:val="20"/>
              </w:rPr>
              <w:t xml:space="preserve"> </w:t>
            </w:r>
            <w:r w:rsidRPr="000F20D9">
              <w:rPr>
                <w:sz w:val="20"/>
                <w:szCs w:val="20"/>
              </w:rPr>
              <w:t>cerințelor</w:t>
            </w:r>
            <w:r w:rsidRPr="000F20D9">
              <w:rPr>
                <w:spacing w:val="1"/>
                <w:sz w:val="20"/>
                <w:szCs w:val="20"/>
              </w:rPr>
              <w:t xml:space="preserve"> </w:t>
            </w:r>
            <w:r w:rsidRPr="000F20D9">
              <w:rPr>
                <w:sz w:val="20"/>
                <w:szCs w:val="20"/>
              </w:rPr>
              <w:t>Inspectoratului</w:t>
            </w:r>
            <w:r w:rsidRPr="000F20D9">
              <w:rPr>
                <w:spacing w:val="60"/>
                <w:sz w:val="20"/>
                <w:szCs w:val="20"/>
              </w:rPr>
              <w:t xml:space="preserve"> </w:t>
            </w:r>
            <w:r w:rsidRPr="000F20D9">
              <w:rPr>
                <w:sz w:val="20"/>
                <w:szCs w:val="20"/>
              </w:rPr>
              <w:t>Fiscal</w:t>
            </w:r>
            <w:r w:rsidRPr="000F20D9">
              <w:rPr>
                <w:spacing w:val="-57"/>
                <w:sz w:val="20"/>
                <w:szCs w:val="20"/>
              </w:rPr>
              <w:t xml:space="preserve"> </w:t>
            </w:r>
            <w:r w:rsidRPr="000F20D9">
              <w:rPr>
                <w:sz w:val="20"/>
                <w:szCs w:val="20"/>
              </w:rPr>
              <w:t>al</w:t>
            </w:r>
            <w:r w:rsidRPr="000F20D9">
              <w:rPr>
                <w:spacing w:val="1"/>
                <w:sz w:val="20"/>
                <w:szCs w:val="20"/>
              </w:rPr>
              <w:t xml:space="preserve"> </w:t>
            </w:r>
            <w:r w:rsidRPr="000F20D9">
              <w:rPr>
                <w:sz w:val="20"/>
                <w:szCs w:val="20"/>
              </w:rPr>
              <w:t>RM).</w:t>
            </w:r>
            <w:r w:rsidRPr="000F20D9">
              <w:rPr>
                <w:spacing w:val="1"/>
                <w:sz w:val="20"/>
                <w:szCs w:val="20"/>
              </w:rPr>
              <w:t xml:space="preserve"> C</w:t>
            </w:r>
            <w:r w:rsidRPr="000F20D9">
              <w:rPr>
                <w:sz w:val="20"/>
                <w:szCs w:val="20"/>
              </w:rPr>
              <w:t>onfirmată</w:t>
            </w:r>
            <w:r w:rsidRPr="000F20D9">
              <w:rPr>
                <w:spacing w:val="1"/>
                <w:sz w:val="20"/>
                <w:szCs w:val="20"/>
              </w:rPr>
              <w:t xml:space="preserve"> </w:t>
            </w:r>
            <w:r w:rsidRPr="000F20D9">
              <w:rPr>
                <w:sz w:val="20"/>
                <w:szCs w:val="20"/>
              </w:rPr>
              <w:t>prin</w:t>
            </w:r>
            <w:r w:rsidRPr="000F20D9">
              <w:rPr>
                <w:spacing w:val="1"/>
                <w:sz w:val="20"/>
                <w:szCs w:val="20"/>
              </w:rPr>
              <w:t xml:space="preserve"> </w:t>
            </w:r>
            <w:r w:rsidRPr="000F20D9">
              <w:rPr>
                <w:sz w:val="20"/>
                <w:szCs w:val="20"/>
              </w:rPr>
              <w:t>aplicarea</w:t>
            </w:r>
            <w:r w:rsidRPr="000F20D9">
              <w:rPr>
                <w:spacing w:val="1"/>
                <w:sz w:val="20"/>
                <w:szCs w:val="20"/>
              </w:rPr>
              <w:t xml:space="preserve"> </w:t>
            </w:r>
            <w:r w:rsidRPr="000F20D9">
              <w:rPr>
                <w:sz w:val="20"/>
                <w:szCs w:val="20"/>
              </w:rPr>
              <w:t>semnăturii</w:t>
            </w:r>
            <w:r w:rsidRPr="000F20D9">
              <w:rPr>
                <w:spacing w:val="-5"/>
                <w:sz w:val="20"/>
                <w:szCs w:val="20"/>
              </w:rPr>
              <w:t xml:space="preserve"> </w:t>
            </w:r>
            <w:r w:rsidRPr="000F20D9">
              <w:rPr>
                <w:sz w:val="20"/>
                <w:szCs w:val="20"/>
              </w:rPr>
              <w:t>și</w:t>
            </w:r>
            <w:r w:rsidRPr="000F20D9">
              <w:rPr>
                <w:spacing w:val="-4"/>
                <w:sz w:val="20"/>
                <w:szCs w:val="20"/>
              </w:rPr>
              <w:t xml:space="preserve"> </w:t>
            </w:r>
            <w:r w:rsidRPr="000F20D9">
              <w:rPr>
                <w:sz w:val="20"/>
                <w:szCs w:val="20"/>
              </w:rPr>
              <w:t>ștampilei</w:t>
            </w:r>
            <w:r w:rsidRPr="000F20D9">
              <w:rPr>
                <w:spacing w:val="-8"/>
                <w:sz w:val="20"/>
                <w:szCs w:val="20"/>
              </w:rPr>
              <w:t xml:space="preserve"> </w:t>
            </w:r>
            <w:r w:rsidRPr="000F20D9">
              <w:rPr>
                <w:sz w:val="20"/>
                <w:szCs w:val="20"/>
              </w:rPr>
              <w:t>Participantului;</w:t>
            </w:r>
          </w:p>
        </w:tc>
        <w:tc>
          <w:tcPr>
            <w:tcW w:w="1582" w:type="dxa"/>
          </w:tcPr>
          <w:p w14:paraId="57CDC893" w14:textId="77777777" w:rsidR="00CD1763" w:rsidRPr="000F20D9" w:rsidRDefault="00CD1763" w:rsidP="00224A50">
            <w:pPr>
              <w:pStyle w:val="TableParagraph"/>
              <w:tabs>
                <w:tab w:val="left" w:pos="1568"/>
              </w:tabs>
              <w:spacing w:before="103"/>
              <w:ind w:left="105"/>
              <w:rPr>
                <w:sz w:val="20"/>
                <w:szCs w:val="20"/>
              </w:rPr>
            </w:pPr>
            <w:r w:rsidRPr="000F20D9">
              <w:rPr>
                <w:b/>
                <w:iCs/>
                <w:sz w:val="20"/>
                <w:szCs w:val="20"/>
                <w:lang w:val="en-US"/>
              </w:rPr>
              <w:t>obligator</w:t>
            </w:r>
          </w:p>
        </w:tc>
      </w:tr>
      <w:tr w:rsidR="00CD1763" w:rsidRPr="00732CD8" w14:paraId="7C337FC6" w14:textId="77777777" w:rsidTr="00224A50">
        <w:tc>
          <w:tcPr>
            <w:tcW w:w="577" w:type="dxa"/>
          </w:tcPr>
          <w:p w14:paraId="395661B7" w14:textId="77777777" w:rsidR="00CD1763" w:rsidRPr="000F20D9" w:rsidRDefault="00CD1763" w:rsidP="00224A50">
            <w:pPr>
              <w:tabs>
                <w:tab w:val="left" w:pos="612"/>
                <w:tab w:val="left" w:pos="1568"/>
              </w:tabs>
              <w:spacing w:before="120" w:after="120"/>
              <w:rPr>
                <w:iCs/>
                <w:lang w:val="en-US"/>
              </w:rPr>
            </w:pPr>
            <w:r w:rsidRPr="000F20D9">
              <w:rPr>
                <w:iCs/>
                <w:lang w:val="en-US"/>
              </w:rPr>
              <w:lastRenderedPageBreak/>
              <w:t>9</w:t>
            </w:r>
          </w:p>
        </w:tc>
        <w:tc>
          <w:tcPr>
            <w:tcW w:w="3217" w:type="dxa"/>
          </w:tcPr>
          <w:p w14:paraId="41EF6CFE" w14:textId="77777777" w:rsidR="00CD1763" w:rsidRPr="000F20D9" w:rsidRDefault="00CD1763" w:rsidP="00224A50">
            <w:pPr>
              <w:tabs>
                <w:tab w:val="left" w:pos="1568"/>
              </w:tabs>
              <w:ind w:left="100" w:right="150"/>
              <w:rPr>
                <w:lang w:val="en-US"/>
              </w:rPr>
            </w:pPr>
            <w:r w:rsidRPr="000F20D9">
              <w:rPr>
                <w:lang w:val="en-US"/>
              </w:rPr>
              <w:t xml:space="preserve">Declaratie privind conditiile de livrare şi descărcare a bunirlor se execută de către OE </w:t>
            </w:r>
          </w:p>
        </w:tc>
        <w:tc>
          <w:tcPr>
            <w:tcW w:w="4252" w:type="dxa"/>
          </w:tcPr>
          <w:p w14:paraId="19351901" w14:textId="77777777" w:rsidR="00CD1763" w:rsidRPr="000F20D9" w:rsidRDefault="00CD1763" w:rsidP="00224A50">
            <w:pPr>
              <w:tabs>
                <w:tab w:val="left" w:pos="1568"/>
              </w:tabs>
              <w:ind w:left="96" w:right="703"/>
              <w:rPr>
                <w:lang w:val="en-US"/>
              </w:rPr>
            </w:pPr>
            <w:r w:rsidRPr="000F20D9">
              <w:rPr>
                <w:lang w:val="en-US"/>
              </w:rPr>
              <w:t>Semnat electronic de către operatorul economi</w:t>
            </w:r>
          </w:p>
        </w:tc>
        <w:tc>
          <w:tcPr>
            <w:tcW w:w="1582" w:type="dxa"/>
          </w:tcPr>
          <w:p w14:paraId="250CEED7" w14:textId="77777777" w:rsidR="00CD1763" w:rsidRPr="000F20D9" w:rsidRDefault="00CD1763" w:rsidP="00224A50">
            <w:pPr>
              <w:tabs>
                <w:tab w:val="left" w:pos="1568"/>
              </w:tabs>
              <w:ind w:left="-9"/>
            </w:pPr>
            <w:r w:rsidRPr="000F20D9">
              <w:rPr>
                <w:b/>
                <w:iCs/>
                <w:lang w:val="en-US"/>
              </w:rPr>
              <w:t>obligator</w:t>
            </w:r>
          </w:p>
        </w:tc>
      </w:tr>
      <w:tr w:rsidR="00CD1763" w:rsidRPr="00732CD8" w14:paraId="39245B73" w14:textId="77777777" w:rsidTr="00224A50">
        <w:tc>
          <w:tcPr>
            <w:tcW w:w="577" w:type="dxa"/>
          </w:tcPr>
          <w:p w14:paraId="5EB9CEAE" w14:textId="77777777" w:rsidR="00CD1763" w:rsidRPr="000F20D9" w:rsidRDefault="00CD1763" w:rsidP="00224A50">
            <w:pPr>
              <w:tabs>
                <w:tab w:val="left" w:pos="612"/>
                <w:tab w:val="left" w:pos="1568"/>
              </w:tabs>
              <w:spacing w:before="120" w:after="120"/>
              <w:rPr>
                <w:iCs/>
                <w:lang w:val="en-US"/>
              </w:rPr>
            </w:pPr>
            <w:r w:rsidRPr="000F20D9">
              <w:rPr>
                <w:iCs/>
                <w:lang w:val="en-US"/>
              </w:rPr>
              <w:t>10</w:t>
            </w:r>
          </w:p>
        </w:tc>
        <w:tc>
          <w:tcPr>
            <w:tcW w:w="3217" w:type="dxa"/>
          </w:tcPr>
          <w:p w14:paraId="193ADDE1" w14:textId="77777777" w:rsidR="00CD1763" w:rsidRPr="000F20D9" w:rsidRDefault="00CD1763" w:rsidP="00224A50">
            <w:pPr>
              <w:tabs>
                <w:tab w:val="left" w:pos="1568"/>
              </w:tabs>
              <w:ind w:left="100" w:right="150"/>
              <w:rPr>
                <w:lang w:val="en-US"/>
              </w:rPr>
            </w:pPr>
            <w:r w:rsidRPr="000F20D9">
              <w:rPr>
                <w:lang w:val="en-US"/>
              </w:rPr>
              <w:t xml:space="preserve">Poze  cu </w:t>
            </w:r>
            <w:r w:rsidRPr="000F20D9">
              <w:rPr>
                <w:b/>
                <w:bCs/>
                <w:lang w:val="en-US"/>
              </w:rPr>
              <w:t>tomberoanele/pubele solicitate în caietul de sarcini – culoarea neagră obligatoriu</w:t>
            </w:r>
          </w:p>
        </w:tc>
        <w:tc>
          <w:tcPr>
            <w:tcW w:w="4252" w:type="dxa"/>
          </w:tcPr>
          <w:p w14:paraId="025EAD1A" w14:textId="77777777" w:rsidR="00CD1763" w:rsidRPr="000F20D9" w:rsidRDefault="00CD1763" w:rsidP="00224A50">
            <w:pPr>
              <w:tabs>
                <w:tab w:val="left" w:pos="1568"/>
              </w:tabs>
              <w:ind w:left="96" w:right="703"/>
              <w:rPr>
                <w:lang w:val="en-US"/>
              </w:rPr>
            </w:pPr>
            <w:r w:rsidRPr="000F20D9">
              <w:rPr>
                <w:lang w:val="en-US"/>
              </w:rPr>
              <w:t>Semnat electronic de către operatorul economi</w:t>
            </w:r>
          </w:p>
        </w:tc>
        <w:tc>
          <w:tcPr>
            <w:tcW w:w="1582" w:type="dxa"/>
          </w:tcPr>
          <w:p w14:paraId="05235FF1" w14:textId="77777777" w:rsidR="00CD1763" w:rsidRPr="000F20D9" w:rsidRDefault="00CD1763" w:rsidP="00224A50">
            <w:pPr>
              <w:tabs>
                <w:tab w:val="left" w:pos="1568"/>
              </w:tabs>
              <w:ind w:left="-9"/>
            </w:pPr>
            <w:r w:rsidRPr="000F20D9">
              <w:rPr>
                <w:b/>
                <w:iCs/>
                <w:lang w:val="en-US"/>
              </w:rPr>
              <w:t>obligator</w:t>
            </w:r>
          </w:p>
        </w:tc>
      </w:tr>
      <w:tr w:rsidR="00CD1763" w:rsidRPr="00732CD8" w14:paraId="75D26782" w14:textId="77777777" w:rsidTr="00224A50">
        <w:tc>
          <w:tcPr>
            <w:tcW w:w="577" w:type="dxa"/>
          </w:tcPr>
          <w:p w14:paraId="42D50C68" w14:textId="77777777" w:rsidR="00CD1763" w:rsidRPr="000F20D9" w:rsidRDefault="00CD1763" w:rsidP="00224A50">
            <w:pPr>
              <w:tabs>
                <w:tab w:val="left" w:pos="612"/>
                <w:tab w:val="left" w:pos="1568"/>
              </w:tabs>
              <w:spacing w:before="120" w:after="120"/>
              <w:rPr>
                <w:iCs/>
                <w:lang w:val="en-US"/>
              </w:rPr>
            </w:pPr>
            <w:r w:rsidRPr="000F20D9">
              <w:rPr>
                <w:iCs/>
                <w:lang w:val="en-US"/>
              </w:rPr>
              <w:t>11</w:t>
            </w:r>
          </w:p>
        </w:tc>
        <w:tc>
          <w:tcPr>
            <w:tcW w:w="3217" w:type="dxa"/>
          </w:tcPr>
          <w:p w14:paraId="0249C0D6" w14:textId="77777777" w:rsidR="00CD1763" w:rsidRPr="000F20D9" w:rsidRDefault="00CD1763" w:rsidP="00224A50">
            <w:pPr>
              <w:tabs>
                <w:tab w:val="left" w:pos="1568"/>
              </w:tabs>
              <w:ind w:left="100" w:right="150"/>
              <w:rPr>
                <w:lang w:val="en-US"/>
              </w:rPr>
            </w:pPr>
            <w:r w:rsidRPr="000F20D9">
              <w:rPr>
                <w:lang w:val="en-US"/>
              </w:rPr>
              <w:t>Declaratie de garantie a tomberoanelor/pubelelor</w:t>
            </w:r>
          </w:p>
        </w:tc>
        <w:tc>
          <w:tcPr>
            <w:tcW w:w="4252" w:type="dxa"/>
          </w:tcPr>
          <w:p w14:paraId="6277770E" w14:textId="77777777" w:rsidR="00CD1763" w:rsidRPr="000F20D9" w:rsidRDefault="00CD1763" w:rsidP="00224A50">
            <w:pPr>
              <w:tabs>
                <w:tab w:val="left" w:pos="1568"/>
              </w:tabs>
              <w:ind w:left="96" w:right="703"/>
              <w:rPr>
                <w:lang w:val="en-US"/>
              </w:rPr>
            </w:pPr>
            <w:r w:rsidRPr="000F20D9">
              <w:rPr>
                <w:lang w:val="en-US"/>
              </w:rPr>
              <w:t>Semnat electronic de către operatorul economi</w:t>
            </w:r>
          </w:p>
        </w:tc>
        <w:tc>
          <w:tcPr>
            <w:tcW w:w="1582" w:type="dxa"/>
          </w:tcPr>
          <w:p w14:paraId="1C1F3F77" w14:textId="77777777" w:rsidR="00CD1763" w:rsidRPr="000F20D9" w:rsidRDefault="00CD1763" w:rsidP="00224A50">
            <w:pPr>
              <w:tabs>
                <w:tab w:val="left" w:pos="1568"/>
              </w:tabs>
              <w:ind w:left="-9"/>
              <w:rPr>
                <w:b/>
                <w:iCs/>
                <w:lang w:val="en-US"/>
              </w:rPr>
            </w:pPr>
            <w:r w:rsidRPr="000F20D9">
              <w:rPr>
                <w:b/>
                <w:iCs/>
                <w:lang w:val="en-US"/>
              </w:rPr>
              <w:t>obligator</w:t>
            </w:r>
          </w:p>
        </w:tc>
      </w:tr>
    </w:tbl>
    <w:p w14:paraId="23D9D7AC" w14:textId="77777777" w:rsidR="00CD1763" w:rsidRPr="00732CD8" w:rsidRDefault="00CD1763" w:rsidP="00CD1763">
      <w:pPr>
        <w:rPr>
          <w:bCs/>
        </w:rPr>
      </w:pPr>
    </w:p>
    <w:p w14:paraId="77339542" w14:textId="77777777" w:rsidR="00CD1763" w:rsidRPr="001E1F7A" w:rsidRDefault="00CD1763" w:rsidP="00CD1763">
      <w:pPr>
        <w:rPr>
          <w:bCs/>
          <w:lang w:val="en-US"/>
        </w:rPr>
      </w:pPr>
      <w:r w:rsidRPr="00874183">
        <w:rPr>
          <w:bCs/>
          <w:lang w:val="en-US"/>
        </w:rPr>
        <w:t>13</w:t>
      </w:r>
      <w:r w:rsidRPr="001E1F7A">
        <w:rPr>
          <w:bCs/>
          <w:lang w:val="en-US"/>
        </w:rPr>
        <w:t>.  Tehnici şi instrumente specifice de atribuire (după caz, specificaţi dacă se va utiliza licitaţia electronică)</w:t>
      </w:r>
      <w:r w:rsidRPr="001E1F7A">
        <w:rPr>
          <w:lang w:val="en-US"/>
        </w:rPr>
        <w:t>_</w:t>
      </w:r>
      <w:r w:rsidRPr="001E1F7A">
        <w:rPr>
          <w:b/>
          <w:u w:val="single"/>
          <w:lang w:val="en-US"/>
        </w:rPr>
        <w:t>nu este</w:t>
      </w:r>
    </w:p>
    <w:p w14:paraId="10F1F286" w14:textId="77777777" w:rsidR="00CD1763" w:rsidRPr="001E1F7A" w:rsidRDefault="00CD1763" w:rsidP="00CD1763">
      <w:pPr>
        <w:rPr>
          <w:bCs/>
          <w:lang w:val="en-US"/>
        </w:rPr>
      </w:pPr>
      <w:r w:rsidRPr="001E1F7A">
        <w:rPr>
          <w:bCs/>
          <w:lang w:val="en-US"/>
        </w:rPr>
        <w:t>14. Condiţii speciale de care depinde îndeplinirea contractului:</w:t>
      </w:r>
    </w:p>
    <w:p w14:paraId="2CF1C7BC" w14:textId="77777777" w:rsidR="00CD1763" w:rsidRPr="001E1F7A" w:rsidRDefault="00CD1763" w:rsidP="00CD1763">
      <w:pPr>
        <w:tabs>
          <w:tab w:val="left" w:pos="1134"/>
        </w:tabs>
        <w:ind w:left="567"/>
        <w:rPr>
          <w:b/>
          <w:u w:val="single"/>
          <w:lang w:val="en-US"/>
        </w:rPr>
      </w:pPr>
      <w:r w:rsidRPr="001E1F7A">
        <w:rPr>
          <w:b/>
          <w:u w:val="single"/>
          <w:lang w:val="en-US"/>
        </w:rPr>
        <w:t>În conformitate cu specificatia tehnica din caietului de sarcini.</w:t>
      </w:r>
    </w:p>
    <w:p w14:paraId="528854F5" w14:textId="77777777" w:rsidR="00CD1763" w:rsidRPr="001E1F7A" w:rsidRDefault="00CD1763" w:rsidP="00CD1763">
      <w:pPr>
        <w:tabs>
          <w:tab w:val="left" w:pos="1134"/>
        </w:tabs>
        <w:ind w:left="567"/>
        <w:rPr>
          <w:b/>
          <w:u w:val="single"/>
          <w:lang w:val="en-US"/>
        </w:rPr>
      </w:pPr>
    </w:p>
    <w:p w14:paraId="533016CA" w14:textId="77777777" w:rsidR="00CD1763" w:rsidRPr="001E1F7A" w:rsidRDefault="00CD1763" w:rsidP="00CD1763">
      <w:pPr>
        <w:rPr>
          <w:lang w:val="en-US"/>
        </w:rPr>
      </w:pPr>
      <w:r w:rsidRPr="001E1F7A">
        <w:rPr>
          <w:bCs/>
          <w:lang w:val="en-US"/>
        </w:rPr>
        <w:t>15. Ofertele se prezintă în valută</w:t>
      </w:r>
      <w:r w:rsidRPr="001E1F7A">
        <w:rPr>
          <w:b/>
          <w:lang w:val="en-US"/>
        </w:rPr>
        <w:t>__</w:t>
      </w:r>
      <w:r w:rsidRPr="001E1F7A">
        <w:rPr>
          <w:b/>
          <w:u w:val="single"/>
          <w:lang w:val="en-US"/>
        </w:rPr>
        <w:t>MDL</w:t>
      </w:r>
      <w:r w:rsidRPr="001E1F7A">
        <w:rPr>
          <w:u w:val="single"/>
          <w:lang w:val="en-US"/>
        </w:rPr>
        <w:t>_</w:t>
      </w:r>
      <w:r w:rsidRPr="001E1F7A">
        <w:rPr>
          <w:lang w:val="en-US"/>
        </w:rPr>
        <w:t xml:space="preserve">. </w:t>
      </w:r>
    </w:p>
    <w:p w14:paraId="76E730C6" w14:textId="77777777" w:rsidR="00CD1763" w:rsidRPr="001E1F7A" w:rsidRDefault="00CD1763" w:rsidP="00CD1763">
      <w:pPr>
        <w:rPr>
          <w:u w:val="single"/>
          <w:lang w:val="en-US"/>
        </w:rPr>
      </w:pPr>
      <w:r w:rsidRPr="001E1F7A">
        <w:rPr>
          <w:bCs/>
          <w:lang w:val="en-US"/>
        </w:rPr>
        <w:t xml:space="preserve">16. Criteriul de evaluare aplicat pentru atribuirea contractului : </w:t>
      </w:r>
      <w:r w:rsidRPr="001E1F7A">
        <w:rPr>
          <w:b/>
          <w:lang w:val="en-US"/>
        </w:rPr>
        <w:t>Specificatiile  tehnice indicate, termenul de garanţie a bunurilor  şi</w:t>
      </w:r>
      <w:r w:rsidRPr="001E1F7A">
        <w:rPr>
          <w:bCs/>
          <w:lang w:val="en-US"/>
        </w:rPr>
        <w:t>_</w:t>
      </w:r>
      <w:r w:rsidRPr="001E1F7A">
        <w:rPr>
          <w:b/>
          <w:bCs/>
          <w:u w:val="single"/>
          <w:lang w:val="en-US"/>
        </w:rPr>
        <w:t>cel mai scăzut preț oferit.</w:t>
      </w:r>
    </w:p>
    <w:p w14:paraId="1E4723A1" w14:textId="77777777" w:rsidR="00CD1763" w:rsidRPr="001E1F7A" w:rsidRDefault="00CD1763" w:rsidP="00CD1763">
      <w:pPr>
        <w:rPr>
          <w:b/>
          <w:bCs/>
          <w:u w:val="single"/>
          <w:lang w:val="en-US"/>
        </w:rPr>
      </w:pPr>
      <w:r w:rsidRPr="001E1F7A">
        <w:rPr>
          <w:bCs/>
          <w:lang w:val="en-US"/>
        </w:rPr>
        <w:t xml:space="preserve">17. Factorii de evaluare a celei mai avantajoase oferte din punct de vedere economic, precum şi ponderile lor: </w:t>
      </w:r>
      <w:r w:rsidRPr="001E1F7A">
        <w:rPr>
          <w:b/>
          <w:bCs/>
          <w:u w:val="single"/>
          <w:lang w:val="en-US"/>
        </w:rPr>
        <w:t>nu este</w:t>
      </w:r>
    </w:p>
    <w:p w14:paraId="2A2E892B" w14:textId="77777777" w:rsidR="00CD1763" w:rsidRPr="001E1F7A" w:rsidRDefault="00CD1763" w:rsidP="00CD1763">
      <w:pPr>
        <w:tabs>
          <w:tab w:val="left" w:pos="6386"/>
        </w:tabs>
        <w:rPr>
          <w:lang w:val="en-US"/>
        </w:rPr>
      </w:pPr>
    </w:p>
    <w:p w14:paraId="5650FA81" w14:textId="77777777" w:rsidR="00CD1763" w:rsidRPr="001E1F7A" w:rsidRDefault="00CD1763" w:rsidP="00CD1763">
      <w:pPr>
        <w:rPr>
          <w:lang w:val="en-US"/>
        </w:rPr>
      </w:pPr>
      <w:r w:rsidRPr="001E1F7A">
        <w:rPr>
          <w:bCs/>
          <w:lang w:val="en-US"/>
        </w:rPr>
        <w:t>18. Termenul</w:t>
      </w:r>
      <w:r w:rsidRPr="001E1F7A">
        <w:rPr>
          <w:bCs/>
          <w:lang w:val="en-US"/>
        </w:rPr>
        <w:noBreakHyphen/>
        <w:t>limită de depunere/deschidere a ofertelor:</w:t>
      </w:r>
    </w:p>
    <w:p w14:paraId="7BA7166E" w14:textId="77777777" w:rsidR="00CD1763" w:rsidRPr="001E1F7A" w:rsidRDefault="00CD1763" w:rsidP="00CD1763">
      <w:pPr>
        <w:tabs>
          <w:tab w:val="left" w:pos="567"/>
          <w:tab w:val="left" w:pos="709"/>
        </w:tabs>
        <w:rPr>
          <w:lang w:val="en-US"/>
        </w:rPr>
      </w:pPr>
      <w:r w:rsidRPr="001E1F7A">
        <w:rPr>
          <w:lang w:val="en-US"/>
        </w:rPr>
        <w:noBreakHyphen/>
        <w:t> </w:t>
      </w:r>
      <w:r w:rsidRPr="001E1F7A">
        <w:rPr>
          <w:bCs/>
          <w:lang w:val="en-US"/>
        </w:rPr>
        <w:t>conform SIA ,,RSAP”/până la: </w:t>
      </w:r>
      <w:r w:rsidRPr="001E1F7A">
        <w:rPr>
          <w:bCs/>
          <w:i/>
          <w:iCs/>
          <w:lang w:val="en-US"/>
        </w:rPr>
        <w:t>(ora exactă</w:t>
      </w:r>
      <w:r w:rsidRPr="001E1F7A">
        <w:rPr>
          <w:bCs/>
          <w:i/>
          <w:iCs/>
          <w:u w:val="single"/>
          <w:lang w:val="en-US"/>
        </w:rPr>
        <w:t>)</w:t>
      </w:r>
      <w:r w:rsidRPr="001E1F7A">
        <w:rPr>
          <w:u w:val="single"/>
          <w:lang w:val="en-US"/>
        </w:rPr>
        <w:t>_</w:t>
      </w:r>
      <w:r w:rsidRPr="001E1F7A">
        <w:rPr>
          <w:bCs/>
          <w:u w:val="single"/>
          <w:lang w:val="en-US"/>
        </w:rPr>
        <w:t xml:space="preserve"> </w:t>
      </w:r>
      <w:r w:rsidRPr="001E1F7A">
        <w:rPr>
          <w:b/>
          <w:bCs/>
          <w:u w:val="single"/>
          <w:lang w:val="en-US"/>
        </w:rPr>
        <w:t>conform SIA ,,RSAP”/</w:t>
      </w:r>
    </w:p>
    <w:p w14:paraId="5414658F" w14:textId="77777777" w:rsidR="00CD1763" w:rsidRPr="001E1F7A" w:rsidRDefault="00CD1763" w:rsidP="00CD1763">
      <w:pPr>
        <w:tabs>
          <w:tab w:val="left" w:pos="567"/>
          <w:tab w:val="left" w:pos="709"/>
        </w:tabs>
        <w:rPr>
          <w:lang w:val="en-US"/>
        </w:rPr>
      </w:pPr>
      <w:r w:rsidRPr="001E1F7A">
        <w:rPr>
          <w:lang w:val="en-US"/>
        </w:rPr>
        <w:noBreakHyphen/>
        <w:t> </w:t>
      </w:r>
      <w:r w:rsidRPr="001E1F7A">
        <w:rPr>
          <w:bCs/>
          <w:lang w:val="en-US"/>
        </w:rPr>
        <w:t>pe: </w:t>
      </w:r>
      <w:r w:rsidRPr="001E1F7A">
        <w:rPr>
          <w:bCs/>
          <w:i/>
          <w:iCs/>
          <w:lang w:val="en-US"/>
        </w:rPr>
        <w:t>(data)</w:t>
      </w:r>
      <w:r w:rsidRPr="001E1F7A">
        <w:rPr>
          <w:lang w:val="en-US"/>
        </w:rPr>
        <w:t>____</w:t>
      </w:r>
      <w:r w:rsidRPr="001E1F7A">
        <w:rPr>
          <w:b/>
          <w:u w:val="single"/>
          <w:lang w:val="en-US"/>
        </w:rPr>
        <w:t>6 zile de la  data publicării conform SIA ,,RSAP,,__</w:t>
      </w:r>
    </w:p>
    <w:p w14:paraId="2D88F27F" w14:textId="77777777" w:rsidR="00CD1763" w:rsidRPr="001E1F7A" w:rsidRDefault="00CD1763" w:rsidP="00CD1763">
      <w:pPr>
        <w:rPr>
          <w:bCs/>
          <w:lang w:val="en-US"/>
        </w:rPr>
      </w:pPr>
    </w:p>
    <w:p w14:paraId="79CBB9EA" w14:textId="77777777" w:rsidR="00CD1763" w:rsidRPr="001E1F7A" w:rsidRDefault="00CD1763" w:rsidP="00CD1763">
      <w:pPr>
        <w:rPr>
          <w:bCs/>
          <w:lang w:val="en-US"/>
        </w:rPr>
      </w:pPr>
      <w:r w:rsidRPr="001E1F7A">
        <w:rPr>
          <w:bCs/>
          <w:lang w:val="en-US"/>
        </w:rPr>
        <w:t xml:space="preserve">19. Adresa la care trebuie transmise ofertele sau cererile de participare </w:t>
      </w:r>
    </w:p>
    <w:p w14:paraId="17A846AA" w14:textId="77777777" w:rsidR="00CD1763" w:rsidRPr="001E1F7A" w:rsidRDefault="00CD1763" w:rsidP="00CD1763">
      <w:pPr>
        <w:rPr>
          <w:b/>
          <w:u w:val="single"/>
          <w:lang w:val="en-US"/>
        </w:rPr>
      </w:pPr>
      <w:r w:rsidRPr="001E1F7A">
        <w:rPr>
          <w:b/>
          <w:bCs/>
          <w:i/>
          <w:iCs/>
          <w:u w:val="single"/>
          <w:lang w:val="en-US"/>
        </w:rPr>
        <w:t>Ofertele sau cererile de participare vor fi depuse electronic prin intermediul SIA ,,RSAP”.</w:t>
      </w:r>
    </w:p>
    <w:p w14:paraId="2DAB9697" w14:textId="77777777" w:rsidR="00CD1763" w:rsidRPr="001E1F7A" w:rsidRDefault="00CD1763" w:rsidP="00CD1763">
      <w:pPr>
        <w:rPr>
          <w:lang w:val="en-US"/>
        </w:rPr>
      </w:pPr>
      <w:r w:rsidRPr="001E1F7A">
        <w:rPr>
          <w:bCs/>
          <w:lang w:val="en-US"/>
        </w:rPr>
        <w:t>20. Termenul de valabilitate a ofertelor</w:t>
      </w:r>
      <w:r w:rsidRPr="001E1F7A">
        <w:rPr>
          <w:lang w:val="en-US"/>
        </w:rPr>
        <w:t>_</w:t>
      </w:r>
      <w:r w:rsidRPr="001E1F7A">
        <w:rPr>
          <w:b/>
          <w:u w:val="single"/>
          <w:lang w:val="en-US"/>
        </w:rPr>
        <w:t>30 zile</w:t>
      </w:r>
      <w:r w:rsidRPr="001E1F7A">
        <w:rPr>
          <w:lang w:val="en-US"/>
        </w:rPr>
        <w:t>__</w:t>
      </w:r>
    </w:p>
    <w:p w14:paraId="2ABCE67D" w14:textId="77777777" w:rsidR="00CD1763" w:rsidRPr="001E1F7A" w:rsidRDefault="00CD1763" w:rsidP="00CD1763">
      <w:pPr>
        <w:rPr>
          <w:lang w:val="en-US"/>
        </w:rPr>
      </w:pPr>
      <w:r w:rsidRPr="001E1F7A">
        <w:rPr>
          <w:bCs/>
          <w:lang w:val="en-US"/>
        </w:rPr>
        <w:t>21. Locul deschiderii ofertelor</w:t>
      </w:r>
      <w:r w:rsidRPr="001E1F7A">
        <w:rPr>
          <w:lang w:val="en-US"/>
        </w:rPr>
        <w:t>_______</w:t>
      </w:r>
      <w:r w:rsidRPr="001E1F7A">
        <w:rPr>
          <w:b/>
          <w:u w:val="single"/>
          <w:lang w:val="en-US"/>
        </w:rPr>
        <w:t>SIA ,,RSAP,,</w:t>
      </w:r>
      <w:r w:rsidRPr="001E1F7A">
        <w:rPr>
          <w:u w:val="single"/>
          <w:lang w:val="en-US"/>
        </w:rPr>
        <w:t xml:space="preserve"> ____________________</w:t>
      </w:r>
    </w:p>
    <w:p w14:paraId="2BE315C3" w14:textId="77777777" w:rsidR="00CD1763" w:rsidRPr="001E1F7A" w:rsidRDefault="00CD1763" w:rsidP="00CD1763">
      <w:pPr>
        <w:rPr>
          <w:lang w:val="en-US"/>
        </w:rPr>
      </w:pPr>
      <w:r w:rsidRPr="001E1F7A">
        <w:rPr>
          <w:lang w:val="en-US"/>
        </w:rPr>
        <w:t xml:space="preserve">                                         (SIA ,,RSAP” sau adresa locului deschiderii)</w:t>
      </w:r>
    </w:p>
    <w:p w14:paraId="41C6B733" w14:textId="77777777" w:rsidR="00CD1763" w:rsidRPr="001E1F7A" w:rsidRDefault="00CD1763" w:rsidP="00CD1763">
      <w:pPr>
        <w:rPr>
          <w:lang w:val="en-US"/>
        </w:rPr>
      </w:pPr>
      <w:r w:rsidRPr="001E1F7A">
        <w:rPr>
          <w:bCs/>
          <w:i/>
          <w:iCs/>
          <w:lang w:val="en-US"/>
        </w:rPr>
        <w:t>Ofertele întârziate vor fi respinse.</w:t>
      </w:r>
    </w:p>
    <w:p w14:paraId="7F6F05CD" w14:textId="77777777" w:rsidR="00CD1763" w:rsidRPr="001E1F7A" w:rsidRDefault="00CD1763" w:rsidP="00CD1763">
      <w:pPr>
        <w:rPr>
          <w:b/>
          <w:lang w:val="en-US"/>
        </w:rPr>
      </w:pPr>
      <w:r w:rsidRPr="001E1F7A">
        <w:rPr>
          <w:bCs/>
          <w:lang w:val="en-US"/>
        </w:rPr>
        <w:t>22. Limba sau limbile în care trebuie redactate ofertele sau cererile de participare</w:t>
      </w:r>
      <w:r w:rsidRPr="001E1F7A">
        <w:rPr>
          <w:lang w:val="en-US"/>
        </w:rPr>
        <w:t>_</w:t>
      </w:r>
      <w:r w:rsidRPr="001E1F7A">
        <w:rPr>
          <w:b/>
          <w:u w:val="single"/>
          <w:lang w:val="en-US"/>
        </w:rPr>
        <w:t>limba română</w:t>
      </w:r>
    </w:p>
    <w:p w14:paraId="613E875A" w14:textId="77777777" w:rsidR="00CD1763" w:rsidRPr="001D1308" w:rsidRDefault="00CD1763" w:rsidP="00CD1763">
      <w:pPr>
        <w:rPr>
          <w:lang w:val="en-US"/>
        </w:rPr>
      </w:pPr>
      <w:r w:rsidRPr="001D1308">
        <w:rPr>
          <w:bCs/>
          <w:lang w:val="en-US"/>
        </w:rPr>
        <w:t>23. Alte informaţii relevante</w:t>
      </w:r>
      <w:r w:rsidRPr="001D1308">
        <w:rPr>
          <w:lang w:val="en-US"/>
        </w:rPr>
        <w:t>___</w:t>
      </w:r>
      <w:r w:rsidRPr="001D1308">
        <w:rPr>
          <w:u w:val="single"/>
          <w:lang w:val="en-US"/>
        </w:rPr>
        <w:t>-------------------_</w:t>
      </w:r>
      <w:r w:rsidRPr="001D1308">
        <w:rPr>
          <w:lang w:val="en-US"/>
        </w:rPr>
        <w:t>_</w:t>
      </w:r>
    </w:p>
    <w:p w14:paraId="36DB6788" w14:textId="77777777" w:rsidR="00CD1763" w:rsidRPr="001D1308" w:rsidRDefault="00CD1763" w:rsidP="00CD1763">
      <w:pPr>
        <w:rPr>
          <w:bCs/>
          <w:lang w:val="en-US"/>
        </w:rPr>
      </w:pPr>
    </w:p>
    <w:p w14:paraId="1A1F8C19" w14:textId="77777777" w:rsidR="00CD1763" w:rsidRPr="001D1308" w:rsidRDefault="00CD1763" w:rsidP="00CD1763">
      <w:pPr>
        <w:rPr>
          <w:bCs/>
          <w:lang w:val="en-US"/>
        </w:rPr>
      </w:pPr>
    </w:p>
    <w:p w14:paraId="474E5DB1" w14:textId="77777777" w:rsidR="00CD1763" w:rsidRPr="001D1308" w:rsidRDefault="00CD1763" w:rsidP="00CD1763">
      <w:pPr>
        <w:rPr>
          <w:b/>
          <w:bCs/>
          <w:lang w:val="en-US"/>
        </w:rPr>
      </w:pPr>
    </w:p>
    <w:p w14:paraId="246D3B80" w14:textId="77777777" w:rsidR="00CD1763" w:rsidRPr="001D1308" w:rsidRDefault="00CD1763" w:rsidP="00CD1763">
      <w:pPr>
        <w:rPr>
          <w:b/>
          <w:bCs/>
          <w:lang w:val="en-US"/>
        </w:rPr>
      </w:pPr>
    </w:p>
    <w:p w14:paraId="0D905C12" w14:textId="77777777" w:rsidR="00CD1763" w:rsidRPr="001D1308" w:rsidRDefault="00CD1763" w:rsidP="00CD1763">
      <w:pPr>
        <w:rPr>
          <w:b/>
          <w:bCs/>
          <w:lang w:val="en-US"/>
        </w:rPr>
      </w:pPr>
    </w:p>
    <w:p w14:paraId="7628C559" w14:textId="77777777" w:rsidR="00CD1763" w:rsidRPr="001D1308" w:rsidRDefault="00CD1763" w:rsidP="00CD1763">
      <w:pPr>
        <w:rPr>
          <w:b/>
          <w:u w:val="single"/>
        </w:rPr>
      </w:pPr>
      <w:r w:rsidRPr="001D1308">
        <w:rPr>
          <w:b/>
          <w:bCs/>
          <w:lang w:val="en-US"/>
        </w:rPr>
        <w:t xml:space="preserve">Primar _ </w:t>
      </w:r>
      <w:r>
        <w:rPr>
          <w:b/>
          <w:bCs/>
        </w:rPr>
        <w:t xml:space="preserve">                                                               Ababei Angela</w:t>
      </w:r>
    </w:p>
    <w:p w14:paraId="1527EAFC" w14:textId="77777777" w:rsidR="00CD1763" w:rsidRPr="00F54D5F" w:rsidRDefault="00CD1763" w:rsidP="00CD1763">
      <w:pPr>
        <w:shd w:val="clear" w:color="auto" w:fill="FFFFFF" w:themeFill="background1"/>
        <w:tabs>
          <w:tab w:val="right" w:pos="426"/>
        </w:tabs>
        <w:spacing w:before="120"/>
        <w:ind w:left="360"/>
        <w:rPr>
          <w:b/>
          <w:lang w:val="en-US"/>
        </w:rPr>
      </w:pPr>
    </w:p>
    <w:p w14:paraId="39D91D9C" w14:textId="77777777" w:rsidR="00543F41" w:rsidRPr="00CD1763" w:rsidRDefault="00543F41" w:rsidP="00543F41">
      <w:pPr>
        <w:rPr>
          <w:b/>
          <w:lang w:val="en-US"/>
        </w:rPr>
      </w:pPr>
    </w:p>
    <w:p w14:paraId="5951AB3C" w14:textId="77777777" w:rsidR="00543F41" w:rsidRDefault="00543F41" w:rsidP="00543F41">
      <w:pPr>
        <w:rPr>
          <w:b/>
        </w:rPr>
      </w:pPr>
    </w:p>
    <w:p w14:paraId="2D22F42A" w14:textId="77777777" w:rsidR="00543F41" w:rsidRDefault="00543F41" w:rsidP="00543F41">
      <w:pPr>
        <w:spacing w:before="205"/>
        <w:rPr>
          <w:b/>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4" w:name="_Toc390252620"/>
      <w:bookmarkStart w:id="75" w:name="_Toc449692117"/>
      <w:bookmarkEnd w:id="71"/>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4"/>
      <w:bookmarkEnd w:id="75"/>
    </w:p>
    <w:bookmarkEnd w:id="76"/>
    <w:p w14:paraId="7F36A9DC" w14:textId="77777777" w:rsidR="00CD1763" w:rsidRPr="006919BF" w:rsidRDefault="00CD1763" w:rsidP="00CD1763">
      <w:pPr>
        <w:jc w:val="center"/>
        <w:rPr>
          <w:b/>
          <w:iCs/>
          <w:sz w:val="28"/>
          <w:szCs w:val="28"/>
        </w:rPr>
      </w:pPr>
      <w:r w:rsidRPr="006919BF">
        <w:rPr>
          <w:b/>
          <w:iCs/>
          <w:sz w:val="28"/>
          <w:szCs w:val="28"/>
        </w:rPr>
        <w:t>CAIET DE SARCINI</w:t>
      </w:r>
    </w:p>
    <w:p w14:paraId="6F1F6B0F" w14:textId="77777777" w:rsidR="00CD1763" w:rsidRPr="00C23ACE" w:rsidRDefault="00CD1763" w:rsidP="00CD1763">
      <w:pPr>
        <w:jc w:val="center"/>
        <w:rPr>
          <w:b/>
          <w:i/>
        </w:rPr>
      </w:pPr>
    </w:p>
    <w:p w14:paraId="235B0E52" w14:textId="77777777" w:rsidR="00CD1763" w:rsidRPr="00362F34" w:rsidRDefault="00CD1763" w:rsidP="00CD1763">
      <w:pPr>
        <w:rPr>
          <w:b/>
          <w:lang w:val="en-US"/>
        </w:rPr>
      </w:pPr>
      <w:r w:rsidRPr="00362F34">
        <w:rPr>
          <w:b/>
          <w:lang w:val="en-US"/>
        </w:rPr>
        <w:t>Obiectul achizitiei: a</w:t>
      </w:r>
      <w:r w:rsidRPr="00362F34">
        <w:rPr>
          <w:rStyle w:val="docdata"/>
          <w:b/>
          <w:color w:val="000000"/>
          <w:lang w:val="en-US"/>
        </w:rPr>
        <w:t>chiziționarea de t</w:t>
      </w:r>
      <w:r w:rsidRPr="00362F34">
        <w:rPr>
          <w:b/>
          <w:lang w:val="en-US"/>
        </w:rPr>
        <w:t>omberoane de  transportare</w:t>
      </w:r>
      <w:r>
        <w:rPr>
          <w:b/>
          <w:lang w:val="en-US"/>
        </w:rPr>
        <w:t xml:space="preserve">  </w:t>
      </w:r>
      <w:r w:rsidRPr="00362F34">
        <w:rPr>
          <w:b/>
          <w:lang w:val="en-US"/>
        </w:rPr>
        <w:t xml:space="preserve">a deseurilor conform necesitătilor primaria Cobilea, </w:t>
      </w:r>
      <w:r w:rsidRPr="00362F34">
        <w:rPr>
          <w:b/>
        </w:rPr>
        <w:t>r-nul Soldanesti</w:t>
      </w:r>
    </w:p>
    <w:p w14:paraId="77411A9B" w14:textId="77777777" w:rsidR="00CD1763" w:rsidRPr="00362F34" w:rsidRDefault="00CD1763" w:rsidP="00CD1763">
      <w:pPr>
        <w:shd w:val="clear" w:color="auto" w:fill="FFFFFF" w:themeFill="background1"/>
        <w:tabs>
          <w:tab w:val="left" w:pos="284"/>
          <w:tab w:val="right" w:pos="9531"/>
        </w:tabs>
        <w:spacing w:before="120"/>
        <w:rPr>
          <w:b/>
          <w:lang w:val="en-US"/>
        </w:rPr>
      </w:pPr>
      <w:r w:rsidRPr="00362F34">
        <w:rPr>
          <w:b/>
          <w:lang w:val="en-US"/>
        </w:rPr>
        <w:t xml:space="preserve">Cod CPV: </w:t>
      </w:r>
      <w:r w:rsidRPr="00362F34">
        <w:rPr>
          <w:rFonts w:eastAsia="Calibri"/>
          <w:b/>
          <w:sz w:val="20"/>
          <w:szCs w:val="20"/>
          <w:lang w:eastAsia="ru-RU"/>
        </w:rPr>
        <w:t>44613800-8</w:t>
      </w:r>
    </w:p>
    <w:p w14:paraId="17A69CB4" w14:textId="77777777" w:rsidR="00CD1763" w:rsidRPr="00362F34" w:rsidRDefault="00CD1763" w:rsidP="00CD1763">
      <w:pPr>
        <w:shd w:val="clear" w:color="auto" w:fill="FFFFFF" w:themeFill="background1"/>
        <w:tabs>
          <w:tab w:val="left" w:pos="284"/>
          <w:tab w:val="right" w:pos="9531"/>
        </w:tabs>
        <w:spacing w:before="120"/>
        <w:rPr>
          <w:b/>
          <w:noProof w:val="0"/>
          <w:lang w:val="en-US" w:eastAsia="ru-RU"/>
        </w:rPr>
      </w:pPr>
      <w:proofErr w:type="spellStart"/>
      <w:r w:rsidRPr="00362F34">
        <w:rPr>
          <w:b/>
          <w:noProof w:val="0"/>
          <w:lang w:val="en-US" w:eastAsia="ru-RU"/>
        </w:rPr>
        <w:lastRenderedPageBreak/>
        <w:t>procedura</w:t>
      </w:r>
      <w:proofErr w:type="spellEnd"/>
      <w:r w:rsidRPr="00362F34">
        <w:rPr>
          <w:b/>
          <w:noProof w:val="0"/>
          <w:lang w:val="en-US" w:eastAsia="ru-RU"/>
        </w:rPr>
        <w:t xml:space="preserve"> de </w:t>
      </w:r>
      <w:proofErr w:type="spellStart"/>
      <w:r w:rsidRPr="00362F34">
        <w:rPr>
          <w:b/>
          <w:noProof w:val="0"/>
          <w:lang w:val="en-US" w:eastAsia="ru-RU"/>
        </w:rPr>
        <w:t>achiziție</w:t>
      </w:r>
      <w:proofErr w:type="spellEnd"/>
      <w:r w:rsidRPr="00362F34">
        <w:rPr>
          <w:b/>
          <w:noProof w:val="0"/>
          <w:lang w:val="en-US" w:eastAsia="ru-RU"/>
        </w:rPr>
        <w:t>: VM</w:t>
      </w:r>
    </w:p>
    <w:p w14:paraId="6DD66A8C" w14:textId="77777777" w:rsidR="00CD1763" w:rsidRPr="00362F34" w:rsidRDefault="00CD1763" w:rsidP="00CD1763">
      <w:pPr>
        <w:tabs>
          <w:tab w:val="left" w:pos="284"/>
          <w:tab w:val="right" w:pos="9531"/>
        </w:tabs>
        <w:spacing w:before="120"/>
        <w:rPr>
          <w:b/>
          <w:highlight w:val="yellow"/>
          <w:lang w:val="en-US"/>
        </w:rPr>
      </w:pPr>
      <w:r w:rsidRPr="00362F34">
        <w:rPr>
          <w:b/>
          <w:lang w:val="en-US"/>
        </w:rPr>
        <w:t xml:space="preserve">Procedura a fost inclusă în planul de achiziții publice a autorității contractante </w:t>
      </w:r>
    </w:p>
    <w:p w14:paraId="55C26FCC" w14:textId="77777777" w:rsidR="00CD1763" w:rsidRPr="00362F34" w:rsidRDefault="00CD1763" w:rsidP="00CD1763">
      <w:pPr>
        <w:shd w:val="clear" w:color="auto" w:fill="FFFFFF" w:themeFill="background1"/>
        <w:tabs>
          <w:tab w:val="left" w:pos="284"/>
          <w:tab w:val="right" w:pos="9531"/>
        </w:tabs>
        <w:spacing w:before="120"/>
        <w:ind w:left="284"/>
        <w:rPr>
          <w:rFonts w:eastAsia="Calibri"/>
          <w:color w:val="0563C1" w:themeColor="hyperlink"/>
          <w:sz w:val="22"/>
          <w:szCs w:val="22"/>
          <w:u w:val="single"/>
          <w:lang w:val="ru-RU"/>
        </w:rPr>
      </w:pPr>
      <w:r w:rsidRPr="00523D2F">
        <w:rPr>
          <w:b/>
          <w:sz w:val="22"/>
          <w:szCs w:val="22"/>
        </w:rPr>
        <w:t>Da,</w:t>
      </w:r>
      <w:r w:rsidRPr="00845DC0">
        <w:rPr>
          <w:b/>
          <w:sz w:val="22"/>
          <w:szCs w:val="22"/>
        </w:rPr>
        <w:t xml:space="preserve"> </w:t>
      </w:r>
      <w:r w:rsidRPr="00845DC0">
        <w:rPr>
          <w:rFonts w:eastAsia="Calibri"/>
          <w:noProof w:val="0"/>
          <w:sz w:val="22"/>
          <w:szCs w:val="22"/>
        </w:rPr>
        <w:t xml:space="preserve"> </w:t>
      </w:r>
    </w:p>
    <w:p w14:paraId="1F47D787" w14:textId="77777777" w:rsidR="00CD1763" w:rsidRPr="00F72B89" w:rsidRDefault="00CD1763" w:rsidP="00CD1763">
      <w:pPr>
        <w:rPr>
          <w:lang w:val="en-US"/>
        </w:rPr>
      </w:pPr>
    </w:p>
    <w:p w14:paraId="22241788" w14:textId="77777777" w:rsidR="00CD1763" w:rsidRPr="004F5DD5" w:rsidRDefault="00CD1763" w:rsidP="008B2B92">
      <w:pPr>
        <w:tabs>
          <w:tab w:val="left" w:pos="284"/>
          <w:tab w:val="right" w:pos="9531"/>
        </w:tabs>
        <w:spacing w:before="120"/>
        <w:ind w:left="284"/>
        <w:rPr>
          <w:lang w:val="en-US"/>
        </w:rPr>
      </w:pPr>
      <w:r w:rsidRPr="004F5DD5">
        <w:rPr>
          <w:b/>
          <w:lang w:val="en-US"/>
        </w:rPr>
        <w:t>Denumirea autorității contractante</w:t>
      </w:r>
      <w:r w:rsidRPr="00756325">
        <w:rPr>
          <w:lang w:val="en-US"/>
        </w:rPr>
        <w:t>:</w:t>
      </w:r>
      <w:r w:rsidRPr="00756325">
        <w:rPr>
          <w:b/>
          <w:lang w:val="en-US"/>
        </w:rPr>
        <w:t xml:space="preserve"> </w:t>
      </w:r>
      <w:r>
        <w:rPr>
          <w:lang w:val="en-US"/>
        </w:rPr>
        <w:t xml:space="preserve">primaria Cobilea, </w:t>
      </w:r>
      <w:r>
        <w:t>r-nul Soldanesti</w:t>
      </w:r>
    </w:p>
    <w:p w14:paraId="5DA78CCE" w14:textId="77777777" w:rsidR="00CD1763" w:rsidRPr="004F5DD5" w:rsidRDefault="00CD1763" w:rsidP="008B2B92">
      <w:pPr>
        <w:tabs>
          <w:tab w:val="left" w:pos="284"/>
          <w:tab w:val="right" w:pos="9531"/>
        </w:tabs>
        <w:spacing w:before="120"/>
        <w:ind w:left="284"/>
        <w:rPr>
          <w:lang w:val="en-US"/>
        </w:rPr>
      </w:pPr>
      <w:r w:rsidRPr="004F5DD5">
        <w:rPr>
          <w:b/>
          <w:lang w:val="en-US"/>
        </w:rPr>
        <w:t>IDNO</w:t>
      </w:r>
      <w:r w:rsidRPr="00D856C1">
        <w:rPr>
          <w:lang w:val="en-US"/>
        </w:rPr>
        <w:t>:</w:t>
      </w:r>
      <w:r w:rsidRPr="00D856C1">
        <w:rPr>
          <w:b/>
          <w:lang w:val="en-US"/>
        </w:rPr>
        <w:t xml:space="preserve"> </w:t>
      </w:r>
      <w:r>
        <w:t>1007601006379</w:t>
      </w:r>
    </w:p>
    <w:p w14:paraId="7FD190DA" w14:textId="77777777" w:rsidR="00CD1763" w:rsidRPr="004F5DD5" w:rsidRDefault="00CD1763" w:rsidP="008B2B92">
      <w:pPr>
        <w:tabs>
          <w:tab w:val="left" w:pos="284"/>
          <w:tab w:val="right" w:pos="9531"/>
        </w:tabs>
        <w:spacing w:before="120"/>
        <w:ind w:left="284"/>
        <w:rPr>
          <w:lang w:val="en-US"/>
        </w:rPr>
      </w:pPr>
      <w:r w:rsidRPr="004F5DD5">
        <w:rPr>
          <w:b/>
          <w:lang w:val="en-US"/>
        </w:rPr>
        <w:t>Adresa</w:t>
      </w:r>
      <w:r w:rsidRPr="00756325">
        <w:rPr>
          <w:lang w:val="en-US"/>
        </w:rPr>
        <w:t>:</w:t>
      </w:r>
      <w:r w:rsidRPr="00756325">
        <w:rPr>
          <w:b/>
          <w:lang w:val="en-US"/>
        </w:rPr>
        <w:t xml:space="preserve"> </w:t>
      </w:r>
      <w:r>
        <w:t>s. Cobilea, r-nul Soldanesti, MD-7214</w:t>
      </w:r>
    </w:p>
    <w:p w14:paraId="25AEE91E" w14:textId="77777777" w:rsidR="00CD1763" w:rsidRPr="004A44CC" w:rsidRDefault="00CD1763" w:rsidP="008B2B92">
      <w:pPr>
        <w:tabs>
          <w:tab w:val="left" w:pos="284"/>
          <w:tab w:val="right" w:pos="9531"/>
        </w:tabs>
        <w:spacing w:before="120"/>
        <w:ind w:left="284"/>
        <w:rPr>
          <w:lang w:val="en-US"/>
        </w:rPr>
      </w:pPr>
      <w:r w:rsidRPr="004A44CC">
        <w:rPr>
          <w:b/>
          <w:lang w:val="en-US"/>
        </w:rPr>
        <w:t xml:space="preserve">Numărul de telefon/fax: </w:t>
      </w:r>
      <w:r>
        <w:t>0272-51-2-36/0272-51-7-09, 068156638</w:t>
      </w:r>
    </w:p>
    <w:p w14:paraId="4231E95B" w14:textId="77777777" w:rsidR="00CD1763" w:rsidRDefault="00CD1763" w:rsidP="008B2B92">
      <w:pPr>
        <w:pStyle w:val="a"/>
        <w:numPr>
          <w:ilvl w:val="0"/>
          <w:numId w:val="0"/>
        </w:numPr>
        <w:tabs>
          <w:tab w:val="left" w:pos="567"/>
        </w:tabs>
        <w:ind w:left="720"/>
      </w:pPr>
      <w:bookmarkStart w:id="77" w:name="_GoBack"/>
      <w:bookmarkEnd w:id="77"/>
      <w:proofErr w:type="spellStart"/>
      <w:r w:rsidRPr="006919BF">
        <w:rPr>
          <w:b/>
        </w:rPr>
        <w:t>Adresa</w:t>
      </w:r>
      <w:proofErr w:type="spellEnd"/>
      <w:r w:rsidRPr="006919BF">
        <w:rPr>
          <w:b/>
        </w:rPr>
        <w:t xml:space="preserve"> de e-mail </w:t>
      </w:r>
      <w:proofErr w:type="spellStart"/>
      <w:r w:rsidRPr="006919BF">
        <w:rPr>
          <w:b/>
        </w:rPr>
        <w:t>și</w:t>
      </w:r>
      <w:proofErr w:type="spellEnd"/>
      <w:r w:rsidRPr="006919BF">
        <w:rPr>
          <w:b/>
        </w:rPr>
        <w:t xml:space="preserve"> de internet a </w:t>
      </w:r>
      <w:proofErr w:type="spellStart"/>
      <w:r w:rsidRPr="006919BF">
        <w:rPr>
          <w:b/>
        </w:rPr>
        <w:t>autorității</w:t>
      </w:r>
      <w:proofErr w:type="spellEnd"/>
      <w:r w:rsidRPr="006919BF">
        <w:rPr>
          <w:b/>
        </w:rPr>
        <w:t xml:space="preserve"> </w:t>
      </w:r>
      <w:proofErr w:type="spellStart"/>
      <w:r w:rsidRPr="006919BF">
        <w:rPr>
          <w:b/>
        </w:rPr>
        <w:t>contractante</w:t>
      </w:r>
      <w:proofErr w:type="spellEnd"/>
      <w:r w:rsidRPr="006919BF">
        <w:t xml:space="preserve">: </w:t>
      </w:r>
      <w:hyperlink r:id="rId8" w:history="1">
        <w:r w:rsidRPr="00CD091B">
          <w:rPr>
            <w:rStyle w:val="af4"/>
          </w:rPr>
          <w:t>primaria.cobilea@gmail.com</w:t>
        </w:r>
      </w:hyperlink>
    </w:p>
    <w:p w14:paraId="0FD23083" w14:textId="77777777" w:rsidR="00CD1763" w:rsidRPr="000E1C4A" w:rsidRDefault="00CD1763" w:rsidP="00CD1763">
      <w:pPr>
        <w:pStyle w:val="a"/>
        <w:numPr>
          <w:ilvl w:val="0"/>
          <w:numId w:val="0"/>
        </w:numPr>
        <w:tabs>
          <w:tab w:val="left" w:pos="567"/>
        </w:tabs>
        <w:ind w:left="720"/>
      </w:pPr>
    </w:p>
    <w:tbl>
      <w:tblPr>
        <w:tblW w:w="10075" w:type="dxa"/>
        <w:tblInd w:w="-455" w:type="dxa"/>
        <w:tblLayout w:type="fixed"/>
        <w:tblLook w:val="04A0" w:firstRow="1" w:lastRow="0" w:firstColumn="1" w:lastColumn="0" w:noHBand="0" w:noVBand="1"/>
      </w:tblPr>
      <w:tblGrid>
        <w:gridCol w:w="563"/>
        <w:gridCol w:w="1276"/>
        <w:gridCol w:w="1843"/>
        <w:gridCol w:w="567"/>
        <w:gridCol w:w="992"/>
        <w:gridCol w:w="3402"/>
        <w:gridCol w:w="1432"/>
      </w:tblGrid>
      <w:tr w:rsidR="00CD1763" w:rsidRPr="00756325" w14:paraId="13A832D7" w14:textId="77777777" w:rsidTr="00224A50">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BCD03" w14:textId="77777777" w:rsidR="00CD1763" w:rsidRPr="00C43246" w:rsidRDefault="00CD1763" w:rsidP="00224A50">
            <w:pPr>
              <w:spacing w:before="120"/>
              <w:jc w:val="center"/>
              <w:rPr>
                <w:b/>
                <w:sz w:val="18"/>
                <w:szCs w:val="18"/>
              </w:rPr>
            </w:pPr>
            <w:r w:rsidRPr="00C43246">
              <w:rPr>
                <w:b/>
                <w:sz w:val="18"/>
                <w:szCs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4A124" w14:textId="77777777" w:rsidR="00CD1763" w:rsidRPr="00C43246" w:rsidRDefault="00CD1763" w:rsidP="00224A50">
            <w:pPr>
              <w:spacing w:before="120"/>
              <w:jc w:val="center"/>
              <w:rPr>
                <w:b/>
                <w:sz w:val="18"/>
                <w:szCs w:val="18"/>
              </w:rPr>
            </w:pPr>
            <w:r w:rsidRPr="00C43246">
              <w:rPr>
                <w:b/>
                <w:sz w:val="18"/>
                <w:szCs w:val="18"/>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6ACA3" w14:textId="77777777" w:rsidR="00CD1763" w:rsidRPr="00C43246" w:rsidRDefault="00CD1763" w:rsidP="00224A50">
            <w:pPr>
              <w:spacing w:before="120"/>
              <w:jc w:val="center"/>
              <w:rPr>
                <w:b/>
                <w:sz w:val="18"/>
                <w:szCs w:val="18"/>
                <w:lang w:val="en-US"/>
              </w:rPr>
            </w:pPr>
            <w:r w:rsidRPr="00C43246">
              <w:rPr>
                <w:b/>
                <w:sz w:val="18"/>
                <w:szCs w:val="18"/>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C9926C" w14:textId="77777777" w:rsidR="00CD1763" w:rsidRPr="00C43246" w:rsidRDefault="00CD1763" w:rsidP="00224A50">
            <w:pPr>
              <w:spacing w:before="120"/>
              <w:jc w:val="center"/>
              <w:rPr>
                <w:b/>
                <w:sz w:val="18"/>
                <w:szCs w:val="18"/>
              </w:rPr>
            </w:pPr>
            <w:r w:rsidRPr="00C43246">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335B0" w14:textId="77777777" w:rsidR="00CD1763" w:rsidRPr="00C43246" w:rsidRDefault="00CD1763" w:rsidP="00224A50">
            <w:pPr>
              <w:spacing w:before="120"/>
              <w:jc w:val="center"/>
              <w:rPr>
                <w:b/>
                <w:sz w:val="18"/>
                <w:szCs w:val="18"/>
              </w:rPr>
            </w:pPr>
            <w:r w:rsidRPr="00C43246">
              <w:rPr>
                <w:b/>
                <w:sz w:val="18"/>
                <w:szCs w:val="18"/>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F95D4" w14:textId="77777777" w:rsidR="00CD1763" w:rsidRPr="00C43246" w:rsidRDefault="00CD1763" w:rsidP="00224A50">
            <w:pPr>
              <w:spacing w:before="120"/>
              <w:jc w:val="center"/>
              <w:rPr>
                <w:b/>
                <w:sz w:val="18"/>
                <w:szCs w:val="18"/>
                <w:lang w:val="en-US"/>
              </w:rPr>
            </w:pPr>
            <w:r w:rsidRPr="00C43246">
              <w:rPr>
                <w:b/>
                <w:sz w:val="18"/>
                <w:szCs w:val="18"/>
                <w:lang w:val="en-US"/>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93A746" w14:textId="77777777" w:rsidR="00CD1763" w:rsidRPr="00C43246" w:rsidRDefault="00CD1763" w:rsidP="00224A50">
            <w:pPr>
              <w:spacing w:before="120"/>
              <w:jc w:val="center"/>
              <w:rPr>
                <w:b/>
                <w:sz w:val="18"/>
                <w:szCs w:val="18"/>
                <w:lang w:val="en-US"/>
              </w:rPr>
            </w:pPr>
            <w:r w:rsidRPr="00C43246">
              <w:rPr>
                <w:b/>
                <w:sz w:val="18"/>
                <w:szCs w:val="18"/>
                <w:lang w:val="en-US"/>
              </w:rPr>
              <w:t>Valoarea estimate  fără TVA (lei)</w:t>
            </w:r>
            <w:r w:rsidRPr="00C43246">
              <w:rPr>
                <w:b/>
                <w:sz w:val="18"/>
                <w:szCs w:val="18"/>
                <w:lang w:val="en-US"/>
              </w:rPr>
              <w:br/>
            </w:r>
          </w:p>
          <w:p w14:paraId="5F8530A6" w14:textId="77777777" w:rsidR="00CD1763" w:rsidRPr="00C43246" w:rsidRDefault="00CD1763" w:rsidP="00224A50">
            <w:pPr>
              <w:spacing w:before="120"/>
              <w:jc w:val="center"/>
              <w:rPr>
                <w:b/>
                <w:sz w:val="18"/>
                <w:szCs w:val="18"/>
                <w:lang w:val="en-US"/>
              </w:rPr>
            </w:pPr>
          </w:p>
        </w:tc>
      </w:tr>
      <w:tr w:rsidR="00CD1763" w14:paraId="70561A11" w14:textId="77777777" w:rsidTr="00224A50">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3101D" w14:textId="77777777" w:rsidR="00CD1763" w:rsidRPr="00362F34" w:rsidRDefault="00CD1763" w:rsidP="00224A50">
            <w:pPr>
              <w:spacing w:before="120"/>
              <w:jc w:val="center"/>
              <w:rPr>
                <w:b/>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DF03F" w14:textId="77777777" w:rsidR="00CD1763" w:rsidRPr="00C43246" w:rsidRDefault="00CD1763" w:rsidP="00224A50">
            <w:pPr>
              <w:spacing w:before="120"/>
              <w:jc w:val="center"/>
              <w:rPr>
                <w:b/>
                <w:sz w:val="20"/>
                <w:szCs w:val="20"/>
                <w:lang w:val="en-US"/>
              </w:rPr>
            </w:pPr>
            <w:r w:rsidRPr="00C43246">
              <w:rPr>
                <w:rFonts w:eastAsia="Calibri"/>
                <w:sz w:val="20"/>
                <w:szCs w:val="20"/>
                <w:lang w:eastAsia="ru-RU"/>
              </w:rPr>
              <w:t>44613800-8</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764DD9" w14:textId="77777777" w:rsidR="00CD1763" w:rsidRPr="00C43246" w:rsidRDefault="00CD1763" w:rsidP="00224A50">
            <w:pPr>
              <w:rPr>
                <w:b/>
                <w:sz w:val="20"/>
                <w:szCs w:val="20"/>
                <w:lang w:val="en-US"/>
              </w:rPr>
            </w:pPr>
          </w:p>
          <w:p w14:paraId="259530B6" w14:textId="77777777" w:rsidR="00CD1763" w:rsidRPr="00C43246" w:rsidRDefault="00CD1763" w:rsidP="00224A50">
            <w:pPr>
              <w:rPr>
                <w:bCs/>
                <w:sz w:val="20"/>
                <w:szCs w:val="20"/>
                <w:lang w:val="en-US"/>
              </w:rPr>
            </w:pPr>
            <w:r w:rsidRPr="00C43246">
              <w:rPr>
                <w:bCs/>
                <w:sz w:val="20"/>
                <w:szCs w:val="20"/>
                <w:lang w:val="en-US"/>
              </w:rPr>
              <w:t>a</w:t>
            </w:r>
            <w:r w:rsidRPr="00C43246">
              <w:rPr>
                <w:rStyle w:val="docdata"/>
                <w:bCs/>
                <w:color w:val="000000"/>
                <w:sz w:val="20"/>
                <w:szCs w:val="20"/>
                <w:lang w:val="en-US"/>
              </w:rPr>
              <w:t>chiziționarea de t</w:t>
            </w:r>
            <w:r w:rsidRPr="00C43246">
              <w:rPr>
                <w:bCs/>
                <w:sz w:val="20"/>
                <w:szCs w:val="20"/>
                <w:lang w:val="en-US"/>
              </w:rPr>
              <w:t xml:space="preserve">omberoane de  transportarea deseurilor conform necesitătilor primaria Cobilea, </w:t>
            </w:r>
            <w:r w:rsidRPr="00C43246">
              <w:rPr>
                <w:bCs/>
                <w:sz w:val="20"/>
                <w:szCs w:val="20"/>
              </w:rPr>
              <w:t>r-nul Soldanesti</w:t>
            </w:r>
          </w:p>
          <w:p w14:paraId="677A7667" w14:textId="77777777" w:rsidR="00CD1763" w:rsidRPr="00C43246" w:rsidRDefault="00CD1763" w:rsidP="00224A50">
            <w:pPr>
              <w:spacing w:before="120"/>
              <w:jc w:val="center"/>
              <w:rPr>
                <w:b/>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D47C6" w14:textId="77777777" w:rsidR="00CD1763" w:rsidRPr="00C43246" w:rsidRDefault="00CD1763" w:rsidP="00224A50">
            <w:pPr>
              <w:spacing w:before="120"/>
              <w:jc w:val="center"/>
              <w:rPr>
                <w:b/>
                <w:sz w:val="20"/>
                <w:szCs w:val="20"/>
                <w:lang w:val="en-US"/>
              </w:rPr>
            </w:pPr>
            <w:r w:rsidRPr="00C43246">
              <w:rPr>
                <w:b/>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576885" w14:textId="77777777" w:rsidR="00CD1763" w:rsidRPr="00C43246" w:rsidRDefault="00CD1763" w:rsidP="00224A50">
            <w:pPr>
              <w:spacing w:before="120"/>
              <w:jc w:val="center"/>
              <w:rPr>
                <w:b/>
                <w:sz w:val="20"/>
                <w:szCs w:val="20"/>
                <w:lang w:val="en-US"/>
              </w:rPr>
            </w:pPr>
            <w:r w:rsidRPr="00C43246">
              <w:rPr>
                <w:b/>
                <w:sz w:val="20"/>
                <w:szCs w:val="20"/>
                <w:lang w:val="en-US"/>
              </w:rPr>
              <w:t>350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19E3E" w14:textId="77777777" w:rsidR="00CD1763" w:rsidRPr="00C43246" w:rsidRDefault="00CD1763" w:rsidP="00224A50">
            <w:pPr>
              <w:autoSpaceDE w:val="0"/>
              <w:autoSpaceDN w:val="0"/>
              <w:spacing w:line="256" w:lineRule="auto"/>
              <w:rPr>
                <w:sz w:val="20"/>
                <w:szCs w:val="20"/>
                <w:lang w:val="en-US"/>
              </w:rPr>
            </w:pPr>
          </w:p>
          <w:p w14:paraId="083087E5" w14:textId="77777777" w:rsidR="00CD1763" w:rsidRPr="00C43246" w:rsidRDefault="00CD1763" w:rsidP="00224A50">
            <w:pPr>
              <w:autoSpaceDE w:val="0"/>
              <w:autoSpaceDN w:val="0"/>
              <w:spacing w:line="256" w:lineRule="auto"/>
              <w:rPr>
                <w:sz w:val="20"/>
                <w:szCs w:val="20"/>
                <w:lang w:val="en-US"/>
              </w:rPr>
            </w:pPr>
          </w:p>
          <w:p w14:paraId="48DA07B9" w14:textId="77777777" w:rsidR="00CD1763" w:rsidRPr="00C43246" w:rsidRDefault="00CD1763" w:rsidP="00224A50">
            <w:pPr>
              <w:autoSpaceDE w:val="0"/>
              <w:autoSpaceDN w:val="0"/>
              <w:spacing w:line="256" w:lineRule="auto"/>
              <w:rPr>
                <w:sz w:val="20"/>
                <w:szCs w:val="20"/>
                <w:lang w:val="en-US"/>
              </w:rPr>
            </w:pPr>
          </w:p>
          <w:p w14:paraId="6F673280" w14:textId="77777777" w:rsidR="00CD1763" w:rsidRPr="00C43246" w:rsidRDefault="00CD1763" w:rsidP="00224A50">
            <w:pPr>
              <w:autoSpaceDE w:val="0"/>
              <w:autoSpaceDN w:val="0"/>
              <w:spacing w:line="256" w:lineRule="auto"/>
              <w:rPr>
                <w:sz w:val="20"/>
                <w:szCs w:val="20"/>
                <w:lang w:val="en-US"/>
              </w:rPr>
            </w:pPr>
          </w:p>
          <w:p w14:paraId="650940B9" w14:textId="77777777" w:rsidR="00CD1763" w:rsidRPr="00C43246" w:rsidRDefault="00CD1763" w:rsidP="00224A50">
            <w:pPr>
              <w:autoSpaceDE w:val="0"/>
              <w:autoSpaceDN w:val="0"/>
              <w:spacing w:line="256" w:lineRule="auto"/>
              <w:rPr>
                <w:sz w:val="20"/>
                <w:szCs w:val="20"/>
                <w:lang w:val="en-US"/>
              </w:rPr>
            </w:pPr>
            <w:r w:rsidRPr="00C43246">
              <w:rPr>
                <w:sz w:val="20"/>
                <w:szCs w:val="20"/>
                <w:lang w:val="en-US"/>
              </w:rPr>
              <w:t>- Material: (LDPE), polietilenă de înaltă densitate, rezistent la UV</w:t>
            </w:r>
          </w:p>
          <w:p w14:paraId="2F04EC86" w14:textId="77777777" w:rsidR="00CD1763" w:rsidRPr="00C43246" w:rsidRDefault="00CD1763" w:rsidP="00224A50">
            <w:pPr>
              <w:autoSpaceDE w:val="0"/>
              <w:autoSpaceDN w:val="0"/>
              <w:spacing w:line="256" w:lineRule="auto"/>
              <w:rPr>
                <w:sz w:val="20"/>
                <w:szCs w:val="20"/>
                <w:lang w:val="en-US"/>
              </w:rPr>
            </w:pPr>
            <w:r w:rsidRPr="00C43246">
              <w:rPr>
                <w:sz w:val="20"/>
                <w:szCs w:val="20"/>
                <w:lang w:val="en-US"/>
              </w:rPr>
              <w:t>- Volum: 240 l</w:t>
            </w:r>
          </w:p>
          <w:p w14:paraId="6AF2990F" w14:textId="77777777" w:rsidR="00CD1763" w:rsidRPr="00C43246" w:rsidRDefault="00CD1763" w:rsidP="00224A50">
            <w:pPr>
              <w:autoSpaceDE w:val="0"/>
              <w:autoSpaceDN w:val="0"/>
              <w:spacing w:line="256" w:lineRule="auto"/>
              <w:rPr>
                <w:sz w:val="20"/>
                <w:szCs w:val="20"/>
                <w:lang w:val="en-US"/>
              </w:rPr>
            </w:pPr>
            <w:r w:rsidRPr="00C43246">
              <w:rPr>
                <w:sz w:val="20"/>
                <w:szCs w:val="20"/>
                <w:lang w:val="en-US"/>
              </w:rPr>
              <w:t>- Numărul de roți: 2</w:t>
            </w:r>
          </w:p>
          <w:p w14:paraId="77E6C01E" w14:textId="77777777" w:rsidR="00CD1763" w:rsidRPr="00C43246" w:rsidRDefault="00CD1763" w:rsidP="00224A50">
            <w:pPr>
              <w:autoSpaceDE w:val="0"/>
              <w:autoSpaceDN w:val="0"/>
              <w:spacing w:line="256" w:lineRule="auto"/>
              <w:rPr>
                <w:sz w:val="20"/>
                <w:szCs w:val="20"/>
                <w:lang w:val="en-US"/>
              </w:rPr>
            </w:pPr>
            <w:r w:rsidRPr="00C43246">
              <w:rPr>
                <w:sz w:val="20"/>
                <w:szCs w:val="20"/>
                <w:lang w:val="en-US"/>
              </w:rPr>
              <w:t>- Diametrul roții: 200 mm</w:t>
            </w:r>
          </w:p>
          <w:p w14:paraId="6A653FD9" w14:textId="77777777" w:rsidR="00CD1763" w:rsidRPr="00C43246" w:rsidRDefault="00CD1763" w:rsidP="00224A50">
            <w:pPr>
              <w:autoSpaceDE w:val="0"/>
              <w:autoSpaceDN w:val="0"/>
              <w:spacing w:line="256" w:lineRule="auto"/>
              <w:rPr>
                <w:sz w:val="20"/>
                <w:szCs w:val="20"/>
                <w:lang w:val="en-US"/>
              </w:rPr>
            </w:pPr>
            <w:r w:rsidRPr="00C43246">
              <w:rPr>
                <w:sz w:val="20"/>
                <w:szCs w:val="20"/>
                <w:lang w:val="en-US"/>
              </w:rPr>
              <w:t>- material roți: cauciuc</w:t>
            </w:r>
          </w:p>
          <w:p w14:paraId="494F58E6" w14:textId="77777777" w:rsidR="00CD1763" w:rsidRPr="00C43246" w:rsidRDefault="00CD1763" w:rsidP="00224A50">
            <w:pPr>
              <w:autoSpaceDE w:val="0"/>
              <w:autoSpaceDN w:val="0"/>
              <w:spacing w:line="256" w:lineRule="auto"/>
              <w:rPr>
                <w:sz w:val="20"/>
                <w:szCs w:val="20"/>
                <w:lang w:val="en-US"/>
              </w:rPr>
            </w:pPr>
            <w:r w:rsidRPr="00C43246">
              <w:rPr>
                <w:sz w:val="20"/>
                <w:szCs w:val="20"/>
                <w:lang w:val="en-US"/>
              </w:rPr>
              <w:t>- dimensiune: 74x58x107 cm</w:t>
            </w:r>
          </w:p>
          <w:p w14:paraId="04124D12" w14:textId="77777777" w:rsidR="00CD1763" w:rsidRPr="00C43246" w:rsidRDefault="00CD1763" w:rsidP="00224A50">
            <w:pPr>
              <w:autoSpaceDE w:val="0"/>
              <w:autoSpaceDN w:val="0"/>
              <w:spacing w:line="256" w:lineRule="auto"/>
              <w:rPr>
                <w:sz w:val="20"/>
                <w:szCs w:val="20"/>
                <w:lang w:val="en-US"/>
              </w:rPr>
            </w:pPr>
            <w:r w:rsidRPr="00C43246">
              <w:rPr>
                <w:sz w:val="20"/>
                <w:szCs w:val="20"/>
                <w:lang w:val="en-US"/>
              </w:rPr>
              <w:t>- Greutate: 13-15 kg</w:t>
            </w:r>
          </w:p>
          <w:p w14:paraId="4D235307" w14:textId="77777777" w:rsidR="00CD1763" w:rsidRPr="00C43246" w:rsidRDefault="00CD1763" w:rsidP="00224A50">
            <w:pPr>
              <w:spacing w:before="120"/>
              <w:jc w:val="center"/>
              <w:rPr>
                <w:b/>
                <w:sz w:val="20"/>
                <w:szCs w:val="20"/>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3502D1" w14:textId="77777777" w:rsidR="00CD1763" w:rsidRPr="00C43246" w:rsidRDefault="00CD1763" w:rsidP="00224A50">
            <w:pPr>
              <w:spacing w:before="120"/>
              <w:jc w:val="center"/>
              <w:rPr>
                <w:b/>
                <w:sz w:val="20"/>
                <w:szCs w:val="20"/>
                <w:lang w:val="en-US"/>
              </w:rPr>
            </w:pPr>
          </w:p>
          <w:p w14:paraId="0FB9EC83" w14:textId="77777777" w:rsidR="00CD1763" w:rsidRPr="00C43246" w:rsidRDefault="00CD1763" w:rsidP="00224A50">
            <w:pPr>
              <w:spacing w:before="120"/>
              <w:rPr>
                <w:b/>
                <w:sz w:val="20"/>
                <w:szCs w:val="20"/>
                <w:lang w:val="en-US"/>
              </w:rPr>
            </w:pPr>
            <w:r w:rsidRPr="00C43246">
              <w:rPr>
                <w:b/>
                <w:sz w:val="20"/>
                <w:szCs w:val="20"/>
                <w:lang w:val="en-US"/>
              </w:rPr>
              <w:t xml:space="preserve"> </w:t>
            </w:r>
          </w:p>
          <w:p w14:paraId="6AB3163C" w14:textId="77777777" w:rsidR="00CD1763" w:rsidRPr="00C43246" w:rsidRDefault="00CD1763" w:rsidP="00224A50">
            <w:pPr>
              <w:spacing w:before="120"/>
              <w:rPr>
                <w:b/>
                <w:sz w:val="20"/>
                <w:szCs w:val="20"/>
                <w:lang w:val="en-US"/>
              </w:rPr>
            </w:pPr>
          </w:p>
          <w:p w14:paraId="7368E1EC" w14:textId="77777777" w:rsidR="00CD1763" w:rsidRPr="00C43246" w:rsidRDefault="00CD1763" w:rsidP="00224A50">
            <w:pPr>
              <w:spacing w:before="120"/>
              <w:rPr>
                <w:b/>
                <w:sz w:val="20"/>
                <w:szCs w:val="20"/>
                <w:lang w:val="en-US"/>
              </w:rPr>
            </w:pPr>
          </w:p>
          <w:p w14:paraId="19B00AAE" w14:textId="77777777" w:rsidR="00CD1763" w:rsidRPr="00C43246" w:rsidRDefault="00CD1763" w:rsidP="00224A50">
            <w:pPr>
              <w:spacing w:before="120"/>
              <w:rPr>
                <w:b/>
                <w:sz w:val="20"/>
                <w:szCs w:val="20"/>
                <w:lang w:val="en-US"/>
              </w:rPr>
            </w:pPr>
          </w:p>
          <w:p w14:paraId="5462E0C7" w14:textId="6869387F" w:rsidR="00CD1763" w:rsidRPr="00C43246" w:rsidRDefault="008B2B92" w:rsidP="00224A50">
            <w:pPr>
              <w:spacing w:before="120"/>
              <w:jc w:val="center"/>
              <w:rPr>
                <w:b/>
                <w:sz w:val="20"/>
                <w:szCs w:val="20"/>
                <w:lang w:val="en-US"/>
              </w:rPr>
            </w:pPr>
            <w:r>
              <w:t>233 050,00</w:t>
            </w:r>
            <w:r w:rsidRPr="00C43246">
              <w:rPr>
                <w:b/>
                <w:sz w:val="20"/>
                <w:szCs w:val="20"/>
                <w:lang w:val="en-US"/>
              </w:rPr>
              <w:t xml:space="preserve"> </w:t>
            </w:r>
          </w:p>
        </w:tc>
      </w:tr>
    </w:tbl>
    <w:p w14:paraId="3232EDF8" w14:textId="77777777" w:rsidR="00CD1763" w:rsidRDefault="00CD1763" w:rsidP="00CD1763">
      <w:pPr>
        <w:tabs>
          <w:tab w:val="left" w:pos="567"/>
        </w:tabs>
        <w:rPr>
          <w:b/>
          <w:sz w:val="18"/>
          <w:szCs w:val="18"/>
          <w:lang w:val="en-US"/>
        </w:rPr>
      </w:pPr>
    </w:p>
    <w:p w14:paraId="66E01D3B" w14:textId="77777777" w:rsidR="00CD1763" w:rsidRPr="000E1C4A" w:rsidRDefault="00CD1763" w:rsidP="00CD1763">
      <w:pPr>
        <w:tabs>
          <w:tab w:val="left" w:pos="567"/>
        </w:tabs>
      </w:pPr>
      <w:r w:rsidRPr="00C43246">
        <w:rPr>
          <w:b/>
          <w:sz w:val="18"/>
          <w:szCs w:val="18"/>
          <w:lang w:val="en-US"/>
        </w:rPr>
        <w:t>Specificarea tehnică deplină</w:t>
      </w:r>
    </w:p>
    <w:p w14:paraId="3ECE4DFB" w14:textId="77777777" w:rsidR="00CD1763" w:rsidRDefault="00CD1763" w:rsidP="00CD1763">
      <w:pPr>
        <w:pStyle w:val="TableParagraph"/>
        <w:spacing w:line="202" w:lineRule="exact"/>
        <w:rPr>
          <w:sz w:val="18"/>
        </w:rPr>
      </w:pPr>
    </w:p>
    <w:p w14:paraId="0B925F18" w14:textId="77777777" w:rsidR="00CD1763" w:rsidRPr="00DC4C12" w:rsidRDefault="00CD1763" w:rsidP="00CD1763">
      <w:pPr>
        <w:pStyle w:val="TableParagraph"/>
        <w:spacing w:line="202" w:lineRule="exact"/>
      </w:pPr>
      <w:r w:rsidRPr="00DC4C12">
        <w:t>Volum</w:t>
      </w:r>
      <w:r w:rsidRPr="00DC4C12">
        <w:rPr>
          <w:spacing w:val="1"/>
        </w:rPr>
        <w:t xml:space="preserve"> </w:t>
      </w:r>
      <w:r w:rsidRPr="00DC4C12">
        <w:t>util:</w:t>
      </w:r>
      <w:r w:rsidRPr="00DC4C12">
        <w:rPr>
          <w:spacing w:val="-4"/>
        </w:rPr>
        <w:t xml:space="preserve"> </w:t>
      </w:r>
      <w:r w:rsidRPr="00DC4C12">
        <w:t>240</w:t>
      </w:r>
      <w:r w:rsidRPr="00DC4C12">
        <w:rPr>
          <w:spacing w:val="-6"/>
        </w:rPr>
        <w:t xml:space="preserve"> </w:t>
      </w:r>
      <w:r w:rsidRPr="00DC4C12">
        <w:rPr>
          <w:spacing w:val="-2"/>
        </w:rPr>
        <w:t>litri</w:t>
      </w:r>
    </w:p>
    <w:p w14:paraId="0956C515" w14:textId="77777777" w:rsidR="00CD1763" w:rsidRPr="00DC4C12" w:rsidRDefault="00CD1763" w:rsidP="00CD1763">
      <w:pPr>
        <w:pStyle w:val="TableParagraph"/>
        <w:ind w:right="210"/>
      </w:pPr>
      <w:r w:rsidRPr="00DC4C12">
        <w:t>Dimensiuni:</w:t>
      </w:r>
    </w:p>
    <w:p w14:paraId="60D3744B" w14:textId="77777777" w:rsidR="00CD1763" w:rsidRPr="00DC4C12" w:rsidRDefault="00CD1763" w:rsidP="00CD1763">
      <w:pPr>
        <w:pStyle w:val="TableParagraph"/>
        <w:ind w:right="210"/>
      </w:pPr>
      <w:r w:rsidRPr="00DC4C12">
        <w:rPr>
          <w:spacing w:val="-6"/>
        </w:rPr>
        <w:t xml:space="preserve"> </w:t>
      </w:r>
      <w:r w:rsidRPr="00DC4C12">
        <w:t>o</w:t>
      </w:r>
      <w:r w:rsidRPr="00DC4C12">
        <w:rPr>
          <w:spacing w:val="-3"/>
        </w:rPr>
        <w:t xml:space="preserve"> </w:t>
      </w:r>
      <w:r w:rsidRPr="00DC4C12">
        <w:t>Înălțime:</w:t>
      </w:r>
      <w:r w:rsidRPr="00DC4C12">
        <w:rPr>
          <w:spacing w:val="-6"/>
        </w:rPr>
        <w:t xml:space="preserve"> </w:t>
      </w:r>
      <w:r w:rsidRPr="00DC4C12">
        <w:t>aprox.</w:t>
      </w:r>
      <w:r w:rsidRPr="00DC4C12">
        <w:rPr>
          <w:spacing w:val="-1"/>
        </w:rPr>
        <w:t xml:space="preserve"> </w:t>
      </w:r>
      <w:r w:rsidRPr="00DC4C12">
        <w:t>1070</w:t>
      </w:r>
      <w:r w:rsidRPr="00DC4C12">
        <w:rPr>
          <w:spacing w:val="-3"/>
        </w:rPr>
        <w:t xml:space="preserve"> </w:t>
      </w:r>
      <w:r w:rsidRPr="00DC4C12">
        <w:t>mm</w:t>
      </w:r>
    </w:p>
    <w:p w14:paraId="2B214DE5" w14:textId="77777777" w:rsidR="00CD1763" w:rsidRPr="00DC4C12" w:rsidRDefault="00CD1763" w:rsidP="00CD1763">
      <w:pPr>
        <w:pStyle w:val="TableParagraph"/>
        <w:ind w:right="210"/>
      </w:pPr>
      <w:r w:rsidRPr="00DC4C12">
        <w:rPr>
          <w:spacing w:val="-1"/>
        </w:rPr>
        <w:t xml:space="preserve"> </w:t>
      </w:r>
      <w:r w:rsidRPr="00DC4C12">
        <w:t>o</w:t>
      </w:r>
      <w:r w:rsidRPr="00DC4C12">
        <w:rPr>
          <w:spacing w:val="-3"/>
        </w:rPr>
        <w:t xml:space="preserve"> </w:t>
      </w:r>
      <w:r w:rsidRPr="00DC4C12">
        <w:t>Lățime:</w:t>
      </w:r>
      <w:r w:rsidRPr="00DC4C12">
        <w:rPr>
          <w:spacing w:val="-6"/>
        </w:rPr>
        <w:t xml:space="preserve"> </w:t>
      </w:r>
      <w:r w:rsidRPr="00DC4C12">
        <w:t>aprox.</w:t>
      </w:r>
      <w:r w:rsidRPr="00DC4C12">
        <w:rPr>
          <w:spacing w:val="-1"/>
        </w:rPr>
        <w:t xml:space="preserve"> </w:t>
      </w:r>
      <w:r w:rsidRPr="00DC4C12">
        <w:t>580 mm</w:t>
      </w:r>
      <w:r w:rsidRPr="00DC4C12">
        <w:rPr>
          <w:spacing w:val="-11"/>
        </w:rPr>
        <w:t xml:space="preserve"> </w:t>
      </w:r>
      <w:r w:rsidRPr="00DC4C12">
        <w:t>o</w:t>
      </w:r>
    </w:p>
    <w:p w14:paraId="37B60C34" w14:textId="77777777" w:rsidR="00CD1763" w:rsidRPr="00DC4C12" w:rsidRDefault="00CD1763" w:rsidP="00CD1763">
      <w:pPr>
        <w:pStyle w:val="TableParagraph"/>
        <w:ind w:right="210"/>
      </w:pPr>
      <w:r w:rsidRPr="00DC4C12">
        <w:rPr>
          <w:spacing w:val="-3"/>
        </w:rPr>
        <w:t xml:space="preserve"> </w:t>
      </w:r>
      <w:r w:rsidRPr="00DC4C12">
        <w:t>Adâncime: aprox. 740 mm</w:t>
      </w:r>
    </w:p>
    <w:p w14:paraId="5DFF01B4" w14:textId="77777777" w:rsidR="00CD1763" w:rsidRPr="00DC4C12" w:rsidRDefault="00CD1763" w:rsidP="00CD1763">
      <w:pPr>
        <w:pStyle w:val="TableParagraph"/>
        <w:spacing w:line="206" w:lineRule="exact"/>
      </w:pPr>
      <w:r w:rsidRPr="00DC4C12">
        <w:t>Greutate</w:t>
      </w:r>
      <w:r w:rsidRPr="00DC4C12">
        <w:rPr>
          <w:spacing w:val="-3"/>
        </w:rPr>
        <w:t xml:space="preserve"> </w:t>
      </w:r>
      <w:r w:rsidRPr="00DC4C12">
        <w:t>proprie:</w:t>
      </w:r>
      <w:r w:rsidRPr="00DC4C12">
        <w:rPr>
          <w:spacing w:val="-6"/>
        </w:rPr>
        <w:t xml:space="preserve"> </w:t>
      </w:r>
      <w:r w:rsidRPr="00DC4C12">
        <w:t>aprox. 11 –</w:t>
      </w:r>
      <w:r w:rsidRPr="00DC4C12">
        <w:rPr>
          <w:spacing w:val="-3"/>
        </w:rPr>
        <w:t xml:space="preserve"> </w:t>
      </w:r>
      <w:r w:rsidRPr="00DC4C12">
        <w:t>14</w:t>
      </w:r>
      <w:r w:rsidRPr="00DC4C12">
        <w:rPr>
          <w:spacing w:val="-3"/>
        </w:rPr>
        <w:t xml:space="preserve"> </w:t>
      </w:r>
      <w:r w:rsidRPr="00DC4C12">
        <w:rPr>
          <w:spacing w:val="-5"/>
        </w:rPr>
        <w:t>kg</w:t>
      </w:r>
    </w:p>
    <w:p w14:paraId="1AF135ED" w14:textId="77777777" w:rsidR="00CD1763" w:rsidRPr="00DC4C12" w:rsidRDefault="00CD1763" w:rsidP="00CD1763">
      <w:pPr>
        <w:pStyle w:val="TableParagraph"/>
        <w:spacing w:before="4" w:line="207" w:lineRule="exact"/>
      </w:pPr>
      <w:r w:rsidRPr="00DC4C12">
        <w:t>Capacitate maximă</w:t>
      </w:r>
      <w:r w:rsidRPr="00DC4C12">
        <w:rPr>
          <w:spacing w:val="-5"/>
        </w:rPr>
        <w:t xml:space="preserve"> </w:t>
      </w:r>
      <w:r w:rsidRPr="00DC4C12">
        <w:t>de</w:t>
      </w:r>
      <w:r w:rsidRPr="00DC4C12">
        <w:rPr>
          <w:spacing w:val="-5"/>
        </w:rPr>
        <w:t xml:space="preserve"> </w:t>
      </w:r>
      <w:r w:rsidRPr="00DC4C12">
        <w:t>încărcare:</w:t>
      </w:r>
      <w:r w:rsidRPr="00DC4C12">
        <w:rPr>
          <w:spacing w:val="-7"/>
        </w:rPr>
        <w:t xml:space="preserve"> </w:t>
      </w:r>
      <w:r w:rsidRPr="00DC4C12">
        <w:t>până</w:t>
      </w:r>
      <w:r w:rsidRPr="00DC4C12">
        <w:rPr>
          <w:spacing w:val="-5"/>
        </w:rPr>
        <w:t xml:space="preserve"> </w:t>
      </w:r>
      <w:r w:rsidRPr="00DC4C12">
        <w:t>la</w:t>
      </w:r>
      <w:r w:rsidRPr="00DC4C12">
        <w:rPr>
          <w:spacing w:val="-4"/>
        </w:rPr>
        <w:t xml:space="preserve"> </w:t>
      </w:r>
      <w:r w:rsidRPr="00DC4C12">
        <w:t>110</w:t>
      </w:r>
      <w:r w:rsidRPr="00DC4C12">
        <w:rPr>
          <w:spacing w:val="-1"/>
        </w:rPr>
        <w:t xml:space="preserve"> </w:t>
      </w:r>
      <w:r w:rsidRPr="00DC4C12">
        <w:rPr>
          <w:spacing w:val="-5"/>
        </w:rPr>
        <w:t>kg</w:t>
      </w:r>
    </w:p>
    <w:p w14:paraId="32AE8F47" w14:textId="77777777" w:rsidR="00CD1763" w:rsidRPr="00DC4C12" w:rsidRDefault="00CD1763" w:rsidP="00CD1763">
      <w:pPr>
        <w:pStyle w:val="TableParagraph"/>
        <w:ind w:right="210"/>
      </w:pPr>
      <w:r w:rsidRPr="00DC4C12">
        <w:t>Material:</w:t>
      </w:r>
      <w:r w:rsidRPr="00DC4C12">
        <w:rPr>
          <w:spacing w:val="-9"/>
        </w:rPr>
        <w:t xml:space="preserve"> </w:t>
      </w:r>
      <w:r w:rsidRPr="00DC4C12">
        <w:t>Polietilenă</w:t>
      </w:r>
      <w:r w:rsidRPr="00DC4C12">
        <w:rPr>
          <w:spacing w:val="-7"/>
        </w:rPr>
        <w:t xml:space="preserve"> </w:t>
      </w:r>
      <w:r w:rsidRPr="00DC4C12">
        <w:t>de</w:t>
      </w:r>
      <w:r w:rsidRPr="00DC4C12">
        <w:rPr>
          <w:spacing w:val="-7"/>
        </w:rPr>
        <w:t xml:space="preserve"> </w:t>
      </w:r>
      <w:r w:rsidRPr="00DC4C12">
        <w:t>înaltă</w:t>
      </w:r>
      <w:r w:rsidRPr="00DC4C12">
        <w:rPr>
          <w:spacing w:val="-7"/>
        </w:rPr>
        <w:t xml:space="preserve"> </w:t>
      </w:r>
      <w:r w:rsidRPr="00DC4C12">
        <w:t>densitate</w:t>
      </w:r>
      <w:r w:rsidRPr="00DC4C12">
        <w:rPr>
          <w:spacing w:val="-7"/>
        </w:rPr>
        <w:t xml:space="preserve"> </w:t>
      </w:r>
      <w:r w:rsidRPr="00DC4C12">
        <w:t>(HDPE)</w:t>
      </w:r>
      <w:r w:rsidRPr="00DC4C12">
        <w:rPr>
          <w:spacing w:val="-1"/>
        </w:rPr>
        <w:t xml:space="preserve"> </w:t>
      </w:r>
      <w:r w:rsidRPr="00DC4C12">
        <w:t>pură,</w:t>
      </w:r>
      <w:r w:rsidRPr="00DC4C12">
        <w:rPr>
          <w:spacing w:val="-5"/>
        </w:rPr>
        <w:t xml:space="preserve"> </w:t>
      </w:r>
      <w:r w:rsidRPr="00DC4C12">
        <w:t>stabilizată</w:t>
      </w:r>
      <w:r w:rsidRPr="00DC4C12">
        <w:rPr>
          <w:spacing w:val="-2"/>
        </w:rPr>
        <w:t xml:space="preserve"> </w:t>
      </w:r>
      <w:r w:rsidRPr="00DC4C12">
        <w:t>UV,</w:t>
      </w:r>
      <w:r w:rsidRPr="00DC4C12">
        <w:rPr>
          <w:spacing w:val="-1"/>
        </w:rPr>
        <w:t xml:space="preserve"> </w:t>
      </w:r>
      <w:r w:rsidRPr="00DC4C12">
        <w:t xml:space="preserve">100% </w:t>
      </w:r>
      <w:r w:rsidRPr="00DC4C12">
        <w:rPr>
          <w:spacing w:val="-2"/>
        </w:rPr>
        <w:t>reciclabilă</w:t>
      </w:r>
    </w:p>
    <w:p w14:paraId="6DBB69E3" w14:textId="77777777" w:rsidR="00CD1763" w:rsidRPr="00DC4C12" w:rsidRDefault="00CD1763" w:rsidP="00CD1763">
      <w:pPr>
        <w:pStyle w:val="TableParagraph"/>
        <w:ind w:right="413"/>
        <w:jc w:val="both"/>
      </w:pPr>
      <w:r w:rsidRPr="00DC4C12">
        <w:t>Metodă de fabricație:</w:t>
      </w:r>
      <w:r w:rsidRPr="00DC4C12">
        <w:rPr>
          <w:spacing w:val="-4"/>
        </w:rPr>
        <w:t xml:space="preserve"> </w:t>
      </w:r>
      <w:r w:rsidRPr="00DC4C12">
        <w:t>turnare</w:t>
      </w:r>
      <w:r w:rsidRPr="00DC4C12">
        <w:rPr>
          <w:spacing w:val="-1"/>
        </w:rPr>
        <w:t xml:space="preserve"> </w:t>
      </w:r>
      <w:r w:rsidRPr="00DC4C12">
        <w:t>prin</w:t>
      </w:r>
      <w:r w:rsidRPr="00DC4C12">
        <w:rPr>
          <w:spacing w:val="-1"/>
        </w:rPr>
        <w:t xml:space="preserve"> </w:t>
      </w:r>
      <w:r w:rsidRPr="00DC4C12">
        <w:t>injecție, dintr-o</w:t>
      </w:r>
      <w:r w:rsidRPr="00DC4C12">
        <w:rPr>
          <w:spacing w:val="-1"/>
        </w:rPr>
        <w:t xml:space="preserve"> </w:t>
      </w:r>
      <w:r w:rsidRPr="00DC4C12">
        <w:t>singură</w:t>
      </w:r>
      <w:r w:rsidRPr="00DC4C12">
        <w:rPr>
          <w:spacing w:val="-1"/>
        </w:rPr>
        <w:t xml:space="preserve"> </w:t>
      </w:r>
      <w:r w:rsidRPr="00DC4C12">
        <w:t>bucată</w:t>
      </w:r>
      <w:r w:rsidRPr="00DC4C12">
        <w:rPr>
          <w:spacing w:val="-1"/>
        </w:rPr>
        <w:t xml:space="preserve"> </w:t>
      </w:r>
      <w:r w:rsidRPr="00DC4C12">
        <w:t>(fără</w:t>
      </w:r>
      <w:r w:rsidRPr="00DC4C12">
        <w:rPr>
          <w:spacing w:val="-1"/>
        </w:rPr>
        <w:t xml:space="preserve"> </w:t>
      </w:r>
      <w:r w:rsidRPr="00DC4C12">
        <w:t>îmbinări), pentru</w:t>
      </w:r>
      <w:r w:rsidRPr="00DC4C12">
        <w:rPr>
          <w:spacing w:val="-4"/>
        </w:rPr>
        <w:t xml:space="preserve"> </w:t>
      </w:r>
      <w:r w:rsidRPr="00DC4C12">
        <w:t>o</w:t>
      </w:r>
      <w:r w:rsidRPr="00DC4C12">
        <w:rPr>
          <w:spacing w:val="-4"/>
        </w:rPr>
        <w:t xml:space="preserve"> </w:t>
      </w:r>
      <w:r w:rsidRPr="00DC4C12">
        <w:t>rezistență</w:t>
      </w:r>
      <w:r w:rsidRPr="00DC4C12">
        <w:rPr>
          <w:spacing w:val="-4"/>
        </w:rPr>
        <w:t xml:space="preserve"> </w:t>
      </w:r>
      <w:r w:rsidRPr="00DC4C12">
        <w:t>sporită Capac</w:t>
      </w:r>
      <w:r w:rsidRPr="00DC4C12">
        <w:rPr>
          <w:spacing w:val="-8"/>
        </w:rPr>
        <w:t xml:space="preserve"> </w:t>
      </w:r>
      <w:r w:rsidRPr="00DC4C12">
        <w:t>articulat:</w:t>
      </w:r>
      <w:r w:rsidRPr="00DC4C12">
        <w:rPr>
          <w:spacing w:val="-7"/>
        </w:rPr>
        <w:t xml:space="preserve"> </w:t>
      </w:r>
      <w:r w:rsidRPr="00DC4C12">
        <w:t>Ușor</w:t>
      </w:r>
      <w:r w:rsidRPr="00DC4C12">
        <w:rPr>
          <w:spacing w:val="-3"/>
        </w:rPr>
        <w:t xml:space="preserve"> </w:t>
      </w:r>
      <w:r w:rsidRPr="00DC4C12">
        <w:t>de</w:t>
      </w:r>
      <w:r w:rsidRPr="00DC4C12">
        <w:rPr>
          <w:spacing w:val="-4"/>
        </w:rPr>
        <w:t xml:space="preserve"> </w:t>
      </w:r>
      <w:r w:rsidRPr="00DC4C12">
        <w:t>ridicat,</w:t>
      </w:r>
      <w:r w:rsidRPr="00DC4C12">
        <w:rPr>
          <w:spacing w:val="-7"/>
        </w:rPr>
        <w:t xml:space="preserve"> </w:t>
      </w:r>
      <w:r w:rsidRPr="00DC4C12">
        <w:t>rezistent</w:t>
      </w:r>
      <w:r w:rsidRPr="00DC4C12">
        <w:rPr>
          <w:spacing w:val="-7"/>
        </w:rPr>
        <w:t xml:space="preserve"> </w:t>
      </w:r>
      <w:r w:rsidRPr="00DC4C12">
        <w:t>la</w:t>
      </w:r>
      <w:r w:rsidRPr="00DC4C12">
        <w:rPr>
          <w:spacing w:val="-4"/>
        </w:rPr>
        <w:t xml:space="preserve"> </w:t>
      </w:r>
      <w:r w:rsidRPr="00DC4C12">
        <w:t>intemperii, prevăzut cu mânere ergonomice pentru deschidere manuală.</w:t>
      </w:r>
    </w:p>
    <w:p w14:paraId="49DA142A" w14:textId="77777777" w:rsidR="00CD1763" w:rsidRPr="00DC4C12" w:rsidRDefault="00CD1763" w:rsidP="00CD1763">
      <w:pPr>
        <w:pStyle w:val="TableParagraph"/>
      </w:pPr>
      <w:r w:rsidRPr="00DC4C12">
        <w:t>Ax metalic galvanizat:</w:t>
      </w:r>
      <w:r w:rsidRPr="00DC4C12">
        <w:rPr>
          <w:spacing w:val="-2"/>
        </w:rPr>
        <w:t xml:space="preserve"> </w:t>
      </w:r>
      <w:r w:rsidRPr="00DC4C12">
        <w:t>Rezistent la coroziune, susține roțile pentru o manevrabilitate facilă prin 6 puncte de contact pentru a asiurao stabilitate structurala ridicata si o durabilitate</w:t>
      </w:r>
      <w:r w:rsidRPr="00DC4C12">
        <w:rPr>
          <w:spacing w:val="-6"/>
        </w:rPr>
        <w:t xml:space="preserve"> </w:t>
      </w:r>
      <w:r w:rsidRPr="00DC4C12">
        <w:t>crescuta</w:t>
      </w:r>
      <w:r w:rsidRPr="00DC4C12">
        <w:rPr>
          <w:spacing w:val="-6"/>
        </w:rPr>
        <w:t xml:space="preserve"> </w:t>
      </w:r>
      <w:r w:rsidRPr="00DC4C12">
        <w:t>in</w:t>
      </w:r>
      <w:r w:rsidRPr="00DC4C12">
        <w:rPr>
          <w:spacing w:val="-3"/>
        </w:rPr>
        <w:t xml:space="preserve"> </w:t>
      </w:r>
      <w:r w:rsidRPr="00DC4C12">
        <w:t>utilizarea</w:t>
      </w:r>
      <w:r w:rsidRPr="00DC4C12">
        <w:rPr>
          <w:spacing w:val="-6"/>
        </w:rPr>
        <w:t xml:space="preserve"> </w:t>
      </w:r>
      <w:r w:rsidRPr="00DC4C12">
        <w:t>intensiva.</w:t>
      </w:r>
      <w:r w:rsidRPr="00DC4C12">
        <w:rPr>
          <w:spacing w:val="-1"/>
        </w:rPr>
        <w:t xml:space="preserve"> </w:t>
      </w:r>
      <w:r w:rsidRPr="00DC4C12">
        <w:t>Aceasta</w:t>
      </w:r>
      <w:r w:rsidRPr="00DC4C12">
        <w:rPr>
          <w:spacing w:val="-2"/>
        </w:rPr>
        <w:t xml:space="preserve"> </w:t>
      </w:r>
      <w:r w:rsidRPr="00DC4C12">
        <w:t>configurare</w:t>
      </w:r>
      <w:r w:rsidRPr="00DC4C12">
        <w:rPr>
          <w:spacing w:val="-6"/>
        </w:rPr>
        <w:t xml:space="preserve"> </w:t>
      </w:r>
      <w:r w:rsidRPr="00DC4C12">
        <w:t>este</w:t>
      </w:r>
      <w:r w:rsidRPr="00DC4C12">
        <w:rPr>
          <w:spacing w:val="-6"/>
        </w:rPr>
        <w:t xml:space="preserve"> </w:t>
      </w:r>
      <w:r w:rsidRPr="00DC4C12">
        <w:t>menita</w:t>
      </w:r>
      <w:r w:rsidRPr="00DC4C12">
        <w:rPr>
          <w:spacing w:val="-6"/>
        </w:rPr>
        <w:t xml:space="preserve"> </w:t>
      </w:r>
      <w:r w:rsidRPr="00DC4C12">
        <w:t>sa</w:t>
      </w:r>
      <w:r w:rsidRPr="00DC4C12">
        <w:rPr>
          <w:spacing w:val="-6"/>
        </w:rPr>
        <w:t xml:space="preserve"> </w:t>
      </w:r>
      <w:r w:rsidRPr="00DC4C12">
        <w:t>reduca riscul de deteriorare a pubelei in timpul manipularii mecanizate.</w:t>
      </w:r>
    </w:p>
    <w:p w14:paraId="4E445BE9" w14:textId="77777777" w:rsidR="00CD1763" w:rsidRPr="00DC4C12" w:rsidRDefault="00CD1763" w:rsidP="00CD1763">
      <w:pPr>
        <w:pStyle w:val="TableParagraph"/>
        <w:ind w:right="210"/>
      </w:pPr>
      <w:r w:rsidRPr="00DC4C12">
        <w:t>Roți din</w:t>
      </w:r>
      <w:r w:rsidRPr="00DC4C12">
        <w:rPr>
          <w:spacing w:val="-4"/>
        </w:rPr>
        <w:t xml:space="preserve"> </w:t>
      </w:r>
      <w:r w:rsidRPr="00DC4C12">
        <w:t>cauciuc</w:t>
      </w:r>
      <w:r w:rsidRPr="00DC4C12">
        <w:rPr>
          <w:spacing w:val="-4"/>
        </w:rPr>
        <w:t xml:space="preserve"> </w:t>
      </w:r>
      <w:r w:rsidRPr="00DC4C12">
        <w:t>masiv</w:t>
      </w:r>
      <w:r w:rsidRPr="00DC4C12">
        <w:rPr>
          <w:spacing w:val="-4"/>
        </w:rPr>
        <w:t xml:space="preserve"> </w:t>
      </w:r>
      <w:r w:rsidRPr="00DC4C12">
        <w:t>(diametru</w:t>
      </w:r>
      <w:r w:rsidRPr="00DC4C12">
        <w:rPr>
          <w:spacing w:val="-9"/>
        </w:rPr>
        <w:t xml:space="preserve"> </w:t>
      </w:r>
      <w:r w:rsidRPr="00DC4C12">
        <w:t>~200</w:t>
      </w:r>
      <w:r w:rsidRPr="00DC4C12">
        <w:rPr>
          <w:spacing w:val="-4"/>
        </w:rPr>
        <w:t xml:space="preserve"> </w:t>
      </w:r>
      <w:r w:rsidRPr="00DC4C12">
        <w:t>mm):</w:t>
      </w:r>
      <w:r w:rsidRPr="00DC4C12">
        <w:rPr>
          <w:spacing w:val="-7"/>
        </w:rPr>
        <w:t xml:space="preserve"> </w:t>
      </w:r>
      <w:r w:rsidRPr="00DC4C12">
        <w:t>Asigură</w:t>
      </w:r>
      <w:r w:rsidRPr="00DC4C12">
        <w:rPr>
          <w:spacing w:val="-4"/>
        </w:rPr>
        <w:t xml:space="preserve"> </w:t>
      </w:r>
      <w:r w:rsidRPr="00DC4C12">
        <w:t>transportul</w:t>
      </w:r>
      <w:r w:rsidRPr="00DC4C12">
        <w:rPr>
          <w:spacing w:val="-2"/>
        </w:rPr>
        <w:t xml:space="preserve"> </w:t>
      </w:r>
      <w:r w:rsidRPr="00DC4C12">
        <w:t>ușor chiar</w:t>
      </w:r>
      <w:r w:rsidRPr="00DC4C12">
        <w:rPr>
          <w:spacing w:val="-3"/>
        </w:rPr>
        <w:t xml:space="preserve"> </w:t>
      </w:r>
      <w:r w:rsidRPr="00DC4C12">
        <w:t>și</w:t>
      </w:r>
      <w:r w:rsidRPr="00DC4C12">
        <w:rPr>
          <w:spacing w:val="-2"/>
        </w:rPr>
        <w:t xml:space="preserve"> </w:t>
      </w:r>
      <w:r w:rsidRPr="00DC4C12">
        <w:t>pe teren denivelat.</w:t>
      </w:r>
    </w:p>
    <w:p w14:paraId="2F86CC84" w14:textId="77777777" w:rsidR="00CD1763" w:rsidRPr="00DC4C12" w:rsidRDefault="00CD1763" w:rsidP="00CD1763">
      <w:pPr>
        <w:pStyle w:val="TableParagraph"/>
      </w:pPr>
      <w:r w:rsidRPr="00DC4C12">
        <w:t>Mânere</w:t>
      </w:r>
      <w:r w:rsidRPr="00DC4C12">
        <w:rPr>
          <w:spacing w:val="-1"/>
        </w:rPr>
        <w:t xml:space="preserve"> </w:t>
      </w:r>
      <w:r w:rsidRPr="00DC4C12">
        <w:t>ergonomice:</w:t>
      </w:r>
      <w:r w:rsidRPr="00DC4C12">
        <w:rPr>
          <w:spacing w:val="-8"/>
        </w:rPr>
        <w:t xml:space="preserve"> </w:t>
      </w:r>
      <w:r w:rsidRPr="00DC4C12">
        <w:t>Situate</w:t>
      </w:r>
      <w:r w:rsidRPr="00DC4C12">
        <w:rPr>
          <w:spacing w:val="-5"/>
        </w:rPr>
        <w:t xml:space="preserve"> </w:t>
      </w:r>
      <w:r w:rsidRPr="00DC4C12">
        <w:t>pe</w:t>
      </w:r>
      <w:r w:rsidRPr="00DC4C12">
        <w:rPr>
          <w:spacing w:val="-5"/>
        </w:rPr>
        <w:t xml:space="preserve"> </w:t>
      </w:r>
      <w:r w:rsidRPr="00DC4C12">
        <w:t>capac</w:t>
      </w:r>
      <w:r w:rsidRPr="00DC4C12">
        <w:rPr>
          <w:spacing w:val="-9"/>
        </w:rPr>
        <w:t xml:space="preserve"> </w:t>
      </w:r>
      <w:r w:rsidRPr="00DC4C12">
        <w:t>și</w:t>
      </w:r>
      <w:r w:rsidRPr="00DC4C12">
        <w:rPr>
          <w:spacing w:val="-3"/>
        </w:rPr>
        <w:t xml:space="preserve"> </w:t>
      </w:r>
      <w:r w:rsidRPr="00DC4C12">
        <w:t>pe</w:t>
      </w:r>
      <w:r w:rsidRPr="00DC4C12">
        <w:rPr>
          <w:spacing w:val="-5"/>
        </w:rPr>
        <w:t xml:space="preserve"> </w:t>
      </w:r>
      <w:r w:rsidRPr="00DC4C12">
        <w:t>spatele</w:t>
      </w:r>
      <w:r w:rsidRPr="00DC4C12">
        <w:rPr>
          <w:spacing w:val="-5"/>
        </w:rPr>
        <w:t xml:space="preserve"> </w:t>
      </w:r>
      <w:r w:rsidRPr="00DC4C12">
        <w:t>tomberonului,</w:t>
      </w:r>
      <w:r w:rsidRPr="00DC4C12">
        <w:rPr>
          <w:spacing w:val="-3"/>
        </w:rPr>
        <w:t xml:space="preserve"> </w:t>
      </w:r>
      <w:r w:rsidRPr="00DC4C12">
        <w:t>facilitează manipularea și golirea.</w:t>
      </w:r>
    </w:p>
    <w:p w14:paraId="6160B9BF" w14:textId="77777777" w:rsidR="00CD1763" w:rsidRPr="00DC4C12" w:rsidRDefault="00CD1763" w:rsidP="00CD1763">
      <w:pPr>
        <w:pStyle w:val="TableParagraph"/>
        <w:ind w:right="210"/>
      </w:pPr>
      <w:r w:rsidRPr="00DC4C12">
        <w:t>Suprafață</w:t>
      </w:r>
      <w:r w:rsidRPr="00DC4C12">
        <w:rPr>
          <w:spacing w:val="-7"/>
        </w:rPr>
        <w:t xml:space="preserve"> </w:t>
      </w:r>
      <w:r w:rsidRPr="00DC4C12">
        <w:t>netedă:</w:t>
      </w:r>
      <w:r w:rsidRPr="00DC4C12">
        <w:rPr>
          <w:spacing w:val="-10"/>
        </w:rPr>
        <w:t xml:space="preserve"> </w:t>
      </w:r>
      <w:r w:rsidRPr="00DC4C12">
        <w:t>Previne</w:t>
      </w:r>
      <w:r w:rsidRPr="00DC4C12">
        <w:rPr>
          <w:spacing w:val="-7"/>
        </w:rPr>
        <w:t xml:space="preserve"> </w:t>
      </w:r>
      <w:r w:rsidRPr="00DC4C12">
        <w:t>acumularea</w:t>
      </w:r>
      <w:r w:rsidRPr="00DC4C12">
        <w:rPr>
          <w:spacing w:val="-2"/>
        </w:rPr>
        <w:t xml:space="preserve"> </w:t>
      </w:r>
      <w:r w:rsidRPr="00DC4C12">
        <w:t>murdăriei</w:t>
      </w:r>
      <w:r w:rsidRPr="00DC4C12">
        <w:rPr>
          <w:spacing w:val="-5"/>
        </w:rPr>
        <w:t xml:space="preserve"> </w:t>
      </w:r>
      <w:r w:rsidRPr="00DC4C12">
        <w:t>și</w:t>
      </w:r>
      <w:r w:rsidRPr="00DC4C12">
        <w:rPr>
          <w:spacing w:val="-5"/>
        </w:rPr>
        <w:t xml:space="preserve"> </w:t>
      </w:r>
      <w:r w:rsidRPr="00DC4C12">
        <w:t>permite</w:t>
      </w:r>
      <w:r w:rsidRPr="00DC4C12">
        <w:rPr>
          <w:spacing w:val="-7"/>
        </w:rPr>
        <w:t xml:space="preserve"> </w:t>
      </w:r>
      <w:r w:rsidRPr="00DC4C12">
        <w:t>curățarea</w:t>
      </w:r>
      <w:r w:rsidRPr="00DC4C12">
        <w:rPr>
          <w:spacing w:val="-2"/>
        </w:rPr>
        <w:t xml:space="preserve"> </w:t>
      </w:r>
      <w:r w:rsidRPr="00DC4C12">
        <w:t>facilă Rezistență și Durabilitate</w:t>
      </w:r>
    </w:p>
    <w:p w14:paraId="56C2AD67" w14:textId="77777777" w:rsidR="00CD1763" w:rsidRPr="00DC4C12" w:rsidRDefault="00CD1763" w:rsidP="00CD1763">
      <w:pPr>
        <w:pStyle w:val="TableParagraph"/>
        <w:spacing w:before="1"/>
      </w:pPr>
      <w:r w:rsidRPr="00DC4C12">
        <w:t>UV</w:t>
      </w:r>
      <w:r w:rsidRPr="00DC4C12">
        <w:rPr>
          <w:spacing w:val="-2"/>
        </w:rPr>
        <w:t xml:space="preserve"> </w:t>
      </w:r>
      <w:r w:rsidRPr="00DC4C12">
        <w:t>stabilizat:</w:t>
      </w:r>
      <w:r w:rsidRPr="00DC4C12">
        <w:rPr>
          <w:spacing w:val="-7"/>
        </w:rPr>
        <w:t xml:space="preserve"> </w:t>
      </w:r>
      <w:r w:rsidRPr="00DC4C12">
        <w:t>Nu</w:t>
      </w:r>
      <w:r w:rsidRPr="00DC4C12">
        <w:rPr>
          <w:spacing w:val="-4"/>
        </w:rPr>
        <w:t xml:space="preserve"> </w:t>
      </w:r>
      <w:r w:rsidRPr="00DC4C12">
        <w:t>se</w:t>
      </w:r>
      <w:r w:rsidRPr="00DC4C12">
        <w:rPr>
          <w:spacing w:val="-4"/>
        </w:rPr>
        <w:t xml:space="preserve"> </w:t>
      </w:r>
      <w:r w:rsidRPr="00DC4C12">
        <w:t>decolorează</w:t>
      </w:r>
      <w:r w:rsidRPr="00DC4C12">
        <w:rPr>
          <w:spacing w:val="-4"/>
        </w:rPr>
        <w:t xml:space="preserve"> </w:t>
      </w:r>
      <w:r w:rsidRPr="00DC4C12">
        <w:t>și</w:t>
      </w:r>
      <w:r w:rsidRPr="00DC4C12">
        <w:rPr>
          <w:spacing w:val="-2"/>
        </w:rPr>
        <w:t xml:space="preserve"> </w:t>
      </w:r>
      <w:r w:rsidRPr="00DC4C12">
        <w:t>nu</w:t>
      </w:r>
      <w:r w:rsidRPr="00DC4C12">
        <w:rPr>
          <w:spacing w:val="-4"/>
        </w:rPr>
        <w:t xml:space="preserve"> </w:t>
      </w:r>
      <w:r w:rsidRPr="00DC4C12">
        <w:t>se</w:t>
      </w:r>
      <w:r w:rsidRPr="00DC4C12">
        <w:rPr>
          <w:spacing w:val="-4"/>
        </w:rPr>
        <w:t xml:space="preserve"> </w:t>
      </w:r>
      <w:r w:rsidRPr="00DC4C12">
        <w:t>degradează</w:t>
      </w:r>
      <w:r w:rsidRPr="00DC4C12">
        <w:rPr>
          <w:spacing w:val="-4"/>
        </w:rPr>
        <w:t xml:space="preserve"> </w:t>
      </w:r>
      <w:r w:rsidRPr="00DC4C12">
        <w:t>sub</w:t>
      </w:r>
      <w:r w:rsidRPr="00DC4C12">
        <w:rPr>
          <w:spacing w:val="-4"/>
        </w:rPr>
        <w:t xml:space="preserve"> </w:t>
      </w:r>
      <w:r w:rsidRPr="00DC4C12">
        <w:t>acțiunea</w:t>
      </w:r>
      <w:r w:rsidRPr="00DC4C12">
        <w:rPr>
          <w:spacing w:val="-4"/>
        </w:rPr>
        <w:t xml:space="preserve"> </w:t>
      </w:r>
      <w:r w:rsidRPr="00DC4C12">
        <w:t>directă</w:t>
      </w:r>
      <w:r w:rsidRPr="00DC4C12">
        <w:rPr>
          <w:spacing w:val="-4"/>
        </w:rPr>
        <w:t xml:space="preserve"> </w:t>
      </w:r>
      <w:r w:rsidRPr="00DC4C12">
        <w:t>a</w:t>
      </w:r>
      <w:r w:rsidRPr="00DC4C12">
        <w:rPr>
          <w:spacing w:val="-4"/>
        </w:rPr>
        <w:t xml:space="preserve"> </w:t>
      </w:r>
      <w:r w:rsidRPr="00DC4C12">
        <w:t xml:space="preserve">razelor </w:t>
      </w:r>
      <w:r w:rsidRPr="00DC4C12">
        <w:rPr>
          <w:spacing w:val="-2"/>
        </w:rPr>
        <w:t>solare.</w:t>
      </w:r>
    </w:p>
    <w:p w14:paraId="05831A2B" w14:textId="77777777" w:rsidR="00CD1763" w:rsidRPr="00DC4C12" w:rsidRDefault="00CD1763" w:rsidP="00CD1763">
      <w:pPr>
        <w:pStyle w:val="TableParagraph"/>
        <w:spacing w:line="206" w:lineRule="exact"/>
      </w:pPr>
      <w:r w:rsidRPr="00DC4C12">
        <w:t>Bordul</w:t>
      </w:r>
      <w:r w:rsidRPr="00DC4C12">
        <w:rPr>
          <w:spacing w:val="-1"/>
        </w:rPr>
        <w:t xml:space="preserve"> </w:t>
      </w:r>
      <w:r w:rsidRPr="00DC4C12">
        <w:t>circumferenţial</w:t>
      </w:r>
      <w:r w:rsidRPr="00DC4C12">
        <w:rPr>
          <w:spacing w:val="-4"/>
        </w:rPr>
        <w:t xml:space="preserve"> </w:t>
      </w:r>
      <w:r w:rsidRPr="00DC4C12">
        <w:t>al</w:t>
      </w:r>
      <w:r w:rsidRPr="00DC4C12">
        <w:rPr>
          <w:spacing w:val="-4"/>
        </w:rPr>
        <w:t xml:space="preserve"> </w:t>
      </w:r>
      <w:r w:rsidRPr="00DC4C12">
        <w:t>coşurilor</w:t>
      </w:r>
      <w:r w:rsidRPr="00DC4C12">
        <w:rPr>
          <w:spacing w:val="-6"/>
        </w:rPr>
        <w:t xml:space="preserve"> </w:t>
      </w:r>
      <w:r w:rsidRPr="00DC4C12">
        <w:t>trebuie</w:t>
      </w:r>
      <w:r w:rsidRPr="00DC4C12">
        <w:rPr>
          <w:spacing w:val="-6"/>
        </w:rPr>
        <w:t xml:space="preserve"> </w:t>
      </w:r>
      <w:r w:rsidRPr="00DC4C12">
        <w:t>să</w:t>
      </w:r>
      <w:r w:rsidRPr="00DC4C12">
        <w:rPr>
          <w:spacing w:val="-6"/>
        </w:rPr>
        <w:t xml:space="preserve"> </w:t>
      </w:r>
      <w:r w:rsidRPr="00DC4C12">
        <w:t>fie</w:t>
      </w:r>
      <w:r w:rsidRPr="00DC4C12">
        <w:rPr>
          <w:spacing w:val="-6"/>
        </w:rPr>
        <w:t xml:space="preserve"> </w:t>
      </w:r>
      <w:r w:rsidRPr="00DC4C12">
        <w:t>proiectat ca</w:t>
      </w:r>
      <w:r w:rsidRPr="00DC4C12">
        <w:rPr>
          <w:spacing w:val="-6"/>
        </w:rPr>
        <w:t xml:space="preserve"> </w:t>
      </w:r>
      <w:r w:rsidRPr="00DC4C12">
        <w:t>o</w:t>
      </w:r>
      <w:r w:rsidRPr="00DC4C12">
        <w:rPr>
          <w:spacing w:val="-6"/>
        </w:rPr>
        <w:t xml:space="preserve"> </w:t>
      </w:r>
      <w:r w:rsidRPr="00DC4C12">
        <w:t>margine</w:t>
      </w:r>
      <w:r w:rsidRPr="00DC4C12">
        <w:rPr>
          <w:spacing w:val="-6"/>
        </w:rPr>
        <w:t xml:space="preserve"> </w:t>
      </w:r>
      <w:r w:rsidRPr="00DC4C12">
        <w:t>în</w:t>
      </w:r>
      <w:r w:rsidRPr="00DC4C12">
        <w:rPr>
          <w:spacing w:val="-6"/>
        </w:rPr>
        <w:t xml:space="preserve"> </w:t>
      </w:r>
      <w:r w:rsidRPr="00DC4C12">
        <w:rPr>
          <w:spacing w:val="-2"/>
        </w:rPr>
        <w:t>trepte</w:t>
      </w:r>
    </w:p>
    <w:p w14:paraId="118F9D9E" w14:textId="77777777" w:rsidR="00CD1763" w:rsidRPr="00DC4C12" w:rsidRDefault="00CD1763" w:rsidP="00CD1763">
      <w:pPr>
        <w:pStyle w:val="TableParagraph"/>
        <w:ind w:right="24"/>
      </w:pPr>
      <w:r w:rsidRPr="00DC4C12">
        <w:t>continuă</w:t>
      </w:r>
      <w:r w:rsidRPr="00DC4C12">
        <w:rPr>
          <w:spacing w:val="-6"/>
        </w:rPr>
        <w:t xml:space="preserve"> </w:t>
      </w:r>
      <w:r w:rsidRPr="00DC4C12">
        <w:t>în</w:t>
      </w:r>
      <w:r w:rsidRPr="00DC4C12">
        <w:rPr>
          <w:spacing w:val="-6"/>
        </w:rPr>
        <w:t xml:space="preserve"> </w:t>
      </w:r>
      <w:r w:rsidRPr="00DC4C12">
        <w:t>faţă</w:t>
      </w:r>
      <w:r w:rsidRPr="00DC4C12">
        <w:rPr>
          <w:spacing w:val="-6"/>
        </w:rPr>
        <w:t xml:space="preserve"> </w:t>
      </w:r>
      <w:r w:rsidRPr="00DC4C12">
        <w:t>şi</w:t>
      </w:r>
      <w:r w:rsidRPr="00DC4C12">
        <w:rPr>
          <w:spacing w:val="-3"/>
        </w:rPr>
        <w:t xml:space="preserve"> </w:t>
      </w:r>
      <w:r w:rsidRPr="00DC4C12">
        <w:t>să</w:t>
      </w:r>
      <w:r w:rsidRPr="00DC4C12">
        <w:rPr>
          <w:spacing w:val="-6"/>
        </w:rPr>
        <w:t xml:space="preserve"> </w:t>
      </w:r>
      <w:r w:rsidRPr="00DC4C12">
        <w:t>aibă</w:t>
      </w:r>
      <w:r w:rsidRPr="00DC4C12">
        <w:rPr>
          <w:spacing w:val="-6"/>
        </w:rPr>
        <w:t xml:space="preserve"> </w:t>
      </w:r>
      <w:r w:rsidRPr="00DC4C12">
        <w:t>2</w:t>
      </w:r>
      <w:r w:rsidRPr="00DC4C12">
        <w:rPr>
          <w:spacing w:val="-5"/>
        </w:rPr>
        <w:t xml:space="preserve"> </w:t>
      </w:r>
      <w:r w:rsidRPr="00DC4C12">
        <w:t>nervuri</w:t>
      </w:r>
      <w:r w:rsidRPr="00DC4C12">
        <w:rPr>
          <w:spacing w:val="-4"/>
        </w:rPr>
        <w:t xml:space="preserve"> </w:t>
      </w:r>
      <w:r w:rsidRPr="00DC4C12">
        <w:t>de</w:t>
      </w:r>
      <w:r w:rsidRPr="00DC4C12">
        <w:rPr>
          <w:spacing w:val="-6"/>
        </w:rPr>
        <w:t xml:space="preserve"> </w:t>
      </w:r>
      <w:r w:rsidRPr="00DC4C12">
        <w:t>centrare</w:t>
      </w:r>
      <w:r w:rsidRPr="00DC4C12">
        <w:rPr>
          <w:spacing w:val="-6"/>
        </w:rPr>
        <w:t xml:space="preserve"> </w:t>
      </w:r>
      <w:r w:rsidRPr="00DC4C12">
        <w:t>stabilizatoare.</w:t>
      </w:r>
      <w:r w:rsidRPr="00DC4C12">
        <w:rPr>
          <w:spacing w:val="8"/>
        </w:rPr>
        <w:t xml:space="preserve"> </w:t>
      </w:r>
      <w:r w:rsidRPr="00DC4C12">
        <w:t>Recipientul frontal</w:t>
      </w:r>
      <w:r w:rsidRPr="00DC4C12">
        <w:rPr>
          <w:spacing w:val="-4"/>
        </w:rPr>
        <w:t xml:space="preserve"> </w:t>
      </w:r>
      <w:r w:rsidRPr="00DC4C12">
        <w:rPr>
          <w:spacing w:val="-5"/>
        </w:rPr>
        <w:t xml:space="preserve">are </w:t>
      </w:r>
      <w:r w:rsidRPr="00DC4C12">
        <w:t>nervuri</w:t>
      </w:r>
      <w:r w:rsidRPr="00DC4C12">
        <w:rPr>
          <w:spacing w:val="-4"/>
        </w:rPr>
        <w:t xml:space="preserve"> </w:t>
      </w:r>
      <w:r w:rsidRPr="00DC4C12">
        <w:t>de</w:t>
      </w:r>
      <w:r w:rsidRPr="00DC4C12">
        <w:rPr>
          <w:spacing w:val="-6"/>
        </w:rPr>
        <w:t xml:space="preserve"> </w:t>
      </w:r>
      <w:r w:rsidRPr="00DC4C12">
        <w:t>tip</w:t>
      </w:r>
      <w:r w:rsidRPr="00DC4C12">
        <w:rPr>
          <w:spacing w:val="-6"/>
        </w:rPr>
        <w:t xml:space="preserve"> </w:t>
      </w:r>
      <w:r w:rsidRPr="00DC4C12">
        <w:t>fagure</w:t>
      </w:r>
      <w:r w:rsidRPr="00DC4C12">
        <w:rPr>
          <w:spacing w:val="-6"/>
        </w:rPr>
        <w:t xml:space="preserve"> </w:t>
      </w:r>
      <w:r w:rsidRPr="00DC4C12">
        <w:t>pe</w:t>
      </w:r>
      <w:r w:rsidRPr="00DC4C12">
        <w:rPr>
          <w:spacing w:val="-6"/>
        </w:rPr>
        <w:t xml:space="preserve"> </w:t>
      </w:r>
      <w:r w:rsidRPr="00DC4C12">
        <w:t>partea</w:t>
      </w:r>
      <w:r w:rsidRPr="00DC4C12">
        <w:rPr>
          <w:spacing w:val="-6"/>
        </w:rPr>
        <w:t xml:space="preserve"> </w:t>
      </w:r>
      <w:r w:rsidRPr="00DC4C12">
        <w:t>inferioară. Recipientul frontal</w:t>
      </w:r>
      <w:r w:rsidRPr="00DC4C12">
        <w:rPr>
          <w:spacing w:val="-4"/>
        </w:rPr>
        <w:t xml:space="preserve"> </w:t>
      </w:r>
      <w:r w:rsidRPr="00DC4C12">
        <w:t>trebuie</w:t>
      </w:r>
      <w:r w:rsidRPr="00DC4C12">
        <w:rPr>
          <w:spacing w:val="-6"/>
        </w:rPr>
        <w:t xml:space="preserve"> </w:t>
      </w:r>
      <w:r w:rsidRPr="00DC4C12">
        <w:t>să</w:t>
      </w:r>
      <w:r w:rsidRPr="00DC4C12">
        <w:rPr>
          <w:spacing w:val="-6"/>
        </w:rPr>
        <w:t xml:space="preserve"> </w:t>
      </w:r>
      <w:r w:rsidRPr="00DC4C12">
        <w:t>fie</w:t>
      </w:r>
      <w:r w:rsidRPr="00DC4C12">
        <w:rPr>
          <w:spacing w:val="-6"/>
        </w:rPr>
        <w:t xml:space="preserve"> </w:t>
      </w:r>
      <w:r w:rsidRPr="00DC4C12">
        <w:t>compatibil cu echipamentul de turnare conform EN 1501.</w:t>
      </w:r>
    </w:p>
    <w:p w14:paraId="4D9E8081" w14:textId="77777777" w:rsidR="00CD1763" w:rsidRPr="00DC4C12" w:rsidRDefault="00CD1763" w:rsidP="00CD1763">
      <w:pPr>
        <w:pStyle w:val="TableParagraph"/>
        <w:spacing w:line="244" w:lineRule="auto"/>
        <w:ind w:right="24"/>
      </w:pPr>
      <w:r w:rsidRPr="00DC4C12">
        <w:lastRenderedPageBreak/>
        <w:t>Pubelele</w:t>
      </w:r>
      <w:r w:rsidRPr="00DC4C12">
        <w:rPr>
          <w:spacing w:val="-5"/>
        </w:rPr>
        <w:t xml:space="preserve"> </w:t>
      </w:r>
      <w:r w:rsidRPr="00DC4C12">
        <w:t>trebuie</w:t>
      </w:r>
      <w:r w:rsidRPr="00DC4C12">
        <w:rPr>
          <w:spacing w:val="-5"/>
        </w:rPr>
        <w:t xml:space="preserve"> </w:t>
      </w:r>
      <w:r w:rsidRPr="00DC4C12">
        <w:t>să</w:t>
      </w:r>
      <w:r w:rsidRPr="00DC4C12">
        <w:rPr>
          <w:spacing w:val="-5"/>
        </w:rPr>
        <w:t xml:space="preserve"> </w:t>
      </w:r>
      <w:r w:rsidRPr="00DC4C12">
        <w:t>aibă</w:t>
      </w:r>
      <w:r w:rsidRPr="00DC4C12">
        <w:rPr>
          <w:spacing w:val="-5"/>
        </w:rPr>
        <w:t xml:space="preserve"> </w:t>
      </w:r>
      <w:r w:rsidRPr="00DC4C12">
        <w:t>un</w:t>
      </w:r>
      <w:r w:rsidRPr="00DC4C12">
        <w:rPr>
          <w:spacing w:val="-5"/>
        </w:rPr>
        <w:t xml:space="preserve"> </w:t>
      </w:r>
      <w:r w:rsidRPr="00DC4C12">
        <w:t>cuib/loc</w:t>
      </w:r>
      <w:r w:rsidRPr="00DC4C12">
        <w:rPr>
          <w:spacing w:val="-5"/>
        </w:rPr>
        <w:t xml:space="preserve"> </w:t>
      </w:r>
      <w:r w:rsidRPr="00DC4C12">
        <w:t>special</w:t>
      </w:r>
      <w:r w:rsidRPr="00DC4C12">
        <w:rPr>
          <w:spacing w:val="-3"/>
        </w:rPr>
        <w:t xml:space="preserve"> </w:t>
      </w:r>
      <w:r w:rsidRPr="00DC4C12">
        <w:t>sub</w:t>
      </w:r>
      <w:r w:rsidRPr="00DC4C12">
        <w:rPr>
          <w:spacing w:val="-5"/>
        </w:rPr>
        <w:t xml:space="preserve"> </w:t>
      </w:r>
      <w:r w:rsidRPr="00DC4C12">
        <w:t>recipientul</w:t>
      </w:r>
      <w:r w:rsidRPr="00DC4C12">
        <w:rPr>
          <w:spacing w:val="-3"/>
        </w:rPr>
        <w:t xml:space="preserve"> </w:t>
      </w:r>
      <w:r w:rsidRPr="00DC4C12">
        <w:t>frontal</w:t>
      </w:r>
      <w:r w:rsidRPr="00DC4C12">
        <w:rPr>
          <w:spacing w:val="-3"/>
        </w:rPr>
        <w:t xml:space="preserve"> </w:t>
      </w:r>
      <w:r w:rsidRPr="00DC4C12">
        <w:t>în</w:t>
      </w:r>
      <w:r w:rsidRPr="00DC4C12">
        <w:rPr>
          <w:spacing w:val="-1"/>
        </w:rPr>
        <w:t xml:space="preserve"> </w:t>
      </w:r>
      <w:r w:rsidRPr="00DC4C12">
        <w:t>conformitate</w:t>
      </w:r>
      <w:r w:rsidRPr="00DC4C12">
        <w:rPr>
          <w:spacing w:val="-5"/>
        </w:rPr>
        <w:t xml:space="preserve"> </w:t>
      </w:r>
      <w:r w:rsidRPr="00DC4C12">
        <w:t>cu EN 30745 (pentru cipul electronic de identificare).</w:t>
      </w:r>
    </w:p>
    <w:p w14:paraId="54B4A0FD" w14:textId="77777777" w:rsidR="00CD1763" w:rsidRPr="00DC4C12" w:rsidRDefault="00CD1763" w:rsidP="00CD1763">
      <w:pPr>
        <w:pStyle w:val="TableParagraph"/>
        <w:ind w:right="210"/>
      </w:pPr>
      <w:r w:rsidRPr="00DC4C12">
        <w:t>Corpurile</w:t>
      </w:r>
      <w:r w:rsidRPr="00DC4C12">
        <w:rPr>
          <w:spacing w:val="-5"/>
        </w:rPr>
        <w:t xml:space="preserve"> </w:t>
      </w:r>
      <w:r w:rsidRPr="00DC4C12">
        <w:t>recipientelor</w:t>
      </w:r>
      <w:r w:rsidRPr="00DC4C12">
        <w:rPr>
          <w:spacing w:val="-4"/>
        </w:rPr>
        <w:t xml:space="preserve"> </w:t>
      </w:r>
      <w:r w:rsidRPr="00DC4C12">
        <w:t>trebuie</w:t>
      </w:r>
      <w:r w:rsidRPr="00DC4C12">
        <w:rPr>
          <w:spacing w:val="-5"/>
        </w:rPr>
        <w:t xml:space="preserve"> </w:t>
      </w:r>
      <w:r w:rsidRPr="00DC4C12">
        <w:t>să</w:t>
      </w:r>
      <w:r w:rsidRPr="00DC4C12">
        <w:rPr>
          <w:spacing w:val="-5"/>
        </w:rPr>
        <w:t xml:space="preserve"> </w:t>
      </w:r>
      <w:r w:rsidRPr="00DC4C12">
        <w:t>fie</w:t>
      </w:r>
      <w:r w:rsidRPr="00DC4C12">
        <w:rPr>
          <w:spacing w:val="-9"/>
        </w:rPr>
        <w:t xml:space="preserve"> </w:t>
      </w:r>
      <w:r w:rsidRPr="00DC4C12">
        <w:t>suficient</w:t>
      </w:r>
      <w:r w:rsidRPr="00DC4C12">
        <w:rPr>
          <w:spacing w:val="-3"/>
        </w:rPr>
        <w:t xml:space="preserve"> </w:t>
      </w:r>
      <w:r w:rsidRPr="00DC4C12">
        <w:t>de</w:t>
      </w:r>
      <w:r w:rsidRPr="00DC4C12">
        <w:rPr>
          <w:spacing w:val="-5"/>
        </w:rPr>
        <w:t xml:space="preserve"> </w:t>
      </w:r>
      <w:r w:rsidRPr="00DC4C12">
        <w:t>stabile</w:t>
      </w:r>
      <w:r w:rsidRPr="00DC4C12">
        <w:rPr>
          <w:spacing w:val="-5"/>
        </w:rPr>
        <w:t xml:space="preserve"> </w:t>
      </w:r>
      <w:r w:rsidRPr="00DC4C12">
        <w:t>dimensional</w:t>
      </w:r>
      <w:r w:rsidRPr="00DC4C12">
        <w:rPr>
          <w:spacing w:val="-3"/>
        </w:rPr>
        <w:t xml:space="preserve"> </w:t>
      </w:r>
      <w:r w:rsidRPr="00DC4C12">
        <w:t>și</w:t>
      </w:r>
      <w:r w:rsidRPr="00DC4C12">
        <w:rPr>
          <w:spacing w:val="-3"/>
        </w:rPr>
        <w:t xml:space="preserve"> </w:t>
      </w:r>
      <w:r w:rsidRPr="00DC4C12">
        <w:t>să</w:t>
      </w:r>
      <w:r w:rsidRPr="00DC4C12">
        <w:rPr>
          <w:spacing w:val="-1"/>
        </w:rPr>
        <w:t xml:space="preserve"> </w:t>
      </w:r>
      <w:r w:rsidRPr="00DC4C12">
        <w:t>fie fabricate fără sudură prin turnare prin injecție.</w:t>
      </w:r>
    </w:p>
    <w:p w14:paraId="3090F8BB" w14:textId="77777777" w:rsidR="00CD1763" w:rsidRPr="00DC4C12" w:rsidRDefault="00CD1763" w:rsidP="00CD1763">
      <w:pPr>
        <w:pStyle w:val="TableParagraph"/>
        <w:numPr>
          <w:ilvl w:val="0"/>
          <w:numId w:val="41"/>
        </w:numPr>
        <w:tabs>
          <w:tab w:val="left" w:pos="287"/>
        </w:tabs>
        <w:spacing w:line="206" w:lineRule="exact"/>
        <w:ind w:left="287" w:hanging="134"/>
      </w:pPr>
      <w:r w:rsidRPr="00DC4C12">
        <w:t>Grosimea</w:t>
      </w:r>
      <w:r w:rsidRPr="00DC4C12">
        <w:rPr>
          <w:spacing w:val="-1"/>
        </w:rPr>
        <w:t xml:space="preserve"> </w:t>
      </w:r>
      <w:r w:rsidRPr="00DC4C12">
        <w:t>minimă</w:t>
      </w:r>
      <w:r w:rsidRPr="00DC4C12">
        <w:rPr>
          <w:spacing w:val="-4"/>
        </w:rPr>
        <w:t xml:space="preserve"> </w:t>
      </w:r>
      <w:r w:rsidRPr="00DC4C12">
        <w:t>a</w:t>
      </w:r>
      <w:r w:rsidRPr="00DC4C12">
        <w:rPr>
          <w:spacing w:val="-5"/>
        </w:rPr>
        <w:t xml:space="preserve"> </w:t>
      </w:r>
      <w:r w:rsidRPr="00DC4C12">
        <w:t>peretelui</w:t>
      </w:r>
      <w:r w:rsidRPr="00DC4C12">
        <w:rPr>
          <w:spacing w:val="-3"/>
        </w:rPr>
        <w:t xml:space="preserve"> </w:t>
      </w:r>
      <w:r w:rsidRPr="00DC4C12">
        <w:t>nu</w:t>
      </w:r>
      <w:r w:rsidRPr="00DC4C12">
        <w:rPr>
          <w:spacing w:val="-10"/>
        </w:rPr>
        <w:t xml:space="preserve"> </w:t>
      </w:r>
      <w:r w:rsidRPr="00DC4C12">
        <w:t>trebuie</w:t>
      </w:r>
      <w:r w:rsidRPr="00DC4C12">
        <w:rPr>
          <w:spacing w:val="-4"/>
        </w:rPr>
        <w:t xml:space="preserve"> </w:t>
      </w:r>
      <w:r w:rsidRPr="00DC4C12">
        <w:t>să</w:t>
      </w:r>
      <w:r w:rsidRPr="00DC4C12">
        <w:rPr>
          <w:spacing w:val="-5"/>
        </w:rPr>
        <w:t xml:space="preserve"> </w:t>
      </w:r>
      <w:r w:rsidRPr="00DC4C12">
        <w:t>fie</w:t>
      </w:r>
      <w:r w:rsidRPr="00DC4C12">
        <w:rPr>
          <w:spacing w:val="-5"/>
        </w:rPr>
        <w:t xml:space="preserve"> </w:t>
      </w:r>
      <w:r w:rsidRPr="00DC4C12">
        <w:t>mai</w:t>
      </w:r>
      <w:r w:rsidRPr="00DC4C12">
        <w:rPr>
          <w:spacing w:val="1"/>
        </w:rPr>
        <w:t xml:space="preserve"> </w:t>
      </w:r>
      <w:r w:rsidRPr="00DC4C12">
        <w:t>mică de</w:t>
      </w:r>
      <w:r w:rsidRPr="00DC4C12">
        <w:rPr>
          <w:spacing w:val="-5"/>
        </w:rPr>
        <w:t xml:space="preserve"> </w:t>
      </w:r>
      <w:r w:rsidRPr="00DC4C12">
        <w:t>3</w:t>
      </w:r>
      <w:r w:rsidRPr="00DC4C12">
        <w:rPr>
          <w:spacing w:val="-1"/>
        </w:rPr>
        <w:t xml:space="preserve"> </w:t>
      </w:r>
      <w:r w:rsidRPr="00DC4C12">
        <w:rPr>
          <w:spacing w:val="-5"/>
        </w:rPr>
        <w:t>mm</w:t>
      </w:r>
    </w:p>
    <w:p w14:paraId="44A2EA36" w14:textId="77777777" w:rsidR="00CD1763" w:rsidRPr="00DC4C12" w:rsidRDefault="00CD1763" w:rsidP="00CD1763">
      <w:pPr>
        <w:pStyle w:val="TableParagraph"/>
        <w:numPr>
          <w:ilvl w:val="0"/>
          <w:numId w:val="41"/>
        </w:numPr>
        <w:tabs>
          <w:tab w:val="left" w:pos="239"/>
        </w:tabs>
        <w:ind w:left="105" w:right="422" w:firstLine="0"/>
      </w:pPr>
      <w:r w:rsidRPr="00DC4C12">
        <w:t>Corpul</w:t>
      </w:r>
      <w:r w:rsidRPr="00DC4C12">
        <w:rPr>
          <w:spacing w:val="-3"/>
        </w:rPr>
        <w:t xml:space="preserve"> </w:t>
      </w:r>
      <w:r w:rsidRPr="00DC4C12">
        <w:t>poate</w:t>
      </w:r>
      <w:r w:rsidRPr="00DC4C12">
        <w:rPr>
          <w:spacing w:val="-5"/>
        </w:rPr>
        <w:t xml:space="preserve"> </w:t>
      </w:r>
      <w:r w:rsidRPr="00DC4C12">
        <w:t>fi</w:t>
      </w:r>
      <w:r w:rsidRPr="00DC4C12">
        <w:rPr>
          <w:spacing w:val="-3"/>
        </w:rPr>
        <w:t xml:space="preserve"> </w:t>
      </w:r>
      <w:r w:rsidRPr="00DC4C12">
        <w:t>prevăzut cu</w:t>
      </w:r>
      <w:r w:rsidRPr="00DC4C12">
        <w:rPr>
          <w:spacing w:val="-1"/>
        </w:rPr>
        <w:t xml:space="preserve"> </w:t>
      </w:r>
      <w:r w:rsidRPr="00DC4C12">
        <w:t>margele</w:t>
      </w:r>
      <w:r w:rsidRPr="00DC4C12">
        <w:rPr>
          <w:spacing w:val="-5"/>
        </w:rPr>
        <w:t xml:space="preserve"> </w:t>
      </w:r>
      <w:r w:rsidRPr="00DC4C12">
        <w:t>sau</w:t>
      </w:r>
      <w:r w:rsidRPr="00DC4C12">
        <w:rPr>
          <w:spacing w:val="-5"/>
        </w:rPr>
        <w:t xml:space="preserve"> </w:t>
      </w:r>
      <w:r w:rsidRPr="00DC4C12">
        <w:t>proiecții</w:t>
      </w:r>
      <w:r w:rsidRPr="00DC4C12">
        <w:rPr>
          <w:spacing w:val="-3"/>
        </w:rPr>
        <w:t xml:space="preserve"> </w:t>
      </w:r>
      <w:r w:rsidRPr="00DC4C12">
        <w:t>de</w:t>
      </w:r>
      <w:r w:rsidRPr="00DC4C12">
        <w:rPr>
          <w:spacing w:val="-5"/>
        </w:rPr>
        <w:t xml:space="preserve"> </w:t>
      </w:r>
      <w:r w:rsidRPr="00DC4C12">
        <w:t>contur</w:t>
      </w:r>
      <w:r w:rsidRPr="00DC4C12">
        <w:rPr>
          <w:spacing w:val="-4"/>
        </w:rPr>
        <w:t xml:space="preserve"> </w:t>
      </w:r>
      <w:r w:rsidRPr="00DC4C12">
        <w:t>pentru</w:t>
      </w:r>
      <w:r w:rsidRPr="00DC4C12">
        <w:rPr>
          <w:spacing w:val="-5"/>
        </w:rPr>
        <w:t xml:space="preserve"> </w:t>
      </w:r>
      <w:r w:rsidRPr="00DC4C12">
        <w:t>stabilizare.</w:t>
      </w:r>
      <w:r w:rsidRPr="00DC4C12">
        <w:rPr>
          <w:spacing w:val="-3"/>
        </w:rPr>
        <w:t xml:space="preserve"> </w:t>
      </w:r>
    </w:p>
    <w:p w14:paraId="38FFF003" w14:textId="77777777" w:rsidR="00CD1763" w:rsidRPr="00DC4C12" w:rsidRDefault="00CD1763" w:rsidP="00CD1763">
      <w:pPr>
        <w:pStyle w:val="TableParagraph"/>
        <w:tabs>
          <w:tab w:val="left" w:pos="239"/>
        </w:tabs>
        <w:ind w:right="422"/>
      </w:pPr>
      <w:r w:rsidRPr="00DC4C12">
        <w:t>o Tubul</w:t>
      </w:r>
      <w:r w:rsidRPr="00DC4C12">
        <w:rPr>
          <w:spacing w:val="-2"/>
        </w:rPr>
        <w:t xml:space="preserve"> </w:t>
      </w:r>
      <w:r w:rsidRPr="00DC4C12">
        <w:t>de</w:t>
      </w:r>
      <w:r w:rsidRPr="00DC4C12">
        <w:rPr>
          <w:spacing w:val="-3"/>
        </w:rPr>
        <w:t xml:space="preserve"> </w:t>
      </w:r>
      <w:r w:rsidRPr="00DC4C12">
        <w:t>prindere</w:t>
      </w:r>
      <w:r w:rsidRPr="00DC4C12">
        <w:rPr>
          <w:spacing w:val="-3"/>
        </w:rPr>
        <w:t xml:space="preserve"> </w:t>
      </w:r>
      <w:r w:rsidRPr="00DC4C12">
        <w:t>continuă</w:t>
      </w:r>
      <w:r w:rsidRPr="00DC4C12">
        <w:rPr>
          <w:spacing w:val="-3"/>
        </w:rPr>
        <w:t xml:space="preserve"> </w:t>
      </w:r>
      <w:r w:rsidRPr="00DC4C12">
        <w:t>trebuie</w:t>
      </w:r>
      <w:r w:rsidRPr="00DC4C12">
        <w:rPr>
          <w:spacing w:val="-3"/>
        </w:rPr>
        <w:t xml:space="preserve"> </w:t>
      </w:r>
      <w:r w:rsidRPr="00DC4C12">
        <w:t>să</w:t>
      </w:r>
      <w:r w:rsidRPr="00DC4C12">
        <w:rPr>
          <w:spacing w:val="-3"/>
        </w:rPr>
        <w:t xml:space="preserve"> </w:t>
      </w:r>
      <w:r w:rsidRPr="00DC4C12">
        <w:t>permită</w:t>
      </w:r>
      <w:r w:rsidRPr="00DC4C12">
        <w:rPr>
          <w:spacing w:val="-3"/>
        </w:rPr>
        <w:t xml:space="preserve"> </w:t>
      </w:r>
      <w:r w:rsidRPr="00DC4C12">
        <w:t>prinderea</w:t>
      </w:r>
      <w:r w:rsidRPr="00DC4C12">
        <w:rPr>
          <w:spacing w:val="-3"/>
        </w:rPr>
        <w:t xml:space="preserve"> </w:t>
      </w:r>
      <w:r w:rsidRPr="00DC4C12">
        <w:t>în</w:t>
      </w:r>
      <w:r w:rsidRPr="00DC4C12">
        <w:rPr>
          <w:spacing w:val="-8"/>
        </w:rPr>
        <w:t xml:space="preserve"> </w:t>
      </w:r>
      <w:r w:rsidRPr="00DC4C12">
        <w:t>siguranță</w:t>
      </w:r>
      <w:r w:rsidRPr="00DC4C12">
        <w:rPr>
          <w:spacing w:val="-3"/>
        </w:rPr>
        <w:t xml:space="preserve"> </w:t>
      </w:r>
      <w:r w:rsidRPr="00DC4C12">
        <w:t>și fără</w:t>
      </w:r>
      <w:r w:rsidRPr="00DC4C12">
        <w:rPr>
          <w:spacing w:val="-3"/>
        </w:rPr>
        <w:t xml:space="preserve"> </w:t>
      </w:r>
      <w:r w:rsidRPr="00DC4C12">
        <w:t>răni</w:t>
      </w:r>
      <w:r w:rsidRPr="00DC4C12">
        <w:rPr>
          <w:spacing w:val="-2"/>
        </w:rPr>
        <w:t xml:space="preserve"> </w:t>
      </w:r>
      <w:r w:rsidRPr="00DC4C12">
        <w:t>a</w:t>
      </w:r>
    </w:p>
    <w:p w14:paraId="4DA76720" w14:textId="77777777" w:rsidR="00CD1763" w:rsidRPr="00DC4C12" w:rsidRDefault="00CD1763" w:rsidP="00CD1763">
      <w:pPr>
        <w:pStyle w:val="TableParagraph"/>
        <w:ind w:right="210"/>
      </w:pPr>
      <w:r w:rsidRPr="00DC4C12">
        <w:t>pubelelor,</w:t>
      </w:r>
      <w:r w:rsidRPr="00DC4C12">
        <w:rPr>
          <w:spacing w:val="-2"/>
        </w:rPr>
        <w:t xml:space="preserve"> </w:t>
      </w:r>
      <w:r w:rsidRPr="00DC4C12">
        <w:t>să</w:t>
      </w:r>
      <w:r w:rsidRPr="00DC4C12">
        <w:rPr>
          <w:spacing w:val="-4"/>
        </w:rPr>
        <w:t xml:space="preserve"> </w:t>
      </w:r>
      <w:r w:rsidRPr="00DC4C12">
        <w:t>aibă un</w:t>
      </w:r>
      <w:r w:rsidRPr="00DC4C12">
        <w:rPr>
          <w:spacing w:val="-4"/>
        </w:rPr>
        <w:t xml:space="preserve"> </w:t>
      </w:r>
      <w:r w:rsidRPr="00DC4C12">
        <w:t>diametru</w:t>
      </w:r>
      <w:r w:rsidRPr="00DC4C12">
        <w:rPr>
          <w:spacing w:val="-4"/>
        </w:rPr>
        <w:t xml:space="preserve"> </w:t>
      </w:r>
      <w:r w:rsidRPr="00DC4C12">
        <w:t>de</w:t>
      </w:r>
      <w:r w:rsidRPr="00DC4C12">
        <w:rPr>
          <w:spacing w:val="-4"/>
        </w:rPr>
        <w:t xml:space="preserve"> </w:t>
      </w:r>
      <w:r w:rsidRPr="00DC4C12">
        <w:t>cel</w:t>
      </w:r>
      <w:r w:rsidRPr="00DC4C12">
        <w:rPr>
          <w:spacing w:val="-2"/>
        </w:rPr>
        <w:t xml:space="preserve"> </w:t>
      </w:r>
      <w:r w:rsidRPr="00DC4C12">
        <w:t>puțin</w:t>
      </w:r>
      <w:r w:rsidRPr="00DC4C12">
        <w:rPr>
          <w:spacing w:val="-4"/>
        </w:rPr>
        <w:t xml:space="preserve"> </w:t>
      </w:r>
      <w:r w:rsidRPr="00DC4C12">
        <w:t>27</w:t>
      </w:r>
      <w:r w:rsidRPr="00DC4C12">
        <w:rPr>
          <w:spacing w:val="-4"/>
        </w:rPr>
        <w:t xml:space="preserve"> </w:t>
      </w:r>
      <w:r w:rsidRPr="00DC4C12">
        <w:t>mm</w:t>
      </w:r>
      <w:r w:rsidRPr="00DC4C12">
        <w:rPr>
          <w:spacing w:val="-2"/>
        </w:rPr>
        <w:t xml:space="preserve"> </w:t>
      </w:r>
      <w:r w:rsidRPr="00DC4C12">
        <w:t>și</w:t>
      </w:r>
      <w:r w:rsidRPr="00DC4C12">
        <w:rPr>
          <w:spacing w:val="-2"/>
        </w:rPr>
        <w:t xml:space="preserve"> </w:t>
      </w:r>
      <w:r w:rsidRPr="00DC4C12">
        <w:t>să</w:t>
      </w:r>
      <w:r w:rsidRPr="00DC4C12">
        <w:rPr>
          <w:spacing w:val="-4"/>
        </w:rPr>
        <w:t xml:space="preserve"> </w:t>
      </w:r>
      <w:r w:rsidRPr="00DC4C12">
        <w:t>fie</w:t>
      </w:r>
      <w:r w:rsidRPr="00DC4C12">
        <w:rPr>
          <w:spacing w:val="-8"/>
        </w:rPr>
        <w:t xml:space="preserve"> </w:t>
      </w:r>
      <w:r w:rsidRPr="00DC4C12">
        <w:t>legat</w:t>
      </w:r>
      <w:r w:rsidRPr="00DC4C12">
        <w:rPr>
          <w:spacing w:val="-2"/>
        </w:rPr>
        <w:t xml:space="preserve"> </w:t>
      </w:r>
      <w:r w:rsidRPr="00DC4C12">
        <w:t>de</w:t>
      </w:r>
      <w:r w:rsidRPr="00DC4C12">
        <w:rPr>
          <w:spacing w:val="-8"/>
        </w:rPr>
        <w:t xml:space="preserve"> </w:t>
      </w:r>
      <w:r w:rsidRPr="00DC4C12">
        <w:t>corp cu cel puțin 3 nervuri.</w:t>
      </w:r>
    </w:p>
    <w:p w14:paraId="2A2C0DC5" w14:textId="77777777" w:rsidR="00CD1763" w:rsidRPr="00DC4C12" w:rsidRDefault="00CD1763" w:rsidP="00CD1763">
      <w:pPr>
        <w:pStyle w:val="TableParagraph"/>
        <w:numPr>
          <w:ilvl w:val="0"/>
          <w:numId w:val="41"/>
        </w:numPr>
        <w:tabs>
          <w:tab w:val="left" w:pos="239"/>
        </w:tabs>
        <w:spacing w:line="207" w:lineRule="exact"/>
        <w:ind w:left="239" w:hanging="134"/>
      </w:pPr>
      <w:r w:rsidRPr="00DC4C12">
        <w:t>Coșul</w:t>
      </w:r>
      <w:r w:rsidRPr="00DC4C12">
        <w:rPr>
          <w:spacing w:val="-2"/>
        </w:rPr>
        <w:t xml:space="preserve"> </w:t>
      </w:r>
      <w:r w:rsidRPr="00DC4C12">
        <w:t>trebuie</w:t>
      </w:r>
      <w:r w:rsidRPr="00DC4C12">
        <w:rPr>
          <w:spacing w:val="-3"/>
        </w:rPr>
        <w:t xml:space="preserve"> </w:t>
      </w:r>
      <w:r w:rsidRPr="00DC4C12">
        <w:t>să</w:t>
      </w:r>
      <w:r w:rsidRPr="00DC4C12">
        <w:rPr>
          <w:spacing w:val="-4"/>
        </w:rPr>
        <w:t xml:space="preserve"> </w:t>
      </w:r>
      <w:r w:rsidRPr="00DC4C12">
        <w:t>aibă</w:t>
      </w:r>
      <w:r w:rsidRPr="00DC4C12">
        <w:rPr>
          <w:spacing w:val="-3"/>
        </w:rPr>
        <w:t xml:space="preserve"> </w:t>
      </w:r>
      <w:r w:rsidRPr="00DC4C12">
        <w:t>o</w:t>
      </w:r>
      <w:r w:rsidRPr="00DC4C12">
        <w:rPr>
          <w:spacing w:val="-4"/>
        </w:rPr>
        <w:t xml:space="preserve"> </w:t>
      </w:r>
      <w:r w:rsidRPr="00DC4C12">
        <w:t>margine</w:t>
      </w:r>
      <w:r w:rsidRPr="00DC4C12">
        <w:rPr>
          <w:spacing w:val="-3"/>
        </w:rPr>
        <w:t xml:space="preserve"> </w:t>
      </w:r>
      <w:r w:rsidRPr="00DC4C12">
        <w:t>de</w:t>
      </w:r>
      <w:r w:rsidRPr="00DC4C12">
        <w:rPr>
          <w:spacing w:val="-4"/>
        </w:rPr>
        <w:t xml:space="preserve"> </w:t>
      </w:r>
      <w:r w:rsidRPr="00DC4C12">
        <w:t>apă,</w:t>
      </w:r>
      <w:r w:rsidRPr="00DC4C12">
        <w:rPr>
          <w:spacing w:val="2"/>
        </w:rPr>
        <w:t xml:space="preserve"> </w:t>
      </w:r>
      <w:r w:rsidRPr="00DC4C12">
        <w:t>precum</w:t>
      </w:r>
      <w:r w:rsidRPr="00DC4C12">
        <w:rPr>
          <w:spacing w:val="-6"/>
        </w:rPr>
        <w:t xml:space="preserve"> </w:t>
      </w:r>
      <w:r w:rsidRPr="00DC4C12">
        <w:t>și</w:t>
      </w:r>
      <w:r w:rsidRPr="00DC4C12">
        <w:rPr>
          <w:spacing w:val="-1"/>
        </w:rPr>
        <w:t xml:space="preserve"> </w:t>
      </w:r>
      <w:r w:rsidRPr="00DC4C12">
        <w:t>o</w:t>
      </w:r>
      <w:r w:rsidRPr="00DC4C12">
        <w:rPr>
          <w:spacing w:val="-4"/>
        </w:rPr>
        <w:t xml:space="preserve"> </w:t>
      </w:r>
      <w:r w:rsidRPr="00DC4C12">
        <w:t>pantă</w:t>
      </w:r>
      <w:r w:rsidRPr="00DC4C12">
        <w:rPr>
          <w:spacing w:val="-3"/>
        </w:rPr>
        <w:t xml:space="preserve"> </w:t>
      </w:r>
      <w:r w:rsidRPr="00DC4C12">
        <w:t>de</w:t>
      </w:r>
      <w:r w:rsidRPr="00DC4C12">
        <w:rPr>
          <w:spacing w:val="-4"/>
        </w:rPr>
        <w:t xml:space="preserve"> </w:t>
      </w:r>
      <w:r w:rsidRPr="00DC4C12">
        <w:t>intrare</w:t>
      </w:r>
      <w:r w:rsidRPr="00DC4C12">
        <w:rPr>
          <w:spacing w:val="-3"/>
        </w:rPr>
        <w:t xml:space="preserve"> </w:t>
      </w:r>
      <w:r w:rsidRPr="00DC4C12">
        <w:t>a</w:t>
      </w:r>
      <w:r w:rsidRPr="00DC4C12">
        <w:rPr>
          <w:spacing w:val="-4"/>
        </w:rPr>
        <w:t xml:space="preserve"> </w:t>
      </w:r>
      <w:r w:rsidRPr="00DC4C12">
        <w:rPr>
          <w:spacing w:val="-2"/>
        </w:rPr>
        <w:t>apei.</w:t>
      </w:r>
    </w:p>
    <w:p w14:paraId="7718FB8E" w14:textId="77777777" w:rsidR="00CD1763" w:rsidRPr="00DC4C12" w:rsidRDefault="00CD1763" w:rsidP="00CD1763">
      <w:pPr>
        <w:pStyle w:val="TableParagraph"/>
        <w:numPr>
          <w:ilvl w:val="0"/>
          <w:numId w:val="41"/>
        </w:numPr>
        <w:tabs>
          <w:tab w:val="left" w:pos="239"/>
        </w:tabs>
        <w:spacing w:line="206" w:lineRule="exact"/>
        <w:ind w:left="239" w:hanging="134"/>
      </w:pPr>
      <w:r w:rsidRPr="00DC4C12">
        <w:t>Coastele</w:t>
      </w:r>
      <w:r w:rsidRPr="00DC4C12">
        <w:rPr>
          <w:spacing w:val="-6"/>
        </w:rPr>
        <w:t xml:space="preserve"> </w:t>
      </w:r>
      <w:r w:rsidRPr="00DC4C12">
        <w:t>trebuie</w:t>
      </w:r>
      <w:r w:rsidRPr="00DC4C12">
        <w:rPr>
          <w:spacing w:val="-4"/>
        </w:rPr>
        <w:t xml:space="preserve"> </w:t>
      </w:r>
      <w:r w:rsidRPr="00DC4C12">
        <w:t>să</w:t>
      </w:r>
      <w:r w:rsidRPr="00DC4C12">
        <w:rPr>
          <w:spacing w:val="-4"/>
        </w:rPr>
        <w:t xml:space="preserve"> </w:t>
      </w:r>
      <w:r w:rsidRPr="00DC4C12">
        <w:t>aibă</w:t>
      </w:r>
      <w:r w:rsidRPr="00DC4C12">
        <w:rPr>
          <w:spacing w:val="-4"/>
        </w:rPr>
        <w:t xml:space="preserve"> </w:t>
      </w:r>
      <w:r w:rsidRPr="00DC4C12">
        <w:t>margini</w:t>
      </w:r>
      <w:r w:rsidRPr="00DC4C12">
        <w:rPr>
          <w:spacing w:val="-2"/>
        </w:rPr>
        <w:t xml:space="preserve"> </w:t>
      </w:r>
      <w:r w:rsidRPr="00DC4C12">
        <w:t>de</w:t>
      </w:r>
      <w:r w:rsidRPr="00DC4C12">
        <w:rPr>
          <w:spacing w:val="-3"/>
        </w:rPr>
        <w:t xml:space="preserve"> </w:t>
      </w:r>
      <w:r w:rsidRPr="00DC4C12">
        <w:rPr>
          <w:spacing w:val="-2"/>
        </w:rPr>
        <w:t>picurare.</w:t>
      </w:r>
    </w:p>
    <w:p w14:paraId="1477713F" w14:textId="77777777" w:rsidR="00CD1763" w:rsidRPr="00DC4C12" w:rsidRDefault="00CD1763" w:rsidP="00CD1763">
      <w:pPr>
        <w:pStyle w:val="TableParagraph"/>
        <w:numPr>
          <w:ilvl w:val="0"/>
          <w:numId w:val="41"/>
        </w:numPr>
        <w:tabs>
          <w:tab w:val="left" w:pos="239"/>
        </w:tabs>
        <w:spacing w:line="207" w:lineRule="exact"/>
        <w:ind w:left="239" w:hanging="134"/>
      </w:pPr>
      <w:r w:rsidRPr="00DC4C12">
        <w:t>Coșul</w:t>
      </w:r>
      <w:r w:rsidRPr="00DC4C12">
        <w:rPr>
          <w:spacing w:val="-1"/>
        </w:rPr>
        <w:t xml:space="preserve"> </w:t>
      </w:r>
      <w:r w:rsidRPr="00DC4C12">
        <w:t>de</w:t>
      </w:r>
      <w:r w:rsidRPr="00DC4C12">
        <w:rPr>
          <w:spacing w:val="-1"/>
        </w:rPr>
        <w:t xml:space="preserve"> </w:t>
      </w:r>
      <w:r w:rsidRPr="00DC4C12">
        <w:t>gunoi</w:t>
      </w:r>
      <w:r w:rsidRPr="00DC4C12">
        <w:rPr>
          <w:spacing w:val="-4"/>
        </w:rPr>
        <w:t xml:space="preserve"> </w:t>
      </w:r>
      <w:r w:rsidRPr="00DC4C12">
        <w:t>trebuie</w:t>
      </w:r>
      <w:r w:rsidRPr="00DC4C12">
        <w:rPr>
          <w:spacing w:val="-6"/>
        </w:rPr>
        <w:t xml:space="preserve"> </w:t>
      </w:r>
      <w:r w:rsidRPr="00DC4C12">
        <w:t>să</w:t>
      </w:r>
      <w:r w:rsidRPr="00DC4C12">
        <w:rPr>
          <w:spacing w:val="-1"/>
        </w:rPr>
        <w:t xml:space="preserve"> </w:t>
      </w:r>
      <w:r w:rsidRPr="00DC4C12">
        <w:t>fie</w:t>
      </w:r>
      <w:r w:rsidRPr="00DC4C12">
        <w:rPr>
          <w:spacing w:val="-6"/>
        </w:rPr>
        <w:t xml:space="preserve"> </w:t>
      </w:r>
      <w:r w:rsidRPr="00DC4C12">
        <w:t>echipat</w:t>
      </w:r>
      <w:r w:rsidRPr="00DC4C12">
        <w:rPr>
          <w:spacing w:val="-4"/>
        </w:rPr>
        <w:t xml:space="preserve"> </w:t>
      </w:r>
      <w:r w:rsidRPr="00DC4C12">
        <w:t>cu</w:t>
      </w:r>
      <w:r w:rsidRPr="00DC4C12">
        <w:rPr>
          <w:spacing w:val="-2"/>
        </w:rPr>
        <w:t xml:space="preserve"> </w:t>
      </w:r>
      <w:r w:rsidRPr="00DC4C12">
        <w:t>mânere</w:t>
      </w:r>
      <w:r w:rsidRPr="00DC4C12">
        <w:rPr>
          <w:spacing w:val="-6"/>
        </w:rPr>
        <w:t xml:space="preserve"> </w:t>
      </w:r>
      <w:r w:rsidRPr="00DC4C12">
        <w:t>laterale</w:t>
      </w:r>
      <w:r w:rsidRPr="00DC4C12">
        <w:rPr>
          <w:spacing w:val="-6"/>
        </w:rPr>
        <w:t xml:space="preserve"> </w:t>
      </w:r>
      <w:r w:rsidRPr="00DC4C12">
        <w:rPr>
          <w:spacing w:val="-2"/>
        </w:rPr>
        <w:t>ondulate.</w:t>
      </w:r>
    </w:p>
    <w:p w14:paraId="45403EB3" w14:textId="77777777" w:rsidR="00CD1763" w:rsidRPr="00DC4C12" w:rsidRDefault="00CD1763" w:rsidP="00CD1763">
      <w:pPr>
        <w:pStyle w:val="TableParagraph"/>
        <w:numPr>
          <w:ilvl w:val="0"/>
          <w:numId w:val="41"/>
        </w:numPr>
        <w:tabs>
          <w:tab w:val="left" w:pos="287"/>
        </w:tabs>
        <w:ind w:left="105" w:right="791" w:firstLine="48"/>
      </w:pPr>
      <w:r w:rsidRPr="00DC4C12">
        <w:t>Coșul</w:t>
      </w:r>
      <w:r w:rsidRPr="00DC4C12">
        <w:rPr>
          <w:spacing w:val="-3"/>
        </w:rPr>
        <w:t xml:space="preserve"> </w:t>
      </w:r>
      <w:r w:rsidRPr="00DC4C12">
        <w:t>de</w:t>
      </w:r>
      <w:r w:rsidRPr="00DC4C12">
        <w:rPr>
          <w:spacing w:val="-5"/>
        </w:rPr>
        <w:t xml:space="preserve"> </w:t>
      </w:r>
      <w:r w:rsidRPr="00DC4C12">
        <w:t>gunoi va fi</w:t>
      </w:r>
      <w:r w:rsidRPr="00DC4C12">
        <w:rPr>
          <w:spacing w:val="-3"/>
        </w:rPr>
        <w:t xml:space="preserve"> </w:t>
      </w:r>
      <w:r w:rsidRPr="00DC4C12">
        <w:t>prevăzut</w:t>
      </w:r>
      <w:r w:rsidRPr="00DC4C12">
        <w:rPr>
          <w:spacing w:val="-3"/>
        </w:rPr>
        <w:t xml:space="preserve"> </w:t>
      </w:r>
      <w:r w:rsidRPr="00DC4C12">
        <w:t>cu</w:t>
      </w:r>
      <w:r w:rsidRPr="00DC4C12">
        <w:rPr>
          <w:spacing w:val="-1"/>
        </w:rPr>
        <w:t xml:space="preserve"> </w:t>
      </w:r>
      <w:r w:rsidRPr="00DC4C12">
        <w:t>o</w:t>
      </w:r>
      <w:r w:rsidRPr="00DC4C12">
        <w:rPr>
          <w:spacing w:val="-5"/>
        </w:rPr>
        <w:t xml:space="preserve"> </w:t>
      </w:r>
      <w:r w:rsidRPr="00DC4C12">
        <w:t>treaptă</w:t>
      </w:r>
      <w:r w:rsidRPr="00DC4C12">
        <w:rPr>
          <w:spacing w:val="-5"/>
        </w:rPr>
        <w:t xml:space="preserve"> </w:t>
      </w:r>
      <w:r w:rsidRPr="00DC4C12">
        <w:t>integrată</w:t>
      </w:r>
      <w:r w:rsidRPr="00DC4C12">
        <w:rPr>
          <w:spacing w:val="-5"/>
        </w:rPr>
        <w:t xml:space="preserve"> </w:t>
      </w:r>
      <w:r w:rsidRPr="00DC4C12">
        <w:t>pentru</w:t>
      </w:r>
      <w:r w:rsidRPr="00DC4C12">
        <w:rPr>
          <w:spacing w:val="-5"/>
        </w:rPr>
        <w:t xml:space="preserve"> </w:t>
      </w:r>
      <w:r w:rsidRPr="00DC4C12">
        <w:t>picior</w:t>
      </w:r>
      <w:r w:rsidRPr="00DC4C12">
        <w:rPr>
          <w:spacing w:val="-7"/>
        </w:rPr>
        <w:t xml:space="preserve"> </w:t>
      </w:r>
      <w:r w:rsidRPr="00DC4C12">
        <w:t>pentru</w:t>
      </w:r>
      <w:r w:rsidRPr="00DC4C12">
        <w:rPr>
          <w:spacing w:val="-5"/>
        </w:rPr>
        <w:t xml:space="preserve"> </w:t>
      </w:r>
      <w:r w:rsidRPr="00DC4C12">
        <w:t>o manipulare mai ușoară și răsturnarea coșului.</w:t>
      </w:r>
    </w:p>
    <w:p w14:paraId="4CB23770" w14:textId="77777777" w:rsidR="00CD1763" w:rsidRPr="00DC4C12" w:rsidRDefault="00CD1763" w:rsidP="00CD1763">
      <w:pPr>
        <w:pStyle w:val="TableParagraph"/>
        <w:numPr>
          <w:ilvl w:val="0"/>
          <w:numId w:val="41"/>
        </w:numPr>
        <w:tabs>
          <w:tab w:val="left" w:pos="239"/>
        </w:tabs>
        <w:ind w:left="105" w:right="209" w:firstLine="0"/>
      </w:pPr>
      <w:r w:rsidRPr="00DC4C12">
        <w:t>Axa trebuie conectată la coș prin intermediul 6 nervuri de suport (4 nervuri de sprijin</w:t>
      </w:r>
      <w:r w:rsidRPr="00DC4C12">
        <w:rPr>
          <w:spacing w:val="-5"/>
        </w:rPr>
        <w:t xml:space="preserve"> </w:t>
      </w:r>
      <w:r w:rsidRPr="00DC4C12">
        <w:t>activ</w:t>
      </w:r>
      <w:r w:rsidRPr="00DC4C12">
        <w:rPr>
          <w:spacing w:val="-5"/>
        </w:rPr>
        <w:t xml:space="preserve"> </w:t>
      </w:r>
      <w:r w:rsidRPr="00DC4C12">
        <w:t>și 2</w:t>
      </w:r>
      <w:r w:rsidRPr="00DC4C12">
        <w:rPr>
          <w:spacing w:val="-5"/>
        </w:rPr>
        <w:t xml:space="preserve"> </w:t>
      </w:r>
      <w:r w:rsidRPr="00DC4C12">
        <w:t>de</w:t>
      </w:r>
      <w:r w:rsidRPr="00DC4C12">
        <w:rPr>
          <w:spacing w:val="-5"/>
        </w:rPr>
        <w:t xml:space="preserve"> </w:t>
      </w:r>
      <w:r w:rsidRPr="00DC4C12">
        <w:t>susținere</w:t>
      </w:r>
      <w:r w:rsidRPr="00DC4C12">
        <w:rPr>
          <w:spacing w:val="-5"/>
        </w:rPr>
        <w:t xml:space="preserve"> </w:t>
      </w:r>
      <w:r w:rsidRPr="00DC4C12">
        <w:t>pasiv). Corpul</w:t>
      </w:r>
      <w:r w:rsidRPr="00DC4C12">
        <w:rPr>
          <w:spacing w:val="-3"/>
        </w:rPr>
        <w:t xml:space="preserve"> </w:t>
      </w:r>
      <w:r w:rsidRPr="00DC4C12">
        <w:t>trebuie</w:t>
      </w:r>
      <w:r w:rsidRPr="00DC4C12">
        <w:rPr>
          <w:spacing w:val="-5"/>
        </w:rPr>
        <w:t xml:space="preserve"> </w:t>
      </w:r>
      <w:r w:rsidRPr="00DC4C12">
        <w:t>să</w:t>
      </w:r>
      <w:r w:rsidRPr="00DC4C12">
        <w:rPr>
          <w:spacing w:val="-5"/>
        </w:rPr>
        <w:t xml:space="preserve"> </w:t>
      </w:r>
      <w:r w:rsidRPr="00DC4C12">
        <w:t>fie</w:t>
      </w:r>
      <w:r w:rsidRPr="00DC4C12">
        <w:rPr>
          <w:spacing w:val="-5"/>
        </w:rPr>
        <w:t xml:space="preserve"> </w:t>
      </w:r>
      <w:r w:rsidRPr="00DC4C12">
        <w:t>imprimabil prin</w:t>
      </w:r>
      <w:r w:rsidRPr="00DC4C12">
        <w:rPr>
          <w:spacing w:val="-5"/>
        </w:rPr>
        <w:t xml:space="preserve"> </w:t>
      </w:r>
      <w:r w:rsidRPr="00DC4C12">
        <w:t>ștanțare</w:t>
      </w:r>
      <w:r w:rsidRPr="00DC4C12">
        <w:rPr>
          <w:spacing w:val="-5"/>
        </w:rPr>
        <w:t xml:space="preserve"> </w:t>
      </w:r>
      <w:r w:rsidRPr="00DC4C12">
        <w:t>la cald până la o dimensiune de 250 mm x 240 mm (lățime x înălțime).</w:t>
      </w:r>
    </w:p>
    <w:p w14:paraId="6C05986E" w14:textId="77777777" w:rsidR="00CD1763" w:rsidRPr="00DC4C12" w:rsidRDefault="00CD1763" w:rsidP="00CD1763">
      <w:pPr>
        <w:pStyle w:val="TableParagraph"/>
      </w:pPr>
      <w:r w:rsidRPr="00DC4C12">
        <w:t>Capacul</w:t>
      </w:r>
      <w:r w:rsidRPr="00DC4C12">
        <w:rPr>
          <w:spacing w:val="-2"/>
        </w:rPr>
        <w:t xml:space="preserve"> </w:t>
      </w:r>
      <w:r w:rsidRPr="00DC4C12">
        <w:t>trebuie</w:t>
      </w:r>
      <w:r w:rsidRPr="00DC4C12">
        <w:rPr>
          <w:spacing w:val="-4"/>
        </w:rPr>
        <w:t xml:space="preserve"> </w:t>
      </w:r>
      <w:r w:rsidRPr="00DC4C12">
        <w:t>atașat</w:t>
      </w:r>
      <w:r w:rsidRPr="00DC4C12">
        <w:rPr>
          <w:spacing w:val="-2"/>
        </w:rPr>
        <w:t xml:space="preserve"> </w:t>
      </w:r>
      <w:r w:rsidRPr="00DC4C12">
        <w:t>la</w:t>
      </w:r>
      <w:r w:rsidRPr="00DC4C12">
        <w:rPr>
          <w:spacing w:val="-4"/>
        </w:rPr>
        <w:t xml:space="preserve"> </w:t>
      </w:r>
      <w:r w:rsidRPr="00DC4C12">
        <w:t>tubul</w:t>
      </w:r>
      <w:r w:rsidRPr="00DC4C12">
        <w:rPr>
          <w:spacing w:val="-2"/>
        </w:rPr>
        <w:t xml:space="preserve"> </w:t>
      </w:r>
      <w:r w:rsidRPr="00DC4C12">
        <w:t>mânerului cu</w:t>
      </w:r>
      <w:r w:rsidRPr="00DC4C12">
        <w:rPr>
          <w:spacing w:val="-4"/>
        </w:rPr>
        <w:t xml:space="preserve"> </w:t>
      </w:r>
      <w:r w:rsidRPr="00DC4C12">
        <w:t>cel</w:t>
      </w:r>
      <w:r w:rsidRPr="00DC4C12">
        <w:rPr>
          <w:spacing w:val="-2"/>
        </w:rPr>
        <w:t xml:space="preserve"> </w:t>
      </w:r>
      <w:r w:rsidRPr="00DC4C12">
        <w:t>puțin</w:t>
      </w:r>
      <w:r w:rsidRPr="00DC4C12">
        <w:rPr>
          <w:spacing w:val="-4"/>
        </w:rPr>
        <w:t xml:space="preserve"> </w:t>
      </w:r>
      <w:r w:rsidRPr="00DC4C12">
        <w:t>2</w:t>
      </w:r>
      <w:r w:rsidRPr="00DC4C12">
        <w:rPr>
          <w:spacing w:val="-4"/>
        </w:rPr>
        <w:t xml:space="preserve"> </w:t>
      </w:r>
      <w:r w:rsidRPr="00DC4C12">
        <w:t>balamale</w:t>
      </w:r>
      <w:r w:rsidRPr="00DC4C12">
        <w:rPr>
          <w:spacing w:val="-4"/>
        </w:rPr>
        <w:t xml:space="preserve"> </w:t>
      </w:r>
      <w:r w:rsidRPr="00DC4C12">
        <w:t>și</w:t>
      </w:r>
      <w:r w:rsidRPr="00DC4C12">
        <w:rPr>
          <w:spacing w:val="-7"/>
        </w:rPr>
        <w:t xml:space="preserve"> </w:t>
      </w:r>
      <w:r w:rsidRPr="00DC4C12">
        <w:t>trebuie</w:t>
      </w:r>
      <w:r w:rsidRPr="00DC4C12">
        <w:rPr>
          <w:spacing w:val="-4"/>
        </w:rPr>
        <w:t xml:space="preserve"> </w:t>
      </w:r>
      <w:r w:rsidRPr="00DC4C12">
        <w:t>să</w:t>
      </w:r>
      <w:r w:rsidRPr="00DC4C12">
        <w:rPr>
          <w:spacing w:val="-4"/>
        </w:rPr>
        <w:t xml:space="preserve"> </w:t>
      </w:r>
      <w:r w:rsidRPr="00DC4C12">
        <w:t>poată fi deschis prin intermediul a 2 mânere cu arc sau o bandă de mâner.</w:t>
      </w:r>
    </w:p>
    <w:p w14:paraId="2DB59E83" w14:textId="77777777" w:rsidR="00CD1763" w:rsidRPr="00DC4C12" w:rsidRDefault="00CD1763" w:rsidP="00CD1763">
      <w:pPr>
        <w:pStyle w:val="TableParagraph"/>
        <w:numPr>
          <w:ilvl w:val="0"/>
          <w:numId w:val="41"/>
        </w:numPr>
        <w:tabs>
          <w:tab w:val="left" w:pos="239"/>
        </w:tabs>
        <w:ind w:left="105" w:right="553" w:firstLine="0"/>
      </w:pPr>
      <w:r w:rsidRPr="00DC4C12">
        <w:t>Capacul</w:t>
      </w:r>
      <w:r w:rsidRPr="00DC4C12">
        <w:rPr>
          <w:spacing w:val="-3"/>
        </w:rPr>
        <w:t xml:space="preserve"> </w:t>
      </w:r>
      <w:r w:rsidRPr="00DC4C12">
        <w:t>trebuie</w:t>
      </w:r>
      <w:r w:rsidRPr="00DC4C12">
        <w:rPr>
          <w:spacing w:val="-5"/>
        </w:rPr>
        <w:t xml:space="preserve"> </w:t>
      </w:r>
      <w:r w:rsidRPr="00DC4C12">
        <w:t>să</w:t>
      </w:r>
      <w:r w:rsidRPr="00DC4C12">
        <w:rPr>
          <w:spacing w:val="-5"/>
        </w:rPr>
        <w:t xml:space="preserve"> </w:t>
      </w:r>
      <w:r w:rsidRPr="00DC4C12">
        <w:t>fie</w:t>
      </w:r>
      <w:r w:rsidRPr="00DC4C12">
        <w:rPr>
          <w:spacing w:val="-5"/>
        </w:rPr>
        <w:t xml:space="preserve"> </w:t>
      </w:r>
      <w:r w:rsidRPr="00DC4C12">
        <w:t>ușor</w:t>
      </w:r>
      <w:r w:rsidRPr="00DC4C12">
        <w:rPr>
          <w:spacing w:val="-4"/>
        </w:rPr>
        <w:t xml:space="preserve"> </w:t>
      </w:r>
      <w:r w:rsidRPr="00DC4C12">
        <w:t>de</w:t>
      </w:r>
      <w:r w:rsidRPr="00DC4C12">
        <w:rPr>
          <w:spacing w:val="-5"/>
        </w:rPr>
        <w:t xml:space="preserve"> </w:t>
      </w:r>
      <w:r w:rsidRPr="00DC4C12">
        <w:t>asamblat</w:t>
      </w:r>
      <w:r w:rsidRPr="00DC4C12">
        <w:rPr>
          <w:spacing w:val="-3"/>
        </w:rPr>
        <w:t xml:space="preserve"> </w:t>
      </w:r>
      <w:r w:rsidRPr="00DC4C12">
        <w:t>și</w:t>
      </w:r>
      <w:r w:rsidRPr="00DC4C12">
        <w:rPr>
          <w:spacing w:val="-3"/>
        </w:rPr>
        <w:t xml:space="preserve"> </w:t>
      </w:r>
      <w:r w:rsidRPr="00DC4C12">
        <w:t>dezasamblat fără</w:t>
      </w:r>
      <w:r w:rsidRPr="00DC4C12">
        <w:rPr>
          <w:spacing w:val="-5"/>
        </w:rPr>
        <w:t xml:space="preserve"> </w:t>
      </w:r>
      <w:r w:rsidRPr="00DC4C12">
        <w:t>a</w:t>
      </w:r>
      <w:r w:rsidRPr="00DC4C12">
        <w:rPr>
          <w:spacing w:val="-5"/>
        </w:rPr>
        <w:t xml:space="preserve"> </w:t>
      </w:r>
      <w:r w:rsidRPr="00DC4C12">
        <w:t xml:space="preserve">distruge șurubul </w:t>
      </w:r>
      <w:r w:rsidRPr="00DC4C12">
        <w:rPr>
          <w:spacing w:val="-2"/>
        </w:rPr>
        <w:t>capacului.</w:t>
      </w:r>
    </w:p>
    <w:p w14:paraId="2B8EC675" w14:textId="77777777" w:rsidR="00CD1763" w:rsidRPr="00DC4C12" w:rsidRDefault="00CD1763" w:rsidP="00CD1763">
      <w:pPr>
        <w:pStyle w:val="TableParagraph"/>
        <w:numPr>
          <w:ilvl w:val="0"/>
          <w:numId w:val="41"/>
        </w:numPr>
        <w:tabs>
          <w:tab w:val="left" w:pos="287"/>
        </w:tabs>
        <w:spacing w:line="206" w:lineRule="exact"/>
        <w:ind w:left="287" w:hanging="134"/>
      </w:pPr>
      <w:r w:rsidRPr="00DC4C12">
        <w:t>Șuruburile</w:t>
      </w:r>
      <w:r w:rsidRPr="00DC4C12">
        <w:rPr>
          <w:spacing w:val="-4"/>
        </w:rPr>
        <w:t xml:space="preserve"> </w:t>
      </w:r>
      <w:r w:rsidRPr="00DC4C12">
        <w:t>capacului</w:t>
      </w:r>
      <w:r w:rsidRPr="00DC4C12">
        <w:rPr>
          <w:spacing w:val="-2"/>
        </w:rPr>
        <w:t xml:space="preserve"> </w:t>
      </w:r>
      <w:r w:rsidRPr="00DC4C12">
        <w:t>nu</w:t>
      </w:r>
      <w:r w:rsidRPr="00DC4C12">
        <w:rPr>
          <w:spacing w:val="-9"/>
        </w:rPr>
        <w:t xml:space="preserve"> </w:t>
      </w:r>
      <w:r w:rsidRPr="00DC4C12">
        <w:t>trebuie</w:t>
      </w:r>
      <w:r w:rsidRPr="00DC4C12">
        <w:rPr>
          <w:spacing w:val="-4"/>
        </w:rPr>
        <w:t xml:space="preserve"> </w:t>
      </w:r>
      <w:r w:rsidRPr="00DC4C12">
        <w:t>să</w:t>
      </w:r>
      <w:r w:rsidRPr="00DC4C12">
        <w:rPr>
          <w:spacing w:val="-4"/>
        </w:rPr>
        <w:t xml:space="preserve"> </w:t>
      </w:r>
      <w:r w:rsidRPr="00DC4C12">
        <w:t>fie</w:t>
      </w:r>
      <w:r w:rsidRPr="00DC4C12">
        <w:rPr>
          <w:spacing w:val="-3"/>
        </w:rPr>
        <w:t xml:space="preserve"> </w:t>
      </w:r>
      <w:r w:rsidRPr="00DC4C12">
        <w:t>prinse</w:t>
      </w:r>
      <w:r w:rsidRPr="00DC4C12">
        <w:rPr>
          <w:spacing w:val="-4"/>
        </w:rPr>
        <w:t xml:space="preserve"> </w:t>
      </w:r>
      <w:r w:rsidRPr="00DC4C12">
        <w:t>sau</w:t>
      </w:r>
      <w:r w:rsidRPr="00DC4C12">
        <w:rPr>
          <w:spacing w:val="-4"/>
        </w:rPr>
        <w:t xml:space="preserve"> </w:t>
      </w:r>
      <w:r w:rsidRPr="00DC4C12">
        <w:rPr>
          <w:spacing w:val="-2"/>
        </w:rPr>
        <w:t>înșurubate.</w:t>
      </w:r>
    </w:p>
    <w:p w14:paraId="1F603931" w14:textId="77777777" w:rsidR="00CD1763" w:rsidRPr="00DC4C12" w:rsidRDefault="00CD1763" w:rsidP="00CD1763">
      <w:pPr>
        <w:pStyle w:val="TableParagraph"/>
        <w:numPr>
          <w:ilvl w:val="0"/>
          <w:numId w:val="41"/>
        </w:numPr>
        <w:tabs>
          <w:tab w:val="left" w:pos="287"/>
        </w:tabs>
        <w:ind w:left="105" w:right="131" w:firstLine="48"/>
      </w:pPr>
      <w:r w:rsidRPr="00DC4C12">
        <w:t>Tubul</w:t>
      </w:r>
      <w:r w:rsidRPr="00DC4C12">
        <w:rPr>
          <w:spacing w:val="-3"/>
        </w:rPr>
        <w:t xml:space="preserve"> </w:t>
      </w:r>
      <w:r w:rsidRPr="00DC4C12">
        <w:t>mânerului</w:t>
      </w:r>
      <w:r w:rsidRPr="00DC4C12">
        <w:rPr>
          <w:spacing w:val="-3"/>
        </w:rPr>
        <w:t xml:space="preserve"> </w:t>
      </w:r>
      <w:r w:rsidRPr="00DC4C12">
        <w:t>trebuie</w:t>
      </w:r>
      <w:r w:rsidRPr="00DC4C12">
        <w:rPr>
          <w:spacing w:val="-5"/>
        </w:rPr>
        <w:t xml:space="preserve"> </w:t>
      </w:r>
      <w:r w:rsidRPr="00DC4C12">
        <w:t>să</w:t>
      </w:r>
      <w:r w:rsidRPr="00DC4C12">
        <w:rPr>
          <w:spacing w:val="-5"/>
        </w:rPr>
        <w:t xml:space="preserve"> </w:t>
      </w:r>
      <w:r w:rsidRPr="00DC4C12">
        <w:t>aibă o</w:t>
      </w:r>
      <w:r w:rsidRPr="00DC4C12">
        <w:rPr>
          <w:spacing w:val="-5"/>
        </w:rPr>
        <w:t xml:space="preserve"> </w:t>
      </w:r>
      <w:r w:rsidRPr="00DC4C12">
        <w:t>nervură</w:t>
      </w:r>
      <w:r w:rsidRPr="00DC4C12">
        <w:rPr>
          <w:spacing w:val="-5"/>
        </w:rPr>
        <w:t xml:space="preserve"> </w:t>
      </w:r>
      <w:r w:rsidRPr="00DC4C12">
        <w:t>de</w:t>
      </w:r>
      <w:r w:rsidRPr="00DC4C12">
        <w:rPr>
          <w:spacing w:val="-5"/>
        </w:rPr>
        <w:t xml:space="preserve"> </w:t>
      </w:r>
      <w:r w:rsidRPr="00DC4C12">
        <w:t>ghidare,</w:t>
      </w:r>
      <w:r w:rsidRPr="00DC4C12">
        <w:rPr>
          <w:spacing w:val="-3"/>
        </w:rPr>
        <w:t xml:space="preserve"> </w:t>
      </w:r>
      <w:r w:rsidRPr="00DC4C12">
        <w:t>iar</w:t>
      </w:r>
      <w:r w:rsidRPr="00DC4C12">
        <w:rPr>
          <w:spacing w:val="-4"/>
        </w:rPr>
        <w:t xml:space="preserve"> </w:t>
      </w:r>
      <w:r w:rsidRPr="00DC4C12">
        <w:t>șurubul</w:t>
      </w:r>
      <w:r w:rsidRPr="00DC4C12">
        <w:rPr>
          <w:spacing w:val="-8"/>
        </w:rPr>
        <w:t xml:space="preserve"> </w:t>
      </w:r>
      <w:r w:rsidRPr="00DC4C12">
        <w:t>capacului</w:t>
      </w:r>
      <w:r w:rsidRPr="00DC4C12">
        <w:rPr>
          <w:spacing w:val="-8"/>
        </w:rPr>
        <w:t xml:space="preserve"> </w:t>
      </w:r>
      <w:r w:rsidRPr="00DC4C12">
        <w:t>trebuie să aibă</w:t>
      </w:r>
    </w:p>
    <w:p w14:paraId="497ED99A" w14:textId="77777777" w:rsidR="00CD1763" w:rsidRPr="00DC4C12" w:rsidRDefault="00CD1763" w:rsidP="00CD1763">
      <w:pPr>
        <w:pStyle w:val="TableParagraph"/>
        <w:spacing w:line="206" w:lineRule="exact"/>
      </w:pPr>
      <w:r w:rsidRPr="00DC4C12">
        <w:t>o</w:t>
      </w:r>
      <w:r w:rsidRPr="00DC4C12">
        <w:rPr>
          <w:spacing w:val="-3"/>
        </w:rPr>
        <w:t xml:space="preserve"> </w:t>
      </w:r>
      <w:r w:rsidRPr="00DC4C12">
        <w:t>canelură</w:t>
      </w:r>
      <w:r w:rsidRPr="00DC4C12">
        <w:rPr>
          <w:spacing w:val="-3"/>
        </w:rPr>
        <w:t xml:space="preserve"> </w:t>
      </w:r>
      <w:r w:rsidRPr="00DC4C12">
        <w:t>de</w:t>
      </w:r>
      <w:r w:rsidRPr="00DC4C12">
        <w:rPr>
          <w:spacing w:val="-3"/>
        </w:rPr>
        <w:t xml:space="preserve"> </w:t>
      </w:r>
      <w:r w:rsidRPr="00DC4C12">
        <w:t>ghidare</w:t>
      </w:r>
      <w:r w:rsidRPr="00DC4C12">
        <w:rPr>
          <w:spacing w:val="-3"/>
        </w:rPr>
        <w:t xml:space="preserve"> </w:t>
      </w:r>
      <w:r w:rsidRPr="00DC4C12">
        <w:t>pentru</w:t>
      </w:r>
      <w:r w:rsidRPr="00DC4C12">
        <w:rPr>
          <w:spacing w:val="-3"/>
        </w:rPr>
        <w:t xml:space="preserve"> </w:t>
      </w:r>
      <w:r w:rsidRPr="00DC4C12">
        <w:t>a</w:t>
      </w:r>
      <w:r w:rsidRPr="00DC4C12">
        <w:rPr>
          <w:spacing w:val="-3"/>
        </w:rPr>
        <w:t xml:space="preserve"> </w:t>
      </w:r>
      <w:r w:rsidRPr="00DC4C12">
        <w:t>preveni</w:t>
      </w:r>
      <w:r w:rsidRPr="00DC4C12">
        <w:rPr>
          <w:spacing w:val="-5"/>
        </w:rPr>
        <w:t xml:space="preserve"> </w:t>
      </w:r>
      <w:r w:rsidRPr="00DC4C12">
        <w:t>rotirea</w:t>
      </w:r>
      <w:r w:rsidRPr="00DC4C12">
        <w:rPr>
          <w:spacing w:val="-3"/>
        </w:rPr>
        <w:t xml:space="preserve"> </w:t>
      </w:r>
      <w:r w:rsidRPr="00DC4C12">
        <w:t>șurubului</w:t>
      </w:r>
      <w:r w:rsidRPr="00DC4C12">
        <w:rPr>
          <w:spacing w:val="-1"/>
        </w:rPr>
        <w:t xml:space="preserve"> </w:t>
      </w:r>
      <w:r w:rsidRPr="00DC4C12">
        <w:rPr>
          <w:spacing w:val="-2"/>
        </w:rPr>
        <w:t>capacului.</w:t>
      </w:r>
    </w:p>
    <w:p w14:paraId="226EC9C1" w14:textId="77777777" w:rsidR="00CD1763" w:rsidRPr="00DC4C12" w:rsidRDefault="00CD1763" w:rsidP="00CD1763">
      <w:pPr>
        <w:pStyle w:val="TableParagraph"/>
        <w:numPr>
          <w:ilvl w:val="0"/>
          <w:numId w:val="41"/>
        </w:numPr>
        <w:tabs>
          <w:tab w:val="left" w:pos="239"/>
        </w:tabs>
        <w:ind w:left="105" w:right="118" w:firstLine="0"/>
      </w:pPr>
      <w:r w:rsidRPr="00DC4C12">
        <w:t>Șuruburile</w:t>
      </w:r>
      <w:r w:rsidRPr="00DC4C12">
        <w:rPr>
          <w:spacing w:val="-1"/>
        </w:rPr>
        <w:t xml:space="preserve"> </w:t>
      </w:r>
      <w:r w:rsidRPr="00DC4C12">
        <w:t>capacului</w:t>
      </w:r>
      <w:r w:rsidRPr="00DC4C12">
        <w:rPr>
          <w:spacing w:val="-3"/>
        </w:rPr>
        <w:t xml:space="preserve"> </w:t>
      </w:r>
      <w:r w:rsidRPr="00DC4C12">
        <w:t>trebuie</w:t>
      </w:r>
      <w:r w:rsidRPr="00DC4C12">
        <w:rPr>
          <w:spacing w:val="-5"/>
        </w:rPr>
        <w:t xml:space="preserve"> </w:t>
      </w:r>
      <w:r w:rsidRPr="00DC4C12">
        <w:t>să</w:t>
      </w:r>
      <w:r w:rsidRPr="00DC4C12">
        <w:rPr>
          <w:spacing w:val="-5"/>
        </w:rPr>
        <w:t xml:space="preserve"> </w:t>
      </w:r>
      <w:r w:rsidRPr="00DC4C12">
        <w:t>aibă</w:t>
      </w:r>
      <w:r w:rsidRPr="00DC4C12">
        <w:rPr>
          <w:spacing w:val="-5"/>
        </w:rPr>
        <w:t xml:space="preserve"> </w:t>
      </w:r>
      <w:r w:rsidRPr="00DC4C12">
        <w:t>un</w:t>
      </w:r>
      <w:r w:rsidRPr="00DC4C12">
        <w:rPr>
          <w:spacing w:val="-2"/>
        </w:rPr>
        <w:t xml:space="preserve"> </w:t>
      </w:r>
      <w:r w:rsidRPr="00DC4C12">
        <w:t>cârlig</w:t>
      </w:r>
      <w:r w:rsidRPr="00DC4C12">
        <w:rPr>
          <w:spacing w:val="-5"/>
        </w:rPr>
        <w:t xml:space="preserve"> </w:t>
      </w:r>
      <w:r w:rsidRPr="00DC4C12">
        <w:t>cu</w:t>
      </w:r>
      <w:r w:rsidRPr="00DC4C12">
        <w:rPr>
          <w:spacing w:val="-2"/>
        </w:rPr>
        <w:t xml:space="preserve"> </w:t>
      </w:r>
      <w:r w:rsidRPr="00DC4C12">
        <w:t>fixare</w:t>
      </w:r>
      <w:r w:rsidRPr="00DC4C12">
        <w:rPr>
          <w:spacing w:val="-1"/>
        </w:rPr>
        <w:t xml:space="preserve"> </w:t>
      </w:r>
      <w:r w:rsidRPr="00DC4C12">
        <w:t>pentru</w:t>
      </w:r>
      <w:r w:rsidRPr="00DC4C12">
        <w:rPr>
          <w:spacing w:val="-5"/>
        </w:rPr>
        <w:t xml:space="preserve"> </w:t>
      </w:r>
      <w:r w:rsidRPr="00DC4C12">
        <w:t>a</w:t>
      </w:r>
      <w:r w:rsidRPr="00DC4C12">
        <w:rPr>
          <w:spacing w:val="-5"/>
        </w:rPr>
        <w:t xml:space="preserve"> </w:t>
      </w:r>
      <w:r w:rsidRPr="00DC4C12">
        <w:t>permite</w:t>
      </w:r>
      <w:r w:rsidRPr="00DC4C12">
        <w:rPr>
          <w:spacing w:val="-5"/>
        </w:rPr>
        <w:t xml:space="preserve"> </w:t>
      </w:r>
      <w:r w:rsidRPr="00DC4C12">
        <w:t>asamblarea fără unelte și pentru a asigura o fixare sigură.</w:t>
      </w:r>
    </w:p>
    <w:p w14:paraId="0F3EBEAB" w14:textId="77777777" w:rsidR="00CD1763" w:rsidRPr="00DC4C12" w:rsidRDefault="00CD1763" w:rsidP="00CD1763">
      <w:pPr>
        <w:pStyle w:val="TableParagraph"/>
        <w:numPr>
          <w:ilvl w:val="0"/>
          <w:numId w:val="41"/>
        </w:numPr>
        <w:tabs>
          <w:tab w:val="left" w:pos="239"/>
        </w:tabs>
        <w:ind w:left="105" w:right="642" w:firstLine="0"/>
      </w:pPr>
      <w:r w:rsidRPr="00DC4C12">
        <w:t>Capacele</w:t>
      </w:r>
      <w:r w:rsidRPr="00DC4C12">
        <w:rPr>
          <w:spacing w:val="-9"/>
        </w:rPr>
        <w:t xml:space="preserve"> </w:t>
      </w:r>
      <w:r w:rsidRPr="00DC4C12">
        <w:t>trebuie</w:t>
      </w:r>
      <w:r w:rsidRPr="00DC4C12">
        <w:rPr>
          <w:spacing w:val="-5"/>
        </w:rPr>
        <w:t xml:space="preserve"> </w:t>
      </w:r>
      <w:r w:rsidRPr="00DC4C12">
        <w:t>montate</w:t>
      </w:r>
      <w:r w:rsidRPr="00DC4C12">
        <w:rPr>
          <w:spacing w:val="-5"/>
        </w:rPr>
        <w:t xml:space="preserve"> </w:t>
      </w:r>
      <w:r w:rsidRPr="00DC4C12">
        <w:t>ulterior</w:t>
      </w:r>
      <w:r w:rsidRPr="00DC4C12">
        <w:rPr>
          <w:spacing w:val="-4"/>
        </w:rPr>
        <w:t xml:space="preserve"> </w:t>
      </w:r>
      <w:r w:rsidRPr="00DC4C12">
        <w:t>cu</w:t>
      </w:r>
      <w:r w:rsidRPr="00DC4C12">
        <w:rPr>
          <w:spacing w:val="-1"/>
        </w:rPr>
        <w:t xml:space="preserve"> </w:t>
      </w:r>
      <w:r w:rsidRPr="00DC4C12">
        <w:t>o</w:t>
      </w:r>
      <w:r w:rsidRPr="00DC4C12">
        <w:rPr>
          <w:spacing w:val="-5"/>
        </w:rPr>
        <w:t xml:space="preserve"> </w:t>
      </w:r>
      <w:r w:rsidRPr="00DC4C12">
        <w:t>parte</w:t>
      </w:r>
      <w:r w:rsidRPr="00DC4C12">
        <w:rPr>
          <w:spacing w:val="-5"/>
        </w:rPr>
        <w:t xml:space="preserve"> </w:t>
      </w:r>
      <w:r w:rsidRPr="00DC4C12">
        <w:t>din</w:t>
      </w:r>
      <w:r w:rsidRPr="00DC4C12">
        <w:rPr>
          <w:spacing w:val="-5"/>
        </w:rPr>
        <w:t xml:space="preserve"> </w:t>
      </w:r>
      <w:r w:rsidRPr="00DC4C12">
        <w:t>elastomer pentru</w:t>
      </w:r>
      <w:r w:rsidRPr="00DC4C12">
        <w:rPr>
          <w:spacing w:val="-10"/>
        </w:rPr>
        <w:t xml:space="preserve"> </w:t>
      </w:r>
      <w:r w:rsidRPr="00DC4C12">
        <w:t xml:space="preserve">amortizare </w:t>
      </w:r>
      <w:r w:rsidRPr="00DC4C12">
        <w:rPr>
          <w:spacing w:val="-2"/>
        </w:rPr>
        <w:t>suplimentară.</w:t>
      </w:r>
    </w:p>
    <w:p w14:paraId="75255985" w14:textId="77777777" w:rsidR="00CD1763" w:rsidRPr="00DC4C12" w:rsidRDefault="00CD1763" w:rsidP="00CD1763">
      <w:pPr>
        <w:pStyle w:val="TableParagraph"/>
        <w:spacing w:line="206" w:lineRule="exact"/>
        <w:ind w:left="153"/>
      </w:pPr>
      <w:r w:rsidRPr="00DC4C12">
        <w:t>Capacul</w:t>
      </w:r>
      <w:r w:rsidRPr="00DC4C12">
        <w:rPr>
          <w:spacing w:val="-4"/>
        </w:rPr>
        <w:t xml:space="preserve"> </w:t>
      </w:r>
      <w:r w:rsidRPr="00DC4C12">
        <w:t>are</w:t>
      </w:r>
      <w:r w:rsidRPr="00DC4C12">
        <w:rPr>
          <w:spacing w:val="-1"/>
        </w:rPr>
        <w:t xml:space="preserve"> </w:t>
      </w:r>
      <w:r w:rsidRPr="00DC4C12">
        <w:t>o</w:t>
      </w:r>
      <w:r w:rsidRPr="00DC4C12">
        <w:rPr>
          <w:spacing w:val="-5"/>
        </w:rPr>
        <w:t xml:space="preserve"> </w:t>
      </w:r>
      <w:r w:rsidRPr="00DC4C12">
        <w:t>margine</w:t>
      </w:r>
      <w:r w:rsidRPr="00DC4C12">
        <w:rPr>
          <w:spacing w:val="-9"/>
        </w:rPr>
        <w:t xml:space="preserve"> </w:t>
      </w:r>
      <w:r w:rsidRPr="00DC4C12">
        <w:t>întărită</w:t>
      </w:r>
      <w:r w:rsidRPr="00DC4C12">
        <w:rPr>
          <w:spacing w:val="-5"/>
        </w:rPr>
        <w:t xml:space="preserve"> </w:t>
      </w:r>
      <w:r w:rsidRPr="00DC4C12">
        <w:t>a</w:t>
      </w:r>
      <w:r w:rsidRPr="00DC4C12">
        <w:rPr>
          <w:spacing w:val="-1"/>
        </w:rPr>
        <w:t xml:space="preserve"> </w:t>
      </w:r>
      <w:r w:rsidRPr="00DC4C12">
        <w:t>capacului</w:t>
      </w:r>
      <w:r w:rsidRPr="00DC4C12">
        <w:rPr>
          <w:spacing w:val="-3"/>
        </w:rPr>
        <w:t xml:space="preserve"> </w:t>
      </w:r>
      <w:r w:rsidRPr="00DC4C12">
        <w:t>și</w:t>
      </w:r>
      <w:r w:rsidRPr="00DC4C12">
        <w:rPr>
          <w:spacing w:val="-4"/>
        </w:rPr>
        <w:t xml:space="preserve"> </w:t>
      </w:r>
      <w:r w:rsidRPr="00DC4C12">
        <w:t>balamale</w:t>
      </w:r>
      <w:r w:rsidRPr="00DC4C12">
        <w:rPr>
          <w:spacing w:val="-5"/>
        </w:rPr>
        <w:t xml:space="preserve"> </w:t>
      </w:r>
      <w:r w:rsidRPr="00DC4C12">
        <w:rPr>
          <w:spacing w:val="-2"/>
        </w:rPr>
        <w:t>întărite.</w:t>
      </w:r>
    </w:p>
    <w:p w14:paraId="34E83462" w14:textId="77777777" w:rsidR="00CD1763" w:rsidRPr="00DC4C12" w:rsidRDefault="00CD1763" w:rsidP="00CD1763">
      <w:pPr>
        <w:pStyle w:val="TableParagraph"/>
        <w:numPr>
          <w:ilvl w:val="0"/>
          <w:numId w:val="41"/>
        </w:numPr>
        <w:tabs>
          <w:tab w:val="left" w:pos="239"/>
        </w:tabs>
        <w:ind w:left="105" w:right="169" w:firstLine="0"/>
      </w:pPr>
      <w:r w:rsidRPr="00DC4C12">
        <w:t>Capacul</w:t>
      </w:r>
      <w:r w:rsidRPr="00DC4C12">
        <w:rPr>
          <w:spacing w:val="-2"/>
        </w:rPr>
        <w:t xml:space="preserve"> </w:t>
      </w:r>
      <w:r w:rsidRPr="00DC4C12">
        <w:t>trebuie</w:t>
      </w:r>
      <w:r w:rsidRPr="00DC4C12">
        <w:rPr>
          <w:spacing w:val="-4"/>
        </w:rPr>
        <w:t xml:space="preserve"> </w:t>
      </w:r>
      <w:r w:rsidRPr="00DC4C12">
        <w:t>să</w:t>
      </w:r>
      <w:r w:rsidRPr="00DC4C12">
        <w:rPr>
          <w:spacing w:val="-4"/>
        </w:rPr>
        <w:t xml:space="preserve"> </w:t>
      </w:r>
      <w:r w:rsidRPr="00DC4C12">
        <w:t>fie</w:t>
      </w:r>
      <w:r w:rsidRPr="00DC4C12">
        <w:rPr>
          <w:spacing w:val="-4"/>
        </w:rPr>
        <w:t xml:space="preserve"> </w:t>
      </w:r>
      <w:r w:rsidRPr="00DC4C12">
        <w:t>imprimabil</w:t>
      </w:r>
      <w:r w:rsidRPr="00DC4C12">
        <w:rPr>
          <w:spacing w:val="-2"/>
        </w:rPr>
        <w:t xml:space="preserve"> </w:t>
      </w:r>
      <w:r w:rsidRPr="00DC4C12">
        <w:t>prin</w:t>
      </w:r>
      <w:r w:rsidRPr="00DC4C12">
        <w:rPr>
          <w:spacing w:val="-4"/>
        </w:rPr>
        <w:t xml:space="preserve"> </w:t>
      </w:r>
      <w:r w:rsidRPr="00DC4C12">
        <w:t>ștanțare</w:t>
      </w:r>
      <w:r w:rsidRPr="00DC4C12">
        <w:rPr>
          <w:spacing w:val="-8"/>
        </w:rPr>
        <w:t xml:space="preserve"> </w:t>
      </w:r>
      <w:r w:rsidRPr="00DC4C12">
        <w:t>la</w:t>
      </w:r>
      <w:r w:rsidRPr="00DC4C12">
        <w:rPr>
          <w:spacing w:val="-4"/>
        </w:rPr>
        <w:t xml:space="preserve"> </w:t>
      </w:r>
      <w:r w:rsidRPr="00DC4C12">
        <w:t>cald</w:t>
      </w:r>
      <w:r w:rsidRPr="00DC4C12">
        <w:rPr>
          <w:spacing w:val="-4"/>
        </w:rPr>
        <w:t xml:space="preserve"> </w:t>
      </w:r>
      <w:r w:rsidRPr="00DC4C12">
        <w:t>până</w:t>
      </w:r>
      <w:r w:rsidRPr="00DC4C12">
        <w:rPr>
          <w:spacing w:val="-4"/>
        </w:rPr>
        <w:t xml:space="preserve"> </w:t>
      </w:r>
      <w:r w:rsidRPr="00DC4C12">
        <w:t>la</w:t>
      </w:r>
      <w:r w:rsidRPr="00DC4C12">
        <w:rPr>
          <w:spacing w:val="-4"/>
        </w:rPr>
        <w:t xml:space="preserve"> </w:t>
      </w:r>
      <w:r w:rsidRPr="00DC4C12">
        <w:t>o</w:t>
      </w:r>
      <w:r w:rsidRPr="00DC4C12">
        <w:rPr>
          <w:spacing w:val="-4"/>
        </w:rPr>
        <w:t xml:space="preserve"> </w:t>
      </w:r>
      <w:r w:rsidRPr="00DC4C12">
        <w:t>dimensiune</w:t>
      </w:r>
      <w:r w:rsidRPr="00DC4C12">
        <w:rPr>
          <w:spacing w:val="-4"/>
        </w:rPr>
        <w:t xml:space="preserve"> </w:t>
      </w:r>
      <w:r w:rsidRPr="00DC4C12">
        <w:t>de 200 mm x 130 mm (lățime x înălțime).</w:t>
      </w:r>
    </w:p>
    <w:p w14:paraId="4B2E7130" w14:textId="77777777" w:rsidR="00CD1763" w:rsidRPr="00DC4C12" w:rsidRDefault="00CD1763" w:rsidP="00CD1763">
      <w:pPr>
        <w:pStyle w:val="TableParagraph"/>
        <w:spacing w:line="206" w:lineRule="exact"/>
      </w:pPr>
      <w:r w:rsidRPr="00DC4C12">
        <w:t>Pentru</w:t>
      </w:r>
      <w:r w:rsidRPr="00DC4C12">
        <w:rPr>
          <w:spacing w:val="-5"/>
        </w:rPr>
        <w:t xml:space="preserve"> </w:t>
      </w:r>
      <w:r w:rsidRPr="00DC4C12">
        <w:t>capac</w:t>
      </w:r>
      <w:r w:rsidRPr="00DC4C12">
        <w:rPr>
          <w:spacing w:val="-4"/>
        </w:rPr>
        <w:t xml:space="preserve"> </w:t>
      </w:r>
      <w:r w:rsidRPr="00DC4C12">
        <w:t>maner</w:t>
      </w:r>
      <w:r w:rsidRPr="00DC4C12">
        <w:rPr>
          <w:spacing w:val="-3"/>
        </w:rPr>
        <w:t xml:space="preserve"> </w:t>
      </w:r>
      <w:r w:rsidRPr="00DC4C12">
        <w:t>cu clip</w:t>
      </w:r>
      <w:r w:rsidRPr="00DC4C12">
        <w:rPr>
          <w:spacing w:val="-4"/>
        </w:rPr>
        <w:t xml:space="preserve"> </w:t>
      </w:r>
      <w:r w:rsidRPr="00DC4C12">
        <w:rPr>
          <w:spacing w:val="-2"/>
        </w:rPr>
        <w:t>(optional)</w:t>
      </w:r>
    </w:p>
    <w:p w14:paraId="4FB91341" w14:textId="77777777" w:rsidR="00CD1763" w:rsidRPr="00DC4C12" w:rsidRDefault="00CD1763" w:rsidP="00CD1763">
      <w:pPr>
        <w:pStyle w:val="TableParagraph"/>
        <w:spacing w:line="244" w:lineRule="auto"/>
        <w:ind w:right="210"/>
      </w:pPr>
      <w:r w:rsidRPr="00DC4C12">
        <w:t>Capac</w:t>
      </w:r>
      <w:r w:rsidRPr="00DC4C12">
        <w:rPr>
          <w:spacing w:val="-6"/>
        </w:rPr>
        <w:t xml:space="preserve"> </w:t>
      </w:r>
      <w:r w:rsidRPr="00DC4C12">
        <w:t>cu</w:t>
      </w:r>
      <w:r w:rsidRPr="00DC4C12">
        <w:rPr>
          <w:spacing w:val="-2"/>
        </w:rPr>
        <w:t xml:space="preserve"> </w:t>
      </w:r>
      <w:r w:rsidRPr="00DC4C12">
        <w:t>mâner continuu</w:t>
      </w:r>
      <w:r w:rsidRPr="00DC4C12">
        <w:rPr>
          <w:spacing w:val="-6"/>
        </w:rPr>
        <w:t xml:space="preserve"> </w:t>
      </w:r>
      <w:r w:rsidRPr="00DC4C12">
        <w:t>și mânere</w:t>
      </w:r>
      <w:r w:rsidRPr="00DC4C12">
        <w:rPr>
          <w:spacing w:val="-6"/>
        </w:rPr>
        <w:t xml:space="preserve"> </w:t>
      </w:r>
      <w:r w:rsidRPr="00DC4C12">
        <w:t>suplimentare</w:t>
      </w:r>
      <w:r w:rsidRPr="00DC4C12">
        <w:rPr>
          <w:spacing w:val="-6"/>
        </w:rPr>
        <w:t xml:space="preserve"> </w:t>
      </w:r>
      <w:r w:rsidRPr="00DC4C12">
        <w:t>tip</w:t>
      </w:r>
      <w:r w:rsidRPr="00DC4C12">
        <w:rPr>
          <w:spacing w:val="-6"/>
        </w:rPr>
        <w:t xml:space="preserve"> </w:t>
      </w:r>
      <w:r w:rsidRPr="00DC4C12">
        <w:t>bară, cu</w:t>
      </w:r>
      <w:r w:rsidRPr="00DC4C12">
        <w:rPr>
          <w:spacing w:val="-6"/>
        </w:rPr>
        <w:t xml:space="preserve"> </w:t>
      </w:r>
      <w:r w:rsidRPr="00DC4C12">
        <w:t>posibilitatea</w:t>
      </w:r>
      <w:r w:rsidRPr="00DC4C12">
        <w:rPr>
          <w:spacing w:val="-6"/>
        </w:rPr>
        <w:t xml:space="preserve"> </w:t>
      </w:r>
      <w:r w:rsidRPr="00DC4C12">
        <w:t>de montare a clemelor colorate</w:t>
      </w:r>
    </w:p>
    <w:p w14:paraId="0A249622" w14:textId="77777777" w:rsidR="00CD1763" w:rsidRPr="00DC4C12" w:rsidRDefault="00CD1763" w:rsidP="00CD1763">
      <w:pPr>
        <w:pStyle w:val="TableParagraph"/>
        <w:ind w:right="210"/>
      </w:pPr>
      <w:r w:rsidRPr="00DC4C12">
        <w:t>pentru</w:t>
      </w:r>
      <w:r w:rsidRPr="00DC4C12">
        <w:rPr>
          <w:spacing w:val="-6"/>
        </w:rPr>
        <w:t xml:space="preserve"> </w:t>
      </w:r>
      <w:r w:rsidRPr="00DC4C12">
        <w:t>marcarea</w:t>
      </w:r>
      <w:r w:rsidRPr="00DC4C12">
        <w:rPr>
          <w:spacing w:val="-6"/>
        </w:rPr>
        <w:t xml:space="preserve"> </w:t>
      </w:r>
      <w:r w:rsidRPr="00DC4C12">
        <w:t>fracției</w:t>
      </w:r>
      <w:r w:rsidRPr="00DC4C12">
        <w:rPr>
          <w:spacing w:val="-4"/>
        </w:rPr>
        <w:t xml:space="preserve"> </w:t>
      </w:r>
      <w:r w:rsidRPr="00DC4C12">
        <w:t>(disponibile</w:t>
      </w:r>
      <w:r w:rsidRPr="00DC4C12">
        <w:rPr>
          <w:spacing w:val="-10"/>
        </w:rPr>
        <w:t xml:space="preserve"> </w:t>
      </w:r>
      <w:r w:rsidRPr="00DC4C12">
        <w:t>și</w:t>
      </w:r>
      <w:r w:rsidRPr="00DC4C12">
        <w:rPr>
          <w:spacing w:val="-4"/>
        </w:rPr>
        <w:t xml:space="preserve"> </w:t>
      </w:r>
      <w:r w:rsidRPr="00DC4C12">
        <w:t>pentru</w:t>
      </w:r>
      <w:r w:rsidRPr="00DC4C12">
        <w:rPr>
          <w:spacing w:val="-6"/>
        </w:rPr>
        <w:t xml:space="preserve"> </w:t>
      </w:r>
      <w:r w:rsidRPr="00DC4C12">
        <w:t>nevăzători). Prinderea</w:t>
      </w:r>
      <w:r w:rsidRPr="00DC4C12">
        <w:rPr>
          <w:spacing w:val="-1"/>
        </w:rPr>
        <w:t xml:space="preserve"> </w:t>
      </w:r>
      <w:r w:rsidRPr="00DC4C12">
        <w:t>capacului</w:t>
      </w:r>
      <w:r w:rsidRPr="00DC4C12">
        <w:rPr>
          <w:spacing w:val="-9"/>
        </w:rPr>
        <w:t xml:space="preserve"> </w:t>
      </w:r>
      <w:r w:rsidRPr="00DC4C12">
        <w:t>în două puncte de balama.</w:t>
      </w:r>
    </w:p>
    <w:p w14:paraId="38A050F2" w14:textId="77777777" w:rsidR="00CD1763" w:rsidRPr="00DC4C12" w:rsidRDefault="00CD1763" w:rsidP="00CD1763">
      <w:pPr>
        <w:pStyle w:val="TableParagraph"/>
        <w:ind w:right="210"/>
      </w:pPr>
      <w:r w:rsidRPr="00DC4C12">
        <w:t>Bolțul</w:t>
      </w:r>
      <w:r w:rsidRPr="00DC4C12">
        <w:rPr>
          <w:spacing w:val="-2"/>
        </w:rPr>
        <w:t xml:space="preserve"> </w:t>
      </w:r>
      <w:r w:rsidRPr="00DC4C12">
        <w:t>utilizat</w:t>
      </w:r>
      <w:r w:rsidRPr="00DC4C12">
        <w:rPr>
          <w:spacing w:val="-2"/>
        </w:rPr>
        <w:t xml:space="preserve"> </w:t>
      </w:r>
      <w:r w:rsidRPr="00DC4C12">
        <w:t>pentru</w:t>
      </w:r>
      <w:r w:rsidRPr="00DC4C12">
        <w:rPr>
          <w:spacing w:val="-1"/>
        </w:rPr>
        <w:t xml:space="preserve"> </w:t>
      </w:r>
      <w:r w:rsidRPr="00DC4C12">
        <w:t>capac</w:t>
      </w:r>
      <w:r w:rsidRPr="00DC4C12">
        <w:rPr>
          <w:spacing w:val="-4"/>
        </w:rPr>
        <w:t xml:space="preserve"> </w:t>
      </w:r>
      <w:r w:rsidRPr="00DC4C12">
        <w:t>funcționează</w:t>
      </w:r>
      <w:r w:rsidRPr="00DC4C12">
        <w:rPr>
          <w:spacing w:val="-4"/>
        </w:rPr>
        <w:t xml:space="preserve"> </w:t>
      </w:r>
      <w:r w:rsidRPr="00DC4C12">
        <w:t>pe</w:t>
      </w:r>
      <w:r w:rsidRPr="00DC4C12">
        <w:rPr>
          <w:spacing w:val="-4"/>
        </w:rPr>
        <w:t xml:space="preserve"> </w:t>
      </w:r>
      <w:r w:rsidRPr="00DC4C12">
        <w:t>bază</w:t>
      </w:r>
      <w:r w:rsidRPr="00DC4C12">
        <w:rPr>
          <w:spacing w:val="-4"/>
        </w:rPr>
        <w:t xml:space="preserve"> </w:t>
      </w:r>
      <w:r w:rsidRPr="00DC4C12">
        <w:t>de</w:t>
      </w:r>
      <w:r w:rsidRPr="00DC4C12">
        <w:rPr>
          <w:spacing w:val="-8"/>
        </w:rPr>
        <w:t xml:space="preserve"> </w:t>
      </w:r>
      <w:r w:rsidRPr="00DC4C12">
        <w:t>îmbinare</w:t>
      </w:r>
      <w:r w:rsidRPr="00DC4C12">
        <w:rPr>
          <w:spacing w:val="-4"/>
        </w:rPr>
        <w:t xml:space="preserve"> </w:t>
      </w:r>
      <w:r w:rsidRPr="00DC4C12">
        <w:t>de</w:t>
      </w:r>
      <w:r w:rsidRPr="00DC4C12">
        <w:rPr>
          <w:spacing w:val="-4"/>
        </w:rPr>
        <w:t xml:space="preserve"> </w:t>
      </w:r>
      <w:r w:rsidRPr="00DC4C12">
        <w:t>formă și</w:t>
      </w:r>
      <w:r w:rsidRPr="00DC4C12">
        <w:rPr>
          <w:spacing w:val="-2"/>
        </w:rPr>
        <w:t xml:space="preserve"> </w:t>
      </w:r>
      <w:r w:rsidRPr="00DC4C12">
        <w:t>nu</w:t>
      </w:r>
      <w:r w:rsidRPr="00DC4C12">
        <w:rPr>
          <w:spacing w:val="-4"/>
        </w:rPr>
        <w:t xml:space="preserve"> </w:t>
      </w:r>
      <w:r w:rsidRPr="00DC4C12">
        <w:t>este capsat sau înșurubat</w:t>
      </w:r>
    </w:p>
    <w:p w14:paraId="794E2F66" w14:textId="77777777" w:rsidR="00CD1763" w:rsidRPr="00DC4C12" w:rsidRDefault="00CD1763" w:rsidP="00CD1763">
      <w:pPr>
        <w:pStyle w:val="TableParagraph"/>
      </w:pPr>
      <w:r w:rsidRPr="00DC4C12">
        <w:t>Corpurile</w:t>
      </w:r>
      <w:r w:rsidRPr="00DC4C12">
        <w:rPr>
          <w:spacing w:val="-8"/>
        </w:rPr>
        <w:t xml:space="preserve"> </w:t>
      </w:r>
      <w:r w:rsidRPr="00DC4C12">
        <w:t>trebuie</w:t>
      </w:r>
      <w:r w:rsidRPr="00DC4C12">
        <w:rPr>
          <w:spacing w:val="-4"/>
        </w:rPr>
        <w:t xml:space="preserve"> </w:t>
      </w:r>
      <w:r w:rsidRPr="00DC4C12">
        <w:t>să</w:t>
      </w:r>
      <w:r w:rsidRPr="00DC4C12">
        <w:rPr>
          <w:spacing w:val="-4"/>
        </w:rPr>
        <w:t xml:space="preserve"> </w:t>
      </w:r>
      <w:r w:rsidRPr="00DC4C12">
        <w:t>fie</w:t>
      </w:r>
      <w:r w:rsidRPr="00DC4C12">
        <w:rPr>
          <w:spacing w:val="-4"/>
        </w:rPr>
        <w:t xml:space="preserve"> </w:t>
      </w:r>
      <w:r w:rsidRPr="00DC4C12">
        <w:t>colorate</w:t>
      </w:r>
      <w:r w:rsidRPr="00DC4C12">
        <w:rPr>
          <w:spacing w:val="-4"/>
        </w:rPr>
        <w:t xml:space="preserve"> </w:t>
      </w:r>
      <w:r w:rsidRPr="00DC4C12">
        <w:t>în</w:t>
      </w:r>
      <w:r w:rsidRPr="00DC4C12">
        <w:rPr>
          <w:spacing w:val="-4"/>
        </w:rPr>
        <w:t xml:space="preserve"> </w:t>
      </w:r>
      <w:r w:rsidRPr="00DC4C12">
        <w:t>întregime</w:t>
      </w:r>
      <w:r w:rsidRPr="00DC4C12">
        <w:rPr>
          <w:spacing w:val="-4"/>
        </w:rPr>
        <w:t xml:space="preserve"> </w:t>
      </w:r>
      <w:r w:rsidRPr="00DC4C12">
        <w:t>în</w:t>
      </w:r>
      <w:r w:rsidRPr="00DC4C12">
        <w:rPr>
          <w:spacing w:val="-4"/>
        </w:rPr>
        <w:t xml:space="preserve"> </w:t>
      </w:r>
      <w:r w:rsidRPr="00DC4C12">
        <w:t>antracit/negru,</w:t>
      </w:r>
      <w:r w:rsidRPr="00DC4C12">
        <w:rPr>
          <w:spacing w:val="-2"/>
        </w:rPr>
        <w:t xml:space="preserve"> </w:t>
      </w:r>
      <w:r w:rsidRPr="00DC4C12">
        <w:t>similar cu</w:t>
      </w:r>
      <w:r w:rsidRPr="00DC4C12">
        <w:rPr>
          <w:spacing w:val="-4"/>
        </w:rPr>
        <w:t xml:space="preserve"> </w:t>
      </w:r>
      <w:r w:rsidRPr="00DC4C12">
        <w:t>RAL</w:t>
      </w:r>
      <w:r w:rsidRPr="00DC4C12">
        <w:rPr>
          <w:spacing w:val="-6"/>
        </w:rPr>
        <w:t xml:space="preserve"> </w:t>
      </w:r>
      <w:r w:rsidRPr="00DC4C12">
        <w:t xml:space="preserve">7021. Pentru identificarea fracțiilor, capacele trebuie să fie colorate în întregime în culori </w:t>
      </w:r>
      <w:r w:rsidRPr="00DC4C12">
        <w:rPr>
          <w:spacing w:val="-2"/>
        </w:rPr>
        <w:t>dedicate;</w:t>
      </w:r>
    </w:p>
    <w:p w14:paraId="477D53F1" w14:textId="77777777" w:rsidR="00CD1763" w:rsidRPr="00DC4C12" w:rsidRDefault="00CD1763" w:rsidP="00CD1763">
      <w:pPr>
        <w:pStyle w:val="TableParagraph"/>
        <w:spacing w:line="207" w:lineRule="exact"/>
      </w:pPr>
      <w:r w:rsidRPr="00DC4C12">
        <w:t>Trebuie</w:t>
      </w:r>
      <w:r w:rsidRPr="00DC4C12">
        <w:rPr>
          <w:spacing w:val="-4"/>
        </w:rPr>
        <w:t xml:space="preserve"> </w:t>
      </w:r>
      <w:r w:rsidRPr="00DC4C12">
        <w:t>să</w:t>
      </w:r>
      <w:r w:rsidRPr="00DC4C12">
        <w:rPr>
          <w:spacing w:val="2"/>
        </w:rPr>
        <w:t xml:space="preserve"> </w:t>
      </w:r>
      <w:r w:rsidRPr="00DC4C12">
        <w:t>fie</w:t>
      </w:r>
      <w:r w:rsidRPr="00DC4C12">
        <w:rPr>
          <w:spacing w:val="-4"/>
        </w:rPr>
        <w:t xml:space="preserve"> </w:t>
      </w:r>
      <w:r w:rsidRPr="00DC4C12">
        <w:t>posibilă</w:t>
      </w:r>
      <w:r w:rsidRPr="00DC4C12">
        <w:rPr>
          <w:spacing w:val="-3"/>
        </w:rPr>
        <w:t xml:space="preserve"> </w:t>
      </w:r>
      <w:r w:rsidRPr="00DC4C12">
        <w:t>stivuirea</w:t>
      </w:r>
      <w:r w:rsidRPr="00DC4C12">
        <w:rPr>
          <w:spacing w:val="-3"/>
        </w:rPr>
        <w:t xml:space="preserve"> </w:t>
      </w:r>
      <w:r w:rsidRPr="00DC4C12">
        <w:t>a</w:t>
      </w:r>
      <w:r w:rsidRPr="00DC4C12">
        <w:rPr>
          <w:spacing w:val="-4"/>
        </w:rPr>
        <w:t xml:space="preserve"> </w:t>
      </w:r>
      <w:r w:rsidRPr="00DC4C12">
        <w:t>până</w:t>
      </w:r>
      <w:r w:rsidRPr="00DC4C12">
        <w:rPr>
          <w:spacing w:val="-3"/>
        </w:rPr>
        <w:t xml:space="preserve"> </w:t>
      </w:r>
      <w:r w:rsidRPr="00DC4C12">
        <w:t>la</w:t>
      </w:r>
      <w:r w:rsidRPr="00DC4C12">
        <w:rPr>
          <w:spacing w:val="-3"/>
        </w:rPr>
        <w:t xml:space="preserve"> </w:t>
      </w:r>
      <w:r w:rsidRPr="00DC4C12">
        <w:t>14</w:t>
      </w:r>
      <w:r w:rsidRPr="00DC4C12">
        <w:rPr>
          <w:spacing w:val="-4"/>
        </w:rPr>
        <w:t xml:space="preserve"> </w:t>
      </w:r>
      <w:r w:rsidRPr="00DC4C12">
        <w:t>recipiente</w:t>
      </w:r>
      <w:r w:rsidRPr="00DC4C12">
        <w:rPr>
          <w:spacing w:val="-3"/>
        </w:rPr>
        <w:t xml:space="preserve"> </w:t>
      </w:r>
      <w:r w:rsidRPr="00DC4C12">
        <w:t>pe</w:t>
      </w:r>
      <w:r w:rsidRPr="00DC4C12">
        <w:rPr>
          <w:spacing w:val="-4"/>
        </w:rPr>
        <w:t xml:space="preserve"> </w:t>
      </w:r>
      <w:r w:rsidRPr="00DC4C12">
        <w:rPr>
          <w:spacing w:val="-2"/>
        </w:rPr>
        <w:t>stivă.</w:t>
      </w:r>
    </w:p>
    <w:p w14:paraId="2E0A1001" w14:textId="77777777" w:rsidR="00CD1763" w:rsidRPr="00DC4C12" w:rsidRDefault="00CD1763" w:rsidP="00CD1763">
      <w:pPr>
        <w:pStyle w:val="TableParagraph"/>
      </w:pPr>
      <w:r w:rsidRPr="00DC4C12">
        <w:t>Trebuie</w:t>
      </w:r>
      <w:r w:rsidRPr="00DC4C12">
        <w:rPr>
          <w:spacing w:val="-5"/>
        </w:rPr>
        <w:t xml:space="preserve"> </w:t>
      </w:r>
      <w:r w:rsidRPr="00DC4C12">
        <w:t>să</w:t>
      </w:r>
      <w:r w:rsidRPr="00DC4C12">
        <w:rPr>
          <w:spacing w:val="-1"/>
        </w:rPr>
        <w:t xml:space="preserve"> </w:t>
      </w:r>
      <w:r w:rsidRPr="00DC4C12">
        <w:t>fie</w:t>
      </w:r>
      <w:r w:rsidRPr="00DC4C12">
        <w:rPr>
          <w:spacing w:val="-5"/>
        </w:rPr>
        <w:t xml:space="preserve"> </w:t>
      </w:r>
      <w:r w:rsidRPr="00DC4C12">
        <w:t>posibilă</w:t>
      </w:r>
      <w:r w:rsidRPr="00DC4C12">
        <w:rPr>
          <w:spacing w:val="-1"/>
        </w:rPr>
        <w:t xml:space="preserve"> </w:t>
      </w:r>
      <w:r w:rsidRPr="00DC4C12">
        <w:t>montarea</w:t>
      </w:r>
      <w:r w:rsidRPr="00DC4C12">
        <w:rPr>
          <w:spacing w:val="-5"/>
        </w:rPr>
        <w:t xml:space="preserve"> </w:t>
      </w:r>
      <w:r w:rsidRPr="00DC4C12">
        <w:t>ulterioară</w:t>
      </w:r>
      <w:r w:rsidRPr="00DC4C12">
        <w:rPr>
          <w:spacing w:val="-5"/>
        </w:rPr>
        <w:t xml:space="preserve"> </w:t>
      </w:r>
      <w:r w:rsidRPr="00DC4C12">
        <w:t>a</w:t>
      </w:r>
      <w:r w:rsidRPr="00DC4C12">
        <w:rPr>
          <w:spacing w:val="-5"/>
        </w:rPr>
        <w:t xml:space="preserve"> </w:t>
      </w:r>
      <w:r w:rsidRPr="00DC4C12">
        <w:t>încuietorilor</w:t>
      </w:r>
      <w:r w:rsidRPr="00DC4C12">
        <w:rPr>
          <w:spacing w:val="-5"/>
        </w:rPr>
        <w:t xml:space="preserve"> </w:t>
      </w:r>
      <w:r w:rsidRPr="00DC4C12">
        <w:t>cilindrice</w:t>
      </w:r>
      <w:r w:rsidRPr="00DC4C12">
        <w:rPr>
          <w:spacing w:val="-5"/>
        </w:rPr>
        <w:t xml:space="preserve"> </w:t>
      </w:r>
      <w:r w:rsidRPr="00DC4C12">
        <w:t>disponibile</w:t>
      </w:r>
      <w:r w:rsidRPr="00DC4C12">
        <w:rPr>
          <w:spacing w:val="-9"/>
        </w:rPr>
        <w:t xml:space="preserve"> </w:t>
      </w:r>
      <w:r w:rsidRPr="00DC4C12">
        <w:t>în comerţ, cu sau fără funcţie automată.</w:t>
      </w:r>
    </w:p>
    <w:p w14:paraId="5314CCD4" w14:textId="77777777" w:rsidR="00CD1763" w:rsidRPr="00DC4C12" w:rsidRDefault="00CD1763" w:rsidP="00CD1763">
      <w:pPr>
        <w:pStyle w:val="TableParagraph"/>
        <w:ind w:right="210"/>
      </w:pPr>
      <w:r w:rsidRPr="00DC4C12">
        <w:t>Părțile individuale ale coșului de gunoi trebuie să fie disponibile și ca piese de schimb,</w:t>
      </w:r>
      <w:r w:rsidRPr="00DC4C12">
        <w:rPr>
          <w:spacing w:val="-2"/>
        </w:rPr>
        <w:t xml:space="preserve"> </w:t>
      </w:r>
      <w:r w:rsidRPr="00DC4C12">
        <w:t>trebuie să fie atașată o listă de piese de schimb cu informații despre preț. Disponibilitatea</w:t>
      </w:r>
      <w:r w:rsidRPr="00DC4C12">
        <w:rPr>
          <w:spacing w:val="-5"/>
        </w:rPr>
        <w:t xml:space="preserve"> </w:t>
      </w:r>
      <w:r w:rsidRPr="00DC4C12">
        <w:t>pieselor de</w:t>
      </w:r>
      <w:r w:rsidRPr="00DC4C12">
        <w:rPr>
          <w:spacing w:val="-5"/>
        </w:rPr>
        <w:t xml:space="preserve"> </w:t>
      </w:r>
      <w:r w:rsidRPr="00DC4C12">
        <w:t>schimb</w:t>
      </w:r>
      <w:r w:rsidRPr="00DC4C12">
        <w:rPr>
          <w:spacing w:val="-5"/>
        </w:rPr>
        <w:t xml:space="preserve"> </w:t>
      </w:r>
      <w:r w:rsidRPr="00DC4C12">
        <w:t>trebuie garantată</w:t>
      </w:r>
      <w:r w:rsidRPr="00DC4C12">
        <w:rPr>
          <w:spacing w:val="-5"/>
        </w:rPr>
        <w:t xml:space="preserve"> </w:t>
      </w:r>
      <w:r w:rsidRPr="00DC4C12">
        <w:t>pe</w:t>
      </w:r>
      <w:r w:rsidRPr="00DC4C12">
        <w:rPr>
          <w:spacing w:val="-5"/>
        </w:rPr>
        <w:t xml:space="preserve"> </w:t>
      </w:r>
      <w:r w:rsidRPr="00DC4C12">
        <w:t>o</w:t>
      </w:r>
      <w:r w:rsidRPr="00DC4C12">
        <w:rPr>
          <w:spacing w:val="-5"/>
        </w:rPr>
        <w:t xml:space="preserve"> </w:t>
      </w:r>
      <w:r w:rsidRPr="00DC4C12">
        <w:t>perioadă</w:t>
      </w:r>
      <w:r w:rsidRPr="00DC4C12">
        <w:rPr>
          <w:spacing w:val="-9"/>
        </w:rPr>
        <w:t xml:space="preserve"> </w:t>
      </w:r>
      <w:r w:rsidRPr="00DC4C12">
        <w:t>de 10</w:t>
      </w:r>
      <w:r w:rsidRPr="00DC4C12">
        <w:rPr>
          <w:spacing w:val="-5"/>
        </w:rPr>
        <w:t xml:space="preserve"> </w:t>
      </w:r>
      <w:r w:rsidRPr="00DC4C12">
        <w:t>ani de</w:t>
      </w:r>
      <w:r w:rsidRPr="00DC4C12">
        <w:rPr>
          <w:spacing w:val="-5"/>
        </w:rPr>
        <w:t xml:space="preserve"> </w:t>
      </w:r>
      <w:r w:rsidRPr="00DC4C12">
        <w:t xml:space="preserve">la </w:t>
      </w:r>
      <w:r w:rsidRPr="00DC4C12">
        <w:rPr>
          <w:spacing w:val="-2"/>
        </w:rPr>
        <w:t>livrare</w:t>
      </w:r>
    </w:p>
    <w:p w14:paraId="6002D261" w14:textId="77777777" w:rsidR="00CD1763" w:rsidRPr="00DC4C12" w:rsidRDefault="00CD1763" w:rsidP="00CD1763">
      <w:pPr>
        <w:pStyle w:val="TableParagraph"/>
        <w:spacing w:line="244" w:lineRule="auto"/>
        <w:ind w:right="438"/>
      </w:pPr>
      <w:r w:rsidRPr="00DC4C12">
        <w:t>Marca</w:t>
      </w:r>
      <w:r w:rsidRPr="00DC4C12">
        <w:rPr>
          <w:spacing w:val="-2"/>
        </w:rPr>
        <w:t xml:space="preserve"> </w:t>
      </w:r>
      <w:r w:rsidRPr="00DC4C12">
        <w:t>de</w:t>
      </w:r>
      <w:r w:rsidRPr="00DC4C12">
        <w:rPr>
          <w:spacing w:val="-7"/>
        </w:rPr>
        <w:t xml:space="preserve"> </w:t>
      </w:r>
      <w:r w:rsidRPr="00DC4C12">
        <w:t>calitate</w:t>
      </w:r>
      <w:r w:rsidRPr="00DC4C12">
        <w:rPr>
          <w:spacing w:val="-7"/>
        </w:rPr>
        <w:t xml:space="preserve"> </w:t>
      </w:r>
      <w:r w:rsidRPr="00DC4C12">
        <w:t>RAL</w:t>
      </w:r>
      <w:r w:rsidRPr="00DC4C12">
        <w:rPr>
          <w:spacing w:val="-4"/>
        </w:rPr>
        <w:t xml:space="preserve"> </w:t>
      </w:r>
      <w:r w:rsidRPr="00DC4C12">
        <w:t>AWB</w:t>
      </w:r>
      <w:r w:rsidRPr="00DC4C12">
        <w:rPr>
          <w:spacing w:val="-4"/>
        </w:rPr>
        <w:t xml:space="preserve"> </w:t>
      </w:r>
      <w:r w:rsidRPr="00DC4C12">
        <w:t>va</w:t>
      </w:r>
      <w:r w:rsidRPr="00DC4C12">
        <w:rPr>
          <w:spacing w:val="-2"/>
        </w:rPr>
        <w:t xml:space="preserve"> </w:t>
      </w:r>
      <w:r w:rsidRPr="00DC4C12">
        <w:t>fi</w:t>
      </w:r>
      <w:r w:rsidRPr="00DC4C12">
        <w:rPr>
          <w:spacing w:val="-1"/>
        </w:rPr>
        <w:t xml:space="preserve"> </w:t>
      </w:r>
      <w:r w:rsidRPr="00DC4C12">
        <w:t>ștampilat</w:t>
      </w:r>
      <w:r w:rsidRPr="00DC4C12">
        <w:rPr>
          <w:spacing w:val="-5"/>
        </w:rPr>
        <w:t xml:space="preserve"> </w:t>
      </w:r>
      <w:r w:rsidRPr="00DC4C12">
        <w:t>pe</w:t>
      </w:r>
      <w:r w:rsidRPr="00DC4C12">
        <w:rPr>
          <w:spacing w:val="-7"/>
        </w:rPr>
        <w:t xml:space="preserve"> </w:t>
      </w:r>
      <w:r w:rsidRPr="00DC4C12">
        <w:t>coprul</w:t>
      </w:r>
      <w:r w:rsidRPr="00DC4C12">
        <w:rPr>
          <w:spacing w:val="-5"/>
        </w:rPr>
        <w:t xml:space="preserve"> </w:t>
      </w:r>
      <w:r w:rsidRPr="00DC4C12">
        <w:t>si</w:t>
      </w:r>
      <w:r w:rsidRPr="00DC4C12">
        <w:rPr>
          <w:spacing w:val="-1"/>
        </w:rPr>
        <w:t xml:space="preserve"> </w:t>
      </w:r>
      <w:r w:rsidRPr="00DC4C12">
        <w:t>capacul</w:t>
      </w:r>
      <w:r w:rsidRPr="00DC4C12">
        <w:rPr>
          <w:spacing w:val="-5"/>
        </w:rPr>
        <w:t xml:space="preserve"> </w:t>
      </w:r>
      <w:r w:rsidRPr="00DC4C12">
        <w:t>pubelei. Garantie confirmata de producator - 60 luni</w:t>
      </w:r>
    </w:p>
    <w:p w14:paraId="674DCC9F" w14:textId="77777777" w:rsidR="00CD1763" w:rsidRPr="006919BF" w:rsidRDefault="00CD1763" w:rsidP="00CD1763">
      <w:pPr>
        <w:autoSpaceDE w:val="0"/>
        <w:autoSpaceDN w:val="0"/>
        <w:rPr>
          <w:noProof w:val="0"/>
          <w:sz w:val="22"/>
          <w:szCs w:val="22"/>
          <w:lang w:val="en-US" w:eastAsia="ru-RU"/>
        </w:rPr>
      </w:pPr>
      <w:r w:rsidRPr="00DC4C12">
        <w:rPr>
          <w:sz w:val="22"/>
          <w:szCs w:val="22"/>
        </w:rPr>
        <w:t>Prezentarea</w:t>
      </w:r>
      <w:r w:rsidRPr="00DC4C12">
        <w:rPr>
          <w:spacing w:val="-9"/>
          <w:sz w:val="22"/>
          <w:szCs w:val="22"/>
        </w:rPr>
        <w:t xml:space="preserve"> </w:t>
      </w:r>
      <w:r w:rsidRPr="00DC4C12">
        <w:rPr>
          <w:sz w:val="22"/>
          <w:szCs w:val="22"/>
        </w:rPr>
        <w:t>obligatorie</w:t>
      </w:r>
      <w:r w:rsidRPr="00DC4C12">
        <w:rPr>
          <w:spacing w:val="-8"/>
          <w:sz w:val="22"/>
          <w:szCs w:val="22"/>
        </w:rPr>
        <w:t xml:space="preserve"> </w:t>
      </w:r>
      <w:r w:rsidRPr="00DC4C12">
        <w:rPr>
          <w:sz w:val="22"/>
          <w:szCs w:val="22"/>
        </w:rPr>
        <w:t>a</w:t>
      </w:r>
      <w:r w:rsidRPr="00DC4C12">
        <w:rPr>
          <w:spacing w:val="-8"/>
          <w:sz w:val="22"/>
          <w:szCs w:val="22"/>
        </w:rPr>
        <w:t xml:space="preserve"> </w:t>
      </w:r>
      <w:r w:rsidRPr="00DC4C12">
        <w:rPr>
          <w:sz w:val="22"/>
          <w:szCs w:val="22"/>
        </w:rPr>
        <w:t>mostrelor</w:t>
      </w:r>
      <w:r w:rsidRPr="00DC4C12">
        <w:rPr>
          <w:spacing w:val="-4"/>
          <w:sz w:val="22"/>
          <w:szCs w:val="22"/>
        </w:rPr>
        <w:t xml:space="preserve"> </w:t>
      </w:r>
      <w:r w:rsidRPr="00DC4C12">
        <w:rPr>
          <w:sz w:val="22"/>
          <w:szCs w:val="22"/>
        </w:rPr>
        <w:t>produsului</w:t>
      </w:r>
      <w:r w:rsidRPr="00DC4C12">
        <w:rPr>
          <w:spacing w:val="-3"/>
          <w:sz w:val="22"/>
          <w:szCs w:val="22"/>
        </w:rPr>
        <w:t xml:space="preserve"> </w:t>
      </w:r>
      <w:r w:rsidRPr="00DC4C12">
        <w:rPr>
          <w:spacing w:val="-2"/>
          <w:sz w:val="22"/>
          <w:szCs w:val="22"/>
        </w:rPr>
        <w:t>ofertat.</w:t>
      </w:r>
    </w:p>
    <w:p w14:paraId="2EAFD37E" w14:textId="77777777" w:rsidR="00CD1763" w:rsidRPr="000E1C4A" w:rsidRDefault="00CD1763" w:rsidP="00CD1763">
      <w:pPr>
        <w:autoSpaceDE w:val="0"/>
        <w:autoSpaceDN w:val="0"/>
        <w:rPr>
          <w:noProof w:val="0"/>
          <w:lang w:val="en-US" w:eastAsia="ru-RU"/>
        </w:rPr>
      </w:pPr>
    </w:p>
    <w:p w14:paraId="2A51598C" w14:textId="77777777" w:rsidR="00CD1763" w:rsidRPr="000E1C4A" w:rsidRDefault="00CD1763" w:rsidP="00CD1763"/>
    <w:p w14:paraId="0DE5225C" w14:textId="77777777" w:rsidR="00CD1763" w:rsidRPr="000E1C4A" w:rsidRDefault="00CD1763" w:rsidP="00CD1763"/>
    <w:p w14:paraId="2A63D660" w14:textId="77777777" w:rsidR="00CD1763" w:rsidRDefault="00CD1763" w:rsidP="00CD1763"/>
    <w:p w14:paraId="5323E822" w14:textId="77777777" w:rsidR="00CD1763" w:rsidRDefault="00CD1763" w:rsidP="00CD1763"/>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8" w:name="_Hlk63345649"/>
      <w:r w:rsidRPr="00A72333">
        <w:rPr>
          <w:bCs/>
        </w:rPr>
        <w:t xml:space="preserve">Se </w:t>
      </w:r>
      <w:r w:rsidR="00A65FAA">
        <w:rPr>
          <w:bCs/>
        </w:rPr>
        <w:t>dau detalii generale privind obiectul achiziției.</w:t>
      </w:r>
      <w:bookmarkEnd w:id="78"/>
    </w:p>
    <w:p w14:paraId="1C963CB3" w14:textId="4CA702BE"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54B0E">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lastRenderedPageBreak/>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54B0E">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54B0E">
      <w:pPr>
        <w:pStyle w:val="a"/>
        <w:numPr>
          <w:ilvl w:val="0"/>
          <w:numId w:val="1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54B0E">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D6A217B" w14:textId="15CDF84B" w:rsidR="008A40CA" w:rsidRDefault="00B106EB" w:rsidP="008A40CA">
      <w:r>
        <w:t>Conform anexei</w:t>
      </w:r>
    </w:p>
    <w:p w14:paraId="3B9330EB" w14:textId="77777777" w:rsidR="008A40CA" w:rsidRDefault="008A40CA" w:rsidP="008A40CA"/>
    <w:p w14:paraId="18C87AEB" w14:textId="77777777" w:rsidR="008A40CA" w:rsidRPr="00FF430B" w:rsidRDefault="008A40CA" w:rsidP="008A40C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__________________</w:t>
      </w:r>
      <w:r w:rsidRPr="00812DD8">
        <w:rPr>
          <w:b/>
          <w:shd w:val="clear" w:color="auto" w:fill="FFFFFF" w:themeFill="background1"/>
          <w:lang w:eastAsia="ru-RU"/>
        </w:rPr>
        <w:t xml:space="preserve"> </w:t>
      </w:r>
    </w:p>
    <w:p w14:paraId="5E205127" w14:textId="77777777" w:rsidR="008A40CA" w:rsidRDefault="008A40CA" w:rsidP="008A40CA"/>
    <w:p w14:paraId="34BE570E" w14:textId="051E7354" w:rsidR="00A77631" w:rsidRDefault="00A77631" w:rsidP="00D31F17">
      <w:pPr>
        <w:tabs>
          <w:tab w:val="left" w:pos="284"/>
          <w:tab w:val="right" w:pos="426"/>
        </w:tabs>
        <w:spacing w:before="120"/>
        <w:ind w:left="284"/>
        <w:jc w:val="center"/>
        <w:rPr>
          <w:sz w:val="28"/>
          <w:szCs w:val="28"/>
          <w:lang w:val="en-US"/>
        </w:rPr>
      </w:pPr>
    </w:p>
    <w:p w14:paraId="7C3B1CAD" w14:textId="77777777" w:rsidR="00A77631" w:rsidRDefault="00A77631" w:rsidP="00D31F17">
      <w:pPr>
        <w:tabs>
          <w:tab w:val="left" w:pos="284"/>
          <w:tab w:val="right" w:pos="426"/>
        </w:tabs>
        <w:spacing w:before="120"/>
        <w:ind w:left="284"/>
        <w:jc w:val="center"/>
        <w:rPr>
          <w:sz w:val="28"/>
          <w:szCs w:val="28"/>
          <w:lang w:val="en-US"/>
        </w:rPr>
      </w:pPr>
    </w:p>
    <w:p w14:paraId="1E94D4EA" w14:textId="4EB8DA77" w:rsidR="00C056D7" w:rsidRDefault="00C056D7" w:rsidP="00D31F17">
      <w:pPr>
        <w:tabs>
          <w:tab w:val="left" w:pos="284"/>
          <w:tab w:val="right" w:pos="426"/>
        </w:tabs>
        <w:spacing w:before="120"/>
        <w:ind w:left="284"/>
        <w:jc w:val="center"/>
        <w:rPr>
          <w:sz w:val="28"/>
          <w:szCs w:val="28"/>
          <w:lang w:val="en-US"/>
        </w:rPr>
      </w:pPr>
    </w:p>
    <w:p w14:paraId="24A1EFAF" w14:textId="7374C7FD" w:rsidR="00C056D7" w:rsidRDefault="00C056D7" w:rsidP="00D31F17">
      <w:pPr>
        <w:tabs>
          <w:tab w:val="left" w:pos="284"/>
          <w:tab w:val="right" w:pos="426"/>
        </w:tabs>
        <w:spacing w:before="120"/>
        <w:ind w:left="284"/>
        <w:jc w:val="center"/>
        <w:rPr>
          <w:sz w:val="28"/>
          <w:szCs w:val="28"/>
          <w:lang w:val="en-US"/>
        </w:rPr>
      </w:pPr>
    </w:p>
    <w:p w14:paraId="622936AF" w14:textId="6223C87D" w:rsidR="00C056D7" w:rsidRDefault="00C056D7" w:rsidP="00D31F17">
      <w:pPr>
        <w:tabs>
          <w:tab w:val="left" w:pos="284"/>
          <w:tab w:val="right" w:pos="426"/>
        </w:tabs>
        <w:spacing w:before="120"/>
        <w:ind w:left="284"/>
        <w:jc w:val="center"/>
        <w:rPr>
          <w:sz w:val="28"/>
          <w:szCs w:val="28"/>
          <w:lang w:val="en-US"/>
        </w:rPr>
      </w:pPr>
    </w:p>
    <w:p w14:paraId="11CF595A" w14:textId="5AA3816C" w:rsidR="00C056D7" w:rsidRDefault="00C056D7" w:rsidP="00D31F17">
      <w:pPr>
        <w:tabs>
          <w:tab w:val="left" w:pos="284"/>
          <w:tab w:val="right" w:pos="426"/>
        </w:tabs>
        <w:spacing w:before="120"/>
        <w:ind w:left="284"/>
        <w:jc w:val="center"/>
        <w:rPr>
          <w:sz w:val="28"/>
          <w:szCs w:val="28"/>
          <w:lang w:val="en-US"/>
        </w:rPr>
      </w:pP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79"/>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1473"/>
        <w:gridCol w:w="279"/>
        <w:gridCol w:w="502"/>
        <w:gridCol w:w="1270"/>
        <w:gridCol w:w="892"/>
        <w:gridCol w:w="903"/>
        <w:gridCol w:w="5874"/>
        <w:gridCol w:w="3340"/>
        <w:gridCol w:w="1198"/>
        <w:gridCol w:w="26"/>
        <w:gridCol w:w="18"/>
        <w:gridCol w:w="26"/>
        <w:gridCol w:w="222"/>
      </w:tblGrid>
      <w:tr w:rsidR="00320EDD" w:rsidRPr="00C00499" w14:paraId="398E671B" w14:textId="77777777" w:rsidTr="003A4401">
        <w:trPr>
          <w:gridAfter w:val="2"/>
          <w:wAfter w:w="824" w:type="pct"/>
          <w:trHeight w:val="697"/>
        </w:trPr>
        <w:tc>
          <w:tcPr>
            <w:tcW w:w="4176" w:type="pct"/>
            <w:gridSpan w:val="11"/>
            <w:shd w:val="clear" w:color="auto" w:fill="auto"/>
            <w:vAlign w:val="center"/>
          </w:tcPr>
          <w:p w14:paraId="2F8B773E" w14:textId="77777777" w:rsidR="00320EDD" w:rsidRPr="00C00499" w:rsidRDefault="00320EDD" w:rsidP="00320EDD">
            <w:pPr>
              <w:tabs>
                <w:tab w:val="left" w:pos="6120"/>
              </w:tabs>
            </w:pPr>
          </w:p>
          <w:p w14:paraId="4FC2457E" w14:textId="53CC8AC5" w:rsidR="00320EDD" w:rsidRPr="00C00499" w:rsidRDefault="00320EDD" w:rsidP="00320EDD">
            <w:pPr>
              <w:rPr>
                <w:bCs/>
                <w:iCs/>
              </w:rPr>
            </w:pP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20EDD" w:rsidRPr="00C00499" w14:paraId="5F830391" w14:textId="77777777" w:rsidTr="004C16AB">
              <w:trPr>
                <w:gridAfter w:val="3"/>
                <w:wAfter w:w="512" w:type="dxa"/>
                <w:trHeight w:val="697"/>
              </w:trPr>
              <w:tc>
                <w:tcPr>
                  <w:tcW w:w="13798" w:type="dxa"/>
                  <w:gridSpan w:val="15"/>
                  <w:shd w:val="clear" w:color="auto" w:fill="auto"/>
                  <w:vAlign w:val="center"/>
                </w:tcPr>
                <w:p w14:paraId="12331FC1" w14:textId="2348D1A1" w:rsidR="00320EDD" w:rsidRDefault="00320EDD" w:rsidP="008B2B9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55F64B" w14:textId="77777777" w:rsidR="00320EDD" w:rsidRDefault="00320EDD" w:rsidP="008B2B92">
                  <w:pPr>
                    <w:framePr w:hSpace="180" w:wrap="around" w:vAnchor="page" w:hAnchor="margin" w:y="347"/>
                    <w:jc w:val="right"/>
                    <w:rPr>
                      <w:noProof w:val="0"/>
                      <w:lang w:val="it-IT"/>
                    </w:rPr>
                  </w:pPr>
                </w:p>
                <w:p w14:paraId="52D68A84" w14:textId="77777777" w:rsidR="00320EDD" w:rsidRPr="00DC35AC" w:rsidRDefault="00320EDD" w:rsidP="008B2B9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B8CB9AE" w14:textId="77777777" w:rsidR="00320EDD" w:rsidRPr="00D22624" w:rsidRDefault="00320EDD" w:rsidP="008B2B9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BC05E1" w14:textId="77777777" w:rsidR="00320EDD" w:rsidRPr="00D22624" w:rsidRDefault="00320EDD" w:rsidP="008B2B9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3A4F06" w14:textId="77777777" w:rsidR="00320EDD" w:rsidRDefault="00320EDD" w:rsidP="008B2B92">
                  <w:pPr>
                    <w:framePr w:hSpace="180" w:wrap="around" w:vAnchor="page" w:hAnchor="margin" w:y="347"/>
                    <w:jc w:val="right"/>
                    <w:rPr>
                      <w:noProof w:val="0"/>
                      <w:lang w:val="it-IT"/>
                    </w:rPr>
                  </w:pPr>
                </w:p>
                <w:p w14:paraId="2FF65B31" w14:textId="77777777" w:rsidR="00320EDD" w:rsidRPr="00DC35AC" w:rsidRDefault="00320EDD" w:rsidP="008B2B9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915419E" w14:textId="77777777" w:rsidR="00320EDD" w:rsidRPr="00C00499" w:rsidRDefault="00320EDD" w:rsidP="008B2B92">
                  <w:pPr>
                    <w:pStyle w:val="2"/>
                    <w:framePr w:hSpace="180" w:wrap="around" w:vAnchor="page" w:hAnchor="margin" w:y="347"/>
                    <w:jc w:val="right"/>
                    <w:rPr>
                      <w:b w:val="0"/>
                      <w:sz w:val="20"/>
                      <w:szCs w:val="20"/>
                      <w:lang w:val="en-US"/>
                    </w:rPr>
                  </w:pPr>
                </w:p>
              </w:tc>
            </w:tr>
            <w:tr w:rsidR="00320EDD" w:rsidRPr="00C00499" w14:paraId="722AA29D" w14:textId="77777777" w:rsidTr="004C16AB">
              <w:trPr>
                <w:gridAfter w:val="3"/>
                <w:wAfter w:w="512" w:type="dxa"/>
              </w:trPr>
              <w:tc>
                <w:tcPr>
                  <w:tcW w:w="13798" w:type="dxa"/>
                  <w:gridSpan w:val="15"/>
                  <w:tcBorders>
                    <w:bottom w:val="single" w:sz="4" w:space="0" w:color="auto"/>
                  </w:tcBorders>
                  <w:shd w:val="clear" w:color="auto" w:fill="auto"/>
                </w:tcPr>
                <w:p w14:paraId="402CC238" w14:textId="77777777" w:rsidR="00320EDD" w:rsidRPr="00DC35AC" w:rsidRDefault="00320EDD" w:rsidP="008B2B9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23B171" w14:textId="77777777" w:rsidR="00320EDD" w:rsidRPr="00C00499" w:rsidRDefault="00320EDD" w:rsidP="008B2B92">
                  <w:pPr>
                    <w:framePr w:hSpace="180" w:wrap="around" w:vAnchor="page" w:hAnchor="margin" w:y="347"/>
                    <w:jc w:val="center"/>
                  </w:pPr>
                </w:p>
              </w:tc>
              <w:tc>
                <w:tcPr>
                  <w:tcW w:w="1249" w:type="dxa"/>
                  <w:gridSpan w:val="3"/>
                  <w:tcBorders>
                    <w:bottom w:val="single" w:sz="4" w:space="0" w:color="auto"/>
                  </w:tcBorders>
                </w:tcPr>
                <w:p w14:paraId="445B0063" w14:textId="77777777" w:rsidR="00320EDD" w:rsidRPr="007C0C9D" w:rsidRDefault="00320EDD" w:rsidP="008B2B92">
                  <w:pPr>
                    <w:framePr w:hSpace="180" w:wrap="around" w:vAnchor="page" w:hAnchor="margin" w:y="347"/>
                    <w:jc w:val="both"/>
                    <w:rPr>
                      <w:i/>
                      <w:iCs/>
                    </w:rPr>
                  </w:pPr>
                </w:p>
              </w:tc>
            </w:tr>
            <w:tr w:rsidR="00320EDD" w:rsidRPr="00C00499" w14:paraId="34B436AE"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AD5A44" w14:textId="77777777" w:rsidR="00320EDD" w:rsidRPr="00C00499" w:rsidRDefault="00320EDD" w:rsidP="008B2B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6CDF02" w14:textId="77777777" w:rsidR="00320EDD" w:rsidRPr="00C00499" w:rsidRDefault="00320EDD" w:rsidP="008B2B92">
                  <w:pPr>
                    <w:framePr w:hSpace="180" w:wrap="around" w:vAnchor="page" w:hAnchor="margin" w:y="347"/>
                  </w:pPr>
                  <w:r w:rsidRPr="00C00499">
                    <w:t xml:space="preserve">Numărul </w:t>
                  </w:r>
                  <w:r>
                    <w:t xml:space="preserve"> procedurii de achiziție______________din_________</w:t>
                  </w:r>
                </w:p>
              </w:tc>
            </w:tr>
            <w:tr w:rsidR="00320EDD" w:rsidRPr="00C00499" w14:paraId="3EB6DA44"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0A27AB8" w14:textId="77777777" w:rsidR="00320EDD" w:rsidRDefault="00320EDD" w:rsidP="008B2B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DD926EA" w14:textId="3992B290" w:rsidR="00320EDD" w:rsidRPr="00543F41" w:rsidRDefault="00CD1763" w:rsidP="008B2B92">
                  <w:pPr>
                    <w:framePr w:hSpace="180" w:wrap="around" w:vAnchor="page" w:hAnchor="margin" w:y="347"/>
                    <w:rPr>
                      <w:b/>
                      <w:u w:val="single"/>
                    </w:rPr>
                  </w:pPr>
                  <w:r w:rsidRPr="00362F34">
                    <w:rPr>
                      <w:b/>
                      <w:lang w:val="en-US"/>
                    </w:rPr>
                    <w:t>a</w:t>
                  </w:r>
                  <w:r w:rsidRPr="00362F34">
                    <w:rPr>
                      <w:rStyle w:val="docdata"/>
                      <w:b/>
                      <w:color w:val="000000"/>
                      <w:lang w:val="en-US"/>
                    </w:rPr>
                    <w:t>chiziționarea de t</w:t>
                  </w:r>
                  <w:r w:rsidRPr="00362F34">
                    <w:rPr>
                      <w:b/>
                      <w:lang w:val="en-US"/>
                    </w:rPr>
                    <w:t>omberoane de  transportare</w:t>
                  </w:r>
                  <w:r>
                    <w:rPr>
                      <w:b/>
                      <w:lang w:val="en-US"/>
                    </w:rPr>
                    <w:t xml:space="preserve">  </w:t>
                  </w:r>
                  <w:r w:rsidRPr="00362F34">
                    <w:rPr>
                      <w:b/>
                      <w:lang w:val="en-US"/>
                    </w:rPr>
                    <w:t xml:space="preserve">a deseurilor conform necesitătilor primaria Cobilea, </w:t>
                  </w:r>
                  <w:r w:rsidRPr="00362F34">
                    <w:rPr>
                      <w:b/>
                    </w:rPr>
                    <w:t>r-nul Soldanesti</w:t>
                  </w:r>
                  <w:r w:rsidRPr="00543F41">
                    <w:rPr>
                      <w:b/>
                      <w:u w:val="single"/>
                    </w:rPr>
                    <w:t xml:space="preserve"> </w:t>
                  </w:r>
                </w:p>
              </w:tc>
            </w:tr>
            <w:tr w:rsidR="00320EDD" w:rsidRPr="00C00499" w14:paraId="47040DA2" w14:textId="77777777" w:rsidTr="004C16AB">
              <w:trPr>
                <w:trHeight w:val="567"/>
              </w:trPr>
              <w:tc>
                <w:tcPr>
                  <w:tcW w:w="12309" w:type="dxa"/>
                  <w:gridSpan w:val="11"/>
                  <w:shd w:val="clear" w:color="auto" w:fill="auto"/>
                </w:tcPr>
                <w:p w14:paraId="07E034E7" w14:textId="77777777" w:rsidR="00320EDD" w:rsidRPr="00C00499" w:rsidRDefault="00320EDD" w:rsidP="008B2B92">
                  <w:pPr>
                    <w:framePr w:hSpace="180" w:wrap="around" w:vAnchor="page" w:hAnchor="margin" w:y="347"/>
                  </w:pPr>
                </w:p>
              </w:tc>
              <w:tc>
                <w:tcPr>
                  <w:tcW w:w="1249" w:type="dxa"/>
                  <w:gridSpan w:val="3"/>
                </w:tcPr>
                <w:p w14:paraId="3F5A3F5C" w14:textId="77777777" w:rsidR="00320EDD" w:rsidRPr="00C00499" w:rsidRDefault="00320EDD" w:rsidP="008B2B92">
                  <w:pPr>
                    <w:framePr w:hSpace="180" w:wrap="around" w:vAnchor="page" w:hAnchor="margin" w:y="347"/>
                  </w:pPr>
                </w:p>
              </w:tc>
              <w:tc>
                <w:tcPr>
                  <w:tcW w:w="2001" w:type="dxa"/>
                  <w:gridSpan w:val="7"/>
                </w:tcPr>
                <w:p w14:paraId="043D842B" w14:textId="77777777" w:rsidR="00320EDD" w:rsidRPr="00C00499" w:rsidRDefault="00320EDD" w:rsidP="008B2B92">
                  <w:pPr>
                    <w:framePr w:hSpace="180" w:wrap="around" w:vAnchor="page" w:hAnchor="margin" w:y="347"/>
                  </w:pPr>
                </w:p>
              </w:tc>
            </w:tr>
            <w:tr w:rsidR="00320EDD" w:rsidRPr="006C1FA2" w14:paraId="2B1BA9B3" w14:textId="77777777" w:rsidTr="004C16AB">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BD98B" w14:textId="77777777" w:rsidR="00320EDD" w:rsidRPr="0028367D" w:rsidRDefault="00320EDD" w:rsidP="008B2B92">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D256D3B" w14:textId="77777777" w:rsidR="00320EDD" w:rsidRPr="0028367D" w:rsidRDefault="00320EDD" w:rsidP="008B2B9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C5211" w14:textId="77777777" w:rsidR="00320EDD" w:rsidRPr="0028367D" w:rsidRDefault="00320EDD" w:rsidP="008B2B9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2452F44" w14:textId="77777777" w:rsidR="00320EDD" w:rsidRPr="0028367D" w:rsidRDefault="00320EDD" w:rsidP="008B2B9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331C6B" w14:textId="77777777" w:rsidR="00320EDD" w:rsidRPr="0028367D" w:rsidRDefault="00320EDD" w:rsidP="008B2B9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D6111C" w14:textId="77777777" w:rsidR="00320EDD" w:rsidRPr="0028367D" w:rsidRDefault="00320EDD" w:rsidP="008B2B9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5B29A7" w14:textId="77777777" w:rsidR="00320EDD" w:rsidRPr="0028367D" w:rsidRDefault="00320EDD" w:rsidP="008B2B92">
                  <w:pPr>
                    <w:framePr w:hSpace="180" w:wrap="around" w:vAnchor="page" w:hAnchor="margin" w:y="347"/>
                    <w:jc w:val="center"/>
                    <w:rPr>
                      <w:b/>
                      <w:sz w:val="20"/>
                    </w:rPr>
                  </w:pPr>
                  <w:r w:rsidRPr="0028367D">
                    <w:rPr>
                      <w:b/>
                      <w:sz w:val="20"/>
                    </w:rPr>
                    <w:t>Suma</w:t>
                  </w:r>
                </w:p>
                <w:p w14:paraId="4159B446" w14:textId="77777777" w:rsidR="00320EDD" w:rsidRPr="0028367D" w:rsidRDefault="00320EDD" w:rsidP="008B2B92">
                  <w:pPr>
                    <w:framePr w:hSpace="180" w:wrap="around" w:vAnchor="page" w:hAnchor="margin" w:y="347"/>
                    <w:jc w:val="center"/>
                    <w:rPr>
                      <w:b/>
                      <w:sz w:val="20"/>
                    </w:rPr>
                  </w:pPr>
                  <w:r w:rsidRPr="0028367D">
                    <w:rPr>
                      <w:b/>
                      <w:sz w:val="20"/>
                    </w:rPr>
                    <w:t>fără</w:t>
                  </w:r>
                </w:p>
                <w:p w14:paraId="2965BBA5" w14:textId="77777777" w:rsidR="00320EDD" w:rsidRPr="0028367D" w:rsidRDefault="00320EDD" w:rsidP="008B2B9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DC7718" w14:textId="77777777" w:rsidR="00320EDD" w:rsidRPr="0028367D" w:rsidRDefault="00320EDD" w:rsidP="008B2B92">
                  <w:pPr>
                    <w:framePr w:hSpace="180" w:wrap="around" w:vAnchor="page" w:hAnchor="margin" w:y="347"/>
                    <w:jc w:val="center"/>
                    <w:rPr>
                      <w:b/>
                      <w:sz w:val="20"/>
                    </w:rPr>
                  </w:pPr>
                  <w:r w:rsidRPr="0028367D">
                    <w:rPr>
                      <w:b/>
                      <w:sz w:val="20"/>
                    </w:rPr>
                    <w:t>Suma</w:t>
                  </w:r>
                </w:p>
                <w:p w14:paraId="2AD19881" w14:textId="77777777" w:rsidR="00320EDD" w:rsidRPr="0028367D" w:rsidRDefault="00320EDD" w:rsidP="008B2B9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D45CF6" w14:textId="77777777" w:rsidR="00320EDD" w:rsidRPr="0028367D" w:rsidRDefault="00320EDD" w:rsidP="008B2B92">
                  <w:pPr>
                    <w:framePr w:hSpace="180" w:wrap="around" w:vAnchor="page" w:hAnchor="margin" w:y="347"/>
                    <w:jc w:val="center"/>
                    <w:rPr>
                      <w:b/>
                      <w:sz w:val="20"/>
                      <w:szCs w:val="28"/>
                    </w:rPr>
                  </w:pPr>
                  <w:r w:rsidRPr="0028367D">
                    <w:rPr>
                      <w:b/>
                      <w:sz w:val="20"/>
                      <w:szCs w:val="28"/>
                    </w:rPr>
                    <w:t xml:space="preserve">Termenul de </w:t>
                  </w:r>
                </w:p>
                <w:p w14:paraId="7EFF29DF" w14:textId="77777777" w:rsidR="00320EDD" w:rsidRPr="0028367D" w:rsidRDefault="00320EDD" w:rsidP="008B2B9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F64E6B" w14:textId="77777777" w:rsidR="00320EDD" w:rsidRPr="006C1FA2" w:rsidRDefault="00320EDD" w:rsidP="008B2B9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D2B22D6" w14:textId="77777777" w:rsidR="00320EDD" w:rsidRDefault="00320EDD" w:rsidP="008B2B92">
                  <w:pPr>
                    <w:framePr w:hSpace="180" w:wrap="around" w:vAnchor="page" w:hAnchor="margin" w:y="347"/>
                    <w:jc w:val="center"/>
                    <w:rPr>
                      <w:b/>
                      <w:sz w:val="20"/>
                      <w:szCs w:val="28"/>
                    </w:rPr>
                  </w:pPr>
                  <w:r>
                    <w:rPr>
                      <w:b/>
                      <w:sz w:val="20"/>
                      <w:szCs w:val="28"/>
                    </w:rPr>
                    <w:t>Discount</w:t>
                  </w:r>
                </w:p>
                <w:p w14:paraId="4AE4158D" w14:textId="77777777" w:rsidR="00320EDD" w:rsidRPr="0028367D" w:rsidRDefault="00320EDD" w:rsidP="008B2B92">
                  <w:pPr>
                    <w:framePr w:hSpace="180" w:wrap="around" w:vAnchor="page" w:hAnchor="margin" w:y="347"/>
                    <w:jc w:val="center"/>
                    <w:rPr>
                      <w:b/>
                      <w:sz w:val="20"/>
                      <w:szCs w:val="28"/>
                    </w:rPr>
                  </w:pPr>
                  <w:r>
                    <w:rPr>
                      <w:b/>
                      <w:sz w:val="20"/>
                      <w:szCs w:val="28"/>
                    </w:rPr>
                    <w:t>%</w:t>
                  </w:r>
                </w:p>
              </w:tc>
            </w:tr>
            <w:tr w:rsidR="00320EDD" w:rsidRPr="006C1FA2" w14:paraId="2670D74C" w14:textId="77777777" w:rsidTr="004C16AB">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A0BF2" w14:textId="77777777" w:rsidR="00320EDD" w:rsidRPr="0028367D" w:rsidRDefault="00320EDD" w:rsidP="008B2B92">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92D8A" w14:textId="77777777" w:rsidR="00320EDD" w:rsidRPr="0028367D" w:rsidRDefault="00320EDD" w:rsidP="008B2B9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4CCD0" w14:textId="77777777" w:rsidR="00320EDD" w:rsidRPr="0028367D" w:rsidRDefault="00320EDD" w:rsidP="008B2B9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44EB" w14:textId="77777777" w:rsidR="00320EDD" w:rsidRPr="0028367D" w:rsidRDefault="00320EDD" w:rsidP="008B2B9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AC0DE" w14:textId="77777777" w:rsidR="00320EDD" w:rsidRPr="0028367D" w:rsidRDefault="00320EDD" w:rsidP="008B2B9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5C1CB" w14:textId="77777777" w:rsidR="00320EDD" w:rsidRPr="0028367D" w:rsidRDefault="00320EDD" w:rsidP="008B2B9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449D" w14:textId="77777777" w:rsidR="00320EDD" w:rsidRPr="0028367D" w:rsidRDefault="00320EDD" w:rsidP="008B2B9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19E5" w14:textId="77777777" w:rsidR="00320EDD" w:rsidRPr="0028367D" w:rsidRDefault="00320EDD" w:rsidP="008B2B9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4D73E61" w14:textId="77777777" w:rsidR="00320EDD" w:rsidRPr="0028367D" w:rsidRDefault="00320EDD" w:rsidP="008B2B9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081076D" w14:textId="77777777" w:rsidR="00320EDD" w:rsidRPr="006C1FA2" w:rsidRDefault="00320EDD" w:rsidP="008B2B9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106A18F" w14:textId="77777777" w:rsidR="00320EDD" w:rsidRDefault="00320EDD" w:rsidP="008B2B92">
                  <w:pPr>
                    <w:framePr w:hSpace="180" w:wrap="around" w:vAnchor="page" w:hAnchor="margin" w:y="347"/>
                    <w:jc w:val="center"/>
                    <w:rPr>
                      <w:sz w:val="20"/>
                    </w:rPr>
                  </w:pPr>
                  <w:r>
                    <w:rPr>
                      <w:sz w:val="20"/>
                    </w:rPr>
                    <w:t>11</w:t>
                  </w:r>
                </w:p>
              </w:tc>
            </w:tr>
            <w:tr w:rsidR="00320EDD" w:rsidRPr="006C1FA2" w14:paraId="1D62C9C4"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6A6" w14:textId="77777777" w:rsidR="00320EDD" w:rsidRPr="0028367D" w:rsidRDefault="00320EDD" w:rsidP="008B2B9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088D" w14:textId="77777777" w:rsidR="00320EDD" w:rsidRPr="0028367D" w:rsidRDefault="00320EDD" w:rsidP="008B2B9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9F8CA" w14:textId="77777777" w:rsidR="00320EDD" w:rsidRPr="0028367D" w:rsidRDefault="00320EDD" w:rsidP="008B2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A490E" w14:textId="77777777" w:rsidR="00320EDD" w:rsidRPr="0028367D" w:rsidRDefault="00320EDD" w:rsidP="008B2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1789A" w14:textId="77777777" w:rsidR="00320EDD" w:rsidRPr="0028367D" w:rsidRDefault="00320EDD" w:rsidP="008B2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C6F9A" w14:textId="77777777" w:rsidR="00320EDD" w:rsidRPr="0028367D" w:rsidRDefault="00320EDD" w:rsidP="008B2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267FA" w14:textId="77777777" w:rsidR="00320EDD" w:rsidRPr="0028367D" w:rsidRDefault="00320EDD" w:rsidP="008B2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B8D34" w14:textId="77777777" w:rsidR="00320EDD" w:rsidRPr="0028367D" w:rsidRDefault="00320EDD" w:rsidP="008B2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4E43F" w14:textId="77777777" w:rsidR="00320EDD" w:rsidRPr="0028367D" w:rsidRDefault="00320EDD" w:rsidP="008B2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05355B" w14:textId="77777777" w:rsidR="00320EDD" w:rsidRPr="006C1FA2" w:rsidRDefault="00320EDD" w:rsidP="008B2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CB043" w14:textId="77777777" w:rsidR="00320EDD" w:rsidRPr="006C1FA2" w:rsidRDefault="00320EDD" w:rsidP="008B2B92">
                  <w:pPr>
                    <w:framePr w:hSpace="180" w:wrap="around" w:vAnchor="page" w:hAnchor="margin" w:y="347"/>
                    <w:rPr>
                      <w:sz w:val="20"/>
                    </w:rPr>
                  </w:pPr>
                </w:p>
              </w:tc>
            </w:tr>
            <w:tr w:rsidR="00320EDD" w:rsidRPr="006C1FA2" w14:paraId="0380CBB7"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2C5B" w14:textId="77777777" w:rsidR="00320EDD" w:rsidRPr="0028367D" w:rsidRDefault="00320EDD" w:rsidP="008B2B92">
                  <w:pPr>
                    <w:framePr w:hSpace="180" w:wrap="around" w:vAnchor="page" w:hAnchor="margin" w:y="347"/>
                    <w:rPr>
                      <w:sz w:val="20"/>
                    </w:rPr>
                  </w:pPr>
                  <w:r>
                    <w:rPr>
                      <w:b/>
                      <w:sz w:val="18"/>
                      <w:szCs w:val="18"/>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99C31" w14:textId="3CD8457D" w:rsidR="00320EDD" w:rsidRPr="00A80771" w:rsidRDefault="00CD1763" w:rsidP="008B2B92">
                  <w:pPr>
                    <w:framePr w:hSpace="180" w:wrap="around" w:vAnchor="page" w:hAnchor="margin" w:y="347"/>
                    <w:rPr>
                      <w:sz w:val="20"/>
                    </w:rPr>
                  </w:pPr>
                  <w:r w:rsidRPr="00362F34">
                    <w:rPr>
                      <w:b/>
                      <w:lang w:val="en-US"/>
                    </w:rPr>
                    <w:t>a</w:t>
                  </w:r>
                  <w:r w:rsidRPr="00362F34">
                    <w:rPr>
                      <w:rStyle w:val="docdata"/>
                      <w:b/>
                      <w:color w:val="000000"/>
                      <w:lang w:val="en-US"/>
                    </w:rPr>
                    <w:t>chiziționarea de t</w:t>
                  </w:r>
                  <w:r w:rsidRPr="00362F34">
                    <w:rPr>
                      <w:b/>
                      <w:lang w:val="en-US"/>
                    </w:rPr>
                    <w:t>omberoane de  transportare</w:t>
                  </w:r>
                  <w:r>
                    <w:rPr>
                      <w:b/>
                      <w:lang w:val="en-US"/>
                    </w:rPr>
                    <w:t xml:space="preserve">  </w:t>
                  </w:r>
                  <w:r w:rsidRPr="00362F34">
                    <w:rPr>
                      <w:b/>
                      <w:lang w:val="en-US"/>
                    </w:rPr>
                    <w:t xml:space="preserve">a deseurilor conform necesitătilor primaria Cobilea, </w:t>
                  </w:r>
                  <w:r w:rsidRPr="00362F34">
                    <w:rPr>
                      <w:b/>
                    </w:rPr>
                    <w:t>r-nul Soldanesti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9C476" w14:textId="25A95517" w:rsidR="00320EDD" w:rsidRPr="0028367D" w:rsidRDefault="00320EDD" w:rsidP="008B2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D2D9B4" w14:textId="398B0771" w:rsidR="00320EDD" w:rsidRPr="0028367D" w:rsidRDefault="00320EDD" w:rsidP="008B2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6AB61" w14:textId="77777777" w:rsidR="00320EDD" w:rsidRPr="0028367D" w:rsidRDefault="00320EDD" w:rsidP="008B2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6BAC" w14:textId="77777777" w:rsidR="00320EDD" w:rsidRPr="0028367D" w:rsidRDefault="00320EDD" w:rsidP="008B2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919C" w14:textId="77777777" w:rsidR="00320EDD" w:rsidRPr="0028367D" w:rsidRDefault="00320EDD" w:rsidP="008B2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C557" w14:textId="77777777" w:rsidR="00320EDD" w:rsidRPr="0028367D" w:rsidRDefault="00320EDD" w:rsidP="008B2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9993D" w14:textId="77777777" w:rsidR="00320EDD" w:rsidRPr="0028367D" w:rsidRDefault="00320EDD" w:rsidP="008B2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882AA" w14:textId="77777777" w:rsidR="00320EDD" w:rsidRPr="006C1FA2" w:rsidRDefault="00320EDD" w:rsidP="008B2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994DE" w14:textId="77777777" w:rsidR="00320EDD" w:rsidRPr="006C1FA2" w:rsidRDefault="00320EDD" w:rsidP="008B2B92">
                  <w:pPr>
                    <w:framePr w:hSpace="180" w:wrap="around" w:vAnchor="page" w:hAnchor="margin" w:y="347"/>
                    <w:rPr>
                      <w:sz w:val="20"/>
                    </w:rPr>
                  </w:pPr>
                </w:p>
              </w:tc>
            </w:tr>
            <w:tr w:rsidR="00320EDD" w:rsidRPr="006C1FA2" w14:paraId="35E6451F"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3CE65" w14:textId="77777777" w:rsidR="00320EDD" w:rsidRPr="0028367D" w:rsidRDefault="00320EDD" w:rsidP="008B2B9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EB42" w14:textId="77777777" w:rsidR="00320EDD" w:rsidRPr="0028367D" w:rsidRDefault="00320EDD" w:rsidP="008B2B9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127A" w14:textId="77777777" w:rsidR="00320EDD" w:rsidRPr="0028367D" w:rsidRDefault="00320EDD" w:rsidP="008B2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0A172" w14:textId="77777777" w:rsidR="00320EDD" w:rsidRPr="0028367D" w:rsidRDefault="00320EDD" w:rsidP="008B2B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E650F" w14:textId="77777777" w:rsidR="00320EDD" w:rsidRPr="0028367D" w:rsidRDefault="00320EDD" w:rsidP="008B2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7D7B3" w14:textId="77777777" w:rsidR="00320EDD" w:rsidRPr="0028367D" w:rsidRDefault="00320EDD" w:rsidP="008B2B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EAD369" w14:textId="77777777" w:rsidR="00320EDD" w:rsidRPr="0028367D" w:rsidRDefault="00320EDD" w:rsidP="008B2B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D0D68" w14:textId="77777777" w:rsidR="00320EDD" w:rsidRPr="0028367D" w:rsidRDefault="00320EDD" w:rsidP="008B2B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81357" w14:textId="77777777" w:rsidR="00320EDD" w:rsidRPr="0028367D" w:rsidRDefault="00320EDD" w:rsidP="008B2B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AD22A" w14:textId="77777777" w:rsidR="00320EDD" w:rsidRPr="006C1FA2" w:rsidRDefault="00320EDD" w:rsidP="008B2B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D5BC5" w14:textId="77777777" w:rsidR="00320EDD" w:rsidRPr="006C1FA2" w:rsidRDefault="00320EDD" w:rsidP="008B2B92">
                  <w:pPr>
                    <w:framePr w:hSpace="180" w:wrap="around" w:vAnchor="page" w:hAnchor="margin" w:y="347"/>
                    <w:rPr>
                      <w:sz w:val="20"/>
                    </w:rPr>
                  </w:pPr>
                </w:p>
              </w:tc>
            </w:tr>
            <w:tr w:rsidR="00320EDD" w:rsidRPr="00845C1B" w14:paraId="4B53594D" w14:textId="77777777" w:rsidTr="004C16AB">
              <w:trPr>
                <w:gridAfter w:val="1"/>
                <w:wAfter w:w="453" w:type="dxa"/>
                <w:trHeight w:val="397"/>
              </w:trPr>
              <w:tc>
                <w:tcPr>
                  <w:tcW w:w="10933" w:type="dxa"/>
                  <w:gridSpan w:val="10"/>
                  <w:tcBorders>
                    <w:top w:val="single" w:sz="4" w:space="0" w:color="auto"/>
                  </w:tcBorders>
                  <w:shd w:val="clear" w:color="auto" w:fill="auto"/>
                  <w:vAlign w:val="center"/>
                </w:tcPr>
                <w:p w14:paraId="5DF684B6" w14:textId="77777777" w:rsidR="00320EDD" w:rsidRPr="00845C1B" w:rsidRDefault="00320EDD" w:rsidP="008B2B92">
                  <w:pPr>
                    <w:framePr w:hSpace="180" w:wrap="around" w:vAnchor="page" w:hAnchor="margin" w:y="347"/>
                    <w:tabs>
                      <w:tab w:val="left" w:pos="6120"/>
                    </w:tabs>
                    <w:rPr>
                      <w:sz w:val="20"/>
                    </w:rPr>
                  </w:pPr>
                </w:p>
                <w:p w14:paraId="554E1AC6" w14:textId="77777777" w:rsidR="00320EDD" w:rsidRPr="00845C1B" w:rsidRDefault="00320EDD" w:rsidP="008B2B92">
                  <w:pPr>
                    <w:framePr w:hSpace="180" w:wrap="around" w:vAnchor="page" w:hAnchor="margin" w:y="347"/>
                    <w:rPr>
                      <w:sz w:val="20"/>
                    </w:rPr>
                  </w:pPr>
                  <w:r w:rsidRPr="00845C1B">
                    <w:rPr>
                      <w:sz w:val="20"/>
                    </w:rPr>
                    <w:t>Semnat:_______________ Numele, Prenumele:_____________________________ În calitate de: ______________</w:t>
                  </w:r>
                </w:p>
                <w:p w14:paraId="306603E9" w14:textId="77777777" w:rsidR="00320EDD" w:rsidRPr="00845C1B" w:rsidRDefault="00320EDD" w:rsidP="008B2B92">
                  <w:pPr>
                    <w:framePr w:hSpace="180" w:wrap="around" w:vAnchor="page" w:hAnchor="margin" w:y="347"/>
                    <w:rPr>
                      <w:sz w:val="20"/>
                    </w:rPr>
                  </w:pPr>
                </w:p>
                <w:p w14:paraId="54B0BD49" w14:textId="77777777" w:rsidR="00320EDD" w:rsidRPr="00845C1B" w:rsidRDefault="00320EDD" w:rsidP="008B2B92">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7" w:type="dxa"/>
                  <w:gridSpan w:val="3"/>
                  <w:tcBorders>
                    <w:top w:val="single" w:sz="4" w:space="0" w:color="auto"/>
                  </w:tcBorders>
                </w:tcPr>
                <w:p w14:paraId="1B5A89D7" w14:textId="77777777" w:rsidR="00320EDD" w:rsidRPr="00845C1B" w:rsidRDefault="00320EDD" w:rsidP="008B2B92">
                  <w:pPr>
                    <w:framePr w:hSpace="180" w:wrap="around" w:vAnchor="page" w:hAnchor="margin" w:y="347"/>
                    <w:tabs>
                      <w:tab w:val="left" w:pos="6120"/>
                    </w:tabs>
                    <w:rPr>
                      <w:sz w:val="20"/>
                    </w:rPr>
                  </w:pPr>
                </w:p>
              </w:tc>
              <w:tc>
                <w:tcPr>
                  <w:tcW w:w="1249" w:type="dxa"/>
                  <w:gridSpan w:val="4"/>
                  <w:tcBorders>
                    <w:top w:val="single" w:sz="4" w:space="0" w:color="auto"/>
                  </w:tcBorders>
                </w:tcPr>
                <w:p w14:paraId="7B66BB4B" w14:textId="77777777" w:rsidR="00320EDD" w:rsidRPr="00845C1B" w:rsidRDefault="00320EDD" w:rsidP="008B2B92">
                  <w:pPr>
                    <w:framePr w:hSpace="180" w:wrap="around" w:vAnchor="page" w:hAnchor="margin" w:y="347"/>
                    <w:tabs>
                      <w:tab w:val="left" w:pos="6120"/>
                    </w:tabs>
                    <w:rPr>
                      <w:sz w:val="20"/>
                    </w:rPr>
                  </w:pPr>
                </w:p>
              </w:tc>
              <w:tc>
                <w:tcPr>
                  <w:tcW w:w="1247" w:type="dxa"/>
                  <w:gridSpan w:val="3"/>
                  <w:tcBorders>
                    <w:top w:val="single" w:sz="4" w:space="0" w:color="auto"/>
                  </w:tcBorders>
                </w:tcPr>
                <w:p w14:paraId="2F2C234F" w14:textId="77777777" w:rsidR="00320EDD" w:rsidRPr="00845C1B" w:rsidRDefault="00320EDD" w:rsidP="008B2B92">
                  <w:pPr>
                    <w:framePr w:hSpace="180" w:wrap="around" w:vAnchor="page" w:hAnchor="margin" w:y="347"/>
                    <w:tabs>
                      <w:tab w:val="left" w:pos="6120"/>
                    </w:tabs>
                    <w:rPr>
                      <w:sz w:val="20"/>
                    </w:rPr>
                  </w:pPr>
                </w:p>
              </w:tc>
            </w:tr>
          </w:tbl>
          <w:p w14:paraId="77600435" w14:textId="07219CDD" w:rsidR="00320EDD" w:rsidRPr="00C00499" w:rsidRDefault="00320EDD" w:rsidP="00320EDD">
            <w:pPr>
              <w:pStyle w:val="2"/>
              <w:rPr>
                <w:sz w:val="24"/>
                <w:lang w:val="en-US"/>
              </w:rPr>
            </w:pPr>
          </w:p>
        </w:tc>
      </w:tr>
      <w:tr w:rsidR="00320EDD" w:rsidRPr="00C00499" w14:paraId="22A265A2" w14:textId="77777777" w:rsidTr="003A4401">
        <w:trPr>
          <w:gridAfter w:val="2"/>
          <w:wAfter w:w="824" w:type="pct"/>
        </w:trPr>
        <w:tc>
          <w:tcPr>
            <w:tcW w:w="4176"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20EDD"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320EDD" w:rsidRPr="007C0C9D" w:rsidRDefault="00320EDD" w:rsidP="00320EDD">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5EA60889" w14:textId="77777777" w:rsidR="00320EDD" w:rsidRPr="00C00499" w:rsidRDefault="00320EDD" w:rsidP="00320EDD">
            <w:pPr>
              <w:jc w:val="center"/>
            </w:pPr>
          </w:p>
        </w:tc>
      </w:tr>
      <w:tr w:rsidR="00320EDD" w:rsidRPr="00C00499" w14:paraId="69DB3777"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20EDD" w:rsidRPr="00C00499" w:rsidRDefault="00320EDD" w:rsidP="00320EDD">
            <w:r w:rsidRPr="00C00499">
              <w:t xml:space="preserve">Numărul </w:t>
            </w:r>
            <w:r>
              <w:t>procedurii de achiziție______________din_________</w:t>
            </w:r>
          </w:p>
        </w:tc>
      </w:tr>
      <w:tr w:rsidR="00320EDD" w:rsidRPr="00C00499" w14:paraId="02EACF11"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5749726" w:rsidR="00320EDD" w:rsidRPr="00751046" w:rsidRDefault="00CD1763" w:rsidP="00543F41">
            <w:pPr>
              <w:rPr>
                <w:lang w:val="en-US"/>
              </w:rPr>
            </w:pPr>
            <w:r w:rsidRPr="00362F34">
              <w:rPr>
                <w:b/>
                <w:lang w:val="en-US"/>
              </w:rPr>
              <w:t>a</w:t>
            </w:r>
            <w:r w:rsidRPr="00362F34">
              <w:rPr>
                <w:rStyle w:val="docdata"/>
                <w:b/>
                <w:color w:val="000000"/>
                <w:lang w:val="en-US"/>
              </w:rPr>
              <w:t>chiziționarea de t</w:t>
            </w:r>
            <w:r w:rsidRPr="00362F34">
              <w:rPr>
                <w:b/>
                <w:lang w:val="en-US"/>
              </w:rPr>
              <w:t>omberoane de  transportare</w:t>
            </w:r>
            <w:r>
              <w:rPr>
                <w:b/>
                <w:lang w:val="en-US"/>
              </w:rPr>
              <w:t xml:space="preserve">  </w:t>
            </w:r>
            <w:r w:rsidRPr="00362F34">
              <w:rPr>
                <w:b/>
                <w:lang w:val="en-US"/>
              </w:rPr>
              <w:t xml:space="preserve">a deseurilor conform necesitătilor primaria Cobilea, </w:t>
            </w:r>
            <w:r w:rsidRPr="00362F34">
              <w:rPr>
                <w:b/>
              </w:rPr>
              <w:t>r-nul Soldanesti</w:t>
            </w:r>
          </w:p>
        </w:tc>
      </w:tr>
      <w:tr w:rsidR="00320EDD" w:rsidRPr="00C00499" w14:paraId="38DE1370" w14:textId="77777777" w:rsidTr="003A4401">
        <w:trPr>
          <w:trHeight w:val="567"/>
        </w:trPr>
        <w:tc>
          <w:tcPr>
            <w:tcW w:w="4926" w:type="pct"/>
            <w:gridSpan w:val="12"/>
            <w:shd w:val="clear" w:color="auto" w:fill="auto"/>
          </w:tcPr>
          <w:p w14:paraId="05166970" w14:textId="77777777" w:rsidR="00320EDD" w:rsidRPr="00C00499" w:rsidRDefault="00320EDD" w:rsidP="00320EDD"/>
        </w:tc>
        <w:tc>
          <w:tcPr>
            <w:tcW w:w="74" w:type="pct"/>
            <w:shd w:val="clear" w:color="auto" w:fill="auto"/>
          </w:tcPr>
          <w:p w14:paraId="47D7B240" w14:textId="77777777" w:rsidR="00320EDD" w:rsidRPr="00C00499" w:rsidRDefault="00320EDD" w:rsidP="00320EDD"/>
        </w:tc>
      </w:tr>
      <w:tr w:rsidR="00EB6184" w:rsidRPr="00C00499" w14:paraId="694FCDB5" w14:textId="77777777" w:rsidTr="003A4401">
        <w:trPr>
          <w:gridAfter w:val="4"/>
          <w:wAfter w:w="834" w:type="pct"/>
          <w:trHeight w:val="1043"/>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320EDD" w:rsidRPr="008A40CA" w:rsidRDefault="00320EDD" w:rsidP="00320EDD">
            <w:pPr>
              <w:jc w:val="center"/>
              <w:rPr>
                <w:b/>
                <w:sz w:val="18"/>
                <w:szCs w:val="18"/>
              </w:rPr>
            </w:pPr>
            <w:r w:rsidRPr="008A40CA">
              <w:rPr>
                <w:b/>
                <w:sz w:val="18"/>
                <w:szCs w:val="18"/>
              </w:rPr>
              <w:t xml:space="preserve">Denumirea bunurilor/serviciilor </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320EDD" w:rsidRPr="008A40CA" w:rsidRDefault="00320EDD" w:rsidP="00320EDD">
            <w:pPr>
              <w:jc w:val="center"/>
              <w:rPr>
                <w:b/>
                <w:sz w:val="18"/>
                <w:szCs w:val="18"/>
              </w:rPr>
            </w:pPr>
            <w:r w:rsidRPr="008A40CA">
              <w:rPr>
                <w:b/>
                <w:sz w:val="18"/>
                <w:szCs w:val="18"/>
              </w:rPr>
              <w:t>Denumirea modelului bunului</w:t>
            </w:r>
          </w:p>
        </w:tc>
        <w:tc>
          <w:tcPr>
            <w:tcW w:w="2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320EDD" w:rsidRPr="008A40CA" w:rsidRDefault="00320EDD" w:rsidP="00320EDD">
            <w:pPr>
              <w:jc w:val="center"/>
              <w:rPr>
                <w:b/>
                <w:sz w:val="18"/>
                <w:szCs w:val="18"/>
              </w:rPr>
            </w:pPr>
            <w:r w:rsidRPr="008A40CA">
              <w:rPr>
                <w:b/>
                <w:sz w:val="18"/>
                <w:szCs w:val="18"/>
              </w:rPr>
              <w:t>Ţara de origine</w:t>
            </w:r>
          </w:p>
        </w:tc>
        <w:tc>
          <w:tcPr>
            <w:tcW w:w="2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320EDD" w:rsidRPr="008A40CA" w:rsidRDefault="00320EDD" w:rsidP="00320EDD">
            <w:pPr>
              <w:jc w:val="center"/>
              <w:rPr>
                <w:b/>
                <w:sz w:val="18"/>
                <w:szCs w:val="18"/>
              </w:rPr>
            </w:pPr>
            <w:r w:rsidRPr="008A40CA">
              <w:rPr>
                <w:b/>
                <w:sz w:val="18"/>
                <w:szCs w:val="18"/>
              </w:rPr>
              <w:t>Produ-cătorul</w:t>
            </w: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320EDD" w:rsidRPr="008A40CA" w:rsidRDefault="00320EDD" w:rsidP="00320EDD">
            <w:pPr>
              <w:jc w:val="center"/>
              <w:rPr>
                <w:b/>
                <w:sz w:val="18"/>
                <w:szCs w:val="18"/>
              </w:rPr>
            </w:pPr>
            <w:r w:rsidRPr="008A40CA">
              <w:rPr>
                <w:b/>
                <w:sz w:val="18"/>
                <w:szCs w:val="18"/>
              </w:rPr>
              <w:t>Specificarea tehnică deplină solicitată de către autoritatea contractantă</w:t>
            </w:r>
          </w:p>
          <w:p w14:paraId="41ABDCA1" w14:textId="77777777" w:rsidR="00320EDD" w:rsidRPr="008A40CA" w:rsidRDefault="00320EDD" w:rsidP="00320EDD">
            <w:pPr>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tcPr>
          <w:p w14:paraId="793BDB76" w14:textId="77777777" w:rsidR="00320EDD" w:rsidRPr="008A40CA" w:rsidRDefault="00320EDD" w:rsidP="00320EDD">
            <w:pPr>
              <w:jc w:val="center"/>
              <w:rPr>
                <w:b/>
                <w:sz w:val="18"/>
                <w:szCs w:val="18"/>
              </w:rPr>
            </w:pPr>
            <w:r w:rsidRPr="008A40CA">
              <w:rPr>
                <w:b/>
                <w:sz w:val="18"/>
                <w:szCs w:val="18"/>
              </w:rPr>
              <w:t>Specificarea tehnică deplină propusă de către ofertant</w:t>
            </w:r>
          </w:p>
          <w:p w14:paraId="085F28F2" w14:textId="77777777" w:rsidR="00320EDD" w:rsidRPr="008A40CA" w:rsidRDefault="00320EDD" w:rsidP="00320EDD">
            <w:pPr>
              <w:jc w:val="center"/>
              <w:rPr>
                <w:b/>
                <w:sz w:val="18"/>
                <w:szCs w:val="18"/>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320EDD" w:rsidRPr="008A40CA" w:rsidRDefault="00320EDD" w:rsidP="00320EDD">
            <w:pPr>
              <w:jc w:val="center"/>
              <w:rPr>
                <w:b/>
                <w:sz w:val="18"/>
                <w:szCs w:val="18"/>
              </w:rPr>
            </w:pPr>
            <w:r w:rsidRPr="008A40CA">
              <w:rPr>
                <w:b/>
                <w:sz w:val="18"/>
                <w:szCs w:val="18"/>
              </w:rPr>
              <w:t>Standarde de referinţă</w:t>
            </w:r>
          </w:p>
        </w:tc>
      </w:tr>
      <w:tr w:rsidR="00EB6184" w:rsidRPr="00C00499" w14:paraId="683B6E54" w14:textId="77777777" w:rsidTr="003A4401">
        <w:trPr>
          <w:gridAfter w:val="4"/>
          <w:wAfter w:w="834" w:type="pct"/>
          <w:trHeight w:val="283"/>
        </w:trPr>
        <w:tc>
          <w:tcPr>
            <w:tcW w:w="5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320EDD" w:rsidRPr="0065496F" w:rsidRDefault="00320EDD" w:rsidP="00320EDD">
            <w:pPr>
              <w:jc w:val="center"/>
              <w:rPr>
                <w:sz w:val="20"/>
                <w:szCs w:val="20"/>
              </w:rPr>
            </w:pPr>
            <w:r>
              <w:rPr>
                <w:sz w:val="20"/>
                <w:szCs w:val="20"/>
              </w:rPr>
              <w:t>1</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320EDD" w:rsidRPr="0065496F" w:rsidRDefault="00320EDD" w:rsidP="00320EDD">
            <w:pPr>
              <w:jc w:val="center"/>
              <w:rPr>
                <w:sz w:val="20"/>
                <w:szCs w:val="20"/>
              </w:rPr>
            </w:pPr>
            <w:r>
              <w:rPr>
                <w:sz w:val="20"/>
                <w:szCs w:val="20"/>
              </w:rPr>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320EDD" w:rsidRPr="0065496F" w:rsidRDefault="00320EDD" w:rsidP="00320EDD">
            <w:pPr>
              <w:jc w:val="center"/>
              <w:rPr>
                <w:sz w:val="20"/>
                <w:szCs w:val="20"/>
              </w:rPr>
            </w:pPr>
            <w:r>
              <w:rPr>
                <w:sz w:val="20"/>
                <w:szCs w:val="20"/>
              </w:rPr>
              <w:t>3</w:t>
            </w: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320EDD" w:rsidRPr="0065496F" w:rsidRDefault="00320EDD" w:rsidP="00320EDD">
            <w:pPr>
              <w:jc w:val="center"/>
              <w:rPr>
                <w:sz w:val="20"/>
                <w:szCs w:val="20"/>
              </w:rPr>
            </w:pPr>
            <w:r>
              <w:rPr>
                <w:sz w:val="20"/>
                <w:szCs w:val="20"/>
              </w:rPr>
              <w:t>4</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320EDD" w:rsidRPr="0065496F" w:rsidRDefault="00320EDD" w:rsidP="00320EDD">
            <w:pPr>
              <w:jc w:val="center"/>
              <w:rPr>
                <w:sz w:val="20"/>
                <w:szCs w:val="20"/>
              </w:rPr>
            </w:pPr>
            <w:r>
              <w:rPr>
                <w:sz w:val="20"/>
                <w:szCs w:val="20"/>
              </w:rPr>
              <w:t>5</w:t>
            </w:r>
          </w:p>
        </w:tc>
        <w:tc>
          <w:tcPr>
            <w:tcW w:w="884" w:type="pct"/>
            <w:tcBorders>
              <w:top w:val="single" w:sz="4" w:space="0" w:color="auto"/>
              <w:left w:val="single" w:sz="4" w:space="0" w:color="auto"/>
              <w:bottom w:val="single" w:sz="4" w:space="0" w:color="auto"/>
              <w:right w:val="single" w:sz="4" w:space="0" w:color="auto"/>
            </w:tcBorders>
          </w:tcPr>
          <w:p w14:paraId="3392F192" w14:textId="6E3CEC3E" w:rsidR="00320EDD" w:rsidRPr="0065496F" w:rsidRDefault="00320EDD" w:rsidP="00320EDD">
            <w:pPr>
              <w:jc w:val="center"/>
              <w:rPr>
                <w:sz w:val="20"/>
                <w:szCs w:val="20"/>
              </w:rPr>
            </w:pPr>
            <w:r>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320EDD" w:rsidRPr="0065496F" w:rsidRDefault="00320EDD" w:rsidP="00320EDD">
            <w:pPr>
              <w:jc w:val="center"/>
              <w:rPr>
                <w:sz w:val="20"/>
                <w:szCs w:val="20"/>
              </w:rPr>
            </w:pPr>
            <w:r>
              <w:rPr>
                <w:sz w:val="20"/>
                <w:szCs w:val="20"/>
              </w:rPr>
              <w:t>7</w:t>
            </w:r>
          </w:p>
        </w:tc>
      </w:tr>
      <w:tr w:rsidR="00320EDD" w:rsidRPr="00C00499" w14:paraId="25D68FE3"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320EDD" w:rsidRPr="00C056D7" w:rsidRDefault="00320EDD" w:rsidP="00320EDD">
            <w:pPr>
              <w:rPr>
                <w:b/>
                <w:lang w:val="en-US"/>
              </w:rPr>
            </w:pPr>
          </w:p>
        </w:tc>
      </w:tr>
      <w:tr w:rsidR="00EB6184" w:rsidRPr="00C00499" w14:paraId="5B8AB212"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2823E293" w14:textId="29345144" w:rsidR="00320EDD" w:rsidRPr="00751046" w:rsidRDefault="00CD1763" w:rsidP="00543F41">
            <w:pPr>
              <w:rPr>
                <w:b/>
                <w:sz w:val="20"/>
                <w:szCs w:val="20"/>
                <w:lang w:val="en-US"/>
              </w:rPr>
            </w:pPr>
            <w:r w:rsidRPr="00362F34">
              <w:rPr>
                <w:b/>
                <w:lang w:val="en-US"/>
              </w:rPr>
              <w:t>a</w:t>
            </w:r>
            <w:r w:rsidRPr="00362F34">
              <w:rPr>
                <w:rStyle w:val="docdata"/>
                <w:b/>
                <w:color w:val="000000"/>
                <w:lang w:val="en-US"/>
              </w:rPr>
              <w:t>chiziționarea de t</w:t>
            </w:r>
            <w:r w:rsidRPr="00362F34">
              <w:rPr>
                <w:b/>
                <w:lang w:val="en-US"/>
              </w:rPr>
              <w:t>omberoane de  transportare</w:t>
            </w:r>
            <w:r>
              <w:rPr>
                <w:b/>
                <w:lang w:val="en-US"/>
              </w:rPr>
              <w:t xml:space="preserve">  </w:t>
            </w:r>
            <w:r w:rsidRPr="00362F34">
              <w:rPr>
                <w:b/>
                <w:lang w:val="en-US"/>
              </w:rPr>
              <w:t xml:space="preserve">a deseurilor conform necesitătilor primaria Cobilea, </w:t>
            </w:r>
            <w:r w:rsidRPr="00362F34">
              <w:rPr>
                <w:b/>
              </w:rPr>
              <w:t>r-nul Soldanesti</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1A524D3" w14:textId="2B82712A" w:rsidR="00320EDD" w:rsidRPr="0065496F" w:rsidRDefault="003A4401" w:rsidP="00320EDD">
            <w:pPr>
              <w:rPr>
                <w:sz w:val="20"/>
                <w:szCs w:val="20"/>
              </w:rPr>
            </w:pPr>
            <w:r>
              <w:rPr>
                <w:sz w:val="20"/>
                <w:szCs w:val="20"/>
              </w:rPr>
              <w:t>Conform caietului de sarcini</w:t>
            </w:r>
          </w:p>
        </w:tc>
        <w:tc>
          <w:tcPr>
            <w:tcW w:w="884" w:type="pct"/>
            <w:tcBorders>
              <w:top w:val="single" w:sz="4" w:space="0" w:color="auto"/>
              <w:left w:val="single" w:sz="4" w:space="0" w:color="auto"/>
              <w:bottom w:val="single" w:sz="4" w:space="0" w:color="auto"/>
              <w:right w:val="single" w:sz="4" w:space="0" w:color="auto"/>
            </w:tcBorders>
          </w:tcPr>
          <w:p w14:paraId="27829329"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320EDD" w:rsidRPr="0065496F" w:rsidRDefault="00320EDD" w:rsidP="00320EDD">
            <w:pPr>
              <w:rPr>
                <w:sz w:val="20"/>
                <w:szCs w:val="20"/>
              </w:rPr>
            </w:pPr>
          </w:p>
        </w:tc>
      </w:tr>
      <w:tr w:rsidR="00EB6184" w:rsidRPr="00C00499" w14:paraId="1CDDC01F"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320EDD" w:rsidRPr="0065496F" w:rsidRDefault="00320EDD" w:rsidP="00320EDD">
            <w:pPr>
              <w:rPr>
                <w:b/>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E927BED" w14:textId="508D8C8D" w:rsidR="00320EDD" w:rsidRPr="0065496F" w:rsidRDefault="00320EDD" w:rsidP="00320EDD">
            <w:pP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14A9000D"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320EDD" w:rsidRPr="0065496F" w:rsidRDefault="00320EDD" w:rsidP="00320EDD">
            <w:pPr>
              <w:rPr>
                <w:sz w:val="20"/>
                <w:szCs w:val="20"/>
              </w:rPr>
            </w:pPr>
          </w:p>
        </w:tc>
      </w:tr>
      <w:tr w:rsidR="00320EDD" w:rsidRPr="00C60D06" w14:paraId="2A524C69" w14:textId="77777777" w:rsidTr="003A4401">
        <w:trPr>
          <w:gridAfter w:val="3"/>
          <w:wAfter w:w="829" w:type="pct"/>
          <w:trHeight w:val="397"/>
        </w:trPr>
        <w:tc>
          <w:tcPr>
            <w:tcW w:w="390" w:type="pct"/>
            <w:tcBorders>
              <w:top w:val="single" w:sz="4" w:space="0" w:color="auto"/>
            </w:tcBorders>
          </w:tcPr>
          <w:p w14:paraId="246846AA" w14:textId="77777777" w:rsidR="00320EDD" w:rsidRPr="00C60D06" w:rsidRDefault="00320EDD" w:rsidP="00320EDD">
            <w:pPr>
              <w:tabs>
                <w:tab w:val="left" w:pos="6120"/>
              </w:tabs>
            </w:pPr>
          </w:p>
        </w:tc>
        <w:tc>
          <w:tcPr>
            <w:tcW w:w="74" w:type="pct"/>
            <w:tcBorders>
              <w:top w:val="single" w:sz="4" w:space="0" w:color="auto"/>
            </w:tcBorders>
          </w:tcPr>
          <w:p w14:paraId="4F6BA3DA" w14:textId="77777777" w:rsidR="00320EDD" w:rsidRPr="00C60D06" w:rsidRDefault="00320EDD" w:rsidP="00320EDD">
            <w:pPr>
              <w:tabs>
                <w:tab w:val="left" w:pos="6120"/>
              </w:tabs>
            </w:pPr>
          </w:p>
        </w:tc>
        <w:tc>
          <w:tcPr>
            <w:tcW w:w="3707" w:type="pct"/>
            <w:gridSpan w:val="8"/>
            <w:tcBorders>
              <w:top w:val="single" w:sz="4" w:space="0" w:color="auto"/>
            </w:tcBorders>
            <w:shd w:val="clear" w:color="auto" w:fill="auto"/>
            <w:vAlign w:val="center"/>
          </w:tcPr>
          <w:p w14:paraId="6F79AF98" w14:textId="77777777" w:rsidR="00320EDD" w:rsidRPr="00C60D06" w:rsidRDefault="00320EDD" w:rsidP="00320E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2639147" w14:textId="58AC7948" w:rsidR="00E91463" w:rsidRPr="00C00499" w:rsidRDefault="00543F41" w:rsidP="00E91463">
                  <w:r w:rsidRPr="007C0592">
                    <w:rPr>
                      <w:b/>
                      <w:bCs/>
                    </w:rPr>
                    <w:t>primaria</w:t>
                  </w:r>
                  <w:r w:rsidRPr="007C0592">
                    <w:rPr>
                      <w:b/>
                      <w:bCs/>
                      <w:spacing w:val="-5"/>
                    </w:rPr>
                    <w:t xml:space="preserve"> </w:t>
                  </w:r>
                  <w:r w:rsidRPr="007C0592">
                    <w:rPr>
                      <w:b/>
                      <w:bCs/>
                      <w:spacing w:val="-2"/>
                    </w:rPr>
                    <w:t>Cobilea</w:t>
                  </w:r>
                  <w:r w:rsidRPr="007C0592">
                    <w:rPr>
                      <w:b/>
                      <w:bCs/>
                    </w:rPr>
                    <w:t xml:space="preserve"> r-nul Soldanesti</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E346566" w14:textId="47812E83" w:rsidR="00B56360" w:rsidRPr="00543F41" w:rsidRDefault="00F035FD" w:rsidP="00543F41">
            <w:pPr>
              <w:pStyle w:val="aff3"/>
              <w:spacing w:before="231"/>
              <w:ind w:left="0"/>
              <w:rPr>
                <w:sz w:val="24"/>
                <w:szCs w:val="24"/>
                <w:u w:val="single"/>
              </w:rPr>
            </w:pPr>
            <w:proofErr w:type="spellStart"/>
            <w:r w:rsidRPr="00F035FD">
              <w:rPr>
                <w:sz w:val="24"/>
                <w:szCs w:val="24"/>
                <w:lang w:val="en-US"/>
              </w:rPr>
              <w:t>a</w:t>
            </w:r>
            <w:r w:rsidRPr="00F035FD">
              <w:rPr>
                <w:rStyle w:val="docdata"/>
                <w:color w:val="000000"/>
                <w:sz w:val="24"/>
                <w:szCs w:val="24"/>
                <w:lang w:val="en-US"/>
              </w:rPr>
              <w:t>chiziționarea</w:t>
            </w:r>
            <w:proofErr w:type="spellEnd"/>
            <w:r w:rsidRPr="00F035FD">
              <w:rPr>
                <w:rStyle w:val="docdata"/>
                <w:color w:val="000000"/>
                <w:sz w:val="24"/>
                <w:szCs w:val="24"/>
                <w:lang w:val="en-US"/>
              </w:rPr>
              <w:t xml:space="preserve"> de </w:t>
            </w:r>
            <w:proofErr w:type="spellStart"/>
            <w:r w:rsidRPr="00F035FD">
              <w:rPr>
                <w:rStyle w:val="docdata"/>
                <w:color w:val="000000"/>
                <w:sz w:val="24"/>
                <w:szCs w:val="24"/>
                <w:lang w:val="en-US"/>
              </w:rPr>
              <w:t>t</w:t>
            </w:r>
            <w:r w:rsidRPr="00F035FD">
              <w:rPr>
                <w:sz w:val="24"/>
                <w:szCs w:val="24"/>
                <w:lang w:val="en-US"/>
              </w:rPr>
              <w:t>omberoane</w:t>
            </w:r>
            <w:proofErr w:type="spellEnd"/>
            <w:r w:rsidRPr="00F035FD">
              <w:rPr>
                <w:sz w:val="24"/>
                <w:szCs w:val="24"/>
                <w:lang w:val="en-US"/>
              </w:rPr>
              <w:t xml:space="preserve"> de  </w:t>
            </w:r>
            <w:proofErr w:type="spellStart"/>
            <w:r w:rsidRPr="00F035FD">
              <w:rPr>
                <w:sz w:val="24"/>
                <w:szCs w:val="24"/>
                <w:lang w:val="en-US"/>
              </w:rPr>
              <w:t>transportare</w:t>
            </w:r>
            <w:proofErr w:type="spellEnd"/>
            <w:r w:rsidRPr="00F035FD">
              <w:rPr>
                <w:sz w:val="24"/>
                <w:szCs w:val="24"/>
                <w:lang w:val="en-US"/>
              </w:rPr>
              <w:t xml:space="preserve">  a </w:t>
            </w:r>
            <w:proofErr w:type="spellStart"/>
            <w:r w:rsidRPr="00F035FD">
              <w:rPr>
                <w:sz w:val="24"/>
                <w:szCs w:val="24"/>
                <w:lang w:val="en-US"/>
              </w:rPr>
              <w:t>deseurilor</w:t>
            </w:r>
            <w:proofErr w:type="spellEnd"/>
            <w:r w:rsidRPr="00F035FD">
              <w:rPr>
                <w:sz w:val="24"/>
                <w:szCs w:val="24"/>
                <w:lang w:val="en-US"/>
              </w:rPr>
              <w:t xml:space="preserve"> conform </w:t>
            </w:r>
            <w:proofErr w:type="spellStart"/>
            <w:r w:rsidRPr="00F035FD">
              <w:rPr>
                <w:sz w:val="24"/>
                <w:szCs w:val="24"/>
                <w:lang w:val="en-US"/>
              </w:rPr>
              <w:t>necesitătilor</w:t>
            </w:r>
            <w:proofErr w:type="spellEnd"/>
            <w:r w:rsidRPr="00F035FD">
              <w:rPr>
                <w:sz w:val="24"/>
                <w:szCs w:val="24"/>
                <w:lang w:val="en-US"/>
              </w:rPr>
              <w:t xml:space="preserve"> </w:t>
            </w:r>
            <w:proofErr w:type="spellStart"/>
            <w:r w:rsidRPr="00F035FD">
              <w:rPr>
                <w:sz w:val="24"/>
                <w:szCs w:val="24"/>
                <w:lang w:val="en-US"/>
              </w:rPr>
              <w:t>primaria</w:t>
            </w:r>
            <w:proofErr w:type="spellEnd"/>
            <w:r w:rsidRPr="00F035FD">
              <w:rPr>
                <w:sz w:val="24"/>
                <w:szCs w:val="24"/>
                <w:lang w:val="en-US"/>
              </w:rPr>
              <w:t xml:space="preserve"> </w:t>
            </w:r>
            <w:proofErr w:type="spellStart"/>
            <w:r w:rsidRPr="00F035FD">
              <w:rPr>
                <w:sz w:val="24"/>
                <w:szCs w:val="24"/>
                <w:lang w:val="en-US"/>
              </w:rPr>
              <w:t>Cobilea</w:t>
            </w:r>
            <w:proofErr w:type="spellEnd"/>
            <w:r w:rsidRPr="00F035FD">
              <w:rPr>
                <w:sz w:val="24"/>
                <w:szCs w:val="24"/>
                <w:lang w:val="en-US"/>
              </w:rPr>
              <w:t xml:space="preserve">, </w:t>
            </w:r>
            <w:r w:rsidRPr="00F035FD">
              <w:rPr>
                <w:sz w:val="24"/>
                <w:szCs w:val="24"/>
              </w:rPr>
              <w:t>r-nul Soldanesti</w:t>
            </w:r>
            <w:r w:rsidR="00543F41" w:rsidRPr="00543F41">
              <w:rPr>
                <w:sz w:val="24"/>
                <w:szCs w:val="24"/>
                <w:u w:val="single"/>
                <w:lang w:val="en-US"/>
              </w:rPr>
              <w:t xml:space="preserve">, </w:t>
            </w:r>
            <w:r w:rsidR="00B56360" w:rsidRPr="00543F41">
              <w:rPr>
                <w:iCs/>
                <w:sz w:val="24"/>
                <w:szCs w:val="24"/>
              </w:rPr>
              <w:t>denumite în continuare Bunuri</w:t>
            </w:r>
            <w:r w:rsidR="002539DB" w:rsidRPr="00543F41">
              <w:rPr>
                <w:iCs/>
                <w:sz w:val="24"/>
                <w:szCs w:val="24"/>
              </w:rPr>
              <w:t>/Servicii</w:t>
            </w:r>
            <w:r w:rsidR="00B56360" w:rsidRPr="00543F41">
              <w:rPr>
                <w:iCs/>
                <w:sz w:val="24"/>
                <w:szCs w:val="24"/>
              </w:rPr>
              <w:t xml:space="preserve">, conform procedurii de achiziții publice de tip </w:t>
            </w:r>
            <w:r w:rsidR="00F234AC" w:rsidRPr="00543F41">
              <w:rPr>
                <w:iCs/>
                <w:sz w:val="24"/>
                <w:szCs w:val="24"/>
              </w:rPr>
              <w:t>COP</w:t>
            </w:r>
            <w:r w:rsidR="00B56360" w:rsidRPr="00543F41">
              <w:rPr>
                <w:iCs/>
                <w:sz w:val="24"/>
                <w:szCs w:val="24"/>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74882" w14:textId="77777777" w:rsidR="00DF5DBB" w:rsidRDefault="00DF5DBB" w:rsidP="00A20ACF">
      <w:r>
        <w:separator/>
      </w:r>
    </w:p>
  </w:endnote>
  <w:endnote w:type="continuationSeparator" w:id="0">
    <w:p w14:paraId="746ABD89" w14:textId="77777777" w:rsidR="00DF5DBB" w:rsidRDefault="00DF5D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EB673" w14:textId="77777777" w:rsidR="00DF5DBB" w:rsidRDefault="00DF5DBB" w:rsidP="00A20ACF">
      <w:r>
        <w:separator/>
      </w:r>
    </w:p>
  </w:footnote>
  <w:footnote w:type="continuationSeparator" w:id="0">
    <w:p w14:paraId="77470814" w14:textId="77777777" w:rsidR="00DF5DBB" w:rsidRDefault="00DF5D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F092B84"/>
    <w:multiLevelType w:val="multilevel"/>
    <w:tmpl w:val="CF092B84"/>
    <w:lvl w:ilvl="0">
      <w:numFmt w:val="bullet"/>
      <w:lvlText w:val="-"/>
      <w:lvlJc w:val="left"/>
      <w:pPr>
        <w:ind w:left="105" w:hanging="118"/>
      </w:pPr>
      <w:rPr>
        <w:rFonts w:ascii="Times New Roman" w:eastAsia="Times New Roman" w:hAnsi="Times New Roman" w:cs="Times New Roman" w:hint="default"/>
        <w:spacing w:val="0"/>
        <w:w w:val="99"/>
        <w:lang w:val="ro-RO" w:eastAsia="en-US" w:bidi="ar-SA"/>
      </w:rPr>
    </w:lvl>
    <w:lvl w:ilvl="1">
      <w:numFmt w:val="bullet"/>
      <w:lvlText w:val="•"/>
      <w:lvlJc w:val="left"/>
      <w:pPr>
        <w:ind w:left="471" w:hanging="118"/>
      </w:pPr>
      <w:rPr>
        <w:rFonts w:hint="default"/>
        <w:lang w:val="ro-RO" w:eastAsia="en-US" w:bidi="ar-SA"/>
      </w:rPr>
    </w:lvl>
    <w:lvl w:ilvl="2">
      <w:numFmt w:val="bullet"/>
      <w:lvlText w:val="•"/>
      <w:lvlJc w:val="left"/>
      <w:pPr>
        <w:ind w:left="843" w:hanging="118"/>
      </w:pPr>
      <w:rPr>
        <w:rFonts w:hint="default"/>
        <w:lang w:val="ro-RO" w:eastAsia="en-US" w:bidi="ar-SA"/>
      </w:rPr>
    </w:lvl>
    <w:lvl w:ilvl="3">
      <w:numFmt w:val="bullet"/>
      <w:lvlText w:val="•"/>
      <w:lvlJc w:val="left"/>
      <w:pPr>
        <w:ind w:left="1215" w:hanging="118"/>
      </w:pPr>
      <w:rPr>
        <w:rFonts w:hint="default"/>
        <w:lang w:val="ro-RO" w:eastAsia="en-US" w:bidi="ar-SA"/>
      </w:rPr>
    </w:lvl>
    <w:lvl w:ilvl="4">
      <w:numFmt w:val="bullet"/>
      <w:lvlText w:val="•"/>
      <w:lvlJc w:val="left"/>
      <w:pPr>
        <w:ind w:left="1587" w:hanging="118"/>
      </w:pPr>
      <w:rPr>
        <w:rFonts w:hint="default"/>
        <w:lang w:val="ro-RO" w:eastAsia="en-US" w:bidi="ar-SA"/>
      </w:rPr>
    </w:lvl>
    <w:lvl w:ilvl="5">
      <w:numFmt w:val="bullet"/>
      <w:lvlText w:val="•"/>
      <w:lvlJc w:val="left"/>
      <w:pPr>
        <w:ind w:left="1959" w:hanging="118"/>
      </w:pPr>
      <w:rPr>
        <w:rFonts w:hint="default"/>
        <w:lang w:val="ro-RO" w:eastAsia="en-US" w:bidi="ar-SA"/>
      </w:rPr>
    </w:lvl>
    <w:lvl w:ilvl="6">
      <w:numFmt w:val="bullet"/>
      <w:lvlText w:val="•"/>
      <w:lvlJc w:val="left"/>
      <w:pPr>
        <w:ind w:left="2331" w:hanging="118"/>
      </w:pPr>
      <w:rPr>
        <w:rFonts w:hint="default"/>
        <w:lang w:val="ro-RO" w:eastAsia="en-US" w:bidi="ar-SA"/>
      </w:rPr>
    </w:lvl>
    <w:lvl w:ilvl="7">
      <w:numFmt w:val="bullet"/>
      <w:lvlText w:val="•"/>
      <w:lvlJc w:val="left"/>
      <w:pPr>
        <w:ind w:left="2703" w:hanging="118"/>
      </w:pPr>
      <w:rPr>
        <w:rFonts w:hint="default"/>
        <w:lang w:val="ro-RO" w:eastAsia="en-US" w:bidi="ar-SA"/>
      </w:rPr>
    </w:lvl>
    <w:lvl w:ilvl="8">
      <w:numFmt w:val="bullet"/>
      <w:lvlText w:val="•"/>
      <w:lvlJc w:val="left"/>
      <w:pPr>
        <w:ind w:left="3075" w:hanging="118"/>
      </w:pPr>
      <w:rPr>
        <w:rFonts w:hint="default"/>
        <w:lang w:val="ro-RO" w:eastAsia="en-US" w:bidi="ar-SA"/>
      </w:rPr>
    </w:lvl>
  </w:abstractNum>
  <w:abstractNum w:abstractNumId="1" w15:restartNumberingAfterBreak="0">
    <w:nsid w:val="0053208E"/>
    <w:multiLevelType w:val="multilevel"/>
    <w:tmpl w:val="0053208E"/>
    <w:lvl w:ilvl="0">
      <w:start w:val="1"/>
      <w:numFmt w:val="decimal"/>
      <w:lvlText w:val="%1."/>
      <w:lvlJc w:val="left"/>
      <w:pPr>
        <w:ind w:left="993" w:hanging="284"/>
        <w:jc w:val="left"/>
      </w:pPr>
      <w:rPr>
        <w:rFonts w:hint="default"/>
        <w:b/>
        <w:bCs/>
        <w:i w:val="0"/>
        <w:iCs w:val="0"/>
        <w:spacing w:val="0"/>
        <w:w w:val="100"/>
        <w:sz w:val="24"/>
        <w:szCs w:val="24"/>
        <w:lang w:val="ro-RO" w:eastAsia="en-US" w:bidi="ar-SA"/>
      </w:rPr>
    </w:lvl>
    <w:lvl w:ilvl="1">
      <w:start w:val="1"/>
      <w:numFmt w:val="decimal"/>
      <w:lvlText w:val="%2)"/>
      <w:lvlJc w:val="left"/>
      <w:pPr>
        <w:ind w:left="1638" w:hanging="360"/>
        <w:jc w:val="left"/>
      </w:pPr>
      <w:rPr>
        <w:rFonts w:hint="default"/>
        <w:spacing w:val="0"/>
        <w:w w:val="100"/>
        <w:lang w:val="ro-RO" w:eastAsia="en-US" w:bidi="ar-SA"/>
      </w:rPr>
    </w:lvl>
    <w:lvl w:ilvl="2">
      <w:numFmt w:val="bullet"/>
      <w:lvlText w:val="•"/>
      <w:lvlJc w:val="left"/>
      <w:pPr>
        <w:ind w:left="2639" w:hanging="360"/>
      </w:pPr>
      <w:rPr>
        <w:rFonts w:hint="default"/>
        <w:lang w:val="ro-RO" w:eastAsia="en-US" w:bidi="ar-SA"/>
      </w:rPr>
    </w:lvl>
    <w:lvl w:ilvl="3">
      <w:numFmt w:val="bullet"/>
      <w:lvlText w:val="•"/>
      <w:lvlJc w:val="left"/>
      <w:pPr>
        <w:ind w:left="3638" w:hanging="360"/>
      </w:pPr>
      <w:rPr>
        <w:rFonts w:hint="default"/>
        <w:lang w:val="ro-RO" w:eastAsia="en-US" w:bidi="ar-SA"/>
      </w:rPr>
    </w:lvl>
    <w:lvl w:ilvl="4">
      <w:numFmt w:val="bullet"/>
      <w:lvlText w:val="•"/>
      <w:lvlJc w:val="left"/>
      <w:pPr>
        <w:ind w:left="4637" w:hanging="360"/>
      </w:pPr>
      <w:rPr>
        <w:rFonts w:hint="default"/>
        <w:lang w:val="ro-RO" w:eastAsia="en-US" w:bidi="ar-SA"/>
      </w:rPr>
    </w:lvl>
    <w:lvl w:ilvl="5">
      <w:numFmt w:val="bullet"/>
      <w:lvlText w:val="•"/>
      <w:lvlJc w:val="left"/>
      <w:pPr>
        <w:ind w:left="5636" w:hanging="360"/>
      </w:pPr>
      <w:rPr>
        <w:rFonts w:hint="default"/>
        <w:lang w:val="ro-RO" w:eastAsia="en-US" w:bidi="ar-SA"/>
      </w:rPr>
    </w:lvl>
    <w:lvl w:ilvl="6">
      <w:numFmt w:val="bullet"/>
      <w:lvlText w:val="•"/>
      <w:lvlJc w:val="left"/>
      <w:pPr>
        <w:ind w:left="6635" w:hanging="360"/>
      </w:pPr>
      <w:rPr>
        <w:rFonts w:hint="default"/>
        <w:lang w:val="ro-RO" w:eastAsia="en-US" w:bidi="ar-SA"/>
      </w:rPr>
    </w:lvl>
    <w:lvl w:ilvl="7">
      <w:numFmt w:val="bullet"/>
      <w:lvlText w:val="•"/>
      <w:lvlJc w:val="left"/>
      <w:pPr>
        <w:ind w:left="7634" w:hanging="360"/>
      </w:pPr>
      <w:rPr>
        <w:rFonts w:hint="default"/>
        <w:lang w:val="ro-RO" w:eastAsia="en-US" w:bidi="ar-SA"/>
      </w:rPr>
    </w:lvl>
    <w:lvl w:ilvl="8">
      <w:numFmt w:val="bullet"/>
      <w:lvlText w:val="•"/>
      <w:lvlJc w:val="left"/>
      <w:pPr>
        <w:ind w:left="8633" w:hanging="360"/>
      </w:pPr>
      <w:rPr>
        <w:rFonts w:hint="default"/>
        <w:lang w:val="ro-RO" w:eastAsia="en-US" w:bidi="ar-SA"/>
      </w:rPr>
    </w:lvl>
  </w:abstractNum>
  <w:abstractNum w:abstractNumId="2"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9" w15:restartNumberingAfterBreak="0">
    <w:nsid w:val="289E5CC7"/>
    <w:multiLevelType w:val="hybridMultilevel"/>
    <w:tmpl w:val="FF364FD8"/>
    <w:lvl w:ilvl="0" w:tplc="9BDCE654">
      <w:numFmt w:val="bullet"/>
      <w:lvlText w:val="o"/>
      <w:lvlJc w:val="left"/>
      <w:pPr>
        <w:ind w:left="106" w:hanging="135"/>
      </w:pPr>
      <w:rPr>
        <w:rFonts w:ascii="Times New Roman" w:eastAsia="Times New Roman" w:hAnsi="Times New Roman" w:cs="Times New Roman" w:hint="default"/>
        <w:b w:val="0"/>
        <w:bCs w:val="0"/>
        <w:i w:val="0"/>
        <w:iCs w:val="0"/>
        <w:spacing w:val="0"/>
        <w:w w:val="101"/>
        <w:sz w:val="18"/>
        <w:szCs w:val="18"/>
        <w:lang w:val="ro-RO" w:eastAsia="en-US" w:bidi="ar-SA"/>
      </w:rPr>
    </w:lvl>
    <w:lvl w:ilvl="1" w:tplc="A5D45412">
      <w:numFmt w:val="bullet"/>
      <w:lvlText w:val="•"/>
      <w:lvlJc w:val="left"/>
      <w:pPr>
        <w:ind w:left="727" w:hanging="135"/>
      </w:pPr>
      <w:rPr>
        <w:rFonts w:hint="default"/>
        <w:lang w:val="ro-RO" w:eastAsia="en-US" w:bidi="ar-SA"/>
      </w:rPr>
    </w:lvl>
    <w:lvl w:ilvl="2" w:tplc="88DA79F8">
      <w:numFmt w:val="bullet"/>
      <w:lvlText w:val="•"/>
      <w:lvlJc w:val="left"/>
      <w:pPr>
        <w:ind w:left="1355" w:hanging="135"/>
      </w:pPr>
      <w:rPr>
        <w:rFonts w:hint="default"/>
        <w:lang w:val="ro-RO" w:eastAsia="en-US" w:bidi="ar-SA"/>
      </w:rPr>
    </w:lvl>
    <w:lvl w:ilvl="3" w:tplc="BAC0D12A">
      <w:numFmt w:val="bullet"/>
      <w:lvlText w:val="•"/>
      <w:lvlJc w:val="left"/>
      <w:pPr>
        <w:ind w:left="1982" w:hanging="135"/>
      </w:pPr>
      <w:rPr>
        <w:rFonts w:hint="default"/>
        <w:lang w:val="ro-RO" w:eastAsia="en-US" w:bidi="ar-SA"/>
      </w:rPr>
    </w:lvl>
    <w:lvl w:ilvl="4" w:tplc="BBE0FED8">
      <w:numFmt w:val="bullet"/>
      <w:lvlText w:val="•"/>
      <w:lvlJc w:val="left"/>
      <w:pPr>
        <w:ind w:left="2610" w:hanging="135"/>
      </w:pPr>
      <w:rPr>
        <w:rFonts w:hint="default"/>
        <w:lang w:val="ro-RO" w:eastAsia="en-US" w:bidi="ar-SA"/>
      </w:rPr>
    </w:lvl>
    <w:lvl w:ilvl="5" w:tplc="504615A6">
      <w:numFmt w:val="bullet"/>
      <w:lvlText w:val="•"/>
      <w:lvlJc w:val="left"/>
      <w:pPr>
        <w:ind w:left="3238" w:hanging="135"/>
      </w:pPr>
      <w:rPr>
        <w:rFonts w:hint="default"/>
        <w:lang w:val="ro-RO" w:eastAsia="en-US" w:bidi="ar-SA"/>
      </w:rPr>
    </w:lvl>
    <w:lvl w:ilvl="6" w:tplc="E1448280">
      <w:numFmt w:val="bullet"/>
      <w:lvlText w:val="•"/>
      <w:lvlJc w:val="left"/>
      <w:pPr>
        <w:ind w:left="3865" w:hanging="135"/>
      </w:pPr>
      <w:rPr>
        <w:rFonts w:hint="default"/>
        <w:lang w:val="ro-RO" w:eastAsia="en-US" w:bidi="ar-SA"/>
      </w:rPr>
    </w:lvl>
    <w:lvl w:ilvl="7" w:tplc="D630B16C">
      <w:numFmt w:val="bullet"/>
      <w:lvlText w:val="•"/>
      <w:lvlJc w:val="left"/>
      <w:pPr>
        <w:ind w:left="4493" w:hanging="135"/>
      </w:pPr>
      <w:rPr>
        <w:rFonts w:hint="default"/>
        <w:lang w:val="ro-RO" w:eastAsia="en-US" w:bidi="ar-SA"/>
      </w:rPr>
    </w:lvl>
    <w:lvl w:ilvl="8" w:tplc="EC96F168">
      <w:numFmt w:val="bullet"/>
      <w:lvlText w:val="•"/>
      <w:lvlJc w:val="left"/>
      <w:pPr>
        <w:ind w:left="5120" w:hanging="135"/>
      </w:pPr>
      <w:rPr>
        <w:rFonts w:hint="default"/>
        <w:lang w:val="ro-RO" w:eastAsia="en-US" w:bidi="ar-SA"/>
      </w:rPr>
    </w:lvl>
  </w:abstractNum>
  <w:abstractNum w:abstractNumId="10" w15:restartNumberingAfterBreak="0">
    <w:nsid w:val="29A43E06"/>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2D960251"/>
    <w:multiLevelType w:val="hybridMultilevel"/>
    <w:tmpl w:val="3330170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7"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D4B27BF"/>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6C440B"/>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4005943"/>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752EFD"/>
    <w:multiLevelType w:val="hybridMultilevel"/>
    <w:tmpl w:val="56ACA050"/>
    <w:lvl w:ilvl="0" w:tplc="9F1212D8">
      <w:start w:val="10"/>
      <w:numFmt w:val="decimal"/>
      <w:lvlText w:val="%1."/>
      <w:lvlJc w:val="left"/>
      <w:pPr>
        <w:ind w:left="1080" w:hanging="360"/>
      </w:pPr>
      <w:rPr>
        <w:rFonts w:hint="default"/>
        <w:lang w:val="ro-R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9ADCABA"/>
    <w:multiLevelType w:val="multilevel"/>
    <w:tmpl w:val="59ADCABA"/>
    <w:lvl w:ilvl="0">
      <w:numFmt w:val="bullet"/>
      <w:lvlText w:val="-"/>
      <w:lvlJc w:val="left"/>
      <w:pPr>
        <w:ind w:left="105"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471" w:hanging="118"/>
      </w:pPr>
      <w:rPr>
        <w:rFonts w:hint="default"/>
        <w:lang w:val="ro-RO" w:eastAsia="en-US" w:bidi="ar-SA"/>
      </w:rPr>
    </w:lvl>
    <w:lvl w:ilvl="2">
      <w:numFmt w:val="bullet"/>
      <w:lvlText w:val="•"/>
      <w:lvlJc w:val="left"/>
      <w:pPr>
        <w:ind w:left="843" w:hanging="118"/>
      </w:pPr>
      <w:rPr>
        <w:rFonts w:hint="default"/>
        <w:lang w:val="ro-RO" w:eastAsia="en-US" w:bidi="ar-SA"/>
      </w:rPr>
    </w:lvl>
    <w:lvl w:ilvl="3">
      <w:numFmt w:val="bullet"/>
      <w:lvlText w:val="•"/>
      <w:lvlJc w:val="left"/>
      <w:pPr>
        <w:ind w:left="1215" w:hanging="118"/>
      </w:pPr>
      <w:rPr>
        <w:rFonts w:hint="default"/>
        <w:lang w:val="ro-RO" w:eastAsia="en-US" w:bidi="ar-SA"/>
      </w:rPr>
    </w:lvl>
    <w:lvl w:ilvl="4">
      <w:numFmt w:val="bullet"/>
      <w:lvlText w:val="•"/>
      <w:lvlJc w:val="left"/>
      <w:pPr>
        <w:ind w:left="1587" w:hanging="118"/>
      </w:pPr>
      <w:rPr>
        <w:rFonts w:hint="default"/>
        <w:lang w:val="ro-RO" w:eastAsia="en-US" w:bidi="ar-SA"/>
      </w:rPr>
    </w:lvl>
    <w:lvl w:ilvl="5">
      <w:numFmt w:val="bullet"/>
      <w:lvlText w:val="•"/>
      <w:lvlJc w:val="left"/>
      <w:pPr>
        <w:ind w:left="1959" w:hanging="118"/>
      </w:pPr>
      <w:rPr>
        <w:rFonts w:hint="default"/>
        <w:lang w:val="ro-RO" w:eastAsia="en-US" w:bidi="ar-SA"/>
      </w:rPr>
    </w:lvl>
    <w:lvl w:ilvl="6">
      <w:numFmt w:val="bullet"/>
      <w:lvlText w:val="•"/>
      <w:lvlJc w:val="left"/>
      <w:pPr>
        <w:ind w:left="2331" w:hanging="118"/>
      </w:pPr>
      <w:rPr>
        <w:rFonts w:hint="default"/>
        <w:lang w:val="ro-RO" w:eastAsia="en-US" w:bidi="ar-SA"/>
      </w:rPr>
    </w:lvl>
    <w:lvl w:ilvl="7">
      <w:numFmt w:val="bullet"/>
      <w:lvlText w:val="•"/>
      <w:lvlJc w:val="left"/>
      <w:pPr>
        <w:ind w:left="2703" w:hanging="118"/>
      </w:pPr>
      <w:rPr>
        <w:rFonts w:hint="default"/>
        <w:lang w:val="ro-RO" w:eastAsia="en-US" w:bidi="ar-SA"/>
      </w:rPr>
    </w:lvl>
    <w:lvl w:ilvl="8">
      <w:numFmt w:val="bullet"/>
      <w:lvlText w:val="•"/>
      <w:lvlJc w:val="left"/>
      <w:pPr>
        <w:ind w:left="3075" w:hanging="118"/>
      </w:pPr>
      <w:rPr>
        <w:rFonts w:hint="default"/>
        <w:lang w:val="ro-RO" w:eastAsia="en-US" w:bidi="ar-SA"/>
      </w:rPr>
    </w:lvl>
  </w:abstractNum>
  <w:abstractNum w:abstractNumId="29"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11628F"/>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B03452"/>
    <w:multiLevelType w:val="hybridMultilevel"/>
    <w:tmpl w:val="DDCEAB6A"/>
    <w:lvl w:ilvl="0" w:tplc="4CE2EF10">
      <w:start w:val="1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BB27B09"/>
    <w:multiLevelType w:val="hybridMultilevel"/>
    <w:tmpl w:val="2B4C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5"/>
  </w:num>
  <w:num w:numId="3">
    <w:abstractNumId w:val="3"/>
  </w:num>
  <w:num w:numId="4">
    <w:abstractNumId w:val="26"/>
  </w:num>
  <w:num w:numId="5">
    <w:abstractNumId w:val="4"/>
  </w:num>
  <w:num w:numId="6">
    <w:abstractNumId w:val="23"/>
  </w:num>
  <w:num w:numId="7">
    <w:abstractNumId w:val="25"/>
  </w:num>
  <w:num w:numId="8">
    <w:abstractNumId w:val="18"/>
  </w:num>
  <w:num w:numId="9">
    <w:abstractNumId w:val="34"/>
    <w:lvlOverride w:ilvl="0">
      <w:startOverride w:val="2"/>
    </w:lvlOverride>
  </w:num>
  <w:num w:numId="10">
    <w:abstractNumId w:val="22"/>
  </w:num>
  <w:num w:numId="11">
    <w:abstractNumId w:val="7"/>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5"/>
  </w:num>
  <w:num w:numId="17">
    <w:abstractNumId w:val="36"/>
  </w:num>
  <w:num w:numId="18">
    <w:abstractNumId w:val="8"/>
  </w:num>
  <w:num w:numId="19">
    <w:abstractNumId w:val="11"/>
  </w:num>
  <w:num w:numId="20">
    <w:abstractNumId w:val="13"/>
  </w:num>
  <w:num w:numId="21">
    <w:abstractNumId w:val="20"/>
  </w:num>
  <w:num w:numId="22">
    <w:abstractNumId w:val="30"/>
  </w:num>
  <w:num w:numId="23">
    <w:abstractNumId w:val="24"/>
  </w:num>
  <w:num w:numId="24">
    <w:abstractNumId w:val="33"/>
  </w:num>
  <w:num w:numId="25">
    <w:abstractNumId w:val="29"/>
  </w:num>
  <w:num w:numId="26">
    <w:abstractNumId w:val="17"/>
  </w:num>
  <w:num w:numId="27">
    <w:abstractNumId w:val="32"/>
  </w:num>
  <w:num w:numId="28">
    <w:abstractNumId w:val="2"/>
  </w:num>
  <w:num w:numId="29">
    <w:abstractNumId w:val="14"/>
  </w:num>
  <w:num w:numId="30">
    <w:abstractNumId w:val="21"/>
  </w:num>
  <w:num w:numId="31">
    <w:abstractNumId w:val="27"/>
  </w:num>
  <w:num w:numId="32">
    <w:abstractNumId w:val="31"/>
  </w:num>
  <w:num w:numId="33">
    <w:abstractNumId w:val="10"/>
  </w:num>
  <w:num w:numId="34">
    <w:abstractNumId w:val="5"/>
  </w:num>
  <w:num w:numId="35">
    <w:abstractNumId w:val="12"/>
  </w:num>
  <w:num w:numId="36">
    <w:abstractNumId w:val="19"/>
  </w:num>
  <w:num w:numId="37">
    <w:abstractNumId w:val="6"/>
  </w:num>
  <w:num w:numId="38">
    <w:abstractNumId w:val="1"/>
  </w:num>
  <w:num w:numId="39">
    <w:abstractNumId w:val="0"/>
  </w:num>
  <w:num w:numId="40">
    <w:abstractNumId w:val="28"/>
  </w:num>
  <w:num w:numId="41">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156B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9B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95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292B"/>
    <w:rsid w:val="0016369C"/>
    <w:rsid w:val="00164565"/>
    <w:rsid w:val="0016683B"/>
    <w:rsid w:val="001704FB"/>
    <w:rsid w:val="001706CD"/>
    <w:rsid w:val="001718AE"/>
    <w:rsid w:val="00172F6C"/>
    <w:rsid w:val="00174C61"/>
    <w:rsid w:val="00174E5F"/>
    <w:rsid w:val="00175A88"/>
    <w:rsid w:val="00175F35"/>
    <w:rsid w:val="0017664F"/>
    <w:rsid w:val="00183D79"/>
    <w:rsid w:val="00185148"/>
    <w:rsid w:val="001856BA"/>
    <w:rsid w:val="001866CB"/>
    <w:rsid w:val="00186AE9"/>
    <w:rsid w:val="00192E0B"/>
    <w:rsid w:val="001941D9"/>
    <w:rsid w:val="00194E7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F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8F6"/>
    <w:rsid w:val="00244A30"/>
    <w:rsid w:val="002452EC"/>
    <w:rsid w:val="00246C3E"/>
    <w:rsid w:val="002477E2"/>
    <w:rsid w:val="00247A37"/>
    <w:rsid w:val="002514C3"/>
    <w:rsid w:val="00251B8A"/>
    <w:rsid w:val="002539DB"/>
    <w:rsid w:val="00260B38"/>
    <w:rsid w:val="0026101A"/>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5EE"/>
    <w:rsid w:val="002C764E"/>
    <w:rsid w:val="002C7CCD"/>
    <w:rsid w:val="002D1A7E"/>
    <w:rsid w:val="002D219C"/>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D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6E7"/>
    <w:rsid w:val="00392551"/>
    <w:rsid w:val="00392A36"/>
    <w:rsid w:val="00392AE5"/>
    <w:rsid w:val="003931BB"/>
    <w:rsid w:val="00393617"/>
    <w:rsid w:val="00393AC1"/>
    <w:rsid w:val="00395A55"/>
    <w:rsid w:val="003961E7"/>
    <w:rsid w:val="00396A4B"/>
    <w:rsid w:val="00397504"/>
    <w:rsid w:val="003A0008"/>
    <w:rsid w:val="003A1523"/>
    <w:rsid w:val="003A2643"/>
    <w:rsid w:val="003A3859"/>
    <w:rsid w:val="003A40C2"/>
    <w:rsid w:val="003A4181"/>
    <w:rsid w:val="003A440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40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2FE9"/>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3F41"/>
    <w:rsid w:val="00544071"/>
    <w:rsid w:val="005459A4"/>
    <w:rsid w:val="00546E60"/>
    <w:rsid w:val="00551783"/>
    <w:rsid w:val="0055327B"/>
    <w:rsid w:val="005537DC"/>
    <w:rsid w:val="00554651"/>
    <w:rsid w:val="00554B0E"/>
    <w:rsid w:val="00554EE7"/>
    <w:rsid w:val="00555B68"/>
    <w:rsid w:val="005568B3"/>
    <w:rsid w:val="005605BF"/>
    <w:rsid w:val="00560712"/>
    <w:rsid w:val="00561A10"/>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3CA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1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56F"/>
    <w:rsid w:val="00734AAD"/>
    <w:rsid w:val="00736134"/>
    <w:rsid w:val="00736B8F"/>
    <w:rsid w:val="00740BE4"/>
    <w:rsid w:val="0074397A"/>
    <w:rsid w:val="00743D53"/>
    <w:rsid w:val="00750079"/>
    <w:rsid w:val="00751046"/>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CA"/>
    <w:rsid w:val="008A42E8"/>
    <w:rsid w:val="008A4640"/>
    <w:rsid w:val="008A4C0C"/>
    <w:rsid w:val="008A54A7"/>
    <w:rsid w:val="008A613D"/>
    <w:rsid w:val="008A6462"/>
    <w:rsid w:val="008A6D49"/>
    <w:rsid w:val="008A718B"/>
    <w:rsid w:val="008A77C7"/>
    <w:rsid w:val="008B0C74"/>
    <w:rsid w:val="008B13D8"/>
    <w:rsid w:val="008B2B9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4CE"/>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A0E"/>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B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15F82"/>
    <w:rsid w:val="00A17D3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18"/>
    <w:rsid w:val="00A73BAF"/>
    <w:rsid w:val="00A75527"/>
    <w:rsid w:val="00A763EB"/>
    <w:rsid w:val="00A76842"/>
    <w:rsid w:val="00A76B48"/>
    <w:rsid w:val="00A77631"/>
    <w:rsid w:val="00A77C4F"/>
    <w:rsid w:val="00A84B21"/>
    <w:rsid w:val="00A85592"/>
    <w:rsid w:val="00A85C06"/>
    <w:rsid w:val="00A875CF"/>
    <w:rsid w:val="00A900BE"/>
    <w:rsid w:val="00A93C8E"/>
    <w:rsid w:val="00A93DF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6EB"/>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0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A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9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C77DF"/>
    <w:rsid w:val="00CD1763"/>
    <w:rsid w:val="00CD25CC"/>
    <w:rsid w:val="00CD278A"/>
    <w:rsid w:val="00CD2C95"/>
    <w:rsid w:val="00CD31E8"/>
    <w:rsid w:val="00CD5C6E"/>
    <w:rsid w:val="00CD613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399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5DBB"/>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271"/>
    <w:rsid w:val="00EB576E"/>
    <w:rsid w:val="00EB618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F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FC0"/>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0A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qFormat/>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 w:type="character" w:customStyle="1" w:styleId="aff5">
    <w:name w:val="Другое_"/>
    <w:basedOn w:val="a1"/>
    <w:link w:val="aff6"/>
    <w:rsid w:val="00743D53"/>
    <w:rPr>
      <w:rFonts w:ascii="Times New Roman" w:eastAsia="Times New Roman" w:hAnsi="Times New Roman" w:cs="Times New Roman"/>
      <w:sz w:val="20"/>
      <w:szCs w:val="20"/>
      <w:shd w:val="clear" w:color="auto" w:fill="FFFFFF"/>
    </w:rPr>
  </w:style>
  <w:style w:type="paragraph" w:customStyle="1" w:styleId="aff6">
    <w:name w:val="Другое"/>
    <w:basedOn w:val="a0"/>
    <w:link w:val="aff5"/>
    <w:rsid w:val="00743D53"/>
    <w:pPr>
      <w:widowControl w:val="0"/>
      <w:shd w:val="clear" w:color="auto" w:fill="FFFFFF"/>
    </w:pPr>
    <w:rPr>
      <w:noProof w:val="0"/>
      <w:sz w:val="20"/>
      <w:szCs w:val="20"/>
      <w:lang w:val="en-GB"/>
    </w:rPr>
  </w:style>
  <w:style w:type="character" w:customStyle="1" w:styleId="aff7">
    <w:name w:val="Основной текст_"/>
    <w:basedOn w:val="a1"/>
    <w:link w:val="13"/>
    <w:rsid w:val="000156BA"/>
    <w:rPr>
      <w:b/>
      <w:bCs/>
      <w:shd w:val="clear" w:color="auto" w:fill="FFFFFF"/>
    </w:rPr>
  </w:style>
  <w:style w:type="paragraph" w:customStyle="1" w:styleId="13">
    <w:name w:val="Основной текст1"/>
    <w:basedOn w:val="a0"/>
    <w:link w:val="aff7"/>
    <w:rsid w:val="000156BA"/>
    <w:pPr>
      <w:widowControl w:val="0"/>
      <w:shd w:val="clear" w:color="auto" w:fill="FFFFFF"/>
      <w:spacing w:after="100"/>
    </w:pPr>
    <w:rPr>
      <w:rFonts w:asciiTheme="minorHAnsi" w:eastAsia="SimSun" w:hAnsiTheme="minorHAnsi" w:cstheme="minorBidi"/>
      <w:b/>
      <w:bCs/>
      <w:noProof w:val="0"/>
      <w:sz w:val="22"/>
      <w:szCs w:val="22"/>
      <w:lang w:val="en-GB"/>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175F35"/>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A93DF5"/>
    <w:pPr>
      <w:spacing w:before="100" w:beforeAutospacing="1" w:after="100" w:afterAutospacing="1"/>
    </w:pPr>
    <w:rPr>
      <w:noProof w:val="0"/>
      <w:lang w:val="en-US"/>
    </w:rPr>
  </w:style>
  <w:style w:type="character" w:customStyle="1" w:styleId="fontstyle01">
    <w:name w:val="fontstyle01"/>
    <w:basedOn w:val="a1"/>
    <w:rsid w:val="00751046"/>
    <w:rPr>
      <w:rFonts w:ascii="Tahoma" w:hAnsi="Tahoma" w:cs="Tahom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cobile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13EB5-F4F1-452D-BCBE-137E8F249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14464</Words>
  <Characters>82445</Characters>
  <Application>Microsoft Office Word</Application>
  <DocSecurity>0</DocSecurity>
  <Lines>687</Lines>
  <Paragraphs>193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2026-04-15T12:53:00Z</dcterms:created>
  <dcterms:modified xsi:type="dcterms:W3CDTF">2026-04-15T12:58:00Z</dcterms:modified>
</cp:coreProperties>
</file>