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EA5413">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A5413">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EA5413">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EA5413">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EA5413">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EA5413">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EA5413">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EA5413">
      <w:pPr>
        <w:pStyle w:val="Listparagraf"/>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EA5413">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EA5413">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EA5413">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EA5413">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EA5413">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EA5413">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EA5413">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81486" w:rsidP="00EA5413">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EA5413">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EA5413">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EA5413">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A5413">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A5413">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EA5413">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A5413">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A5413">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A5413">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A5413">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EA5413">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EA5413">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EA5413">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EA5413">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EA5413">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EA5413">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EA541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EA541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EA541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EA5413">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EA541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EA541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EA5413">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EA5413">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A5413">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EA5413">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EA5413">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EA541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EA541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EA5413">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EA5413">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EA541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EA541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EA5413">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EA541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EA541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EA541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EA541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EA541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EA541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EA541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EA541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EA541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EA541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A541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A541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EA541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EA541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EA541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EA541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EA5413">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EA5413">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EA541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EA541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EA541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EA541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A541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EA5413">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A5413">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A5413">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A5413">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A541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A541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A541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A541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A541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A541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A5413">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A5413">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EA5413">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EA5413">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EA5413">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EA5413">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EA5413">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EA5413">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EA5413">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EA5413">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EA5413">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EA5413">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981486">
        <w:tc>
          <w:tcPr>
            <w:tcW w:w="2553" w:type="pct"/>
          </w:tcPr>
          <w:p w14:paraId="1CE84404" w14:textId="5817D2F7" w:rsidR="00892FAB" w:rsidRPr="00981486" w:rsidRDefault="00892FAB" w:rsidP="00892FAB">
            <w:pPr>
              <w:tabs>
                <w:tab w:val="left" w:pos="360"/>
              </w:tabs>
              <w:jc w:val="both"/>
              <w:rPr>
                <w:b/>
                <w:noProof w:val="0"/>
                <w:lang w:val="en-US" w:eastAsia="ru-RU"/>
              </w:rPr>
            </w:pPr>
            <w:r w:rsidRPr="00981486">
              <w:rPr>
                <w:b/>
                <w:noProof w:val="0"/>
                <w:lang w:val="en-US" w:eastAsia="ru-RU"/>
              </w:rPr>
              <w:t>Beneficiar</w:t>
            </w:r>
            <w:r w:rsidR="00981486">
              <w:rPr>
                <w:b/>
                <w:noProof w:val="0"/>
                <w:lang w:val="en-US" w:eastAsia="ru-RU"/>
              </w:rPr>
              <w:t xml:space="preserve"> Primăria com. Pelinia</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981486">
        <w:tc>
          <w:tcPr>
            <w:tcW w:w="2553" w:type="pct"/>
          </w:tcPr>
          <w:p w14:paraId="15ED77EB" w14:textId="71363F7A" w:rsidR="00892FAB" w:rsidRPr="00892FAB" w:rsidRDefault="00892FAB" w:rsidP="00981486">
            <w:pPr>
              <w:tabs>
                <w:tab w:val="left" w:pos="360"/>
              </w:tabs>
              <w:jc w:val="both"/>
              <w:rPr>
                <w:noProof w:val="0"/>
                <w:lang w:val="en-US" w:eastAsia="ru-RU"/>
              </w:rPr>
            </w:pPr>
            <w:r w:rsidRPr="00892FAB">
              <w:rPr>
                <w:noProof w:val="0"/>
                <w:lang w:val="en-US" w:eastAsia="ru-RU"/>
              </w:rPr>
              <w:t>reprezentat legal prin</w:t>
            </w:r>
            <w:r w:rsidR="00981486">
              <w:rPr>
                <w:b/>
                <w:noProof w:val="0"/>
                <w:lang w:val="en-US" w:eastAsia="ru-RU"/>
              </w:rPr>
              <w:t xml:space="preserve"> primar pripa Liuba</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981486">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5FF3B44B" w14:textId="77777777" w:rsidR="00981486" w:rsidRDefault="00892FAB" w:rsidP="00981486">
            <w:pPr>
              <w:tabs>
                <w:tab w:val="left" w:pos="360"/>
              </w:tabs>
              <w:ind w:right="-15"/>
              <w:jc w:val="both"/>
              <w:rPr>
                <w:b/>
                <w:shd w:val="clear" w:color="auto" w:fill="FFFFFF" w:themeFill="background1"/>
                <w:lang w:eastAsia="ru-RU"/>
              </w:rPr>
            </w:pPr>
            <w:r w:rsidRPr="00892FAB">
              <w:rPr>
                <w:noProof w:val="0"/>
                <w:lang w:val="en-US" w:eastAsia="ru-RU"/>
              </w:rPr>
              <w:t xml:space="preserve">Antreprenorul se obligă să execute </w:t>
            </w:r>
            <w:r w:rsidRPr="00892FAB">
              <w:rPr>
                <w:b/>
                <w:noProof w:val="0"/>
                <w:lang w:val="en-US" w:eastAsia="ru-RU"/>
              </w:rPr>
              <w:t xml:space="preserve"> </w:t>
            </w:r>
            <w:r w:rsidR="00981486">
              <w:rPr>
                <w:b/>
                <w:shd w:val="clear" w:color="auto" w:fill="FFFFFF" w:themeFill="background1"/>
                <w:lang w:eastAsia="ru-RU"/>
              </w:rPr>
              <w:t xml:space="preserve">Lucrări de reparație la clădirea Casei de Cultură s. Pelinia </w:t>
            </w:r>
          </w:p>
          <w:p w14:paraId="02AF3D4C" w14:textId="77777777" w:rsidR="00981486" w:rsidRDefault="00981486" w:rsidP="00981486">
            <w:pPr>
              <w:tabs>
                <w:tab w:val="left" w:pos="360"/>
              </w:tabs>
              <w:ind w:right="-15"/>
              <w:jc w:val="both"/>
              <w:rPr>
                <w:b/>
                <w:shd w:val="clear" w:color="auto" w:fill="FFFFFF" w:themeFill="background1"/>
                <w:lang w:eastAsia="ru-RU"/>
              </w:rPr>
            </w:pPr>
            <w:r>
              <w:rPr>
                <w:b/>
                <w:shd w:val="clear" w:color="auto" w:fill="FFFFFF" w:themeFill="background1"/>
                <w:lang w:eastAsia="ru-RU"/>
              </w:rPr>
              <w:t>r-nul Drochia. Pragul.</w:t>
            </w:r>
          </w:p>
          <w:p w14:paraId="1E81F070" w14:textId="3EF61C7A" w:rsidR="00981486" w:rsidRPr="00981486" w:rsidRDefault="00892FAB" w:rsidP="00981486">
            <w:pPr>
              <w:tabs>
                <w:tab w:val="left" w:pos="360"/>
              </w:tabs>
              <w:ind w:right="-15"/>
              <w:jc w:val="both"/>
              <w:rPr>
                <w:b/>
                <w:shd w:val="clear" w:color="auto" w:fill="FFFFFF" w:themeFill="background1"/>
                <w:lang w:eastAsia="ru-RU"/>
              </w:rPr>
            </w:pPr>
            <w:r w:rsidRPr="00892FAB">
              <w:rPr>
                <w:noProof w:val="0"/>
                <w:lang w:val="en-US" w:eastAsia="ru-RU"/>
              </w:rPr>
              <w:t xml:space="preserve">în conformitate cu prevederile proiectului tehnic, cu detaliile de execuţie, precum şi cu </w:t>
            </w:r>
          </w:p>
          <w:p w14:paraId="018B9508" w14:textId="2FD521E4" w:rsidR="00892FAB" w:rsidRPr="00981486" w:rsidRDefault="00892FAB" w:rsidP="00981486">
            <w:pPr>
              <w:tabs>
                <w:tab w:val="left" w:pos="360"/>
              </w:tabs>
              <w:ind w:right="-15"/>
              <w:jc w:val="both"/>
              <w:rPr>
                <w:b/>
                <w:shd w:val="clear" w:color="auto" w:fill="FFFFFF" w:themeFill="background1"/>
                <w:lang w:eastAsia="ru-RU"/>
              </w:rPr>
            </w:pPr>
            <w:proofErr w:type="gramStart"/>
            <w:r w:rsidRPr="00892FAB">
              <w:rPr>
                <w:noProof w:val="0"/>
                <w:lang w:val="en-US" w:eastAsia="ru-RU"/>
              </w:rPr>
              <w:t>normativele</w:t>
            </w:r>
            <w:proofErr w:type="gramEnd"/>
            <w:r w:rsidRPr="00892FAB">
              <w:rPr>
                <w:noProof w:val="0"/>
                <w:lang w:val="en-US" w:eastAsia="ru-RU"/>
              </w:rPr>
              <w:t xml:space="preserv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EA5413">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EA5413">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EA5413">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EA5413">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EA5413">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EA5413">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EA5413">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549D2AE4"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w:t>
            </w:r>
            <w:r w:rsidR="00981486">
              <w:rPr>
                <w:noProof w:val="0"/>
                <w:lang w:val="en-US" w:eastAsia="ru-RU"/>
              </w:rPr>
              <w:t xml:space="preserve">rărilor executate în termen de </w:t>
            </w:r>
            <w:proofErr w:type="gramStart"/>
            <w:r w:rsidR="00981486">
              <w:rPr>
                <w:noProof w:val="0"/>
                <w:lang w:val="en-US" w:eastAsia="ru-RU"/>
              </w:rPr>
              <w:t xml:space="preserve">3 </w:t>
            </w:r>
            <w:r w:rsidRPr="00892FAB">
              <w:rPr>
                <w:noProof w:val="0"/>
                <w:lang w:val="en-US" w:eastAsia="ru-RU"/>
              </w:rPr>
              <w:t xml:space="preserve"> zile</w:t>
            </w:r>
            <w:proofErr w:type="gramEnd"/>
            <w:r w:rsidRPr="00892FAB">
              <w:rPr>
                <w:noProof w:val="0"/>
                <w:lang w:val="en-US" w:eastAsia="ru-RU"/>
              </w:rPr>
              <w:t xml:space="preserv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1B99DE13" w:rsidR="00892FAB" w:rsidRPr="00892FAB" w:rsidRDefault="00892FAB" w:rsidP="00892FAB">
            <w:pPr>
              <w:tabs>
                <w:tab w:val="left" w:pos="567"/>
              </w:tabs>
              <w:jc w:val="both"/>
              <w:rPr>
                <w:noProof w:val="0"/>
                <w:lang w:val="en-US" w:eastAsia="ru-RU"/>
              </w:rPr>
            </w:pPr>
            <w:r w:rsidRPr="00892FAB">
              <w:rPr>
                <w:noProof w:val="0"/>
                <w:lang w:val="en-US" w:eastAsia="ru-RU"/>
              </w:rPr>
              <w:t>4.1. Durata de execuţie a prezentului contract este de _</w:t>
            </w:r>
            <w:r w:rsidR="00981486">
              <w:rPr>
                <w:noProof w:val="0"/>
                <w:lang w:val="en-US" w:eastAsia="ru-RU"/>
              </w:rPr>
              <w:t>60 zile</w:t>
            </w:r>
            <w:r w:rsidRPr="00892FAB">
              <w:rPr>
                <w:noProof w:val="0"/>
                <w:lang w:val="en-US" w:eastAsia="ru-RU"/>
              </w:rPr>
              <w:t xml:space="preserve">_, </w:t>
            </w:r>
            <w:r w:rsidRPr="00892FAB">
              <w:rPr>
                <w:noProof w:val="0"/>
                <w:lang w:eastAsia="ru-RU"/>
              </w:rPr>
              <w:t>începând de la data prevăzută în Ordinul de începere</w:t>
            </w:r>
            <w:r w:rsidRPr="00892FAB">
              <w:rPr>
                <w:noProof w:val="0"/>
                <w:lang w:val="en-US" w:eastAsia="ru-RU"/>
              </w:rPr>
              <w:t>.</w:t>
            </w:r>
          </w:p>
          <w:p w14:paraId="1D62AAC3" w14:textId="5F3203FF"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w:t>
            </w:r>
            <w:r w:rsidR="00981486">
              <w:rPr>
                <w:noProof w:val="0"/>
                <w:lang w:eastAsia="ru-RU"/>
              </w:rPr>
              <w:t xml:space="preserve"> a contractului, în decurs de _60</w:t>
            </w:r>
            <w:r w:rsidRPr="00892FAB">
              <w:rPr>
                <w:noProof w:val="0"/>
                <w:lang w:eastAsia="ru-RU"/>
              </w:rPr>
              <w:t xml:space="preserve">_ </w:t>
            </w:r>
            <w:r w:rsidR="00981486">
              <w:rPr>
                <w:noProof w:val="0"/>
                <w:lang w:eastAsia="ru-RU"/>
              </w:rPr>
              <w:t>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EA5413">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EA5413">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EA5413">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0EC9B68D"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w:t>
            </w:r>
            <w:r w:rsidR="00981486">
              <w:rPr>
                <w:noProof w:val="0"/>
                <w:lang w:val="en-US" w:eastAsia="ru-RU"/>
              </w:rPr>
              <w:t>5</w:t>
            </w:r>
            <w:r w:rsidRPr="00892FAB">
              <w:rPr>
                <w:noProof w:val="0"/>
                <w:lang w:val="en-US" w:eastAsia="ru-RU"/>
              </w:rPr>
              <w:t xml:space="preserve">_ </w:t>
            </w:r>
            <w:r w:rsidR="00981486">
              <w:rPr>
                <w:noProof w:val="0"/>
                <w:lang w:val="en-US" w:eastAsia="ru-RU"/>
              </w:rPr>
              <w:t>a</w:t>
            </w:r>
            <w:r w:rsidRPr="00892FAB">
              <w:rPr>
                <w:noProof w:val="0"/>
                <w:lang w:val="en-US" w:eastAsia="ru-RU"/>
              </w:rPr>
              <w:t xml:space="preserve">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1DF9ECB6" w:rsidR="00892FAB" w:rsidRPr="00892FAB" w:rsidRDefault="00892FAB" w:rsidP="00892FAB">
            <w:pPr>
              <w:jc w:val="both"/>
              <w:rPr>
                <w:noProof w:val="0"/>
                <w:lang w:val="en-US" w:eastAsia="ru-RU"/>
              </w:rPr>
            </w:pPr>
            <w:proofErr w:type="gramStart"/>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w:t>
            </w:r>
            <w:r w:rsidR="00981486">
              <w:rPr>
                <w:noProof w:val="0"/>
                <w:lang w:val="en-US" w:eastAsia="ru-RU"/>
              </w:rPr>
              <w:t>de întârziere în cuantum de: 0,01</w:t>
            </w:r>
            <w:r w:rsidRPr="00892FAB">
              <w:rPr>
                <w:noProof w:val="0"/>
                <w:lang w:val="en-US" w:eastAsia="ru-RU"/>
              </w:rPr>
              <w:t xml:space="preserve"> %/ zi din valoarea restului d</w:t>
            </w:r>
            <w:r w:rsidR="00981486">
              <w:rPr>
                <w:noProof w:val="0"/>
                <w:lang w:val="en-US" w:eastAsia="ru-RU"/>
              </w:rPr>
              <w:t>e executat dar nu mai mult de _0,1</w:t>
            </w:r>
            <w:r w:rsidRPr="00892FAB">
              <w:rPr>
                <w:noProof w:val="0"/>
                <w:lang w:val="en-US" w:eastAsia="ru-RU"/>
              </w:rPr>
              <w:t xml:space="preserve">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w:t>
            </w:r>
            <w:proofErr w:type="gramEnd"/>
            <w:r w:rsidRPr="00892FAB">
              <w:rPr>
                <w:noProof w:val="0"/>
                <w:lang w:val="en-US" w:eastAsia="ru-RU"/>
              </w:rPr>
              <w:t xml:space="preserve">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159954D4" w:rsidR="00892FAB" w:rsidRPr="00892FAB" w:rsidRDefault="00892FAB" w:rsidP="00892FAB">
            <w:pPr>
              <w:jc w:val="both"/>
              <w:rPr>
                <w:noProof w:val="0"/>
                <w:lang w:eastAsia="ru-RU"/>
              </w:rPr>
            </w:pPr>
            <w:r w:rsidRPr="00892FAB">
              <w:rPr>
                <w:noProof w:val="0"/>
                <w:lang w:val="en-US" w:eastAsia="ru-RU"/>
              </w:rPr>
              <w:t>15.5. Pentru refuzul de a executa lucrările prevăzute în prezentul contract, Antreprenorul suportă o penalitate în valoare de _</w:t>
            </w:r>
            <w:r w:rsidR="00981486">
              <w:rPr>
                <w:noProof w:val="0"/>
                <w:lang w:val="en-US" w:eastAsia="ru-RU"/>
              </w:rPr>
              <w:t>0,1</w:t>
            </w:r>
            <w:r w:rsidRPr="00892FAB">
              <w:rPr>
                <w:noProof w:val="0"/>
                <w:lang w:val="en-US" w:eastAsia="ru-RU"/>
              </w:rPr>
              <w:t xml:space="preserve">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328B00EA" w:rsidR="00892FAB" w:rsidRPr="00892FAB" w:rsidRDefault="00892FAB" w:rsidP="00892FAB">
            <w:pPr>
              <w:jc w:val="both"/>
              <w:rPr>
                <w:noProof w:val="0"/>
                <w:lang w:eastAsia="ru-RU"/>
              </w:rPr>
            </w:pPr>
            <w:r w:rsidRPr="00892FAB">
              <w:rPr>
                <w:noProof w:val="0"/>
                <w:lang w:eastAsia="ru-RU"/>
              </w:rPr>
              <w:t>16.2. Cuantumul garanţiei de bună execuţie a contractului reprezintă _</w:t>
            </w:r>
            <w:r w:rsidR="00981486">
              <w:rPr>
                <w:noProof w:val="0"/>
                <w:lang w:eastAsia="ru-RU"/>
              </w:rPr>
              <w:t>10</w:t>
            </w:r>
            <w:r w:rsidRPr="00892FAB">
              <w:rPr>
                <w:noProof w:val="0"/>
                <w:lang w:eastAsia="ru-RU"/>
              </w:rPr>
              <w:t xml:space="preserve">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EA5413">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11696AB4"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w:t>
            </w:r>
            <w:r w:rsidR="006D3FFE">
              <w:rPr>
                <w:noProof w:val="0"/>
                <w:lang w:val="en-US" w:eastAsia="ru-RU"/>
              </w:rPr>
              <w:t>ţionare amiabila în termen de _5</w:t>
            </w:r>
            <w:r w:rsidRPr="00892FAB">
              <w:rPr>
                <w:noProof w:val="0"/>
                <w:lang w:val="en-US" w:eastAsia="ru-RU"/>
              </w:rPr>
              <w:t>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EA5413">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3426172F"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sidR="004237E8">
              <w:rPr>
                <w:noProof w:val="0"/>
                <w:lang w:val="en-US" w:eastAsia="ru-RU"/>
              </w:rPr>
              <w:t>, 31.12.2026</w:t>
            </w:r>
            <w:bookmarkStart w:id="63" w:name="_GoBack"/>
            <w:bookmarkEnd w:id="63"/>
            <w:r w:rsidRPr="00892FAB">
              <w:rPr>
                <w:noProof w:val="0"/>
                <w:lang w:val="en-US" w:eastAsia="ru-RU"/>
              </w:rPr>
              <w:t>.</w:t>
            </w:r>
            <w:proofErr w:type="gram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EA5413">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EA5413">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EA5413">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981486">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981486">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981486">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981486">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981486">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981486">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981486">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981486">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981486">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EA5413">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981486">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981486">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EA541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EA541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EA541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EA541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EA541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EA541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EA541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EA5413">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EA5413">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w:t>
      </w:r>
      <w:proofErr w:type="gram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EA5413">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981486">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981486">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981486">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981486">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981486">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981486">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981486">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981486">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981486">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981486">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981486">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981486">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981486">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9814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981486">
        <w:trPr>
          <w:trHeight w:val="697"/>
        </w:trPr>
        <w:tc>
          <w:tcPr>
            <w:tcW w:w="9748" w:type="dxa"/>
            <w:vAlign w:val="center"/>
          </w:tcPr>
          <w:p w14:paraId="0502552E" w14:textId="77777777" w:rsidR="00325E16" w:rsidRPr="00FF430B" w:rsidRDefault="00325E16" w:rsidP="00981486">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981486">
            <w:pPr>
              <w:jc w:val="right"/>
              <w:rPr>
                <w:noProof w:val="0"/>
                <w:lang w:val="ro-MD"/>
              </w:rPr>
            </w:pPr>
            <w:r>
              <w:rPr>
                <w:noProof w:val="0"/>
                <w:lang w:val="ro-MD"/>
              </w:rPr>
              <w:t>la Documentația standard nr.69</w:t>
            </w:r>
          </w:p>
          <w:p w14:paraId="6D99E99F" w14:textId="77777777" w:rsidR="00325E16" w:rsidRDefault="00325E16" w:rsidP="00981486">
            <w:pPr>
              <w:jc w:val="right"/>
              <w:rPr>
                <w:noProof w:val="0"/>
                <w:lang w:val="ro-MD"/>
              </w:rPr>
            </w:pPr>
            <w:r>
              <w:rPr>
                <w:noProof w:val="0"/>
                <w:lang w:val="ro-MD"/>
              </w:rPr>
              <w:t>din 7 mai 2021</w:t>
            </w:r>
          </w:p>
          <w:p w14:paraId="44A47751" w14:textId="77777777" w:rsidR="00325E16" w:rsidRPr="00FF430B" w:rsidRDefault="00325E16" w:rsidP="00981486">
            <w:pPr>
              <w:autoSpaceDE w:val="0"/>
              <w:autoSpaceDN w:val="0"/>
              <w:adjustRightInd w:val="0"/>
              <w:ind w:right="23"/>
              <w:jc w:val="center"/>
              <w:rPr>
                <w:b/>
                <w:color w:val="000000"/>
                <w:w w:val="90"/>
                <w:lang w:val="ro-MD"/>
              </w:rPr>
            </w:pPr>
          </w:p>
          <w:p w14:paraId="74823052" w14:textId="77777777" w:rsidR="00325E16" w:rsidRPr="00FF430B" w:rsidRDefault="00325E16" w:rsidP="00981486">
            <w:pPr>
              <w:autoSpaceDE w:val="0"/>
              <w:autoSpaceDN w:val="0"/>
              <w:adjustRightInd w:val="0"/>
              <w:ind w:right="23"/>
              <w:jc w:val="center"/>
              <w:rPr>
                <w:b/>
                <w:color w:val="000000"/>
                <w:w w:val="90"/>
                <w:lang w:val="ro-MD"/>
              </w:rPr>
            </w:pPr>
          </w:p>
          <w:p w14:paraId="4184A815" w14:textId="77777777" w:rsidR="00325E16" w:rsidRPr="00FF430B" w:rsidRDefault="00325E16" w:rsidP="00981486">
            <w:pPr>
              <w:autoSpaceDE w:val="0"/>
              <w:autoSpaceDN w:val="0"/>
              <w:adjustRightInd w:val="0"/>
              <w:ind w:right="23"/>
              <w:jc w:val="center"/>
              <w:rPr>
                <w:b/>
                <w:bCs/>
                <w:lang w:val="ro-MD"/>
              </w:rPr>
            </w:pPr>
          </w:p>
          <w:p w14:paraId="193115DB" w14:textId="77777777" w:rsidR="00325E16" w:rsidRPr="00FF430B" w:rsidRDefault="00325E16" w:rsidP="00981486">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981486">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981486">
            <w:pPr>
              <w:autoSpaceDE w:val="0"/>
              <w:autoSpaceDN w:val="0"/>
              <w:adjustRightInd w:val="0"/>
              <w:ind w:right="23"/>
              <w:jc w:val="center"/>
              <w:rPr>
                <w:lang w:val="ro-MD"/>
              </w:rPr>
            </w:pPr>
          </w:p>
          <w:p w14:paraId="631C47E0" w14:textId="77777777" w:rsidR="00325E16" w:rsidRPr="00FF430B" w:rsidRDefault="00325E16" w:rsidP="00981486">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981486">
            <w:pPr>
              <w:autoSpaceDE w:val="0"/>
              <w:autoSpaceDN w:val="0"/>
              <w:adjustRightInd w:val="0"/>
              <w:ind w:left="1140" w:right="-540"/>
              <w:jc w:val="both"/>
              <w:rPr>
                <w:b/>
                <w:bCs/>
                <w:lang w:val="ro-MD"/>
              </w:rPr>
            </w:pPr>
          </w:p>
          <w:p w14:paraId="097E2D23" w14:textId="77777777" w:rsidR="00325E16" w:rsidRPr="00FF430B" w:rsidRDefault="00325E16" w:rsidP="00981486">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981486">
            <w:pPr>
              <w:autoSpaceDE w:val="0"/>
              <w:autoSpaceDN w:val="0"/>
              <w:adjustRightInd w:val="0"/>
              <w:jc w:val="both"/>
              <w:rPr>
                <w:lang w:val="ro-MD"/>
              </w:rPr>
            </w:pPr>
          </w:p>
          <w:p w14:paraId="4C05837C" w14:textId="77777777" w:rsidR="00325E16" w:rsidRPr="00FF430B" w:rsidRDefault="00325E16" w:rsidP="00981486">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981486">
            <w:pPr>
              <w:autoSpaceDE w:val="0"/>
              <w:autoSpaceDN w:val="0"/>
              <w:adjustRightInd w:val="0"/>
              <w:jc w:val="both"/>
              <w:rPr>
                <w:lang w:val="ro-MD"/>
              </w:rPr>
            </w:pPr>
          </w:p>
          <w:p w14:paraId="207F958D" w14:textId="77777777" w:rsidR="00325E16" w:rsidRPr="00FF430B" w:rsidRDefault="00325E16" w:rsidP="00981486">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981486">
            <w:pPr>
              <w:autoSpaceDE w:val="0"/>
              <w:autoSpaceDN w:val="0"/>
              <w:adjustRightInd w:val="0"/>
              <w:jc w:val="both"/>
              <w:rPr>
                <w:lang w:val="ro-MD"/>
              </w:rPr>
            </w:pPr>
          </w:p>
          <w:p w14:paraId="5E444C9C" w14:textId="77777777" w:rsidR="00325E16" w:rsidRPr="00FF430B" w:rsidRDefault="00325E16" w:rsidP="00981486">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981486">
            <w:pPr>
              <w:autoSpaceDE w:val="0"/>
              <w:autoSpaceDN w:val="0"/>
              <w:adjustRightInd w:val="0"/>
              <w:jc w:val="both"/>
              <w:rPr>
                <w:b/>
                <w:bCs/>
                <w:lang w:val="ro-MD"/>
              </w:rPr>
            </w:pPr>
          </w:p>
          <w:p w14:paraId="7C7BA76E" w14:textId="77777777" w:rsidR="00325E16" w:rsidRPr="00FF430B" w:rsidRDefault="00325E16" w:rsidP="00981486">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981486">
            <w:pPr>
              <w:autoSpaceDE w:val="0"/>
              <w:autoSpaceDN w:val="0"/>
              <w:adjustRightInd w:val="0"/>
              <w:jc w:val="both"/>
              <w:rPr>
                <w:lang w:val="ro-MD"/>
              </w:rPr>
            </w:pPr>
          </w:p>
          <w:p w14:paraId="74955362" w14:textId="77777777" w:rsidR="00325E16" w:rsidRPr="00FF430B" w:rsidRDefault="00325E16" w:rsidP="00981486">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981486">
            <w:pPr>
              <w:autoSpaceDE w:val="0"/>
              <w:autoSpaceDN w:val="0"/>
              <w:adjustRightInd w:val="0"/>
              <w:jc w:val="both"/>
              <w:rPr>
                <w:lang w:val="ro-MD"/>
              </w:rPr>
            </w:pPr>
          </w:p>
          <w:p w14:paraId="428EA79E" w14:textId="77777777" w:rsidR="00325E16" w:rsidRPr="00FF430B" w:rsidRDefault="00325E16" w:rsidP="00981486">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981486">
            <w:pPr>
              <w:autoSpaceDE w:val="0"/>
              <w:autoSpaceDN w:val="0"/>
              <w:adjustRightInd w:val="0"/>
              <w:jc w:val="both"/>
              <w:rPr>
                <w:b/>
                <w:bCs/>
                <w:lang w:val="ro-MD"/>
              </w:rPr>
            </w:pPr>
          </w:p>
          <w:p w14:paraId="102CBA46" w14:textId="77777777" w:rsidR="00325E16" w:rsidRPr="00FF430B" w:rsidRDefault="00325E16" w:rsidP="00981486">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981486">
            <w:pPr>
              <w:autoSpaceDE w:val="0"/>
              <w:autoSpaceDN w:val="0"/>
              <w:adjustRightInd w:val="0"/>
              <w:jc w:val="both"/>
              <w:rPr>
                <w:lang w:val="ro-MD"/>
              </w:rPr>
            </w:pPr>
          </w:p>
          <w:p w14:paraId="644E3761" w14:textId="77777777" w:rsidR="00325E16" w:rsidRPr="00FF430B" w:rsidRDefault="00325E16" w:rsidP="00981486">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981486">
            <w:pPr>
              <w:autoSpaceDE w:val="0"/>
              <w:autoSpaceDN w:val="0"/>
              <w:adjustRightInd w:val="0"/>
              <w:jc w:val="both"/>
              <w:rPr>
                <w:b/>
                <w:bCs/>
                <w:i/>
                <w:iCs/>
                <w:lang w:val="ro-MD"/>
              </w:rPr>
            </w:pPr>
          </w:p>
          <w:p w14:paraId="110BD0A9" w14:textId="77777777" w:rsidR="00325E16" w:rsidRPr="00FF430B" w:rsidRDefault="00325E16" w:rsidP="00981486">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981486">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981486">
            <w:pPr>
              <w:autoSpaceDE w:val="0"/>
              <w:autoSpaceDN w:val="0"/>
              <w:adjustRightInd w:val="0"/>
              <w:jc w:val="both"/>
              <w:rPr>
                <w:i/>
                <w:iCs/>
                <w:lang w:val="ro-MD"/>
              </w:rPr>
            </w:pPr>
          </w:p>
          <w:p w14:paraId="6BD32E3F" w14:textId="77777777" w:rsidR="00325E16" w:rsidRPr="00FF430B" w:rsidRDefault="00325E16" w:rsidP="00981486">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981486">
            <w:pPr>
              <w:autoSpaceDE w:val="0"/>
              <w:autoSpaceDN w:val="0"/>
              <w:adjustRightInd w:val="0"/>
              <w:jc w:val="both"/>
              <w:rPr>
                <w:b/>
                <w:bCs/>
                <w:lang w:val="ro-MD"/>
              </w:rPr>
            </w:pPr>
          </w:p>
          <w:p w14:paraId="28C5A612" w14:textId="77777777" w:rsidR="00325E16" w:rsidRPr="00FF430B" w:rsidRDefault="00325E16" w:rsidP="00981486">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981486">
            <w:pPr>
              <w:autoSpaceDE w:val="0"/>
              <w:autoSpaceDN w:val="0"/>
              <w:adjustRightInd w:val="0"/>
              <w:jc w:val="both"/>
              <w:rPr>
                <w:b/>
                <w:bCs/>
                <w:lang w:val="ro-MD"/>
              </w:rPr>
            </w:pPr>
          </w:p>
          <w:p w14:paraId="03A056F2" w14:textId="77777777" w:rsidR="00325E16" w:rsidRPr="00FF430B" w:rsidRDefault="00325E16" w:rsidP="00981486">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981486">
            <w:pPr>
              <w:ind w:left="660"/>
              <w:jc w:val="both"/>
              <w:rPr>
                <w:b/>
                <w:bCs/>
                <w:lang w:val="ro-MD"/>
              </w:rPr>
            </w:pPr>
          </w:p>
          <w:p w14:paraId="225E7599" w14:textId="77777777" w:rsidR="00325E16" w:rsidRPr="00FF430B" w:rsidRDefault="00325E16" w:rsidP="00981486">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981486">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981486">
            <w:pPr>
              <w:autoSpaceDE w:val="0"/>
              <w:autoSpaceDN w:val="0"/>
              <w:adjustRightInd w:val="0"/>
              <w:ind w:firstLine="720"/>
              <w:jc w:val="both"/>
              <w:rPr>
                <w:lang w:val="ro-MD"/>
              </w:rPr>
            </w:pPr>
          </w:p>
          <w:p w14:paraId="41E43985" w14:textId="77777777" w:rsidR="00325E16" w:rsidRPr="00FF430B" w:rsidRDefault="00325E16" w:rsidP="00EA5413">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981486">
            <w:pPr>
              <w:autoSpaceDE w:val="0"/>
              <w:autoSpaceDN w:val="0"/>
              <w:adjustRightInd w:val="0"/>
              <w:ind w:left="660"/>
              <w:jc w:val="both"/>
              <w:rPr>
                <w:b/>
                <w:bCs/>
                <w:lang w:val="ro-MD"/>
              </w:rPr>
            </w:pPr>
          </w:p>
          <w:p w14:paraId="151F3723" w14:textId="77777777" w:rsidR="00325E16" w:rsidRPr="00FF430B" w:rsidRDefault="00325E16" w:rsidP="00981486">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981486">
            <w:pPr>
              <w:jc w:val="both"/>
              <w:rPr>
                <w:lang w:val="ro-MD"/>
              </w:rPr>
            </w:pPr>
            <w:r w:rsidRPr="00FF430B">
              <w:rPr>
                <w:lang w:val="ro-MD"/>
              </w:rPr>
              <w:t>b) propunerea financiară;</w:t>
            </w:r>
          </w:p>
          <w:p w14:paraId="4634B05E" w14:textId="77777777" w:rsidR="00325E16" w:rsidRPr="00FF430B" w:rsidRDefault="00325E16" w:rsidP="00981486">
            <w:pPr>
              <w:jc w:val="both"/>
              <w:rPr>
                <w:lang w:val="ro-MD"/>
              </w:rPr>
            </w:pPr>
            <w:r w:rsidRPr="00FF430B">
              <w:rPr>
                <w:lang w:val="ro-MD"/>
              </w:rPr>
              <w:t>c) caietul de sarcini;</w:t>
            </w:r>
          </w:p>
          <w:p w14:paraId="6E5EDE09" w14:textId="77777777" w:rsidR="00325E16" w:rsidRPr="00FF430B" w:rsidRDefault="00325E16" w:rsidP="00981486">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981486">
            <w:pPr>
              <w:autoSpaceDE w:val="0"/>
              <w:autoSpaceDN w:val="0"/>
              <w:adjustRightInd w:val="0"/>
              <w:jc w:val="both"/>
              <w:rPr>
                <w:lang w:val="ro-MD"/>
              </w:rPr>
            </w:pPr>
          </w:p>
          <w:p w14:paraId="654C725C" w14:textId="77777777" w:rsidR="00325E16" w:rsidRPr="00FF430B" w:rsidRDefault="00325E16" w:rsidP="00EA5413">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981486">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981486">
            <w:pPr>
              <w:jc w:val="both"/>
              <w:rPr>
                <w:lang w:val="ro-MD"/>
              </w:rPr>
            </w:pPr>
            <w:r w:rsidRPr="00FF430B">
              <w:rPr>
                <w:lang w:val="ro-MD"/>
              </w:rPr>
              <w:t>8.1    Prezentul acord-cadru încetează de drept- prin ajungerea la termen;</w:t>
            </w:r>
          </w:p>
          <w:p w14:paraId="584252A9" w14:textId="77777777" w:rsidR="00325E16" w:rsidRPr="00FF430B" w:rsidRDefault="00325E16" w:rsidP="00981486">
            <w:pPr>
              <w:jc w:val="both"/>
              <w:rPr>
                <w:lang w:val="ro-MD"/>
              </w:rPr>
            </w:pPr>
            <w:r w:rsidRPr="00FF430B">
              <w:rPr>
                <w:lang w:val="ro-MD"/>
              </w:rPr>
              <w:t>8.2    Acordul-cadru poate înceta şi în următoarele cazuri:</w:t>
            </w:r>
          </w:p>
          <w:p w14:paraId="0369F3F1" w14:textId="77777777" w:rsidR="00325E16" w:rsidRPr="00FF430B" w:rsidRDefault="00325E16" w:rsidP="00EA5413">
            <w:pPr>
              <w:pStyle w:val="Listparagraf"/>
              <w:numPr>
                <w:ilvl w:val="0"/>
                <w:numId w:val="29"/>
              </w:numPr>
              <w:rPr>
                <w:lang w:val="ro-MD"/>
              </w:rPr>
            </w:pPr>
            <w:r w:rsidRPr="00FF430B">
              <w:rPr>
                <w:lang w:val="ro-MD"/>
              </w:rPr>
              <w:t>prin acordul de voinţă al părţilor ;</w:t>
            </w:r>
          </w:p>
          <w:p w14:paraId="12C0102A" w14:textId="77777777" w:rsidR="00325E16" w:rsidRPr="00FF430B" w:rsidRDefault="00325E16" w:rsidP="00EA5413">
            <w:pPr>
              <w:pStyle w:val="Listparagraf"/>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981486">
            <w:pPr>
              <w:autoSpaceDE w:val="0"/>
              <w:autoSpaceDN w:val="0"/>
              <w:adjustRightInd w:val="0"/>
              <w:jc w:val="both"/>
              <w:rPr>
                <w:lang w:val="ro-MD"/>
              </w:rPr>
            </w:pPr>
          </w:p>
          <w:p w14:paraId="35BC26DA" w14:textId="77777777" w:rsidR="00325E16" w:rsidRPr="00FF430B" w:rsidRDefault="00325E16" w:rsidP="00981486">
            <w:pPr>
              <w:jc w:val="both"/>
              <w:rPr>
                <w:i/>
                <w:lang w:val="ro-MD"/>
              </w:rPr>
            </w:pPr>
            <w:r w:rsidRPr="00FF430B">
              <w:rPr>
                <w:i/>
                <w:lang w:val="ro-MD"/>
              </w:rPr>
              <w:t>CLAUZE APLICABILE CONTRACTELOR SUBSECVENTE</w:t>
            </w:r>
          </w:p>
          <w:p w14:paraId="0E2B4673" w14:textId="77777777" w:rsidR="00325E16" w:rsidRPr="00FF430B" w:rsidRDefault="00325E16" w:rsidP="00981486">
            <w:pPr>
              <w:jc w:val="both"/>
              <w:rPr>
                <w:lang w:val="ro-MD"/>
              </w:rPr>
            </w:pPr>
          </w:p>
          <w:p w14:paraId="2D3A67AB" w14:textId="77777777" w:rsidR="00325E16" w:rsidRPr="00FF430B" w:rsidRDefault="00325E16" w:rsidP="00EA5413">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981486">
            <w:pPr>
              <w:pStyle w:val="Listparagraf"/>
              <w:numPr>
                <w:ilvl w:val="0"/>
                <w:numId w:val="0"/>
              </w:numPr>
              <w:ind w:left="660"/>
              <w:rPr>
                <w:b/>
                <w:lang w:val="ro-MD"/>
              </w:rPr>
            </w:pPr>
          </w:p>
          <w:p w14:paraId="283B40B7" w14:textId="77777777" w:rsidR="00325E16" w:rsidRPr="00FF430B" w:rsidRDefault="00325E16" w:rsidP="00981486">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981486">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981486">
            <w:pPr>
              <w:jc w:val="both"/>
              <w:rPr>
                <w:lang w:val="ro-MD"/>
              </w:rPr>
            </w:pPr>
          </w:p>
          <w:p w14:paraId="4B945A2D" w14:textId="77777777" w:rsidR="00325E16" w:rsidRPr="00FF430B" w:rsidRDefault="00325E16" w:rsidP="00981486">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981486">
            <w:pPr>
              <w:jc w:val="both"/>
              <w:rPr>
                <w:lang w:val="ro-MD"/>
              </w:rPr>
            </w:pPr>
          </w:p>
          <w:p w14:paraId="5D83DE0D" w14:textId="77777777" w:rsidR="00325E16" w:rsidRPr="00FF430B" w:rsidRDefault="00325E16" w:rsidP="00981486">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981486">
            <w:pPr>
              <w:jc w:val="both"/>
              <w:rPr>
                <w:b/>
                <w:lang w:val="ro-MD"/>
              </w:rPr>
            </w:pPr>
          </w:p>
          <w:p w14:paraId="0D5077EF" w14:textId="77777777" w:rsidR="00325E16" w:rsidRPr="00FF430B" w:rsidRDefault="00325E16" w:rsidP="00981486">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981486">
            <w:pPr>
              <w:jc w:val="both"/>
              <w:rPr>
                <w:lang w:val="ro-MD"/>
              </w:rPr>
            </w:pPr>
          </w:p>
          <w:p w14:paraId="54643E20" w14:textId="77777777" w:rsidR="00325E16" w:rsidRPr="00FF430B" w:rsidRDefault="00325E16" w:rsidP="00981486">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981486">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981486">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981486">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981486">
            <w:pPr>
              <w:jc w:val="both"/>
              <w:rPr>
                <w:lang w:val="ro-MD"/>
              </w:rPr>
            </w:pPr>
          </w:p>
          <w:p w14:paraId="2FB54762" w14:textId="77777777" w:rsidR="00325E16" w:rsidRPr="00FF430B" w:rsidRDefault="00325E16" w:rsidP="00981486">
            <w:pPr>
              <w:jc w:val="both"/>
              <w:rPr>
                <w:lang w:val="ro-MD"/>
              </w:rPr>
            </w:pPr>
          </w:p>
          <w:p w14:paraId="5880556A" w14:textId="77777777" w:rsidR="00325E16" w:rsidRPr="00FF430B" w:rsidRDefault="00325E16" w:rsidP="00981486">
            <w:pPr>
              <w:jc w:val="both"/>
              <w:rPr>
                <w:lang w:val="ro-MD"/>
              </w:rPr>
            </w:pPr>
          </w:p>
          <w:p w14:paraId="4E59A30A" w14:textId="77777777" w:rsidR="00325E16" w:rsidRPr="00FF430B" w:rsidRDefault="00325E16" w:rsidP="00981486">
            <w:pPr>
              <w:jc w:val="both"/>
              <w:rPr>
                <w:lang w:val="ro-MD"/>
              </w:rPr>
            </w:pPr>
          </w:p>
          <w:p w14:paraId="5FD0A72C" w14:textId="77777777" w:rsidR="00325E16" w:rsidRPr="00FF430B" w:rsidRDefault="00325E16" w:rsidP="00981486">
            <w:pPr>
              <w:jc w:val="both"/>
              <w:rPr>
                <w:lang w:val="ro-MD"/>
              </w:rPr>
            </w:pPr>
          </w:p>
          <w:p w14:paraId="62AA3C71" w14:textId="77777777" w:rsidR="00325E16" w:rsidRPr="00FF430B" w:rsidRDefault="00325E16" w:rsidP="00981486">
            <w:pPr>
              <w:jc w:val="both"/>
              <w:rPr>
                <w:lang w:val="ro-MD"/>
              </w:rPr>
            </w:pPr>
            <w:r w:rsidRPr="00FF430B">
              <w:rPr>
                <w:lang w:val="ro-MD"/>
              </w:rPr>
              <w:t>Promitent-achizitor,                                              Promitent- executor/prestator,</w:t>
            </w:r>
          </w:p>
          <w:p w14:paraId="37DDA5C0" w14:textId="77777777" w:rsidR="00325E16" w:rsidRPr="00FF430B" w:rsidRDefault="00325E16" w:rsidP="00981486">
            <w:pPr>
              <w:jc w:val="both"/>
              <w:rPr>
                <w:lang w:val="ro-MD"/>
              </w:rPr>
            </w:pPr>
            <w:r w:rsidRPr="00FF430B">
              <w:rPr>
                <w:lang w:val="ro-MD"/>
              </w:rPr>
              <w:t>...........................                                                     ...................................</w:t>
            </w:r>
          </w:p>
          <w:p w14:paraId="4D2C8367" w14:textId="77777777" w:rsidR="00325E16" w:rsidRPr="00FF430B" w:rsidRDefault="00325E16" w:rsidP="00981486">
            <w:pPr>
              <w:jc w:val="both"/>
              <w:rPr>
                <w:lang w:val="ro-MD"/>
              </w:rPr>
            </w:pPr>
            <w:r w:rsidRPr="00FF430B">
              <w:rPr>
                <w:lang w:val="ro-MD"/>
              </w:rPr>
              <w:t xml:space="preserve"> (semnătura autorizată)                                              (semnătura autorizată)</w:t>
            </w:r>
          </w:p>
          <w:p w14:paraId="3FB9D94A" w14:textId="77777777" w:rsidR="00325E16" w:rsidRPr="00FF430B" w:rsidRDefault="00325E16" w:rsidP="00981486">
            <w:pPr>
              <w:jc w:val="both"/>
              <w:rPr>
                <w:lang w:val="ro-MD"/>
              </w:rPr>
            </w:pPr>
          </w:p>
          <w:p w14:paraId="57D1C1AD" w14:textId="77777777" w:rsidR="00325E16" w:rsidRPr="00FF430B" w:rsidRDefault="00325E16" w:rsidP="00981486">
            <w:pPr>
              <w:jc w:val="both"/>
              <w:rPr>
                <w:lang w:val="ro-MD"/>
              </w:rPr>
            </w:pPr>
            <w:r w:rsidRPr="00FF430B">
              <w:rPr>
                <w:lang w:val="ro-MD"/>
              </w:rPr>
              <w:t>Promitent-achizitor,                                              Promitent- executor/prestator,</w:t>
            </w:r>
          </w:p>
          <w:p w14:paraId="24FFE2DD" w14:textId="77777777" w:rsidR="00325E16" w:rsidRPr="00FF430B" w:rsidRDefault="00325E16" w:rsidP="00981486">
            <w:pPr>
              <w:jc w:val="both"/>
              <w:rPr>
                <w:lang w:val="ro-MD"/>
              </w:rPr>
            </w:pPr>
            <w:r w:rsidRPr="00FF430B">
              <w:rPr>
                <w:lang w:val="ro-MD"/>
              </w:rPr>
              <w:t xml:space="preserve">  ...........................                                                     ..................................</w:t>
            </w:r>
          </w:p>
          <w:p w14:paraId="07AF0A09" w14:textId="77777777" w:rsidR="00325E16" w:rsidRPr="00FF430B" w:rsidRDefault="00325E16" w:rsidP="00981486">
            <w:pPr>
              <w:jc w:val="both"/>
              <w:rPr>
                <w:lang w:val="ro-MD"/>
              </w:rPr>
            </w:pPr>
            <w:r w:rsidRPr="00FF430B">
              <w:rPr>
                <w:lang w:val="ro-MD"/>
              </w:rPr>
              <w:t xml:space="preserve">  (semnătura autorizată)                                              (semnătura autorizată)</w:t>
            </w:r>
          </w:p>
          <w:p w14:paraId="6120B543" w14:textId="77777777" w:rsidR="00325E16" w:rsidRPr="00FF430B" w:rsidRDefault="00325E16" w:rsidP="00981486">
            <w:pPr>
              <w:jc w:val="both"/>
              <w:rPr>
                <w:lang w:val="ro-MD"/>
              </w:rPr>
            </w:pPr>
          </w:p>
          <w:p w14:paraId="3ED6BBCF" w14:textId="77777777" w:rsidR="00325E16" w:rsidRPr="00FF430B" w:rsidRDefault="00325E16" w:rsidP="00981486">
            <w:pPr>
              <w:jc w:val="both"/>
              <w:rPr>
                <w:lang w:val="ro-MD"/>
              </w:rPr>
            </w:pPr>
          </w:p>
          <w:p w14:paraId="4EEFC053" w14:textId="77777777" w:rsidR="00325E16" w:rsidRPr="00FF430B" w:rsidRDefault="00325E16" w:rsidP="00981486">
            <w:pPr>
              <w:jc w:val="both"/>
              <w:rPr>
                <w:lang w:val="ro-MD"/>
              </w:rPr>
            </w:pPr>
            <w:r w:rsidRPr="00FF430B">
              <w:rPr>
                <w:lang w:val="ro-MD"/>
              </w:rPr>
              <w:t>Promitent-achizitor,                                              Promitent- executor/prestator,</w:t>
            </w:r>
          </w:p>
          <w:p w14:paraId="5EB21EF8" w14:textId="77777777" w:rsidR="00325E16" w:rsidRPr="00FF430B" w:rsidRDefault="00325E16" w:rsidP="00981486">
            <w:pPr>
              <w:jc w:val="both"/>
              <w:rPr>
                <w:lang w:val="ro-MD"/>
              </w:rPr>
            </w:pPr>
            <w:r w:rsidRPr="00FF430B">
              <w:rPr>
                <w:lang w:val="ro-MD"/>
              </w:rPr>
              <w:t>...........................                                                     ..................................</w:t>
            </w:r>
          </w:p>
          <w:p w14:paraId="725B02BB" w14:textId="77777777" w:rsidR="00325E16" w:rsidRPr="00FF430B" w:rsidRDefault="00325E16" w:rsidP="00981486">
            <w:pPr>
              <w:jc w:val="both"/>
              <w:rPr>
                <w:lang w:val="ro-MD"/>
              </w:rPr>
            </w:pPr>
            <w:r w:rsidRPr="00FF430B">
              <w:rPr>
                <w:lang w:val="ro-MD"/>
              </w:rPr>
              <w:t xml:space="preserve"> (semnătura autorizată)                                              (semnătura autorizată)</w:t>
            </w:r>
          </w:p>
          <w:p w14:paraId="2884BCB1" w14:textId="77777777" w:rsidR="00325E16" w:rsidRPr="00FF430B" w:rsidRDefault="00325E16" w:rsidP="00981486">
            <w:pPr>
              <w:jc w:val="both"/>
              <w:rPr>
                <w:lang w:val="ro-MD"/>
              </w:rPr>
            </w:pPr>
          </w:p>
          <w:p w14:paraId="0747966A" w14:textId="77777777" w:rsidR="00325E16" w:rsidRPr="00FF430B" w:rsidRDefault="00325E16" w:rsidP="00981486">
            <w:pPr>
              <w:jc w:val="both"/>
              <w:rPr>
                <w:sz w:val="28"/>
                <w:szCs w:val="28"/>
                <w:lang w:val="ro-MD"/>
              </w:rPr>
            </w:pPr>
          </w:p>
          <w:p w14:paraId="60621841" w14:textId="77777777" w:rsidR="00325E16" w:rsidRPr="00FF430B" w:rsidRDefault="00325E16" w:rsidP="00981486">
            <w:pPr>
              <w:jc w:val="both"/>
              <w:rPr>
                <w:lang w:val="ro-MD"/>
              </w:rPr>
            </w:pPr>
          </w:p>
          <w:p w14:paraId="2E4954D9" w14:textId="77777777" w:rsidR="00325E16" w:rsidRPr="00FF430B" w:rsidRDefault="00325E16" w:rsidP="00981486">
            <w:pPr>
              <w:jc w:val="both"/>
              <w:rPr>
                <w:lang w:val="ro-MD"/>
              </w:rPr>
            </w:pPr>
          </w:p>
          <w:p w14:paraId="4E48DD80" w14:textId="77777777" w:rsidR="00325E16" w:rsidRPr="00FF430B" w:rsidRDefault="00325E16" w:rsidP="00981486">
            <w:pPr>
              <w:jc w:val="both"/>
              <w:rPr>
                <w:lang w:val="ro-MD"/>
              </w:rPr>
            </w:pPr>
          </w:p>
          <w:p w14:paraId="5C665B14" w14:textId="77777777" w:rsidR="00325E16" w:rsidRPr="00FF430B" w:rsidRDefault="00325E16" w:rsidP="00981486">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4872D1" w14:textId="77777777" w:rsidR="00EA5413" w:rsidRDefault="00EA5413" w:rsidP="00A20ACF">
      <w:r>
        <w:separator/>
      </w:r>
    </w:p>
  </w:endnote>
  <w:endnote w:type="continuationSeparator" w:id="0">
    <w:p w14:paraId="6695750D" w14:textId="77777777" w:rsidR="00EA5413" w:rsidRDefault="00EA54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981486" w:rsidRDefault="00981486"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45CA539D" w:rsidR="00981486" w:rsidRDefault="00981486">
        <w:pPr>
          <w:pStyle w:val="Subsol"/>
          <w:jc w:val="right"/>
        </w:pPr>
        <w:r>
          <w:fldChar w:fldCharType="begin"/>
        </w:r>
        <w:r>
          <w:instrText xml:space="preserve"> PAGE   \* MERGEFORMAT </w:instrText>
        </w:r>
        <w:r>
          <w:fldChar w:fldCharType="separate"/>
        </w:r>
        <w:r w:rsidR="004237E8">
          <w:t>68</w:t>
        </w:r>
        <w:r>
          <w:fldChar w:fldCharType="end"/>
        </w:r>
      </w:p>
    </w:sdtContent>
  </w:sdt>
  <w:p w14:paraId="075618FA" w14:textId="77777777" w:rsidR="00981486" w:rsidRDefault="0098148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D65773" w14:textId="77777777" w:rsidR="00EA5413" w:rsidRDefault="00EA5413" w:rsidP="00A20ACF">
      <w:r>
        <w:separator/>
      </w:r>
    </w:p>
  </w:footnote>
  <w:footnote w:type="continuationSeparator" w:id="0">
    <w:p w14:paraId="32BC33DF" w14:textId="77777777" w:rsidR="00EA5413" w:rsidRDefault="00EA54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7E8"/>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FFE"/>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48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5413"/>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647A1-9274-46C9-9B0D-0059F3A31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70</Pages>
  <Words>28085</Words>
  <Characters>160085</Characters>
  <Application>Microsoft Office Word</Application>
  <DocSecurity>0</DocSecurity>
  <Lines>1334</Lines>
  <Paragraphs>375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cp:revision>
  <cp:lastPrinted>2021-06-01T11:52:00Z</cp:lastPrinted>
  <dcterms:created xsi:type="dcterms:W3CDTF">2026-02-19T08:09:00Z</dcterms:created>
  <dcterms:modified xsi:type="dcterms:W3CDTF">2026-07-17T10:26:00Z</dcterms:modified>
</cp:coreProperties>
</file>