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A343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313854F1"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EC7BD3">
        <w:rPr>
          <w:b/>
          <w:i/>
          <w:color w:val="000000"/>
          <w:lang w:val="ro-MD"/>
        </w:rPr>
        <w:t xml:space="preserve"> </w:t>
      </w:r>
      <w:r w:rsidRPr="00FF430B">
        <w:rPr>
          <w:i/>
          <w:lang w:val="ro-MD"/>
        </w:rPr>
        <w:t>(denumirea, adresa)</w:t>
      </w:r>
    </w:p>
    <w:p w14:paraId="6B852C2A" w14:textId="56D89B1F" w:rsidR="00233538" w:rsidRPr="00FF430B" w:rsidRDefault="0003591A" w:rsidP="005C5A30">
      <w:pPr>
        <w:ind w:firstLine="709"/>
        <w:jc w:val="both"/>
        <w:rPr>
          <w:lang w:val="ro-MD"/>
        </w:rPr>
      </w:pPr>
      <w:r w:rsidRPr="00FF430B">
        <w:rPr>
          <w:lang w:val="ro-MD"/>
        </w:rPr>
        <w:t>Autoritatea contractantă</w:t>
      </w:r>
      <w:r w:rsidR="005C5A30">
        <w:rPr>
          <w:lang w:val="ro-MD"/>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011EAC03" w:rsidR="00394DC7" w:rsidRPr="00FF430B" w:rsidRDefault="00394DC7" w:rsidP="00394DC7">
            <w:pPr>
              <w:jc w:val="center"/>
              <w:rPr>
                <w:b/>
                <w:i/>
                <w:lang w:val="ro-MD"/>
              </w:rPr>
            </w:pPr>
            <w:r w:rsidRPr="00FF430B">
              <w:rPr>
                <w:b/>
                <w:lang w:val="ro-MD"/>
              </w:rPr>
              <w:t>de achiziţionare a</w:t>
            </w:r>
            <w:r w:rsidR="001213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495A0" w14:textId="77777777" w:rsidR="00EA3434" w:rsidRDefault="00EA3434" w:rsidP="00A20ACF">
      <w:r>
        <w:separator/>
      </w:r>
    </w:p>
  </w:endnote>
  <w:endnote w:type="continuationSeparator" w:id="0">
    <w:p w14:paraId="6BD434E4" w14:textId="77777777" w:rsidR="00EA3434" w:rsidRDefault="00EA34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2B61931" w:rsidR="00F968B6" w:rsidRDefault="00F968B6">
        <w:pPr>
          <w:pStyle w:val="a4"/>
          <w:jc w:val="right"/>
        </w:pPr>
        <w:r>
          <w:fldChar w:fldCharType="begin"/>
        </w:r>
        <w:r>
          <w:instrText xml:space="preserve"> PAGE   \* MERGEFORMAT </w:instrText>
        </w:r>
        <w:r>
          <w:fldChar w:fldCharType="separate"/>
        </w:r>
        <w:r w:rsidR="00D36EDF">
          <w:t>56</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6BACA" w14:textId="77777777" w:rsidR="00EA3434" w:rsidRDefault="00EA3434" w:rsidP="00A20ACF">
      <w:r>
        <w:separator/>
      </w:r>
    </w:p>
  </w:footnote>
  <w:footnote w:type="continuationSeparator" w:id="0">
    <w:p w14:paraId="072998E3" w14:textId="77777777" w:rsidR="00EA3434" w:rsidRDefault="00EA34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ED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34"/>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10B72-6370-4644-99F4-213999B55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20805</Words>
  <Characters>118589</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2021-06-01T11:52:00Z</cp:lastPrinted>
  <dcterms:created xsi:type="dcterms:W3CDTF">2022-07-11T08:25:00Z</dcterms:created>
  <dcterms:modified xsi:type="dcterms:W3CDTF">2022-07-11T08:25:00Z</dcterms:modified>
</cp:coreProperties>
</file>