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8C4EB" w14:textId="221DF51F" w:rsidR="002E60C6" w:rsidRDefault="002E60C6" w:rsidP="00C805CC">
      <w:pPr>
        <w:tabs>
          <w:tab w:val="left" w:pos="5103"/>
          <w:tab w:val="left" w:pos="10348"/>
        </w:tabs>
        <w:jc w:val="right"/>
        <w:rPr>
          <w:noProof w:val="0"/>
          <w:lang w:val="ro-MD" w:eastAsia="ru-RU"/>
        </w:rPr>
      </w:pPr>
    </w:p>
    <w:p w14:paraId="725161FA" w14:textId="3728AB1B" w:rsidR="00776207" w:rsidRDefault="00776207" w:rsidP="00C805CC">
      <w:pPr>
        <w:tabs>
          <w:tab w:val="left" w:pos="5103"/>
          <w:tab w:val="left" w:pos="10348"/>
        </w:tabs>
        <w:jc w:val="right"/>
        <w:rPr>
          <w:noProof w:val="0"/>
          <w:lang w:val="ro-MD" w:eastAsia="ru-RU"/>
        </w:rPr>
      </w:pPr>
    </w:p>
    <w:p w14:paraId="2E390B3E" w14:textId="77777777" w:rsidR="00776207" w:rsidRDefault="00776207" w:rsidP="00C805CC">
      <w:pPr>
        <w:tabs>
          <w:tab w:val="left" w:pos="5103"/>
          <w:tab w:val="left" w:pos="10348"/>
        </w:tabs>
        <w:jc w:val="right"/>
        <w:rPr>
          <w:noProof w:val="0"/>
          <w:lang w:val="ro-MD" w:eastAsia="ru-RU"/>
        </w:rPr>
      </w:pPr>
    </w:p>
    <w:p w14:paraId="54006A21" w14:textId="6569240C"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F6BF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 xml:space="preserve">să viziteze amplasamentul lucrării de construcţie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2F59097C" w14:textId="77777777" w:rsidR="00CB2A9E"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p>
    <w:p w14:paraId="3D4A565B"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0CB2FF7F" w14:textId="77777777" w:rsidR="00CB2A9E" w:rsidRDefault="00CB2A9E">
      <w:pPr>
        <w:pStyle w:val="a"/>
        <w:numPr>
          <w:ilvl w:val="0"/>
          <w:numId w:val="0"/>
        </w:numPr>
        <w:tabs>
          <w:tab w:val="clear" w:pos="1134"/>
          <w:tab w:val="left" w:pos="-284"/>
          <w:tab w:val="left" w:pos="142"/>
          <w:tab w:val="left" w:pos="284"/>
        </w:tabs>
        <w:spacing w:after="120"/>
        <w:ind w:left="-284" w:firstLine="284"/>
        <w:rPr>
          <w:lang w:val="ro-MD"/>
        </w:rPr>
      </w:pPr>
    </w:p>
    <w:p w14:paraId="3A82FE7C" w14:textId="67DFB86C" w:rsidR="0013462B" w:rsidRPr="00FF430B" w:rsidRDefault="005157B4">
      <w:pPr>
        <w:pStyle w:val="a"/>
        <w:numPr>
          <w:ilvl w:val="0"/>
          <w:numId w:val="0"/>
        </w:numPr>
        <w:tabs>
          <w:tab w:val="clear" w:pos="1134"/>
          <w:tab w:val="left" w:pos="-284"/>
          <w:tab w:val="left" w:pos="142"/>
          <w:tab w:val="left" w:pos="284"/>
        </w:tabs>
        <w:spacing w:after="120"/>
        <w:ind w:left="-284" w:firstLine="284"/>
        <w:rPr>
          <w:lang w:val="ro-MD"/>
        </w:rPr>
      </w:pPr>
      <w:r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lastRenderedPageBreak/>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 xml:space="preserve">îndeplineşte în totalitate cerinţele corespunzătoare criteriilor de </w:t>
      </w:r>
      <w:r w:rsidR="00F75F0C" w:rsidRPr="00FF430B">
        <w:rPr>
          <w:lang w:val="ro-MD"/>
        </w:rPr>
        <w:lastRenderedPageBreak/>
        <w:t>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lastRenderedPageBreak/>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C86C20" w14:textId="77777777" w:rsidR="000F6BFB" w:rsidRDefault="000F6BFB" w:rsidP="00A20ACF">
      <w:r>
        <w:separator/>
      </w:r>
    </w:p>
  </w:endnote>
  <w:endnote w:type="continuationSeparator" w:id="0">
    <w:p w14:paraId="5175228D" w14:textId="77777777" w:rsidR="000F6BFB" w:rsidRDefault="000F6B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CB2A9E" w:rsidRDefault="00CB2A9E"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5B301587" w:rsidR="00CB2A9E" w:rsidRDefault="00CB2A9E">
        <w:pPr>
          <w:pStyle w:val="a4"/>
          <w:jc w:val="right"/>
        </w:pPr>
        <w:r>
          <w:fldChar w:fldCharType="begin"/>
        </w:r>
        <w:r>
          <w:instrText xml:space="preserve"> PAGE   \* MERGEFORMAT </w:instrText>
        </w:r>
        <w:r>
          <w:fldChar w:fldCharType="separate"/>
        </w:r>
        <w:r w:rsidR="00FF0E4B">
          <w:t>69</w:t>
        </w:r>
        <w:r>
          <w:fldChar w:fldCharType="end"/>
        </w:r>
      </w:p>
    </w:sdtContent>
  </w:sdt>
  <w:p w14:paraId="075618FA" w14:textId="77777777" w:rsidR="00CB2A9E" w:rsidRDefault="00CB2A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008CCF" w14:textId="77777777" w:rsidR="000F6BFB" w:rsidRDefault="000F6BFB" w:rsidP="00A20ACF">
      <w:r>
        <w:separator/>
      </w:r>
    </w:p>
  </w:footnote>
  <w:footnote w:type="continuationSeparator" w:id="0">
    <w:p w14:paraId="74864471" w14:textId="77777777" w:rsidR="000F6BFB" w:rsidRDefault="000F6B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E9A"/>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E7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49"/>
    <w:rsid w:val="000F5A5D"/>
    <w:rsid w:val="000F650B"/>
    <w:rsid w:val="000F6BF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90D"/>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0C6"/>
    <w:rsid w:val="002E6BB0"/>
    <w:rsid w:val="002E7992"/>
    <w:rsid w:val="002F03E2"/>
    <w:rsid w:val="002F0B6E"/>
    <w:rsid w:val="002F556B"/>
    <w:rsid w:val="002F638E"/>
    <w:rsid w:val="002F6A1E"/>
    <w:rsid w:val="00302287"/>
    <w:rsid w:val="0030652C"/>
    <w:rsid w:val="00311239"/>
    <w:rsid w:val="0031215E"/>
    <w:rsid w:val="003129A3"/>
    <w:rsid w:val="00313025"/>
    <w:rsid w:val="00313ECF"/>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90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1F5"/>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780"/>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24E"/>
    <w:rsid w:val="00765423"/>
    <w:rsid w:val="00765605"/>
    <w:rsid w:val="0077101F"/>
    <w:rsid w:val="007721DB"/>
    <w:rsid w:val="00772553"/>
    <w:rsid w:val="0077336C"/>
    <w:rsid w:val="00773FE9"/>
    <w:rsid w:val="007747EC"/>
    <w:rsid w:val="00774881"/>
    <w:rsid w:val="007759CB"/>
    <w:rsid w:val="0077604C"/>
    <w:rsid w:val="00776207"/>
    <w:rsid w:val="00776ADB"/>
    <w:rsid w:val="00777538"/>
    <w:rsid w:val="00781336"/>
    <w:rsid w:val="00782201"/>
    <w:rsid w:val="0078220C"/>
    <w:rsid w:val="00785412"/>
    <w:rsid w:val="00785E49"/>
    <w:rsid w:val="00792182"/>
    <w:rsid w:val="0079357E"/>
    <w:rsid w:val="007939DD"/>
    <w:rsid w:val="00794AA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862"/>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41B"/>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5D"/>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02A"/>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81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A9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A8D"/>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5EA"/>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59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CBE"/>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CC9"/>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4B"/>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C2404-C9E6-4C23-9D9C-0E8D6AD12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24595</Words>
  <Characters>140197</Characters>
  <Application>Microsoft Office Word</Application>
  <DocSecurity>0</DocSecurity>
  <Lines>1168</Lines>
  <Paragraphs>328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2023-03-17T07:24:00Z</cp:lastPrinted>
  <dcterms:created xsi:type="dcterms:W3CDTF">2026-02-24T12:16:00Z</dcterms:created>
  <dcterms:modified xsi:type="dcterms:W3CDTF">2026-02-24T12:16:00Z</dcterms:modified>
</cp:coreProperties>
</file>