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F39CB">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F39CB">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F39CB">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F39CB">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F39CB">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F39CB">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F39CB">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F39CB">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F39CB">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F39CB">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F39CB">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F39CB">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F39CB">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F39CB">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F39CB">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F39CB">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F39CB">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F39CB">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3F39CB">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F39CB">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F39CB">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F39CB" w:rsidP="003F39CB">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3F39CB">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F39CB">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F39CB">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F39CB">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F39CB">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F39CB">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F39CB">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F39CB">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F39CB">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F39CB">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F39CB">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F39CB">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F39CB">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F39CB">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5062F9A3" w14:textId="77777777" w:rsidR="00D900C5" w:rsidRPr="004B16DD" w:rsidRDefault="00D900C5" w:rsidP="00D900C5">
      <w:pPr>
        <w:jc w:val="right"/>
        <w:rPr>
          <w:noProof w:val="0"/>
          <w:sz w:val="22"/>
          <w:szCs w:val="22"/>
          <w:lang w:val="it-IT"/>
        </w:rPr>
      </w:pPr>
      <w:r w:rsidRPr="00A30B00">
        <w:rPr>
          <w:noProof w:val="0"/>
          <w:lang w:val="it-IT"/>
        </w:rPr>
        <w:lastRenderedPageBreak/>
        <w:t>Anexa nr.</w:t>
      </w:r>
      <w:r>
        <w:rPr>
          <w:noProof w:val="0"/>
          <w:lang w:val="it-IT"/>
        </w:rPr>
        <w:t xml:space="preserve"> 2</w:t>
      </w:r>
    </w:p>
    <w:p w14:paraId="000FBFBB" w14:textId="77777777" w:rsidR="00D900C5" w:rsidRPr="00D22624" w:rsidRDefault="00D900C5" w:rsidP="00D900C5">
      <w:pPr>
        <w:jc w:val="right"/>
        <w:rPr>
          <w:noProof w:val="0"/>
          <w:lang w:val="it-IT"/>
        </w:rPr>
      </w:pPr>
      <w:r w:rsidRPr="0003591A">
        <w:rPr>
          <w:noProof w:val="0"/>
          <w:lang w:val="it-IT"/>
        </w:rPr>
        <w:t xml:space="preserve">la </w:t>
      </w:r>
      <w:r>
        <w:rPr>
          <w:noProof w:val="0"/>
          <w:lang w:val="it-IT"/>
        </w:rPr>
        <w:t>Documentația standard nr._115_</w:t>
      </w:r>
    </w:p>
    <w:p w14:paraId="773B106B" w14:textId="77777777" w:rsidR="00D900C5" w:rsidRPr="00D22624" w:rsidRDefault="00D900C5" w:rsidP="00D900C5">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FF1CE83" w14:textId="77777777" w:rsidR="00D900C5" w:rsidRPr="00A50D0A" w:rsidRDefault="00D900C5" w:rsidP="00D900C5">
      <w:pPr>
        <w:spacing w:before="120"/>
        <w:rPr>
          <w:noProof w:val="0"/>
          <w:sz w:val="20"/>
          <w:szCs w:val="20"/>
          <w:lang w:eastAsia="ru-RU"/>
        </w:rPr>
      </w:pPr>
    </w:p>
    <w:p w14:paraId="6A8C3F98" w14:textId="77777777" w:rsidR="00D900C5" w:rsidRDefault="00D900C5" w:rsidP="00D900C5">
      <w:pPr>
        <w:pStyle w:val="Style3"/>
        <w:tabs>
          <w:tab w:val="left" w:pos="567"/>
        </w:tabs>
        <w:spacing w:before="0" w:beforeAutospacing="0" w:after="0"/>
        <w:ind w:left="0" w:firstLine="0"/>
        <w:jc w:val="center"/>
        <w:rPr>
          <w:rFonts w:eastAsia="PMingLiU"/>
          <w:lang w:val="it-IT" w:eastAsia="zh-CN"/>
        </w:rPr>
      </w:pPr>
    </w:p>
    <w:p w14:paraId="2170996A" w14:textId="77777777" w:rsidR="00D900C5" w:rsidRPr="00BE362C" w:rsidRDefault="00D900C5" w:rsidP="00D900C5">
      <w:pPr>
        <w:spacing w:before="120"/>
        <w:jc w:val="center"/>
        <w:outlineLvl w:val="0"/>
        <w:rPr>
          <w:b/>
          <w:noProof w:val="0"/>
          <w:sz w:val="28"/>
          <w:szCs w:val="28"/>
          <w:lang w:eastAsia="ru-RU"/>
        </w:rPr>
      </w:pPr>
      <w:bookmarkStart w:id="45"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45"/>
    </w:p>
    <w:p w14:paraId="77BA4043" w14:textId="77777777" w:rsidR="00D900C5" w:rsidRPr="00BE362C" w:rsidRDefault="00D900C5" w:rsidP="00D900C5">
      <w:pPr>
        <w:rPr>
          <w:noProof w:val="0"/>
          <w:sz w:val="20"/>
          <w:szCs w:val="20"/>
          <w:lang w:val="it-IT" w:eastAsia="ru-RU"/>
        </w:rPr>
      </w:pPr>
    </w:p>
    <w:p w14:paraId="3F40327E" w14:textId="77777777" w:rsidR="00D900C5" w:rsidRPr="00BE362C" w:rsidRDefault="00D900C5" w:rsidP="00D900C5">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 xml:space="preserve">   Ascensor exterior la Blocul “B” a IMSP Spitalul Raoinal Ocnița. </w:t>
      </w:r>
      <w:r w:rsidRPr="00F301E5">
        <w:rPr>
          <w:b/>
          <w:noProof w:val="0"/>
          <w:u w:val="single"/>
          <w:shd w:val="clear" w:color="auto" w:fill="FFFFFF" w:themeFill="background1"/>
          <w:lang w:val="it-IT" w:eastAsia="ru-RU"/>
        </w:rPr>
        <w:t>Furnizarea, instalarea ascensorului și lucrări d</w:t>
      </w:r>
      <w:r>
        <w:rPr>
          <w:b/>
          <w:noProof w:val="0"/>
          <w:u w:val="single"/>
          <w:shd w:val="clear" w:color="auto" w:fill="FFFFFF" w:themeFill="background1"/>
          <w:lang w:val="it-IT" w:eastAsia="ru-RU"/>
        </w:rPr>
        <w:t>e construcție a puțului de ascensor</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 xml:space="preserve">achiziție                        </w:t>
      </w:r>
      <w:r>
        <w:rPr>
          <w:b/>
          <w:noProof w:val="0"/>
          <w:u w:val="single"/>
          <w:lang w:val="it-IT" w:eastAsia="ru-RU"/>
        </w:rPr>
        <w:t xml:space="preserve">Licitație deschisă </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CDDD1D5" w14:textId="77777777" w:rsidR="00D900C5" w:rsidRPr="00BE362C" w:rsidRDefault="00D900C5" w:rsidP="00D900C5">
      <w:pPr>
        <w:shd w:val="clear" w:color="auto" w:fill="FFFFFF" w:themeFill="background1"/>
        <w:rPr>
          <w:noProof w:val="0"/>
          <w:sz w:val="20"/>
          <w:szCs w:val="20"/>
          <w:lang w:val="it-IT" w:eastAsia="ru-RU"/>
        </w:rPr>
      </w:pPr>
    </w:p>
    <w:p w14:paraId="04C7ABDA" w14:textId="77777777" w:rsidR="00D900C5" w:rsidRPr="00AA6E4A" w:rsidRDefault="00D900C5" w:rsidP="003F39CB">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AA6E4A">
        <w:rPr>
          <w:b/>
          <w:noProof w:val="0"/>
          <w:lang w:val="en-US" w:eastAsia="ru-RU"/>
        </w:rPr>
        <w:t>Denumirea</w:t>
      </w:r>
      <w:r>
        <w:rPr>
          <w:b/>
          <w:noProof w:val="0"/>
          <w:lang w:val="ro-MD" w:eastAsia="ru-RU"/>
        </w:rPr>
        <w:t xml:space="preserve"> </w:t>
      </w:r>
      <w:r w:rsidRPr="00AA6E4A">
        <w:rPr>
          <w:b/>
          <w:noProof w:val="0"/>
          <w:lang w:val="en-US" w:eastAsia="ru-RU"/>
        </w:rPr>
        <w:t>autorității</w:t>
      </w:r>
      <w:r>
        <w:rPr>
          <w:b/>
          <w:noProof w:val="0"/>
          <w:lang w:val="ro-MD" w:eastAsia="ru-RU"/>
        </w:rPr>
        <w:t xml:space="preserve"> </w:t>
      </w:r>
      <w:r w:rsidRPr="00AA6E4A">
        <w:rPr>
          <w:b/>
          <w:noProof w:val="0"/>
          <w:lang w:val="en-US" w:eastAsia="ru-RU"/>
        </w:rPr>
        <w:t xml:space="preserve">contractante: </w:t>
      </w:r>
      <w:r>
        <w:rPr>
          <w:u w:val="thick" w:color="000000"/>
        </w:rPr>
        <w:t>IMSP</w:t>
      </w:r>
      <w:r>
        <w:rPr>
          <w:spacing w:val="-3"/>
          <w:u w:val="thick" w:color="000000"/>
        </w:rPr>
        <w:t xml:space="preserve"> </w:t>
      </w:r>
      <w:r>
        <w:rPr>
          <w:u w:val="thick" w:color="000000"/>
        </w:rPr>
        <w:t>Spitalul Raional</w:t>
      </w:r>
      <w:r>
        <w:rPr>
          <w:spacing w:val="-2"/>
          <w:u w:val="thick" w:color="000000"/>
        </w:rPr>
        <w:t xml:space="preserve"> </w:t>
      </w:r>
      <w:r>
        <w:rPr>
          <w:u w:val="thick" w:color="000000"/>
        </w:rPr>
        <w:t>Ocnița</w:t>
      </w:r>
    </w:p>
    <w:p w14:paraId="7B188B01" w14:textId="77777777" w:rsidR="00D900C5" w:rsidRPr="00BE362C" w:rsidRDefault="00D900C5" w:rsidP="003F39CB">
      <w:pPr>
        <w:numPr>
          <w:ilvl w:val="0"/>
          <w:numId w:val="1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AA6E4A">
        <w:t xml:space="preserve"> </w:t>
      </w:r>
      <w:r>
        <w:t>1003604150806</w:t>
      </w:r>
    </w:p>
    <w:p w14:paraId="7799AA22" w14:textId="77777777" w:rsidR="00D900C5" w:rsidRPr="00AA6E4A" w:rsidRDefault="00D900C5" w:rsidP="003F39CB">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AA6E4A">
        <w:rPr>
          <w:b/>
          <w:noProof w:val="0"/>
          <w:lang w:val="en-US" w:eastAsia="ru-RU"/>
        </w:rPr>
        <w:t>Adresa</w:t>
      </w:r>
      <w:r>
        <w:rPr>
          <w:b/>
          <w:noProof w:val="0"/>
          <w:shd w:val="clear" w:color="auto" w:fill="FFFFFF" w:themeFill="background1"/>
          <w:lang w:eastAsia="ru-RU"/>
        </w:rPr>
        <w:t xml:space="preserve">: </w:t>
      </w:r>
      <w:r>
        <w:rPr>
          <w:noProof w:val="0"/>
          <w:u w:val="single"/>
          <w:shd w:val="clear" w:color="auto" w:fill="FFFFFF" w:themeFill="background1"/>
          <w:lang w:eastAsia="ru-RU"/>
        </w:rPr>
        <w:t>or. Ocnița. Str. Sănătății 20</w:t>
      </w:r>
    </w:p>
    <w:p w14:paraId="5D20D575" w14:textId="77777777" w:rsidR="00D900C5" w:rsidRPr="00AA6E4A" w:rsidRDefault="00D900C5" w:rsidP="003F39CB">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AA6E4A">
        <w:rPr>
          <w:b/>
          <w:noProof w:val="0"/>
          <w:lang w:val="en-US" w:eastAsia="ru-RU"/>
        </w:rPr>
        <w:t>Numărul</w:t>
      </w:r>
      <w:r>
        <w:rPr>
          <w:b/>
          <w:noProof w:val="0"/>
          <w:lang w:val="ro-MD" w:eastAsia="ru-RU"/>
        </w:rPr>
        <w:t xml:space="preserve"> </w:t>
      </w:r>
      <w:r w:rsidRPr="00AA6E4A">
        <w:rPr>
          <w:b/>
          <w:noProof w:val="0"/>
          <w:lang w:val="en-US" w:eastAsia="ru-RU"/>
        </w:rPr>
        <w:t>de</w:t>
      </w:r>
      <w:r>
        <w:rPr>
          <w:b/>
          <w:noProof w:val="0"/>
          <w:lang w:val="ro-MD" w:eastAsia="ru-RU"/>
        </w:rPr>
        <w:t xml:space="preserve"> </w:t>
      </w:r>
      <w:r w:rsidRPr="00AA6E4A">
        <w:rPr>
          <w:b/>
          <w:noProof w:val="0"/>
          <w:lang w:val="en-US" w:eastAsia="ru-RU"/>
        </w:rPr>
        <w:t xml:space="preserve">telefon/fax: </w:t>
      </w:r>
      <w:r>
        <w:t>0271/26043, 060317883</w:t>
      </w:r>
      <w:r w:rsidRPr="00AA6E4A">
        <w:rPr>
          <w:b/>
          <w:noProof w:val="0"/>
          <w:shd w:val="clear" w:color="auto" w:fill="FFFFFF" w:themeFill="background1"/>
          <w:lang w:val="en-US" w:eastAsia="ru-RU"/>
        </w:rPr>
        <w:softHyphen/>
      </w:r>
      <w:r w:rsidRPr="00AA6E4A">
        <w:rPr>
          <w:b/>
          <w:noProof w:val="0"/>
          <w:shd w:val="clear" w:color="auto" w:fill="FFFFFF" w:themeFill="background1"/>
          <w:lang w:val="en-US" w:eastAsia="ru-RU"/>
        </w:rPr>
        <w:softHyphen/>
      </w:r>
    </w:p>
    <w:p w14:paraId="4FA9D420" w14:textId="77777777" w:rsidR="00D900C5" w:rsidRPr="00BE362C" w:rsidRDefault="00D900C5" w:rsidP="003F39CB">
      <w:pPr>
        <w:numPr>
          <w:ilvl w:val="0"/>
          <w:numId w:val="1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3" w:history="1">
        <w:r w:rsidRPr="00ED2712">
          <w:rPr>
            <w:rStyle w:val="af4"/>
            <w:b/>
            <w:noProof w:val="0"/>
            <w:shd w:val="clear" w:color="auto" w:fill="FFFFFF" w:themeFill="background1"/>
            <w:lang w:val="it-IT" w:eastAsia="ru-RU"/>
          </w:rPr>
          <w:t>srocnita@ms.md</w:t>
        </w:r>
      </w:hyperlink>
      <w:r>
        <w:rPr>
          <w:b/>
          <w:noProof w:val="0"/>
          <w:shd w:val="clear" w:color="auto" w:fill="FFFFFF" w:themeFill="background1"/>
          <w:lang w:val="it-IT" w:eastAsia="ru-RU"/>
        </w:rPr>
        <w:t xml:space="preserve"> </w:t>
      </w:r>
      <w:hyperlink r:id="rId14" w:history="1">
        <w:r w:rsidRPr="00ED2712">
          <w:rPr>
            <w:rStyle w:val="af4"/>
            <w:b/>
            <w:noProof w:val="0"/>
            <w:shd w:val="clear" w:color="auto" w:fill="FFFFFF" w:themeFill="background1"/>
            <w:lang w:val="it-IT" w:eastAsia="ru-RU"/>
          </w:rPr>
          <w:t>https://srocnita.md</w:t>
        </w:r>
      </w:hyperlink>
      <w:r>
        <w:rPr>
          <w:b/>
          <w:noProof w:val="0"/>
          <w:shd w:val="clear" w:color="auto" w:fill="FFFFFF" w:themeFill="background1"/>
          <w:lang w:val="it-IT" w:eastAsia="ru-RU"/>
        </w:rPr>
        <w:t xml:space="preserve"> </w:t>
      </w:r>
    </w:p>
    <w:p w14:paraId="413BBBAC" w14:textId="77777777" w:rsidR="00D900C5" w:rsidRPr="00BE362C" w:rsidRDefault="00D900C5" w:rsidP="003F39CB">
      <w:pPr>
        <w:numPr>
          <w:ilvl w:val="0"/>
          <w:numId w:val="1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B9B8C7A" w14:textId="77777777" w:rsidR="00D900C5" w:rsidRPr="005713B1" w:rsidRDefault="00D900C5" w:rsidP="003F39CB">
      <w:pPr>
        <w:pStyle w:val="a"/>
        <w:numPr>
          <w:ilvl w:val="0"/>
          <w:numId w:val="19"/>
        </w:numPr>
        <w:ind w:left="644"/>
        <w:rPr>
          <w:b/>
          <w:lang w:val="it-IT" w:eastAsia="ru-RU"/>
        </w:rPr>
      </w:pPr>
      <w:r w:rsidRPr="005713B1">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713B1">
        <w:rPr>
          <w:b/>
          <w:u w:val="single"/>
          <w:lang w:val="it-IT" w:eastAsia="ru-RU"/>
        </w:rPr>
        <w:t>Instituţie  Medico-Sanitară  Publică</w:t>
      </w:r>
    </w:p>
    <w:p w14:paraId="0968F9BE" w14:textId="77777777" w:rsidR="00D900C5" w:rsidRPr="005713B1" w:rsidRDefault="00D900C5" w:rsidP="003F39CB">
      <w:pPr>
        <w:numPr>
          <w:ilvl w:val="0"/>
          <w:numId w:val="19"/>
        </w:numPr>
        <w:shd w:val="clear" w:color="auto" w:fill="FFFFFF" w:themeFill="background1"/>
        <w:tabs>
          <w:tab w:val="left" w:pos="284"/>
          <w:tab w:val="right" w:pos="9531"/>
        </w:tabs>
        <w:spacing w:before="120"/>
        <w:ind w:left="284" w:hanging="284"/>
        <w:jc w:val="both"/>
        <w:rPr>
          <w:b/>
          <w:noProof w:val="0"/>
          <w:lang w:val="it-IT" w:eastAsia="ru-RU"/>
        </w:rPr>
      </w:pPr>
      <w:r w:rsidRPr="005713B1">
        <w:rPr>
          <w:b/>
          <w:noProof w:val="0"/>
          <w:lang w:val="it-IT" w:eastAsia="ru-RU"/>
        </w:rPr>
        <w:t>Cumpărătorul invită operatorii economici interesați, care îi pot satisface necesitățile, să participe la procedura de achiziție privind livrarea/prestarea următoarelor bunuri/servicii:</w:t>
      </w:r>
      <w:r>
        <w:rPr>
          <w:b/>
          <w:noProof w:val="0"/>
          <w:lang w:val="it-IT" w:eastAsia="ru-RU"/>
        </w:rPr>
        <w:br/>
      </w:r>
      <w:r>
        <w:rPr>
          <w:b/>
          <w:noProof w:val="0"/>
          <w:lang w:val="it-IT" w:eastAsia="ru-RU"/>
        </w:rPr>
        <w:br/>
      </w:r>
    </w:p>
    <w:tbl>
      <w:tblPr>
        <w:tblStyle w:val="af2"/>
        <w:tblW w:w="0" w:type="auto"/>
        <w:tblLook w:val="04A0" w:firstRow="1" w:lastRow="0" w:firstColumn="1" w:lastColumn="0" w:noHBand="0" w:noVBand="1"/>
      </w:tblPr>
      <w:tblGrid>
        <w:gridCol w:w="549"/>
        <w:gridCol w:w="1458"/>
        <w:gridCol w:w="2648"/>
        <w:gridCol w:w="841"/>
        <w:gridCol w:w="1286"/>
        <w:gridCol w:w="1346"/>
        <w:gridCol w:w="1358"/>
      </w:tblGrid>
      <w:tr w:rsidR="00D900C5" w14:paraId="255D3E24" w14:textId="77777777" w:rsidTr="00F32A6C">
        <w:tc>
          <w:tcPr>
            <w:tcW w:w="562" w:type="dxa"/>
          </w:tcPr>
          <w:p w14:paraId="1B41A433" w14:textId="77777777" w:rsidR="00D900C5" w:rsidRPr="00C32F16" w:rsidRDefault="00D900C5" w:rsidP="00F32A6C">
            <w:pPr>
              <w:jc w:val="center"/>
              <w:rPr>
                <w:b/>
                <w:sz w:val="20"/>
              </w:rPr>
            </w:pPr>
            <w:r w:rsidRPr="00C32F16">
              <w:rPr>
                <w:b/>
                <w:sz w:val="20"/>
              </w:rPr>
              <w:t>Nr. lot</w:t>
            </w:r>
          </w:p>
        </w:tc>
        <w:tc>
          <w:tcPr>
            <w:tcW w:w="1560" w:type="dxa"/>
          </w:tcPr>
          <w:p w14:paraId="4044F884" w14:textId="77777777" w:rsidR="00D900C5" w:rsidRPr="00C32F16" w:rsidRDefault="00D900C5" w:rsidP="00F32A6C">
            <w:pPr>
              <w:jc w:val="center"/>
              <w:rPr>
                <w:b/>
                <w:sz w:val="20"/>
              </w:rPr>
            </w:pPr>
            <w:r w:rsidRPr="00C32F16">
              <w:rPr>
                <w:b/>
                <w:sz w:val="20"/>
              </w:rPr>
              <w:t>Cod CPV</w:t>
            </w:r>
          </w:p>
        </w:tc>
        <w:tc>
          <w:tcPr>
            <w:tcW w:w="2835" w:type="dxa"/>
          </w:tcPr>
          <w:p w14:paraId="30FEBE70" w14:textId="77777777" w:rsidR="00D900C5" w:rsidRPr="00C32F16" w:rsidRDefault="00D900C5" w:rsidP="00F32A6C">
            <w:pPr>
              <w:jc w:val="center"/>
              <w:rPr>
                <w:b/>
                <w:sz w:val="20"/>
              </w:rPr>
            </w:pPr>
            <w:r w:rsidRPr="00C32F16">
              <w:rPr>
                <w:b/>
                <w:sz w:val="20"/>
              </w:rPr>
              <w:t>Denumirea bunurilor/serviciilor</w:t>
            </w:r>
          </w:p>
        </w:tc>
        <w:tc>
          <w:tcPr>
            <w:tcW w:w="893" w:type="dxa"/>
          </w:tcPr>
          <w:p w14:paraId="37DCAA67" w14:textId="77777777" w:rsidR="00D900C5" w:rsidRPr="00C32F16" w:rsidRDefault="00D900C5" w:rsidP="00F32A6C">
            <w:pPr>
              <w:jc w:val="center"/>
              <w:rPr>
                <w:b/>
                <w:sz w:val="20"/>
              </w:rPr>
            </w:pPr>
            <w:r w:rsidRPr="00C32F16">
              <w:rPr>
                <w:b/>
                <w:sz w:val="20"/>
              </w:rPr>
              <w:t>U.M.</w:t>
            </w:r>
          </w:p>
        </w:tc>
        <w:tc>
          <w:tcPr>
            <w:tcW w:w="1360" w:type="dxa"/>
          </w:tcPr>
          <w:p w14:paraId="2781F17C" w14:textId="77777777" w:rsidR="00D900C5" w:rsidRPr="00C32F16" w:rsidRDefault="00D900C5" w:rsidP="00F32A6C">
            <w:pPr>
              <w:jc w:val="center"/>
              <w:rPr>
                <w:b/>
                <w:sz w:val="20"/>
              </w:rPr>
            </w:pPr>
            <w:r w:rsidRPr="00C32F16">
              <w:rPr>
                <w:b/>
                <w:sz w:val="20"/>
              </w:rPr>
              <w:t>Cantitate</w:t>
            </w:r>
          </w:p>
        </w:tc>
        <w:tc>
          <w:tcPr>
            <w:tcW w:w="1387" w:type="dxa"/>
          </w:tcPr>
          <w:p w14:paraId="3F19E123" w14:textId="77777777" w:rsidR="00D900C5" w:rsidRPr="00C32F16" w:rsidRDefault="00D900C5" w:rsidP="00F32A6C">
            <w:pPr>
              <w:jc w:val="center"/>
              <w:rPr>
                <w:b/>
                <w:sz w:val="20"/>
              </w:rPr>
            </w:pPr>
            <w:r w:rsidRPr="00C32F16">
              <w:rPr>
                <w:b/>
                <w:sz w:val="20"/>
              </w:rPr>
              <w:t>Specificație tehnică</w:t>
            </w:r>
          </w:p>
        </w:tc>
        <w:tc>
          <w:tcPr>
            <w:tcW w:w="1358" w:type="dxa"/>
          </w:tcPr>
          <w:p w14:paraId="5EDED34E" w14:textId="77777777" w:rsidR="00D900C5" w:rsidRPr="00C32F16" w:rsidRDefault="00D900C5" w:rsidP="00F32A6C">
            <w:pPr>
              <w:jc w:val="center"/>
              <w:rPr>
                <w:b/>
                <w:sz w:val="20"/>
              </w:rPr>
            </w:pPr>
            <w:r w:rsidRPr="00C32F16">
              <w:rPr>
                <w:b/>
                <w:sz w:val="20"/>
              </w:rPr>
              <w:t>Valoarea estimată</w:t>
            </w:r>
          </w:p>
        </w:tc>
      </w:tr>
      <w:tr w:rsidR="00D900C5" w14:paraId="1190F4C1" w14:textId="77777777" w:rsidTr="00F32A6C">
        <w:tc>
          <w:tcPr>
            <w:tcW w:w="562" w:type="dxa"/>
          </w:tcPr>
          <w:p w14:paraId="0525A6A6" w14:textId="77777777" w:rsidR="00D900C5" w:rsidRDefault="00D900C5" w:rsidP="00F32A6C">
            <w:pPr>
              <w:rPr>
                <w:sz w:val="20"/>
              </w:rPr>
            </w:pPr>
            <w:r>
              <w:rPr>
                <w:sz w:val="20"/>
              </w:rPr>
              <w:t>1</w:t>
            </w:r>
          </w:p>
        </w:tc>
        <w:tc>
          <w:tcPr>
            <w:tcW w:w="1560" w:type="dxa"/>
          </w:tcPr>
          <w:p w14:paraId="1076F14B" w14:textId="77777777" w:rsidR="00D900C5" w:rsidRDefault="00D900C5" w:rsidP="00F32A6C">
            <w:pPr>
              <w:rPr>
                <w:sz w:val="20"/>
              </w:rPr>
            </w:pPr>
            <w:r w:rsidRPr="001829FE">
              <w:rPr>
                <w:sz w:val="20"/>
              </w:rPr>
              <w:t>45200000-9</w:t>
            </w:r>
          </w:p>
        </w:tc>
        <w:tc>
          <w:tcPr>
            <w:tcW w:w="2835" w:type="dxa"/>
          </w:tcPr>
          <w:p w14:paraId="3E138C8F" w14:textId="77777777" w:rsidR="00D900C5" w:rsidRDefault="00D900C5" w:rsidP="00F32A6C">
            <w:pPr>
              <w:rPr>
                <w:sz w:val="20"/>
              </w:rPr>
            </w:pPr>
            <w:r>
              <w:t>Construcția puțului de ascensor, a pantei de acces și a structurii metalice</w:t>
            </w:r>
          </w:p>
        </w:tc>
        <w:tc>
          <w:tcPr>
            <w:tcW w:w="893" w:type="dxa"/>
          </w:tcPr>
          <w:p w14:paraId="0F041A47" w14:textId="77777777" w:rsidR="00D900C5" w:rsidRDefault="00D900C5" w:rsidP="00F32A6C">
            <w:pPr>
              <w:rPr>
                <w:sz w:val="20"/>
              </w:rPr>
            </w:pPr>
            <w:r>
              <w:rPr>
                <w:sz w:val="20"/>
              </w:rPr>
              <w:t>Buc.</w:t>
            </w:r>
          </w:p>
        </w:tc>
        <w:tc>
          <w:tcPr>
            <w:tcW w:w="1360" w:type="dxa"/>
          </w:tcPr>
          <w:p w14:paraId="2B70BE7B" w14:textId="77777777" w:rsidR="00D900C5" w:rsidRDefault="00D900C5" w:rsidP="00F32A6C">
            <w:pPr>
              <w:rPr>
                <w:sz w:val="20"/>
              </w:rPr>
            </w:pPr>
            <w:r>
              <w:rPr>
                <w:sz w:val="20"/>
              </w:rPr>
              <w:t>1</w:t>
            </w:r>
          </w:p>
        </w:tc>
        <w:tc>
          <w:tcPr>
            <w:tcW w:w="1387" w:type="dxa"/>
          </w:tcPr>
          <w:p w14:paraId="1F48405D" w14:textId="77777777" w:rsidR="00D900C5" w:rsidRDefault="00D900C5" w:rsidP="00F32A6C">
            <w:pPr>
              <w:rPr>
                <w:sz w:val="20"/>
              </w:rPr>
            </w:pPr>
            <w:r>
              <w:rPr>
                <w:sz w:val="20"/>
              </w:rPr>
              <w:t>Conform caietului de sarcini</w:t>
            </w:r>
          </w:p>
        </w:tc>
        <w:tc>
          <w:tcPr>
            <w:tcW w:w="1358" w:type="dxa"/>
          </w:tcPr>
          <w:p w14:paraId="31D9F4CC" w14:textId="77777777" w:rsidR="00D900C5" w:rsidRDefault="00D900C5" w:rsidP="00F32A6C">
            <w:pPr>
              <w:rPr>
                <w:sz w:val="20"/>
              </w:rPr>
            </w:pPr>
            <w:r>
              <w:t>1060775,00 lei</w:t>
            </w:r>
          </w:p>
        </w:tc>
      </w:tr>
      <w:tr w:rsidR="00D900C5" w14:paraId="130F18A2" w14:textId="77777777" w:rsidTr="00F32A6C">
        <w:tc>
          <w:tcPr>
            <w:tcW w:w="562" w:type="dxa"/>
          </w:tcPr>
          <w:p w14:paraId="010A3DE6" w14:textId="77777777" w:rsidR="00D900C5" w:rsidRDefault="00D900C5" w:rsidP="00F32A6C">
            <w:pPr>
              <w:rPr>
                <w:sz w:val="20"/>
              </w:rPr>
            </w:pPr>
            <w:r>
              <w:rPr>
                <w:sz w:val="20"/>
              </w:rPr>
              <w:t>2</w:t>
            </w:r>
          </w:p>
        </w:tc>
        <w:tc>
          <w:tcPr>
            <w:tcW w:w="1560" w:type="dxa"/>
          </w:tcPr>
          <w:p w14:paraId="00F5535C" w14:textId="77777777" w:rsidR="00D900C5" w:rsidRDefault="00D900C5" w:rsidP="00F32A6C">
            <w:pPr>
              <w:rPr>
                <w:sz w:val="20"/>
              </w:rPr>
            </w:pPr>
            <w:r w:rsidRPr="004A5FAC">
              <w:rPr>
                <w:sz w:val="20"/>
              </w:rPr>
              <w:t>42400000-0</w:t>
            </w:r>
          </w:p>
        </w:tc>
        <w:tc>
          <w:tcPr>
            <w:tcW w:w="2835" w:type="dxa"/>
          </w:tcPr>
          <w:p w14:paraId="5E8BA9BE" w14:textId="77777777" w:rsidR="00D900C5" w:rsidRDefault="00D900C5" w:rsidP="00F32A6C">
            <w:pPr>
              <w:rPr>
                <w:sz w:val="20"/>
              </w:rPr>
            </w:pPr>
            <w:r>
              <w:t>Furnizarea, montarea și reglarea ascensorului S=1000kg, 4 stații/5uși</w:t>
            </w:r>
          </w:p>
        </w:tc>
        <w:tc>
          <w:tcPr>
            <w:tcW w:w="893" w:type="dxa"/>
          </w:tcPr>
          <w:p w14:paraId="2EFBC1A4" w14:textId="77777777" w:rsidR="00D900C5" w:rsidRDefault="00D900C5" w:rsidP="00F32A6C">
            <w:pPr>
              <w:rPr>
                <w:sz w:val="20"/>
              </w:rPr>
            </w:pPr>
            <w:r>
              <w:rPr>
                <w:sz w:val="20"/>
              </w:rPr>
              <w:t>Buc.</w:t>
            </w:r>
          </w:p>
        </w:tc>
        <w:tc>
          <w:tcPr>
            <w:tcW w:w="1360" w:type="dxa"/>
          </w:tcPr>
          <w:p w14:paraId="0B40731E" w14:textId="77777777" w:rsidR="00D900C5" w:rsidRDefault="00D900C5" w:rsidP="00F32A6C">
            <w:pPr>
              <w:rPr>
                <w:sz w:val="20"/>
              </w:rPr>
            </w:pPr>
            <w:r>
              <w:rPr>
                <w:sz w:val="20"/>
              </w:rPr>
              <w:t>1</w:t>
            </w:r>
          </w:p>
        </w:tc>
        <w:tc>
          <w:tcPr>
            <w:tcW w:w="1387" w:type="dxa"/>
          </w:tcPr>
          <w:p w14:paraId="428D04C3" w14:textId="77777777" w:rsidR="00D900C5" w:rsidRDefault="00D900C5" w:rsidP="00F32A6C">
            <w:pPr>
              <w:rPr>
                <w:sz w:val="20"/>
              </w:rPr>
            </w:pPr>
            <w:r>
              <w:rPr>
                <w:sz w:val="20"/>
              </w:rPr>
              <w:t>Conform caietului de sarcini</w:t>
            </w:r>
          </w:p>
        </w:tc>
        <w:tc>
          <w:tcPr>
            <w:tcW w:w="1358" w:type="dxa"/>
          </w:tcPr>
          <w:p w14:paraId="36FC95E4" w14:textId="77777777" w:rsidR="00D900C5" w:rsidRDefault="00D900C5" w:rsidP="00F32A6C">
            <w:pPr>
              <w:rPr>
                <w:sz w:val="20"/>
              </w:rPr>
            </w:pPr>
            <w:r>
              <w:t>913141,67 lei</w:t>
            </w:r>
          </w:p>
        </w:tc>
      </w:tr>
      <w:tr w:rsidR="00D900C5" w14:paraId="7DED1AC0" w14:textId="77777777" w:rsidTr="00F32A6C">
        <w:tc>
          <w:tcPr>
            <w:tcW w:w="562" w:type="dxa"/>
          </w:tcPr>
          <w:p w14:paraId="4530B94C" w14:textId="77777777" w:rsidR="00D900C5" w:rsidRDefault="00D900C5" w:rsidP="00F32A6C">
            <w:pPr>
              <w:rPr>
                <w:sz w:val="20"/>
              </w:rPr>
            </w:pPr>
          </w:p>
        </w:tc>
        <w:tc>
          <w:tcPr>
            <w:tcW w:w="1560" w:type="dxa"/>
          </w:tcPr>
          <w:p w14:paraId="79416628" w14:textId="77777777" w:rsidR="00D900C5" w:rsidRDefault="00D900C5" w:rsidP="00F32A6C">
            <w:pPr>
              <w:rPr>
                <w:sz w:val="20"/>
              </w:rPr>
            </w:pPr>
          </w:p>
        </w:tc>
        <w:tc>
          <w:tcPr>
            <w:tcW w:w="2835" w:type="dxa"/>
          </w:tcPr>
          <w:p w14:paraId="5CF90CA8" w14:textId="77777777" w:rsidR="00D900C5" w:rsidRDefault="00D900C5" w:rsidP="00F32A6C">
            <w:pPr>
              <w:rPr>
                <w:sz w:val="20"/>
              </w:rPr>
            </w:pPr>
          </w:p>
        </w:tc>
        <w:tc>
          <w:tcPr>
            <w:tcW w:w="893" w:type="dxa"/>
          </w:tcPr>
          <w:p w14:paraId="59677A3F" w14:textId="77777777" w:rsidR="00D900C5" w:rsidRDefault="00D900C5" w:rsidP="00F32A6C">
            <w:pPr>
              <w:rPr>
                <w:sz w:val="20"/>
              </w:rPr>
            </w:pPr>
          </w:p>
        </w:tc>
        <w:tc>
          <w:tcPr>
            <w:tcW w:w="1360" w:type="dxa"/>
          </w:tcPr>
          <w:p w14:paraId="71C9AE55" w14:textId="77777777" w:rsidR="00D900C5" w:rsidRDefault="00D900C5" w:rsidP="00F32A6C">
            <w:pPr>
              <w:rPr>
                <w:sz w:val="20"/>
              </w:rPr>
            </w:pPr>
          </w:p>
        </w:tc>
        <w:tc>
          <w:tcPr>
            <w:tcW w:w="1387" w:type="dxa"/>
          </w:tcPr>
          <w:p w14:paraId="6131DED9" w14:textId="77777777" w:rsidR="00D900C5" w:rsidRDefault="00D900C5" w:rsidP="00F32A6C">
            <w:pPr>
              <w:rPr>
                <w:sz w:val="20"/>
              </w:rPr>
            </w:pPr>
          </w:p>
        </w:tc>
        <w:tc>
          <w:tcPr>
            <w:tcW w:w="1358" w:type="dxa"/>
          </w:tcPr>
          <w:p w14:paraId="513F214B" w14:textId="77777777" w:rsidR="00D900C5" w:rsidRDefault="00D900C5" w:rsidP="00F32A6C">
            <w:pPr>
              <w:rPr>
                <w:sz w:val="20"/>
              </w:rPr>
            </w:pPr>
          </w:p>
        </w:tc>
      </w:tr>
    </w:tbl>
    <w:p w14:paraId="0C283628" w14:textId="77777777" w:rsidR="00D900C5" w:rsidRPr="00327B23" w:rsidRDefault="00D900C5" w:rsidP="00D900C5">
      <w:pPr>
        <w:rPr>
          <w:sz w:val="20"/>
        </w:rPr>
      </w:pPr>
    </w:p>
    <w:p w14:paraId="7DB2607D" w14:textId="77777777" w:rsidR="00D900C5" w:rsidRPr="005713B1" w:rsidRDefault="00D900C5" w:rsidP="00D900C5">
      <w:pPr>
        <w:shd w:val="clear" w:color="auto" w:fill="FFFFFF" w:themeFill="background1"/>
        <w:tabs>
          <w:tab w:val="left" w:pos="284"/>
          <w:tab w:val="right" w:pos="9531"/>
        </w:tabs>
        <w:spacing w:before="120"/>
        <w:ind w:left="284"/>
        <w:jc w:val="both"/>
        <w:rPr>
          <w:b/>
          <w:noProof w:val="0"/>
          <w:lang w:val="it-IT" w:eastAsia="ru-RU"/>
        </w:rPr>
      </w:pPr>
    </w:p>
    <w:p w14:paraId="3F2C91F2" w14:textId="77777777" w:rsidR="00D900C5" w:rsidRDefault="00D900C5" w:rsidP="003F39CB">
      <w:pPr>
        <w:numPr>
          <w:ilvl w:val="0"/>
          <w:numId w:val="19"/>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w:t>
      </w:r>
      <w:r>
        <w:rPr>
          <w:b/>
          <w:noProof w:val="0"/>
          <w:lang w:eastAsia="ru-RU"/>
        </w:rPr>
        <w:t>azul, numărul maxim al acestora: Nu se aplică.</w:t>
      </w:r>
    </w:p>
    <w:p w14:paraId="2BE7D88B" w14:textId="77777777" w:rsidR="00D900C5" w:rsidRPr="00646BE6" w:rsidRDefault="00D900C5" w:rsidP="003F39CB">
      <w:pPr>
        <w:numPr>
          <w:ilvl w:val="0"/>
          <w:numId w:val="1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86B07FC" w14:textId="77777777" w:rsidR="00D900C5" w:rsidRPr="00DC0A35" w:rsidRDefault="00D900C5" w:rsidP="003F39CB">
      <w:pPr>
        <w:numPr>
          <w:ilvl w:val="0"/>
          <w:numId w:val="20"/>
        </w:numPr>
        <w:shd w:val="clear" w:color="auto" w:fill="FFFFFF" w:themeFill="background1"/>
        <w:tabs>
          <w:tab w:val="right" w:pos="426"/>
        </w:tabs>
        <w:rPr>
          <w:bCs/>
          <w:noProof w:val="0"/>
          <w:lang w:val="ru-RU" w:eastAsia="ru-RU"/>
        </w:rPr>
      </w:pPr>
      <w:r w:rsidRPr="00DC0A35">
        <w:rPr>
          <w:bCs/>
          <w:noProof w:val="0"/>
          <w:lang w:val="it-IT" w:eastAsia="ru-RU"/>
        </w:rPr>
        <w:t xml:space="preserve">Pentru un singur </w:t>
      </w:r>
      <w:r w:rsidRPr="00DC0A35">
        <w:rPr>
          <w:bCs/>
          <w:noProof w:val="0"/>
          <w:lang w:val="ru-RU" w:eastAsia="ru-RU"/>
        </w:rPr>
        <w:t>lot;</w:t>
      </w:r>
    </w:p>
    <w:p w14:paraId="3D1E574B" w14:textId="77777777" w:rsidR="00D900C5" w:rsidRPr="00CF23A3" w:rsidRDefault="00D900C5" w:rsidP="003F39CB">
      <w:pPr>
        <w:numPr>
          <w:ilvl w:val="0"/>
          <w:numId w:val="20"/>
        </w:numPr>
        <w:shd w:val="clear" w:color="auto" w:fill="FFFFFF" w:themeFill="background1"/>
        <w:tabs>
          <w:tab w:val="right" w:pos="426"/>
        </w:tabs>
        <w:rPr>
          <w:bCs/>
          <w:noProof w:val="0"/>
          <w:lang w:val="ru-RU" w:eastAsia="ru-RU"/>
        </w:rPr>
      </w:pPr>
      <w:r w:rsidRPr="00CF23A3">
        <w:rPr>
          <w:bCs/>
          <w:noProof w:val="0"/>
          <w:lang w:val="ru-RU" w:eastAsia="ru-RU"/>
        </w:rPr>
        <w:t>Pentru</w:t>
      </w:r>
      <w:r w:rsidRPr="00CF23A3">
        <w:rPr>
          <w:bCs/>
          <w:noProof w:val="0"/>
          <w:lang w:val="ro-MD" w:eastAsia="ru-RU"/>
        </w:rPr>
        <w:t xml:space="preserve"> </w:t>
      </w:r>
      <w:r w:rsidRPr="00CF23A3">
        <w:rPr>
          <w:bCs/>
          <w:noProof w:val="0"/>
          <w:lang w:val="ru-RU" w:eastAsia="ru-RU"/>
        </w:rPr>
        <w:t>mai</w:t>
      </w:r>
      <w:r w:rsidRPr="00CF23A3">
        <w:rPr>
          <w:bCs/>
          <w:noProof w:val="0"/>
          <w:lang w:val="ro-MD" w:eastAsia="ru-RU"/>
        </w:rPr>
        <w:t xml:space="preserve"> </w:t>
      </w:r>
      <w:r w:rsidRPr="00CF23A3">
        <w:rPr>
          <w:bCs/>
          <w:noProof w:val="0"/>
          <w:lang w:val="ru-RU" w:eastAsia="ru-RU"/>
        </w:rPr>
        <w:t>multe</w:t>
      </w:r>
      <w:r w:rsidRPr="00CF23A3">
        <w:rPr>
          <w:bCs/>
          <w:noProof w:val="0"/>
          <w:lang w:val="ro-MD" w:eastAsia="ru-RU"/>
        </w:rPr>
        <w:t xml:space="preserve"> </w:t>
      </w:r>
      <w:r w:rsidRPr="00CF23A3">
        <w:rPr>
          <w:bCs/>
          <w:noProof w:val="0"/>
          <w:lang w:val="ru-RU" w:eastAsia="ru-RU"/>
        </w:rPr>
        <w:t>loturi;</w:t>
      </w:r>
    </w:p>
    <w:p w14:paraId="50079EC1" w14:textId="77777777" w:rsidR="00D900C5" w:rsidRPr="00DC0A35" w:rsidRDefault="00D900C5" w:rsidP="003F39CB">
      <w:pPr>
        <w:numPr>
          <w:ilvl w:val="0"/>
          <w:numId w:val="20"/>
        </w:numPr>
        <w:shd w:val="clear" w:color="auto" w:fill="FFFFFF" w:themeFill="background1"/>
        <w:tabs>
          <w:tab w:val="right" w:pos="426"/>
        </w:tabs>
        <w:rPr>
          <w:b/>
          <w:bCs/>
          <w:noProof w:val="0"/>
          <w:lang w:val="ru-RU" w:eastAsia="ru-RU"/>
        </w:rPr>
      </w:pPr>
      <w:r w:rsidRPr="00DC0A35">
        <w:rPr>
          <w:b/>
          <w:bCs/>
          <w:noProof w:val="0"/>
          <w:lang w:val="ru-RU" w:eastAsia="ru-RU"/>
        </w:rPr>
        <w:t>Pentru</w:t>
      </w:r>
      <w:r w:rsidRPr="00DC0A35">
        <w:rPr>
          <w:b/>
          <w:bCs/>
          <w:noProof w:val="0"/>
          <w:lang w:val="ro-MD" w:eastAsia="ru-RU"/>
        </w:rPr>
        <w:t xml:space="preserve"> </w:t>
      </w:r>
      <w:r w:rsidRPr="00DC0A35">
        <w:rPr>
          <w:b/>
          <w:bCs/>
          <w:noProof w:val="0"/>
          <w:lang w:val="ru-RU" w:eastAsia="ru-RU"/>
        </w:rPr>
        <w:t>toate</w:t>
      </w:r>
      <w:r w:rsidRPr="00DC0A35">
        <w:rPr>
          <w:b/>
          <w:bCs/>
          <w:noProof w:val="0"/>
          <w:lang w:val="ro-MD" w:eastAsia="ru-RU"/>
        </w:rPr>
        <w:t xml:space="preserve"> </w:t>
      </w:r>
      <w:r w:rsidRPr="00DC0A35">
        <w:rPr>
          <w:b/>
          <w:bCs/>
          <w:noProof w:val="0"/>
          <w:lang w:val="ru-RU" w:eastAsia="ru-RU"/>
        </w:rPr>
        <w:t>loturile;</w:t>
      </w:r>
    </w:p>
    <w:p w14:paraId="4F622908" w14:textId="77777777" w:rsidR="00D900C5" w:rsidRDefault="00D900C5" w:rsidP="003F39CB">
      <w:pPr>
        <w:numPr>
          <w:ilvl w:val="0"/>
          <w:numId w:val="2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03CCE65C" w14:textId="77777777" w:rsidR="00D900C5" w:rsidRPr="00BE362C" w:rsidRDefault="00D900C5" w:rsidP="00D900C5">
      <w:pPr>
        <w:shd w:val="clear" w:color="auto" w:fill="FFFFFF" w:themeFill="background1"/>
        <w:tabs>
          <w:tab w:val="right" w:pos="426"/>
        </w:tabs>
        <w:rPr>
          <w:noProof w:val="0"/>
          <w:lang w:val="it-IT" w:eastAsia="ru-RU"/>
        </w:rPr>
      </w:pPr>
    </w:p>
    <w:p w14:paraId="66AE11B7" w14:textId="77777777" w:rsidR="00D900C5" w:rsidRPr="0094296A" w:rsidRDefault="00D900C5" w:rsidP="003F39CB">
      <w:pPr>
        <w:numPr>
          <w:ilvl w:val="0"/>
          <w:numId w:val="19"/>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lang w:val="en-US" w:eastAsia="ru-RU"/>
        </w:rPr>
        <w:t xml:space="preserve">                </w:t>
      </w:r>
      <w:r w:rsidRPr="00A308B8">
        <w:rPr>
          <w:b/>
          <w:noProof w:val="0"/>
          <w:u w:val="single"/>
          <w:lang w:val="en-US" w:eastAsia="ru-RU"/>
        </w:rPr>
        <w:t>nu se admite</w:t>
      </w:r>
    </w:p>
    <w:p w14:paraId="3EEA7F75" w14:textId="77777777" w:rsidR="00D900C5" w:rsidRPr="0094296A" w:rsidRDefault="00D900C5" w:rsidP="00D900C5">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45288D83" w14:textId="77777777" w:rsidR="00D900C5" w:rsidRPr="00C11845" w:rsidRDefault="00D900C5" w:rsidP="003F39CB">
      <w:pPr>
        <w:numPr>
          <w:ilvl w:val="0"/>
          <w:numId w:val="19"/>
        </w:numPr>
        <w:shd w:val="clear" w:color="auto" w:fill="FFFFFF" w:themeFill="background1"/>
        <w:tabs>
          <w:tab w:val="left" w:pos="0"/>
          <w:tab w:val="left" w:pos="284"/>
          <w:tab w:val="left" w:pos="426"/>
        </w:tabs>
        <w:spacing w:before="120"/>
        <w:ind w:left="284" w:hanging="284"/>
        <w:rPr>
          <w:b/>
          <w:noProof w:val="0"/>
          <w:lang w:val="it-IT" w:eastAsia="ru-RU"/>
        </w:rPr>
      </w:pPr>
      <w:r w:rsidRPr="00701349">
        <w:rPr>
          <w:b/>
          <w:noProof w:val="0"/>
          <w:lang w:val="it-IT" w:eastAsia="ru-RU"/>
        </w:rPr>
        <w:t xml:space="preserve">Termenii și condițiile de livrare/prestare solicitați:  </w:t>
      </w:r>
      <w:r>
        <w:t>Executarea lucrărilor și livrarea/montarea/reglarea bunurilor în termen de până la 90 de zile calendaristice de la data semnării contractului, dar nu mai târziu de 15 decembrie 2025.</w:t>
      </w:r>
    </w:p>
    <w:p w14:paraId="3FC9A48B" w14:textId="77777777" w:rsidR="00D900C5" w:rsidRPr="00701349" w:rsidRDefault="00D900C5" w:rsidP="003F39CB">
      <w:pPr>
        <w:numPr>
          <w:ilvl w:val="0"/>
          <w:numId w:val="19"/>
        </w:numPr>
        <w:shd w:val="clear" w:color="auto" w:fill="FFFFFF" w:themeFill="background1"/>
        <w:tabs>
          <w:tab w:val="left" w:pos="0"/>
          <w:tab w:val="left" w:pos="284"/>
          <w:tab w:val="left" w:pos="426"/>
        </w:tabs>
        <w:spacing w:before="120"/>
        <w:ind w:left="284" w:hanging="284"/>
        <w:rPr>
          <w:b/>
          <w:noProof w:val="0"/>
          <w:lang w:val="it-IT" w:eastAsia="ru-RU"/>
        </w:rPr>
      </w:pPr>
      <w:r w:rsidRPr="00701349">
        <w:rPr>
          <w:b/>
          <w:noProof w:val="0"/>
          <w:lang w:val="it-IT" w:eastAsia="ru-RU"/>
        </w:rPr>
        <w:t>Termenul de valabilitate a contractului: 31.12.202</w:t>
      </w:r>
      <w:r>
        <w:rPr>
          <w:b/>
          <w:noProof w:val="0"/>
          <w:lang w:val="it-IT" w:eastAsia="ru-RU"/>
        </w:rPr>
        <w:t>6</w:t>
      </w:r>
    </w:p>
    <w:p w14:paraId="35BA4D0D" w14:textId="77777777" w:rsidR="00D900C5" w:rsidRPr="005E28AC" w:rsidRDefault="00D900C5" w:rsidP="003F39CB">
      <w:pPr>
        <w:numPr>
          <w:ilvl w:val="0"/>
          <w:numId w:val="19"/>
        </w:numPr>
        <w:tabs>
          <w:tab w:val="right" w:pos="426"/>
        </w:tabs>
        <w:spacing w:before="120"/>
        <w:ind w:left="360"/>
        <w:rPr>
          <w:b/>
          <w:noProof w:val="0"/>
          <w:u w:val="single"/>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5E28AC">
        <w:rPr>
          <w:b/>
          <w:noProof w:val="0"/>
          <w:u w:val="single"/>
          <w:lang w:val="it-IT" w:eastAsia="ru-RU"/>
        </w:rPr>
        <w:t>nu se aplică</w:t>
      </w:r>
    </w:p>
    <w:p w14:paraId="472ABC6C" w14:textId="77777777" w:rsidR="00D900C5" w:rsidRPr="00BE362C" w:rsidRDefault="00D900C5" w:rsidP="00D900C5">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4D8B46C3" w14:textId="77777777" w:rsidR="00D900C5" w:rsidRPr="00BE362C" w:rsidRDefault="00D900C5" w:rsidP="003F39CB">
      <w:pPr>
        <w:numPr>
          <w:ilvl w:val="0"/>
          <w:numId w:val="19"/>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Pr>
          <w:b/>
          <w:noProof w:val="0"/>
          <w:lang w:val="it-IT" w:eastAsia="ru-RU"/>
        </w:rPr>
        <w:t xml:space="preserve"> </w:t>
      </w:r>
      <w:r w:rsidRPr="005E28AC">
        <w:rPr>
          <w:b/>
          <w:noProof w:val="0"/>
          <w:u w:val="single"/>
          <w:lang w:val="it-IT" w:eastAsia="ru-RU"/>
        </w:rPr>
        <w:t>nu se aplică</w:t>
      </w:r>
    </w:p>
    <w:p w14:paraId="73268446" w14:textId="77777777" w:rsidR="00D900C5" w:rsidRPr="0094296A" w:rsidRDefault="00D900C5" w:rsidP="00D900C5">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27AD5EAD" w14:textId="77777777" w:rsidR="00D900C5" w:rsidRPr="00BE362C" w:rsidRDefault="00D900C5" w:rsidP="003F39CB">
      <w:pPr>
        <w:numPr>
          <w:ilvl w:val="0"/>
          <w:numId w:val="1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3"/>
        <w:gridCol w:w="3556"/>
        <w:gridCol w:w="3903"/>
        <w:gridCol w:w="1494"/>
      </w:tblGrid>
      <w:tr w:rsidR="00D900C5" w:rsidRPr="00BE362C" w14:paraId="08B3470D" w14:textId="77777777" w:rsidTr="00F32A6C">
        <w:tc>
          <w:tcPr>
            <w:tcW w:w="0" w:type="auto"/>
            <w:shd w:val="clear" w:color="auto" w:fill="auto"/>
          </w:tcPr>
          <w:p w14:paraId="4115E665" w14:textId="77777777" w:rsidR="00D900C5" w:rsidRPr="00BE362C" w:rsidRDefault="00D900C5" w:rsidP="00F32A6C">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0034787A" w14:textId="77777777" w:rsidR="00D900C5" w:rsidRPr="00B5415A" w:rsidRDefault="00D900C5" w:rsidP="00F32A6C">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77FE943E" w14:textId="77777777" w:rsidR="00D900C5" w:rsidRPr="00B5415A" w:rsidRDefault="00D900C5" w:rsidP="00F32A6C">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7C8A0A01" w14:textId="77777777" w:rsidR="00D900C5" w:rsidRPr="00BE362C" w:rsidRDefault="00D900C5" w:rsidP="00F32A6C">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56AEBDC6" w14:textId="77777777" w:rsidR="00D900C5" w:rsidRPr="00BE362C" w:rsidRDefault="00D900C5" w:rsidP="00F32A6C">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D900C5" w:rsidRPr="00BE362C" w14:paraId="6DCFF7C3" w14:textId="77777777" w:rsidTr="00F32A6C">
        <w:tc>
          <w:tcPr>
            <w:tcW w:w="0" w:type="auto"/>
            <w:shd w:val="clear" w:color="auto" w:fill="auto"/>
          </w:tcPr>
          <w:p w14:paraId="60B96356" w14:textId="77777777" w:rsidR="00D900C5" w:rsidRPr="007F0015" w:rsidRDefault="00D900C5" w:rsidP="00F32A6C">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4324BB20" w14:textId="77777777" w:rsidR="00D900C5" w:rsidRPr="00CE0A10" w:rsidRDefault="00D900C5" w:rsidP="00F32A6C">
            <w:pPr>
              <w:shd w:val="clear" w:color="auto" w:fill="FFFFFF" w:themeFill="background1"/>
              <w:tabs>
                <w:tab w:val="left" w:pos="612"/>
              </w:tabs>
              <w:spacing w:before="120" w:after="120"/>
              <w:rPr>
                <w:iCs/>
                <w:noProof w:val="0"/>
                <w:lang w:val="en-US" w:eastAsia="ru-RU"/>
              </w:rPr>
            </w:pPr>
            <w:r>
              <w:rPr>
                <w:iCs/>
                <w:noProof w:val="0"/>
                <w:lang w:val="en-US" w:eastAsia="ru-RU"/>
              </w:rPr>
              <w:t>DUAE</w:t>
            </w:r>
          </w:p>
        </w:tc>
        <w:tc>
          <w:tcPr>
            <w:tcW w:w="0" w:type="auto"/>
            <w:shd w:val="clear" w:color="auto" w:fill="auto"/>
          </w:tcPr>
          <w:p w14:paraId="732B8F24" w14:textId="77777777" w:rsidR="00D900C5" w:rsidRPr="00C11845" w:rsidRDefault="00D900C5" w:rsidP="00F32A6C">
            <w:pPr>
              <w:shd w:val="clear" w:color="auto" w:fill="FFFFFF" w:themeFill="background1"/>
              <w:tabs>
                <w:tab w:val="left" w:pos="612"/>
              </w:tabs>
              <w:spacing w:before="120" w:after="120"/>
              <w:ind w:left="360"/>
              <w:rPr>
                <w:iCs/>
                <w:noProof w:val="0"/>
                <w:lang w:val="en-US" w:eastAsia="ru-RU"/>
              </w:rPr>
            </w:pPr>
            <w:r w:rsidRPr="00C11845">
              <w:rPr>
                <w:iCs/>
                <w:noProof w:val="0"/>
                <w:lang w:val="en-US" w:eastAsia="ru-RU"/>
              </w:rPr>
              <w:t>- original - confirmat prin aplicarea</w:t>
            </w:r>
          </w:p>
          <w:p w14:paraId="691F5415" w14:textId="77777777" w:rsidR="00D900C5" w:rsidRPr="00C11845" w:rsidRDefault="00D900C5" w:rsidP="00F32A6C">
            <w:pPr>
              <w:shd w:val="clear" w:color="auto" w:fill="FFFFFF" w:themeFill="background1"/>
              <w:tabs>
                <w:tab w:val="left" w:pos="612"/>
              </w:tabs>
              <w:spacing w:before="120" w:after="120"/>
              <w:ind w:left="360"/>
              <w:rPr>
                <w:iCs/>
                <w:noProof w:val="0"/>
                <w:lang w:val="en-US" w:eastAsia="ru-RU"/>
              </w:rPr>
            </w:pPr>
            <w:r w:rsidRPr="00C11845">
              <w:rPr>
                <w:iCs/>
                <w:noProof w:val="0"/>
                <w:lang w:val="en-US" w:eastAsia="ru-RU"/>
              </w:rPr>
              <w:t>semnăturii</w:t>
            </w:r>
          </w:p>
          <w:p w14:paraId="71E99B24" w14:textId="77777777" w:rsidR="00D900C5" w:rsidRPr="00C11845" w:rsidRDefault="00D900C5" w:rsidP="00F32A6C">
            <w:pPr>
              <w:shd w:val="clear" w:color="auto" w:fill="FFFFFF" w:themeFill="background1"/>
              <w:tabs>
                <w:tab w:val="left" w:pos="612"/>
              </w:tabs>
              <w:spacing w:before="120" w:after="120"/>
              <w:ind w:left="360"/>
              <w:rPr>
                <w:iCs/>
                <w:noProof w:val="0"/>
                <w:lang w:val="en-US" w:eastAsia="ru-RU"/>
              </w:rPr>
            </w:pPr>
            <w:r w:rsidRPr="00C11845">
              <w:rPr>
                <w:iCs/>
                <w:noProof w:val="0"/>
                <w:lang w:val="en-US" w:eastAsia="ru-RU"/>
              </w:rPr>
              <w:t>administratorul companiei indicat în Extrasul</w:t>
            </w:r>
          </w:p>
          <w:p w14:paraId="29F1BB66" w14:textId="77777777" w:rsidR="00D900C5" w:rsidRPr="00C11845" w:rsidRDefault="00D900C5" w:rsidP="00F32A6C">
            <w:pPr>
              <w:shd w:val="clear" w:color="auto" w:fill="FFFFFF" w:themeFill="background1"/>
              <w:tabs>
                <w:tab w:val="left" w:pos="612"/>
              </w:tabs>
              <w:spacing w:before="120" w:after="120"/>
              <w:ind w:left="360"/>
              <w:rPr>
                <w:iCs/>
                <w:noProof w:val="0"/>
                <w:lang w:val="en-US" w:eastAsia="ru-RU"/>
              </w:rPr>
            </w:pPr>
            <w:r w:rsidRPr="00C11845">
              <w:rPr>
                <w:iCs/>
                <w:noProof w:val="0"/>
                <w:lang w:val="en-US" w:eastAsia="ru-RU"/>
              </w:rPr>
              <w:t>Registrului de Stat al persoanelor juridice sau</w:t>
            </w:r>
          </w:p>
          <w:p w14:paraId="39AF13B1" w14:textId="77777777" w:rsidR="00D900C5" w:rsidRPr="00C11845" w:rsidRDefault="00D900C5" w:rsidP="00F32A6C">
            <w:pPr>
              <w:shd w:val="clear" w:color="auto" w:fill="FFFFFF" w:themeFill="background1"/>
              <w:tabs>
                <w:tab w:val="left" w:pos="612"/>
              </w:tabs>
              <w:spacing w:before="120" w:after="120"/>
              <w:ind w:left="360"/>
              <w:rPr>
                <w:iCs/>
                <w:noProof w:val="0"/>
                <w:lang w:val="en-US" w:eastAsia="ru-RU"/>
              </w:rPr>
            </w:pPr>
            <w:r w:rsidRPr="00C11845">
              <w:rPr>
                <w:iCs/>
                <w:noProof w:val="0"/>
                <w:lang w:val="en-US" w:eastAsia="ru-RU"/>
              </w:rPr>
              <w:t>de către persoana împuternicită atât și în</w:t>
            </w:r>
          </w:p>
          <w:p w14:paraId="0C934CC3" w14:textId="77777777" w:rsidR="00D900C5" w:rsidRPr="00C11845" w:rsidRDefault="00D900C5" w:rsidP="00F32A6C">
            <w:pPr>
              <w:shd w:val="clear" w:color="auto" w:fill="FFFFFF" w:themeFill="background1"/>
              <w:tabs>
                <w:tab w:val="left" w:pos="612"/>
              </w:tabs>
              <w:spacing w:before="120" w:after="120"/>
              <w:ind w:left="360"/>
              <w:rPr>
                <w:iCs/>
                <w:noProof w:val="0"/>
                <w:lang w:val="en-US" w:eastAsia="ru-RU"/>
              </w:rPr>
            </w:pPr>
            <w:r w:rsidRPr="00C11845">
              <w:rPr>
                <w:iCs/>
                <w:noProof w:val="0"/>
                <w:lang w:val="en-US" w:eastAsia="ru-RU"/>
              </w:rPr>
              <w:t>cazul delegării sau împuternicirii persoanei,</w:t>
            </w:r>
          </w:p>
          <w:p w14:paraId="09F4980E" w14:textId="77777777" w:rsidR="00D900C5" w:rsidRPr="00C11845" w:rsidRDefault="00D900C5" w:rsidP="00F32A6C">
            <w:pPr>
              <w:shd w:val="clear" w:color="auto" w:fill="FFFFFF" w:themeFill="background1"/>
              <w:tabs>
                <w:tab w:val="left" w:pos="612"/>
              </w:tabs>
              <w:spacing w:before="120" w:after="120"/>
              <w:ind w:left="360"/>
              <w:rPr>
                <w:iCs/>
                <w:noProof w:val="0"/>
                <w:lang w:val="en-US" w:eastAsia="ru-RU"/>
              </w:rPr>
            </w:pPr>
            <w:r w:rsidRPr="00C11845">
              <w:rPr>
                <w:iCs/>
                <w:noProof w:val="0"/>
                <w:lang w:val="en-US" w:eastAsia="ru-RU"/>
              </w:rPr>
              <w:t>la ofertă se anexează actul/documentul de</w:t>
            </w:r>
          </w:p>
          <w:p w14:paraId="077A01F1" w14:textId="77777777" w:rsidR="00D900C5" w:rsidRPr="00CE0A10" w:rsidRDefault="00D900C5" w:rsidP="00F32A6C">
            <w:pPr>
              <w:shd w:val="clear" w:color="auto" w:fill="FFFFFF" w:themeFill="background1"/>
              <w:tabs>
                <w:tab w:val="left" w:pos="612"/>
              </w:tabs>
              <w:spacing w:before="120" w:after="120"/>
              <w:ind w:left="360"/>
              <w:rPr>
                <w:iCs/>
                <w:noProof w:val="0"/>
                <w:lang w:val="en-US" w:eastAsia="ru-RU"/>
              </w:rPr>
            </w:pPr>
            <w:r w:rsidRPr="00C11845">
              <w:rPr>
                <w:iCs/>
                <w:noProof w:val="0"/>
                <w:lang w:val="en-US" w:eastAsia="ru-RU"/>
              </w:rPr>
              <w:t>împuternicire;</w:t>
            </w:r>
          </w:p>
        </w:tc>
        <w:tc>
          <w:tcPr>
            <w:tcW w:w="0" w:type="auto"/>
            <w:shd w:val="clear" w:color="auto" w:fill="auto"/>
          </w:tcPr>
          <w:p w14:paraId="6EA93E82" w14:textId="77777777" w:rsidR="00D900C5" w:rsidRPr="007F0015" w:rsidRDefault="00D900C5" w:rsidP="00F32A6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900C5" w:rsidRPr="00BE362C" w14:paraId="03516309" w14:textId="77777777" w:rsidTr="00F32A6C">
        <w:tc>
          <w:tcPr>
            <w:tcW w:w="0" w:type="auto"/>
            <w:shd w:val="clear" w:color="auto" w:fill="auto"/>
          </w:tcPr>
          <w:p w14:paraId="5E60DB77" w14:textId="77777777" w:rsidR="00D900C5" w:rsidRPr="00C14FF3" w:rsidRDefault="00D900C5" w:rsidP="00F32A6C">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44D04629" w14:textId="77777777" w:rsidR="00D900C5" w:rsidRPr="00C14FF3" w:rsidRDefault="00D900C5" w:rsidP="00F32A6C">
            <w:pPr>
              <w:shd w:val="clear" w:color="auto" w:fill="FFFFFF" w:themeFill="background1"/>
              <w:tabs>
                <w:tab w:val="left" w:pos="612"/>
              </w:tabs>
              <w:spacing w:before="120" w:after="120"/>
              <w:rPr>
                <w:iCs/>
                <w:noProof w:val="0"/>
                <w:lang w:eastAsia="ru-RU"/>
              </w:rPr>
            </w:pPr>
            <w:r w:rsidRPr="00C11845">
              <w:rPr>
                <w:iCs/>
                <w:noProof w:val="0"/>
                <w:lang w:eastAsia="ru-RU"/>
              </w:rPr>
              <w:t>Sp</w:t>
            </w:r>
            <w:r>
              <w:rPr>
                <w:iCs/>
                <w:noProof w:val="0"/>
                <w:lang w:eastAsia="ru-RU"/>
              </w:rPr>
              <w:t xml:space="preserve">ecificația de preț-anexa nr. 23 din Documentația Standard </w:t>
            </w:r>
            <w:r w:rsidRPr="00C11845">
              <w:rPr>
                <w:iCs/>
                <w:noProof w:val="0"/>
                <w:lang w:eastAsia="ru-RU"/>
              </w:rPr>
              <w:t>apr</w:t>
            </w:r>
            <w:r>
              <w:rPr>
                <w:iCs/>
                <w:noProof w:val="0"/>
                <w:lang w:eastAsia="ru-RU"/>
              </w:rPr>
              <w:t xml:space="preserve">obată prin Ordinul Ministerului </w:t>
            </w:r>
            <w:r w:rsidRPr="00C11845">
              <w:rPr>
                <w:iCs/>
                <w:noProof w:val="0"/>
                <w:lang w:eastAsia="ru-RU"/>
              </w:rPr>
              <w:t>Finanțelor nr. 115 din 15.09.2021</w:t>
            </w:r>
          </w:p>
        </w:tc>
        <w:tc>
          <w:tcPr>
            <w:tcW w:w="0" w:type="auto"/>
            <w:shd w:val="clear" w:color="auto" w:fill="auto"/>
          </w:tcPr>
          <w:p w14:paraId="05207C3F"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 confirmată prin aplicarea semnăturii</w:t>
            </w:r>
          </w:p>
          <w:p w14:paraId="4A4B3F33"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electronice de către administratorul</w:t>
            </w:r>
          </w:p>
          <w:p w14:paraId="43C457DA"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companiei indicat în Extrasul Registrului de</w:t>
            </w:r>
          </w:p>
          <w:p w14:paraId="5E6B153E"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Stat al persoanelor juridice sau de către</w:t>
            </w:r>
          </w:p>
          <w:p w14:paraId="4D1ADD90"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persoana împuternicită atât și în cazul</w:t>
            </w:r>
          </w:p>
          <w:p w14:paraId="1AB2C8B0"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delegării sau împuternicirii persoanei, la</w:t>
            </w:r>
          </w:p>
          <w:p w14:paraId="57C9C694"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ofertă se anexează actul/documentul de</w:t>
            </w:r>
          </w:p>
          <w:p w14:paraId="72D3EFE8"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lastRenderedPageBreak/>
              <w:t>împuternicire;</w:t>
            </w:r>
          </w:p>
        </w:tc>
        <w:tc>
          <w:tcPr>
            <w:tcW w:w="0" w:type="auto"/>
            <w:shd w:val="clear" w:color="auto" w:fill="auto"/>
          </w:tcPr>
          <w:p w14:paraId="47A796CF" w14:textId="77777777" w:rsidR="00D900C5" w:rsidRPr="00C14FF3" w:rsidRDefault="00D900C5" w:rsidP="00F32A6C">
            <w:pPr>
              <w:shd w:val="clear" w:color="auto" w:fill="FFFFFF" w:themeFill="background1"/>
              <w:tabs>
                <w:tab w:val="left" w:pos="612"/>
              </w:tabs>
              <w:spacing w:before="120" w:after="120"/>
              <w:rPr>
                <w:iCs/>
                <w:noProof w:val="0"/>
                <w:lang w:eastAsia="ru-RU"/>
              </w:rPr>
            </w:pPr>
            <w:r>
              <w:rPr>
                <w:iCs/>
                <w:noProof w:val="0"/>
                <w:lang w:eastAsia="ru-RU"/>
              </w:rPr>
              <w:lastRenderedPageBreak/>
              <w:t>Obligatoriu</w:t>
            </w:r>
          </w:p>
        </w:tc>
      </w:tr>
      <w:tr w:rsidR="00D900C5" w:rsidRPr="00BE362C" w14:paraId="2335508C" w14:textId="77777777" w:rsidTr="00F32A6C">
        <w:tc>
          <w:tcPr>
            <w:tcW w:w="0" w:type="auto"/>
            <w:shd w:val="clear" w:color="auto" w:fill="auto"/>
          </w:tcPr>
          <w:p w14:paraId="64510FF5"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 xml:space="preserve">3. </w:t>
            </w:r>
          </w:p>
        </w:tc>
        <w:tc>
          <w:tcPr>
            <w:tcW w:w="0" w:type="auto"/>
            <w:shd w:val="clear" w:color="auto" w:fill="auto"/>
          </w:tcPr>
          <w:p w14:paraId="14DE12FC" w14:textId="77777777" w:rsidR="00D900C5" w:rsidRPr="00993703" w:rsidRDefault="00D900C5" w:rsidP="00F32A6C">
            <w:pPr>
              <w:shd w:val="clear" w:color="auto" w:fill="FFFFFF" w:themeFill="background1"/>
              <w:tabs>
                <w:tab w:val="left" w:pos="612"/>
              </w:tabs>
              <w:spacing w:before="120" w:after="120"/>
              <w:rPr>
                <w:iCs/>
                <w:noProof w:val="0"/>
                <w:lang w:eastAsia="ru-RU"/>
              </w:rPr>
            </w:pPr>
            <w:r w:rsidRPr="00993703">
              <w:rPr>
                <w:iCs/>
                <w:noProof w:val="0"/>
                <w:lang w:eastAsia="ru-RU"/>
              </w:rPr>
              <w:t>Specificația tehnică anexa nr. 22</w:t>
            </w:r>
          </w:p>
          <w:p w14:paraId="268B0406"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 xml:space="preserve">din </w:t>
            </w:r>
            <w:r w:rsidRPr="00993703">
              <w:rPr>
                <w:iCs/>
                <w:noProof w:val="0"/>
                <w:lang w:eastAsia="ru-RU"/>
              </w:rPr>
              <w:t>Documentația Standard aprobată prin Ordinul Ministerului persoanelor</w:t>
            </w:r>
            <w:r>
              <w:rPr>
                <w:iCs/>
                <w:noProof w:val="0"/>
                <w:lang w:eastAsia="ru-RU"/>
              </w:rPr>
              <w:t xml:space="preserve"> juridice sau de către persoana </w:t>
            </w:r>
            <w:r w:rsidRPr="00993703">
              <w:rPr>
                <w:iCs/>
                <w:noProof w:val="0"/>
                <w:lang w:eastAsia="ru-RU"/>
              </w:rPr>
              <w:t>Finanțelor nr. 115 din 15.09.2021</w:t>
            </w:r>
          </w:p>
        </w:tc>
        <w:tc>
          <w:tcPr>
            <w:tcW w:w="0" w:type="auto"/>
            <w:shd w:val="clear" w:color="auto" w:fill="auto"/>
          </w:tcPr>
          <w:p w14:paraId="3E260FAE"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 confirmată prin aplicarea semnăturii</w:t>
            </w:r>
          </w:p>
          <w:p w14:paraId="55345436"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electronice de către administratorul</w:t>
            </w:r>
          </w:p>
          <w:p w14:paraId="538F78D4"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companiei indicat în Extrasul Registrului de</w:t>
            </w:r>
          </w:p>
          <w:p w14:paraId="421B355B"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Stat al persoanelor juridice sau de către</w:t>
            </w:r>
          </w:p>
          <w:p w14:paraId="28DAC3D2"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persoana împuternicită atât și în cazul</w:t>
            </w:r>
          </w:p>
          <w:p w14:paraId="6B970802"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delegării sau împuternicirii persoanei, la</w:t>
            </w:r>
          </w:p>
          <w:p w14:paraId="1C1B21D3" w14:textId="77777777" w:rsidR="00D900C5" w:rsidRPr="00C1184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ofertă se anexează actul/documentul de</w:t>
            </w:r>
          </w:p>
          <w:p w14:paraId="57ED611C" w14:textId="77777777" w:rsidR="00D900C5" w:rsidRDefault="00D900C5" w:rsidP="00F32A6C">
            <w:pPr>
              <w:shd w:val="clear" w:color="auto" w:fill="FFFFFF" w:themeFill="background1"/>
              <w:tabs>
                <w:tab w:val="left" w:pos="612"/>
              </w:tabs>
              <w:spacing w:before="120" w:after="120"/>
              <w:ind w:left="360"/>
              <w:rPr>
                <w:iCs/>
                <w:noProof w:val="0"/>
                <w:lang w:eastAsia="ru-RU"/>
              </w:rPr>
            </w:pPr>
            <w:r w:rsidRPr="00C11845">
              <w:rPr>
                <w:iCs/>
                <w:noProof w:val="0"/>
                <w:lang w:eastAsia="ru-RU"/>
              </w:rPr>
              <w:t>împuternicire;</w:t>
            </w:r>
          </w:p>
        </w:tc>
        <w:tc>
          <w:tcPr>
            <w:tcW w:w="0" w:type="auto"/>
            <w:shd w:val="clear" w:color="auto" w:fill="auto"/>
          </w:tcPr>
          <w:p w14:paraId="48B3579F"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900C5" w:rsidRPr="00BE362C" w14:paraId="3A3441E3" w14:textId="77777777" w:rsidTr="00F32A6C">
        <w:tc>
          <w:tcPr>
            <w:tcW w:w="0" w:type="auto"/>
            <w:shd w:val="clear" w:color="auto" w:fill="auto"/>
          </w:tcPr>
          <w:p w14:paraId="4F5FBFE8" w14:textId="77777777" w:rsidR="00D900C5" w:rsidRPr="00C14FF3" w:rsidRDefault="00D900C5" w:rsidP="00F32A6C">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27521833" w14:textId="77777777" w:rsidR="00D900C5" w:rsidRPr="000C7345" w:rsidRDefault="00D900C5" w:rsidP="00F32A6C">
            <w:pPr>
              <w:spacing w:before="100" w:beforeAutospacing="1" w:after="100" w:afterAutospacing="1"/>
              <w:rPr>
                <w:noProof w:val="0"/>
                <w:lang w:val="en-US" w:eastAsia="ru-RU"/>
              </w:rPr>
            </w:pPr>
            <w:r w:rsidRPr="000C7345">
              <w:rPr>
                <w:noProof w:val="0"/>
                <w:lang w:val="en-US" w:eastAsia="ru-RU"/>
              </w:rPr>
              <w:t>Declarație privind valabilitatea ofertei – anexa nr. 8 din Documentația Standard aprobată prin Ordinul Ministerului Finanțelor nr. 115 din 15.09.2021</w:t>
            </w:r>
          </w:p>
          <w:p w14:paraId="13772C1B" w14:textId="77777777" w:rsidR="00D900C5" w:rsidRPr="00CE0A10" w:rsidRDefault="00D900C5" w:rsidP="00F32A6C">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5DE3B789" w14:textId="77777777" w:rsidR="00D900C5" w:rsidRPr="000C7345" w:rsidRDefault="00D900C5" w:rsidP="00F32A6C">
            <w:pPr>
              <w:spacing w:before="100" w:beforeAutospacing="1" w:after="100" w:afterAutospacing="1"/>
              <w:rPr>
                <w:noProof w:val="0"/>
                <w:lang w:val="en-US" w:eastAsia="ru-RU"/>
              </w:rPr>
            </w:pPr>
            <w:r w:rsidRPr="000C7345">
              <w:rPr>
                <w:noProof w:val="0"/>
                <w:lang w:val="en-US" w:eastAsia="ru-RU"/>
              </w:rPr>
              <w:t>confirmat prin aplicarea semnăturii electronice a administratorului companiei indicat în Registrul de stat al persoanelor juridice</w:t>
            </w:r>
          </w:p>
          <w:p w14:paraId="0404F7A9" w14:textId="77777777" w:rsidR="00D900C5" w:rsidRPr="00CE0A10" w:rsidRDefault="00D900C5" w:rsidP="00F32A6C">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4D9DCFA8" w14:textId="77777777" w:rsidR="00D900C5" w:rsidRPr="00312718" w:rsidRDefault="00D900C5" w:rsidP="00F32A6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900C5" w:rsidRPr="00BE362C" w14:paraId="38A63E2F" w14:textId="77777777" w:rsidTr="00F32A6C">
        <w:tc>
          <w:tcPr>
            <w:tcW w:w="0" w:type="auto"/>
            <w:shd w:val="clear" w:color="auto" w:fill="auto"/>
          </w:tcPr>
          <w:p w14:paraId="01D083DA"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375EE244" w14:textId="77777777" w:rsidR="00D900C5" w:rsidRPr="00E076C2" w:rsidRDefault="00D900C5" w:rsidP="00F32A6C">
            <w:pPr>
              <w:spacing w:before="100" w:beforeAutospacing="1" w:after="100" w:afterAutospacing="1"/>
              <w:rPr>
                <w:noProof w:val="0"/>
                <w:lang w:val="ru-RU" w:eastAsia="ru-RU"/>
              </w:rPr>
            </w:pPr>
            <w:r w:rsidRPr="00E076C2">
              <w:rPr>
                <w:noProof w:val="0"/>
                <w:lang w:val="ru-RU" w:eastAsia="ru-RU"/>
              </w:rPr>
              <w:t>Dovada înregistrării persoanei juridice</w:t>
            </w:r>
          </w:p>
          <w:p w14:paraId="4E1B1AA7" w14:textId="77777777" w:rsidR="00D900C5" w:rsidRPr="000356CE" w:rsidRDefault="00D900C5" w:rsidP="00F32A6C">
            <w:pPr>
              <w:shd w:val="clear" w:color="auto" w:fill="FFFFFF" w:themeFill="background1"/>
              <w:tabs>
                <w:tab w:val="left" w:pos="612"/>
              </w:tabs>
              <w:spacing w:before="120" w:after="120"/>
              <w:rPr>
                <w:iCs/>
                <w:noProof w:val="0"/>
                <w:lang w:eastAsia="ru-RU"/>
              </w:rPr>
            </w:pPr>
          </w:p>
        </w:tc>
        <w:tc>
          <w:tcPr>
            <w:tcW w:w="0" w:type="auto"/>
            <w:shd w:val="clear" w:color="auto" w:fill="auto"/>
          </w:tcPr>
          <w:p w14:paraId="00DA623F" w14:textId="77777777" w:rsidR="00D900C5" w:rsidRPr="00E076C2" w:rsidRDefault="00D900C5" w:rsidP="00F32A6C">
            <w:pPr>
              <w:spacing w:before="100" w:beforeAutospacing="1" w:after="100" w:afterAutospacing="1"/>
              <w:rPr>
                <w:noProof w:val="0"/>
                <w:lang w:val="en-US" w:eastAsia="ru-RU"/>
              </w:rPr>
            </w:pPr>
            <w:r w:rsidRPr="00E076C2">
              <w:rPr>
                <w:noProof w:val="0"/>
                <w:lang w:val="en-US" w:eastAsia="ru-RU"/>
              </w:rPr>
              <w:t>Certificat/decizie de înregistrare a întreprinderii/extras din Registrul de stat al persoanelor juridice</w:t>
            </w:r>
          </w:p>
          <w:p w14:paraId="54F7BBBD" w14:textId="77777777" w:rsidR="00D900C5" w:rsidRPr="00E076C2" w:rsidRDefault="00D900C5" w:rsidP="00F32A6C">
            <w:pPr>
              <w:shd w:val="clear" w:color="auto" w:fill="FFFFFF" w:themeFill="background1"/>
              <w:tabs>
                <w:tab w:val="left" w:pos="612"/>
              </w:tabs>
              <w:spacing w:before="120" w:after="120"/>
              <w:ind w:left="360"/>
              <w:rPr>
                <w:iCs/>
                <w:noProof w:val="0"/>
                <w:lang w:val="en-US" w:eastAsia="ru-RU"/>
              </w:rPr>
            </w:pPr>
          </w:p>
        </w:tc>
        <w:tc>
          <w:tcPr>
            <w:tcW w:w="0" w:type="auto"/>
            <w:shd w:val="clear" w:color="auto" w:fill="auto"/>
          </w:tcPr>
          <w:p w14:paraId="3EEA2BFC"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900C5" w:rsidRPr="00BE362C" w14:paraId="622DE4AE" w14:textId="77777777" w:rsidTr="00F32A6C">
        <w:tc>
          <w:tcPr>
            <w:tcW w:w="0" w:type="auto"/>
            <w:shd w:val="clear" w:color="auto" w:fill="auto"/>
          </w:tcPr>
          <w:p w14:paraId="5CAC7088"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5E65FAFB" w14:textId="77777777" w:rsidR="00D900C5" w:rsidRPr="007A3420" w:rsidRDefault="00D900C5" w:rsidP="00F32A6C">
            <w:pPr>
              <w:spacing w:before="100" w:beforeAutospacing="1" w:after="100" w:afterAutospacing="1"/>
              <w:rPr>
                <w:noProof w:val="0"/>
                <w:lang w:val="en-US" w:eastAsia="ru-RU"/>
              </w:rPr>
            </w:pPr>
            <w:r w:rsidRPr="007A3420">
              <w:rPr>
                <w:noProof w:val="0"/>
                <w:lang w:val="en-US" w:eastAsia="ru-RU"/>
              </w:rPr>
              <w:t>Certificatul de efectuare sistematică a plății impozitelor, contribuțiilor și a altor plăți obligatorii către bugetul public național, eliberat de Serviciul Fiscal de Stat</w:t>
            </w:r>
          </w:p>
          <w:p w14:paraId="095A4667" w14:textId="77777777" w:rsidR="00D900C5" w:rsidRPr="007A3420" w:rsidRDefault="00D900C5" w:rsidP="00F32A6C">
            <w:pPr>
              <w:shd w:val="clear" w:color="auto" w:fill="FFFFFF" w:themeFill="background1"/>
              <w:tabs>
                <w:tab w:val="left" w:pos="612"/>
              </w:tabs>
              <w:spacing w:before="120" w:after="120"/>
              <w:ind w:left="360"/>
              <w:rPr>
                <w:lang w:val="en-US"/>
              </w:rPr>
            </w:pPr>
          </w:p>
        </w:tc>
        <w:tc>
          <w:tcPr>
            <w:tcW w:w="0" w:type="auto"/>
            <w:shd w:val="clear" w:color="auto" w:fill="auto"/>
          </w:tcPr>
          <w:p w14:paraId="674BA160" w14:textId="77777777" w:rsidR="00D900C5" w:rsidRPr="007A3420" w:rsidRDefault="00D900C5" w:rsidP="00F32A6C">
            <w:pPr>
              <w:spacing w:before="100" w:beforeAutospacing="1" w:after="100" w:afterAutospacing="1"/>
              <w:rPr>
                <w:noProof w:val="0"/>
                <w:lang w:val="en-US" w:eastAsia="ru-RU"/>
              </w:rPr>
            </w:pPr>
            <w:r w:rsidRPr="007A3420">
              <w:rPr>
                <w:noProof w:val="0"/>
                <w:lang w:val="en-US" w:eastAsia="ru-RU"/>
              </w:rPr>
              <w:t>operatorul economic ofertant va prezenta certificatul că a efectuat plata impozitelor, taxelor și contribuțiilor de asigurări sociale în conformitate cu prevederile legale în vigoare cu privire la Republica Moldova sau ultimul bilanț financiar este stabilit</w:t>
            </w:r>
          </w:p>
          <w:p w14:paraId="5B7AD669" w14:textId="77777777" w:rsidR="00D900C5" w:rsidRPr="007A3420" w:rsidRDefault="00D900C5" w:rsidP="00F32A6C">
            <w:pPr>
              <w:shd w:val="clear" w:color="auto" w:fill="FFFFFF" w:themeFill="background1"/>
              <w:tabs>
                <w:tab w:val="left" w:pos="612"/>
              </w:tabs>
              <w:spacing w:before="120" w:after="120"/>
              <w:ind w:left="360"/>
              <w:rPr>
                <w:iCs/>
                <w:noProof w:val="0"/>
                <w:lang w:val="en-US" w:eastAsia="ru-RU"/>
              </w:rPr>
            </w:pPr>
          </w:p>
        </w:tc>
        <w:tc>
          <w:tcPr>
            <w:tcW w:w="0" w:type="auto"/>
            <w:shd w:val="clear" w:color="auto" w:fill="auto"/>
          </w:tcPr>
          <w:p w14:paraId="128061A0"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900C5" w:rsidRPr="00BE362C" w14:paraId="6043951D" w14:textId="77777777" w:rsidTr="00F32A6C">
        <w:tc>
          <w:tcPr>
            <w:tcW w:w="0" w:type="auto"/>
            <w:shd w:val="clear" w:color="auto" w:fill="auto"/>
          </w:tcPr>
          <w:p w14:paraId="15AAD1D6"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5540C46D" w14:textId="77777777" w:rsidR="00D900C5" w:rsidRPr="007A3420" w:rsidRDefault="00D900C5" w:rsidP="00F32A6C">
            <w:pPr>
              <w:spacing w:before="100" w:beforeAutospacing="1" w:after="100" w:afterAutospacing="1"/>
              <w:rPr>
                <w:noProof w:val="0"/>
                <w:lang w:val="ru-RU" w:eastAsia="ru-RU"/>
              </w:rPr>
            </w:pPr>
            <w:r w:rsidRPr="007A3420">
              <w:rPr>
                <w:noProof w:val="0"/>
                <w:lang w:val="ru-RU" w:eastAsia="ru-RU"/>
              </w:rPr>
              <w:t>Ultimul raport financiar</w:t>
            </w:r>
          </w:p>
          <w:p w14:paraId="30BC6097" w14:textId="77777777" w:rsidR="00D900C5" w:rsidRPr="009A37DE" w:rsidRDefault="00D900C5" w:rsidP="00F32A6C">
            <w:pPr>
              <w:shd w:val="clear" w:color="auto" w:fill="FFFFFF" w:themeFill="background1"/>
              <w:tabs>
                <w:tab w:val="left" w:pos="612"/>
              </w:tabs>
              <w:spacing w:before="120" w:after="120"/>
              <w:ind w:left="360"/>
            </w:pPr>
          </w:p>
        </w:tc>
        <w:tc>
          <w:tcPr>
            <w:tcW w:w="0" w:type="auto"/>
            <w:shd w:val="clear" w:color="auto" w:fill="auto"/>
          </w:tcPr>
          <w:p w14:paraId="45D25646" w14:textId="77777777" w:rsidR="00D900C5" w:rsidRPr="007A3420" w:rsidRDefault="00D900C5" w:rsidP="00F32A6C">
            <w:pPr>
              <w:spacing w:before="100" w:beforeAutospacing="1" w:after="100" w:afterAutospacing="1"/>
              <w:rPr>
                <w:noProof w:val="0"/>
                <w:lang w:val="en-US" w:eastAsia="ru-RU"/>
              </w:rPr>
            </w:pPr>
            <w:r w:rsidRPr="007A3420">
              <w:rPr>
                <w:noProof w:val="0"/>
                <w:lang w:val="en-US" w:eastAsia="ru-RU"/>
              </w:rPr>
              <w:t>copie confirmată prin aplicarea semnăturii electronice a administratorului companiei indicat în Registrul de stat al persoanelor juridice</w:t>
            </w:r>
          </w:p>
          <w:p w14:paraId="314497F8" w14:textId="77777777" w:rsidR="00D900C5" w:rsidRPr="007A3420" w:rsidRDefault="00D900C5" w:rsidP="00F32A6C">
            <w:pPr>
              <w:shd w:val="clear" w:color="auto" w:fill="FFFFFF" w:themeFill="background1"/>
              <w:tabs>
                <w:tab w:val="left" w:pos="612"/>
              </w:tabs>
              <w:spacing w:before="120" w:after="120"/>
              <w:ind w:left="360"/>
              <w:rPr>
                <w:iCs/>
                <w:noProof w:val="0"/>
                <w:lang w:val="en-US" w:eastAsia="ru-RU"/>
              </w:rPr>
            </w:pPr>
          </w:p>
        </w:tc>
        <w:tc>
          <w:tcPr>
            <w:tcW w:w="0" w:type="auto"/>
            <w:shd w:val="clear" w:color="auto" w:fill="auto"/>
          </w:tcPr>
          <w:p w14:paraId="2F86C515"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900C5" w:rsidRPr="00BE362C" w14:paraId="752F0D69" w14:textId="77777777" w:rsidTr="00F32A6C">
        <w:tc>
          <w:tcPr>
            <w:tcW w:w="0" w:type="auto"/>
            <w:shd w:val="clear" w:color="auto" w:fill="auto"/>
          </w:tcPr>
          <w:p w14:paraId="1BBC5540"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231F3851" w14:textId="77777777" w:rsidR="00D900C5" w:rsidRDefault="00D900C5" w:rsidP="00F32A6C">
            <w:pPr>
              <w:pStyle w:val="af3"/>
            </w:pPr>
            <w:r>
              <w:t>Certificatul de atribuire a contului bancar</w:t>
            </w:r>
          </w:p>
        </w:tc>
        <w:tc>
          <w:tcPr>
            <w:tcW w:w="0" w:type="auto"/>
            <w:shd w:val="clear" w:color="auto" w:fill="auto"/>
          </w:tcPr>
          <w:p w14:paraId="7FC03A83" w14:textId="77777777" w:rsidR="00D900C5" w:rsidRPr="00C45FE5" w:rsidRDefault="00D900C5" w:rsidP="00F32A6C">
            <w:pPr>
              <w:spacing w:before="100" w:beforeAutospacing="1" w:after="100" w:afterAutospacing="1"/>
              <w:rPr>
                <w:noProof w:val="0"/>
                <w:lang w:val="en-US" w:eastAsia="ru-RU"/>
              </w:rPr>
            </w:pPr>
            <w:r w:rsidRPr="00C45FE5">
              <w:rPr>
                <w:noProof w:val="0"/>
                <w:lang w:val="en-US" w:eastAsia="ru-RU"/>
              </w:rPr>
              <w:t xml:space="preserve">eliberat de banca deținătoare a contului – confirmat prin aplicarea semnăturii electronice a administratorului companiei indicat în </w:t>
            </w:r>
            <w:r w:rsidRPr="00C45FE5">
              <w:rPr>
                <w:noProof w:val="0"/>
                <w:lang w:val="en-US" w:eastAsia="ru-RU"/>
              </w:rPr>
              <w:lastRenderedPageBreak/>
              <w:t>Registrul de stat al persoanelor juridice</w:t>
            </w:r>
          </w:p>
          <w:p w14:paraId="0C91B18C" w14:textId="77777777" w:rsidR="00D900C5" w:rsidRPr="00C45FE5" w:rsidRDefault="00D900C5" w:rsidP="00F32A6C">
            <w:pPr>
              <w:shd w:val="clear" w:color="auto" w:fill="FFFFFF" w:themeFill="background1"/>
              <w:tabs>
                <w:tab w:val="left" w:pos="612"/>
              </w:tabs>
              <w:spacing w:before="120" w:after="120"/>
              <w:ind w:left="360"/>
              <w:rPr>
                <w:iCs/>
                <w:noProof w:val="0"/>
                <w:lang w:val="en-US" w:eastAsia="ru-RU"/>
              </w:rPr>
            </w:pPr>
          </w:p>
        </w:tc>
        <w:tc>
          <w:tcPr>
            <w:tcW w:w="0" w:type="auto"/>
            <w:shd w:val="clear" w:color="auto" w:fill="auto"/>
          </w:tcPr>
          <w:p w14:paraId="4C55085F" w14:textId="77777777" w:rsidR="00D900C5" w:rsidRPr="00C45FE5" w:rsidRDefault="00D900C5" w:rsidP="00F32A6C">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Obligatoriu</w:t>
            </w:r>
          </w:p>
        </w:tc>
      </w:tr>
      <w:tr w:rsidR="00D900C5" w:rsidRPr="00BE362C" w14:paraId="45FDD950" w14:textId="77777777" w:rsidTr="00F32A6C">
        <w:tc>
          <w:tcPr>
            <w:tcW w:w="0" w:type="auto"/>
            <w:shd w:val="clear" w:color="auto" w:fill="auto"/>
          </w:tcPr>
          <w:p w14:paraId="29225A60"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25F1D7A3" w14:textId="77777777" w:rsidR="00D900C5" w:rsidRPr="004564C0" w:rsidRDefault="00D900C5" w:rsidP="00F32A6C">
            <w:pPr>
              <w:spacing w:before="100" w:beforeAutospacing="1" w:after="100" w:afterAutospacing="1"/>
              <w:rPr>
                <w:noProof w:val="0"/>
                <w:lang w:val="en-US" w:eastAsia="ru-RU"/>
              </w:rPr>
            </w:pPr>
            <w:r w:rsidRPr="004564C0">
              <w:rPr>
                <w:noProof w:val="0"/>
                <w:lang w:val="en-US" w:eastAsia="ru-RU"/>
              </w:rPr>
              <w:t>Declarație privind dotările specifice, utilajul și echipamentul necesar pentru îndeplinirea corespunzătoare a contractului - anexa nr. 13 din Documentația Standard aprobată prin Ordinul Ministerului Finanțelor nr. 115 din 15.09.2021</w:t>
            </w:r>
          </w:p>
          <w:p w14:paraId="49EA5BFC" w14:textId="77777777" w:rsidR="00D900C5" w:rsidRPr="004564C0" w:rsidRDefault="00D900C5" w:rsidP="00F32A6C">
            <w:pPr>
              <w:shd w:val="clear" w:color="auto" w:fill="FFFFFF" w:themeFill="background1"/>
              <w:tabs>
                <w:tab w:val="left" w:pos="612"/>
              </w:tabs>
              <w:spacing w:before="120" w:after="120"/>
              <w:ind w:left="360"/>
              <w:rPr>
                <w:lang w:val="en-US"/>
              </w:rPr>
            </w:pPr>
          </w:p>
        </w:tc>
        <w:tc>
          <w:tcPr>
            <w:tcW w:w="0" w:type="auto"/>
            <w:shd w:val="clear" w:color="auto" w:fill="auto"/>
          </w:tcPr>
          <w:p w14:paraId="3ED7AF3C" w14:textId="77777777" w:rsidR="00D900C5" w:rsidRPr="00182AA6" w:rsidRDefault="00D900C5" w:rsidP="00F32A6C">
            <w:pPr>
              <w:spacing w:before="100" w:beforeAutospacing="1" w:after="100" w:afterAutospacing="1"/>
              <w:rPr>
                <w:noProof w:val="0"/>
                <w:lang w:val="en-US" w:eastAsia="ru-RU"/>
              </w:rPr>
            </w:pPr>
            <w:r w:rsidRPr="00182AA6">
              <w:rPr>
                <w:noProof w:val="0"/>
                <w:lang w:val="en-US" w:eastAsia="ru-RU"/>
              </w:rPr>
              <w:t>confirmată prin aplicarea semnăturii electronice a administratorului companiei indicat în Registrul de stat al persoanelor juridice</w:t>
            </w:r>
          </w:p>
          <w:p w14:paraId="736A5EB8" w14:textId="77777777" w:rsidR="00D900C5" w:rsidRPr="00182AA6" w:rsidRDefault="00D900C5" w:rsidP="00F32A6C">
            <w:pPr>
              <w:shd w:val="clear" w:color="auto" w:fill="FFFFFF" w:themeFill="background1"/>
              <w:tabs>
                <w:tab w:val="left" w:pos="612"/>
              </w:tabs>
              <w:spacing w:before="120" w:after="120"/>
              <w:ind w:left="360"/>
              <w:rPr>
                <w:iCs/>
                <w:noProof w:val="0"/>
                <w:lang w:val="en-US" w:eastAsia="ru-RU"/>
              </w:rPr>
            </w:pPr>
          </w:p>
        </w:tc>
        <w:tc>
          <w:tcPr>
            <w:tcW w:w="0" w:type="auto"/>
            <w:shd w:val="clear" w:color="auto" w:fill="auto"/>
          </w:tcPr>
          <w:p w14:paraId="52C0B573"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900C5" w:rsidRPr="00BE362C" w14:paraId="1831DB9A" w14:textId="77777777" w:rsidTr="00F32A6C">
        <w:tc>
          <w:tcPr>
            <w:tcW w:w="0" w:type="auto"/>
            <w:shd w:val="clear" w:color="auto" w:fill="auto"/>
          </w:tcPr>
          <w:p w14:paraId="3686B86A"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695D98FD" w14:textId="77777777" w:rsidR="00D900C5" w:rsidRPr="00182AA6" w:rsidRDefault="00D900C5" w:rsidP="00F32A6C">
            <w:pPr>
              <w:spacing w:before="100" w:beforeAutospacing="1" w:after="100" w:afterAutospacing="1"/>
              <w:rPr>
                <w:noProof w:val="0"/>
                <w:lang w:val="en-US" w:eastAsia="ru-RU"/>
              </w:rPr>
            </w:pPr>
            <w:r w:rsidRPr="00182AA6">
              <w:rPr>
                <w:noProof w:val="0"/>
                <w:lang w:val="en-US" w:eastAsia="ru-RU"/>
              </w:rPr>
              <w:t>Declarație privind personalul de specialitate propus pentru implementarea contractului</w:t>
            </w:r>
          </w:p>
          <w:p w14:paraId="46C323FC" w14:textId="77777777" w:rsidR="00D900C5" w:rsidRPr="00182AA6" w:rsidRDefault="00D900C5" w:rsidP="00F32A6C">
            <w:pPr>
              <w:shd w:val="clear" w:color="auto" w:fill="FFFFFF" w:themeFill="background1"/>
              <w:tabs>
                <w:tab w:val="left" w:pos="612"/>
              </w:tabs>
              <w:spacing w:before="120" w:after="120"/>
              <w:ind w:left="360"/>
              <w:rPr>
                <w:lang w:val="en-US"/>
              </w:rPr>
            </w:pPr>
          </w:p>
        </w:tc>
        <w:tc>
          <w:tcPr>
            <w:tcW w:w="0" w:type="auto"/>
            <w:shd w:val="clear" w:color="auto" w:fill="auto"/>
          </w:tcPr>
          <w:p w14:paraId="474860F9" w14:textId="77777777" w:rsidR="00D900C5" w:rsidRDefault="00D900C5" w:rsidP="00F32A6C">
            <w:pPr>
              <w:pStyle w:val="af3"/>
            </w:pPr>
            <w:r>
              <w:t>confirmată prin aplicarea semnăturii electronice a administratorului companiei indicat în Extrus Registrul de Stat al persoanelor juridice; anexa nr. 14 din Documentația Standard aprobată prin Ordinul Ministerului Finanțelor nr. 115 din 15.09.2021</w:t>
            </w:r>
          </w:p>
          <w:p w14:paraId="3EBD15E9" w14:textId="77777777" w:rsidR="00D900C5" w:rsidRPr="007F0015" w:rsidRDefault="00D900C5" w:rsidP="00F32A6C">
            <w:pPr>
              <w:shd w:val="clear" w:color="auto" w:fill="FFFFFF" w:themeFill="background1"/>
              <w:tabs>
                <w:tab w:val="left" w:pos="612"/>
              </w:tabs>
              <w:spacing w:before="120" w:after="120"/>
              <w:ind w:left="360"/>
              <w:rPr>
                <w:iCs/>
                <w:noProof w:val="0"/>
                <w:lang w:eastAsia="ru-RU"/>
              </w:rPr>
            </w:pPr>
          </w:p>
        </w:tc>
        <w:tc>
          <w:tcPr>
            <w:tcW w:w="0" w:type="auto"/>
            <w:shd w:val="clear" w:color="auto" w:fill="auto"/>
          </w:tcPr>
          <w:p w14:paraId="76FE633C"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900C5" w:rsidRPr="00BE362C" w14:paraId="5E2E99AD" w14:textId="77777777" w:rsidTr="00F32A6C">
        <w:tc>
          <w:tcPr>
            <w:tcW w:w="0" w:type="auto"/>
            <w:shd w:val="clear" w:color="auto" w:fill="auto"/>
          </w:tcPr>
          <w:p w14:paraId="4BC25E83"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7AB0B0F0" w14:textId="77777777" w:rsidR="00D900C5" w:rsidRPr="00181E3B" w:rsidRDefault="00D900C5" w:rsidP="00F32A6C">
            <w:pPr>
              <w:spacing w:before="100" w:beforeAutospacing="1" w:after="100" w:afterAutospacing="1"/>
              <w:rPr>
                <w:noProof w:val="0"/>
                <w:lang w:val="en-US" w:eastAsia="ru-RU"/>
              </w:rPr>
            </w:pPr>
            <w:r w:rsidRPr="00181E3B">
              <w:rPr>
                <w:noProof w:val="0"/>
                <w:lang w:val="en-US" w:eastAsia="ru-RU"/>
              </w:rPr>
              <w:t>Prețul ofertei include livrarea, transportarea, demontarea, montarea ascensoarelor, precum și perfectarea documentației necesare (proiect), coordonarea cu organele abilitate necesare în darea în exploatare și</w:t>
            </w:r>
            <w:r>
              <w:rPr>
                <w:noProof w:val="0"/>
                <w:lang w:val="en-US" w:eastAsia="ru-RU"/>
              </w:rPr>
              <w:t xml:space="preserve"> punerea în funcțiune a ascensoarelor, înregistrarea la Agenția de supraveghere a tehnicii și predarea bunurilor testate. </w:t>
            </w:r>
          </w:p>
          <w:p w14:paraId="6780CFDC" w14:textId="77777777" w:rsidR="00D900C5" w:rsidRPr="00181E3B" w:rsidRDefault="00D900C5" w:rsidP="00F32A6C">
            <w:pPr>
              <w:shd w:val="clear" w:color="auto" w:fill="FFFFFF" w:themeFill="background1"/>
              <w:tabs>
                <w:tab w:val="left" w:pos="612"/>
              </w:tabs>
              <w:spacing w:before="120" w:after="120"/>
              <w:ind w:left="360"/>
              <w:rPr>
                <w:lang w:val="en-US"/>
              </w:rPr>
            </w:pPr>
          </w:p>
        </w:tc>
        <w:tc>
          <w:tcPr>
            <w:tcW w:w="0" w:type="auto"/>
            <w:shd w:val="clear" w:color="auto" w:fill="auto"/>
          </w:tcPr>
          <w:p w14:paraId="53B321AF" w14:textId="77777777" w:rsidR="00D900C5" w:rsidRDefault="00D900C5" w:rsidP="00F32A6C">
            <w:pPr>
              <w:pStyle w:val="af3"/>
            </w:pPr>
            <w:r>
              <w:t>Declarație pe propria răspundere confirmată prin aplicarea semnăturii electronice a administratorului companiei indicat în Extrus Registrul de Stat al persoanelor juridice</w:t>
            </w:r>
          </w:p>
          <w:p w14:paraId="1A200C98" w14:textId="77777777" w:rsidR="00D900C5" w:rsidRPr="007F0015" w:rsidRDefault="00D900C5" w:rsidP="00F32A6C">
            <w:pPr>
              <w:shd w:val="clear" w:color="auto" w:fill="FFFFFF" w:themeFill="background1"/>
              <w:tabs>
                <w:tab w:val="left" w:pos="612"/>
              </w:tabs>
              <w:spacing w:before="120" w:after="120"/>
              <w:ind w:left="360"/>
              <w:rPr>
                <w:iCs/>
                <w:noProof w:val="0"/>
                <w:lang w:eastAsia="ru-RU"/>
              </w:rPr>
            </w:pPr>
          </w:p>
        </w:tc>
        <w:tc>
          <w:tcPr>
            <w:tcW w:w="0" w:type="auto"/>
            <w:shd w:val="clear" w:color="auto" w:fill="auto"/>
          </w:tcPr>
          <w:p w14:paraId="5A8FEAC6"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900C5" w:rsidRPr="00BE362C" w14:paraId="72C98C2F" w14:textId="77777777" w:rsidTr="00F32A6C">
        <w:tc>
          <w:tcPr>
            <w:tcW w:w="0" w:type="auto"/>
            <w:shd w:val="clear" w:color="auto" w:fill="auto"/>
          </w:tcPr>
          <w:p w14:paraId="3CCA6354"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12.</w:t>
            </w:r>
          </w:p>
        </w:tc>
        <w:tc>
          <w:tcPr>
            <w:tcW w:w="0" w:type="auto"/>
            <w:shd w:val="clear" w:color="auto" w:fill="auto"/>
          </w:tcPr>
          <w:p w14:paraId="3B51736B" w14:textId="77777777" w:rsidR="00D900C5" w:rsidRPr="005F5B0E" w:rsidRDefault="00D900C5" w:rsidP="00F32A6C">
            <w:pPr>
              <w:spacing w:before="100" w:beforeAutospacing="1" w:after="100" w:afterAutospacing="1"/>
              <w:rPr>
                <w:noProof w:val="0"/>
                <w:lang w:val="ru-RU" w:eastAsia="ru-RU"/>
              </w:rPr>
            </w:pPr>
            <w:r w:rsidRPr="005F5B0E">
              <w:rPr>
                <w:noProof w:val="0"/>
                <w:lang w:val="en-US" w:eastAsia="ru-RU"/>
              </w:rPr>
              <w:t xml:space="preserve">Termenul de garanție pentru lucrările de instalare va constitui 5 ani, iar pentru utilaj – termen de garanție oferit minim 2 ani. În perioada de garanție, înlăturarea defecțiunilor se va face pe cheltuiala operatorului economic desemnat câștigător, cu ieșirea la locul instalației în termen de 24 de ore după primirea informației despre defecțiune. Pe perioada termenului de garanție, piesele de schimb defecte vor fi suportate de către Vânzător. </w:t>
            </w:r>
            <w:r w:rsidRPr="005F5B0E">
              <w:rPr>
                <w:noProof w:val="0"/>
                <w:lang w:val="ru-RU" w:eastAsia="ru-RU"/>
              </w:rPr>
              <w:t>În caz de defecțiuni tehnice, în perioada de garanție</w:t>
            </w:r>
          </w:p>
          <w:p w14:paraId="3EC5AAE9" w14:textId="77777777" w:rsidR="00D900C5" w:rsidRDefault="00D900C5" w:rsidP="00F32A6C">
            <w:pPr>
              <w:shd w:val="clear" w:color="auto" w:fill="FFFFFF" w:themeFill="background1"/>
              <w:tabs>
                <w:tab w:val="left" w:pos="612"/>
              </w:tabs>
              <w:spacing w:before="120" w:after="120"/>
            </w:pPr>
          </w:p>
        </w:tc>
        <w:tc>
          <w:tcPr>
            <w:tcW w:w="0" w:type="auto"/>
            <w:shd w:val="clear" w:color="auto" w:fill="auto"/>
          </w:tcPr>
          <w:p w14:paraId="403A7AB8" w14:textId="77777777" w:rsidR="00D900C5" w:rsidRPr="005F5B0E" w:rsidRDefault="00D900C5" w:rsidP="00F32A6C">
            <w:pPr>
              <w:spacing w:before="100" w:beforeAutospacing="1" w:after="100" w:afterAutospacing="1"/>
              <w:rPr>
                <w:noProof w:val="0"/>
                <w:lang w:val="en-US" w:eastAsia="ru-RU"/>
              </w:rPr>
            </w:pPr>
            <w:r w:rsidRPr="005F5B0E">
              <w:rPr>
                <w:noProof w:val="0"/>
                <w:lang w:val="en-US" w:eastAsia="ru-RU"/>
              </w:rPr>
              <w:lastRenderedPageBreak/>
              <w:t>Declarație pe propria răspundere confirmată prin aplicarea semnăturii electronice a administratorului companiei indicat în Extrus Registrul de Stat al persoanelor juridice</w:t>
            </w:r>
          </w:p>
          <w:p w14:paraId="1E82C906" w14:textId="77777777" w:rsidR="00D900C5" w:rsidRPr="005F5B0E" w:rsidRDefault="00D900C5" w:rsidP="00F32A6C">
            <w:pPr>
              <w:shd w:val="clear" w:color="auto" w:fill="FFFFFF" w:themeFill="background1"/>
              <w:tabs>
                <w:tab w:val="left" w:pos="612"/>
              </w:tabs>
              <w:spacing w:before="120" w:after="120"/>
              <w:ind w:left="360"/>
              <w:rPr>
                <w:iCs/>
                <w:noProof w:val="0"/>
                <w:lang w:val="en-US" w:eastAsia="ru-RU"/>
              </w:rPr>
            </w:pPr>
          </w:p>
        </w:tc>
        <w:tc>
          <w:tcPr>
            <w:tcW w:w="0" w:type="auto"/>
            <w:shd w:val="clear" w:color="auto" w:fill="auto"/>
          </w:tcPr>
          <w:p w14:paraId="1A66BF67"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900C5" w:rsidRPr="00BE362C" w14:paraId="463B178B" w14:textId="77777777" w:rsidTr="00F32A6C">
        <w:tc>
          <w:tcPr>
            <w:tcW w:w="0" w:type="auto"/>
            <w:shd w:val="clear" w:color="auto" w:fill="auto"/>
          </w:tcPr>
          <w:p w14:paraId="3913E900"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13.</w:t>
            </w:r>
          </w:p>
        </w:tc>
        <w:tc>
          <w:tcPr>
            <w:tcW w:w="0" w:type="auto"/>
            <w:shd w:val="clear" w:color="auto" w:fill="auto"/>
          </w:tcPr>
          <w:p w14:paraId="4BDE7DA4" w14:textId="77777777" w:rsidR="00D900C5" w:rsidRPr="005F5B0E" w:rsidRDefault="00D900C5" w:rsidP="00F32A6C">
            <w:pPr>
              <w:spacing w:before="100" w:beforeAutospacing="1" w:after="100" w:afterAutospacing="1"/>
              <w:rPr>
                <w:noProof w:val="0"/>
                <w:lang w:val="en-US" w:eastAsia="ru-RU"/>
              </w:rPr>
            </w:pPr>
            <w:r w:rsidRPr="005F5B0E">
              <w:rPr>
                <w:noProof w:val="0"/>
                <w:lang w:val="en-US" w:eastAsia="ru-RU"/>
              </w:rPr>
              <w:t>Operatorul economic trebuie să fie înregistrat și să posede certificări și licențe necesare pentru a efectua lucrările de instalare, întreținere și reparare a ascensoarelor în conformitate cu standardele naționale</w:t>
            </w:r>
          </w:p>
          <w:p w14:paraId="3186D1D9" w14:textId="77777777" w:rsidR="00D900C5" w:rsidRPr="005F5B0E" w:rsidRDefault="00D900C5" w:rsidP="00F32A6C">
            <w:pPr>
              <w:shd w:val="clear" w:color="auto" w:fill="FFFFFF" w:themeFill="background1"/>
              <w:tabs>
                <w:tab w:val="left" w:pos="612"/>
              </w:tabs>
              <w:spacing w:before="120" w:after="120"/>
              <w:ind w:left="360"/>
              <w:rPr>
                <w:lang w:val="en-US"/>
              </w:rPr>
            </w:pPr>
          </w:p>
        </w:tc>
        <w:tc>
          <w:tcPr>
            <w:tcW w:w="0" w:type="auto"/>
            <w:shd w:val="clear" w:color="auto" w:fill="auto"/>
          </w:tcPr>
          <w:p w14:paraId="1C2D406F" w14:textId="77777777" w:rsidR="00D900C5" w:rsidRPr="005F5B0E" w:rsidRDefault="00D900C5" w:rsidP="00F32A6C">
            <w:pPr>
              <w:spacing w:before="100" w:beforeAutospacing="1" w:after="100" w:afterAutospacing="1"/>
              <w:rPr>
                <w:noProof w:val="0"/>
                <w:lang w:val="en-US" w:eastAsia="ru-RU"/>
              </w:rPr>
            </w:pPr>
            <w:r w:rsidRPr="005F5B0E">
              <w:rPr>
                <w:noProof w:val="0"/>
                <w:lang w:val="en-US" w:eastAsia="ru-RU"/>
              </w:rPr>
              <w:t>La depunerea ofertei operatorul economic va prezenta certificatul și licența ce îi acordă dreptul pentru a efectua lucrările de instalare, întreținere și reparare a ascensoarelor în conformitate cu standardele naționale. Autoritatea contractantă își rezervă dreptul de a solicita, în caz de necesitate, clarificări cu anexarea documentelor doveditoare privind corespunderea criteriului dat</w:t>
            </w:r>
          </w:p>
          <w:p w14:paraId="0F0DAA8F" w14:textId="77777777" w:rsidR="00D900C5" w:rsidRPr="005F5B0E" w:rsidRDefault="00D900C5" w:rsidP="00F32A6C">
            <w:pPr>
              <w:shd w:val="clear" w:color="auto" w:fill="FFFFFF" w:themeFill="background1"/>
              <w:tabs>
                <w:tab w:val="left" w:pos="612"/>
              </w:tabs>
              <w:spacing w:before="120" w:after="120"/>
              <w:ind w:left="360"/>
              <w:rPr>
                <w:iCs/>
                <w:noProof w:val="0"/>
                <w:lang w:val="en-US" w:eastAsia="ru-RU"/>
              </w:rPr>
            </w:pPr>
          </w:p>
        </w:tc>
        <w:tc>
          <w:tcPr>
            <w:tcW w:w="0" w:type="auto"/>
            <w:shd w:val="clear" w:color="auto" w:fill="auto"/>
          </w:tcPr>
          <w:p w14:paraId="1A54E753"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900C5" w:rsidRPr="00BE362C" w14:paraId="3ABDD613" w14:textId="77777777" w:rsidTr="00F32A6C">
        <w:tc>
          <w:tcPr>
            <w:tcW w:w="0" w:type="auto"/>
            <w:shd w:val="clear" w:color="auto" w:fill="auto"/>
          </w:tcPr>
          <w:p w14:paraId="640318C5"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14.</w:t>
            </w:r>
          </w:p>
        </w:tc>
        <w:tc>
          <w:tcPr>
            <w:tcW w:w="0" w:type="auto"/>
            <w:shd w:val="clear" w:color="auto" w:fill="auto"/>
          </w:tcPr>
          <w:p w14:paraId="65DA1F45" w14:textId="77777777" w:rsidR="00D900C5" w:rsidRDefault="00D900C5" w:rsidP="00F32A6C">
            <w:pPr>
              <w:shd w:val="clear" w:color="auto" w:fill="FFFFFF" w:themeFill="background1"/>
              <w:tabs>
                <w:tab w:val="left" w:pos="612"/>
              </w:tabs>
              <w:spacing w:before="120" w:after="120"/>
            </w:pPr>
            <w:r>
              <w:t>Experiență similară</w:t>
            </w:r>
          </w:p>
        </w:tc>
        <w:tc>
          <w:tcPr>
            <w:tcW w:w="0" w:type="auto"/>
            <w:shd w:val="clear" w:color="auto" w:fill="auto"/>
          </w:tcPr>
          <w:p w14:paraId="7BEE94DF" w14:textId="77777777" w:rsidR="00D900C5" w:rsidRPr="007F0015" w:rsidRDefault="00D900C5" w:rsidP="00F32A6C">
            <w:pPr>
              <w:shd w:val="clear" w:color="auto" w:fill="FFFFFF" w:themeFill="background1"/>
              <w:tabs>
                <w:tab w:val="left" w:pos="612"/>
              </w:tabs>
              <w:spacing w:before="120" w:after="120"/>
              <w:rPr>
                <w:iCs/>
                <w:noProof w:val="0"/>
                <w:lang w:eastAsia="ru-RU"/>
              </w:rPr>
            </w:pPr>
            <w:r>
              <w:t xml:space="preserve">Prezentarea a cel puțin unui contract de valoare și complexitate similară în ultimii 3 ani (legat de construcția puțului de ascensor sau de confecționare, montare, reglare ascensor). </w:t>
            </w:r>
          </w:p>
        </w:tc>
        <w:tc>
          <w:tcPr>
            <w:tcW w:w="0" w:type="auto"/>
            <w:shd w:val="clear" w:color="auto" w:fill="auto"/>
          </w:tcPr>
          <w:p w14:paraId="0AD2240E" w14:textId="77777777" w:rsidR="00D900C5" w:rsidRDefault="00D900C5" w:rsidP="00F32A6C">
            <w:pPr>
              <w:shd w:val="clear" w:color="auto" w:fill="FFFFFF" w:themeFill="background1"/>
              <w:tabs>
                <w:tab w:val="left" w:pos="612"/>
              </w:tabs>
              <w:spacing w:before="120" w:after="120"/>
              <w:rPr>
                <w:iCs/>
                <w:noProof w:val="0"/>
                <w:lang w:eastAsia="ru-RU"/>
              </w:rPr>
            </w:pPr>
            <w:r>
              <w:rPr>
                <w:iCs/>
                <w:noProof w:val="0"/>
                <w:lang w:eastAsia="ru-RU"/>
              </w:rPr>
              <w:t>Obligatoriu</w:t>
            </w:r>
          </w:p>
        </w:tc>
      </w:tr>
    </w:tbl>
    <w:p w14:paraId="1FCA5818" w14:textId="77777777" w:rsidR="00D900C5" w:rsidRPr="00BE69BA" w:rsidRDefault="00D900C5" w:rsidP="003F39CB">
      <w:pPr>
        <w:pStyle w:val="af3"/>
        <w:numPr>
          <w:ilvl w:val="0"/>
          <w:numId w:val="19"/>
        </w:numPr>
        <w:spacing w:before="100" w:beforeAutospacing="1" w:after="100" w:afterAutospacing="1"/>
        <w:ind w:left="644"/>
        <w:jc w:val="left"/>
        <w:rPr>
          <w:lang w:val="en-US"/>
        </w:rPr>
      </w:pPr>
      <w:r w:rsidRPr="0015247E">
        <w:rPr>
          <w:b/>
          <w:lang w:val="it-IT"/>
        </w:rPr>
        <w:t>Garanția pentru ofertă</w:t>
      </w:r>
      <w:r>
        <w:rPr>
          <w:b/>
          <w:lang w:val="it-IT"/>
        </w:rPr>
        <w:t>,</w:t>
      </w:r>
      <w:r>
        <w:t xml:space="preserve">, </w:t>
      </w:r>
      <w:r w:rsidRPr="0015247E">
        <w:rPr>
          <w:b/>
          <w:lang w:val="it-IT"/>
        </w:rPr>
        <w:t>cuantumul</w:t>
      </w:r>
      <w:r>
        <w:rPr>
          <w:b/>
          <w:lang w:val="it-IT"/>
        </w:rPr>
        <w:t xml:space="preserve"> – 1% din valoarea ofertei. </w:t>
      </w:r>
      <w:r w:rsidRPr="00BE69BA">
        <w:rPr>
          <w:lang w:val="en-US"/>
        </w:rPr>
        <w:t>Garanție pentru ofertă în cuantum de 1% din valoarea ofertei, fără TVA, sub formă de scrisoare de garanție bancară, eliberată de banca deținătoare de cont și transmisă până la termenul-limită de deschidere a ofertelor. Termenul de valabilitate al garanției pentru ofertă corespunde perioadei de valabilitate a ofertei (60 zile</w:t>
      </w:r>
    </w:p>
    <w:p w14:paraId="30A2453F" w14:textId="77777777" w:rsidR="00D900C5" w:rsidRDefault="00D900C5" w:rsidP="00D900C5">
      <w:pPr>
        <w:shd w:val="clear" w:color="auto" w:fill="FFFFFF" w:themeFill="background1"/>
        <w:tabs>
          <w:tab w:val="right" w:pos="426"/>
        </w:tabs>
        <w:spacing w:before="120"/>
        <w:jc w:val="both"/>
        <w:rPr>
          <w:b/>
          <w:noProof w:val="0"/>
          <w:lang w:val="it-IT" w:eastAsia="ru-RU"/>
        </w:rPr>
      </w:pPr>
    </w:p>
    <w:p w14:paraId="5C474206" w14:textId="77777777" w:rsidR="00D900C5" w:rsidRPr="00855776" w:rsidRDefault="00D900C5" w:rsidP="003F39CB">
      <w:pPr>
        <w:pStyle w:val="af3"/>
        <w:numPr>
          <w:ilvl w:val="0"/>
          <w:numId w:val="19"/>
        </w:numPr>
        <w:spacing w:before="100" w:beforeAutospacing="1" w:after="100" w:afterAutospacing="1"/>
        <w:ind w:left="644"/>
        <w:jc w:val="left"/>
        <w:rPr>
          <w:lang w:val="en-US"/>
        </w:rPr>
      </w:pPr>
      <w:r w:rsidRPr="009C2F8F">
        <w:rPr>
          <w:b/>
          <w:lang w:val="it-IT"/>
        </w:rPr>
        <w:t>Garanția de bună execuție a contractului, după caz</w:t>
      </w:r>
      <w:r>
        <w:rPr>
          <w:b/>
          <w:lang w:val="it-IT"/>
        </w:rPr>
        <w:t>,</w:t>
      </w:r>
      <w:r w:rsidRPr="009C2F8F">
        <w:rPr>
          <w:b/>
          <w:lang w:val="it-IT"/>
        </w:rPr>
        <w:t xml:space="preserve"> cuantumul</w:t>
      </w:r>
      <w:r>
        <w:rPr>
          <w:b/>
          <w:lang w:val="it-IT"/>
        </w:rPr>
        <w:t xml:space="preserve"> </w:t>
      </w:r>
      <w:r>
        <w:rPr>
          <w:b/>
          <w:u w:val="single"/>
          <w:lang w:val="it-IT"/>
        </w:rPr>
        <w:t>5%</w:t>
      </w:r>
      <w:r w:rsidRPr="009C2F8F">
        <w:rPr>
          <w:b/>
          <w:lang w:val="it-IT"/>
        </w:rPr>
        <w:t>.</w:t>
      </w:r>
      <w:r>
        <w:rPr>
          <w:b/>
          <w:lang w:val="it-IT"/>
        </w:rPr>
        <w:t xml:space="preserve"> </w:t>
      </w:r>
      <w:r w:rsidRPr="00855776">
        <w:rPr>
          <w:lang w:val="en-US"/>
        </w:rPr>
        <w:t>Garanția de bună execuție a contractului (5% din valoarea totală adjudecată, fără TVA) Va fi transferată prin virament în contul bancar al autorității contractante (IBAN: MD57TRPCCB518430F00088AA sau cel indicat în documentație). Se prezintă copia ordinului de plată confirmat de bancă (semnătură olografă sau electronică). Garanția se returnează la prima cerere după îndeplinirea obligațiilor contractuale.</w:t>
      </w:r>
    </w:p>
    <w:p w14:paraId="34BCCC9A" w14:textId="77777777" w:rsidR="00D900C5" w:rsidRPr="009C2F8F" w:rsidRDefault="00D900C5" w:rsidP="00D900C5">
      <w:pPr>
        <w:pStyle w:val="a"/>
        <w:numPr>
          <w:ilvl w:val="0"/>
          <w:numId w:val="0"/>
        </w:numPr>
        <w:ind w:left="426"/>
        <w:rPr>
          <w:b/>
          <w:lang w:val="it-IT" w:eastAsia="ru-RU"/>
        </w:rPr>
      </w:pPr>
    </w:p>
    <w:p w14:paraId="4A02036A" w14:textId="77777777" w:rsidR="00D900C5" w:rsidRPr="00BE362C" w:rsidRDefault="00D900C5" w:rsidP="003F39CB">
      <w:pPr>
        <w:numPr>
          <w:ilvl w:val="0"/>
          <w:numId w:val="1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 nu se aplică</w:t>
      </w:r>
    </w:p>
    <w:p w14:paraId="4A49E0AF" w14:textId="77777777" w:rsidR="00D900C5" w:rsidRPr="00BE362C" w:rsidRDefault="00D900C5" w:rsidP="003F39CB">
      <w:pPr>
        <w:numPr>
          <w:ilvl w:val="0"/>
          <w:numId w:val="1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 nu se aplică</w:t>
      </w:r>
    </w:p>
    <w:p w14:paraId="0F3D77FD" w14:textId="77777777" w:rsidR="00D900C5" w:rsidRDefault="00D900C5" w:rsidP="003F39CB">
      <w:pPr>
        <w:numPr>
          <w:ilvl w:val="0"/>
          <w:numId w:val="1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 se aplică</w:t>
      </w:r>
    </w:p>
    <w:p w14:paraId="4430D34A" w14:textId="77777777" w:rsidR="00D900C5" w:rsidRPr="00BE362C" w:rsidRDefault="00D900C5" w:rsidP="003F39CB">
      <w:pPr>
        <w:numPr>
          <w:ilvl w:val="0"/>
          <w:numId w:val="19"/>
        </w:numPr>
        <w:tabs>
          <w:tab w:val="right" w:pos="426"/>
        </w:tabs>
        <w:spacing w:before="120"/>
        <w:ind w:left="0" w:firstLine="0"/>
        <w:rPr>
          <w:b/>
          <w:noProof w:val="0"/>
          <w:lang w:val="it-IT" w:eastAsia="ru-RU"/>
        </w:rPr>
      </w:pPr>
      <w:bookmarkStart w:id="46" w:name="_Hlk71621175"/>
      <w:r>
        <w:rPr>
          <w:b/>
          <w:noProof w:val="0"/>
          <w:lang w:val="it-IT" w:eastAsia="ru-RU"/>
        </w:rPr>
        <w:t>Ofertele se prezintă în valuta</w:t>
      </w:r>
      <w:bookmarkEnd w:id="46"/>
      <w:r>
        <w:rPr>
          <w:b/>
          <w:noProof w:val="0"/>
          <w:lang w:val="it-IT" w:eastAsia="ru-RU"/>
        </w:rPr>
        <w:t>: lei moldovenești.</w:t>
      </w:r>
    </w:p>
    <w:p w14:paraId="2026A86F" w14:textId="77777777" w:rsidR="00D900C5" w:rsidRPr="0055327B" w:rsidRDefault="00D900C5" w:rsidP="003F39CB">
      <w:pPr>
        <w:numPr>
          <w:ilvl w:val="0"/>
          <w:numId w:val="19"/>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prețul cel mai scăzut.</w:t>
      </w:r>
    </w:p>
    <w:p w14:paraId="0618690B" w14:textId="77777777" w:rsidR="00D900C5" w:rsidRPr="00184B55" w:rsidRDefault="00D900C5" w:rsidP="003F39CB">
      <w:pPr>
        <w:numPr>
          <w:ilvl w:val="0"/>
          <w:numId w:val="19"/>
        </w:numPr>
        <w:tabs>
          <w:tab w:val="right" w:pos="426"/>
        </w:tabs>
        <w:spacing w:before="120"/>
        <w:ind w:left="0" w:firstLine="0"/>
        <w:jc w:val="both"/>
        <w:rPr>
          <w:b/>
          <w:noProof w:val="0"/>
          <w:u w:val="single"/>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sidRPr="00184B55">
        <w:rPr>
          <w:b/>
          <w:noProof w:val="0"/>
          <w:u w:val="single"/>
          <w:lang w:val="it-IT" w:eastAsia="ru-RU"/>
        </w:rPr>
        <w:t>nu se aplică</w:t>
      </w:r>
    </w:p>
    <w:p w14:paraId="71827FBE" w14:textId="77777777" w:rsidR="00D900C5" w:rsidRPr="00BE362C" w:rsidRDefault="00D900C5" w:rsidP="00D900C5">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D900C5" w:rsidRPr="00BE362C" w14:paraId="0F54F5A6" w14:textId="77777777" w:rsidTr="00F32A6C">
        <w:tc>
          <w:tcPr>
            <w:tcW w:w="577" w:type="dxa"/>
            <w:shd w:val="clear" w:color="auto" w:fill="auto"/>
          </w:tcPr>
          <w:p w14:paraId="366B976E" w14:textId="77777777" w:rsidR="00D900C5" w:rsidRPr="00BE362C" w:rsidRDefault="00D900C5" w:rsidP="00F32A6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589D3718" w14:textId="77777777" w:rsidR="00D900C5" w:rsidRPr="00BE362C" w:rsidRDefault="00D900C5" w:rsidP="00F32A6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22576F49" w14:textId="77777777" w:rsidR="00D900C5" w:rsidRPr="00BE362C" w:rsidRDefault="00D900C5" w:rsidP="00F32A6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900C5" w:rsidRPr="00BE362C" w14:paraId="2423693E" w14:textId="77777777" w:rsidTr="00F32A6C">
        <w:tc>
          <w:tcPr>
            <w:tcW w:w="577" w:type="dxa"/>
            <w:shd w:val="clear" w:color="auto" w:fill="auto"/>
          </w:tcPr>
          <w:p w14:paraId="4960A8A3" w14:textId="77777777" w:rsidR="00D900C5" w:rsidRPr="00BE362C" w:rsidRDefault="00D900C5" w:rsidP="00F32A6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C324C0F" w14:textId="77777777" w:rsidR="00D900C5" w:rsidRPr="00BE362C" w:rsidRDefault="00D900C5" w:rsidP="00F32A6C">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09CA2EE" w14:textId="77777777" w:rsidR="00D900C5" w:rsidRPr="00BE362C" w:rsidRDefault="00D900C5" w:rsidP="00F32A6C">
            <w:pPr>
              <w:shd w:val="clear" w:color="auto" w:fill="FFFFFF" w:themeFill="background1"/>
              <w:tabs>
                <w:tab w:val="left" w:pos="612"/>
              </w:tabs>
              <w:spacing w:before="120" w:after="120"/>
              <w:rPr>
                <w:iCs/>
                <w:noProof w:val="0"/>
                <w:lang w:val="ru-RU" w:eastAsia="ru-RU"/>
              </w:rPr>
            </w:pPr>
          </w:p>
        </w:tc>
      </w:tr>
      <w:tr w:rsidR="00D900C5" w:rsidRPr="00BE362C" w14:paraId="4C02FA4E" w14:textId="77777777" w:rsidTr="00F32A6C">
        <w:tc>
          <w:tcPr>
            <w:tcW w:w="577" w:type="dxa"/>
            <w:shd w:val="clear" w:color="auto" w:fill="auto"/>
          </w:tcPr>
          <w:p w14:paraId="7D892EC2" w14:textId="77777777" w:rsidR="00D900C5" w:rsidRPr="00BE362C" w:rsidRDefault="00D900C5" w:rsidP="00F32A6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2D3D45F" w14:textId="77777777" w:rsidR="00D900C5" w:rsidRPr="00BE362C" w:rsidRDefault="00D900C5" w:rsidP="00F32A6C">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386F8C8" w14:textId="77777777" w:rsidR="00D900C5" w:rsidRPr="00BE362C" w:rsidRDefault="00D900C5" w:rsidP="00F32A6C">
            <w:pPr>
              <w:shd w:val="clear" w:color="auto" w:fill="FFFFFF" w:themeFill="background1"/>
              <w:tabs>
                <w:tab w:val="left" w:pos="612"/>
              </w:tabs>
              <w:spacing w:before="120" w:after="120"/>
              <w:rPr>
                <w:iCs/>
                <w:noProof w:val="0"/>
                <w:lang w:val="ru-RU" w:eastAsia="ru-RU"/>
              </w:rPr>
            </w:pPr>
          </w:p>
        </w:tc>
      </w:tr>
    </w:tbl>
    <w:p w14:paraId="29496086" w14:textId="77777777" w:rsidR="00D900C5" w:rsidRPr="00BE362C" w:rsidRDefault="00D900C5" w:rsidP="003F39CB">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F08B484" w14:textId="77777777" w:rsidR="00D900C5" w:rsidRDefault="00D900C5" w:rsidP="00D900C5">
      <w:pPr>
        <w:widowControl w:val="0"/>
        <w:tabs>
          <w:tab w:val="left" w:pos="822"/>
        </w:tabs>
        <w:spacing w:before="120"/>
        <w:ind w:left="1440"/>
      </w:pPr>
      <w:r>
        <w:rPr>
          <w:b/>
        </w:rPr>
        <w:t xml:space="preserve">până la:  </w:t>
      </w:r>
      <w:r>
        <w:rPr>
          <w:b/>
          <w:i/>
          <w:spacing w:val="-1"/>
        </w:rPr>
        <w:t>Conform</w:t>
      </w:r>
      <w:r>
        <w:rPr>
          <w:b/>
          <w:i/>
        </w:rPr>
        <w:t xml:space="preserve">  </w:t>
      </w:r>
      <w:r>
        <w:rPr>
          <w:b/>
          <w:i/>
          <w:spacing w:val="-1"/>
        </w:rPr>
        <w:t>informaţiei</w:t>
      </w:r>
      <w:r>
        <w:rPr>
          <w:b/>
          <w:i/>
        </w:rPr>
        <w:t xml:space="preserve">  SIA</w:t>
      </w:r>
      <w:r>
        <w:rPr>
          <w:b/>
          <w:i/>
          <w:spacing w:val="58"/>
        </w:rPr>
        <w:t xml:space="preserve"> </w:t>
      </w:r>
      <w:r>
        <w:rPr>
          <w:b/>
          <w:i/>
        </w:rPr>
        <w:t>RSAP</w:t>
      </w:r>
    </w:p>
    <w:p w14:paraId="0C0222DE" w14:textId="77777777" w:rsidR="00D900C5" w:rsidRDefault="00D900C5" w:rsidP="00D900C5">
      <w:pPr>
        <w:widowControl w:val="0"/>
        <w:tabs>
          <w:tab w:val="left" w:pos="822"/>
        </w:tabs>
        <w:spacing w:before="120"/>
        <w:ind w:left="1440"/>
      </w:pPr>
      <w:r>
        <w:rPr>
          <w:b/>
          <w:spacing w:val="-1"/>
        </w:rPr>
        <w:t>pe:</w:t>
      </w:r>
      <w:r>
        <w:rPr>
          <w:b/>
          <w:spacing w:val="59"/>
        </w:rPr>
        <w:t xml:space="preserve"> </w:t>
      </w:r>
      <w:r>
        <w:rPr>
          <w:b/>
          <w:i/>
        </w:rPr>
        <w:t>Conform</w:t>
      </w:r>
      <w:r>
        <w:rPr>
          <w:b/>
          <w:i/>
          <w:spacing w:val="59"/>
        </w:rPr>
        <w:t xml:space="preserve"> </w:t>
      </w:r>
      <w:r>
        <w:rPr>
          <w:b/>
          <w:i/>
          <w:spacing w:val="-1"/>
        </w:rPr>
        <w:t>informaţiei</w:t>
      </w:r>
      <w:r>
        <w:rPr>
          <w:b/>
          <w:i/>
        </w:rPr>
        <w:t xml:space="preserve">  SIA  </w:t>
      </w:r>
      <w:r>
        <w:rPr>
          <w:b/>
          <w:i/>
          <w:spacing w:val="-1"/>
        </w:rPr>
        <w:t>RSAP</w:t>
      </w:r>
    </w:p>
    <w:p w14:paraId="49005C50" w14:textId="77777777" w:rsidR="00D900C5" w:rsidRPr="00BE362C" w:rsidRDefault="00D900C5" w:rsidP="003F39CB">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DE255B6" w14:textId="77777777" w:rsidR="00D900C5" w:rsidRPr="00BE362C" w:rsidRDefault="00D900C5" w:rsidP="00D900C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EFEE921" w14:textId="77777777" w:rsidR="00D900C5" w:rsidRPr="00BE362C" w:rsidRDefault="00D900C5" w:rsidP="003F39CB">
      <w:pPr>
        <w:numPr>
          <w:ilvl w:val="0"/>
          <w:numId w:val="1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744271CC" w14:textId="77777777" w:rsidR="00D900C5" w:rsidRPr="00BE362C" w:rsidRDefault="00D900C5" w:rsidP="003F39CB">
      <w:pPr>
        <w:numPr>
          <w:ilvl w:val="0"/>
          <w:numId w:val="19"/>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ofertelor:</w:t>
      </w:r>
      <w:r>
        <w:rPr>
          <w:b/>
          <w:noProof w:val="0"/>
          <w:lang w:eastAsia="ru-RU"/>
        </w:rPr>
        <w:t xml:space="preserve">                                   </w:t>
      </w:r>
      <w:r w:rsidRPr="00BE362C">
        <w:rPr>
          <w:b/>
          <w:noProof w:val="0"/>
          <w:lang w:val="ru-RU" w:eastAsia="ru-RU"/>
        </w:rPr>
        <w:t xml:space="preserve"> </w:t>
      </w:r>
      <w:r w:rsidRPr="001F2B4E">
        <w:rPr>
          <w:b/>
          <w:noProof w:val="0"/>
          <w:u w:val="single"/>
          <w:lang w:eastAsia="ru-RU"/>
        </w:rPr>
        <w:t>SIA RSAP</w:t>
      </w:r>
    </w:p>
    <w:p w14:paraId="3414A502" w14:textId="77777777" w:rsidR="00D900C5" w:rsidRPr="00BE362C" w:rsidRDefault="00D900C5" w:rsidP="00D900C5">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70B07FC" w14:textId="77777777" w:rsidR="00D900C5" w:rsidRPr="00BE362C" w:rsidRDefault="00D900C5" w:rsidP="00D900C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D3E0240" w14:textId="77777777" w:rsidR="00D900C5" w:rsidRPr="00BE362C" w:rsidRDefault="00D900C5" w:rsidP="003F39CB">
      <w:pPr>
        <w:numPr>
          <w:ilvl w:val="0"/>
          <w:numId w:val="1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EE91176" w14:textId="77777777" w:rsidR="00D900C5" w:rsidRPr="00BE362C" w:rsidRDefault="00D900C5" w:rsidP="003F39CB">
      <w:pPr>
        <w:numPr>
          <w:ilvl w:val="0"/>
          <w:numId w:val="1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D019F6">
        <w:rPr>
          <w:b/>
          <w:noProof w:val="0"/>
          <w:u w:val="single"/>
          <w:lang w:val="it-IT" w:eastAsia="ru-RU"/>
        </w:rPr>
        <w:t>limba de stat</w:t>
      </w:r>
      <w:r>
        <w:rPr>
          <w:b/>
          <w:noProof w:val="0"/>
          <w:lang w:val="it-IT" w:eastAsia="ru-RU"/>
        </w:rPr>
        <w:t>.</w:t>
      </w:r>
    </w:p>
    <w:p w14:paraId="7E4FCF41" w14:textId="77777777" w:rsidR="00D900C5" w:rsidRPr="00BE362C" w:rsidRDefault="00D900C5" w:rsidP="003F39CB">
      <w:pPr>
        <w:numPr>
          <w:ilvl w:val="0"/>
          <w:numId w:val="1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referă</w:t>
      </w:r>
    </w:p>
    <w:p w14:paraId="56CEE653" w14:textId="77777777" w:rsidR="00D900C5" w:rsidRPr="00BE362C" w:rsidRDefault="00D900C5" w:rsidP="00D900C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A66E5C7" w14:textId="77777777" w:rsidR="00D900C5" w:rsidRPr="00BE362C" w:rsidRDefault="00D900C5" w:rsidP="003F39CB">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889E526" w14:textId="77777777" w:rsidR="00D900C5" w:rsidRPr="00BE362C" w:rsidRDefault="00D900C5" w:rsidP="00D900C5">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D28C530" w14:textId="77777777" w:rsidR="00D900C5" w:rsidRPr="00BE362C" w:rsidRDefault="00D900C5" w:rsidP="00D900C5">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02188DF" w14:textId="77777777" w:rsidR="00D900C5" w:rsidRPr="00BE362C" w:rsidRDefault="00D900C5" w:rsidP="00D900C5">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18CA2F5" w14:textId="77777777" w:rsidR="00D900C5" w:rsidRPr="00E82244" w:rsidRDefault="00D900C5" w:rsidP="003F39CB">
      <w:pPr>
        <w:numPr>
          <w:ilvl w:val="0"/>
          <w:numId w:val="19"/>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lang w:val="it-IT" w:eastAsia="ru-RU"/>
        </w:rPr>
        <w:t>nu se aplică</w:t>
      </w:r>
    </w:p>
    <w:p w14:paraId="6B5489F0" w14:textId="77777777" w:rsidR="00D900C5" w:rsidRPr="00A85592" w:rsidRDefault="00D900C5" w:rsidP="003F39CB">
      <w:pPr>
        <w:numPr>
          <w:ilvl w:val="0"/>
          <w:numId w:val="1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253C9C79" w14:textId="77777777" w:rsidR="00D900C5" w:rsidRPr="00BE362C" w:rsidRDefault="00D900C5" w:rsidP="003F39CB">
      <w:pPr>
        <w:numPr>
          <w:ilvl w:val="0"/>
          <w:numId w:val="1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214B912B" w14:textId="77777777" w:rsidR="00D900C5" w:rsidRPr="00BE362C" w:rsidRDefault="00D900C5" w:rsidP="003F39CB">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26.02.2026</w:t>
      </w:r>
    </w:p>
    <w:p w14:paraId="6B0CF5D6" w14:textId="77777777" w:rsidR="00D900C5" w:rsidRPr="00BE362C" w:rsidRDefault="00D900C5" w:rsidP="003F39CB">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7"/>
        <w:gridCol w:w="2984"/>
      </w:tblGrid>
      <w:tr w:rsidR="00D900C5" w:rsidRPr="00BE362C" w14:paraId="6D602EC0" w14:textId="77777777" w:rsidTr="00F32A6C">
        <w:tc>
          <w:tcPr>
            <w:tcW w:w="0" w:type="auto"/>
            <w:shd w:val="clear" w:color="auto" w:fill="FFFFFF" w:themeFill="background1"/>
          </w:tcPr>
          <w:p w14:paraId="6B3FFD10" w14:textId="77777777" w:rsidR="00D900C5" w:rsidRPr="00BE362C" w:rsidRDefault="00D900C5" w:rsidP="00F32A6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10DC456D" w14:textId="77777777" w:rsidR="00D900C5" w:rsidRPr="00BE362C" w:rsidRDefault="00D900C5" w:rsidP="00F32A6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900C5" w:rsidRPr="00BE362C" w14:paraId="7D61CDAC" w14:textId="77777777" w:rsidTr="00F32A6C">
        <w:tc>
          <w:tcPr>
            <w:tcW w:w="0" w:type="auto"/>
            <w:shd w:val="clear" w:color="auto" w:fill="FFFFFF" w:themeFill="background1"/>
          </w:tcPr>
          <w:p w14:paraId="1DEE78E2" w14:textId="77777777" w:rsidR="00D900C5" w:rsidRPr="0094296A" w:rsidRDefault="00D900C5" w:rsidP="00F32A6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60A036C3" w14:textId="77777777" w:rsidR="00D900C5" w:rsidRPr="0094296A" w:rsidRDefault="00D900C5" w:rsidP="00F32A6C">
            <w:pPr>
              <w:shd w:val="clear" w:color="auto" w:fill="FFFFFF" w:themeFill="background1"/>
              <w:tabs>
                <w:tab w:val="right" w:pos="426"/>
              </w:tabs>
              <w:rPr>
                <w:noProof w:val="0"/>
                <w:lang w:val="en-US" w:eastAsia="ru-RU"/>
              </w:rPr>
            </w:pPr>
            <w:r>
              <w:rPr>
                <w:noProof w:val="0"/>
                <w:lang w:val="en-US" w:eastAsia="ru-RU"/>
              </w:rPr>
              <w:t>Se acceptă</w:t>
            </w:r>
          </w:p>
        </w:tc>
      </w:tr>
      <w:tr w:rsidR="00D900C5" w:rsidRPr="00BE362C" w14:paraId="5EE7BD57" w14:textId="77777777" w:rsidTr="00F32A6C">
        <w:tc>
          <w:tcPr>
            <w:tcW w:w="0" w:type="auto"/>
            <w:shd w:val="clear" w:color="auto" w:fill="FFFFFF" w:themeFill="background1"/>
          </w:tcPr>
          <w:p w14:paraId="2C1C42D6" w14:textId="77777777" w:rsidR="00D900C5" w:rsidRPr="00BE362C" w:rsidRDefault="00D900C5" w:rsidP="00F32A6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33CCF40" w14:textId="77777777" w:rsidR="00D900C5" w:rsidRPr="00BE362C" w:rsidRDefault="00D900C5" w:rsidP="00F32A6C">
            <w:pPr>
              <w:shd w:val="clear" w:color="auto" w:fill="FFFFFF" w:themeFill="background1"/>
              <w:tabs>
                <w:tab w:val="right" w:pos="426"/>
              </w:tabs>
              <w:rPr>
                <w:noProof w:val="0"/>
                <w:lang w:val="ru-RU" w:eastAsia="ru-RU"/>
              </w:rPr>
            </w:pPr>
            <w:r>
              <w:rPr>
                <w:noProof w:val="0"/>
                <w:lang w:val="en-US" w:eastAsia="ru-RU"/>
              </w:rPr>
              <w:t>Se acceptă</w:t>
            </w:r>
          </w:p>
        </w:tc>
      </w:tr>
      <w:tr w:rsidR="00D900C5" w:rsidRPr="00BE362C" w14:paraId="534FFC88" w14:textId="77777777" w:rsidTr="00F32A6C">
        <w:tc>
          <w:tcPr>
            <w:tcW w:w="0" w:type="auto"/>
            <w:shd w:val="clear" w:color="auto" w:fill="FFFFFF" w:themeFill="background1"/>
          </w:tcPr>
          <w:p w14:paraId="7B578C71" w14:textId="77777777" w:rsidR="00D900C5" w:rsidRPr="00BE362C" w:rsidRDefault="00D900C5" w:rsidP="00F32A6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68B3C315" w14:textId="77777777" w:rsidR="00D900C5" w:rsidRPr="00BE362C" w:rsidRDefault="00D900C5" w:rsidP="00F32A6C">
            <w:pPr>
              <w:shd w:val="clear" w:color="auto" w:fill="FFFFFF" w:themeFill="background1"/>
              <w:tabs>
                <w:tab w:val="right" w:pos="426"/>
              </w:tabs>
              <w:rPr>
                <w:noProof w:val="0"/>
                <w:lang w:val="ru-RU" w:eastAsia="ru-RU"/>
              </w:rPr>
            </w:pPr>
            <w:r>
              <w:rPr>
                <w:noProof w:val="0"/>
                <w:lang w:val="en-US" w:eastAsia="ru-RU"/>
              </w:rPr>
              <w:t>Se acceptă</w:t>
            </w:r>
          </w:p>
        </w:tc>
      </w:tr>
      <w:tr w:rsidR="00D900C5" w:rsidRPr="00BE362C" w14:paraId="46A152F3" w14:textId="77777777" w:rsidTr="00F32A6C">
        <w:trPr>
          <w:trHeight w:val="77"/>
        </w:trPr>
        <w:tc>
          <w:tcPr>
            <w:tcW w:w="0" w:type="auto"/>
            <w:shd w:val="clear" w:color="auto" w:fill="FFFFFF" w:themeFill="background1"/>
          </w:tcPr>
          <w:p w14:paraId="3E97C992" w14:textId="77777777" w:rsidR="00D900C5" w:rsidRPr="00BE362C" w:rsidRDefault="00D900C5" w:rsidP="00F32A6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601CA98C" w14:textId="77777777" w:rsidR="00D900C5" w:rsidRPr="00BE362C" w:rsidRDefault="00D900C5" w:rsidP="00F32A6C">
            <w:pPr>
              <w:shd w:val="clear" w:color="auto" w:fill="FFFFFF" w:themeFill="background1"/>
              <w:tabs>
                <w:tab w:val="right" w:pos="426"/>
              </w:tabs>
              <w:rPr>
                <w:noProof w:val="0"/>
                <w:lang w:val="ru-RU" w:eastAsia="ru-RU"/>
              </w:rPr>
            </w:pPr>
            <w:r>
              <w:rPr>
                <w:noProof w:val="0"/>
                <w:lang w:val="en-US" w:eastAsia="ru-RU"/>
              </w:rPr>
              <w:t>Se acceptă</w:t>
            </w:r>
          </w:p>
        </w:tc>
      </w:tr>
    </w:tbl>
    <w:p w14:paraId="35F80E1E" w14:textId="77777777" w:rsidR="00D900C5" w:rsidRPr="00E82244" w:rsidRDefault="00D900C5" w:rsidP="003F39CB">
      <w:pPr>
        <w:numPr>
          <w:ilvl w:val="0"/>
          <w:numId w:val="19"/>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Pr>
          <w:b/>
          <w:noProof w:val="0"/>
          <w:lang w:eastAsia="ru-RU"/>
        </w:rPr>
        <w:t xml:space="preserve">   </w:t>
      </w:r>
      <w:r>
        <w:rPr>
          <w:b/>
          <w:noProof w:val="0"/>
          <w:shd w:val="clear" w:color="auto" w:fill="FFFFFF" w:themeFill="background1"/>
          <w:lang w:eastAsia="ru-RU"/>
        </w:rPr>
        <w:t>nu (</w:t>
      </w:r>
      <w:r w:rsidRPr="00E82244">
        <w:rPr>
          <w:noProof w:val="0"/>
          <w:sz w:val="20"/>
          <w:lang w:val="it-IT" w:eastAsia="ru-RU"/>
        </w:rPr>
        <w:t>se specifică da sau nu)</w:t>
      </w:r>
    </w:p>
    <w:p w14:paraId="08426693" w14:textId="77777777" w:rsidR="00D900C5" w:rsidRPr="00867676" w:rsidRDefault="00D900C5" w:rsidP="003F39CB">
      <w:pPr>
        <w:numPr>
          <w:ilvl w:val="0"/>
          <w:numId w:val="19"/>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lastRenderedPageBreak/>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7665C86D" w14:textId="77777777" w:rsidR="00D900C5" w:rsidRPr="00BE362C" w:rsidRDefault="00D900C5" w:rsidP="00D900C5">
      <w:pPr>
        <w:shd w:val="clear" w:color="auto" w:fill="FFFFFF" w:themeFill="background1"/>
        <w:spacing w:before="120" w:after="120"/>
        <w:rPr>
          <w:b/>
          <w:noProof w:val="0"/>
          <w:lang w:val="ru-RU" w:eastAsia="ru-RU"/>
        </w:rPr>
      </w:pPr>
    </w:p>
    <w:p w14:paraId="39C6F230" w14:textId="77777777" w:rsidR="00D900C5" w:rsidRDefault="00D900C5" w:rsidP="00D900C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Punga Dumitru</w:t>
      </w:r>
      <w:r w:rsidRPr="00D66812">
        <w:rPr>
          <w:b/>
          <w:noProof w:val="0"/>
          <w:shd w:val="clear" w:color="auto" w:fill="FFFFFF" w:themeFill="background1"/>
          <w:lang w:val="it-IT" w:eastAsia="ru-RU"/>
        </w:rPr>
        <w:t xml:space="preserve"> </w:t>
      </w: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F39CB">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F39C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F39C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F39C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F39C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F39C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F39C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F39C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F39C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F39CB">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F39CB">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F39CB">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F39CB">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F39C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F39CB">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F39CB">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F39C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F39C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F39CB">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F39C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F39C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F39C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F39C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F39C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F39CB">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F39CB">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F39CB">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F39CB">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F39CB">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F39CB">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F39CB">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F39CB">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F39CB">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F39CB">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F39CB">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F39CB">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3F39CB">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F39CB">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3F39CB">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F39CB">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F39C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F39CB">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F39CB">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F39CB">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F39CB">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F39C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3F39C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3F39CB">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3F39C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3F39CB">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3F39CB">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3F39CB">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3F39CB">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3F39CB">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3F39CB">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3F39CB">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3F39C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3F39C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F39C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F39C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F39C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F39C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3F39CB">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3F39CB">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3F39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3F39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3F39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3F39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3F39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3F39CB">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3F39CB">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F39C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F39CB">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F39CB">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F39CB">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3F39CB">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F39CB">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B10F6" w14:textId="77777777" w:rsidR="003F39CB" w:rsidRDefault="003F39CB" w:rsidP="00A20ACF">
      <w:r>
        <w:separator/>
      </w:r>
    </w:p>
  </w:endnote>
  <w:endnote w:type="continuationSeparator" w:id="0">
    <w:p w14:paraId="7131E8C4" w14:textId="77777777" w:rsidR="003F39CB" w:rsidRDefault="003F39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20B0604020202020204"/>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8B112" w14:textId="77777777" w:rsidR="003F39CB" w:rsidRDefault="003F39CB" w:rsidP="00A20ACF">
      <w:r>
        <w:separator/>
      </w:r>
    </w:p>
  </w:footnote>
  <w:footnote w:type="continuationSeparator" w:id="0">
    <w:p w14:paraId="229AEFD7" w14:textId="77777777" w:rsidR="003F39CB" w:rsidRDefault="003F39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39CB"/>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0C5"/>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D900C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rocnita@ms.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srocni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73</Pages>
  <Words>28945</Words>
  <Characters>164992</Characters>
  <Application>Microsoft Office Word</Application>
  <DocSecurity>0</DocSecurity>
  <Lines>1374</Lines>
  <Paragraphs>387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Adic Pirlea</cp:lastModifiedBy>
  <cp:revision>10</cp:revision>
  <cp:lastPrinted>2021-06-01T11:52:00Z</cp:lastPrinted>
  <dcterms:created xsi:type="dcterms:W3CDTF">2026-02-19T08:09:00Z</dcterms:created>
  <dcterms:modified xsi:type="dcterms:W3CDTF">2026-02-28T07:33:00Z</dcterms:modified>
</cp:coreProperties>
</file>