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79352132" w:rsidR="00DA39E1" w:rsidRPr="00DA39E1" w:rsidRDefault="00B02E86" w:rsidP="003961E7">
      <w:pPr>
        <w:tabs>
          <w:tab w:val="left" w:pos="5103"/>
          <w:tab w:val="left" w:pos="10348"/>
        </w:tabs>
        <w:jc w:val="center"/>
        <w:rPr>
          <w:b/>
          <w:sz w:val="32"/>
          <w:szCs w:val="32"/>
          <w:lang w:val="ro-MO"/>
        </w:rPr>
      </w:pPr>
      <w:r>
        <w:rPr>
          <w:b/>
          <w:sz w:val="32"/>
          <w:szCs w:val="32"/>
          <w:lang w:val="ro-MO"/>
        </w:rPr>
        <w:t>Licitație Deschisă</w:t>
      </w:r>
    </w:p>
    <w:p w14:paraId="592DD390" w14:textId="77777777" w:rsidR="00DA39E1" w:rsidRPr="00E04773" w:rsidRDefault="00DA39E1" w:rsidP="003961E7">
      <w:pPr>
        <w:tabs>
          <w:tab w:val="left" w:pos="5103"/>
          <w:tab w:val="left" w:pos="10348"/>
        </w:tabs>
        <w:jc w:val="center"/>
        <w:rPr>
          <w:b/>
          <w:bCs/>
          <w:i/>
          <w:sz w:val="28"/>
          <w:szCs w:val="28"/>
          <w:u w:val="single"/>
          <w:lang w:val="en-US"/>
        </w:rPr>
      </w:pPr>
    </w:p>
    <w:p w14:paraId="65B35954" w14:textId="6307350B" w:rsidR="001007F6" w:rsidRDefault="00DA3FCA" w:rsidP="003961E7">
      <w:pPr>
        <w:tabs>
          <w:tab w:val="left" w:pos="5103"/>
          <w:tab w:val="left" w:pos="10348"/>
        </w:tabs>
        <w:jc w:val="center"/>
        <w:rPr>
          <w:b/>
          <w:noProof w:val="0"/>
          <w:lang w:eastAsia="ru-RU"/>
        </w:rPr>
      </w:pPr>
      <w:r w:rsidRPr="00DA3FCA">
        <w:rPr>
          <w:b/>
          <w:i/>
          <w:sz w:val="32"/>
          <w:szCs w:val="32"/>
        </w:rPr>
        <w:t>Reconstrucția străzii pietonale din Livezilor (sectorul str. Păcii - str. Vierilor) în or. Stăuceni, mun . Chișinău</w:t>
      </w:r>
    </w:p>
    <w:p w14:paraId="2C76E49A" w14:textId="77777777" w:rsidR="001007F6" w:rsidRDefault="001007F6" w:rsidP="003961E7">
      <w:pPr>
        <w:tabs>
          <w:tab w:val="left" w:pos="5103"/>
          <w:tab w:val="left" w:pos="10348"/>
        </w:tabs>
        <w:jc w:val="center"/>
        <w:rPr>
          <w:b/>
          <w:noProof w:val="0"/>
          <w:lang w:eastAsia="ru-RU"/>
        </w:rPr>
      </w:pPr>
    </w:p>
    <w:p w14:paraId="6E92F594" w14:textId="77777777" w:rsidR="001007F6" w:rsidRDefault="001007F6" w:rsidP="003961E7">
      <w:pPr>
        <w:tabs>
          <w:tab w:val="left" w:pos="5103"/>
          <w:tab w:val="left" w:pos="10348"/>
        </w:tabs>
        <w:jc w:val="center"/>
        <w:rPr>
          <w:b/>
          <w:noProof w:val="0"/>
          <w:lang w:eastAsia="ru-RU"/>
        </w:rPr>
      </w:pPr>
    </w:p>
    <w:p w14:paraId="0A518C3C" w14:textId="77777777" w:rsidR="00671D40" w:rsidRDefault="00671D40" w:rsidP="003961E7">
      <w:pPr>
        <w:tabs>
          <w:tab w:val="left" w:pos="5103"/>
          <w:tab w:val="left" w:pos="10348"/>
        </w:tabs>
        <w:jc w:val="center"/>
        <w:rPr>
          <w:b/>
          <w:noProof w:val="0"/>
          <w:lang w:eastAsia="ru-RU"/>
        </w:rPr>
      </w:pPr>
    </w:p>
    <w:p w14:paraId="16E4229C" w14:textId="77777777" w:rsidR="001007F6" w:rsidRDefault="001007F6" w:rsidP="003961E7">
      <w:pPr>
        <w:tabs>
          <w:tab w:val="left" w:pos="5103"/>
          <w:tab w:val="left" w:pos="10348"/>
        </w:tabs>
        <w:jc w:val="center"/>
        <w:rPr>
          <w:b/>
          <w:noProof w:val="0"/>
          <w:lang w:eastAsia="ru-RU"/>
        </w:rPr>
      </w:pPr>
    </w:p>
    <w:p w14:paraId="4910757E" w14:textId="77777777" w:rsidR="001007F6" w:rsidRDefault="001007F6" w:rsidP="003961E7">
      <w:pPr>
        <w:tabs>
          <w:tab w:val="left" w:pos="5103"/>
          <w:tab w:val="left" w:pos="10348"/>
        </w:tabs>
        <w:jc w:val="center"/>
        <w:rPr>
          <w:b/>
          <w:noProof w:val="0"/>
          <w:lang w:eastAsia="ru-RU"/>
        </w:rPr>
      </w:pP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47649C6C" w14:textId="77777777" w:rsidR="00923543" w:rsidRDefault="00923543" w:rsidP="003961E7">
      <w:pPr>
        <w:tabs>
          <w:tab w:val="left" w:pos="5103"/>
          <w:tab w:val="left" w:pos="10348"/>
        </w:tabs>
        <w:jc w:val="center"/>
        <w:rPr>
          <w:b/>
          <w:noProof w:val="0"/>
          <w:lang w:eastAsia="ru-RU"/>
        </w:rPr>
      </w:pPr>
    </w:p>
    <w:p w14:paraId="79D1B6A5" w14:textId="77777777" w:rsidR="00923543" w:rsidRDefault="00923543" w:rsidP="003961E7">
      <w:pPr>
        <w:tabs>
          <w:tab w:val="left" w:pos="5103"/>
          <w:tab w:val="left" w:pos="10348"/>
        </w:tabs>
        <w:jc w:val="center"/>
        <w:rPr>
          <w:b/>
          <w:noProof w:val="0"/>
          <w:lang w:eastAsia="ru-RU"/>
        </w:rPr>
      </w:pPr>
    </w:p>
    <w:p w14:paraId="7D58C8DB" w14:textId="77777777" w:rsidR="00923543" w:rsidRDefault="00923543" w:rsidP="003961E7">
      <w:pPr>
        <w:tabs>
          <w:tab w:val="left" w:pos="5103"/>
          <w:tab w:val="left" w:pos="10348"/>
        </w:tabs>
        <w:jc w:val="center"/>
        <w:rPr>
          <w:b/>
          <w:noProof w:val="0"/>
          <w:lang w:eastAsia="ru-RU"/>
        </w:rPr>
      </w:pPr>
    </w:p>
    <w:p w14:paraId="521E6F92" w14:textId="77777777" w:rsidR="00923543" w:rsidRDefault="00923543" w:rsidP="003961E7">
      <w:pPr>
        <w:tabs>
          <w:tab w:val="left" w:pos="5103"/>
          <w:tab w:val="left" w:pos="10348"/>
        </w:tabs>
        <w:jc w:val="center"/>
        <w:rPr>
          <w:b/>
          <w:noProof w:val="0"/>
          <w:lang w:eastAsia="ru-RU"/>
        </w:rPr>
      </w:pPr>
    </w:p>
    <w:p w14:paraId="74AB112C" w14:textId="77777777" w:rsidR="00923543" w:rsidRDefault="00923543" w:rsidP="003961E7">
      <w:pPr>
        <w:tabs>
          <w:tab w:val="left" w:pos="5103"/>
          <w:tab w:val="left" w:pos="10348"/>
        </w:tabs>
        <w:jc w:val="center"/>
        <w:rPr>
          <w:b/>
          <w:noProof w:val="0"/>
          <w:lang w:eastAsia="ru-RU"/>
        </w:rPr>
      </w:pPr>
    </w:p>
    <w:p w14:paraId="61BEBCB8" w14:textId="77777777" w:rsidR="00923543" w:rsidRDefault="00923543"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0B597578" w14:textId="77777777" w:rsidR="00DB41A6" w:rsidRDefault="00DB41A6" w:rsidP="00196AB4">
      <w:pPr>
        <w:spacing w:after="200" w:line="276" w:lineRule="auto"/>
        <w:jc w:val="center"/>
        <w:rPr>
          <w:lang w:eastAsia="zh-CN"/>
        </w:rPr>
      </w:pPr>
    </w:p>
    <w:p w14:paraId="01FC3C5D" w14:textId="77777777" w:rsidR="00DB41A6" w:rsidRPr="00FF430B" w:rsidRDefault="00DB41A6"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Default="002D6E71" w:rsidP="00A1178E">
      <w:pPr>
        <w:tabs>
          <w:tab w:val="left" w:pos="567"/>
        </w:tabs>
        <w:jc w:val="center"/>
        <w:rPr>
          <w:b/>
          <w:color w:val="000000"/>
          <w:w w:val="90"/>
        </w:rPr>
      </w:pPr>
    </w:p>
    <w:p w14:paraId="702B4939" w14:textId="77777777" w:rsidR="00EB53B0" w:rsidRDefault="00EB53B0" w:rsidP="00A1178E">
      <w:pPr>
        <w:tabs>
          <w:tab w:val="left" w:pos="567"/>
        </w:tabs>
        <w:jc w:val="center"/>
        <w:rPr>
          <w:b/>
          <w:color w:val="000000"/>
          <w:w w:val="90"/>
        </w:rPr>
      </w:pPr>
    </w:p>
    <w:p w14:paraId="47A4F5E9" w14:textId="77777777" w:rsidR="00EB53B0" w:rsidRPr="00FF430B" w:rsidRDefault="00EB53B0" w:rsidP="00A1178E">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0505022B"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 xml:space="preserve">Primăria </w:t>
      </w:r>
      <w:r w:rsidR="0051497A">
        <w:rPr>
          <w:b/>
          <w:bCs/>
          <w:i/>
          <w:u w:val="single"/>
          <w:lang w:val="en-US"/>
        </w:rPr>
        <w:t xml:space="preserve">or. </w:t>
      </w:r>
      <w:r w:rsidR="004A4E38" w:rsidRPr="004A4E38">
        <w:rPr>
          <w:b/>
          <w:bCs/>
          <w:i/>
          <w:u w:val="single"/>
          <w:lang w:val="en-US"/>
        </w:rPr>
        <w:t>Stăuceni</w:t>
      </w:r>
    </w:p>
    <w:p w14:paraId="5F6DDDC3" w14:textId="2C30E8FD"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 xml:space="preserve">Primăria </w:t>
      </w:r>
      <w:r w:rsidR="0051497A">
        <w:rPr>
          <w:b/>
          <w:bCs/>
          <w:i/>
          <w:u w:val="single"/>
          <w:lang w:val="en-US"/>
        </w:rPr>
        <w:t xml:space="preserve">or. </w:t>
      </w:r>
      <w:r w:rsidR="004A4E38" w:rsidRPr="004A4E38">
        <w:rPr>
          <w:b/>
          <w:bCs/>
          <w:i/>
          <w:u w:val="single"/>
          <w:lang w:val="en-US"/>
        </w:rPr>
        <w:t>Stăuceni</w:t>
      </w:r>
    </w:p>
    <w:p w14:paraId="19784F70" w14:textId="23006307" w:rsidR="00671D40" w:rsidRPr="00671D40" w:rsidRDefault="00564FD3" w:rsidP="00671D40">
      <w:pPr>
        <w:tabs>
          <w:tab w:val="left" w:pos="5103"/>
          <w:tab w:val="left" w:pos="10348"/>
        </w:tabs>
        <w:rPr>
          <w:b/>
          <w:noProof w:val="0"/>
          <w:sz w:val="22"/>
          <w:szCs w:val="22"/>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DA3FCA" w:rsidRPr="00DA3FCA">
        <w:rPr>
          <w:b/>
          <w:i/>
          <w:u w:val="single"/>
        </w:rPr>
        <w:t>Reconstrucția străzii pietonale din Livezilor (sectorul str. Păcii - str. Vierilor) în or. Stăuceni, mun . Chișinău</w:t>
      </w:r>
    </w:p>
    <w:p w14:paraId="18648F36" w14:textId="3D292CCC" w:rsidR="00726834" w:rsidRPr="00C403FC" w:rsidRDefault="00726834" w:rsidP="00726834">
      <w:pPr>
        <w:shd w:val="clear" w:color="auto" w:fill="FFFFFF" w:themeFill="background1"/>
        <w:rPr>
          <w:sz w:val="22"/>
          <w:szCs w:val="22"/>
          <w:lang w:eastAsia="ru-RU"/>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604A9515" w14:textId="30BA92EC" w:rsidR="00975CB3" w:rsidRDefault="00E04773" w:rsidP="0072683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DA3FCA" w14:paraId="366A7C2B" w14:textId="77777777" w:rsidTr="00B9632D">
        <w:trPr>
          <w:cantSplit/>
        </w:trPr>
        <w:tc>
          <w:tcPr>
            <w:tcW w:w="699" w:type="dxa"/>
            <w:tcBorders>
              <w:top w:val="single" w:sz="2" w:space="0" w:color="000000"/>
              <w:left w:val="single" w:sz="2" w:space="0" w:color="000000"/>
              <w:bottom w:val="nil"/>
              <w:right w:val="nil"/>
            </w:tcBorders>
            <w:shd w:val="clear" w:color="auto" w:fill="F2F2F2"/>
          </w:tcPr>
          <w:p w14:paraId="4ED1F5CA" w14:textId="77777777" w:rsidR="00DA3FCA" w:rsidRDefault="00DA3FCA" w:rsidP="00B9632D">
            <w:pPr>
              <w:jc w:val="center"/>
              <w:rPr>
                <w:sz w:val="22"/>
                <w:szCs w:val="22"/>
                <w:lang w:val="en-US"/>
              </w:rPr>
            </w:pPr>
            <w:r>
              <w:rPr>
                <w:sz w:val="22"/>
                <w:szCs w:val="22"/>
                <w:lang w:val="en-US"/>
              </w:rPr>
              <w:t>№</w:t>
            </w:r>
          </w:p>
          <w:p w14:paraId="67CF3786" w14:textId="77777777" w:rsidR="00DA3FCA" w:rsidRDefault="00DA3FCA" w:rsidP="00B9632D">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1391F429" w14:textId="77777777" w:rsidR="00DA3FCA" w:rsidRDefault="00DA3FCA" w:rsidP="00B9632D">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6150929F" w14:textId="77777777" w:rsidR="00DA3FCA" w:rsidRDefault="00DA3FCA" w:rsidP="00B9632D">
            <w:pPr>
              <w:jc w:val="center"/>
              <w:rPr>
                <w:sz w:val="22"/>
                <w:szCs w:val="22"/>
              </w:rPr>
            </w:pPr>
          </w:p>
          <w:p w14:paraId="6B15D3C5" w14:textId="77777777" w:rsidR="00DA3FCA" w:rsidRDefault="00DA3FCA" w:rsidP="00B9632D">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3F6A2FFE" w14:textId="77777777" w:rsidR="00DA3FCA" w:rsidRDefault="00DA3FCA" w:rsidP="00B9632D">
            <w:pPr>
              <w:jc w:val="center"/>
              <w:rPr>
                <w:sz w:val="22"/>
                <w:szCs w:val="22"/>
              </w:rPr>
            </w:pPr>
          </w:p>
          <w:p w14:paraId="67BFEDAD" w14:textId="77777777" w:rsidR="00DA3FCA" w:rsidRDefault="00DA3FCA" w:rsidP="00B9632D">
            <w:pPr>
              <w:jc w:val="center"/>
              <w:rPr>
                <w:sz w:val="22"/>
                <w:szCs w:val="22"/>
                <w:lang w:val="en-US"/>
              </w:rPr>
            </w:pPr>
            <w:r>
              <w:rPr>
                <w:sz w:val="22"/>
                <w:szCs w:val="22"/>
              </w:rPr>
              <w:t>U.M.</w:t>
            </w:r>
            <w:r>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490DEDD9" w14:textId="77777777" w:rsidR="00DA3FCA" w:rsidRDefault="00DA3FCA" w:rsidP="00B9632D">
            <w:pPr>
              <w:jc w:val="center"/>
              <w:rPr>
                <w:sz w:val="22"/>
                <w:szCs w:val="22"/>
                <w:lang w:val="en-US"/>
              </w:rPr>
            </w:pPr>
            <w:r>
              <w:rPr>
                <w:sz w:val="22"/>
                <w:szCs w:val="22"/>
                <w:lang w:val="en-US"/>
              </w:rPr>
              <w:t>Cantitate</w:t>
            </w:r>
          </w:p>
        </w:tc>
      </w:tr>
      <w:tr w:rsidR="00DA3FCA" w14:paraId="208B0378" w14:textId="77777777" w:rsidTr="00B9632D">
        <w:trPr>
          <w:cantSplit/>
        </w:trPr>
        <w:tc>
          <w:tcPr>
            <w:tcW w:w="699" w:type="dxa"/>
            <w:tcBorders>
              <w:top w:val="nil"/>
              <w:left w:val="single" w:sz="2" w:space="0" w:color="000000"/>
              <w:bottom w:val="single" w:sz="2" w:space="0" w:color="000000"/>
              <w:right w:val="nil"/>
            </w:tcBorders>
            <w:shd w:val="clear" w:color="auto" w:fill="F2F2F2"/>
          </w:tcPr>
          <w:p w14:paraId="2E2A4B66" w14:textId="77777777" w:rsidR="00DA3FCA" w:rsidRDefault="00DA3FCA" w:rsidP="00B9632D">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279B505D" w14:textId="77777777" w:rsidR="00DA3FCA" w:rsidRDefault="00DA3FCA" w:rsidP="00B9632D">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0C66BE21" w14:textId="77777777" w:rsidR="00DA3FCA" w:rsidRDefault="00DA3FCA" w:rsidP="00B9632D">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5C98B042" w14:textId="77777777" w:rsidR="00DA3FCA" w:rsidRDefault="00DA3FCA" w:rsidP="00B9632D">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68AEBDA0" w14:textId="77777777" w:rsidR="00DA3FCA" w:rsidRDefault="00DA3FCA" w:rsidP="00B9632D">
            <w:pPr>
              <w:jc w:val="center"/>
              <w:rPr>
                <w:sz w:val="22"/>
                <w:szCs w:val="22"/>
              </w:rPr>
            </w:pPr>
            <w:r>
              <w:rPr>
                <w:sz w:val="22"/>
                <w:szCs w:val="22"/>
              </w:rPr>
              <w:t>pe unitate de măsură</w:t>
            </w:r>
          </w:p>
          <w:p w14:paraId="12AD8150" w14:textId="77777777" w:rsidR="00DA3FCA" w:rsidRDefault="00DA3FCA" w:rsidP="00B9632D">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254699E7" w14:textId="77777777" w:rsidR="00DA3FCA" w:rsidRDefault="00DA3FCA" w:rsidP="00B9632D">
            <w:pPr>
              <w:jc w:val="center"/>
              <w:rPr>
                <w:sz w:val="22"/>
                <w:szCs w:val="22"/>
                <w:lang w:val="en-US"/>
              </w:rPr>
            </w:pPr>
            <w:r>
              <w:rPr>
                <w:sz w:val="22"/>
                <w:szCs w:val="22"/>
                <w:lang w:val="en-US"/>
              </w:rPr>
              <w:t>Volum</w:t>
            </w:r>
          </w:p>
        </w:tc>
      </w:tr>
      <w:tr w:rsidR="00DA3FCA" w14:paraId="0A14F917" w14:textId="77777777" w:rsidTr="00B9632D">
        <w:trPr>
          <w:cantSplit/>
        </w:trPr>
        <w:tc>
          <w:tcPr>
            <w:tcW w:w="699" w:type="dxa"/>
            <w:tcBorders>
              <w:top w:val="single" w:sz="2" w:space="0" w:color="000000"/>
              <w:left w:val="single" w:sz="2" w:space="0" w:color="000000"/>
              <w:bottom w:val="double" w:sz="6" w:space="0" w:color="000000"/>
              <w:right w:val="nil"/>
            </w:tcBorders>
            <w:shd w:val="clear" w:color="auto" w:fill="F2F2F2"/>
          </w:tcPr>
          <w:p w14:paraId="51E484AC" w14:textId="77777777" w:rsidR="00DA3FCA" w:rsidRDefault="00DA3FCA" w:rsidP="00B9632D">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46C2A9C1" w14:textId="77777777" w:rsidR="00DA3FCA" w:rsidRDefault="00DA3FCA" w:rsidP="00B9632D">
            <w:pPr>
              <w:jc w:val="center"/>
              <w:rPr>
                <w:sz w:val="22"/>
                <w:szCs w:val="22"/>
                <w:lang w:val="en-US"/>
              </w:rPr>
            </w:pPr>
            <w:r>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34F720D7" w14:textId="77777777" w:rsidR="00DA3FCA" w:rsidRDefault="00DA3FCA" w:rsidP="00B9632D">
            <w:pPr>
              <w:jc w:val="center"/>
              <w:rPr>
                <w:sz w:val="22"/>
                <w:szCs w:val="22"/>
                <w:lang w:val="en-US"/>
              </w:rPr>
            </w:pPr>
            <w:r>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07B395C6" w14:textId="77777777" w:rsidR="00DA3FCA" w:rsidRDefault="00DA3FCA" w:rsidP="00B9632D">
            <w:pPr>
              <w:jc w:val="center"/>
              <w:rPr>
                <w:sz w:val="22"/>
                <w:szCs w:val="22"/>
                <w:lang w:val="en-US"/>
              </w:rPr>
            </w:pPr>
            <w:r>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0F859337" w14:textId="77777777" w:rsidR="00DA3FCA" w:rsidRDefault="00DA3FCA" w:rsidP="00B9632D">
            <w:pPr>
              <w:jc w:val="center"/>
              <w:rPr>
                <w:sz w:val="22"/>
                <w:szCs w:val="22"/>
                <w:lang w:val="en-US"/>
              </w:rPr>
            </w:pPr>
            <w:r>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126D66FF" w14:textId="77777777" w:rsidR="00DA3FCA" w:rsidRDefault="00DA3FCA" w:rsidP="00B9632D">
            <w:pPr>
              <w:jc w:val="center"/>
              <w:rPr>
                <w:sz w:val="22"/>
                <w:szCs w:val="22"/>
                <w:lang w:val="en-US"/>
              </w:rPr>
            </w:pPr>
            <w:r>
              <w:rPr>
                <w:sz w:val="22"/>
                <w:szCs w:val="22"/>
                <w:lang w:val="en-US"/>
              </w:rPr>
              <w:t>7</w:t>
            </w:r>
          </w:p>
        </w:tc>
      </w:tr>
      <w:tr w:rsidR="00DA3FCA" w14:paraId="298822A8" w14:textId="77777777" w:rsidTr="00B9632D">
        <w:tc>
          <w:tcPr>
            <w:tcW w:w="699" w:type="dxa"/>
            <w:tcBorders>
              <w:top w:val="nil"/>
              <w:left w:val="single" w:sz="2" w:space="0" w:color="000000"/>
              <w:bottom w:val="nil"/>
              <w:right w:val="nil"/>
            </w:tcBorders>
          </w:tcPr>
          <w:p w14:paraId="61A4A086" w14:textId="77777777" w:rsidR="00DA3FCA" w:rsidRDefault="00DA3FCA" w:rsidP="00B9632D">
            <w:pPr>
              <w:jc w:val="center"/>
              <w:rPr>
                <w:lang w:val="en-US"/>
              </w:rPr>
            </w:pPr>
          </w:p>
        </w:tc>
        <w:tc>
          <w:tcPr>
            <w:tcW w:w="1537" w:type="dxa"/>
            <w:tcBorders>
              <w:top w:val="nil"/>
              <w:left w:val="single" w:sz="2" w:space="0" w:color="000000"/>
              <w:bottom w:val="nil"/>
              <w:right w:val="nil"/>
            </w:tcBorders>
          </w:tcPr>
          <w:p w14:paraId="03AF253A" w14:textId="77777777" w:rsidR="00DA3FCA" w:rsidRDefault="00DA3FCA" w:rsidP="00B9632D">
            <w:pPr>
              <w:rPr>
                <w:lang w:val="en-US"/>
              </w:rPr>
            </w:pPr>
          </w:p>
        </w:tc>
        <w:tc>
          <w:tcPr>
            <w:tcW w:w="4613" w:type="dxa"/>
            <w:tcBorders>
              <w:top w:val="nil"/>
              <w:left w:val="single" w:sz="2" w:space="0" w:color="000000"/>
              <w:bottom w:val="nil"/>
              <w:right w:val="nil"/>
            </w:tcBorders>
          </w:tcPr>
          <w:p w14:paraId="7133CECD"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1. Capitolul I. Lucrari pregatitoare</w:t>
            </w:r>
          </w:p>
        </w:tc>
        <w:tc>
          <w:tcPr>
            <w:tcW w:w="978" w:type="dxa"/>
            <w:tcBorders>
              <w:top w:val="nil"/>
              <w:left w:val="single" w:sz="2" w:space="0" w:color="000000"/>
              <w:bottom w:val="nil"/>
              <w:right w:val="nil"/>
            </w:tcBorders>
          </w:tcPr>
          <w:p w14:paraId="6B91792B" w14:textId="77777777" w:rsidR="00DA3FCA" w:rsidRDefault="00DA3FCA" w:rsidP="00B9632D">
            <w:pPr>
              <w:rPr>
                <w:lang w:val="en-US"/>
              </w:rPr>
            </w:pPr>
          </w:p>
        </w:tc>
        <w:tc>
          <w:tcPr>
            <w:tcW w:w="1118" w:type="dxa"/>
            <w:tcBorders>
              <w:top w:val="nil"/>
              <w:left w:val="single" w:sz="2" w:space="0" w:color="000000"/>
              <w:bottom w:val="nil"/>
              <w:right w:val="nil"/>
            </w:tcBorders>
          </w:tcPr>
          <w:p w14:paraId="46E259A3"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74959528" w14:textId="77777777" w:rsidR="00DA3FCA" w:rsidRDefault="00DA3FCA" w:rsidP="00B9632D">
            <w:pPr>
              <w:rPr>
                <w:lang w:val="en-US"/>
              </w:rPr>
            </w:pPr>
          </w:p>
        </w:tc>
      </w:tr>
      <w:tr w:rsidR="00DA3FCA" w14:paraId="2D4923D5" w14:textId="77777777" w:rsidTr="00B9632D">
        <w:tc>
          <w:tcPr>
            <w:tcW w:w="699" w:type="dxa"/>
            <w:tcBorders>
              <w:top w:val="nil"/>
              <w:left w:val="single" w:sz="2" w:space="0" w:color="000000"/>
              <w:bottom w:val="nil"/>
              <w:right w:val="nil"/>
            </w:tcBorders>
          </w:tcPr>
          <w:p w14:paraId="66A65BEC" w14:textId="77777777" w:rsidR="00DA3FCA" w:rsidRDefault="00DA3FCA" w:rsidP="00B9632D">
            <w:pPr>
              <w:jc w:val="center"/>
              <w:rPr>
                <w:lang w:val="en-US"/>
              </w:rPr>
            </w:pPr>
          </w:p>
        </w:tc>
        <w:tc>
          <w:tcPr>
            <w:tcW w:w="1537" w:type="dxa"/>
            <w:tcBorders>
              <w:top w:val="nil"/>
              <w:left w:val="single" w:sz="2" w:space="0" w:color="000000"/>
              <w:bottom w:val="nil"/>
              <w:right w:val="nil"/>
            </w:tcBorders>
          </w:tcPr>
          <w:p w14:paraId="17216539" w14:textId="77777777" w:rsidR="00DA3FCA" w:rsidRDefault="00DA3FCA" w:rsidP="00B9632D">
            <w:pPr>
              <w:rPr>
                <w:lang w:val="en-US"/>
              </w:rPr>
            </w:pPr>
          </w:p>
        </w:tc>
        <w:tc>
          <w:tcPr>
            <w:tcW w:w="4613" w:type="dxa"/>
            <w:tcBorders>
              <w:top w:val="nil"/>
              <w:left w:val="single" w:sz="2" w:space="0" w:color="000000"/>
              <w:bottom w:val="nil"/>
              <w:right w:val="nil"/>
            </w:tcBorders>
          </w:tcPr>
          <w:p w14:paraId="7734F22D"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1.1. Taierea arborilor</w:t>
            </w:r>
          </w:p>
        </w:tc>
        <w:tc>
          <w:tcPr>
            <w:tcW w:w="978" w:type="dxa"/>
            <w:tcBorders>
              <w:top w:val="nil"/>
              <w:left w:val="single" w:sz="2" w:space="0" w:color="000000"/>
              <w:bottom w:val="nil"/>
              <w:right w:val="nil"/>
            </w:tcBorders>
          </w:tcPr>
          <w:p w14:paraId="453BAA93" w14:textId="77777777" w:rsidR="00DA3FCA" w:rsidRDefault="00DA3FCA" w:rsidP="00B9632D">
            <w:pPr>
              <w:rPr>
                <w:lang w:val="en-US"/>
              </w:rPr>
            </w:pPr>
          </w:p>
        </w:tc>
        <w:tc>
          <w:tcPr>
            <w:tcW w:w="1118" w:type="dxa"/>
            <w:tcBorders>
              <w:top w:val="nil"/>
              <w:left w:val="single" w:sz="2" w:space="0" w:color="000000"/>
              <w:bottom w:val="nil"/>
              <w:right w:val="nil"/>
            </w:tcBorders>
          </w:tcPr>
          <w:p w14:paraId="1D0B9768"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60BC27A1" w14:textId="77777777" w:rsidR="00DA3FCA" w:rsidRDefault="00DA3FCA" w:rsidP="00B9632D">
            <w:pPr>
              <w:rPr>
                <w:lang w:val="en-US"/>
              </w:rPr>
            </w:pPr>
          </w:p>
        </w:tc>
      </w:tr>
      <w:tr w:rsidR="00DA3FCA" w14:paraId="5F7C2A4B" w14:textId="77777777" w:rsidTr="00B9632D">
        <w:tc>
          <w:tcPr>
            <w:tcW w:w="699" w:type="dxa"/>
            <w:tcBorders>
              <w:top w:val="single" w:sz="2" w:space="0" w:color="000000"/>
              <w:left w:val="single" w:sz="2" w:space="0" w:color="000000"/>
              <w:bottom w:val="single" w:sz="2" w:space="0" w:color="000000"/>
              <w:right w:val="nil"/>
            </w:tcBorders>
            <w:vAlign w:val="center"/>
          </w:tcPr>
          <w:p w14:paraId="69F05BC6" w14:textId="77777777" w:rsidR="00DA3FCA" w:rsidRDefault="00DA3FCA" w:rsidP="00B9632D">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44FD9A04" w14:textId="77777777" w:rsidR="00DA3FCA" w:rsidRDefault="00DA3FCA" w:rsidP="00B9632D">
            <w:pPr>
              <w:jc w:val="center"/>
              <w:rPr>
                <w:sz w:val="22"/>
                <w:szCs w:val="22"/>
                <w:lang w:val="en-US"/>
              </w:rPr>
            </w:pPr>
            <w:r>
              <w:rPr>
                <w:sz w:val="22"/>
                <w:szCs w:val="22"/>
                <w:lang w:val="en-US"/>
              </w:rPr>
              <w:t>TsG08E</w:t>
            </w:r>
          </w:p>
          <w:p w14:paraId="500A522F"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FFC0E6"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Doborirea cu ferastraul mecanic a arborilor de esente foioase tari si bradul, inclusiv transportarea mauala a materialului lemnos in depozite, in afara sau in zona lucrarilor, arborii avind diametrul de 10...50 cm</w:t>
            </w:r>
          </w:p>
        </w:tc>
        <w:tc>
          <w:tcPr>
            <w:tcW w:w="978" w:type="dxa"/>
            <w:tcBorders>
              <w:top w:val="single" w:sz="2" w:space="0" w:color="000000"/>
              <w:left w:val="single" w:sz="2" w:space="0" w:color="000000"/>
              <w:bottom w:val="single" w:sz="2" w:space="0" w:color="000000"/>
              <w:right w:val="nil"/>
            </w:tcBorders>
            <w:vAlign w:val="center"/>
          </w:tcPr>
          <w:p w14:paraId="0C97F9A5" w14:textId="77777777" w:rsidR="00DA3FCA" w:rsidRDefault="00DA3FCA" w:rsidP="00B9632D">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D50EA5C"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3BA6D5" w14:textId="77777777" w:rsidR="00DA3FCA" w:rsidRDefault="00DA3FCA" w:rsidP="00B9632D">
            <w:pPr>
              <w:jc w:val="right"/>
              <w:rPr>
                <w:lang w:val="en-US"/>
              </w:rPr>
            </w:pPr>
            <w:r>
              <w:rPr>
                <w:lang w:val="en-US"/>
              </w:rPr>
              <w:t>14,00</w:t>
            </w:r>
          </w:p>
        </w:tc>
      </w:tr>
      <w:tr w:rsidR="00DA3FCA" w14:paraId="5BE81550" w14:textId="77777777" w:rsidTr="00B9632D">
        <w:tc>
          <w:tcPr>
            <w:tcW w:w="699" w:type="dxa"/>
            <w:tcBorders>
              <w:top w:val="nil"/>
              <w:left w:val="single" w:sz="2" w:space="0" w:color="000000"/>
              <w:bottom w:val="single" w:sz="2" w:space="0" w:color="000000"/>
              <w:right w:val="nil"/>
            </w:tcBorders>
          </w:tcPr>
          <w:p w14:paraId="396F752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3EF622C" w14:textId="77777777" w:rsidR="00DA3FCA" w:rsidRDefault="00DA3FCA" w:rsidP="00B9632D">
            <w:pPr>
              <w:rPr>
                <w:sz w:val="16"/>
                <w:szCs w:val="16"/>
                <w:lang w:val="en-US"/>
              </w:rPr>
            </w:pPr>
            <w:r>
              <w:rPr>
                <w:sz w:val="16"/>
                <w:szCs w:val="16"/>
                <w:lang w:val="en-US"/>
              </w:rPr>
              <w:t>6141120100300</w:t>
            </w:r>
          </w:p>
        </w:tc>
        <w:tc>
          <w:tcPr>
            <w:tcW w:w="4613" w:type="dxa"/>
            <w:tcBorders>
              <w:top w:val="nil"/>
              <w:left w:val="single" w:sz="2" w:space="0" w:color="000000"/>
              <w:bottom w:val="single" w:sz="2" w:space="0" w:color="000000"/>
              <w:right w:val="nil"/>
            </w:tcBorders>
          </w:tcPr>
          <w:p w14:paraId="1195DA2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Stivuitor</w:t>
            </w:r>
          </w:p>
        </w:tc>
        <w:tc>
          <w:tcPr>
            <w:tcW w:w="978" w:type="dxa"/>
            <w:tcBorders>
              <w:top w:val="nil"/>
              <w:left w:val="single" w:sz="2" w:space="0" w:color="000000"/>
              <w:bottom w:val="single" w:sz="2" w:space="0" w:color="000000"/>
              <w:right w:val="nil"/>
            </w:tcBorders>
            <w:vAlign w:val="center"/>
          </w:tcPr>
          <w:p w14:paraId="3CDEA511"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46F5F08" w14:textId="77777777" w:rsidR="00DA3FCA" w:rsidRDefault="00DA3FCA" w:rsidP="00B9632D">
            <w:pPr>
              <w:rPr>
                <w:sz w:val="18"/>
                <w:szCs w:val="18"/>
                <w:lang w:val="en-US"/>
              </w:rPr>
            </w:pPr>
            <w:r>
              <w:rPr>
                <w:sz w:val="18"/>
                <w:szCs w:val="18"/>
                <w:lang w:val="en-US"/>
              </w:rPr>
              <w:t>0,6400</w:t>
            </w:r>
          </w:p>
        </w:tc>
        <w:tc>
          <w:tcPr>
            <w:tcW w:w="1119" w:type="dxa"/>
            <w:tcBorders>
              <w:top w:val="nil"/>
              <w:left w:val="single" w:sz="2" w:space="0" w:color="000000"/>
              <w:bottom w:val="single" w:sz="2" w:space="0" w:color="000000"/>
              <w:right w:val="single" w:sz="2" w:space="0" w:color="000000"/>
            </w:tcBorders>
            <w:vAlign w:val="center"/>
          </w:tcPr>
          <w:p w14:paraId="7F9D9849" w14:textId="77777777" w:rsidR="00DA3FCA" w:rsidRDefault="00DA3FCA" w:rsidP="00B9632D">
            <w:pPr>
              <w:rPr>
                <w:sz w:val="18"/>
                <w:szCs w:val="18"/>
                <w:lang w:val="en-US"/>
              </w:rPr>
            </w:pPr>
          </w:p>
        </w:tc>
      </w:tr>
      <w:tr w:rsidR="00DA3FCA" w14:paraId="1530A880" w14:textId="77777777" w:rsidTr="00B9632D">
        <w:tc>
          <w:tcPr>
            <w:tcW w:w="699" w:type="dxa"/>
            <w:tcBorders>
              <w:top w:val="nil"/>
              <w:left w:val="single" w:sz="2" w:space="0" w:color="000000"/>
              <w:bottom w:val="single" w:sz="2" w:space="0" w:color="000000"/>
              <w:right w:val="nil"/>
            </w:tcBorders>
          </w:tcPr>
          <w:p w14:paraId="7186945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2F6F972" w14:textId="77777777" w:rsidR="00DA3FCA" w:rsidRDefault="00DA3FCA" w:rsidP="00B9632D">
            <w:pPr>
              <w:rPr>
                <w:sz w:val="16"/>
                <w:szCs w:val="16"/>
                <w:lang w:val="en-US"/>
              </w:rPr>
            </w:pPr>
            <w:r>
              <w:rPr>
                <w:sz w:val="16"/>
                <w:szCs w:val="16"/>
                <w:lang w:val="en-US"/>
              </w:rPr>
              <w:t>8141260100100</w:t>
            </w:r>
          </w:p>
        </w:tc>
        <w:tc>
          <w:tcPr>
            <w:tcW w:w="4613" w:type="dxa"/>
            <w:tcBorders>
              <w:top w:val="nil"/>
              <w:left w:val="single" w:sz="2" w:space="0" w:color="000000"/>
              <w:bottom w:val="single" w:sz="2" w:space="0" w:color="000000"/>
              <w:right w:val="nil"/>
            </w:tcBorders>
          </w:tcPr>
          <w:p w14:paraId="67CC6AB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2826182A"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879D381" w14:textId="77777777" w:rsidR="00DA3FCA" w:rsidRDefault="00DA3FCA" w:rsidP="00B9632D">
            <w:pPr>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4B3EA4F" w14:textId="77777777" w:rsidR="00DA3FCA" w:rsidRDefault="00DA3FCA" w:rsidP="00B9632D">
            <w:pPr>
              <w:rPr>
                <w:sz w:val="18"/>
                <w:szCs w:val="18"/>
                <w:lang w:val="en-US"/>
              </w:rPr>
            </w:pPr>
          </w:p>
        </w:tc>
      </w:tr>
      <w:tr w:rsidR="00DA3FCA" w14:paraId="32D2E508" w14:textId="77777777" w:rsidTr="00B9632D">
        <w:tc>
          <w:tcPr>
            <w:tcW w:w="699" w:type="dxa"/>
            <w:tcBorders>
              <w:top w:val="nil"/>
              <w:left w:val="single" w:sz="2" w:space="0" w:color="000000"/>
              <w:bottom w:val="single" w:sz="2" w:space="0" w:color="000000"/>
              <w:right w:val="nil"/>
            </w:tcBorders>
          </w:tcPr>
          <w:p w14:paraId="06BCFB2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AFB2FE1" w14:textId="77777777" w:rsidR="00DA3FCA" w:rsidRDefault="00DA3FCA" w:rsidP="00B9632D">
            <w:pPr>
              <w:rPr>
                <w:sz w:val="16"/>
                <w:szCs w:val="16"/>
                <w:lang w:val="en-US"/>
              </w:rPr>
            </w:pPr>
            <w:r>
              <w:rPr>
                <w:sz w:val="16"/>
                <w:szCs w:val="16"/>
                <w:lang w:val="en-US"/>
              </w:rPr>
              <w:t>7422090100200</w:t>
            </w:r>
          </w:p>
        </w:tc>
        <w:tc>
          <w:tcPr>
            <w:tcW w:w="4613" w:type="dxa"/>
            <w:tcBorders>
              <w:top w:val="nil"/>
              <w:left w:val="single" w:sz="2" w:space="0" w:color="000000"/>
              <w:bottom w:val="single" w:sz="2" w:space="0" w:color="000000"/>
              <w:right w:val="nil"/>
            </w:tcBorders>
          </w:tcPr>
          <w:p w14:paraId="31688D2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Corhonitor</w:t>
            </w:r>
          </w:p>
        </w:tc>
        <w:tc>
          <w:tcPr>
            <w:tcW w:w="978" w:type="dxa"/>
            <w:tcBorders>
              <w:top w:val="nil"/>
              <w:left w:val="single" w:sz="2" w:space="0" w:color="000000"/>
              <w:bottom w:val="single" w:sz="2" w:space="0" w:color="000000"/>
              <w:right w:val="nil"/>
            </w:tcBorders>
            <w:vAlign w:val="center"/>
          </w:tcPr>
          <w:p w14:paraId="12FADBEB"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CD3914D" w14:textId="77777777" w:rsidR="00DA3FCA" w:rsidRDefault="00DA3FCA" w:rsidP="00B9632D">
            <w:pPr>
              <w:rPr>
                <w:sz w:val="18"/>
                <w:szCs w:val="18"/>
                <w:lang w:val="en-US"/>
              </w:rPr>
            </w:pPr>
            <w:r>
              <w:rPr>
                <w:sz w:val="18"/>
                <w:szCs w:val="18"/>
                <w:lang w:val="en-US"/>
              </w:rPr>
              <w:t>1,7700</w:t>
            </w:r>
          </w:p>
        </w:tc>
        <w:tc>
          <w:tcPr>
            <w:tcW w:w="1119" w:type="dxa"/>
            <w:tcBorders>
              <w:top w:val="nil"/>
              <w:left w:val="single" w:sz="2" w:space="0" w:color="000000"/>
              <w:bottom w:val="single" w:sz="2" w:space="0" w:color="000000"/>
              <w:right w:val="single" w:sz="2" w:space="0" w:color="000000"/>
            </w:tcBorders>
            <w:vAlign w:val="center"/>
          </w:tcPr>
          <w:p w14:paraId="1B7A0307" w14:textId="77777777" w:rsidR="00DA3FCA" w:rsidRDefault="00DA3FCA" w:rsidP="00B9632D">
            <w:pPr>
              <w:rPr>
                <w:sz w:val="18"/>
                <w:szCs w:val="18"/>
                <w:lang w:val="en-US"/>
              </w:rPr>
            </w:pPr>
          </w:p>
        </w:tc>
      </w:tr>
      <w:tr w:rsidR="00DA3FCA" w14:paraId="3CD5FCA4" w14:textId="77777777" w:rsidTr="00B9632D">
        <w:tc>
          <w:tcPr>
            <w:tcW w:w="699" w:type="dxa"/>
            <w:tcBorders>
              <w:top w:val="nil"/>
              <w:left w:val="single" w:sz="2" w:space="0" w:color="000000"/>
              <w:bottom w:val="single" w:sz="2" w:space="0" w:color="000000"/>
              <w:right w:val="nil"/>
            </w:tcBorders>
          </w:tcPr>
          <w:p w14:paraId="5FA9344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9486A5A" w14:textId="77777777" w:rsidR="00DA3FCA" w:rsidRDefault="00DA3FCA" w:rsidP="00B9632D">
            <w:pPr>
              <w:rPr>
                <w:sz w:val="16"/>
                <w:szCs w:val="16"/>
                <w:lang w:val="en-US"/>
              </w:rPr>
            </w:pPr>
            <w:r>
              <w:rPr>
                <w:sz w:val="16"/>
                <w:szCs w:val="16"/>
                <w:lang w:val="en-US"/>
              </w:rPr>
              <w:t>2955270002608</w:t>
            </w:r>
          </w:p>
        </w:tc>
        <w:tc>
          <w:tcPr>
            <w:tcW w:w="4613" w:type="dxa"/>
            <w:tcBorders>
              <w:top w:val="nil"/>
              <w:left w:val="single" w:sz="2" w:space="0" w:color="000000"/>
              <w:bottom w:val="single" w:sz="2" w:space="0" w:color="000000"/>
              <w:right w:val="nil"/>
            </w:tcBorders>
          </w:tcPr>
          <w:p w14:paraId="6A24EC9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Fierastrau mecanic cu lant de 2,2 kw, 3 cp (Drujba)</w:t>
            </w:r>
          </w:p>
        </w:tc>
        <w:tc>
          <w:tcPr>
            <w:tcW w:w="978" w:type="dxa"/>
            <w:tcBorders>
              <w:top w:val="nil"/>
              <w:left w:val="single" w:sz="2" w:space="0" w:color="000000"/>
              <w:bottom w:val="single" w:sz="2" w:space="0" w:color="000000"/>
              <w:right w:val="nil"/>
            </w:tcBorders>
            <w:vAlign w:val="center"/>
          </w:tcPr>
          <w:p w14:paraId="25962EDC"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D907003" w14:textId="77777777" w:rsidR="00DA3FCA" w:rsidRDefault="00DA3FCA" w:rsidP="00B9632D">
            <w:pPr>
              <w:rPr>
                <w:sz w:val="18"/>
                <w:szCs w:val="18"/>
                <w:lang w:val="en-US"/>
              </w:rPr>
            </w:pPr>
            <w:r>
              <w:rPr>
                <w:sz w:val="18"/>
                <w:szCs w:val="18"/>
                <w:lang w:val="en-US"/>
              </w:rPr>
              <w:t>0,2890</w:t>
            </w:r>
          </w:p>
        </w:tc>
        <w:tc>
          <w:tcPr>
            <w:tcW w:w="1119" w:type="dxa"/>
            <w:tcBorders>
              <w:top w:val="nil"/>
              <w:left w:val="single" w:sz="2" w:space="0" w:color="000000"/>
              <w:bottom w:val="single" w:sz="2" w:space="0" w:color="000000"/>
              <w:right w:val="single" w:sz="2" w:space="0" w:color="000000"/>
            </w:tcBorders>
            <w:vAlign w:val="center"/>
          </w:tcPr>
          <w:p w14:paraId="7925DE81" w14:textId="77777777" w:rsidR="00DA3FCA" w:rsidRDefault="00DA3FCA" w:rsidP="00B9632D">
            <w:pPr>
              <w:rPr>
                <w:sz w:val="18"/>
                <w:szCs w:val="18"/>
                <w:lang w:val="en-US"/>
              </w:rPr>
            </w:pPr>
          </w:p>
        </w:tc>
      </w:tr>
      <w:tr w:rsidR="00DA3FCA" w14:paraId="024245C4" w14:textId="77777777" w:rsidTr="00B9632D">
        <w:tc>
          <w:tcPr>
            <w:tcW w:w="699" w:type="dxa"/>
            <w:tcBorders>
              <w:top w:val="single" w:sz="2" w:space="0" w:color="000000"/>
              <w:left w:val="single" w:sz="2" w:space="0" w:color="000000"/>
              <w:bottom w:val="single" w:sz="2" w:space="0" w:color="000000"/>
              <w:right w:val="nil"/>
            </w:tcBorders>
            <w:vAlign w:val="center"/>
          </w:tcPr>
          <w:p w14:paraId="7849EA21" w14:textId="77777777" w:rsidR="00DA3FCA" w:rsidRDefault="00DA3FCA" w:rsidP="00B9632D">
            <w:pPr>
              <w:jc w:val="center"/>
              <w:rPr>
                <w:sz w:val="22"/>
                <w:szCs w:val="22"/>
                <w:lang w:val="en-US"/>
              </w:rPr>
            </w:pPr>
            <w:r>
              <w:rPr>
                <w:lang w:val="en-US"/>
              </w:rPr>
              <w:t xml:space="preserve"> </w:t>
            </w:r>
            <w:r>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46A7E9ED" w14:textId="77777777" w:rsidR="00DA3FCA" w:rsidRDefault="00DA3FCA" w:rsidP="00B9632D">
            <w:pPr>
              <w:jc w:val="center"/>
              <w:rPr>
                <w:sz w:val="22"/>
                <w:szCs w:val="22"/>
                <w:lang w:val="en-US"/>
              </w:rPr>
            </w:pPr>
            <w:r>
              <w:rPr>
                <w:sz w:val="22"/>
                <w:szCs w:val="22"/>
                <w:lang w:val="en-US"/>
              </w:rPr>
              <w:t>TsG18A</w:t>
            </w:r>
          </w:p>
          <w:p w14:paraId="32C5FF31"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DBC953"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Scoaterea cu defrisator montat pe tractor S-1500, de pe terenurile nisipoase, a arborilor taiati in scaun, avind diametrele pina la 50 cm</w:t>
            </w:r>
          </w:p>
        </w:tc>
        <w:tc>
          <w:tcPr>
            <w:tcW w:w="978" w:type="dxa"/>
            <w:tcBorders>
              <w:top w:val="single" w:sz="2" w:space="0" w:color="000000"/>
              <w:left w:val="single" w:sz="2" w:space="0" w:color="000000"/>
              <w:bottom w:val="single" w:sz="2" w:space="0" w:color="000000"/>
              <w:right w:val="nil"/>
            </w:tcBorders>
            <w:vAlign w:val="center"/>
          </w:tcPr>
          <w:p w14:paraId="3AC75CC7" w14:textId="77777777" w:rsidR="00DA3FCA" w:rsidRDefault="00DA3FCA" w:rsidP="00B9632D">
            <w:pPr>
              <w:jc w:val="center"/>
              <w:rPr>
                <w:sz w:val="22"/>
                <w:szCs w:val="22"/>
                <w:lang w:val="en-US"/>
              </w:rPr>
            </w:pPr>
            <w:r>
              <w:rPr>
                <w:sz w:val="22"/>
                <w:szCs w:val="22"/>
                <w:lang w:val="en-US"/>
              </w:rPr>
              <w:t>100 buc</w:t>
            </w:r>
          </w:p>
        </w:tc>
        <w:tc>
          <w:tcPr>
            <w:tcW w:w="1118" w:type="dxa"/>
            <w:tcBorders>
              <w:top w:val="single" w:sz="2" w:space="0" w:color="000000"/>
              <w:left w:val="single" w:sz="2" w:space="0" w:color="000000"/>
              <w:bottom w:val="single" w:sz="2" w:space="0" w:color="000000"/>
              <w:right w:val="nil"/>
            </w:tcBorders>
            <w:vAlign w:val="center"/>
          </w:tcPr>
          <w:p w14:paraId="0D3F203A"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C4140E" w14:textId="77777777" w:rsidR="00DA3FCA" w:rsidRDefault="00DA3FCA" w:rsidP="00B9632D">
            <w:pPr>
              <w:jc w:val="right"/>
              <w:rPr>
                <w:lang w:val="en-US"/>
              </w:rPr>
            </w:pPr>
            <w:r>
              <w:rPr>
                <w:lang w:val="en-US"/>
              </w:rPr>
              <w:t>0,14</w:t>
            </w:r>
          </w:p>
        </w:tc>
      </w:tr>
      <w:tr w:rsidR="00DA3FCA" w14:paraId="64D3D6E7" w14:textId="77777777" w:rsidTr="00B9632D">
        <w:tc>
          <w:tcPr>
            <w:tcW w:w="699" w:type="dxa"/>
            <w:tcBorders>
              <w:top w:val="nil"/>
              <w:left w:val="single" w:sz="2" w:space="0" w:color="000000"/>
              <w:bottom w:val="single" w:sz="2" w:space="0" w:color="000000"/>
              <w:right w:val="nil"/>
            </w:tcBorders>
          </w:tcPr>
          <w:p w14:paraId="437B1A2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4A78C4F" w14:textId="77777777" w:rsidR="00DA3FCA" w:rsidRDefault="00DA3FCA" w:rsidP="00B9632D">
            <w:pPr>
              <w:rPr>
                <w:sz w:val="16"/>
                <w:szCs w:val="16"/>
                <w:lang w:val="en-US"/>
              </w:rPr>
            </w:pPr>
            <w:r>
              <w:rPr>
                <w:sz w:val="16"/>
                <w:szCs w:val="16"/>
                <w:lang w:val="en-US"/>
              </w:rPr>
              <w:t>2955270007615</w:t>
            </w:r>
          </w:p>
        </w:tc>
        <w:tc>
          <w:tcPr>
            <w:tcW w:w="4613" w:type="dxa"/>
            <w:tcBorders>
              <w:top w:val="nil"/>
              <w:left w:val="single" w:sz="2" w:space="0" w:color="000000"/>
              <w:bottom w:val="single" w:sz="2" w:space="0" w:color="000000"/>
              <w:right w:val="nil"/>
            </w:tcBorders>
          </w:tcPr>
          <w:p w14:paraId="0ABE956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Echipament defrisator pt. tractor pe senile, peste 110 cp</w:t>
            </w:r>
          </w:p>
        </w:tc>
        <w:tc>
          <w:tcPr>
            <w:tcW w:w="978" w:type="dxa"/>
            <w:tcBorders>
              <w:top w:val="nil"/>
              <w:left w:val="single" w:sz="2" w:space="0" w:color="000000"/>
              <w:bottom w:val="single" w:sz="2" w:space="0" w:color="000000"/>
              <w:right w:val="nil"/>
            </w:tcBorders>
            <w:vAlign w:val="center"/>
          </w:tcPr>
          <w:p w14:paraId="4C758C8B"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49D9653" w14:textId="77777777" w:rsidR="00DA3FCA" w:rsidRDefault="00DA3FCA" w:rsidP="00B9632D">
            <w:pPr>
              <w:rPr>
                <w:sz w:val="18"/>
                <w:szCs w:val="18"/>
                <w:lang w:val="en-US"/>
              </w:rPr>
            </w:pPr>
            <w:r>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3C9CC239" w14:textId="77777777" w:rsidR="00DA3FCA" w:rsidRDefault="00DA3FCA" w:rsidP="00B9632D">
            <w:pPr>
              <w:rPr>
                <w:sz w:val="18"/>
                <w:szCs w:val="18"/>
                <w:lang w:val="en-US"/>
              </w:rPr>
            </w:pPr>
          </w:p>
        </w:tc>
      </w:tr>
      <w:tr w:rsidR="00DA3FCA" w14:paraId="4C7788F2" w14:textId="77777777" w:rsidTr="00B9632D">
        <w:tc>
          <w:tcPr>
            <w:tcW w:w="699" w:type="dxa"/>
            <w:tcBorders>
              <w:top w:val="nil"/>
              <w:left w:val="single" w:sz="2" w:space="0" w:color="000000"/>
              <w:bottom w:val="single" w:sz="2" w:space="0" w:color="000000"/>
              <w:right w:val="nil"/>
            </w:tcBorders>
          </w:tcPr>
          <w:p w14:paraId="2DE83FB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1E173F3" w14:textId="77777777" w:rsidR="00DA3FCA" w:rsidRDefault="00DA3FCA" w:rsidP="00B9632D">
            <w:pPr>
              <w:rPr>
                <w:sz w:val="16"/>
                <w:szCs w:val="16"/>
                <w:lang w:val="en-US"/>
              </w:rPr>
            </w:pPr>
            <w:r>
              <w:rPr>
                <w:sz w:val="16"/>
                <w:szCs w:val="16"/>
                <w:lang w:val="en-US"/>
              </w:rPr>
              <w:t>2952500005614</w:t>
            </w:r>
          </w:p>
        </w:tc>
        <w:tc>
          <w:tcPr>
            <w:tcW w:w="4613" w:type="dxa"/>
            <w:tcBorders>
              <w:top w:val="nil"/>
              <w:left w:val="single" w:sz="2" w:space="0" w:color="000000"/>
              <w:bottom w:val="single" w:sz="2" w:space="0" w:color="000000"/>
              <w:right w:val="nil"/>
            </w:tcBorders>
          </w:tcPr>
          <w:p w14:paraId="0129FFA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150 cp cu remorca</w:t>
            </w:r>
          </w:p>
        </w:tc>
        <w:tc>
          <w:tcPr>
            <w:tcW w:w="978" w:type="dxa"/>
            <w:tcBorders>
              <w:top w:val="nil"/>
              <w:left w:val="single" w:sz="2" w:space="0" w:color="000000"/>
              <w:bottom w:val="single" w:sz="2" w:space="0" w:color="000000"/>
              <w:right w:val="nil"/>
            </w:tcBorders>
            <w:vAlign w:val="center"/>
          </w:tcPr>
          <w:p w14:paraId="4341835B"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3592429" w14:textId="77777777" w:rsidR="00DA3FCA" w:rsidRDefault="00DA3FCA" w:rsidP="00B9632D">
            <w:pPr>
              <w:rPr>
                <w:sz w:val="18"/>
                <w:szCs w:val="18"/>
                <w:lang w:val="en-US"/>
              </w:rPr>
            </w:pPr>
            <w:r>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4DCCFFA0" w14:textId="77777777" w:rsidR="00DA3FCA" w:rsidRDefault="00DA3FCA" w:rsidP="00B9632D">
            <w:pPr>
              <w:rPr>
                <w:sz w:val="18"/>
                <w:szCs w:val="18"/>
                <w:lang w:val="en-US"/>
              </w:rPr>
            </w:pPr>
          </w:p>
        </w:tc>
      </w:tr>
      <w:tr w:rsidR="00DA3FCA" w14:paraId="6D836D3E" w14:textId="77777777" w:rsidTr="00B9632D">
        <w:tc>
          <w:tcPr>
            <w:tcW w:w="699" w:type="dxa"/>
            <w:tcBorders>
              <w:top w:val="single" w:sz="2" w:space="0" w:color="000000"/>
              <w:left w:val="single" w:sz="2" w:space="0" w:color="000000"/>
              <w:bottom w:val="single" w:sz="2" w:space="0" w:color="000000"/>
              <w:right w:val="nil"/>
            </w:tcBorders>
            <w:vAlign w:val="center"/>
          </w:tcPr>
          <w:p w14:paraId="20CD945E" w14:textId="77777777" w:rsidR="00DA3FCA" w:rsidRDefault="00DA3FCA" w:rsidP="00B9632D">
            <w:pPr>
              <w:jc w:val="center"/>
              <w:rPr>
                <w:sz w:val="22"/>
                <w:szCs w:val="22"/>
                <w:lang w:val="en-US"/>
              </w:rPr>
            </w:pPr>
            <w:r>
              <w:rPr>
                <w:lang w:val="en-US"/>
              </w:rPr>
              <w:t xml:space="preserve"> </w:t>
            </w:r>
            <w:r>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09C19592" w14:textId="77777777" w:rsidR="00DA3FCA" w:rsidRDefault="00DA3FCA" w:rsidP="00B9632D">
            <w:pPr>
              <w:jc w:val="center"/>
              <w:rPr>
                <w:sz w:val="22"/>
                <w:szCs w:val="22"/>
                <w:lang w:val="en-US"/>
              </w:rPr>
            </w:pPr>
            <w:r>
              <w:rPr>
                <w:sz w:val="22"/>
                <w:szCs w:val="22"/>
                <w:lang w:val="en-US"/>
              </w:rPr>
              <w:t>TsH92C</w:t>
            </w:r>
          </w:p>
          <w:p w14:paraId="6293B716"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E3B7E8"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Incarcarea in auto: crengi</w:t>
            </w:r>
          </w:p>
        </w:tc>
        <w:tc>
          <w:tcPr>
            <w:tcW w:w="978" w:type="dxa"/>
            <w:tcBorders>
              <w:top w:val="single" w:sz="2" w:space="0" w:color="000000"/>
              <w:left w:val="single" w:sz="2" w:space="0" w:color="000000"/>
              <w:bottom w:val="single" w:sz="2" w:space="0" w:color="000000"/>
              <w:right w:val="nil"/>
            </w:tcBorders>
            <w:vAlign w:val="center"/>
          </w:tcPr>
          <w:p w14:paraId="56133538" w14:textId="77777777" w:rsidR="00DA3FCA" w:rsidRDefault="00DA3FCA" w:rsidP="00B9632D">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9ED7B70"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A54636" w14:textId="77777777" w:rsidR="00DA3FCA" w:rsidRDefault="00DA3FCA" w:rsidP="00B9632D">
            <w:pPr>
              <w:jc w:val="right"/>
              <w:rPr>
                <w:lang w:val="en-US"/>
              </w:rPr>
            </w:pPr>
            <w:r>
              <w:rPr>
                <w:lang w:val="en-US"/>
              </w:rPr>
              <w:t>9,996</w:t>
            </w:r>
          </w:p>
        </w:tc>
      </w:tr>
      <w:tr w:rsidR="00DA3FCA" w14:paraId="4AF066DB" w14:textId="77777777" w:rsidTr="00B9632D">
        <w:tc>
          <w:tcPr>
            <w:tcW w:w="699" w:type="dxa"/>
            <w:tcBorders>
              <w:top w:val="nil"/>
              <w:left w:val="single" w:sz="2" w:space="0" w:color="000000"/>
              <w:bottom w:val="single" w:sz="2" w:space="0" w:color="000000"/>
              <w:right w:val="nil"/>
            </w:tcBorders>
          </w:tcPr>
          <w:p w14:paraId="6602C56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35AFC9F"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249A263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8B81C1D"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A1B571B" w14:textId="77777777" w:rsidR="00DA3FCA" w:rsidRDefault="00DA3FCA" w:rsidP="00B9632D">
            <w:pPr>
              <w:rPr>
                <w:sz w:val="18"/>
                <w:szCs w:val="18"/>
                <w:lang w:val="en-US"/>
              </w:rPr>
            </w:pPr>
            <w:r>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65E98717" w14:textId="77777777" w:rsidR="00DA3FCA" w:rsidRDefault="00DA3FCA" w:rsidP="00B9632D">
            <w:pPr>
              <w:rPr>
                <w:sz w:val="18"/>
                <w:szCs w:val="18"/>
                <w:lang w:val="en-US"/>
              </w:rPr>
            </w:pPr>
          </w:p>
        </w:tc>
      </w:tr>
      <w:tr w:rsidR="00DA3FCA" w14:paraId="1AFD669E" w14:textId="77777777" w:rsidTr="00B9632D">
        <w:tc>
          <w:tcPr>
            <w:tcW w:w="699" w:type="dxa"/>
            <w:tcBorders>
              <w:top w:val="single" w:sz="2" w:space="0" w:color="000000"/>
              <w:left w:val="single" w:sz="2" w:space="0" w:color="000000"/>
              <w:bottom w:val="single" w:sz="2" w:space="0" w:color="000000"/>
              <w:right w:val="nil"/>
            </w:tcBorders>
            <w:vAlign w:val="center"/>
          </w:tcPr>
          <w:p w14:paraId="03A6AFD0" w14:textId="77777777" w:rsidR="00DA3FCA" w:rsidRDefault="00DA3FCA" w:rsidP="00B9632D">
            <w:pPr>
              <w:jc w:val="center"/>
              <w:rPr>
                <w:sz w:val="22"/>
                <w:szCs w:val="22"/>
                <w:lang w:val="en-US"/>
              </w:rPr>
            </w:pPr>
            <w:r>
              <w:rPr>
                <w:lang w:val="en-US"/>
              </w:rPr>
              <w:t xml:space="preserve"> </w:t>
            </w:r>
            <w:r>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2CB36048" w14:textId="77777777" w:rsidR="00DA3FCA" w:rsidRDefault="00DA3FCA" w:rsidP="00B9632D">
            <w:pPr>
              <w:jc w:val="center"/>
              <w:rPr>
                <w:sz w:val="22"/>
                <w:szCs w:val="22"/>
                <w:lang w:val="en-US"/>
              </w:rPr>
            </w:pPr>
            <w:r>
              <w:rPr>
                <w:sz w:val="22"/>
                <w:szCs w:val="22"/>
                <w:lang w:val="en-US"/>
              </w:rPr>
              <w:t>TsI51A10</w:t>
            </w:r>
          </w:p>
          <w:p w14:paraId="788179F4"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3070A4"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4F5E05BD" w14:textId="77777777" w:rsidR="00DA3FCA" w:rsidRDefault="00DA3FCA" w:rsidP="00B9632D">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50F0C68"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5BEF70" w14:textId="77777777" w:rsidR="00DA3FCA" w:rsidRDefault="00DA3FCA" w:rsidP="00B9632D">
            <w:pPr>
              <w:jc w:val="right"/>
              <w:rPr>
                <w:lang w:val="en-US"/>
              </w:rPr>
            </w:pPr>
            <w:r>
              <w:rPr>
                <w:lang w:val="en-US"/>
              </w:rPr>
              <w:t>9,996</w:t>
            </w:r>
          </w:p>
        </w:tc>
      </w:tr>
      <w:tr w:rsidR="00DA3FCA" w14:paraId="54C28714" w14:textId="77777777" w:rsidTr="00B9632D">
        <w:tc>
          <w:tcPr>
            <w:tcW w:w="699" w:type="dxa"/>
            <w:tcBorders>
              <w:top w:val="nil"/>
              <w:left w:val="single" w:sz="2" w:space="0" w:color="000000"/>
              <w:bottom w:val="single" w:sz="2" w:space="0" w:color="000000"/>
              <w:right w:val="nil"/>
            </w:tcBorders>
          </w:tcPr>
          <w:p w14:paraId="0656877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0972EA1" w14:textId="77777777" w:rsidR="00DA3FCA" w:rsidRDefault="00DA3FCA" w:rsidP="00B9632D">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02E4A6E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8E3287C"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D94E49B" w14:textId="77777777" w:rsidR="00DA3FCA" w:rsidRDefault="00DA3FCA" w:rsidP="00B9632D">
            <w:pPr>
              <w:rPr>
                <w:sz w:val="18"/>
                <w:szCs w:val="18"/>
                <w:lang w:val="en-US"/>
              </w:rPr>
            </w:pPr>
            <w:r>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3412EAB2" w14:textId="77777777" w:rsidR="00DA3FCA" w:rsidRDefault="00DA3FCA" w:rsidP="00B9632D">
            <w:pPr>
              <w:rPr>
                <w:sz w:val="18"/>
                <w:szCs w:val="18"/>
                <w:lang w:val="en-US"/>
              </w:rPr>
            </w:pPr>
          </w:p>
        </w:tc>
      </w:tr>
      <w:tr w:rsidR="00DA3FCA" w14:paraId="2D5B7074" w14:textId="77777777" w:rsidTr="00B9632D">
        <w:tc>
          <w:tcPr>
            <w:tcW w:w="699" w:type="dxa"/>
            <w:tcBorders>
              <w:top w:val="nil"/>
              <w:left w:val="single" w:sz="2" w:space="0" w:color="000000"/>
              <w:bottom w:val="nil"/>
              <w:right w:val="nil"/>
            </w:tcBorders>
          </w:tcPr>
          <w:p w14:paraId="45C4F0FE"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2F5E1B3D" w14:textId="77777777" w:rsidR="00DA3FCA" w:rsidRDefault="00DA3FCA" w:rsidP="00B9632D">
            <w:pPr>
              <w:rPr>
                <w:lang w:val="en-US"/>
              </w:rPr>
            </w:pPr>
          </w:p>
        </w:tc>
        <w:tc>
          <w:tcPr>
            <w:tcW w:w="4613" w:type="dxa"/>
            <w:tcBorders>
              <w:top w:val="nil"/>
              <w:left w:val="single" w:sz="2" w:space="0" w:color="000000"/>
              <w:bottom w:val="nil"/>
              <w:right w:val="nil"/>
            </w:tcBorders>
          </w:tcPr>
          <w:p w14:paraId="4847BA44"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1.2. Demolarea si reamenajarea gardului</w:t>
            </w:r>
          </w:p>
        </w:tc>
        <w:tc>
          <w:tcPr>
            <w:tcW w:w="978" w:type="dxa"/>
            <w:tcBorders>
              <w:top w:val="nil"/>
              <w:left w:val="single" w:sz="2" w:space="0" w:color="000000"/>
              <w:bottom w:val="nil"/>
              <w:right w:val="nil"/>
            </w:tcBorders>
          </w:tcPr>
          <w:p w14:paraId="02C1AB02" w14:textId="77777777" w:rsidR="00DA3FCA" w:rsidRDefault="00DA3FCA" w:rsidP="00B9632D">
            <w:pPr>
              <w:rPr>
                <w:lang w:val="en-US"/>
              </w:rPr>
            </w:pPr>
          </w:p>
        </w:tc>
        <w:tc>
          <w:tcPr>
            <w:tcW w:w="1118" w:type="dxa"/>
            <w:tcBorders>
              <w:top w:val="nil"/>
              <w:left w:val="single" w:sz="2" w:space="0" w:color="000000"/>
              <w:bottom w:val="nil"/>
              <w:right w:val="nil"/>
            </w:tcBorders>
          </w:tcPr>
          <w:p w14:paraId="5ACA1935"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1635E9EA" w14:textId="77777777" w:rsidR="00DA3FCA" w:rsidRDefault="00DA3FCA" w:rsidP="00B9632D">
            <w:pPr>
              <w:rPr>
                <w:lang w:val="en-US"/>
              </w:rPr>
            </w:pPr>
          </w:p>
        </w:tc>
      </w:tr>
      <w:tr w:rsidR="00DA3FCA" w14:paraId="1F64369C" w14:textId="77777777" w:rsidTr="00B9632D">
        <w:tc>
          <w:tcPr>
            <w:tcW w:w="699" w:type="dxa"/>
            <w:tcBorders>
              <w:top w:val="single" w:sz="2" w:space="0" w:color="000000"/>
              <w:left w:val="single" w:sz="2" w:space="0" w:color="000000"/>
              <w:bottom w:val="single" w:sz="2" w:space="0" w:color="000000"/>
              <w:right w:val="nil"/>
            </w:tcBorders>
            <w:vAlign w:val="center"/>
          </w:tcPr>
          <w:p w14:paraId="27F5DFB1" w14:textId="77777777" w:rsidR="00DA3FCA" w:rsidRDefault="00DA3FCA" w:rsidP="00B9632D">
            <w:pPr>
              <w:jc w:val="center"/>
              <w:rPr>
                <w:sz w:val="22"/>
                <w:szCs w:val="22"/>
                <w:lang w:val="en-US"/>
              </w:rPr>
            </w:pPr>
            <w:r>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1E936311" w14:textId="77777777" w:rsidR="00DA3FCA" w:rsidRDefault="00DA3FCA" w:rsidP="00B9632D">
            <w:pPr>
              <w:jc w:val="center"/>
              <w:rPr>
                <w:sz w:val="22"/>
                <w:szCs w:val="22"/>
                <w:lang w:val="en-US"/>
              </w:rPr>
            </w:pPr>
            <w:r>
              <w:rPr>
                <w:sz w:val="22"/>
                <w:szCs w:val="22"/>
                <w:lang w:val="en-US"/>
              </w:rPr>
              <w:t>DF22A</w:t>
            </w:r>
          </w:p>
          <w:p w14:paraId="174C4DE2"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548E3F"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Demolarea barelor metalice</w:t>
            </w:r>
          </w:p>
        </w:tc>
        <w:tc>
          <w:tcPr>
            <w:tcW w:w="978" w:type="dxa"/>
            <w:tcBorders>
              <w:top w:val="single" w:sz="2" w:space="0" w:color="000000"/>
              <w:left w:val="single" w:sz="2" w:space="0" w:color="000000"/>
              <w:bottom w:val="single" w:sz="2" w:space="0" w:color="000000"/>
              <w:right w:val="nil"/>
            </w:tcBorders>
            <w:vAlign w:val="center"/>
          </w:tcPr>
          <w:p w14:paraId="77E1FB19" w14:textId="77777777" w:rsidR="00DA3FCA" w:rsidRDefault="00DA3FCA" w:rsidP="00B9632D">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36AE3B8"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AEEA6E" w14:textId="77777777" w:rsidR="00DA3FCA" w:rsidRDefault="00DA3FCA" w:rsidP="00B9632D">
            <w:pPr>
              <w:jc w:val="right"/>
              <w:rPr>
                <w:lang w:val="en-US"/>
              </w:rPr>
            </w:pPr>
            <w:r>
              <w:rPr>
                <w:lang w:val="en-US"/>
              </w:rPr>
              <w:t>79,00</w:t>
            </w:r>
          </w:p>
        </w:tc>
      </w:tr>
      <w:tr w:rsidR="00DA3FCA" w14:paraId="3BA3674A" w14:textId="77777777" w:rsidTr="00B9632D">
        <w:tc>
          <w:tcPr>
            <w:tcW w:w="699" w:type="dxa"/>
            <w:tcBorders>
              <w:top w:val="nil"/>
              <w:left w:val="single" w:sz="2" w:space="0" w:color="000000"/>
              <w:bottom w:val="single" w:sz="2" w:space="0" w:color="000000"/>
              <w:right w:val="nil"/>
            </w:tcBorders>
          </w:tcPr>
          <w:p w14:paraId="628FBE6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F899844"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1CA350C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05EC799"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F1C023D" w14:textId="77777777" w:rsidR="00DA3FCA" w:rsidRDefault="00DA3FCA" w:rsidP="00B9632D">
            <w:pPr>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08EA6D7" w14:textId="77777777" w:rsidR="00DA3FCA" w:rsidRDefault="00DA3FCA" w:rsidP="00B9632D">
            <w:pPr>
              <w:rPr>
                <w:sz w:val="18"/>
                <w:szCs w:val="18"/>
                <w:lang w:val="en-US"/>
              </w:rPr>
            </w:pPr>
          </w:p>
        </w:tc>
      </w:tr>
      <w:tr w:rsidR="00DA3FCA" w14:paraId="1FF2ECCC" w14:textId="77777777" w:rsidTr="00B9632D">
        <w:tc>
          <w:tcPr>
            <w:tcW w:w="699" w:type="dxa"/>
            <w:tcBorders>
              <w:top w:val="nil"/>
              <w:left w:val="single" w:sz="2" w:space="0" w:color="000000"/>
              <w:bottom w:val="single" w:sz="2" w:space="0" w:color="000000"/>
              <w:right w:val="nil"/>
            </w:tcBorders>
          </w:tcPr>
          <w:p w14:paraId="06BE4BE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D73152B"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52FFDF3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D22736E"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DB31CDF" w14:textId="77777777" w:rsidR="00DA3FCA" w:rsidRDefault="00DA3FCA" w:rsidP="00B9632D">
            <w:pPr>
              <w:rPr>
                <w:sz w:val="18"/>
                <w:szCs w:val="18"/>
                <w:lang w:val="en-US"/>
              </w:rPr>
            </w:pPr>
            <w:r>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0B679605" w14:textId="77777777" w:rsidR="00DA3FCA" w:rsidRDefault="00DA3FCA" w:rsidP="00B9632D">
            <w:pPr>
              <w:rPr>
                <w:sz w:val="18"/>
                <w:szCs w:val="18"/>
                <w:lang w:val="en-US"/>
              </w:rPr>
            </w:pPr>
          </w:p>
        </w:tc>
      </w:tr>
      <w:tr w:rsidR="00DA3FCA" w14:paraId="43BBD0AB" w14:textId="77777777" w:rsidTr="00B9632D">
        <w:tc>
          <w:tcPr>
            <w:tcW w:w="699" w:type="dxa"/>
            <w:tcBorders>
              <w:top w:val="single" w:sz="2" w:space="0" w:color="000000"/>
              <w:left w:val="single" w:sz="2" w:space="0" w:color="000000"/>
              <w:bottom w:val="single" w:sz="2" w:space="0" w:color="000000"/>
              <w:right w:val="nil"/>
            </w:tcBorders>
            <w:vAlign w:val="center"/>
          </w:tcPr>
          <w:p w14:paraId="457323AD" w14:textId="77777777" w:rsidR="00DA3FCA" w:rsidRDefault="00DA3FCA" w:rsidP="00B9632D">
            <w:pPr>
              <w:jc w:val="center"/>
              <w:rPr>
                <w:sz w:val="22"/>
                <w:szCs w:val="22"/>
                <w:lang w:val="en-US"/>
              </w:rPr>
            </w:pPr>
            <w:r>
              <w:rPr>
                <w:lang w:val="en-US"/>
              </w:rPr>
              <w:t xml:space="preserve"> </w:t>
            </w:r>
            <w:r>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6D2C8E51" w14:textId="77777777" w:rsidR="00DA3FCA" w:rsidRDefault="00DA3FCA" w:rsidP="00B9632D">
            <w:pPr>
              <w:jc w:val="center"/>
              <w:rPr>
                <w:sz w:val="22"/>
                <w:szCs w:val="22"/>
                <w:lang w:val="en-US"/>
              </w:rPr>
            </w:pPr>
            <w:r>
              <w:rPr>
                <w:sz w:val="22"/>
                <w:szCs w:val="22"/>
                <w:lang w:val="en-US"/>
              </w:rPr>
              <w:t>RpCS20F</w:t>
            </w:r>
          </w:p>
          <w:p w14:paraId="615CBDE6"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EDFFCA"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Demontarea imprejmuirilor din prefabricate de 1,5 - 2,0 m inaltime (sectiunilor metalice (2,5x1,5)-54 buc)</w:t>
            </w:r>
          </w:p>
        </w:tc>
        <w:tc>
          <w:tcPr>
            <w:tcW w:w="978" w:type="dxa"/>
            <w:tcBorders>
              <w:top w:val="single" w:sz="2" w:space="0" w:color="000000"/>
              <w:left w:val="single" w:sz="2" w:space="0" w:color="000000"/>
              <w:bottom w:val="single" w:sz="2" w:space="0" w:color="000000"/>
              <w:right w:val="nil"/>
            </w:tcBorders>
            <w:vAlign w:val="center"/>
          </w:tcPr>
          <w:p w14:paraId="6E7ABD0D" w14:textId="77777777" w:rsidR="00DA3FCA" w:rsidRDefault="00DA3FCA" w:rsidP="00B9632D">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5B37F4D"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279640" w14:textId="77777777" w:rsidR="00DA3FCA" w:rsidRDefault="00DA3FCA" w:rsidP="00B9632D">
            <w:pPr>
              <w:jc w:val="right"/>
              <w:rPr>
                <w:lang w:val="en-US"/>
              </w:rPr>
            </w:pPr>
            <w:r>
              <w:rPr>
                <w:lang w:val="en-US"/>
              </w:rPr>
              <w:t>134,00</w:t>
            </w:r>
          </w:p>
        </w:tc>
      </w:tr>
      <w:tr w:rsidR="00DA3FCA" w14:paraId="6968E0CA" w14:textId="77777777" w:rsidTr="00B9632D">
        <w:tc>
          <w:tcPr>
            <w:tcW w:w="699" w:type="dxa"/>
            <w:tcBorders>
              <w:top w:val="nil"/>
              <w:left w:val="single" w:sz="2" w:space="0" w:color="000000"/>
              <w:bottom w:val="single" w:sz="2" w:space="0" w:color="000000"/>
              <w:right w:val="nil"/>
            </w:tcBorders>
          </w:tcPr>
          <w:p w14:paraId="17410B8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5646854" w14:textId="77777777" w:rsidR="00DA3FCA" w:rsidRDefault="00DA3FCA" w:rsidP="00B9632D">
            <w:pPr>
              <w:rPr>
                <w:sz w:val="16"/>
                <w:szCs w:val="16"/>
                <w:lang w:val="en-US"/>
              </w:rPr>
            </w:pPr>
            <w:r>
              <w:rPr>
                <w:sz w:val="16"/>
                <w:szCs w:val="16"/>
                <w:lang w:val="en-US"/>
              </w:rPr>
              <w:t>7123030012500</w:t>
            </w:r>
          </w:p>
        </w:tc>
        <w:tc>
          <w:tcPr>
            <w:tcW w:w="4613" w:type="dxa"/>
            <w:tcBorders>
              <w:top w:val="nil"/>
              <w:left w:val="single" w:sz="2" w:space="0" w:color="000000"/>
              <w:bottom w:val="single" w:sz="2" w:space="0" w:color="000000"/>
              <w:right w:val="nil"/>
            </w:tcBorders>
          </w:tcPr>
          <w:p w14:paraId="6803250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5BB02E18"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0E54389" w14:textId="77777777" w:rsidR="00DA3FCA" w:rsidRDefault="00DA3FCA" w:rsidP="00B9632D">
            <w:pPr>
              <w:rPr>
                <w:sz w:val="18"/>
                <w:szCs w:val="18"/>
                <w:lang w:val="en-US"/>
              </w:rPr>
            </w:pPr>
            <w:r>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465C9910" w14:textId="77777777" w:rsidR="00DA3FCA" w:rsidRDefault="00DA3FCA" w:rsidP="00B9632D">
            <w:pPr>
              <w:rPr>
                <w:sz w:val="18"/>
                <w:szCs w:val="18"/>
                <w:lang w:val="en-US"/>
              </w:rPr>
            </w:pPr>
          </w:p>
        </w:tc>
      </w:tr>
      <w:tr w:rsidR="00DA3FCA" w14:paraId="72356D04" w14:textId="77777777" w:rsidTr="00B9632D">
        <w:tc>
          <w:tcPr>
            <w:tcW w:w="699" w:type="dxa"/>
            <w:tcBorders>
              <w:top w:val="nil"/>
              <w:left w:val="single" w:sz="2" w:space="0" w:color="000000"/>
              <w:bottom w:val="single" w:sz="2" w:space="0" w:color="000000"/>
              <w:right w:val="nil"/>
            </w:tcBorders>
          </w:tcPr>
          <w:p w14:paraId="7784876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24AD149" w14:textId="77777777" w:rsidR="00DA3FCA" w:rsidRDefault="00DA3FCA" w:rsidP="00B9632D">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7B4B9BC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1EA445B0"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F123859" w14:textId="77777777" w:rsidR="00DA3FCA" w:rsidRDefault="00DA3FCA" w:rsidP="00B9632D">
            <w:pPr>
              <w:rPr>
                <w:sz w:val="18"/>
                <w:szCs w:val="18"/>
                <w:lang w:val="en-US"/>
              </w:rPr>
            </w:pPr>
            <w:r>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190865C8" w14:textId="77777777" w:rsidR="00DA3FCA" w:rsidRDefault="00DA3FCA" w:rsidP="00B9632D">
            <w:pPr>
              <w:rPr>
                <w:sz w:val="18"/>
                <w:szCs w:val="18"/>
                <w:lang w:val="en-US"/>
              </w:rPr>
            </w:pPr>
          </w:p>
        </w:tc>
      </w:tr>
      <w:tr w:rsidR="00DA3FCA" w14:paraId="5C0982E4" w14:textId="77777777" w:rsidTr="00B9632D">
        <w:tc>
          <w:tcPr>
            <w:tcW w:w="699" w:type="dxa"/>
            <w:tcBorders>
              <w:top w:val="nil"/>
              <w:left w:val="single" w:sz="2" w:space="0" w:color="000000"/>
              <w:bottom w:val="single" w:sz="2" w:space="0" w:color="000000"/>
              <w:right w:val="nil"/>
            </w:tcBorders>
          </w:tcPr>
          <w:p w14:paraId="06A4179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02A7763" w14:textId="77777777" w:rsidR="00DA3FCA" w:rsidRDefault="00DA3FCA" w:rsidP="00B9632D">
            <w:pPr>
              <w:rPr>
                <w:sz w:val="16"/>
                <w:szCs w:val="16"/>
                <w:lang w:val="en-US"/>
              </w:rPr>
            </w:pPr>
            <w:r>
              <w:rPr>
                <w:sz w:val="16"/>
                <w:szCs w:val="16"/>
                <w:lang w:val="en-US"/>
              </w:rPr>
              <w:t>2410520006751</w:t>
            </w:r>
          </w:p>
        </w:tc>
        <w:tc>
          <w:tcPr>
            <w:tcW w:w="4613" w:type="dxa"/>
            <w:tcBorders>
              <w:top w:val="nil"/>
              <w:left w:val="single" w:sz="2" w:space="0" w:color="000000"/>
              <w:bottom w:val="single" w:sz="2" w:space="0" w:color="000000"/>
              <w:right w:val="nil"/>
            </w:tcBorders>
          </w:tcPr>
          <w:p w14:paraId="5833084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Automacara 4,5 - 9,9 TF; h max.=6,5m, deschidere max.=5,5 m, moment max.=15 TFM</w:t>
            </w:r>
          </w:p>
        </w:tc>
        <w:tc>
          <w:tcPr>
            <w:tcW w:w="978" w:type="dxa"/>
            <w:tcBorders>
              <w:top w:val="nil"/>
              <w:left w:val="single" w:sz="2" w:space="0" w:color="000000"/>
              <w:bottom w:val="single" w:sz="2" w:space="0" w:color="000000"/>
              <w:right w:val="nil"/>
            </w:tcBorders>
            <w:vAlign w:val="center"/>
          </w:tcPr>
          <w:p w14:paraId="38D05FAF"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CF38DA6" w14:textId="77777777" w:rsidR="00DA3FCA" w:rsidRDefault="00DA3FCA" w:rsidP="00B9632D">
            <w:pPr>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68DE150" w14:textId="77777777" w:rsidR="00DA3FCA" w:rsidRDefault="00DA3FCA" w:rsidP="00B9632D">
            <w:pPr>
              <w:rPr>
                <w:sz w:val="18"/>
                <w:szCs w:val="18"/>
                <w:lang w:val="en-US"/>
              </w:rPr>
            </w:pPr>
          </w:p>
        </w:tc>
      </w:tr>
      <w:tr w:rsidR="00DA3FCA" w14:paraId="2ECAEC99" w14:textId="77777777" w:rsidTr="00B9632D">
        <w:tc>
          <w:tcPr>
            <w:tcW w:w="699" w:type="dxa"/>
            <w:tcBorders>
              <w:top w:val="single" w:sz="2" w:space="0" w:color="000000"/>
              <w:left w:val="single" w:sz="2" w:space="0" w:color="000000"/>
              <w:bottom w:val="single" w:sz="2" w:space="0" w:color="000000"/>
              <w:right w:val="nil"/>
            </w:tcBorders>
            <w:vAlign w:val="center"/>
          </w:tcPr>
          <w:p w14:paraId="73EF53F2" w14:textId="77777777" w:rsidR="00DA3FCA" w:rsidRDefault="00DA3FCA" w:rsidP="00B9632D">
            <w:pPr>
              <w:jc w:val="center"/>
              <w:rPr>
                <w:sz w:val="22"/>
                <w:szCs w:val="22"/>
                <w:lang w:val="en-US"/>
              </w:rPr>
            </w:pPr>
            <w:r>
              <w:rPr>
                <w:lang w:val="en-US"/>
              </w:rPr>
              <w:t xml:space="preserve"> </w:t>
            </w:r>
            <w:r>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3F745311" w14:textId="77777777" w:rsidR="00DA3FCA" w:rsidRDefault="00DA3FCA" w:rsidP="00B9632D">
            <w:pPr>
              <w:jc w:val="center"/>
              <w:rPr>
                <w:sz w:val="22"/>
                <w:szCs w:val="22"/>
                <w:lang w:val="en-US"/>
              </w:rPr>
            </w:pPr>
            <w:r>
              <w:rPr>
                <w:sz w:val="22"/>
                <w:szCs w:val="22"/>
                <w:lang w:val="en-US"/>
              </w:rPr>
              <w:t>TsA02C</w:t>
            </w:r>
          </w:p>
          <w:p w14:paraId="6CA37915"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690686"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lastRenderedPageBreak/>
              <w:t>Sapatura manuala de pamint, teren tare</w:t>
            </w:r>
          </w:p>
        </w:tc>
        <w:tc>
          <w:tcPr>
            <w:tcW w:w="978" w:type="dxa"/>
            <w:tcBorders>
              <w:top w:val="single" w:sz="2" w:space="0" w:color="000000"/>
              <w:left w:val="single" w:sz="2" w:space="0" w:color="000000"/>
              <w:bottom w:val="single" w:sz="2" w:space="0" w:color="000000"/>
              <w:right w:val="nil"/>
            </w:tcBorders>
            <w:vAlign w:val="center"/>
          </w:tcPr>
          <w:p w14:paraId="162C321A"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88AC6BE"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F742D0" w14:textId="77777777" w:rsidR="00DA3FCA" w:rsidRDefault="00DA3FCA" w:rsidP="00B9632D">
            <w:pPr>
              <w:jc w:val="right"/>
              <w:rPr>
                <w:lang w:val="en-US"/>
              </w:rPr>
            </w:pPr>
            <w:r>
              <w:rPr>
                <w:lang w:val="en-US"/>
              </w:rPr>
              <w:t>7,20</w:t>
            </w:r>
          </w:p>
        </w:tc>
      </w:tr>
      <w:tr w:rsidR="00DA3FCA" w14:paraId="6F895E27" w14:textId="77777777" w:rsidTr="00B9632D">
        <w:tc>
          <w:tcPr>
            <w:tcW w:w="699" w:type="dxa"/>
            <w:tcBorders>
              <w:top w:val="nil"/>
              <w:left w:val="single" w:sz="2" w:space="0" w:color="000000"/>
              <w:bottom w:val="single" w:sz="2" w:space="0" w:color="000000"/>
              <w:right w:val="nil"/>
            </w:tcBorders>
          </w:tcPr>
          <w:p w14:paraId="39E3648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3954D30"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1BF0DB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97E192B"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59871D9" w14:textId="77777777" w:rsidR="00DA3FCA" w:rsidRDefault="00DA3FCA" w:rsidP="00B9632D">
            <w:pPr>
              <w:rPr>
                <w:sz w:val="18"/>
                <w:szCs w:val="18"/>
                <w:lang w:val="en-US"/>
              </w:rPr>
            </w:pPr>
            <w:r>
              <w:rPr>
                <w:sz w:val="18"/>
                <w:szCs w:val="18"/>
                <w:lang w:val="en-US"/>
              </w:rPr>
              <w:t>2,1100</w:t>
            </w:r>
          </w:p>
        </w:tc>
        <w:tc>
          <w:tcPr>
            <w:tcW w:w="1119" w:type="dxa"/>
            <w:tcBorders>
              <w:top w:val="nil"/>
              <w:left w:val="single" w:sz="2" w:space="0" w:color="000000"/>
              <w:bottom w:val="single" w:sz="2" w:space="0" w:color="000000"/>
              <w:right w:val="single" w:sz="2" w:space="0" w:color="000000"/>
            </w:tcBorders>
            <w:vAlign w:val="center"/>
          </w:tcPr>
          <w:p w14:paraId="44544289" w14:textId="77777777" w:rsidR="00DA3FCA" w:rsidRDefault="00DA3FCA" w:rsidP="00B9632D">
            <w:pPr>
              <w:rPr>
                <w:sz w:val="18"/>
                <w:szCs w:val="18"/>
                <w:lang w:val="en-US"/>
              </w:rPr>
            </w:pPr>
          </w:p>
        </w:tc>
      </w:tr>
      <w:tr w:rsidR="00DA3FCA" w14:paraId="724E669A" w14:textId="77777777" w:rsidTr="00B9632D">
        <w:tc>
          <w:tcPr>
            <w:tcW w:w="699" w:type="dxa"/>
            <w:tcBorders>
              <w:top w:val="single" w:sz="2" w:space="0" w:color="000000"/>
              <w:left w:val="single" w:sz="2" w:space="0" w:color="000000"/>
              <w:bottom w:val="single" w:sz="2" w:space="0" w:color="000000"/>
              <w:right w:val="nil"/>
            </w:tcBorders>
            <w:vAlign w:val="center"/>
          </w:tcPr>
          <w:p w14:paraId="03EDFCF3" w14:textId="77777777" w:rsidR="00DA3FCA" w:rsidRDefault="00DA3FCA" w:rsidP="00B9632D">
            <w:pPr>
              <w:jc w:val="center"/>
              <w:rPr>
                <w:sz w:val="22"/>
                <w:szCs w:val="22"/>
                <w:lang w:val="en-US"/>
              </w:rPr>
            </w:pPr>
            <w:r>
              <w:rPr>
                <w:lang w:val="en-US"/>
              </w:rPr>
              <w:t xml:space="preserve"> </w:t>
            </w:r>
            <w:r>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5C0DB6A4" w14:textId="77777777" w:rsidR="00DA3FCA" w:rsidRDefault="00DA3FCA" w:rsidP="00B9632D">
            <w:pPr>
              <w:jc w:val="center"/>
              <w:rPr>
                <w:sz w:val="22"/>
                <w:szCs w:val="22"/>
                <w:lang w:val="en-US"/>
              </w:rPr>
            </w:pPr>
            <w:r>
              <w:rPr>
                <w:sz w:val="22"/>
                <w:szCs w:val="22"/>
                <w:lang w:val="en-US"/>
              </w:rPr>
              <w:t>CA03G</w:t>
            </w:r>
          </w:p>
          <w:p w14:paraId="15248C8B"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30779B"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Beton armat turnat cu mijloace clasice,  in fundatii, socluri, ziduri de sprijin, pereti sub cota zero, preparat cu centrala de betoane sau beton marfa conform. art. CA01, turnare cu mijloace clasice, beton armat clasa C16/20</w:t>
            </w:r>
          </w:p>
        </w:tc>
        <w:tc>
          <w:tcPr>
            <w:tcW w:w="978" w:type="dxa"/>
            <w:tcBorders>
              <w:top w:val="single" w:sz="2" w:space="0" w:color="000000"/>
              <w:left w:val="single" w:sz="2" w:space="0" w:color="000000"/>
              <w:bottom w:val="single" w:sz="2" w:space="0" w:color="000000"/>
              <w:right w:val="nil"/>
            </w:tcBorders>
            <w:vAlign w:val="center"/>
          </w:tcPr>
          <w:p w14:paraId="7C69373E"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B793FBB"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8ECCAA" w14:textId="77777777" w:rsidR="00DA3FCA" w:rsidRDefault="00DA3FCA" w:rsidP="00B9632D">
            <w:pPr>
              <w:jc w:val="right"/>
              <w:rPr>
                <w:lang w:val="en-US"/>
              </w:rPr>
            </w:pPr>
            <w:r>
              <w:rPr>
                <w:lang w:val="en-US"/>
              </w:rPr>
              <w:t>10,70</w:t>
            </w:r>
          </w:p>
        </w:tc>
      </w:tr>
      <w:tr w:rsidR="00DA3FCA" w14:paraId="7B3FC6F1" w14:textId="77777777" w:rsidTr="00B9632D">
        <w:tc>
          <w:tcPr>
            <w:tcW w:w="699" w:type="dxa"/>
            <w:tcBorders>
              <w:top w:val="nil"/>
              <w:left w:val="single" w:sz="2" w:space="0" w:color="000000"/>
              <w:bottom w:val="single" w:sz="2" w:space="0" w:color="000000"/>
              <w:right w:val="nil"/>
            </w:tcBorders>
          </w:tcPr>
          <w:p w14:paraId="44C321C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CF37E20" w14:textId="77777777" w:rsidR="00DA3FCA" w:rsidRDefault="00DA3FCA" w:rsidP="00B9632D">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743A594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D7F0553"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CFC44F4" w14:textId="77777777" w:rsidR="00DA3FCA" w:rsidRDefault="00DA3FCA" w:rsidP="00B9632D">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4EE0B99" w14:textId="77777777" w:rsidR="00DA3FCA" w:rsidRDefault="00DA3FCA" w:rsidP="00B9632D">
            <w:pPr>
              <w:rPr>
                <w:sz w:val="18"/>
                <w:szCs w:val="18"/>
                <w:lang w:val="en-US"/>
              </w:rPr>
            </w:pPr>
          </w:p>
        </w:tc>
      </w:tr>
      <w:tr w:rsidR="00DA3FCA" w14:paraId="7C3AC5A1" w14:textId="77777777" w:rsidTr="00B9632D">
        <w:tc>
          <w:tcPr>
            <w:tcW w:w="699" w:type="dxa"/>
            <w:tcBorders>
              <w:top w:val="nil"/>
              <w:left w:val="single" w:sz="2" w:space="0" w:color="000000"/>
              <w:bottom w:val="single" w:sz="2" w:space="0" w:color="000000"/>
              <w:right w:val="nil"/>
            </w:tcBorders>
          </w:tcPr>
          <w:p w14:paraId="58C00E0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AE5F8FB" w14:textId="77777777" w:rsidR="00DA3FCA" w:rsidRDefault="00DA3FCA" w:rsidP="00B9632D">
            <w:pPr>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tcPr>
          <w:p w14:paraId="438D8D0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8670E58"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49E1B8A" w14:textId="77777777" w:rsidR="00DA3FCA" w:rsidRDefault="00DA3FCA" w:rsidP="00B9632D">
            <w:pPr>
              <w:rPr>
                <w:sz w:val="18"/>
                <w:szCs w:val="18"/>
                <w:lang w:val="en-US"/>
              </w:rPr>
            </w:pPr>
            <w:r>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093413F" w14:textId="77777777" w:rsidR="00DA3FCA" w:rsidRDefault="00DA3FCA" w:rsidP="00B9632D">
            <w:pPr>
              <w:rPr>
                <w:sz w:val="18"/>
                <w:szCs w:val="18"/>
                <w:lang w:val="en-US"/>
              </w:rPr>
            </w:pPr>
          </w:p>
        </w:tc>
      </w:tr>
      <w:tr w:rsidR="00DA3FCA" w14:paraId="457257ED" w14:textId="77777777" w:rsidTr="00B9632D">
        <w:tc>
          <w:tcPr>
            <w:tcW w:w="699" w:type="dxa"/>
            <w:tcBorders>
              <w:top w:val="nil"/>
              <w:left w:val="single" w:sz="2" w:space="0" w:color="000000"/>
              <w:bottom w:val="single" w:sz="2" w:space="0" w:color="000000"/>
              <w:right w:val="nil"/>
            </w:tcBorders>
          </w:tcPr>
          <w:p w14:paraId="75BCB71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3C89BBC" w14:textId="77777777" w:rsidR="00DA3FCA" w:rsidRDefault="00DA3FCA" w:rsidP="00B9632D">
            <w:pPr>
              <w:rPr>
                <w:sz w:val="16"/>
                <w:szCs w:val="16"/>
                <w:lang w:val="en-US"/>
              </w:rPr>
            </w:pPr>
            <w:r>
              <w:rPr>
                <w:sz w:val="16"/>
                <w:szCs w:val="16"/>
                <w:lang w:val="en-US"/>
              </w:rPr>
              <w:t>2663102100000-1620</w:t>
            </w:r>
          </w:p>
        </w:tc>
        <w:tc>
          <w:tcPr>
            <w:tcW w:w="4613" w:type="dxa"/>
            <w:tcBorders>
              <w:top w:val="nil"/>
              <w:left w:val="single" w:sz="2" w:space="0" w:color="000000"/>
              <w:bottom w:val="single" w:sz="2" w:space="0" w:color="000000"/>
              <w:right w:val="nil"/>
            </w:tcBorders>
          </w:tcPr>
          <w:p w14:paraId="220B65E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2A51D46B"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04EE3DD" w14:textId="77777777" w:rsidR="00DA3FCA" w:rsidRDefault="00DA3FCA" w:rsidP="00B9632D">
            <w:pPr>
              <w:rPr>
                <w:sz w:val="18"/>
                <w:szCs w:val="18"/>
                <w:lang w:val="en-US"/>
              </w:rPr>
            </w:pPr>
            <w:r>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0D886AB5" w14:textId="77777777" w:rsidR="00DA3FCA" w:rsidRDefault="00DA3FCA" w:rsidP="00B9632D">
            <w:pPr>
              <w:rPr>
                <w:sz w:val="18"/>
                <w:szCs w:val="18"/>
                <w:lang w:val="en-US"/>
              </w:rPr>
            </w:pPr>
          </w:p>
        </w:tc>
      </w:tr>
      <w:tr w:rsidR="00DA3FCA" w14:paraId="61991B5E" w14:textId="77777777" w:rsidTr="00B9632D">
        <w:tc>
          <w:tcPr>
            <w:tcW w:w="699" w:type="dxa"/>
            <w:tcBorders>
              <w:top w:val="nil"/>
              <w:left w:val="single" w:sz="2" w:space="0" w:color="000000"/>
              <w:bottom w:val="single" w:sz="2" w:space="0" w:color="000000"/>
              <w:right w:val="nil"/>
            </w:tcBorders>
          </w:tcPr>
          <w:p w14:paraId="4EA4057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571EB44" w14:textId="77777777" w:rsidR="00DA3FCA" w:rsidRDefault="00DA3FCA" w:rsidP="00B9632D">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7E5B450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E74EA27"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6479955" w14:textId="77777777" w:rsidR="00DA3FCA" w:rsidRDefault="00DA3FCA" w:rsidP="00B9632D">
            <w:pPr>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3D23070" w14:textId="77777777" w:rsidR="00DA3FCA" w:rsidRDefault="00DA3FCA" w:rsidP="00B9632D">
            <w:pPr>
              <w:rPr>
                <w:sz w:val="18"/>
                <w:szCs w:val="18"/>
                <w:lang w:val="en-US"/>
              </w:rPr>
            </w:pPr>
          </w:p>
        </w:tc>
      </w:tr>
      <w:tr w:rsidR="00DA3FCA" w14:paraId="0F04D090" w14:textId="77777777" w:rsidTr="00B9632D">
        <w:tc>
          <w:tcPr>
            <w:tcW w:w="699" w:type="dxa"/>
            <w:tcBorders>
              <w:top w:val="nil"/>
              <w:left w:val="single" w:sz="2" w:space="0" w:color="000000"/>
              <w:bottom w:val="single" w:sz="2" w:space="0" w:color="000000"/>
              <w:right w:val="nil"/>
            </w:tcBorders>
          </w:tcPr>
          <w:p w14:paraId="49BBC78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3E272D7" w14:textId="77777777" w:rsidR="00DA3FCA" w:rsidRDefault="00DA3FCA" w:rsidP="00B9632D">
            <w:pPr>
              <w:rPr>
                <w:sz w:val="16"/>
                <w:szCs w:val="16"/>
                <w:lang w:val="en-US"/>
              </w:rPr>
            </w:pPr>
            <w:r>
              <w:rPr>
                <w:sz w:val="16"/>
                <w:szCs w:val="16"/>
                <w:lang w:val="en-US"/>
              </w:rPr>
              <w:t>2952270003100</w:t>
            </w:r>
          </w:p>
        </w:tc>
        <w:tc>
          <w:tcPr>
            <w:tcW w:w="4613" w:type="dxa"/>
            <w:tcBorders>
              <w:top w:val="nil"/>
              <w:left w:val="single" w:sz="2" w:space="0" w:color="000000"/>
              <w:bottom w:val="single" w:sz="2" w:space="0" w:color="000000"/>
              <w:right w:val="nil"/>
            </w:tcBorders>
          </w:tcPr>
          <w:p w14:paraId="615C720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329055A8"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632EE50" w14:textId="77777777" w:rsidR="00DA3FCA" w:rsidRDefault="00DA3FCA" w:rsidP="00B9632D">
            <w:pPr>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AED5C90" w14:textId="77777777" w:rsidR="00DA3FCA" w:rsidRDefault="00DA3FCA" w:rsidP="00B9632D">
            <w:pPr>
              <w:rPr>
                <w:sz w:val="18"/>
                <w:szCs w:val="18"/>
                <w:lang w:val="en-US"/>
              </w:rPr>
            </w:pPr>
          </w:p>
        </w:tc>
      </w:tr>
      <w:tr w:rsidR="00DA3FCA" w14:paraId="5F51A572" w14:textId="77777777" w:rsidTr="00B9632D">
        <w:tc>
          <w:tcPr>
            <w:tcW w:w="699" w:type="dxa"/>
            <w:tcBorders>
              <w:top w:val="nil"/>
              <w:left w:val="single" w:sz="2" w:space="0" w:color="000000"/>
              <w:bottom w:val="single" w:sz="2" w:space="0" w:color="000000"/>
              <w:right w:val="nil"/>
            </w:tcBorders>
          </w:tcPr>
          <w:p w14:paraId="46C1EC6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896AE7E" w14:textId="77777777" w:rsidR="00DA3FCA" w:rsidRDefault="00DA3FCA" w:rsidP="00B9632D">
            <w:pPr>
              <w:rPr>
                <w:sz w:val="16"/>
                <w:szCs w:val="16"/>
                <w:lang w:val="en-US"/>
              </w:rPr>
            </w:pPr>
            <w:r>
              <w:rPr>
                <w:sz w:val="16"/>
                <w:szCs w:val="16"/>
                <w:lang w:val="en-US"/>
              </w:rPr>
              <w:t>3410520006752</w:t>
            </w:r>
          </w:p>
        </w:tc>
        <w:tc>
          <w:tcPr>
            <w:tcW w:w="4613" w:type="dxa"/>
            <w:tcBorders>
              <w:top w:val="nil"/>
              <w:left w:val="single" w:sz="2" w:space="0" w:color="000000"/>
              <w:bottom w:val="single" w:sz="2" w:space="0" w:color="000000"/>
              <w:right w:val="nil"/>
            </w:tcBorders>
          </w:tcPr>
          <w:p w14:paraId="67B0DC6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07046A4F"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F6F1B16" w14:textId="77777777" w:rsidR="00DA3FCA" w:rsidRDefault="00DA3FCA" w:rsidP="00B9632D">
            <w:pPr>
              <w:rPr>
                <w:sz w:val="18"/>
                <w:szCs w:val="18"/>
                <w:lang w:val="en-US"/>
              </w:rPr>
            </w:pPr>
            <w:r>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746EF248" w14:textId="77777777" w:rsidR="00DA3FCA" w:rsidRDefault="00DA3FCA" w:rsidP="00B9632D">
            <w:pPr>
              <w:rPr>
                <w:sz w:val="18"/>
                <w:szCs w:val="18"/>
                <w:lang w:val="en-US"/>
              </w:rPr>
            </w:pPr>
          </w:p>
        </w:tc>
      </w:tr>
      <w:tr w:rsidR="00DA3FCA" w14:paraId="38603084" w14:textId="77777777" w:rsidTr="00B9632D">
        <w:tc>
          <w:tcPr>
            <w:tcW w:w="699" w:type="dxa"/>
            <w:tcBorders>
              <w:top w:val="single" w:sz="2" w:space="0" w:color="000000"/>
              <w:left w:val="single" w:sz="2" w:space="0" w:color="000000"/>
              <w:bottom w:val="single" w:sz="2" w:space="0" w:color="000000"/>
              <w:right w:val="nil"/>
            </w:tcBorders>
            <w:vAlign w:val="center"/>
          </w:tcPr>
          <w:p w14:paraId="5A44F8D4" w14:textId="77777777" w:rsidR="00DA3FCA" w:rsidRDefault="00DA3FCA" w:rsidP="00B9632D">
            <w:pPr>
              <w:jc w:val="center"/>
              <w:rPr>
                <w:sz w:val="22"/>
                <w:szCs w:val="22"/>
                <w:lang w:val="en-US"/>
              </w:rPr>
            </w:pPr>
            <w:r>
              <w:rPr>
                <w:lang w:val="en-US"/>
              </w:rPr>
              <w:t xml:space="preserve"> </w:t>
            </w:r>
            <w:r>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230AC4DE" w14:textId="77777777" w:rsidR="00DA3FCA" w:rsidRDefault="00DA3FCA" w:rsidP="00B9632D">
            <w:pPr>
              <w:jc w:val="center"/>
              <w:rPr>
                <w:sz w:val="22"/>
                <w:szCs w:val="22"/>
                <w:lang w:val="en-US"/>
              </w:rPr>
            </w:pPr>
            <w:r>
              <w:rPr>
                <w:sz w:val="22"/>
                <w:szCs w:val="22"/>
                <w:lang w:val="en-US"/>
              </w:rPr>
              <w:t>CL57A</w:t>
            </w:r>
          </w:p>
          <w:p w14:paraId="6F2F490B"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122762"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Montarea si fixarea pieselor inglobate in beton armat monolit: cu greutatea sub 4 kg</w:t>
            </w:r>
          </w:p>
        </w:tc>
        <w:tc>
          <w:tcPr>
            <w:tcW w:w="978" w:type="dxa"/>
            <w:tcBorders>
              <w:top w:val="single" w:sz="2" w:space="0" w:color="000000"/>
              <w:left w:val="single" w:sz="2" w:space="0" w:color="000000"/>
              <w:bottom w:val="single" w:sz="2" w:space="0" w:color="000000"/>
              <w:right w:val="nil"/>
            </w:tcBorders>
            <w:vAlign w:val="center"/>
          </w:tcPr>
          <w:p w14:paraId="477D7BCB" w14:textId="77777777" w:rsidR="00DA3FCA" w:rsidRDefault="00DA3FCA" w:rsidP="00B9632D">
            <w:pPr>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403067E"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1CF141" w14:textId="77777777" w:rsidR="00DA3FCA" w:rsidRDefault="00DA3FCA" w:rsidP="00B9632D">
            <w:pPr>
              <w:jc w:val="right"/>
              <w:rPr>
                <w:lang w:val="en-US"/>
              </w:rPr>
            </w:pPr>
            <w:r>
              <w:rPr>
                <w:lang w:val="en-US"/>
              </w:rPr>
              <w:t>134,30</w:t>
            </w:r>
          </w:p>
        </w:tc>
      </w:tr>
      <w:tr w:rsidR="00DA3FCA" w14:paraId="27EEB78B" w14:textId="77777777" w:rsidTr="00B9632D">
        <w:tc>
          <w:tcPr>
            <w:tcW w:w="699" w:type="dxa"/>
            <w:tcBorders>
              <w:top w:val="nil"/>
              <w:left w:val="single" w:sz="2" w:space="0" w:color="000000"/>
              <w:bottom w:val="single" w:sz="2" w:space="0" w:color="000000"/>
              <w:right w:val="nil"/>
            </w:tcBorders>
          </w:tcPr>
          <w:p w14:paraId="5D3212F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50F6859" w14:textId="77777777" w:rsidR="00DA3FCA" w:rsidRDefault="00DA3FCA" w:rsidP="00B9632D">
            <w:pPr>
              <w:rPr>
                <w:sz w:val="16"/>
                <w:szCs w:val="16"/>
                <w:lang w:val="en-US"/>
              </w:rPr>
            </w:pPr>
            <w:r>
              <w:rPr>
                <w:sz w:val="16"/>
                <w:szCs w:val="16"/>
                <w:lang w:val="en-US"/>
              </w:rPr>
              <w:t>7136080025001</w:t>
            </w:r>
          </w:p>
        </w:tc>
        <w:tc>
          <w:tcPr>
            <w:tcW w:w="4613" w:type="dxa"/>
            <w:tcBorders>
              <w:top w:val="nil"/>
              <w:left w:val="single" w:sz="2" w:space="0" w:color="000000"/>
              <w:bottom w:val="single" w:sz="2" w:space="0" w:color="000000"/>
              <w:right w:val="nil"/>
            </w:tcBorders>
          </w:tcPr>
          <w:p w14:paraId="1B23028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29242FD0"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C4AF854" w14:textId="77777777" w:rsidR="00DA3FCA" w:rsidRDefault="00DA3FCA" w:rsidP="00B9632D">
            <w:pPr>
              <w:rPr>
                <w:sz w:val="18"/>
                <w:szCs w:val="18"/>
                <w:lang w:val="en-US"/>
              </w:rPr>
            </w:pPr>
            <w:r>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1325B072" w14:textId="77777777" w:rsidR="00DA3FCA" w:rsidRDefault="00DA3FCA" w:rsidP="00B9632D">
            <w:pPr>
              <w:rPr>
                <w:sz w:val="18"/>
                <w:szCs w:val="18"/>
                <w:lang w:val="en-US"/>
              </w:rPr>
            </w:pPr>
          </w:p>
        </w:tc>
      </w:tr>
      <w:tr w:rsidR="00DA3FCA" w14:paraId="68BFF562" w14:textId="77777777" w:rsidTr="00B9632D">
        <w:tc>
          <w:tcPr>
            <w:tcW w:w="699" w:type="dxa"/>
            <w:tcBorders>
              <w:top w:val="nil"/>
              <w:left w:val="single" w:sz="2" w:space="0" w:color="000000"/>
              <w:bottom w:val="single" w:sz="2" w:space="0" w:color="000000"/>
              <w:right w:val="nil"/>
            </w:tcBorders>
          </w:tcPr>
          <w:p w14:paraId="0C0416D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3EC99DC" w14:textId="77777777" w:rsidR="00DA3FCA" w:rsidRDefault="00DA3FCA" w:rsidP="00B9632D">
            <w:pPr>
              <w:rPr>
                <w:sz w:val="16"/>
                <w:szCs w:val="16"/>
                <w:lang w:val="en-US"/>
              </w:rPr>
            </w:pPr>
            <w:r>
              <w:rPr>
                <w:sz w:val="16"/>
                <w:szCs w:val="16"/>
                <w:lang w:val="en-US"/>
              </w:rPr>
              <w:t>2811236309900</w:t>
            </w:r>
          </w:p>
        </w:tc>
        <w:tc>
          <w:tcPr>
            <w:tcW w:w="4613" w:type="dxa"/>
            <w:tcBorders>
              <w:top w:val="nil"/>
              <w:left w:val="single" w:sz="2" w:space="0" w:color="000000"/>
              <w:bottom w:val="single" w:sz="2" w:space="0" w:color="000000"/>
              <w:right w:val="nil"/>
            </w:tcBorders>
          </w:tcPr>
          <w:p w14:paraId="76D7546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3DCDD832"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CEBDBD8" w14:textId="77777777" w:rsidR="00DA3FCA" w:rsidRDefault="00DA3FCA" w:rsidP="00B9632D">
            <w:pPr>
              <w:rPr>
                <w:sz w:val="18"/>
                <w:szCs w:val="18"/>
                <w:lang w:val="en-US"/>
              </w:rPr>
            </w:pPr>
            <w:r>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1F5DB39B" w14:textId="77777777" w:rsidR="00DA3FCA" w:rsidRDefault="00DA3FCA" w:rsidP="00B9632D">
            <w:pPr>
              <w:rPr>
                <w:sz w:val="18"/>
                <w:szCs w:val="18"/>
                <w:lang w:val="en-US"/>
              </w:rPr>
            </w:pPr>
          </w:p>
        </w:tc>
      </w:tr>
      <w:tr w:rsidR="00DA3FCA" w14:paraId="1C36B05B" w14:textId="77777777" w:rsidTr="00B9632D">
        <w:tc>
          <w:tcPr>
            <w:tcW w:w="699" w:type="dxa"/>
            <w:tcBorders>
              <w:top w:val="nil"/>
              <w:left w:val="single" w:sz="2" w:space="0" w:color="000000"/>
              <w:bottom w:val="single" w:sz="2" w:space="0" w:color="000000"/>
              <w:right w:val="nil"/>
            </w:tcBorders>
          </w:tcPr>
          <w:p w14:paraId="273593A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D6E72D1" w14:textId="77777777" w:rsidR="00DA3FCA" w:rsidRDefault="00DA3FCA" w:rsidP="00B9632D">
            <w:pPr>
              <w:rPr>
                <w:sz w:val="16"/>
                <w:szCs w:val="16"/>
                <w:lang w:val="en-US"/>
              </w:rPr>
            </w:pPr>
            <w:r>
              <w:rPr>
                <w:sz w:val="16"/>
                <w:szCs w:val="16"/>
                <w:lang w:val="en-US"/>
              </w:rPr>
              <w:t>2412126100010</w:t>
            </w:r>
          </w:p>
        </w:tc>
        <w:tc>
          <w:tcPr>
            <w:tcW w:w="4613" w:type="dxa"/>
            <w:tcBorders>
              <w:top w:val="nil"/>
              <w:left w:val="single" w:sz="2" w:space="0" w:color="000000"/>
              <w:bottom w:val="single" w:sz="2" w:space="0" w:color="000000"/>
              <w:right w:val="nil"/>
            </w:tcBorders>
          </w:tcPr>
          <w:p w14:paraId="21378D2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6B2EC0BF"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BA54656"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E88411D" w14:textId="77777777" w:rsidR="00DA3FCA" w:rsidRDefault="00DA3FCA" w:rsidP="00B9632D">
            <w:pPr>
              <w:rPr>
                <w:sz w:val="18"/>
                <w:szCs w:val="18"/>
                <w:lang w:val="en-US"/>
              </w:rPr>
            </w:pPr>
          </w:p>
        </w:tc>
      </w:tr>
      <w:tr w:rsidR="00DA3FCA" w14:paraId="47B5017C" w14:textId="77777777" w:rsidTr="00B9632D">
        <w:tc>
          <w:tcPr>
            <w:tcW w:w="699" w:type="dxa"/>
            <w:tcBorders>
              <w:top w:val="nil"/>
              <w:left w:val="single" w:sz="2" w:space="0" w:color="000000"/>
              <w:bottom w:val="single" w:sz="2" w:space="0" w:color="000000"/>
              <w:right w:val="nil"/>
            </w:tcBorders>
          </w:tcPr>
          <w:p w14:paraId="79185D1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6B80084" w14:textId="77777777" w:rsidR="00DA3FCA" w:rsidRDefault="00DA3FCA" w:rsidP="00B9632D">
            <w:pPr>
              <w:rPr>
                <w:sz w:val="16"/>
                <w:szCs w:val="16"/>
                <w:lang w:val="en-US"/>
              </w:rPr>
            </w:pPr>
            <w:r>
              <w:rPr>
                <w:sz w:val="16"/>
                <w:szCs w:val="16"/>
                <w:lang w:val="en-US"/>
              </w:rPr>
              <w:t>2873155900311</w:t>
            </w:r>
          </w:p>
        </w:tc>
        <w:tc>
          <w:tcPr>
            <w:tcW w:w="4613" w:type="dxa"/>
            <w:tcBorders>
              <w:top w:val="nil"/>
              <w:left w:val="single" w:sz="2" w:space="0" w:color="000000"/>
              <w:bottom w:val="single" w:sz="2" w:space="0" w:color="000000"/>
              <w:right w:val="nil"/>
            </w:tcBorders>
          </w:tcPr>
          <w:p w14:paraId="4BF8949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1A69D12F"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88AA780" w14:textId="77777777" w:rsidR="00DA3FCA" w:rsidRDefault="00DA3FCA" w:rsidP="00B9632D">
            <w:pPr>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A48D8E1" w14:textId="77777777" w:rsidR="00DA3FCA" w:rsidRDefault="00DA3FCA" w:rsidP="00B9632D">
            <w:pPr>
              <w:rPr>
                <w:sz w:val="18"/>
                <w:szCs w:val="18"/>
                <w:lang w:val="en-US"/>
              </w:rPr>
            </w:pPr>
          </w:p>
        </w:tc>
      </w:tr>
      <w:tr w:rsidR="00DA3FCA" w14:paraId="6D21AED9" w14:textId="77777777" w:rsidTr="00B9632D">
        <w:tc>
          <w:tcPr>
            <w:tcW w:w="699" w:type="dxa"/>
            <w:tcBorders>
              <w:top w:val="nil"/>
              <w:left w:val="single" w:sz="2" w:space="0" w:color="000000"/>
              <w:bottom w:val="single" w:sz="2" w:space="0" w:color="000000"/>
              <w:right w:val="nil"/>
            </w:tcBorders>
          </w:tcPr>
          <w:p w14:paraId="0606D26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EC2A9E2" w14:textId="77777777" w:rsidR="00DA3FCA" w:rsidRDefault="00DA3FCA" w:rsidP="00B9632D">
            <w:pPr>
              <w:rPr>
                <w:sz w:val="16"/>
                <w:szCs w:val="16"/>
                <w:lang w:val="en-US"/>
              </w:rPr>
            </w:pPr>
            <w:r>
              <w:rPr>
                <w:sz w:val="16"/>
                <w:szCs w:val="16"/>
                <w:lang w:val="en-US"/>
              </w:rPr>
              <w:t>3110500002401</w:t>
            </w:r>
          </w:p>
        </w:tc>
        <w:tc>
          <w:tcPr>
            <w:tcW w:w="4613" w:type="dxa"/>
            <w:tcBorders>
              <w:top w:val="nil"/>
              <w:left w:val="single" w:sz="2" w:space="0" w:color="000000"/>
              <w:bottom w:val="single" w:sz="2" w:space="0" w:color="000000"/>
              <w:right w:val="nil"/>
            </w:tcBorders>
          </w:tcPr>
          <w:p w14:paraId="1CFC359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12A0D0AD"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E724920" w14:textId="77777777" w:rsidR="00DA3FCA" w:rsidRDefault="00DA3FCA" w:rsidP="00B9632D">
            <w:pPr>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16C2704" w14:textId="77777777" w:rsidR="00DA3FCA" w:rsidRDefault="00DA3FCA" w:rsidP="00B9632D">
            <w:pPr>
              <w:rPr>
                <w:sz w:val="18"/>
                <w:szCs w:val="18"/>
                <w:lang w:val="en-US"/>
              </w:rPr>
            </w:pPr>
          </w:p>
        </w:tc>
      </w:tr>
      <w:tr w:rsidR="00DA3FCA" w14:paraId="6AF9D978" w14:textId="77777777" w:rsidTr="00B9632D">
        <w:tc>
          <w:tcPr>
            <w:tcW w:w="699" w:type="dxa"/>
            <w:tcBorders>
              <w:top w:val="nil"/>
              <w:left w:val="single" w:sz="2" w:space="0" w:color="000000"/>
              <w:bottom w:val="single" w:sz="2" w:space="0" w:color="000000"/>
              <w:right w:val="nil"/>
            </w:tcBorders>
          </w:tcPr>
          <w:p w14:paraId="403DB85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AD59EAD" w14:textId="77777777" w:rsidR="00DA3FCA" w:rsidRDefault="00DA3FCA" w:rsidP="00B9632D">
            <w:pPr>
              <w:rPr>
                <w:sz w:val="16"/>
                <w:szCs w:val="16"/>
                <w:lang w:val="en-US"/>
              </w:rPr>
            </w:pPr>
            <w:r>
              <w:rPr>
                <w:sz w:val="16"/>
                <w:szCs w:val="16"/>
                <w:lang w:val="en-US"/>
              </w:rPr>
              <w:t>2922140006702</w:t>
            </w:r>
          </w:p>
        </w:tc>
        <w:tc>
          <w:tcPr>
            <w:tcW w:w="4613" w:type="dxa"/>
            <w:tcBorders>
              <w:top w:val="nil"/>
              <w:left w:val="single" w:sz="2" w:space="0" w:color="000000"/>
              <w:bottom w:val="single" w:sz="2" w:space="0" w:color="000000"/>
              <w:right w:val="nil"/>
            </w:tcBorders>
          </w:tcPr>
          <w:p w14:paraId="103507C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5D770D5E"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B48A6F7" w14:textId="77777777" w:rsidR="00DA3FCA" w:rsidRDefault="00DA3FCA" w:rsidP="00B9632D">
            <w:pPr>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D3A2712" w14:textId="77777777" w:rsidR="00DA3FCA" w:rsidRDefault="00DA3FCA" w:rsidP="00B9632D">
            <w:pPr>
              <w:rPr>
                <w:sz w:val="18"/>
                <w:szCs w:val="18"/>
                <w:lang w:val="en-US"/>
              </w:rPr>
            </w:pPr>
          </w:p>
        </w:tc>
      </w:tr>
      <w:tr w:rsidR="00DA3FCA" w14:paraId="2FBB1E99" w14:textId="77777777" w:rsidTr="00B9632D">
        <w:tc>
          <w:tcPr>
            <w:tcW w:w="699" w:type="dxa"/>
            <w:tcBorders>
              <w:top w:val="single" w:sz="2" w:space="0" w:color="000000"/>
              <w:left w:val="single" w:sz="2" w:space="0" w:color="000000"/>
              <w:bottom w:val="single" w:sz="2" w:space="0" w:color="000000"/>
              <w:right w:val="nil"/>
            </w:tcBorders>
            <w:vAlign w:val="center"/>
          </w:tcPr>
          <w:p w14:paraId="0E18BB12" w14:textId="77777777" w:rsidR="00DA3FCA" w:rsidRDefault="00DA3FCA" w:rsidP="00B9632D">
            <w:pPr>
              <w:jc w:val="center"/>
              <w:rPr>
                <w:sz w:val="22"/>
                <w:szCs w:val="22"/>
                <w:lang w:val="en-US"/>
              </w:rPr>
            </w:pPr>
            <w:r>
              <w:rPr>
                <w:lang w:val="en-US"/>
              </w:rPr>
              <w:t xml:space="preserve"> </w:t>
            </w:r>
            <w:r>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65CD595C" w14:textId="77777777" w:rsidR="00DA3FCA" w:rsidRDefault="00DA3FCA" w:rsidP="00B9632D">
            <w:pPr>
              <w:jc w:val="center"/>
              <w:rPr>
                <w:sz w:val="22"/>
                <w:szCs w:val="22"/>
                <w:lang w:val="en-US"/>
              </w:rPr>
            </w:pPr>
            <w:r>
              <w:rPr>
                <w:sz w:val="22"/>
                <w:szCs w:val="22"/>
                <w:lang w:val="en-US"/>
              </w:rPr>
              <w:t>CO07B1</w:t>
            </w:r>
          </w:p>
          <w:p w14:paraId="11EA04A1"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C03EAC"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Amenajarea Imprejmuiri metalice din otel INOX profilat, model decorativ cu montarea panoului gata confectionat</w:t>
            </w:r>
          </w:p>
        </w:tc>
        <w:tc>
          <w:tcPr>
            <w:tcW w:w="978" w:type="dxa"/>
            <w:tcBorders>
              <w:top w:val="single" w:sz="2" w:space="0" w:color="000000"/>
              <w:left w:val="single" w:sz="2" w:space="0" w:color="000000"/>
              <w:bottom w:val="single" w:sz="2" w:space="0" w:color="000000"/>
              <w:right w:val="nil"/>
            </w:tcBorders>
            <w:vAlign w:val="center"/>
          </w:tcPr>
          <w:p w14:paraId="3F313070" w14:textId="77777777" w:rsidR="00DA3FCA" w:rsidRDefault="00DA3FCA" w:rsidP="00B9632D">
            <w:pPr>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D1C1E5D"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C5C249" w14:textId="77777777" w:rsidR="00DA3FCA" w:rsidRDefault="00DA3FCA" w:rsidP="00B9632D">
            <w:pPr>
              <w:jc w:val="right"/>
              <w:rPr>
                <w:lang w:val="en-US"/>
              </w:rPr>
            </w:pPr>
            <w:r>
              <w:rPr>
                <w:lang w:val="en-US"/>
              </w:rPr>
              <w:t>2 573,00</w:t>
            </w:r>
          </w:p>
        </w:tc>
      </w:tr>
      <w:tr w:rsidR="00DA3FCA" w14:paraId="3188BBB6" w14:textId="77777777" w:rsidTr="00B9632D">
        <w:tc>
          <w:tcPr>
            <w:tcW w:w="699" w:type="dxa"/>
            <w:tcBorders>
              <w:top w:val="nil"/>
              <w:left w:val="single" w:sz="2" w:space="0" w:color="000000"/>
              <w:bottom w:val="single" w:sz="2" w:space="0" w:color="000000"/>
              <w:right w:val="nil"/>
            </w:tcBorders>
          </w:tcPr>
          <w:p w14:paraId="3891904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358AC37" w14:textId="77777777" w:rsidR="00DA3FCA" w:rsidRDefault="00DA3FCA" w:rsidP="00B9632D">
            <w:pPr>
              <w:rPr>
                <w:sz w:val="16"/>
                <w:szCs w:val="16"/>
                <w:lang w:val="en-US"/>
              </w:rPr>
            </w:pPr>
            <w:r>
              <w:rPr>
                <w:sz w:val="16"/>
                <w:szCs w:val="16"/>
                <w:lang w:val="en-US"/>
              </w:rPr>
              <w:t>7214070021400</w:t>
            </w:r>
          </w:p>
        </w:tc>
        <w:tc>
          <w:tcPr>
            <w:tcW w:w="4613" w:type="dxa"/>
            <w:tcBorders>
              <w:top w:val="nil"/>
              <w:left w:val="single" w:sz="2" w:space="0" w:color="000000"/>
              <w:bottom w:val="single" w:sz="2" w:space="0" w:color="000000"/>
              <w:right w:val="nil"/>
            </w:tcBorders>
          </w:tcPr>
          <w:p w14:paraId="3BD38B3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Lacatus constructii metalice</w:t>
            </w:r>
          </w:p>
        </w:tc>
        <w:tc>
          <w:tcPr>
            <w:tcW w:w="978" w:type="dxa"/>
            <w:tcBorders>
              <w:top w:val="nil"/>
              <w:left w:val="single" w:sz="2" w:space="0" w:color="000000"/>
              <w:bottom w:val="single" w:sz="2" w:space="0" w:color="000000"/>
              <w:right w:val="nil"/>
            </w:tcBorders>
            <w:vAlign w:val="center"/>
          </w:tcPr>
          <w:p w14:paraId="3D901FD5"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D221554" w14:textId="77777777" w:rsidR="00DA3FCA" w:rsidRDefault="00DA3FCA" w:rsidP="00B9632D">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F992761" w14:textId="77777777" w:rsidR="00DA3FCA" w:rsidRDefault="00DA3FCA" w:rsidP="00B9632D">
            <w:pPr>
              <w:rPr>
                <w:sz w:val="18"/>
                <w:szCs w:val="18"/>
                <w:lang w:val="en-US"/>
              </w:rPr>
            </w:pPr>
          </w:p>
        </w:tc>
      </w:tr>
      <w:tr w:rsidR="00DA3FCA" w14:paraId="5C493F16" w14:textId="77777777" w:rsidTr="00B9632D">
        <w:tc>
          <w:tcPr>
            <w:tcW w:w="699" w:type="dxa"/>
            <w:tcBorders>
              <w:top w:val="nil"/>
              <w:left w:val="single" w:sz="2" w:space="0" w:color="000000"/>
              <w:bottom w:val="single" w:sz="2" w:space="0" w:color="000000"/>
              <w:right w:val="nil"/>
            </w:tcBorders>
          </w:tcPr>
          <w:p w14:paraId="6595F82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55EC5FE" w14:textId="77777777" w:rsidR="00DA3FCA" w:rsidRDefault="00DA3FCA" w:rsidP="00B9632D">
            <w:pPr>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tcPr>
          <w:p w14:paraId="5FDE6D7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31AB0BE"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1FB578A" w14:textId="77777777" w:rsidR="00DA3FCA" w:rsidRDefault="00DA3FCA" w:rsidP="00B9632D">
            <w:pPr>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25A4658" w14:textId="77777777" w:rsidR="00DA3FCA" w:rsidRDefault="00DA3FCA" w:rsidP="00B9632D">
            <w:pPr>
              <w:rPr>
                <w:sz w:val="18"/>
                <w:szCs w:val="18"/>
                <w:lang w:val="en-US"/>
              </w:rPr>
            </w:pPr>
          </w:p>
        </w:tc>
      </w:tr>
      <w:tr w:rsidR="00DA3FCA" w14:paraId="7C5696C4" w14:textId="77777777" w:rsidTr="00B9632D">
        <w:tc>
          <w:tcPr>
            <w:tcW w:w="699" w:type="dxa"/>
            <w:tcBorders>
              <w:top w:val="nil"/>
              <w:left w:val="single" w:sz="2" w:space="0" w:color="000000"/>
              <w:bottom w:val="single" w:sz="2" w:space="0" w:color="000000"/>
              <w:right w:val="nil"/>
            </w:tcBorders>
          </w:tcPr>
          <w:p w14:paraId="010613C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131692C" w14:textId="77777777" w:rsidR="00DA3FCA" w:rsidRDefault="00DA3FCA" w:rsidP="00B9632D">
            <w:pPr>
              <w:rPr>
                <w:sz w:val="16"/>
                <w:szCs w:val="16"/>
                <w:lang w:val="en-US"/>
              </w:rPr>
            </w:pPr>
            <w:r>
              <w:rPr>
                <w:sz w:val="16"/>
                <w:szCs w:val="16"/>
                <w:lang w:val="en-US"/>
              </w:rPr>
              <w:t>2710703518200</w:t>
            </w:r>
          </w:p>
        </w:tc>
        <w:tc>
          <w:tcPr>
            <w:tcW w:w="4613" w:type="dxa"/>
            <w:tcBorders>
              <w:top w:val="nil"/>
              <w:left w:val="single" w:sz="2" w:space="0" w:color="000000"/>
              <w:bottom w:val="single" w:sz="2" w:space="0" w:color="000000"/>
              <w:right w:val="nil"/>
            </w:tcBorders>
          </w:tcPr>
          <w:p w14:paraId="3F9C997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Panou gata confectionat inox</w:t>
            </w:r>
          </w:p>
        </w:tc>
        <w:tc>
          <w:tcPr>
            <w:tcW w:w="978" w:type="dxa"/>
            <w:tcBorders>
              <w:top w:val="nil"/>
              <w:left w:val="single" w:sz="2" w:space="0" w:color="000000"/>
              <w:bottom w:val="single" w:sz="2" w:space="0" w:color="000000"/>
              <w:right w:val="nil"/>
            </w:tcBorders>
            <w:vAlign w:val="center"/>
          </w:tcPr>
          <w:p w14:paraId="75B79542"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EE605EE" w14:textId="77777777" w:rsidR="00DA3FCA" w:rsidRDefault="00DA3FCA" w:rsidP="00B9632D">
            <w:pPr>
              <w:rPr>
                <w:sz w:val="18"/>
                <w:szCs w:val="18"/>
                <w:lang w:val="en-US"/>
              </w:rPr>
            </w:pPr>
            <w:r>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797E4629" w14:textId="77777777" w:rsidR="00DA3FCA" w:rsidRDefault="00DA3FCA" w:rsidP="00B9632D">
            <w:pPr>
              <w:rPr>
                <w:sz w:val="18"/>
                <w:szCs w:val="18"/>
                <w:lang w:val="en-US"/>
              </w:rPr>
            </w:pPr>
          </w:p>
        </w:tc>
      </w:tr>
      <w:tr w:rsidR="00DA3FCA" w14:paraId="669E9B5B" w14:textId="77777777" w:rsidTr="00B9632D">
        <w:tc>
          <w:tcPr>
            <w:tcW w:w="699" w:type="dxa"/>
            <w:tcBorders>
              <w:top w:val="nil"/>
              <w:left w:val="single" w:sz="2" w:space="0" w:color="000000"/>
              <w:bottom w:val="single" w:sz="2" w:space="0" w:color="000000"/>
              <w:right w:val="nil"/>
            </w:tcBorders>
          </w:tcPr>
          <w:p w14:paraId="20E2D16B"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888C539" w14:textId="77777777" w:rsidR="00DA3FCA" w:rsidRDefault="00DA3FCA" w:rsidP="00B9632D">
            <w:pPr>
              <w:rPr>
                <w:sz w:val="16"/>
                <w:szCs w:val="16"/>
                <w:lang w:val="en-US"/>
              </w:rPr>
            </w:pPr>
            <w:r>
              <w:rPr>
                <w:sz w:val="16"/>
                <w:szCs w:val="16"/>
                <w:lang w:val="en-US"/>
              </w:rPr>
              <w:t>2873155901200</w:t>
            </w:r>
          </w:p>
        </w:tc>
        <w:tc>
          <w:tcPr>
            <w:tcW w:w="4613" w:type="dxa"/>
            <w:tcBorders>
              <w:top w:val="nil"/>
              <w:left w:val="single" w:sz="2" w:space="0" w:color="000000"/>
              <w:bottom w:val="single" w:sz="2" w:space="0" w:color="000000"/>
              <w:right w:val="nil"/>
            </w:tcBorders>
          </w:tcPr>
          <w:p w14:paraId="7202DCE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72E11814"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0659DD8" w14:textId="77777777" w:rsidR="00DA3FCA" w:rsidRDefault="00DA3FCA" w:rsidP="00B9632D">
            <w:pPr>
              <w:rPr>
                <w:sz w:val="18"/>
                <w:szCs w:val="18"/>
                <w:lang w:val="en-US"/>
              </w:rPr>
            </w:pPr>
            <w:r>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15653493" w14:textId="77777777" w:rsidR="00DA3FCA" w:rsidRDefault="00DA3FCA" w:rsidP="00B9632D">
            <w:pPr>
              <w:rPr>
                <w:sz w:val="18"/>
                <w:szCs w:val="18"/>
                <w:lang w:val="en-US"/>
              </w:rPr>
            </w:pPr>
          </w:p>
        </w:tc>
      </w:tr>
      <w:tr w:rsidR="00DA3FCA" w14:paraId="6999E57A" w14:textId="77777777" w:rsidTr="00B9632D">
        <w:tc>
          <w:tcPr>
            <w:tcW w:w="699" w:type="dxa"/>
            <w:tcBorders>
              <w:top w:val="nil"/>
              <w:left w:val="single" w:sz="2" w:space="0" w:color="000000"/>
              <w:bottom w:val="single" w:sz="2" w:space="0" w:color="000000"/>
              <w:right w:val="nil"/>
            </w:tcBorders>
          </w:tcPr>
          <w:p w14:paraId="6DBAD57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39CF7AD" w14:textId="77777777" w:rsidR="00DA3FCA" w:rsidRDefault="00DA3FCA" w:rsidP="00B9632D">
            <w:pPr>
              <w:rPr>
                <w:sz w:val="16"/>
                <w:szCs w:val="16"/>
                <w:lang w:val="en-US"/>
              </w:rPr>
            </w:pPr>
            <w:r>
              <w:rPr>
                <w:sz w:val="16"/>
                <w:szCs w:val="16"/>
                <w:lang w:val="en-US"/>
              </w:rPr>
              <w:t>4011106202741</w:t>
            </w:r>
          </w:p>
        </w:tc>
        <w:tc>
          <w:tcPr>
            <w:tcW w:w="4613" w:type="dxa"/>
            <w:tcBorders>
              <w:top w:val="nil"/>
              <w:left w:val="single" w:sz="2" w:space="0" w:color="000000"/>
              <w:bottom w:val="single" w:sz="2" w:space="0" w:color="000000"/>
              <w:right w:val="nil"/>
            </w:tcBorders>
          </w:tcPr>
          <w:p w14:paraId="27D6647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66D9010B" w14:textId="77777777" w:rsidR="00DA3FCA" w:rsidRDefault="00DA3FCA" w:rsidP="00B9632D">
            <w:pPr>
              <w:rPr>
                <w:sz w:val="18"/>
                <w:szCs w:val="18"/>
                <w:lang w:val="en-US"/>
              </w:rPr>
            </w:pPr>
            <w:r>
              <w:rPr>
                <w:sz w:val="18"/>
                <w:szCs w:val="18"/>
                <w:lang w:val="en-US"/>
              </w:rPr>
              <w:t>kw</w:t>
            </w:r>
          </w:p>
        </w:tc>
        <w:tc>
          <w:tcPr>
            <w:tcW w:w="1118" w:type="dxa"/>
            <w:tcBorders>
              <w:top w:val="nil"/>
              <w:left w:val="single" w:sz="2" w:space="0" w:color="000000"/>
              <w:bottom w:val="single" w:sz="2" w:space="0" w:color="000000"/>
              <w:right w:val="nil"/>
            </w:tcBorders>
            <w:vAlign w:val="center"/>
          </w:tcPr>
          <w:p w14:paraId="2E09FEB4" w14:textId="77777777" w:rsidR="00DA3FCA" w:rsidRDefault="00DA3FCA" w:rsidP="00B9632D">
            <w:pPr>
              <w:rPr>
                <w:sz w:val="18"/>
                <w:szCs w:val="18"/>
                <w:lang w:val="en-US"/>
              </w:rPr>
            </w:pPr>
            <w:r>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507D14F5" w14:textId="77777777" w:rsidR="00DA3FCA" w:rsidRDefault="00DA3FCA" w:rsidP="00B9632D">
            <w:pPr>
              <w:rPr>
                <w:sz w:val="18"/>
                <w:szCs w:val="18"/>
                <w:lang w:val="en-US"/>
              </w:rPr>
            </w:pPr>
          </w:p>
        </w:tc>
      </w:tr>
      <w:tr w:rsidR="00DA3FCA" w14:paraId="061BA9F3" w14:textId="77777777" w:rsidTr="00B9632D">
        <w:tc>
          <w:tcPr>
            <w:tcW w:w="699" w:type="dxa"/>
            <w:tcBorders>
              <w:top w:val="nil"/>
              <w:left w:val="single" w:sz="2" w:space="0" w:color="000000"/>
              <w:bottom w:val="single" w:sz="2" w:space="0" w:color="000000"/>
              <w:right w:val="nil"/>
            </w:tcBorders>
          </w:tcPr>
          <w:p w14:paraId="5005576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7F7F631" w14:textId="77777777" w:rsidR="00DA3FCA" w:rsidRDefault="00DA3FCA" w:rsidP="00B9632D">
            <w:pPr>
              <w:rPr>
                <w:sz w:val="16"/>
                <w:szCs w:val="16"/>
                <w:lang w:val="en-US"/>
              </w:rPr>
            </w:pPr>
            <w:r>
              <w:rPr>
                <w:sz w:val="16"/>
                <w:szCs w:val="16"/>
                <w:lang w:val="en-US"/>
              </w:rPr>
              <w:t>2430226103294</w:t>
            </w:r>
          </w:p>
        </w:tc>
        <w:tc>
          <w:tcPr>
            <w:tcW w:w="4613" w:type="dxa"/>
            <w:tcBorders>
              <w:top w:val="nil"/>
              <w:left w:val="single" w:sz="2" w:space="0" w:color="000000"/>
              <w:bottom w:val="single" w:sz="2" w:space="0" w:color="000000"/>
              <w:right w:val="nil"/>
            </w:tcBorders>
          </w:tcPr>
          <w:p w14:paraId="7EACB0D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Vopsea de miniu de plumb  pe baza de ulei V 351-3</w:t>
            </w:r>
          </w:p>
        </w:tc>
        <w:tc>
          <w:tcPr>
            <w:tcW w:w="978" w:type="dxa"/>
            <w:tcBorders>
              <w:top w:val="nil"/>
              <w:left w:val="single" w:sz="2" w:space="0" w:color="000000"/>
              <w:bottom w:val="single" w:sz="2" w:space="0" w:color="000000"/>
              <w:right w:val="nil"/>
            </w:tcBorders>
            <w:vAlign w:val="center"/>
          </w:tcPr>
          <w:p w14:paraId="4208BEF5"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492A647" w14:textId="77777777" w:rsidR="00DA3FCA" w:rsidRDefault="00DA3FCA" w:rsidP="00B9632D">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901D37F" w14:textId="77777777" w:rsidR="00DA3FCA" w:rsidRDefault="00DA3FCA" w:rsidP="00B9632D">
            <w:pPr>
              <w:rPr>
                <w:sz w:val="18"/>
                <w:szCs w:val="18"/>
                <w:lang w:val="en-US"/>
              </w:rPr>
            </w:pPr>
          </w:p>
        </w:tc>
      </w:tr>
      <w:tr w:rsidR="00DA3FCA" w14:paraId="6A099D72" w14:textId="77777777" w:rsidTr="00B9632D">
        <w:tc>
          <w:tcPr>
            <w:tcW w:w="699" w:type="dxa"/>
            <w:tcBorders>
              <w:top w:val="nil"/>
              <w:left w:val="single" w:sz="2" w:space="0" w:color="000000"/>
              <w:bottom w:val="nil"/>
              <w:right w:val="nil"/>
            </w:tcBorders>
          </w:tcPr>
          <w:p w14:paraId="6E537796"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131FAB0F" w14:textId="77777777" w:rsidR="00DA3FCA" w:rsidRDefault="00DA3FCA" w:rsidP="00B9632D">
            <w:pPr>
              <w:rPr>
                <w:lang w:val="en-US"/>
              </w:rPr>
            </w:pPr>
          </w:p>
        </w:tc>
        <w:tc>
          <w:tcPr>
            <w:tcW w:w="4613" w:type="dxa"/>
            <w:tcBorders>
              <w:top w:val="nil"/>
              <w:left w:val="single" w:sz="2" w:space="0" w:color="000000"/>
              <w:bottom w:val="nil"/>
              <w:right w:val="nil"/>
            </w:tcBorders>
          </w:tcPr>
          <w:p w14:paraId="40F211C6"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1.3. Demolarea imbracamintei rutiere existente</w:t>
            </w:r>
          </w:p>
        </w:tc>
        <w:tc>
          <w:tcPr>
            <w:tcW w:w="978" w:type="dxa"/>
            <w:tcBorders>
              <w:top w:val="nil"/>
              <w:left w:val="single" w:sz="2" w:space="0" w:color="000000"/>
              <w:bottom w:val="nil"/>
              <w:right w:val="nil"/>
            </w:tcBorders>
          </w:tcPr>
          <w:p w14:paraId="21A0C308" w14:textId="77777777" w:rsidR="00DA3FCA" w:rsidRDefault="00DA3FCA" w:rsidP="00B9632D">
            <w:pPr>
              <w:rPr>
                <w:lang w:val="en-US"/>
              </w:rPr>
            </w:pPr>
          </w:p>
        </w:tc>
        <w:tc>
          <w:tcPr>
            <w:tcW w:w="1118" w:type="dxa"/>
            <w:tcBorders>
              <w:top w:val="nil"/>
              <w:left w:val="single" w:sz="2" w:space="0" w:color="000000"/>
              <w:bottom w:val="nil"/>
              <w:right w:val="nil"/>
            </w:tcBorders>
          </w:tcPr>
          <w:p w14:paraId="2F66C52D"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14A71CD4" w14:textId="77777777" w:rsidR="00DA3FCA" w:rsidRDefault="00DA3FCA" w:rsidP="00B9632D">
            <w:pPr>
              <w:rPr>
                <w:lang w:val="en-US"/>
              </w:rPr>
            </w:pPr>
          </w:p>
        </w:tc>
      </w:tr>
      <w:tr w:rsidR="00DA3FCA" w14:paraId="409726AC" w14:textId="77777777" w:rsidTr="00B9632D">
        <w:tc>
          <w:tcPr>
            <w:tcW w:w="699" w:type="dxa"/>
            <w:tcBorders>
              <w:top w:val="single" w:sz="2" w:space="0" w:color="000000"/>
              <w:left w:val="single" w:sz="2" w:space="0" w:color="000000"/>
              <w:bottom w:val="single" w:sz="2" w:space="0" w:color="000000"/>
              <w:right w:val="nil"/>
            </w:tcBorders>
            <w:vAlign w:val="center"/>
          </w:tcPr>
          <w:p w14:paraId="0DEA139B" w14:textId="77777777" w:rsidR="00DA3FCA" w:rsidRDefault="00DA3FCA" w:rsidP="00B9632D">
            <w:pPr>
              <w:jc w:val="center"/>
              <w:rPr>
                <w:sz w:val="22"/>
                <w:szCs w:val="22"/>
                <w:lang w:val="en-US"/>
              </w:rPr>
            </w:pPr>
            <w:r>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67FED814" w14:textId="77777777" w:rsidR="00DA3FCA" w:rsidRDefault="00DA3FCA" w:rsidP="00B9632D">
            <w:pPr>
              <w:jc w:val="center"/>
              <w:rPr>
                <w:sz w:val="22"/>
                <w:szCs w:val="22"/>
                <w:lang w:val="en-US"/>
              </w:rPr>
            </w:pPr>
            <w:r>
              <w:rPr>
                <w:sz w:val="22"/>
                <w:szCs w:val="22"/>
                <w:lang w:val="en-US"/>
              </w:rPr>
              <w:t>DG03A</w:t>
            </w:r>
          </w:p>
          <w:p w14:paraId="36B46F00"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1336E1"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532D3472" w14:textId="77777777" w:rsidR="00DA3FCA" w:rsidRDefault="00DA3FCA" w:rsidP="00B9632D">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841EA09"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BC0EF8" w14:textId="77777777" w:rsidR="00DA3FCA" w:rsidRDefault="00DA3FCA" w:rsidP="00B9632D">
            <w:pPr>
              <w:jc w:val="right"/>
              <w:rPr>
                <w:lang w:val="en-US"/>
              </w:rPr>
            </w:pPr>
            <w:r>
              <w:rPr>
                <w:lang w:val="en-US"/>
              </w:rPr>
              <w:t>1 302,10</w:t>
            </w:r>
          </w:p>
        </w:tc>
      </w:tr>
      <w:tr w:rsidR="00DA3FCA" w14:paraId="52C31230" w14:textId="77777777" w:rsidTr="00B9632D">
        <w:tc>
          <w:tcPr>
            <w:tcW w:w="699" w:type="dxa"/>
            <w:tcBorders>
              <w:top w:val="nil"/>
              <w:left w:val="single" w:sz="2" w:space="0" w:color="000000"/>
              <w:bottom w:val="single" w:sz="2" w:space="0" w:color="000000"/>
              <w:right w:val="nil"/>
            </w:tcBorders>
          </w:tcPr>
          <w:p w14:paraId="01B3618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9B0ADF0"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A0DB7B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B4EBF8E"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71761A9" w14:textId="77777777" w:rsidR="00DA3FCA" w:rsidRDefault="00DA3FCA" w:rsidP="00B9632D">
            <w:pPr>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70A5747" w14:textId="77777777" w:rsidR="00DA3FCA" w:rsidRDefault="00DA3FCA" w:rsidP="00B9632D">
            <w:pPr>
              <w:rPr>
                <w:sz w:val="18"/>
                <w:szCs w:val="18"/>
                <w:lang w:val="en-US"/>
              </w:rPr>
            </w:pPr>
          </w:p>
        </w:tc>
      </w:tr>
      <w:tr w:rsidR="00DA3FCA" w14:paraId="16A2BFB2" w14:textId="77777777" w:rsidTr="00B9632D">
        <w:tc>
          <w:tcPr>
            <w:tcW w:w="699" w:type="dxa"/>
            <w:tcBorders>
              <w:top w:val="single" w:sz="2" w:space="0" w:color="000000"/>
              <w:left w:val="single" w:sz="2" w:space="0" w:color="000000"/>
              <w:bottom w:val="single" w:sz="2" w:space="0" w:color="000000"/>
              <w:right w:val="nil"/>
            </w:tcBorders>
            <w:vAlign w:val="center"/>
          </w:tcPr>
          <w:p w14:paraId="209D9BA6" w14:textId="77777777" w:rsidR="00DA3FCA" w:rsidRDefault="00DA3FCA" w:rsidP="00B9632D">
            <w:pPr>
              <w:jc w:val="center"/>
              <w:rPr>
                <w:sz w:val="22"/>
                <w:szCs w:val="22"/>
                <w:lang w:val="en-US"/>
              </w:rPr>
            </w:pPr>
            <w:r>
              <w:rPr>
                <w:lang w:val="en-US"/>
              </w:rPr>
              <w:t xml:space="preserve"> </w:t>
            </w:r>
            <w:r>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5968EB79" w14:textId="77777777" w:rsidR="00DA3FCA" w:rsidRDefault="00DA3FCA" w:rsidP="00B9632D">
            <w:pPr>
              <w:jc w:val="center"/>
              <w:rPr>
                <w:sz w:val="22"/>
                <w:szCs w:val="22"/>
                <w:lang w:val="en-US"/>
              </w:rPr>
            </w:pPr>
            <w:r>
              <w:rPr>
                <w:sz w:val="22"/>
                <w:szCs w:val="22"/>
                <w:lang w:val="en-US"/>
              </w:rPr>
              <w:t>DI118</w:t>
            </w:r>
          </w:p>
          <w:p w14:paraId="291E5554"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BC3F3A"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4FD24107"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01582C8"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47194E" w14:textId="77777777" w:rsidR="00DA3FCA" w:rsidRDefault="00DA3FCA" w:rsidP="00B9632D">
            <w:pPr>
              <w:jc w:val="right"/>
              <w:rPr>
                <w:lang w:val="en-US"/>
              </w:rPr>
            </w:pPr>
            <w:r>
              <w:rPr>
                <w:lang w:val="en-US"/>
              </w:rPr>
              <w:t>195,30</w:t>
            </w:r>
          </w:p>
        </w:tc>
      </w:tr>
      <w:tr w:rsidR="00DA3FCA" w14:paraId="771CFEF6" w14:textId="77777777" w:rsidTr="00B9632D">
        <w:tc>
          <w:tcPr>
            <w:tcW w:w="699" w:type="dxa"/>
            <w:tcBorders>
              <w:top w:val="nil"/>
              <w:left w:val="single" w:sz="2" w:space="0" w:color="000000"/>
              <w:bottom w:val="single" w:sz="2" w:space="0" w:color="000000"/>
              <w:right w:val="nil"/>
            </w:tcBorders>
          </w:tcPr>
          <w:p w14:paraId="7CA0DAE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1FA44C1" w14:textId="77777777" w:rsidR="00DA3FCA" w:rsidRDefault="00DA3FCA" w:rsidP="00B9632D">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392C778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9F35B73"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80834F4" w14:textId="77777777" w:rsidR="00DA3FCA" w:rsidRDefault="00DA3FCA" w:rsidP="00B9632D">
            <w:pPr>
              <w:rPr>
                <w:sz w:val="18"/>
                <w:szCs w:val="18"/>
                <w:lang w:val="en-US"/>
              </w:rPr>
            </w:pPr>
            <w:r>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14:paraId="3DE436F4" w14:textId="77777777" w:rsidR="00DA3FCA" w:rsidRDefault="00DA3FCA" w:rsidP="00B9632D">
            <w:pPr>
              <w:rPr>
                <w:sz w:val="18"/>
                <w:szCs w:val="18"/>
                <w:lang w:val="en-US"/>
              </w:rPr>
            </w:pPr>
          </w:p>
        </w:tc>
      </w:tr>
      <w:tr w:rsidR="00DA3FCA" w14:paraId="7F55B80E" w14:textId="77777777" w:rsidTr="00B9632D">
        <w:tc>
          <w:tcPr>
            <w:tcW w:w="699" w:type="dxa"/>
            <w:tcBorders>
              <w:top w:val="nil"/>
              <w:left w:val="single" w:sz="2" w:space="0" w:color="000000"/>
              <w:bottom w:val="single" w:sz="2" w:space="0" w:color="000000"/>
              <w:right w:val="nil"/>
            </w:tcBorders>
          </w:tcPr>
          <w:p w14:paraId="2E6E18C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0B97C68" w14:textId="77777777" w:rsidR="00DA3FCA" w:rsidRDefault="00DA3FCA" w:rsidP="00B9632D">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76E6941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6CD4A26"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CA2420A" w14:textId="77777777" w:rsidR="00DA3FCA" w:rsidRDefault="00DA3FCA" w:rsidP="00B9632D">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47CC2FE1" w14:textId="77777777" w:rsidR="00DA3FCA" w:rsidRDefault="00DA3FCA" w:rsidP="00B9632D">
            <w:pPr>
              <w:rPr>
                <w:sz w:val="18"/>
                <w:szCs w:val="18"/>
                <w:lang w:val="en-US"/>
              </w:rPr>
            </w:pPr>
          </w:p>
        </w:tc>
      </w:tr>
      <w:tr w:rsidR="00DA3FCA" w14:paraId="73AC108E" w14:textId="77777777" w:rsidTr="00B9632D">
        <w:tc>
          <w:tcPr>
            <w:tcW w:w="699" w:type="dxa"/>
            <w:tcBorders>
              <w:top w:val="nil"/>
              <w:left w:val="single" w:sz="2" w:space="0" w:color="000000"/>
              <w:bottom w:val="single" w:sz="2" w:space="0" w:color="000000"/>
              <w:right w:val="nil"/>
            </w:tcBorders>
          </w:tcPr>
          <w:p w14:paraId="1682F1D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88394A6" w14:textId="77777777" w:rsidR="00DA3FCA" w:rsidRDefault="00DA3FCA" w:rsidP="00B9632D">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2AEA873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0251F378"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CF5F5B3" w14:textId="77777777" w:rsidR="00DA3FCA" w:rsidRDefault="00DA3FCA" w:rsidP="00B9632D">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22DF82DD" w14:textId="77777777" w:rsidR="00DA3FCA" w:rsidRDefault="00DA3FCA" w:rsidP="00B9632D">
            <w:pPr>
              <w:rPr>
                <w:sz w:val="18"/>
                <w:szCs w:val="18"/>
                <w:lang w:val="en-US"/>
              </w:rPr>
            </w:pPr>
          </w:p>
        </w:tc>
      </w:tr>
      <w:tr w:rsidR="00DA3FCA" w14:paraId="4F198C7B" w14:textId="77777777" w:rsidTr="00B9632D">
        <w:tc>
          <w:tcPr>
            <w:tcW w:w="699" w:type="dxa"/>
            <w:tcBorders>
              <w:top w:val="nil"/>
              <w:left w:val="single" w:sz="2" w:space="0" w:color="000000"/>
              <w:bottom w:val="single" w:sz="2" w:space="0" w:color="000000"/>
              <w:right w:val="nil"/>
            </w:tcBorders>
          </w:tcPr>
          <w:p w14:paraId="2B04013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3B038FB" w14:textId="77777777" w:rsidR="00DA3FCA" w:rsidRDefault="00DA3FCA" w:rsidP="00B9632D">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2A86DB6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129B3584"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760C68B" w14:textId="77777777" w:rsidR="00DA3FCA" w:rsidRDefault="00DA3FCA" w:rsidP="00B9632D">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06ADA82D" w14:textId="77777777" w:rsidR="00DA3FCA" w:rsidRDefault="00DA3FCA" w:rsidP="00B9632D">
            <w:pPr>
              <w:rPr>
                <w:sz w:val="18"/>
                <w:szCs w:val="18"/>
                <w:lang w:val="en-US"/>
              </w:rPr>
            </w:pPr>
          </w:p>
        </w:tc>
      </w:tr>
      <w:tr w:rsidR="00DA3FCA" w14:paraId="4590EDC8" w14:textId="77777777" w:rsidTr="00B9632D">
        <w:tc>
          <w:tcPr>
            <w:tcW w:w="699" w:type="dxa"/>
            <w:tcBorders>
              <w:top w:val="single" w:sz="2" w:space="0" w:color="000000"/>
              <w:left w:val="single" w:sz="2" w:space="0" w:color="000000"/>
              <w:bottom w:val="single" w:sz="2" w:space="0" w:color="000000"/>
              <w:right w:val="nil"/>
            </w:tcBorders>
            <w:vAlign w:val="center"/>
          </w:tcPr>
          <w:p w14:paraId="222F2520" w14:textId="77777777" w:rsidR="00DA3FCA" w:rsidRDefault="00DA3FCA" w:rsidP="00B9632D">
            <w:pPr>
              <w:jc w:val="center"/>
              <w:rPr>
                <w:sz w:val="22"/>
                <w:szCs w:val="22"/>
                <w:lang w:val="en-US"/>
              </w:rPr>
            </w:pPr>
            <w:r>
              <w:rPr>
                <w:lang w:val="en-US"/>
              </w:rPr>
              <w:t xml:space="preserve"> </w:t>
            </w:r>
            <w:r>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05AFF952" w14:textId="77777777" w:rsidR="00DA3FCA" w:rsidRDefault="00DA3FCA" w:rsidP="00B9632D">
            <w:pPr>
              <w:jc w:val="center"/>
              <w:rPr>
                <w:sz w:val="22"/>
                <w:szCs w:val="22"/>
                <w:lang w:val="en-US"/>
              </w:rPr>
            </w:pPr>
            <w:r>
              <w:rPr>
                <w:sz w:val="22"/>
                <w:szCs w:val="22"/>
                <w:lang w:val="en-US"/>
              </w:rPr>
              <w:t>TsC02D1</w:t>
            </w:r>
          </w:p>
          <w:p w14:paraId="4AFC7736"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7623D7"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1949C50D" w14:textId="77777777" w:rsidR="00DA3FCA" w:rsidRDefault="00DA3FCA" w:rsidP="00B9632D">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E194450"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5E7A91" w14:textId="77777777" w:rsidR="00DA3FCA" w:rsidRDefault="00DA3FCA" w:rsidP="00B9632D">
            <w:pPr>
              <w:jc w:val="right"/>
              <w:rPr>
                <w:lang w:val="en-US"/>
              </w:rPr>
            </w:pPr>
            <w:r>
              <w:rPr>
                <w:lang w:val="en-US"/>
              </w:rPr>
              <w:t>2,474</w:t>
            </w:r>
          </w:p>
        </w:tc>
      </w:tr>
      <w:tr w:rsidR="00DA3FCA" w14:paraId="1CE657C7" w14:textId="77777777" w:rsidTr="00B9632D">
        <w:tc>
          <w:tcPr>
            <w:tcW w:w="699" w:type="dxa"/>
            <w:tcBorders>
              <w:top w:val="nil"/>
              <w:left w:val="single" w:sz="2" w:space="0" w:color="000000"/>
              <w:bottom w:val="single" w:sz="2" w:space="0" w:color="000000"/>
              <w:right w:val="nil"/>
            </w:tcBorders>
          </w:tcPr>
          <w:p w14:paraId="63FEFB1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7F31DE9" w14:textId="77777777" w:rsidR="00DA3FCA" w:rsidRDefault="00DA3FCA" w:rsidP="00B9632D">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54CF3FD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DD13742"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E41A722" w14:textId="77777777" w:rsidR="00DA3FCA" w:rsidRDefault="00DA3FCA" w:rsidP="00B9632D">
            <w:pPr>
              <w:rPr>
                <w:sz w:val="18"/>
                <w:szCs w:val="18"/>
                <w:lang w:val="en-US"/>
              </w:rPr>
            </w:pPr>
            <w:r>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47B59A1E" w14:textId="77777777" w:rsidR="00DA3FCA" w:rsidRDefault="00DA3FCA" w:rsidP="00B9632D">
            <w:pPr>
              <w:rPr>
                <w:sz w:val="18"/>
                <w:szCs w:val="18"/>
                <w:lang w:val="en-US"/>
              </w:rPr>
            </w:pPr>
          </w:p>
        </w:tc>
      </w:tr>
      <w:tr w:rsidR="00DA3FCA" w14:paraId="57C86E1C" w14:textId="77777777" w:rsidTr="00B9632D">
        <w:tc>
          <w:tcPr>
            <w:tcW w:w="699" w:type="dxa"/>
            <w:tcBorders>
              <w:top w:val="single" w:sz="2" w:space="0" w:color="000000"/>
              <w:left w:val="single" w:sz="2" w:space="0" w:color="000000"/>
              <w:bottom w:val="single" w:sz="2" w:space="0" w:color="000000"/>
              <w:right w:val="nil"/>
            </w:tcBorders>
            <w:vAlign w:val="center"/>
          </w:tcPr>
          <w:p w14:paraId="4BC22FD4" w14:textId="77777777" w:rsidR="00DA3FCA" w:rsidRDefault="00DA3FCA" w:rsidP="00B9632D">
            <w:pPr>
              <w:jc w:val="center"/>
              <w:rPr>
                <w:sz w:val="22"/>
                <w:szCs w:val="22"/>
                <w:lang w:val="en-US"/>
              </w:rPr>
            </w:pPr>
            <w:r>
              <w:rPr>
                <w:lang w:val="en-US"/>
              </w:rPr>
              <w:t xml:space="preserve"> </w:t>
            </w:r>
            <w:r>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73B1BD3E" w14:textId="77777777" w:rsidR="00DA3FCA" w:rsidRDefault="00DA3FCA" w:rsidP="00B9632D">
            <w:pPr>
              <w:jc w:val="center"/>
              <w:rPr>
                <w:sz w:val="22"/>
                <w:szCs w:val="22"/>
                <w:lang w:val="en-US"/>
              </w:rPr>
            </w:pPr>
            <w:r>
              <w:rPr>
                <w:sz w:val="22"/>
                <w:szCs w:val="22"/>
                <w:lang w:val="en-US"/>
              </w:rPr>
              <w:t>TsI51A3</w:t>
            </w:r>
          </w:p>
          <w:p w14:paraId="04B5DC94"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DBC034"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3C696BB3" w14:textId="77777777" w:rsidR="00DA3FCA" w:rsidRDefault="00DA3FCA" w:rsidP="00B9632D">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3557F94"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0C2A87" w14:textId="77777777" w:rsidR="00DA3FCA" w:rsidRDefault="00DA3FCA" w:rsidP="00B9632D">
            <w:pPr>
              <w:jc w:val="right"/>
              <w:rPr>
                <w:lang w:val="en-US"/>
              </w:rPr>
            </w:pPr>
            <w:r>
              <w:rPr>
                <w:lang w:val="en-US"/>
              </w:rPr>
              <w:t>437,50</w:t>
            </w:r>
          </w:p>
        </w:tc>
      </w:tr>
      <w:tr w:rsidR="00DA3FCA" w14:paraId="668B8276" w14:textId="77777777" w:rsidTr="00B9632D">
        <w:tc>
          <w:tcPr>
            <w:tcW w:w="699" w:type="dxa"/>
            <w:tcBorders>
              <w:top w:val="nil"/>
              <w:left w:val="single" w:sz="2" w:space="0" w:color="000000"/>
              <w:bottom w:val="single" w:sz="2" w:space="0" w:color="000000"/>
              <w:right w:val="nil"/>
            </w:tcBorders>
          </w:tcPr>
          <w:p w14:paraId="3F3505C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02AB84B" w14:textId="77777777" w:rsidR="00DA3FCA" w:rsidRDefault="00DA3FCA" w:rsidP="00B9632D">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31ED06C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D2947DF"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3B71877" w14:textId="77777777" w:rsidR="00DA3FCA" w:rsidRDefault="00DA3FCA" w:rsidP="00B9632D">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02328100" w14:textId="77777777" w:rsidR="00DA3FCA" w:rsidRDefault="00DA3FCA" w:rsidP="00B9632D">
            <w:pPr>
              <w:rPr>
                <w:sz w:val="18"/>
                <w:szCs w:val="18"/>
                <w:lang w:val="en-US"/>
              </w:rPr>
            </w:pPr>
          </w:p>
        </w:tc>
      </w:tr>
      <w:tr w:rsidR="00DA3FCA" w14:paraId="58989581" w14:textId="77777777" w:rsidTr="00B9632D">
        <w:tc>
          <w:tcPr>
            <w:tcW w:w="699" w:type="dxa"/>
            <w:tcBorders>
              <w:top w:val="nil"/>
              <w:left w:val="single" w:sz="2" w:space="0" w:color="000000"/>
              <w:bottom w:val="nil"/>
              <w:right w:val="nil"/>
            </w:tcBorders>
          </w:tcPr>
          <w:p w14:paraId="1118E22E"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02A9CC1E" w14:textId="77777777" w:rsidR="00DA3FCA" w:rsidRDefault="00DA3FCA" w:rsidP="00B9632D">
            <w:pPr>
              <w:rPr>
                <w:lang w:val="en-US"/>
              </w:rPr>
            </w:pPr>
          </w:p>
        </w:tc>
        <w:tc>
          <w:tcPr>
            <w:tcW w:w="4613" w:type="dxa"/>
            <w:tcBorders>
              <w:top w:val="nil"/>
              <w:left w:val="single" w:sz="2" w:space="0" w:color="000000"/>
              <w:bottom w:val="nil"/>
              <w:right w:val="nil"/>
            </w:tcBorders>
          </w:tcPr>
          <w:p w14:paraId="4708405D"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1.4. Demolarea bordurilor existente</w:t>
            </w:r>
          </w:p>
        </w:tc>
        <w:tc>
          <w:tcPr>
            <w:tcW w:w="978" w:type="dxa"/>
            <w:tcBorders>
              <w:top w:val="nil"/>
              <w:left w:val="single" w:sz="2" w:space="0" w:color="000000"/>
              <w:bottom w:val="nil"/>
              <w:right w:val="nil"/>
            </w:tcBorders>
          </w:tcPr>
          <w:p w14:paraId="229A02BC" w14:textId="77777777" w:rsidR="00DA3FCA" w:rsidRDefault="00DA3FCA" w:rsidP="00B9632D">
            <w:pPr>
              <w:rPr>
                <w:lang w:val="en-US"/>
              </w:rPr>
            </w:pPr>
          </w:p>
        </w:tc>
        <w:tc>
          <w:tcPr>
            <w:tcW w:w="1118" w:type="dxa"/>
            <w:tcBorders>
              <w:top w:val="nil"/>
              <w:left w:val="single" w:sz="2" w:space="0" w:color="000000"/>
              <w:bottom w:val="nil"/>
              <w:right w:val="nil"/>
            </w:tcBorders>
          </w:tcPr>
          <w:p w14:paraId="0967B3B4"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6A65A5DA" w14:textId="77777777" w:rsidR="00DA3FCA" w:rsidRDefault="00DA3FCA" w:rsidP="00B9632D">
            <w:pPr>
              <w:rPr>
                <w:lang w:val="en-US"/>
              </w:rPr>
            </w:pPr>
          </w:p>
        </w:tc>
      </w:tr>
      <w:tr w:rsidR="00DA3FCA" w14:paraId="2A74DE15" w14:textId="77777777" w:rsidTr="00B9632D">
        <w:tc>
          <w:tcPr>
            <w:tcW w:w="699" w:type="dxa"/>
            <w:tcBorders>
              <w:top w:val="single" w:sz="2" w:space="0" w:color="000000"/>
              <w:left w:val="single" w:sz="2" w:space="0" w:color="000000"/>
              <w:bottom w:val="single" w:sz="2" w:space="0" w:color="000000"/>
              <w:right w:val="nil"/>
            </w:tcBorders>
            <w:vAlign w:val="center"/>
          </w:tcPr>
          <w:p w14:paraId="70AC529F" w14:textId="77777777" w:rsidR="00DA3FCA" w:rsidRDefault="00DA3FCA" w:rsidP="00B9632D">
            <w:pPr>
              <w:jc w:val="center"/>
              <w:rPr>
                <w:sz w:val="22"/>
                <w:szCs w:val="22"/>
                <w:lang w:val="en-US"/>
              </w:rPr>
            </w:pPr>
            <w:r>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1DEA9905" w14:textId="77777777" w:rsidR="00DA3FCA" w:rsidRDefault="00DA3FCA" w:rsidP="00B9632D">
            <w:pPr>
              <w:jc w:val="center"/>
              <w:rPr>
                <w:sz w:val="22"/>
                <w:szCs w:val="22"/>
                <w:lang w:val="en-US"/>
              </w:rPr>
            </w:pPr>
            <w:r>
              <w:rPr>
                <w:sz w:val="22"/>
                <w:szCs w:val="22"/>
                <w:lang w:val="en-US"/>
              </w:rPr>
              <w:t>DG04B</w:t>
            </w:r>
          </w:p>
          <w:p w14:paraId="4BFD2703"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CE81E5"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125A05F0" w14:textId="77777777" w:rsidR="00DA3FCA" w:rsidRDefault="00DA3FCA" w:rsidP="00B9632D">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2A27034"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B72E37" w14:textId="77777777" w:rsidR="00DA3FCA" w:rsidRDefault="00DA3FCA" w:rsidP="00B9632D">
            <w:pPr>
              <w:jc w:val="right"/>
              <w:rPr>
                <w:lang w:val="en-US"/>
              </w:rPr>
            </w:pPr>
            <w:r>
              <w:rPr>
                <w:lang w:val="en-US"/>
              </w:rPr>
              <w:t>352,00</w:t>
            </w:r>
          </w:p>
        </w:tc>
      </w:tr>
      <w:tr w:rsidR="00DA3FCA" w14:paraId="0C5271F3" w14:textId="77777777" w:rsidTr="00B9632D">
        <w:tc>
          <w:tcPr>
            <w:tcW w:w="699" w:type="dxa"/>
            <w:tcBorders>
              <w:top w:val="nil"/>
              <w:left w:val="single" w:sz="2" w:space="0" w:color="000000"/>
              <w:bottom w:val="single" w:sz="2" w:space="0" w:color="000000"/>
              <w:right w:val="nil"/>
            </w:tcBorders>
          </w:tcPr>
          <w:p w14:paraId="607886E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ADBF309"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3074CB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A166437"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80F6F1F" w14:textId="77777777" w:rsidR="00DA3FCA" w:rsidRDefault="00DA3FCA" w:rsidP="00B9632D">
            <w:pPr>
              <w:rPr>
                <w:sz w:val="18"/>
                <w:szCs w:val="18"/>
                <w:lang w:val="en-US"/>
              </w:rPr>
            </w:pPr>
            <w:r>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5326A345" w14:textId="77777777" w:rsidR="00DA3FCA" w:rsidRDefault="00DA3FCA" w:rsidP="00B9632D">
            <w:pPr>
              <w:rPr>
                <w:sz w:val="18"/>
                <w:szCs w:val="18"/>
                <w:lang w:val="en-US"/>
              </w:rPr>
            </w:pPr>
          </w:p>
        </w:tc>
      </w:tr>
      <w:tr w:rsidR="00DA3FCA" w14:paraId="2F89F274" w14:textId="77777777" w:rsidTr="00B9632D">
        <w:tc>
          <w:tcPr>
            <w:tcW w:w="699" w:type="dxa"/>
            <w:tcBorders>
              <w:top w:val="single" w:sz="2" w:space="0" w:color="000000"/>
              <w:left w:val="single" w:sz="2" w:space="0" w:color="000000"/>
              <w:bottom w:val="single" w:sz="2" w:space="0" w:color="000000"/>
              <w:right w:val="nil"/>
            </w:tcBorders>
            <w:vAlign w:val="center"/>
          </w:tcPr>
          <w:p w14:paraId="51EA2F9F" w14:textId="77777777" w:rsidR="00DA3FCA" w:rsidRDefault="00DA3FCA" w:rsidP="00B9632D">
            <w:pPr>
              <w:jc w:val="center"/>
              <w:rPr>
                <w:sz w:val="22"/>
                <w:szCs w:val="22"/>
                <w:lang w:val="en-US"/>
              </w:rPr>
            </w:pPr>
            <w:r>
              <w:rPr>
                <w:lang w:val="en-US"/>
              </w:rPr>
              <w:t xml:space="preserve"> </w:t>
            </w:r>
            <w:r>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2031D762" w14:textId="77777777" w:rsidR="00DA3FCA" w:rsidRDefault="00DA3FCA" w:rsidP="00B9632D">
            <w:pPr>
              <w:jc w:val="center"/>
              <w:rPr>
                <w:sz w:val="22"/>
                <w:szCs w:val="22"/>
                <w:lang w:val="en-US"/>
              </w:rPr>
            </w:pPr>
            <w:r>
              <w:rPr>
                <w:sz w:val="22"/>
                <w:szCs w:val="22"/>
                <w:lang w:val="en-US"/>
              </w:rPr>
              <w:t>TsC02B1</w:t>
            </w:r>
          </w:p>
          <w:p w14:paraId="33207E4E"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9A368E"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 xml:space="preserve">Sapatura mecanica cu excavator pe pneuri de 0,21-0,39 mc, cu comanda hidraulica, in pamint </w:t>
            </w:r>
            <w:r>
              <w:rPr>
                <w:rFonts w:ascii="Times New Roman CYR" w:hAnsi="Times New Roman CYR" w:cs="Times New Roman CYR"/>
                <w:sz w:val="22"/>
                <w:szCs w:val="22"/>
                <w:lang/>
              </w:rPr>
              <w:lastRenderedPageBreak/>
              <w:t>cu umiditate naturala descarcare in depozit teren catg. II (Demolarea fundatiei din beton)</w:t>
            </w:r>
          </w:p>
        </w:tc>
        <w:tc>
          <w:tcPr>
            <w:tcW w:w="978" w:type="dxa"/>
            <w:tcBorders>
              <w:top w:val="single" w:sz="2" w:space="0" w:color="000000"/>
              <w:left w:val="single" w:sz="2" w:space="0" w:color="000000"/>
              <w:bottom w:val="single" w:sz="2" w:space="0" w:color="000000"/>
              <w:right w:val="nil"/>
            </w:tcBorders>
            <w:vAlign w:val="center"/>
          </w:tcPr>
          <w:p w14:paraId="372B8C40" w14:textId="77777777" w:rsidR="00DA3FCA" w:rsidRDefault="00DA3FCA" w:rsidP="00B9632D">
            <w:pPr>
              <w:jc w:val="center"/>
              <w:rPr>
                <w:sz w:val="22"/>
                <w:szCs w:val="22"/>
                <w:lang w:val="en-US"/>
              </w:rPr>
            </w:pPr>
            <w:r>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1CB0429A"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F7DA99" w14:textId="77777777" w:rsidR="00DA3FCA" w:rsidRDefault="00DA3FCA" w:rsidP="00B9632D">
            <w:pPr>
              <w:jc w:val="right"/>
              <w:rPr>
                <w:lang w:val="en-US"/>
              </w:rPr>
            </w:pPr>
            <w:r>
              <w:rPr>
                <w:lang w:val="en-US"/>
              </w:rPr>
              <w:t>0,158</w:t>
            </w:r>
          </w:p>
        </w:tc>
      </w:tr>
      <w:tr w:rsidR="00DA3FCA" w14:paraId="139405D5" w14:textId="77777777" w:rsidTr="00B9632D">
        <w:tc>
          <w:tcPr>
            <w:tcW w:w="699" w:type="dxa"/>
            <w:tcBorders>
              <w:top w:val="nil"/>
              <w:left w:val="single" w:sz="2" w:space="0" w:color="000000"/>
              <w:bottom w:val="single" w:sz="2" w:space="0" w:color="000000"/>
              <w:right w:val="nil"/>
            </w:tcBorders>
          </w:tcPr>
          <w:p w14:paraId="5A2721E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A4DA6D7" w14:textId="77777777" w:rsidR="00DA3FCA" w:rsidRDefault="00DA3FCA" w:rsidP="00B9632D">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000657D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0E65268E"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984DFB1" w14:textId="77777777" w:rsidR="00DA3FCA" w:rsidRDefault="00DA3FCA" w:rsidP="00B9632D">
            <w:pPr>
              <w:rPr>
                <w:sz w:val="18"/>
                <w:szCs w:val="18"/>
                <w:lang w:val="en-US"/>
              </w:rPr>
            </w:pPr>
            <w:r>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59866315" w14:textId="77777777" w:rsidR="00DA3FCA" w:rsidRDefault="00DA3FCA" w:rsidP="00B9632D">
            <w:pPr>
              <w:rPr>
                <w:sz w:val="18"/>
                <w:szCs w:val="18"/>
                <w:lang w:val="en-US"/>
              </w:rPr>
            </w:pPr>
          </w:p>
        </w:tc>
      </w:tr>
      <w:tr w:rsidR="00DA3FCA" w14:paraId="56CAE1D1" w14:textId="77777777" w:rsidTr="00B9632D">
        <w:tc>
          <w:tcPr>
            <w:tcW w:w="699" w:type="dxa"/>
            <w:tcBorders>
              <w:top w:val="single" w:sz="2" w:space="0" w:color="000000"/>
              <w:left w:val="single" w:sz="2" w:space="0" w:color="000000"/>
              <w:bottom w:val="single" w:sz="2" w:space="0" w:color="000000"/>
              <w:right w:val="nil"/>
            </w:tcBorders>
            <w:vAlign w:val="center"/>
          </w:tcPr>
          <w:p w14:paraId="30B070C1" w14:textId="77777777" w:rsidR="00DA3FCA" w:rsidRDefault="00DA3FCA" w:rsidP="00B9632D">
            <w:pPr>
              <w:jc w:val="center"/>
              <w:rPr>
                <w:sz w:val="22"/>
                <w:szCs w:val="22"/>
                <w:lang w:val="en-US"/>
              </w:rPr>
            </w:pPr>
            <w:r>
              <w:rPr>
                <w:lang w:val="en-US"/>
              </w:rPr>
              <w:t xml:space="preserve"> </w:t>
            </w:r>
            <w:r>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7BE274AD" w14:textId="77777777" w:rsidR="00DA3FCA" w:rsidRDefault="00DA3FCA" w:rsidP="00B9632D">
            <w:pPr>
              <w:jc w:val="center"/>
              <w:rPr>
                <w:sz w:val="22"/>
                <w:szCs w:val="22"/>
                <w:lang w:val="en-US"/>
              </w:rPr>
            </w:pPr>
            <w:r>
              <w:rPr>
                <w:sz w:val="22"/>
                <w:szCs w:val="22"/>
                <w:lang w:val="en-US"/>
              </w:rPr>
              <w:t>TsC02D1</w:t>
            </w:r>
          </w:p>
          <w:p w14:paraId="39A30583"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174563"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1DCDB5CB" w14:textId="77777777" w:rsidR="00DA3FCA" w:rsidRDefault="00DA3FCA" w:rsidP="00B9632D">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7C3E384"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FC36B1" w14:textId="77777777" w:rsidR="00DA3FCA" w:rsidRDefault="00DA3FCA" w:rsidP="00B9632D">
            <w:pPr>
              <w:jc w:val="right"/>
              <w:rPr>
                <w:lang w:val="en-US"/>
              </w:rPr>
            </w:pPr>
            <w:r>
              <w:rPr>
                <w:lang w:val="en-US"/>
              </w:rPr>
              <w:t>0,313</w:t>
            </w:r>
          </w:p>
        </w:tc>
      </w:tr>
      <w:tr w:rsidR="00DA3FCA" w14:paraId="1DDECD6E" w14:textId="77777777" w:rsidTr="00B9632D">
        <w:tc>
          <w:tcPr>
            <w:tcW w:w="699" w:type="dxa"/>
            <w:tcBorders>
              <w:top w:val="nil"/>
              <w:left w:val="single" w:sz="2" w:space="0" w:color="000000"/>
              <w:bottom w:val="single" w:sz="2" w:space="0" w:color="000000"/>
              <w:right w:val="nil"/>
            </w:tcBorders>
          </w:tcPr>
          <w:p w14:paraId="4045EDA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5BA5078" w14:textId="77777777" w:rsidR="00DA3FCA" w:rsidRDefault="00DA3FCA" w:rsidP="00B9632D">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67ADE5A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550449C"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364E1B3" w14:textId="77777777" w:rsidR="00DA3FCA" w:rsidRDefault="00DA3FCA" w:rsidP="00B9632D">
            <w:pPr>
              <w:rPr>
                <w:sz w:val="18"/>
                <w:szCs w:val="18"/>
                <w:lang w:val="en-US"/>
              </w:rPr>
            </w:pPr>
            <w:r>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10335F61" w14:textId="77777777" w:rsidR="00DA3FCA" w:rsidRDefault="00DA3FCA" w:rsidP="00B9632D">
            <w:pPr>
              <w:rPr>
                <w:sz w:val="18"/>
                <w:szCs w:val="18"/>
                <w:lang w:val="en-US"/>
              </w:rPr>
            </w:pPr>
          </w:p>
        </w:tc>
      </w:tr>
      <w:tr w:rsidR="00DA3FCA" w14:paraId="62EB0397" w14:textId="77777777" w:rsidTr="00B9632D">
        <w:tc>
          <w:tcPr>
            <w:tcW w:w="699" w:type="dxa"/>
            <w:tcBorders>
              <w:top w:val="single" w:sz="2" w:space="0" w:color="000000"/>
              <w:left w:val="single" w:sz="2" w:space="0" w:color="000000"/>
              <w:bottom w:val="single" w:sz="2" w:space="0" w:color="000000"/>
              <w:right w:val="nil"/>
            </w:tcBorders>
            <w:vAlign w:val="center"/>
          </w:tcPr>
          <w:p w14:paraId="077BA97D" w14:textId="77777777" w:rsidR="00DA3FCA" w:rsidRDefault="00DA3FCA" w:rsidP="00B9632D">
            <w:pPr>
              <w:jc w:val="center"/>
              <w:rPr>
                <w:sz w:val="22"/>
                <w:szCs w:val="22"/>
                <w:lang w:val="en-US"/>
              </w:rPr>
            </w:pPr>
            <w:r>
              <w:rPr>
                <w:lang w:val="en-US"/>
              </w:rPr>
              <w:t xml:space="preserve"> </w:t>
            </w:r>
            <w:r>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2E21E08D" w14:textId="77777777" w:rsidR="00DA3FCA" w:rsidRDefault="00DA3FCA" w:rsidP="00B9632D">
            <w:pPr>
              <w:jc w:val="center"/>
              <w:rPr>
                <w:sz w:val="22"/>
                <w:szCs w:val="22"/>
                <w:lang w:val="en-US"/>
              </w:rPr>
            </w:pPr>
            <w:r>
              <w:rPr>
                <w:sz w:val="22"/>
                <w:szCs w:val="22"/>
                <w:lang w:val="en-US"/>
              </w:rPr>
              <w:t>TsI51A3</w:t>
            </w:r>
          </w:p>
          <w:p w14:paraId="64B04747"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AB68A0"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1FD9A94E" w14:textId="77777777" w:rsidR="00DA3FCA" w:rsidRDefault="00DA3FCA" w:rsidP="00B9632D">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C40CD61"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13FD58" w14:textId="77777777" w:rsidR="00DA3FCA" w:rsidRDefault="00DA3FCA" w:rsidP="00B9632D">
            <w:pPr>
              <w:jc w:val="right"/>
              <w:rPr>
                <w:lang w:val="en-US"/>
              </w:rPr>
            </w:pPr>
            <w:r>
              <w:rPr>
                <w:lang w:val="en-US"/>
              </w:rPr>
              <w:t>68,90</w:t>
            </w:r>
          </w:p>
        </w:tc>
      </w:tr>
      <w:tr w:rsidR="00DA3FCA" w14:paraId="3AFC1F88" w14:textId="77777777" w:rsidTr="00B9632D">
        <w:tc>
          <w:tcPr>
            <w:tcW w:w="699" w:type="dxa"/>
            <w:tcBorders>
              <w:top w:val="nil"/>
              <w:left w:val="single" w:sz="2" w:space="0" w:color="000000"/>
              <w:bottom w:val="single" w:sz="2" w:space="0" w:color="000000"/>
              <w:right w:val="nil"/>
            </w:tcBorders>
          </w:tcPr>
          <w:p w14:paraId="6CF5A3E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69DABE9" w14:textId="77777777" w:rsidR="00DA3FCA" w:rsidRDefault="00DA3FCA" w:rsidP="00B9632D">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09D8DF2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FF52538"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AA1B793" w14:textId="77777777" w:rsidR="00DA3FCA" w:rsidRDefault="00DA3FCA" w:rsidP="00B9632D">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090C6144" w14:textId="77777777" w:rsidR="00DA3FCA" w:rsidRDefault="00DA3FCA" w:rsidP="00B9632D">
            <w:pPr>
              <w:rPr>
                <w:sz w:val="18"/>
                <w:szCs w:val="18"/>
                <w:lang w:val="en-US"/>
              </w:rPr>
            </w:pPr>
          </w:p>
        </w:tc>
      </w:tr>
      <w:tr w:rsidR="00DA3FCA" w14:paraId="0A706372" w14:textId="77777777" w:rsidTr="00B9632D">
        <w:tc>
          <w:tcPr>
            <w:tcW w:w="699" w:type="dxa"/>
            <w:tcBorders>
              <w:top w:val="nil"/>
              <w:left w:val="single" w:sz="2" w:space="0" w:color="000000"/>
              <w:bottom w:val="nil"/>
              <w:right w:val="nil"/>
            </w:tcBorders>
          </w:tcPr>
          <w:p w14:paraId="7552763A"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778E7665" w14:textId="77777777" w:rsidR="00DA3FCA" w:rsidRDefault="00DA3FCA" w:rsidP="00B9632D">
            <w:pPr>
              <w:rPr>
                <w:lang w:val="en-US"/>
              </w:rPr>
            </w:pPr>
          </w:p>
        </w:tc>
        <w:tc>
          <w:tcPr>
            <w:tcW w:w="4613" w:type="dxa"/>
            <w:tcBorders>
              <w:top w:val="nil"/>
              <w:left w:val="single" w:sz="2" w:space="0" w:color="000000"/>
              <w:bottom w:val="nil"/>
              <w:right w:val="nil"/>
            </w:tcBorders>
          </w:tcPr>
          <w:p w14:paraId="2F60ED1D"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1.5. Reamenajarea fintinilor la cota de proiect  </w:t>
            </w:r>
          </w:p>
        </w:tc>
        <w:tc>
          <w:tcPr>
            <w:tcW w:w="978" w:type="dxa"/>
            <w:tcBorders>
              <w:top w:val="nil"/>
              <w:left w:val="single" w:sz="2" w:space="0" w:color="000000"/>
              <w:bottom w:val="nil"/>
              <w:right w:val="nil"/>
            </w:tcBorders>
          </w:tcPr>
          <w:p w14:paraId="34754515" w14:textId="77777777" w:rsidR="00DA3FCA" w:rsidRDefault="00DA3FCA" w:rsidP="00B9632D">
            <w:pPr>
              <w:rPr>
                <w:lang w:val="en-US"/>
              </w:rPr>
            </w:pPr>
          </w:p>
        </w:tc>
        <w:tc>
          <w:tcPr>
            <w:tcW w:w="1118" w:type="dxa"/>
            <w:tcBorders>
              <w:top w:val="nil"/>
              <w:left w:val="single" w:sz="2" w:space="0" w:color="000000"/>
              <w:bottom w:val="nil"/>
              <w:right w:val="nil"/>
            </w:tcBorders>
          </w:tcPr>
          <w:p w14:paraId="11E7FE6A"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0C17DC70" w14:textId="77777777" w:rsidR="00DA3FCA" w:rsidRDefault="00DA3FCA" w:rsidP="00B9632D">
            <w:pPr>
              <w:rPr>
                <w:lang w:val="en-US"/>
              </w:rPr>
            </w:pPr>
          </w:p>
        </w:tc>
      </w:tr>
      <w:tr w:rsidR="00DA3FCA" w14:paraId="2AFE00F2" w14:textId="77777777" w:rsidTr="00B9632D">
        <w:tc>
          <w:tcPr>
            <w:tcW w:w="699" w:type="dxa"/>
            <w:tcBorders>
              <w:top w:val="single" w:sz="2" w:space="0" w:color="000000"/>
              <w:left w:val="single" w:sz="2" w:space="0" w:color="000000"/>
              <w:bottom w:val="single" w:sz="2" w:space="0" w:color="000000"/>
              <w:right w:val="nil"/>
            </w:tcBorders>
            <w:vAlign w:val="center"/>
          </w:tcPr>
          <w:p w14:paraId="14A3CD15" w14:textId="77777777" w:rsidR="00DA3FCA" w:rsidRDefault="00DA3FCA" w:rsidP="00B9632D">
            <w:pPr>
              <w:jc w:val="center"/>
              <w:rPr>
                <w:sz w:val="22"/>
                <w:szCs w:val="22"/>
                <w:lang w:val="en-US"/>
              </w:rPr>
            </w:pPr>
            <w:r>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6AFF48BC" w14:textId="77777777" w:rsidR="00DA3FCA" w:rsidRDefault="00DA3FCA" w:rsidP="00B9632D">
            <w:pPr>
              <w:jc w:val="center"/>
              <w:rPr>
                <w:sz w:val="22"/>
                <w:szCs w:val="22"/>
                <w:lang w:val="en-US"/>
              </w:rPr>
            </w:pPr>
            <w:r>
              <w:rPr>
                <w:sz w:val="22"/>
                <w:szCs w:val="22"/>
                <w:lang w:val="en-US"/>
              </w:rPr>
              <w:t>DG06B</w:t>
            </w:r>
          </w:p>
          <w:p w14:paraId="5E9657A5"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AD3ED1"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Demolarea inelelor din beton</w:t>
            </w:r>
          </w:p>
        </w:tc>
        <w:tc>
          <w:tcPr>
            <w:tcW w:w="978" w:type="dxa"/>
            <w:tcBorders>
              <w:top w:val="single" w:sz="2" w:space="0" w:color="000000"/>
              <w:left w:val="single" w:sz="2" w:space="0" w:color="000000"/>
              <w:bottom w:val="single" w:sz="2" w:space="0" w:color="000000"/>
              <w:right w:val="nil"/>
            </w:tcBorders>
            <w:vAlign w:val="center"/>
          </w:tcPr>
          <w:p w14:paraId="394FA4A7"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F6C7482"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BE70E6" w14:textId="77777777" w:rsidR="00DA3FCA" w:rsidRDefault="00DA3FCA" w:rsidP="00B9632D">
            <w:pPr>
              <w:jc w:val="right"/>
              <w:rPr>
                <w:lang w:val="en-US"/>
              </w:rPr>
            </w:pPr>
            <w:r>
              <w:rPr>
                <w:lang w:val="en-US"/>
              </w:rPr>
              <w:t>0,584</w:t>
            </w:r>
          </w:p>
        </w:tc>
      </w:tr>
      <w:tr w:rsidR="00DA3FCA" w14:paraId="66F73F85" w14:textId="77777777" w:rsidTr="00B9632D">
        <w:tc>
          <w:tcPr>
            <w:tcW w:w="699" w:type="dxa"/>
            <w:tcBorders>
              <w:top w:val="nil"/>
              <w:left w:val="single" w:sz="2" w:space="0" w:color="000000"/>
              <w:bottom w:val="single" w:sz="2" w:space="0" w:color="000000"/>
              <w:right w:val="nil"/>
            </w:tcBorders>
          </w:tcPr>
          <w:p w14:paraId="6D77122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BFFBAD6"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CAF496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BA0E8D0"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71043F7" w14:textId="77777777" w:rsidR="00DA3FCA" w:rsidRDefault="00DA3FCA" w:rsidP="00B9632D">
            <w:pPr>
              <w:rPr>
                <w:sz w:val="18"/>
                <w:szCs w:val="18"/>
                <w:lang w:val="en-US"/>
              </w:rPr>
            </w:pPr>
            <w:r>
              <w:rPr>
                <w:sz w:val="18"/>
                <w:szCs w:val="18"/>
                <w:lang w:val="en-US"/>
              </w:rPr>
              <w:t>3,3800</w:t>
            </w:r>
          </w:p>
        </w:tc>
        <w:tc>
          <w:tcPr>
            <w:tcW w:w="1119" w:type="dxa"/>
            <w:tcBorders>
              <w:top w:val="nil"/>
              <w:left w:val="single" w:sz="2" w:space="0" w:color="000000"/>
              <w:bottom w:val="single" w:sz="2" w:space="0" w:color="000000"/>
              <w:right w:val="single" w:sz="2" w:space="0" w:color="000000"/>
            </w:tcBorders>
            <w:vAlign w:val="center"/>
          </w:tcPr>
          <w:p w14:paraId="160C0A63" w14:textId="77777777" w:rsidR="00DA3FCA" w:rsidRDefault="00DA3FCA" w:rsidP="00B9632D">
            <w:pPr>
              <w:rPr>
                <w:sz w:val="18"/>
                <w:szCs w:val="18"/>
                <w:lang w:val="en-US"/>
              </w:rPr>
            </w:pPr>
          </w:p>
        </w:tc>
      </w:tr>
      <w:tr w:rsidR="00DA3FCA" w14:paraId="7A3F7047" w14:textId="77777777" w:rsidTr="00B9632D">
        <w:tc>
          <w:tcPr>
            <w:tcW w:w="699" w:type="dxa"/>
            <w:tcBorders>
              <w:top w:val="nil"/>
              <w:left w:val="single" w:sz="2" w:space="0" w:color="000000"/>
              <w:bottom w:val="single" w:sz="2" w:space="0" w:color="000000"/>
              <w:right w:val="nil"/>
            </w:tcBorders>
          </w:tcPr>
          <w:p w14:paraId="364CBD1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8FDF04C" w14:textId="77777777" w:rsidR="00DA3FCA" w:rsidRDefault="00DA3FCA" w:rsidP="00B9632D">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00F8532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519AB3D8"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6F2338C" w14:textId="77777777" w:rsidR="00DA3FCA" w:rsidRDefault="00DA3FCA" w:rsidP="00B9632D">
            <w:pPr>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4B04B25" w14:textId="77777777" w:rsidR="00DA3FCA" w:rsidRDefault="00DA3FCA" w:rsidP="00B9632D">
            <w:pPr>
              <w:rPr>
                <w:sz w:val="18"/>
                <w:szCs w:val="18"/>
                <w:lang w:val="en-US"/>
              </w:rPr>
            </w:pPr>
          </w:p>
        </w:tc>
      </w:tr>
      <w:tr w:rsidR="00DA3FCA" w14:paraId="3AFFCDEB" w14:textId="77777777" w:rsidTr="00B9632D">
        <w:tc>
          <w:tcPr>
            <w:tcW w:w="699" w:type="dxa"/>
            <w:tcBorders>
              <w:top w:val="nil"/>
              <w:left w:val="single" w:sz="2" w:space="0" w:color="000000"/>
              <w:bottom w:val="single" w:sz="2" w:space="0" w:color="000000"/>
              <w:right w:val="nil"/>
            </w:tcBorders>
          </w:tcPr>
          <w:p w14:paraId="6EC3499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4EAA149" w14:textId="77777777" w:rsidR="00DA3FCA" w:rsidRDefault="00DA3FCA" w:rsidP="00B9632D">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483A445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7E5D6B43"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0E8F47B" w14:textId="77777777" w:rsidR="00DA3FCA" w:rsidRDefault="00DA3FCA" w:rsidP="00B9632D">
            <w:pPr>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63F7F85C" w14:textId="77777777" w:rsidR="00DA3FCA" w:rsidRDefault="00DA3FCA" w:rsidP="00B9632D">
            <w:pPr>
              <w:rPr>
                <w:sz w:val="18"/>
                <w:szCs w:val="18"/>
                <w:lang w:val="en-US"/>
              </w:rPr>
            </w:pPr>
          </w:p>
        </w:tc>
      </w:tr>
      <w:tr w:rsidR="00DA3FCA" w14:paraId="1CFBAC9A" w14:textId="77777777" w:rsidTr="00B9632D">
        <w:tc>
          <w:tcPr>
            <w:tcW w:w="699" w:type="dxa"/>
            <w:tcBorders>
              <w:top w:val="single" w:sz="2" w:space="0" w:color="000000"/>
              <w:left w:val="single" w:sz="2" w:space="0" w:color="000000"/>
              <w:bottom w:val="single" w:sz="2" w:space="0" w:color="000000"/>
              <w:right w:val="nil"/>
            </w:tcBorders>
            <w:vAlign w:val="center"/>
          </w:tcPr>
          <w:p w14:paraId="028B8AD0" w14:textId="77777777" w:rsidR="00DA3FCA" w:rsidRDefault="00DA3FCA" w:rsidP="00B9632D">
            <w:pPr>
              <w:jc w:val="center"/>
              <w:rPr>
                <w:sz w:val="22"/>
                <w:szCs w:val="22"/>
                <w:lang w:val="en-US"/>
              </w:rPr>
            </w:pPr>
            <w:r>
              <w:rPr>
                <w:lang w:val="en-US"/>
              </w:rPr>
              <w:t xml:space="preserve"> </w:t>
            </w:r>
            <w:r>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3E590A41" w14:textId="77777777" w:rsidR="00DA3FCA" w:rsidRDefault="00DA3FCA" w:rsidP="00B9632D">
            <w:pPr>
              <w:jc w:val="center"/>
              <w:rPr>
                <w:sz w:val="22"/>
                <w:szCs w:val="22"/>
                <w:lang w:val="en-US"/>
              </w:rPr>
            </w:pPr>
            <w:r>
              <w:rPr>
                <w:sz w:val="22"/>
                <w:szCs w:val="22"/>
                <w:lang w:val="en-US"/>
              </w:rPr>
              <w:t>TsC02D1</w:t>
            </w:r>
          </w:p>
          <w:p w14:paraId="78EB3E66"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C5B747"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Incarcarea mecanica cu excavatorul de 0,25 mc, K=0.8</w:t>
            </w:r>
          </w:p>
        </w:tc>
        <w:tc>
          <w:tcPr>
            <w:tcW w:w="978" w:type="dxa"/>
            <w:tcBorders>
              <w:top w:val="single" w:sz="2" w:space="0" w:color="000000"/>
              <w:left w:val="single" w:sz="2" w:space="0" w:color="000000"/>
              <w:bottom w:val="single" w:sz="2" w:space="0" w:color="000000"/>
              <w:right w:val="nil"/>
            </w:tcBorders>
            <w:vAlign w:val="center"/>
          </w:tcPr>
          <w:p w14:paraId="0315121D" w14:textId="77777777" w:rsidR="00DA3FCA" w:rsidRDefault="00DA3FCA" w:rsidP="00B9632D">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A6484A0"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40E0C4" w14:textId="77777777" w:rsidR="00DA3FCA" w:rsidRDefault="00DA3FCA" w:rsidP="00B9632D">
            <w:pPr>
              <w:jc w:val="right"/>
              <w:rPr>
                <w:lang w:val="en-US"/>
              </w:rPr>
            </w:pPr>
            <w:r>
              <w:rPr>
                <w:lang w:val="en-US"/>
              </w:rPr>
              <w:t>0,006</w:t>
            </w:r>
          </w:p>
        </w:tc>
      </w:tr>
      <w:tr w:rsidR="00DA3FCA" w14:paraId="2E4C4D1C" w14:textId="77777777" w:rsidTr="00B9632D">
        <w:tc>
          <w:tcPr>
            <w:tcW w:w="699" w:type="dxa"/>
            <w:tcBorders>
              <w:top w:val="nil"/>
              <w:left w:val="single" w:sz="2" w:space="0" w:color="000000"/>
              <w:bottom w:val="single" w:sz="2" w:space="0" w:color="000000"/>
              <w:right w:val="nil"/>
            </w:tcBorders>
          </w:tcPr>
          <w:p w14:paraId="7E194AE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B5BCAFA" w14:textId="77777777" w:rsidR="00DA3FCA" w:rsidRDefault="00DA3FCA" w:rsidP="00B9632D">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7B8695B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752B40FC"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768EEC6" w14:textId="77777777" w:rsidR="00DA3FCA" w:rsidRDefault="00DA3FCA" w:rsidP="00B9632D">
            <w:pPr>
              <w:rPr>
                <w:sz w:val="18"/>
                <w:szCs w:val="18"/>
                <w:lang w:val="en-US"/>
              </w:rPr>
            </w:pPr>
            <w:r>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2F9CD2B6" w14:textId="77777777" w:rsidR="00DA3FCA" w:rsidRDefault="00DA3FCA" w:rsidP="00B9632D">
            <w:pPr>
              <w:rPr>
                <w:sz w:val="18"/>
                <w:szCs w:val="18"/>
                <w:lang w:val="en-US"/>
              </w:rPr>
            </w:pPr>
          </w:p>
        </w:tc>
      </w:tr>
      <w:tr w:rsidR="00DA3FCA" w14:paraId="62F7876A" w14:textId="77777777" w:rsidTr="00B9632D">
        <w:tc>
          <w:tcPr>
            <w:tcW w:w="699" w:type="dxa"/>
            <w:tcBorders>
              <w:top w:val="single" w:sz="2" w:space="0" w:color="000000"/>
              <w:left w:val="single" w:sz="2" w:space="0" w:color="000000"/>
              <w:bottom w:val="single" w:sz="2" w:space="0" w:color="000000"/>
              <w:right w:val="nil"/>
            </w:tcBorders>
            <w:vAlign w:val="center"/>
          </w:tcPr>
          <w:p w14:paraId="4036FF77" w14:textId="77777777" w:rsidR="00DA3FCA" w:rsidRDefault="00DA3FCA" w:rsidP="00B9632D">
            <w:pPr>
              <w:jc w:val="center"/>
              <w:rPr>
                <w:sz w:val="22"/>
                <w:szCs w:val="22"/>
                <w:lang w:val="en-US"/>
              </w:rPr>
            </w:pPr>
            <w:r>
              <w:rPr>
                <w:lang w:val="en-US"/>
              </w:rPr>
              <w:t xml:space="preserve"> </w:t>
            </w:r>
            <w:r>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18F35F56" w14:textId="77777777" w:rsidR="00DA3FCA" w:rsidRDefault="00DA3FCA" w:rsidP="00B9632D">
            <w:pPr>
              <w:jc w:val="center"/>
              <w:rPr>
                <w:sz w:val="22"/>
                <w:szCs w:val="22"/>
                <w:lang w:val="en-US"/>
              </w:rPr>
            </w:pPr>
            <w:r>
              <w:rPr>
                <w:sz w:val="22"/>
                <w:szCs w:val="22"/>
                <w:lang w:val="en-US"/>
              </w:rPr>
              <w:t>TsI51A3</w:t>
            </w:r>
          </w:p>
          <w:p w14:paraId="4B9D1752"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947DA7"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2FA559D8" w14:textId="77777777" w:rsidR="00DA3FCA" w:rsidRDefault="00DA3FCA" w:rsidP="00B9632D">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57475B4"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D46A1D" w14:textId="77777777" w:rsidR="00DA3FCA" w:rsidRDefault="00DA3FCA" w:rsidP="00B9632D">
            <w:pPr>
              <w:jc w:val="right"/>
              <w:rPr>
                <w:lang w:val="en-US"/>
              </w:rPr>
            </w:pPr>
            <w:r>
              <w:rPr>
                <w:lang w:val="en-US"/>
              </w:rPr>
              <w:t>1,284</w:t>
            </w:r>
          </w:p>
        </w:tc>
      </w:tr>
      <w:tr w:rsidR="00DA3FCA" w14:paraId="0C2E4F6C" w14:textId="77777777" w:rsidTr="00B9632D">
        <w:tc>
          <w:tcPr>
            <w:tcW w:w="699" w:type="dxa"/>
            <w:tcBorders>
              <w:top w:val="nil"/>
              <w:left w:val="single" w:sz="2" w:space="0" w:color="000000"/>
              <w:bottom w:val="single" w:sz="2" w:space="0" w:color="000000"/>
              <w:right w:val="nil"/>
            </w:tcBorders>
          </w:tcPr>
          <w:p w14:paraId="4D12E62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913DDD9" w14:textId="77777777" w:rsidR="00DA3FCA" w:rsidRDefault="00DA3FCA" w:rsidP="00B9632D">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3A32C7D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9286BAD"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EB7A204" w14:textId="77777777" w:rsidR="00DA3FCA" w:rsidRDefault="00DA3FCA" w:rsidP="00B9632D">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55CF48F2" w14:textId="77777777" w:rsidR="00DA3FCA" w:rsidRDefault="00DA3FCA" w:rsidP="00B9632D">
            <w:pPr>
              <w:rPr>
                <w:sz w:val="18"/>
                <w:szCs w:val="18"/>
                <w:lang w:val="en-US"/>
              </w:rPr>
            </w:pPr>
          </w:p>
        </w:tc>
      </w:tr>
      <w:tr w:rsidR="00DA3FCA" w14:paraId="11D56E5F" w14:textId="77777777" w:rsidTr="00B9632D">
        <w:tc>
          <w:tcPr>
            <w:tcW w:w="699" w:type="dxa"/>
            <w:tcBorders>
              <w:top w:val="single" w:sz="2" w:space="0" w:color="000000"/>
              <w:left w:val="single" w:sz="2" w:space="0" w:color="000000"/>
              <w:bottom w:val="single" w:sz="2" w:space="0" w:color="000000"/>
              <w:right w:val="nil"/>
            </w:tcBorders>
            <w:vAlign w:val="center"/>
          </w:tcPr>
          <w:p w14:paraId="67A99E1A" w14:textId="77777777" w:rsidR="00DA3FCA" w:rsidRDefault="00DA3FCA" w:rsidP="00B9632D">
            <w:pPr>
              <w:jc w:val="center"/>
              <w:rPr>
                <w:sz w:val="22"/>
                <w:szCs w:val="22"/>
                <w:lang w:val="en-US"/>
              </w:rPr>
            </w:pPr>
            <w:r>
              <w:rPr>
                <w:lang w:val="en-US"/>
              </w:rPr>
              <w:t xml:space="preserve"> </w:t>
            </w:r>
            <w:r>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71232A4D" w14:textId="77777777" w:rsidR="00DA3FCA" w:rsidRDefault="00DA3FCA" w:rsidP="00B9632D">
            <w:pPr>
              <w:jc w:val="center"/>
              <w:rPr>
                <w:sz w:val="22"/>
                <w:szCs w:val="22"/>
                <w:lang w:val="en-US"/>
              </w:rPr>
            </w:pPr>
            <w:r>
              <w:rPr>
                <w:sz w:val="22"/>
                <w:szCs w:val="22"/>
                <w:lang w:val="en-US"/>
              </w:rPr>
              <w:t>RpAcF04A</w:t>
            </w:r>
          </w:p>
          <w:p w14:paraId="6D1ACA86"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D86EF1"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C16/20</w:t>
            </w:r>
          </w:p>
        </w:tc>
        <w:tc>
          <w:tcPr>
            <w:tcW w:w="978" w:type="dxa"/>
            <w:tcBorders>
              <w:top w:val="single" w:sz="2" w:space="0" w:color="000000"/>
              <w:left w:val="single" w:sz="2" w:space="0" w:color="000000"/>
              <w:bottom w:val="single" w:sz="2" w:space="0" w:color="000000"/>
              <w:right w:val="nil"/>
            </w:tcBorders>
            <w:vAlign w:val="center"/>
          </w:tcPr>
          <w:p w14:paraId="0524DB90"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207C5C7"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3B526A" w14:textId="77777777" w:rsidR="00DA3FCA" w:rsidRDefault="00DA3FCA" w:rsidP="00B9632D">
            <w:pPr>
              <w:jc w:val="right"/>
              <w:rPr>
                <w:lang w:val="en-US"/>
              </w:rPr>
            </w:pPr>
            <w:r>
              <w:rPr>
                <w:lang w:val="en-US"/>
              </w:rPr>
              <w:t>0,888</w:t>
            </w:r>
          </w:p>
        </w:tc>
      </w:tr>
      <w:tr w:rsidR="00DA3FCA" w14:paraId="4ED18250" w14:textId="77777777" w:rsidTr="00B9632D">
        <w:tc>
          <w:tcPr>
            <w:tcW w:w="699" w:type="dxa"/>
            <w:tcBorders>
              <w:top w:val="nil"/>
              <w:left w:val="single" w:sz="2" w:space="0" w:color="000000"/>
              <w:bottom w:val="single" w:sz="2" w:space="0" w:color="000000"/>
              <w:right w:val="nil"/>
            </w:tcBorders>
          </w:tcPr>
          <w:p w14:paraId="43F7FF6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C0D60BE" w14:textId="77777777" w:rsidR="00DA3FCA" w:rsidRDefault="00DA3FCA" w:rsidP="00B9632D">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4845227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F479648"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85D0F57" w14:textId="77777777" w:rsidR="00DA3FCA" w:rsidRDefault="00DA3FCA" w:rsidP="00B9632D">
            <w:pPr>
              <w:rPr>
                <w:sz w:val="18"/>
                <w:szCs w:val="18"/>
                <w:lang w:val="en-US"/>
              </w:rPr>
            </w:pPr>
            <w:r>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45224583" w14:textId="77777777" w:rsidR="00DA3FCA" w:rsidRDefault="00DA3FCA" w:rsidP="00B9632D">
            <w:pPr>
              <w:rPr>
                <w:sz w:val="18"/>
                <w:szCs w:val="18"/>
                <w:lang w:val="en-US"/>
              </w:rPr>
            </w:pPr>
          </w:p>
        </w:tc>
      </w:tr>
      <w:tr w:rsidR="00DA3FCA" w14:paraId="3B3273D0" w14:textId="77777777" w:rsidTr="00B9632D">
        <w:tc>
          <w:tcPr>
            <w:tcW w:w="699" w:type="dxa"/>
            <w:tcBorders>
              <w:top w:val="nil"/>
              <w:left w:val="single" w:sz="2" w:space="0" w:color="000000"/>
              <w:bottom w:val="single" w:sz="2" w:space="0" w:color="000000"/>
              <w:right w:val="nil"/>
            </w:tcBorders>
          </w:tcPr>
          <w:p w14:paraId="56811B1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1F92E01" w14:textId="77777777" w:rsidR="00DA3FCA" w:rsidRDefault="00DA3FCA" w:rsidP="00B9632D">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3F669E6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5ED6A3B0"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B527678" w14:textId="77777777" w:rsidR="00DA3FCA" w:rsidRDefault="00DA3FCA" w:rsidP="00B9632D">
            <w:pPr>
              <w:rPr>
                <w:sz w:val="18"/>
                <w:szCs w:val="18"/>
                <w:lang w:val="en-US"/>
              </w:rPr>
            </w:pPr>
            <w:r>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5597CA23" w14:textId="77777777" w:rsidR="00DA3FCA" w:rsidRDefault="00DA3FCA" w:rsidP="00B9632D">
            <w:pPr>
              <w:rPr>
                <w:sz w:val="18"/>
                <w:szCs w:val="18"/>
                <w:lang w:val="en-US"/>
              </w:rPr>
            </w:pPr>
          </w:p>
        </w:tc>
      </w:tr>
      <w:tr w:rsidR="00DA3FCA" w14:paraId="58A9ABDD" w14:textId="77777777" w:rsidTr="00B9632D">
        <w:tc>
          <w:tcPr>
            <w:tcW w:w="699" w:type="dxa"/>
            <w:tcBorders>
              <w:top w:val="nil"/>
              <w:left w:val="single" w:sz="2" w:space="0" w:color="000000"/>
              <w:bottom w:val="single" w:sz="2" w:space="0" w:color="000000"/>
              <w:right w:val="nil"/>
            </w:tcBorders>
          </w:tcPr>
          <w:p w14:paraId="1991B6E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6226236" w14:textId="77777777" w:rsidR="00DA3FCA" w:rsidRDefault="00DA3FCA" w:rsidP="00B9632D">
            <w:pPr>
              <w:rPr>
                <w:sz w:val="16"/>
                <w:szCs w:val="16"/>
                <w:lang w:val="en-US"/>
              </w:rPr>
            </w:pPr>
            <w:r>
              <w:rPr>
                <w:sz w:val="16"/>
                <w:szCs w:val="16"/>
                <w:lang w:val="en-US"/>
              </w:rPr>
              <w:t>2663102100897-1620</w:t>
            </w:r>
          </w:p>
        </w:tc>
        <w:tc>
          <w:tcPr>
            <w:tcW w:w="4613" w:type="dxa"/>
            <w:tcBorders>
              <w:top w:val="nil"/>
              <w:left w:val="single" w:sz="2" w:space="0" w:color="000000"/>
              <w:bottom w:val="single" w:sz="2" w:space="0" w:color="000000"/>
              <w:right w:val="nil"/>
            </w:tcBorders>
          </w:tcPr>
          <w:p w14:paraId="701E5E1F"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580DC76B"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3A82CF6" w14:textId="77777777" w:rsidR="00DA3FCA" w:rsidRDefault="00DA3FCA" w:rsidP="00B9632D">
            <w:pPr>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5D1B216" w14:textId="77777777" w:rsidR="00DA3FCA" w:rsidRDefault="00DA3FCA" w:rsidP="00B9632D">
            <w:pPr>
              <w:rPr>
                <w:sz w:val="18"/>
                <w:szCs w:val="18"/>
                <w:lang w:val="en-US"/>
              </w:rPr>
            </w:pPr>
          </w:p>
        </w:tc>
      </w:tr>
      <w:tr w:rsidR="00DA3FCA" w14:paraId="4A58E0B8" w14:textId="77777777" w:rsidTr="00B9632D">
        <w:tc>
          <w:tcPr>
            <w:tcW w:w="699" w:type="dxa"/>
            <w:tcBorders>
              <w:top w:val="nil"/>
              <w:left w:val="single" w:sz="2" w:space="0" w:color="000000"/>
              <w:bottom w:val="single" w:sz="2" w:space="0" w:color="000000"/>
              <w:right w:val="nil"/>
            </w:tcBorders>
          </w:tcPr>
          <w:p w14:paraId="00332E2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67D7098" w14:textId="77777777" w:rsidR="00DA3FCA" w:rsidRDefault="00DA3FCA" w:rsidP="00B9632D">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5555516F"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4521EBDC"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1623D46"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0D584E9" w14:textId="77777777" w:rsidR="00DA3FCA" w:rsidRDefault="00DA3FCA" w:rsidP="00B9632D">
            <w:pPr>
              <w:rPr>
                <w:sz w:val="18"/>
                <w:szCs w:val="18"/>
                <w:lang w:val="en-US"/>
              </w:rPr>
            </w:pPr>
          </w:p>
        </w:tc>
      </w:tr>
      <w:tr w:rsidR="00DA3FCA" w14:paraId="62074F48" w14:textId="77777777" w:rsidTr="00B9632D">
        <w:tc>
          <w:tcPr>
            <w:tcW w:w="699" w:type="dxa"/>
            <w:tcBorders>
              <w:top w:val="nil"/>
              <w:left w:val="single" w:sz="2" w:space="0" w:color="000000"/>
              <w:bottom w:val="single" w:sz="2" w:space="0" w:color="000000"/>
              <w:right w:val="nil"/>
            </w:tcBorders>
          </w:tcPr>
          <w:p w14:paraId="4EB1D94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7E91186" w14:textId="77777777" w:rsidR="00DA3FCA" w:rsidRDefault="00DA3FCA" w:rsidP="00B9632D">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6351F2E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59E09515"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7C42890" w14:textId="77777777" w:rsidR="00DA3FCA" w:rsidRDefault="00DA3FCA" w:rsidP="00B9632D">
            <w:pPr>
              <w:rPr>
                <w:sz w:val="18"/>
                <w:szCs w:val="18"/>
                <w:lang w:val="en-US"/>
              </w:rPr>
            </w:pPr>
            <w:r>
              <w:rPr>
                <w:sz w:val="18"/>
                <w:szCs w:val="18"/>
                <w:lang w:val="en-US"/>
              </w:rPr>
              <w:t>10,6000</w:t>
            </w:r>
          </w:p>
        </w:tc>
        <w:tc>
          <w:tcPr>
            <w:tcW w:w="1119" w:type="dxa"/>
            <w:tcBorders>
              <w:top w:val="nil"/>
              <w:left w:val="single" w:sz="2" w:space="0" w:color="000000"/>
              <w:bottom w:val="single" w:sz="2" w:space="0" w:color="000000"/>
              <w:right w:val="single" w:sz="2" w:space="0" w:color="000000"/>
            </w:tcBorders>
            <w:vAlign w:val="center"/>
          </w:tcPr>
          <w:p w14:paraId="5B54DF4C" w14:textId="77777777" w:rsidR="00DA3FCA" w:rsidRDefault="00DA3FCA" w:rsidP="00B9632D">
            <w:pPr>
              <w:rPr>
                <w:sz w:val="18"/>
                <w:szCs w:val="18"/>
                <w:lang w:val="en-US"/>
              </w:rPr>
            </w:pPr>
          </w:p>
        </w:tc>
      </w:tr>
      <w:tr w:rsidR="00DA3FCA" w14:paraId="42521C81" w14:textId="77777777" w:rsidTr="00B9632D">
        <w:tc>
          <w:tcPr>
            <w:tcW w:w="699" w:type="dxa"/>
            <w:tcBorders>
              <w:top w:val="nil"/>
              <w:left w:val="single" w:sz="2" w:space="0" w:color="000000"/>
              <w:bottom w:val="single" w:sz="2" w:space="0" w:color="000000"/>
              <w:right w:val="nil"/>
            </w:tcBorders>
          </w:tcPr>
          <w:p w14:paraId="4D7973D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75DF485" w14:textId="77777777" w:rsidR="00DA3FCA" w:rsidRDefault="00DA3FCA" w:rsidP="00B9632D">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7A7A5DF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4374C4A5"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1A8D304" w14:textId="77777777" w:rsidR="00DA3FCA" w:rsidRDefault="00DA3FCA" w:rsidP="00B9632D">
            <w:pPr>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4B441ED" w14:textId="77777777" w:rsidR="00DA3FCA" w:rsidRDefault="00DA3FCA" w:rsidP="00B9632D">
            <w:pPr>
              <w:rPr>
                <w:sz w:val="18"/>
                <w:szCs w:val="18"/>
                <w:lang w:val="en-US"/>
              </w:rPr>
            </w:pPr>
          </w:p>
        </w:tc>
      </w:tr>
      <w:tr w:rsidR="00DA3FCA" w14:paraId="559D30CC" w14:textId="77777777" w:rsidTr="00B9632D">
        <w:tc>
          <w:tcPr>
            <w:tcW w:w="699" w:type="dxa"/>
            <w:tcBorders>
              <w:top w:val="nil"/>
              <w:left w:val="single" w:sz="2" w:space="0" w:color="000000"/>
              <w:bottom w:val="single" w:sz="2" w:space="0" w:color="000000"/>
              <w:right w:val="nil"/>
            </w:tcBorders>
          </w:tcPr>
          <w:p w14:paraId="631C60F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2C1F233" w14:textId="77777777" w:rsidR="00DA3FCA" w:rsidRDefault="00DA3FCA" w:rsidP="00B9632D">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7575670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33FDF226" w14:textId="77777777" w:rsidR="00DA3FCA" w:rsidRDefault="00DA3FCA" w:rsidP="00B9632D">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303F72A6" w14:textId="77777777" w:rsidR="00DA3FCA" w:rsidRDefault="00DA3FCA" w:rsidP="00B9632D">
            <w:pPr>
              <w:rPr>
                <w:sz w:val="18"/>
                <w:szCs w:val="18"/>
                <w:lang w:val="en-US"/>
              </w:rPr>
            </w:pPr>
            <w:r>
              <w:rPr>
                <w:sz w:val="18"/>
                <w:szCs w:val="18"/>
                <w:lang w:val="en-US"/>
              </w:rPr>
              <w:t>12,5000</w:t>
            </w:r>
          </w:p>
        </w:tc>
        <w:tc>
          <w:tcPr>
            <w:tcW w:w="1119" w:type="dxa"/>
            <w:tcBorders>
              <w:top w:val="nil"/>
              <w:left w:val="single" w:sz="2" w:space="0" w:color="000000"/>
              <w:bottom w:val="single" w:sz="2" w:space="0" w:color="000000"/>
              <w:right w:val="single" w:sz="2" w:space="0" w:color="000000"/>
            </w:tcBorders>
            <w:vAlign w:val="center"/>
          </w:tcPr>
          <w:p w14:paraId="0D1E11CA" w14:textId="77777777" w:rsidR="00DA3FCA" w:rsidRDefault="00DA3FCA" w:rsidP="00B9632D">
            <w:pPr>
              <w:rPr>
                <w:sz w:val="18"/>
                <w:szCs w:val="18"/>
                <w:lang w:val="en-US"/>
              </w:rPr>
            </w:pPr>
          </w:p>
        </w:tc>
      </w:tr>
      <w:tr w:rsidR="00DA3FCA" w14:paraId="15E4C7AA" w14:textId="77777777" w:rsidTr="00B9632D">
        <w:tc>
          <w:tcPr>
            <w:tcW w:w="699" w:type="dxa"/>
            <w:tcBorders>
              <w:top w:val="nil"/>
              <w:left w:val="single" w:sz="2" w:space="0" w:color="000000"/>
              <w:bottom w:val="single" w:sz="2" w:space="0" w:color="000000"/>
              <w:right w:val="nil"/>
            </w:tcBorders>
          </w:tcPr>
          <w:p w14:paraId="0A65E7B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27716A6" w14:textId="77777777" w:rsidR="00DA3FCA" w:rsidRDefault="00DA3FCA" w:rsidP="00B9632D">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2DAC968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51168F2F"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97FD105" w14:textId="77777777" w:rsidR="00DA3FCA" w:rsidRDefault="00DA3FCA" w:rsidP="00B9632D">
            <w:pPr>
              <w:rPr>
                <w:sz w:val="18"/>
                <w:szCs w:val="18"/>
                <w:lang w:val="en-US"/>
              </w:rPr>
            </w:pPr>
            <w:r>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67828993" w14:textId="77777777" w:rsidR="00DA3FCA" w:rsidRDefault="00DA3FCA" w:rsidP="00B9632D">
            <w:pPr>
              <w:rPr>
                <w:sz w:val="18"/>
                <w:szCs w:val="18"/>
                <w:lang w:val="en-US"/>
              </w:rPr>
            </w:pPr>
          </w:p>
        </w:tc>
      </w:tr>
      <w:tr w:rsidR="00DA3FCA" w14:paraId="074E3633" w14:textId="77777777" w:rsidTr="00B9632D">
        <w:tc>
          <w:tcPr>
            <w:tcW w:w="699" w:type="dxa"/>
            <w:tcBorders>
              <w:top w:val="nil"/>
              <w:left w:val="single" w:sz="2" w:space="0" w:color="000000"/>
              <w:bottom w:val="single" w:sz="2" w:space="0" w:color="000000"/>
              <w:right w:val="nil"/>
            </w:tcBorders>
          </w:tcPr>
          <w:p w14:paraId="04CC708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20554CA" w14:textId="77777777" w:rsidR="00DA3FCA" w:rsidRDefault="00DA3FCA" w:rsidP="00B9632D">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1192A54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41DA2FE3"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A6BF4AC" w14:textId="77777777" w:rsidR="00DA3FCA" w:rsidRDefault="00DA3FCA" w:rsidP="00B9632D">
            <w:pPr>
              <w:rPr>
                <w:sz w:val="18"/>
                <w:szCs w:val="18"/>
                <w:lang w:val="en-US"/>
              </w:rPr>
            </w:pPr>
            <w:r>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4A966930" w14:textId="77777777" w:rsidR="00DA3FCA" w:rsidRDefault="00DA3FCA" w:rsidP="00B9632D">
            <w:pPr>
              <w:rPr>
                <w:sz w:val="18"/>
                <w:szCs w:val="18"/>
                <w:lang w:val="en-US"/>
              </w:rPr>
            </w:pPr>
          </w:p>
        </w:tc>
      </w:tr>
      <w:tr w:rsidR="00DA3FCA" w14:paraId="40994907" w14:textId="77777777" w:rsidTr="00B9632D">
        <w:tc>
          <w:tcPr>
            <w:tcW w:w="699" w:type="dxa"/>
            <w:tcBorders>
              <w:top w:val="nil"/>
              <w:left w:val="single" w:sz="2" w:space="0" w:color="000000"/>
              <w:bottom w:val="single" w:sz="2" w:space="0" w:color="000000"/>
              <w:right w:val="nil"/>
            </w:tcBorders>
          </w:tcPr>
          <w:p w14:paraId="5E81FB3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B908CFC" w14:textId="77777777" w:rsidR="00DA3FCA" w:rsidRDefault="00DA3FCA" w:rsidP="00B9632D">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337D650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6C98BFD0"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B037058" w14:textId="77777777" w:rsidR="00DA3FCA" w:rsidRDefault="00DA3FCA" w:rsidP="00B9632D">
            <w:pPr>
              <w:rPr>
                <w:sz w:val="18"/>
                <w:szCs w:val="18"/>
                <w:lang w:val="en-US"/>
              </w:rPr>
            </w:pPr>
            <w:r>
              <w:rPr>
                <w:sz w:val="18"/>
                <w:szCs w:val="18"/>
                <w:lang w:val="en-US"/>
              </w:rPr>
              <w:t>0,0920</w:t>
            </w:r>
          </w:p>
        </w:tc>
        <w:tc>
          <w:tcPr>
            <w:tcW w:w="1119" w:type="dxa"/>
            <w:tcBorders>
              <w:top w:val="nil"/>
              <w:left w:val="single" w:sz="2" w:space="0" w:color="000000"/>
              <w:bottom w:val="single" w:sz="2" w:space="0" w:color="000000"/>
              <w:right w:val="single" w:sz="2" w:space="0" w:color="000000"/>
            </w:tcBorders>
            <w:vAlign w:val="center"/>
          </w:tcPr>
          <w:p w14:paraId="0DF9BB76" w14:textId="77777777" w:rsidR="00DA3FCA" w:rsidRDefault="00DA3FCA" w:rsidP="00B9632D">
            <w:pPr>
              <w:rPr>
                <w:sz w:val="18"/>
                <w:szCs w:val="18"/>
                <w:lang w:val="en-US"/>
              </w:rPr>
            </w:pPr>
          </w:p>
        </w:tc>
      </w:tr>
      <w:tr w:rsidR="00DA3FCA" w14:paraId="4A6994B6" w14:textId="77777777" w:rsidTr="00B9632D">
        <w:tc>
          <w:tcPr>
            <w:tcW w:w="699" w:type="dxa"/>
            <w:tcBorders>
              <w:top w:val="single" w:sz="2" w:space="0" w:color="000000"/>
              <w:left w:val="single" w:sz="2" w:space="0" w:color="000000"/>
              <w:bottom w:val="single" w:sz="2" w:space="0" w:color="000000"/>
              <w:right w:val="nil"/>
            </w:tcBorders>
            <w:vAlign w:val="center"/>
          </w:tcPr>
          <w:p w14:paraId="53935CFF" w14:textId="77777777" w:rsidR="00DA3FCA" w:rsidRDefault="00DA3FCA" w:rsidP="00B9632D">
            <w:pPr>
              <w:jc w:val="center"/>
              <w:rPr>
                <w:sz w:val="22"/>
                <w:szCs w:val="22"/>
                <w:lang w:val="en-US"/>
              </w:rPr>
            </w:pPr>
            <w:r>
              <w:rPr>
                <w:lang w:val="en-US"/>
              </w:rPr>
              <w:t xml:space="preserve"> </w:t>
            </w:r>
            <w:r>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5763791A" w14:textId="77777777" w:rsidR="00DA3FCA" w:rsidRDefault="00DA3FCA" w:rsidP="00B9632D">
            <w:pPr>
              <w:jc w:val="center"/>
              <w:rPr>
                <w:sz w:val="22"/>
                <w:szCs w:val="22"/>
                <w:lang w:val="en-US"/>
              </w:rPr>
            </w:pPr>
            <w:r>
              <w:rPr>
                <w:sz w:val="22"/>
                <w:szCs w:val="22"/>
                <w:lang w:val="en-US"/>
              </w:rPr>
              <w:t>AcE07C</w:t>
            </w:r>
          </w:p>
          <w:p w14:paraId="1E29CBD0"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7CBD95"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0081E0DD" w14:textId="77777777" w:rsidR="00DA3FCA" w:rsidRDefault="00DA3FCA" w:rsidP="00B9632D">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19C28B3"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D2072A" w14:textId="77777777" w:rsidR="00DA3FCA" w:rsidRDefault="00DA3FCA" w:rsidP="00B9632D">
            <w:pPr>
              <w:jc w:val="right"/>
              <w:rPr>
                <w:lang w:val="en-US"/>
              </w:rPr>
            </w:pPr>
            <w:r>
              <w:rPr>
                <w:lang w:val="en-US"/>
              </w:rPr>
              <w:t>20,00</w:t>
            </w:r>
          </w:p>
        </w:tc>
      </w:tr>
      <w:tr w:rsidR="00DA3FCA" w14:paraId="58C51484" w14:textId="77777777" w:rsidTr="00B9632D">
        <w:tc>
          <w:tcPr>
            <w:tcW w:w="699" w:type="dxa"/>
            <w:tcBorders>
              <w:top w:val="nil"/>
              <w:left w:val="single" w:sz="2" w:space="0" w:color="000000"/>
              <w:bottom w:val="single" w:sz="2" w:space="0" w:color="000000"/>
              <w:right w:val="nil"/>
            </w:tcBorders>
          </w:tcPr>
          <w:p w14:paraId="4F7AE00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7F11681" w14:textId="77777777" w:rsidR="00DA3FCA" w:rsidRDefault="00DA3FCA" w:rsidP="00B9632D">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36F921E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0E96D9B0"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C29F9F2" w14:textId="77777777" w:rsidR="00DA3FCA" w:rsidRDefault="00DA3FCA" w:rsidP="00B9632D">
            <w:pPr>
              <w:rPr>
                <w:sz w:val="18"/>
                <w:szCs w:val="18"/>
                <w:lang w:val="en-US"/>
              </w:rPr>
            </w:pPr>
            <w:r>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01669DEC" w14:textId="77777777" w:rsidR="00DA3FCA" w:rsidRDefault="00DA3FCA" w:rsidP="00B9632D">
            <w:pPr>
              <w:rPr>
                <w:sz w:val="18"/>
                <w:szCs w:val="18"/>
                <w:lang w:val="en-US"/>
              </w:rPr>
            </w:pPr>
          </w:p>
        </w:tc>
      </w:tr>
      <w:tr w:rsidR="00DA3FCA" w14:paraId="35F4F492" w14:textId="77777777" w:rsidTr="00B9632D">
        <w:tc>
          <w:tcPr>
            <w:tcW w:w="699" w:type="dxa"/>
            <w:tcBorders>
              <w:top w:val="nil"/>
              <w:left w:val="single" w:sz="2" w:space="0" w:color="000000"/>
              <w:bottom w:val="single" w:sz="2" w:space="0" w:color="000000"/>
              <w:right w:val="nil"/>
            </w:tcBorders>
          </w:tcPr>
          <w:p w14:paraId="1BB0E51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C529B0B" w14:textId="77777777" w:rsidR="00DA3FCA" w:rsidRDefault="00DA3FCA" w:rsidP="00B9632D">
            <w:pPr>
              <w:rPr>
                <w:sz w:val="16"/>
                <w:szCs w:val="16"/>
                <w:lang w:val="en-US"/>
              </w:rPr>
            </w:pPr>
            <w:r>
              <w:rPr>
                <w:sz w:val="16"/>
                <w:szCs w:val="16"/>
                <w:lang w:val="en-US"/>
              </w:rPr>
              <w:t>2875274200000-1</w:t>
            </w:r>
          </w:p>
        </w:tc>
        <w:tc>
          <w:tcPr>
            <w:tcW w:w="4613" w:type="dxa"/>
            <w:tcBorders>
              <w:top w:val="nil"/>
              <w:left w:val="single" w:sz="2" w:space="0" w:color="000000"/>
              <w:bottom w:val="single" w:sz="2" w:space="0" w:color="000000"/>
              <w:right w:val="nil"/>
            </w:tcBorders>
          </w:tcPr>
          <w:p w14:paraId="3812EB7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Capac cu rama </w:t>
            </w:r>
          </w:p>
        </w:tc>
        <w:tc>
          <w:tcPr>
            <w:tcW w:w="978" w:type="dxa"/>
            <w:tcBorders>
              <w:top w:val="nil"/>
              <w:left w:val="single" w:sz="2" w:space="0" w:color="000000"/>
              <w:bottom w:val="single" w:sz="2" w:space="0" w:color="000000"/>
              <w:right w:val="nil"/>
            </w:tcBorders>
            <w:vAlign w:val="center"/>
          </w:tcPr>
          <w:p w14:paraId="48DFC816"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C0BD300"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CAA8D20" w14:textId="77777777" w:rsidR="00DA3FCA" w:rsidRDefault="00DA3FCA" w:rsidP="00B9632D">
            <w:pPr>
              <w:rPr>
                <w:sz w:val="18"/>
                <w:szCs w:val="18"/>
                <w:lang w:val="en-US"/>
              </w:rPr>
            </w:pPr>
          </w:p>
        </w:tc>
      </w:tr>
      <w:tr w:rsidR="00DA3FCA" w14:paraId="213D6A7C" w14:textId="77777777" w:rsidTr="00B9632D">
        <w:tc>
          <w:tcPr>
            <w:tcW w:w="699" w:type="dxa"/>
            <w:tcBorders>
              <w:top w:val="nil"/>
              <w:left w:val="single" w:sz="2" w:space="0" w:color="000000"/>
              <w:bottom w:val="single" w:sz="2" w:space="0" w:color="000000"/>
              <w:right w:val="nil"/>
            </w:tcBorders>
          </w:tcPr>
          <w:p w14:paraId="115746C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C42190D" w14:textId="77777777" w:rsidR="00DA3FCA" w:rsidRDefault="00DA3FCA" w:rsidP="00B9632D">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6EC7F7B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0877FCB5"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E266692" w14:textId="77777777" w:rsidR="00DA3FCA" w:rsidRDefault="00DA3FCA" w:rsidP="00B9632D">
            <w:pPr>
              <w:rPr>
                <w:sz w:val="18"/>
                <w:szCs w:val="18"/>
                <w:lang w:val="en-US"/>
              </w:rPr>
            </w:pPr>
            <w:r>
              <w:rPr>
                <w:sz w:val="18"/>
                <w:szCs w:val="18"/>
                <w:lang w:val="en-US"/>
              </w:rPr>
              <w:t>13,5000</w:t>
            </w:r>
          </w:p>
        </w:tc>
        <w:tc>
          <w:tcPr>
            <w:tcW w:w="1119" w:type="dxa"/>
            <w:tcBorders>
              <w:top w:val="nil"/>
              <w:left w:val="single" w:sz="2" w:space="0" w:color="000000"/>
              <w:bottom w:val="single" w:sz="2" w:space="0" w:color="000000"/>
              <w:right w:val="single" w:sz="2" w:space="0" w:color="000000"/>
            </w:tcBorders>
            <w:vAlign w:val="center"/>
          </w:tcPr>
          <w:p w14:paraId="2239DF6F" w14:textId="77777777" w:rsidR="00DA3FCA" w:rsidRDefault="00DA3FCA" w:rsidP="00B9632D">
            <w:pPr>
              <w:rPr>
                <w:sz w:val="18"/>
                <w:szCs w:val="18"/>
                <w:lang w:val="en-US"/>
              </w:rPr>
            </w:pPr>
          </w:p>
        </w:tc>
      </w:tr>
      <w:tr w:rsidR="00DA3FCA" w14:paraId="70532312" w14:textId="77777777" w:rsidTr="00B9632D">
        <w:tc>
          <w:tcPr>
            <w:tcW w:w="699" w:type="dxa"/>
            <w:tcBorders>
              <w:top w:val="nil"/>
              <w:left w:val="single" w:sz="2" w:space="0" w:color="000000"/>
              <w:bottom w:val="single" w:sz="2" w:space="0" w:color="000000"/>
              <w:right w:val="nil"/>
            </w:tcBorders>
          </w:tcPr>
          <w:p w14:paraId="4C2AE3A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46B3D08" w14:textId="77777777" w:rsidR="00DA3FCA" w:rsidRDefault="00DA3FCA" w:rsidP="00B9632D">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41110F7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468AD425"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6F964B5" w14:textId="77777777" w:rsidR="00DA3FCA" w:rsidRDefault="00DA3FCA" w:rsidP="00B9632D">
            <w:pPr>
              <w:rPr>
                <w:sz w:val="18"/>
                <w:szCs w:val="18"/>
                <w:lang w:val="en-US"/>
              </w:rPr>
            </w:pPr>
            <w:r>
              <w:rPr>
                <w:sz w:val="18"/>
                <w:szCs w:val="18"/>
                <w:lang w:val="en-US"/>
              </w:rPr>
              <w:t>0,0520</w:t>
            </w:r>
          </w:p>
        </w:tc>
        <w:tc>
          <w:tcPr>
            <w:tcW w:w="1119" w:type="dxa"/>
            <w:tcBorders>
              <w:top w:val="nil"/>
              <w:left w:val="single" w:sz="2" w:space="0" w:color="000000"/>
              <w:bottom w:val="single" w:sz="2" w:space="0" w:color="000000"/>
              <w:right w:val="single" w:sz="2" w:space="0" w:color="000000"/>
            </w:tcBorders>
            <w:vAlign w:val="center"/>
          </w:tcPr>
          <w:p w14:paraId="389968B8" w14:textId="77777777" w:rsidR="00DA3FCA" w:rsidRDefault="00DA3FCA" w:rsidP="00B9632D">
            <w:pPr>
              <w:rPr>
                <w:sz w:val="18"/>
                <w:szCs w:val="18"/>
                <w:lang w:val="en-US"/>
              </w:rPr>
            </w:pPr>
          </w:p>
        </w:tc>
      </w:tr>
      <w:tr w:rsidR="00DA3FCA" w14:paraId="7D8806BC" w14:textId="77777777" w:rsidTr="00B9632D">
        <w:tc>
          <w:tcPr>
            <w:tcW w:w="699" w:type="dxa"/>
            <w:tcBorders>
              <w:top w:val="nil"/>
              <w:left w:val="single" w:sz="2" w:space="0" w:color="000000"/>
              <w:bottom w:val="single" w:sz="2" w:space="0" w:color="000000"/>
              <w:right w:val="nil"/>
            </w:tcBorders>
          </w:tcPr>
          <w:p w14:paraId="40756DA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3FBE90B" w14:textId="77777777" w:rsidR="00DA3FCA" w:rsidRDefault="00DA3FCA" w:rsidP="00B9632D">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22283B3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C7570BE"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0732435" w14:textId="77777777" w:rsidR="00DA3FCA" w:rsidRDefault="00DA3FCA" w:rsidP="00B9632D">
            <w:pPr>
              <w:rPr>
                <w:sz w:val="18"/>
                <w:szCs w:val="18"/>
                <w:lang w:val="en-US"/>
              </w:rPr>
            </w:pPr>
            <w:r>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1C40D069" w14:textId="77777777" w:rsidR="00DA3FCA" w:rsidRDefault="00DA3FCA" w:rsidP="00B9632D">
            <w:pPr>
              <w:rPr>
                <w:sz w:val="18"/>
                <w:szCs w:val="18"/>
                <w:lang w:val="en-US"/>
              </w:rPr>
            </w:pPr>
          </w:p>
        </w:tc>
      </w:tr>
      <w:tr w:rsidR="00DA3FCA" w14:paraId="07B1A521" w14:textId="77777777" w:rsidTr="00B9632D">
        <w:tc>
          <w:tcPr>
            <w:tcW w:w="699" w:type="dxa"/>
            <w:tcBorders>
              <w:top w:val="nil"/>
              <w:left w:val="single" w:sz="2" w:space="0" w:color="000000"/>
              <w:bottom w:val="nil"/>
              <w:right w:val="nil"/>
            </w:tcBorders>
          </w:tcPr>
          <w:p w14:paraId="66775C25"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0C16EF68" w14:textId="77777777" w:rsidR="00DA3FCA" w:rsidRDefault="00DA3FCA" w:rsidP="00B9632D">
            <w:pPr>
              <w:rPr>
                <w:lang w:val="en-US"/>
              </w:rPr>
            </w:pPr>
          </w:p>
        </w:tc>
        <w:tc>
          <w:tcPr>
            <w:tcW w:w="4613" w:type="dxa"/>
            <w:tcBorders>
              <w:top w:val="nil"/>
              <w:left w:val="single" w:sz="2" w:space="0" w:color="000000"/>
              <w:bottom w:val="nil"/>
              <w:right w:val="nil"/>
            </w:tcBorders>
          </w:tcPr>
          <w:p w14:paraId="66EB14D6"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2. Capitolul II 1.Lucrari de terasamente</w:t>
            </w:r>
          </w:p>
        </w:tc>
        <w:tc>
          <w:tcPr>
            <w:tcW w:w="978" w:type="dxa"/>
            <w:tcBorders>
              <w:top w:val="nil"/>
              <w:left w:val="single" w:sz="2" w:space="0" w:color="000000"/>
              <w:bottom w:val="nil"/>
              <w:right w:val="nil"/>
            </w:tcBorders>
          </w:tcPr>
          <w:p w14:paraId="638B4E73" w14:textId="77777777" w:rsidR="00DA3FCA" w:rsidRDefault="00DA3FCA" w:rsidP="00B9632D">
            <w:pPr>
              <w:rPr>
                <w:lang w:val="en-US"/>
              </w:rPr>
            </w:pPr>
          </w:p>
        </w:tc>
        <w:tc>
          <w:tcPr>
            <w:tcW w:w="1118" w:type="dxa"/>
            <w:tcBorders>
              <w:top w:val="nil"/>
              <w:left w:val="single" w:sz="2" w:space="0" w:color="000000"/>
              <w:bottom w:val="nil"/>
              <w:right w:val="nil"/>
            </w:tcBorders>
          </w:tcPr>
          <w:p w14:paraId="724D8384"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22BB54D1" w14:textId="77777777" w:rsidR="00DA3FCA" w:rsidRDefault="00DA3FCA" w:rsidP="00B9632D">
            <w:pPr>
              <w:rPr>
                <w:lang w:val="en-US"/>
              </w:rPr>
            </w:pPr>
          </w:p>
        </w:tc>
      </w:tr>
      <w:tr w:rsidR="00DA3FCA" w14:paraId="04B43767" w14:textId="77777777" w:rsidTr="00B9632D">
        <w:tc>
          <w:tcPr>
            <w:tcW w:w="699" w:type="dxa"/>
            <w:tcBorders>
              <w:top w:val="single" w:sz="2" w:space="0" w:color="000000"/>
              <w:left w:val="single" w:sz="2" w:space="0" w:color="000000"/>
              <w:bottom w:val="single" w:sz="2" w:space="0" w:color="000000"/>
              <w:right w:val="nil"/>
            </w:tcBorders>
            <w:vAlign w:val="center"/>
          </w:tcPr>
          <w:p w14:paraId="4518963D" w14:textId="77777777" w:rsidR="00DA3FCA" w:rsidRDefault="00DA3FCA" w:rsidP="00B9632D">
            <w:pPr>
              <w:jc w:val="center"/>
              <w:rPr>
                <w:sz w:val="22"/>
                <w:szCs w:val="22"/>
                <w:lang w:val="en-US"/>
              </w:rPr>
            </w:pPr>
            <w:r>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5B48854A" w14:textId="77777777" w:rsidR="00DA3FCA" w:rsidRDefault="00DA3FCA" w:rsidP="00B9632D">
            <w:pPr>
              <w:jc w:val="center"/>
              <w:rPr>
                <w:sz w:val="22"/>
                <w:szCs w:val="22"/>
                <w:lang w:val="en-US"/>
              </w:rPr>
            </w:pPr>
            <w:r>
              <w:rPr>
                <w:sz w:val="22"/>
                <w:szCs w:val="22"/>
                <w:lang w:val="en-US"/>
              </w:rPr>
              <w:t>TsC03F1</w:t>
            </w:r>
          </w:p>
          <w:p w14:paraId="082E4DA4"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653350"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Excavarea pamintului in debleu, exc. 0,4 m.c., in rambleu si umplerea zonelor verzi (acostamente) pamint gr. II,  Y = 1,90 t/mc.</w:t>
            </w:r>
          </w:p>
        </w:tc>
        <w:tc>
          <w:tcPr>
            <w:tcW w:w="978" w:type="dxa"/>
            <w:tcBorders>
              <w:top w:val="single" w:sz="2" w:space="0" w:color="000000"/>
              <w:left w:val="single" w:sz="2" w:space="0" w:color="000000"/>
              <w:bottom w:val="single" w:sz="2" w:space="0" w:color="000000"/>
              <w:right w:val="nil"/>
            </w:tcBorders>
            <w:vAlign w:val="center"/>
          </w:tcPr>
          <w:p w14:paraId="0C6E80BF" w14:textId="77777777" w:rsidR="00DA3FCA" w:rsidRDefault="00DA3FCA" w:rsidP="00B9632D">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64DDC75"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0F2967" w14:textId="77777777" w:rsidR="00DA3FCA" w:rsidRDefault="00DA3FCA" w:rsidP="00B9632D">
            <w:pPr>
              <w:jc w:val="right"/>
              <w:rPr>
                <w:lang w:val="en-US"/>
              </w:rPr>
            </w:pPr>
            <w:r>
              <w:rPr>
                <w:lang w:val="en-US"/>
              </w:rPr>
              <w:t>8,46</w:t>
            </w:r>
          </w:p>
        </w:tc>
      </w:tr>
      <w:tr w:rsidR="00DA3FCA" w14:paraId="4A8B7F98" w14:textId="77777777" w:rsidTr="00B9632D">
        <w:tc>
          <w:tcPr>
            <w:tcW w:w="699" w:type="dxa"/>
            <w:tcBorders>
              <w:top w:val="nil"/>
              <w:left w:val="single" w:sz="2" w:space="0" w:color="000000"/>
              <w:bottom w:val="single" w:sz="2" w:space="0" w:color="000000"/>
              <w:right w:val="nil"/>
            </w:tcBorders>
          </w:tcPr>
          <w:p w14:paraId="10BE1BF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842EF39" w14:textId="77777777" w:rsidR="00DA3FCA" w:rsidRDefault="00DA3FCA" w:rsidP="00B9632D">
            <w:pPr>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tcPr>
          <w:p w14:paraId="6AE0558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B3D93CD"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45BFA10" w14:textId="77777777" w:rsidR="00DA3FCA" w:rsidRDefault="00DA3FCA" w:rsidP="00B9632D">
            <w:pPr>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17950272" w14:textId="77777777" w:rsidR="00DA3FCA" w:rsidRDefault="00DA3FCA" w:rsidP="00B9632D">
            <w:pPr>
              <w:rPr>
                <w:sz w:val="18"/>
                <w:szCs w:val="18"/>
                <w:lang w:val="en-US"/>
              </w:rPr>
            </w:pPr>
          </w:p>
        </w:tc>
      </w:tr>
      <w:tr w:rsidR="00DA3FCA" w14:paraId="7384F6B5" w14:textId="77777777" w:rsidTr="00B9632D">
        <w:tc>
          <w:tcPr>
            <w:tcW w:w="699" w:type="dxa"/>
            <w:tcBorders>
              <w:top w:val="single" w:sz="2" w:space="0" w:color="000000"/>
              <w:left w:val="single" w:sz="2" w:space="0" w:color="000000"/>
              <w:bottom w:val="single" w:sz="2" w:space="0" w:color="000000"/>
              <w:right w:val="nil"/>
            </w:tcBorders>
            <w:vAlign w:val="center"/>
          </w:tcPr>
          <w:p w14:paraId="64AABC30" w14:textId="77777777" w:rsidR="00DA3FCA" w:rsidRDefault="00DA3FCA" w:rsidP="00B9632D">
            <w:pPr>
              <w:jc w:val="center"/>
              <w:rPr>
                <w:sz w:val="22"/>
                <w:szCs w:val="22"/>
                <w:lang w:val="en-US"/>
              </w:rPr>
            </w:pPr>
            <w:r>
              <w:rPr>
                <w:lang w:val="en-US"/>
              </w:rPr>
              <w:t xml:space="preserve"> </w:t>
            </w:r>
            <w:r>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050272B4" w14:textId="77777777" w:rsidR="00DA3FCA" w:rsidRDefault="00DA3FCA" w:rsidP="00B9632D">
            <w:pPr>
              <w:jc w:val="center"/>
              <w:rPr>
                <w:sz w:val="22"/>
                <w:szCs w:val="22"/>
                <w:lang w:val="en-US"/>
              </w:rPr>
            </w:pPr>
            <w:r>
              <w:rPr>
                <w:sz w:val="22"/>
                <w:szCs w:val="22"/>
                <w:lang w:val="en-US"/>
              </w:rPr>
              <w:t>TsI51A1</w:t>
            </w:r>
          </w:p>
          <w:p w14:paraId="49F72122"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BEE29B"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3E081233" w14:textId="77777777" w:rsidR="00DA3FCA" w:rsidRDefault="00DA3FCA" w:rsidP="00B9632D">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6AF09B7"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148D7F" w14:textId="77777777" w:rsidR="00DA3FCA" w:rsidRDefault="00DA3FCA" w:rsidP="00B9632D">
            <w:pPr>
              <w:jc w:val="right"/>
              <w:rPr>
                <w:lang w:val="en-US"/>
              </w:rPr>
            </w:pPr>
            <w:r>
              <w:rPr>
                <w:lang w:val="en-US"/>
              </w:rPr>
              <w:t>1 607,40</w:t>
            </w:r>
          </w:p>
        </w:tc>
      </w:tr>
      <w:tr w:rsidR="00DA3FCA" w14:paraId="048B9B36" w14:textId="77777777" w:rsidTr="00B9632D">
        <w:tc>
          <w:tcPr>
            <w:tcW w:w="699" w:type="dxa"/>
            <w:tcBorders>
              <w:top w:val="nil"/>
              <w:left w:val="single" w:sz="2" w:space="0" w:color="000000"/>
              <w:bottom w:val="single" w:sz="2" w:space="0" w:color="000000"/>
              <w:right w:val="nil"/>
            </w:tcBorders>
          </w:tcPr>
          <w:p w14:paraId="4EF9791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3A71A15" w14:textId="77777777" w:rsidR="00DA3FCA" w:rsidRDefault="00DA3FCA" w:rsidP="00B9632D">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4CA0705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202BC35"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DFB07BB" w14:textId="77777777" w:rsidR="00DA3FCA" w:rsidRDefault="00DA3FCA" w:rsidP="00B9632D">
            <w:pPr>
              <w:rPr>
                <w:sz w:val="18"/>
                <w:szCs w:val="18"/>
                <w:lang w:val="en-US"/>
              </w:rPr>
            </w:pPr>
            <w:r>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14:paraId="22647FE8" w14:textId="77777777" w:rsidR="00DA3FCA" w:rsidRDefault="00DA3FCA" w:rsidP="00B9632D">
            <w:pPr>
              <w:rPr>
                <w:sz w:val="18"/>
                <w:szCs w:val="18"/>
                <w:lang w:val="en-US"/>
              </w:rPr>
            </w:pPr>
          </w:p>
        </w:tc>
      </w:tr>
      <w:tr w:rsidR="00DA3FCA" w14:paraId="3A706E33" w14:textId="77777777" w:rsidTr="00B9632D">
        <w:tc>
          <w:tcPr>
            <w:tcW w:w="699" w:type="dxa"/>
            <w:tcBorders>
              <w:top w:val="single" w:sz="2" w:space="0" w:color="000000"/>
              <w:left w:val="single" w:sz="2" w:space="0" w:color="000000"/>
              <w:bottom w:val="single" w:sz="2" w:space="0" w:color="000000"/>
              <w:right w:val="nil"/>
            </w:tcBorders>
            <w:vAlign w:val="center"/>
          </w:tcPr>
          <w:p w14:paraId="7ACE155F" w14:textId="77777777" w:rsidR="00DA3FCA" w:rsidRDefault="00DA3FCA" w:rsidP="00B9632D">
            <w:pPr>
              <w:jc w:val="center"/>
              <w:rPr>
                <w:sz w:val="22"/>
                <w:szCs w:val="22"/>
                <w:lang w:val="en-US"/>
              </w:rPr>
            </w:pPr>
            <w:r>
              <w:rPr>
                <w:lang w:val="en-US"/>
              </w:rPr>
              <w:t xml:space="preserve"> </w:t>
            </w:r>
            <w:r>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4F16C48A" w14:textId="77777777" w:rsidR="00DA3FCA" w:rsidRDefault="00DA3FCA" w:rsidP="00B9632D">
            <w:pPr>
              <w:jc w:val="center"/>
              <w:rPr>
                <w:sz w:val="22"/>
                <w:szCs w:val="22"/>
                <w:lang w:val="en-US"/>
              </w:rPr>
            </w:pPr>
            <w:r>
              <w:rPr>
                <w:sz w:val="22"/>
                <w:szCs w:val="22"/>
                <w:lang w:val="en-US"/>
              </w:rPr>
              <w:t>TsC51B</w:t>
            </w:r>
          </w:p>
          <w:p w14:paraId="377EB2AE"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99A12B"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2AC8ADF0" w14:textId="77777777" w:rsidR="00DA3FCA" w:rsidRDefault="00DA3FCA" w:rsidP="00B9632D">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FC59651"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24A23B" w14:textId="77777777" w:rsidR="00DA3FCA" w:rsidRDefault="00DA3FCA" w:rsidP="00B9632D">
            <w:pPr>
              <w:jc w:val="right"/>
              <w:rPr>
                <w:lang w:val="en-US"/>
              </w:rPr>
            </w:pPr>
            <w:r>
              <w:rPr>
                <w:lang w:val="en-US"/>
              </w:rPr>
              <w:t>8,46</w:t>
            </w:r>
          </w:p>
        </w:tc>
      </w:tr>
      <w:tr w:rsidR="00DA3FCA" w14:paraId="63AA87DF" w14:textId="77777777" w:rsidTr="00B9632D">
        <w:tc>
          <w:tcPr>
            <w:tcW w:w="699" w:type="dxa"/>
            <w:tcBorders>
              <w:top w:val="nil"/>
              <w:left w:val="single" w:sz="2" w:space="0" w:color="000000"/>
              <w:bottom w:val="single" w:sz="2" w:space="0" w:color="000000"/>
              <w:right w:val="nil"/>
            </w:tcBorders>
          </w:tcPr>
          <w:p w14:paraId="0640804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3861741"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A37154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E38C1AD"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26AE52F" w14:textId="77777777" w:rsidR="00DA3FCA" w:rsidRDefault="00DA3FCA" w:rsidP="00B9632D">
            <w:pPr>
              <w:rPr>
                <w:sz w:val="18"/>
                <w:szCs w:val="18"/>
                <w:lang w:val="en-US"/>
              </w:rPr>
            </w:pPr>
            <w:r>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69E72605" w14:textId="77777777" w:rsidR="00DA3FCA" w:rsidRDefault="00DA3FCA" w:rsidP="00B9632D">
            <w:pPr>
              <w:rPr>
                <w:sz w:val="18"/>
                <w:szCs w:val="18"/>
                <w:lang w:val="en-US"/>
              </w:rPr>
            </w:pPr>
          </w:p>
        </w:tc>
      </w:tr>
      <w:tr w:rsidR="00DA3FCA" w14:paraId="6D3BFB32" w14:textId="77777777" w:rsidTr="00B9632D">
        <w:tc>
          <w:tcPr>
            <w:tcW w:w="699" w:type="dxa"/>
            <w:tcBorders>
              <w:top w:val="nil"/>
              <w:left w:val="single" w:sz="2" w:space="0" w:color="000000"/>
              <w:bottom w:val="single" w:sz="2" w:space="0" w:color="000000"/>
              <w:right w:val="nil"/>
            </w:tcBorders>
          </w:tcPr>
          <w:p w14:paraId="202B721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DC4D4C4" w14:textId="77777777" w:rsidR="00DA3FCA" w:rsidRDefault="00DA3FCA" w:rsidP="00B9632D">
            <w:pPr>
              <w:rPr>
                <w:sz w:val="16"/>
                <w:szCs w:val="16"/>
                <w:lang w:val="en-US"/>
              </w:rPr>
            </w:pPr>
            <w:r>
              <w:rPr>
                <w:sz w:val="16"/>
                <w:szCs w:val="16"/>
                <w:lang w:val="en-US"/>
              </w:rPr>
              <w:t>1411122201752</w:t>
            </w:r>
          </w:p>
        </w:tc>
        <w:tc>
          <w:tcPr>
            <w:tcW w:w="4613" w:type="dxa"/>
            <w:tcBorders>
              <w:top w:val="nil"/>
              <w:left w:val="single" w:sz="2" w:space="0" w:color="000000"/>
              <w:bottom w:val="single" w:sz="2" w:space="0" w:color="000000"/>
              <w:right w:val="nil"/>
            </w:tcBorders>
          </w:tcPr>
          <w:p w14:paraId="4323391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Piatra sparta LA30 fr.31.5-63</w:t>
            </w:r>
          </w:p>
        </w:tc>
        <w:tc>
          <w:tcPr>
            <w:tcW w:w="978" w:type="dxa"/>
            <w:tcBorders>
              <w:top w:val="nil"/>
              <w:left w:val="single" w:sz="2" w:space="0" w:color="000000"/>
              <w:bottom w:val="single" w:sz="2" w:space="0" w:color="000000"/>
              <w:right w:val="nil"/>
            </w:tcBorders>
            <w:vAlign w:val="center"/>
          </w:tcPr>
          <w:p w14:paraId="39514786"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E31AD4D" w14:textId="77777777" w:rsidR="00DA3FCA" w:rsidRDefault="00DA3FCA" w:rsidP="00B9632D">
            <w:pPr>
              <w:rPr>
                <w:sz w:val="18"/>
                <w:szCs w:val="18"/>
                <w:lang w:val="en-US"/>
              </w:rPr>
            </w:pPr>
            <w:r>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52D26A11" w14:textId="77777777" w:rsidR="00DA3FCA" w:rsidRDefault="00DA3FCA" w:rsidP="00B9632D">
            <w:pPr>
              <w:rPr>
                <w:sz w:val="18"/>
                <w:szCs w:val="18"/>
                <w:lang w:val="en-US"/>
              </w:rPr>
            </w:pPr>
          </w:p>
        </w:tc>
      </w:tr>
      <w:tr w:rsidR="00DA3FCA" w14:paraId="7069A7CF" w14:textId="77777777" w:rsidTr="00B9632D">
        <w:tc>
          <w:tcPr>
            <w:tcW w:w="699" w:type="dxa"/>
            <w:tcBorders>
              <w:top w:val="nil"/>
              <w:left w:val="single" w:sz="2" w:space="0" w:color="000000"/>
              <w:bottom w:val="single" w:sz="2" w:space="0" w:color="000000"/>
              <w:right w:val="nil"/>
            </w:tcBorders>
          </w:tcPr>
          <w:p w14:paraId="3120920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98E9006" w14:textId="77777777" w:rsidR="00DA3FCA" w:rsidRDefault="00DA3FCA" w:rsidP="00B9632D">
            <w:pPr>
              <w:rPr>
                <w:sz w:val="16"/>
                <w:szCs w:val="16"/>
                <w:lang w:val="en-US"/>
              </w:rPr>
            </w:pPr>
            <w:r>
              <w:rPr>
                <w:sz w:val="16"/>
                <w:szCs w:val="16"/>
                <w:lang w:val="en-US"/>
              </w:rPr>
              <w:t>2952260003554</w:t>
            </w:r>
          </w:p>
        </w:tc>
        <w:tc>
          <w:tcPr>
            <w:tcW w:w="4613" w:type="dxa"/>
            <w:tcBorders>
              <w:top w:val="nil"/>
              <w:left w:val="single" w:sz="2" w:space="0" w:color="000000"/>
              <w:bottom w:val="single" w:sz="2" w:space="0" w:color="000000"/>
              <w:right w:val="nil"/>
            </w:tcBorders>
          </w:tcPr>
          <w:p w14:paraId="7D38179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6BEDB46D"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92F98D6" w14:textId="77777777" w:rsidR="00DA3FCA" w:rsidRDefault="00DA3FCA" w:rsidP="00B9632D">
            <w:pPr>
              <w:rPr>
                <w:sz w:val="18"/>
                <w:szCs w:val="18"/>
                <w:lang w:val="en-US"/>
              </w:rPr>
            </w:pPr>
            <w:r>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5206F81F" w14:textId="77777777" w:rsidR="00DA3FCA" w:rsidRDefault="00DA3FCA" w:rsidP="00B9632D">
            <w:pPr>
              <w:rPr>
                <w:sz w:val="18"/>
                <w:szCs w:val="18"/>
                <w:lang w:val="en-US"/>
              </w:rPr>
            </w:pPr>
          </w:p>
        </w:tc>
      </w:tr>
      <w:tr w:rsidR="00DA3FCA" w14:paraId="19FBA8D9" w14:textId="77777777" w:rsidTr="00B9632D">
        <w:tc>
          <w:tcPr>
            <w:tcW w:w="699" w:type="dxa"/>
            <w:tcBorders>
              <w:top w:val="single" w:sz="2" w:space="0" w:color="000000"/>
              <w:left w:val="single" w:sz="2" w:space="0" w:color="000000"/>
              <w:bottom w:val="single" w:sz="2" w:space="0" w:color="000000"/>
              <w:right w:val="nil"/>
            </w:tcBorders>
            <w:vAlign w:val="center"/>
          </w:tcPr>
          <w:p w14:paraId="20579548" w14:textId="77777777" w:rsidR="00DA3FCA" w:rsidRDefault="00DA3FCA" w:rsidP="00B9632D">
            <w:pPr>
              <w:jc w:val="center"/>
              <w:rPr>
                <w:sz w:val="22"/>
                <w:szCs w:val="22"/>
                <w:lang w:val="en-US"/>
              </w:rPr>
            </w:pPr>
            <w:r>
              <w:rPr>
                <w:lang w:val="en-US"/>
              </w:rPr>
              <w:t xml:space="preserve"> </w:t>
            </w:r>
            <w:r>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5B069FFB" w14:textId="77777777" w:rsidR="00DA3FCA" w:rsidRDefault="00DA3FCA" w:rsidP="00B9632D">
            <w:pPr>
              <w:jc w:val="center"/>
              <w:rPr>
                <w:sz w:val="22"/>
                <w:szCs w:val="22"/>
                <w:lang w:val="en-US"/>
              </w:rPr>
            </w:pPr>
            <w:r>
              <w:rPr>
                <w:sz w:val="22"/>
                <w:szCs w:val="22"/>
                <w:lang w:val="en-US"/>
              </w:rPr>
              <w:t>DI96</w:t>
            </w:r>
          </w:p>
          <w:p w14:paraId="28343C33"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F62619"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Compactarea fundatii casetei rulou compactor 25 t, grosimea stratului 25 cm cu 6-8 treceri (numai compactator)</w:t>
            </w:r>
          </w:p>
        </w:tc>
        <w:tc>
          <w:tcPr>
            <w:tcW w:w="978" w:type="dxa"/>
            <w:tcBorders>
              <w:top w:val="single" w:sz="2" w:space="0" w:color="000000"/>
              <w:left w:val="single" w:sz="2" w:space="0" w:color="000000"/>
              <w:bottom w:val="single" w:sz="2" w:space="0" w:color="000000"/>
              <w:right w:val="nil"/>
            </w:tcBorders>
            <w:vAlign w:val="center"/>
          </w:tcPr>
          <w:p w14:paraId="5C20886A" w14:textId="77777777" w:rsidR="00DA3FCA" w:rsidRDefault="00DA3FCA" w:rsidP="00B9632D">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71E2398"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487D4D" w14:textId="77777777" w:rsidR="00DA3FCA" w:rsidRDefault="00DA3FCA" w:rsidP="00B9632D">
            <w:pPr>
              <w:jc w:val="right"/>
              <w:rPr>
                <w:lang w:val="en-US"/>
              </w:rPr>
            </w:pPr>
            <w:r>
              <w:rPr>
                <w:lang w:val="en-US"/>
              </w:rPr>
              <w:t>2,23</w:t>
            </w:r>
          </w:p>
        </w:tc>
      </w:tr>
      <w:tr w:rsidR="00DA3FCA" w14:paraId="18AE5946" w14:textId="77777777" w:rsidTr="00B9632D">
        <w:tc>
          <w:tcPr>
            <w:tcW w:w="699" w:type="dxa"/>
            <w:tcBorders>
              <w:top w:val="nil"/>
              <w:left w:val="single" w:sz="2" w:space="0" w:color="000000"/>
              <w:bottom w:val="single" w:sz="2" w:space="0" w:color="000000"/>
              <w:right w:val="nil"/>
            </w:tcBorders>
          </w:tcPr>
          <w:p w14:paraId="6689574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DE760AB" w14:textId="77777777" w:rsidR="00DA3FCA" w:rsidRDefault="00DA3FCA" w:rsidP="00B9632D">
            <w:pPr>
              <w:rPr>
                <w:sz w:val="16"/>
                <w:szCs w:val="16"/>
                <w:lang w:val="en-US"/>
              </w:rPr>
            </w:pPr>
            <w:r>
              <w:rPr>
                <w:sz w:val="16"/>
                <w:szCs w:val="16"/>
                <w:lang w:val="en-US"/>
              </w:rPr>
              <w:t>2952240004125</w:t>
            </w:r>
          </w:p>
        </w:tc>
        <w:tc>
          <w:tcPr>
            <w:tcW w:w="4613" w:type="dxa"/>
            <w:tcBorders>
              <w:top w:val="nil"/>
              <w:left w:val="single" w:sz="2" w:space="0" w:color="000000"/>
              <w:bottom w:val="single" w:sz="2" w:space="0" w:color="000000"/>
              <w:right w:val="nil"/>
            </w:tcBorders>
          </w:tcPr>
          <w:p w14:paraId="70745A5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3ABA6365"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B83DE8E" w14:textId="77777777" w:rsidR="00DA3FCA" w:rsidRDefault="00DA3FCA" w:rsidP="00B9632D">
            <w:pPr>
              <w:rPr>
                <w:sz w:val="18"/>
                <w:szCs w:val="18"/>
                <w:lang w:val="en-US"/>
              </w:rPr>
            </w:pPr>
            <w:r>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14:paraId="2CFD9E4A" w14:textId="77777777" w:rsidR="00DA3FCA" w:rsidRDefault="00DA3FCA" w:rsidP="00B9632D">
            <w:pPr>
              <w:rPr>
                <w:sz w:val="18"/>
                <w:szCs w:val="18"/>
                <w:lang w:val="en-US"/>
              </w:rPr>
            </w:pPr>
          </w:p>
        </w:tc>
      </w:tr>
      <w:tr w:rsidR="00DA3FCA" w14:paraId="29363056" w14:textId="77777777" w:rsidTr="00B9632D">
        <w:tc>
          <w:tcPr>
            <w:tcW w:w="699" w:type="dxa"/>
            <w:tcBorders>
              <w:top w:val="nil"/>
              <w:left w:val="single" w:sz="2" w:space="0" w:color="000000"/>
              <w:bottom w:val="nil"/>
              <w:right w:val="nil"/>
            </w:tcBorders>
          </w:tcPr>
          <w:p w14:paraId="73A3847B"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631E4969" w14:textId="77777777" w:rsidR="00DA3FCA" w:rsidRDefault="00DA3FCA" w:rsidP="00B9632D">
            <w:pPr>
              <w:rPr>
                <w:lang w:val="en-US"/>
              </w:rPr>
            </w:pPr>
          </w:p>
        </w:tc>
        <w:tc>
          <w:tcPr>
            <w:tcW w:w="4613" w:type="dxa"/>
            <w:tcBorders>
              <w:top w:val="nil"/>
              <w:left w:val="single" w:sz="2" w:space="0" w:color="000000"/>
              <w:bottom w:val="nil"/>
              <w:right w:val="nil"/>
            </w:tcBorders>
          </w:tcPr>
          <w:p w14:paraId="1BF31C2F"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3. Capitolul II 2.Lucrari de consolidare</w:t>
            </w:r>
          </w:p>
        </w:tc>
        <w:tc>
          <w:tcPr>
            <w:tcW w:w="978" w:type="dxa"/>
            <w:tcBorders>
              <w:top w:val="nil"/>
              <w:left w:val="single" w:sz="2" w:space="0" w:color="000000"/>
              <w:bottom w:val="nil"/>
              <w:right w:val="nil"/>
            </w:tcBorders>
          </w:tcPr>
          <w:p w14:paraId="588D0526" w14:textId="77777777" w:rsidR="00DA3FCA" w:rsidRDefault="00DA3FCA" w:rsidP="00B9632D">
            <w:pPr>
              <w:rPr>
                <w:lang w:val="en-US"/>
              </w:rPr>
            </w:pPr>
          </w:p>
        </w:tc>
        <w:tc>
          <w:tcPr>
            <w:tcW w:w="1118" w:type="dxa"/>
            <w:tcBorders>
              <w:top w:val="nil"/>
              <w:left w:val="single" w:sz="2" w:space="0" w:color="000000"/>
              <w:bottom w:val="nil"/>
              <w:right w:val="nil"/>
            </w:tcBorders>
          </w:tcPr>
          <w:p w14:paraId="350B66FC"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117AA5C5" w14:textId="77777777" w:rsidR="00DA3FCA" w:rsidRDefault="00DA3FCA" w:rsidP="00B9632D">
            <w:pPr>
              <w:rPr>
                <w:lang w:val="en-US"/>
              </w:rPr>
            </w:pPr>
          </w:p>
        </w:tc>
      </w:tr>
      <w:tr w:rsidR="00DA3FCA" w14:paraId="5BFFC2EC" w14:textId="77777777" w:rsidTr="00B9632D">
        <w:tc>
          <w:tcPr>
            <w:tcW w:w="699" w:type="dxa"/>
            <w:tcBorders>
              <w:top w:val="nil"/>
              <w:left w:val="single" w:sz="2" w:space="0" w:color="000000"/>
              <w:bottom w:val="nil"/>
              <w:right w:val="nil"/>
            </w:tcBorders>
          </w:tcPr>
          <w:p w14:paraId="1EE92ECF" w14:textId="77777777" w:rsidR="00DA3FCA" w:rsidRDefault="00DA3FCA" w:rsidP="00B9632D">
            <w:pPr>
              <w:jc w:val="center"/>
              <w:rPr>
                <w:lang w:val="en-US"/>
              </w:rPr>
            </w:pPr>
          </w:p>
        </w:tc>
        <w:tc>
          <w:tcPr>
            <w:tcW w:w="1537" w:type="dxa"/>
            <w:tcBorders>
              <w:top w:val="nil"/>
              <w:left w:val="single" w:sz="2" w:space="0" w:color="000000"/>
              <w:bottom w:val="nil"/>
              <w:right w:val="nil"/>
            </w:tcBorders>
          </w:tcPr>
          <w:p w14:paraId="72B56D53" w14:textId="77777777" w:rsidR="00DA3FCA" w:rsidRDefault="00DA3FCA" w:rsidP="00B9632D">
            <w:pPr>
              <w:rPr>
                <w:lang w:val="en-US"/>
              </w:rPr>
            </w:pPr>
          </w:p>
        </w:tc>
        <w:tc>
          <w:tcPr>
            <w:tcW w:w="4613" w:type="dxa"/>
            <w:tcBorders>
              <w:top w:val="nil"/>
              <w:left w:val="single" w:sz="2" w:space="0" w:color="000000"/>
              <w:bottom w:val="nil"/>
              <w:right w:val="nil"/>
            </w:tcBorders>
          </w:tcPr>
          <w:p w14:paraId="352FF6D9"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3.1. Amenajarea zonei verzi, consolidarea cu strat vegetal H=0,15 m cu insamantare manuala</w:t>
            </w:r>
          </w:p>
        </w:tc>
        <w:tc>
          <w:tcPr>
            <w:tcW w:w="978" w:type="dxa"/>
            <w:tcBorders>
              <w:top w:val="nil"/>
              <w:left w:val="single" w:sz="2" w:space="0" w:color="000000"/>
              <w:bottom w:val="nil"/>
              <w:right w:val="nil"/>
            </w:tcBorders>
          </w:tcPr>
          <w:p w14:paraId="0C1DB9AD" w14:textId="77777777" w:rsidR="00DA3FCA" w:rsidRDefault="00DA3FCA" w:rsidP="00B9632D">
            <w:pPr>
              <w:rPr>
                <w:lang w:val="en-US"/>
              </w:rPr>
            </w:pPr>
          </w:p>
        </w:tc>
        <w:tc>
          <w:tcPr>
            <w:tcW w:w="1118" w:type="dxa"/>
            <w:tcBorders>
              <w:top w:val="nil"/>
              <w:left w:val="single" w:sz="2" w:space="0" w:color="000000"/>
              <w:bottom w:val="nil"/>
              <w:right w:val="nil"/>
            </w:tcBorders>
          </w:tcPr>
          <w:p w14:paraId="6B68E954"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32CC204C" w14:textId="77777777" w:rsidR="00DA3FCA" w:rsidRDefault="00DA3FCA" w:rsidP="00B9632D">
            <w:pPr>
              <w:rPr>
                <w:lang w:val="en-US"/>
              </w:rPr>
            </w:pPr>
          </w:p>
        </w:tc>
      </w:tr>
      <w:tr w:rsidR="00DA3FCA" w14:paraId="355D478A" w14:textId="77777777" w:rsidTr="00B9632D">
        <w:tc>
          <w:tcPr>
            <w:tcW w:w="699" w:type="dxa"/>
            <w:tcBorders>
              <w:top w:val="single" w:sz="2" w:space="0" w:color="000000"/>
              <w:left w:val="single" w:sz="2" w:space="0" w:color="000000"/>
              <w:bottom w:val="single" w:sz="2" w:space="0" w:color="000000"/>
              <w:right w:val="nil"/>
            </w:tcBorders>
            <w:vAlign w:val="center"/>
          </w:tcPr>
          <w:p w14:paraId="7DE5C43A" w14:textId="77777777" w:rsidR="00DA3FCA" w:rsidRDefault="00DA3FCA" w:rsidP="00B9632D">
            <w:pPr>
              <w:jc w:val="center"/>
              <w:rPr>
                <w:sz w:val="22"/>
                <w:szCs w:val="22"/>
                <w:lang w:val="en-US"/>
              </w:rPr>
            </w:pPr>
            <w:r>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72A5E5DF" w14:textId="77777777" w:rsidR="00DA3FCA" w:rsidRDefault="00DA3FCA" w:rsidP="00B9632D">
            <w:pPr>
              <w:jc w:val="center"/>
              <w:rPr>
                <w:sz w:val="22"/>
                <w:szCs w:val="22"/>
                <w:lang w:val="en-US"/>
              </w:rPr>
            </w:pPr>
            <w:r>
              <w:rPr>
                <w:sz w:val="22"/>
                <w:szCs w:val="22"/>
                <w:lang w:val="en-US"/>
              </w:rPr>
              <w:t>TsC03E1</w:t>
            </w:r>
          </w:p>
          <w:p w14:paraId="61707F24"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CA6DE8"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77E73159" w14:textId="77777777" w:rsidR="00DA3FCA" w:rsidRDefault="00DA3FCA" w:rsidP="00B9632D">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B5D1BE3"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03DDB5" w14:textId="77777777" w:rsidR="00DA3FCA" w:rsidRDefault="00DA3FCA" w:rsidP="00B9632D">
            <w:pPr>
              <w:jc w:val="right"/>
              <w:rPr>
                <w:lang w:val="en-US"/>
              </w:rPr>
            </w:pPr>
            <w:r>
              <w:rPr>
                <w:lang w:val="en-US"/>
              </w:rPr>
              <w:t>0,693</w:t>
            </w:r>
          </w:p>
        </w:tc>
      </w:tr>
      <w:tr w:rsidR="00DA3FCA" w14:paraId="002E20CE" w14:textId="77777777" w:rsidTr="00B9632D">
        <w:tc>
          <w:tcPr>
            <w:tcW w:w="699" w:type="dxa"/>
            <w:tcBorders>
              <w:top w:val="nil"/>
              <w:left w:val="single" w:sz="2" w:space="0" w:color="000000"/>
              <w:bottom w:val="single" w:sz="2" w:space="0" w:color="000000"/>
              <w:right w:val="nil"/>
            </w:tcBorders>
          </w:tcPr>
          <w:p w14:paraId="568E4A5B"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BC75B01" w14:textId="77777777" w:rsidR="00DA3FCA" w:rsidRDefault="00DA3FCA" w:rsidP="00B9632D">
            <w:pPr>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tcPr>
          <w:p w14:paraId="19FAF5F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BBA5B25"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7477B8C" w14:textId="77777777" w:rsidR="00DA3FCA" w:rsidRDefault="00DA3FCA" w:rsidP="00B9632D">
            <w:pPr>
              <w:rPr>
                <w:sz w:val="18"/>
                <w:szCs w:val="18"/>
                <w:lang w:val="en-US"/>
              </w:rPr>
            </w:pPr>
            <w:r>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1C5B9349" w14:textId="77777777" w:rsidR="00DA3FCA" w:rsidRDefault="00DA3FCA" w:rsidP="00B9632D">
            <w:pPr>
              <w:rPr>
                <w:sz w:val="18"/>
                <w:szCs w:val="18"/>
                <w:lang w:val="en-US"/>
              </w:rPr>
            </w:pPr>
          </w:p>
        </w:tc>
      </w:tr>
      <w:tr w:rsidR="00DA3FCA" w14:paraId="0647DBEA" w14:textId="77777777" w:rsidTr="00B9632D">
        <w:tc>
          <w:tcPr>
            <w:tcW w:w="699" w:type="dxa"/>
            <w:tcBorders>
              <w:top w:val="single" w:sz="2" w:space="0" w:color="000000"/>
              <w:left w:val="single" w:sz="2" w:space="0" w:color="000000"/>
              <w:bottom w:val="single" w:sz="2" w:space="0" w:color="000000"/>
              <w:right w:val="nil"/>
            </w:tcBorders>
            <w:vAlign w:val="center"/>
          </w:tcPr>
          <w:p w14:paraId="04AD24AE" w14:textId="77777777" w:rsidR="00DA3FCA" w:rsidRDefault="00DA3FCA" w:rsidP="00B9632D">
            <w:pPr>
              <w:jc w:val="center"/>
              <w:rPr>
                <w:sz w:val="22"/>
                <w:szCs w:val="22"/>
                <w:lang w:val="en-US"/>
              </w:rPr>
            </w:pPr>
            <w:r>
              <w:rPr>
                <w:lang w:val="en-US"/>
              </w:rPr>
              <w:t xml:space="preserve"> </w:t>
            </w:r>
            <w:r>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0164D047" w14:textId="77777777" w:rsidR="00DA3FCA" w:rsidRDefault="00DA3FCA" w:rsidP="00B9632D">
            <w:pPr>
              <w:jc w:val="center"/>
              <w:rPr>
                <w:sz w:val="22"/>
                <w:szCs w:val="22"/>
                <w:lang w:val="en-US"/>
              </w:rPr>
            </w:pPr>
            <w:r>
              <w:rPr>
                <w:sz w:val="22"/>
                <w:szCs w:val="22"/>
                <w:lang w:val="en-US"/>
              </w:rPr>
              <w:t>TsI51A1</w:t>
            </w:r>
          </w:p>
          <w:p w14:paraId="1396E3F6"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B40F75"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7CC1B780" w14:textId="77777777" w:rsidR="00DA3FCA" w:rsidRDefault="00DA3FCA" w:rsidP="00B9632D">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EA99E2A"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25840E" w14:textId="77777777" w:rsidR="00DA3FCA" w:rsidRDefault="00DA3FCA" w:rsidP="00B9632D">
            <w:pPr>
              <w:jc w:val="right"/>
              <w:rPr>
                <w:lang w:val="en-US"/>
              </w:rPr>
            </w:pPr>
            <w:r>
              <w:rPr>
                <w:lang w:val="en-US"/>
              </w:rPr>
              <w:t>83,16</w:t>
            </w:r>
          </w:p>
        </w:tc>
      </w:tr>
      <w:tr w:rsidR="00DA3FCA" w14:paraId="62E5465A" w14:textId="77777777" w:rsidTr="00B9632D">
        <w:tc>
          <w:tcPr>
            <w:tcW w:w="699" w:type="dxa"/>
            <w:tcBorders>
              <w:top w:val="nil"/>
              <w:left w:val="single" w:sz="2" w:space="0" w:color="000000"/>
              <w:bottom w:val="single" w:sz="2" w:space="0" w:color="000000"/>
              <w:right w:val="nil"/>
            </w:tcBorders>
          </w:tcPr>
          <w:p w14:paraId="0DCC56C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32A0807" w14:textId="77777777" w:rsidR="00DA3FCA" w:rsidRDefault="00DA3FCA" w:rsidP="00B9632D">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2E82D86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CB58604"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AE33F0B" w14:textId="77777777" w:rsidR="00DA3FCA" w:rsidRDefault="00DA3FCA" w:rsidP="00B9632D">
            <w:pPr>
              <w:rPr>
                <w:sz w:val="18"/>
                <w:szCs w:val="18"/>
                <w:lang w:val="en-US"/>
              </w:rPr>
            </w:pPr>
            <w:r>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14:paraId="4AF63893" w14:textId="77777777" w:rsidR="00DA3FCA" w:rsidRDefault="00DA3FCA" w:rsidP="00B9632D">
            <w:pPr>
              <w:rPr>
                <w:sz w:val="18"/>
                <w:szCs w:val="18"/>
                <w:lang w:val="en-US"/>
              </w:rPr>
            </w:pPr>
          </w:p>
        </w:tc>
      </w:tr>
      <w:tr w:rsidR="00DA3FCA" w14:paraId="188F2B0A" w14:textId="77777777" w:rsidTr="00B9632D">
        <w:tc>
          <w:tcPr>
            <w:tcW w:w="699" w:type="dxa"/>
            <w:tcBorders>
              <w:top w:val="single" w:sz="2" w:space="0" w:color="000000"/>
              <w:left w:val="single" w:sz="2" w:space="0" w:color="000000"/>
              <w:bottom w:val="single" w:sz="2" w:space="0" w:color="000000"/>
              <w:right w:val="nil"/>
            </w:tcBorders>
            <w:vAlign w:val="center"/>
          </w:tcPr>
          <w:p w14:paraId="10C8DA91" w14:textId="77777777" w:rsidR="00DA3FCA" w:rsidRDefault="00DA3FCA" w:rsidP="00B9632D">
            <w:pPr>
              <w:jc w:val="center"/>
              <w:rPr>
                <w:sz w:val="22"/>
                <w:szCs w:val="22"/>
                <w:lang w:val="en-US"/>
              </w:rPr>
            </w:pPr>
            <w:r>
              <w:rPr>
                <w:lang w:val="en-US"/>
              </w:rPr>
              <w:t xml:space="preserve"> </w:t>
            </w:r>
            <w:r>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0475A76C" w14:textId="77777777" w:rsidR="00DA3FCA" w:rsidRDefault="00DA3FCA" w:rsidP="00B9632D">
            <w:pPr>
              <w:jc w:val="center"/>
              <w:rPr>
                <w:sz w:val="22"/>
                <w:szCs w:val="22"/>
                <w:lang w:val="en-US"/>
              </w:rPr>
            </w:pPr>
            <w:r>
              <w:rPr>
                <w:sz w:val="22"/>
                <w:szCs w:val="22"/>
                <w:lang w:val="en-US"/>
              </w:rPr>
              <w:t>TsD01B</w:t>
            </w:r>
          </w:p>
          <w:p w14:paraId="30A49D4C"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3335E4"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tc>
        <w:tc>
          <w:tcPr>
            <w:tcW w:w="978" w:type="dxa"/>
            <w:tcBorders>
              <w:top w:val="single" w:sz="2" w:space="0" w:color="000000"/>
              <w:left w:val="single" w:sz="2" w:space="0" w:color="000000"/>
              <w:bottom w:val="single" w:sz="2" w:space="0" w:color="000000"/>
              <w:right w:val="nil"/>
            </w:tcBorders>
            <w:vAlign w:val="center"/>
          </w:tcPr>
          <w:p w14:paraId="65A73807"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B1D5A54"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1F370A" w14:textId="77777777" w:rsidR="00DA3FCA" w:rsidRDefault="00DA3FCA" w:rsidP="00B9632D">
            <w:pPr>
              <w:jc w:val="right"/>
              <w:rPr>
                <w:lang w:val="en-US"/>
              </w:rPr>
            </w:pPr>
            <w:r>
              <w:rPr>
                <w:lang w:val="en-US"/>
              </w:rPr>
              <w:t>69,30</w:t>
            </w:r>
          </w:p>
        </w:tc>
      </w:tr>
      <w:tr w:rsidR="00DA3FCA" w14:paraId="1166E7DC" w14:textId="77777777" w:rsidTr="00B9632D">
        <w:tc>
          <w:tcPr>
            <w:tcW w:w="699" w:type="dxa"/>
            <w:tcBorders>
              <w:top w:val="nil"/>
              <w:left w:val="single" w:sz="2" w:space="0" w:color="000000"/>
              <w:bottom w:val="single" w:sz="2" w:space="0" w:color="000000"/>
              <w:right w:val="nil"/>
            </w:tcBorders>
          </w:tcPr>
          <w:p w14:paraId="4772DF2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CE77758"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6DA29D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A83B96E"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A6D7DC4" w14:textId="77777777" w:rsidR="00DA3FCA" w:rsidRDefault="00DA3FCA" w:rsidP="00B9632D">
            <w:pPr>
              <w:rPr>
                <w:sz w:val="18"/>
                <w:szCs w:val="18"/>
                <w:lang w:val="en-US"/>
              </w:rPr>
            </w:pPr>
            <w:r>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757E82A5" w14:textId="77777777" w:rsidR="00DA3FCA" w:rsidRDefault="00DA3FCA" w:rsidP="00B9632D">
            <w:pPr>
              <w:rPr>
                <w:sz w:val="18"/>
                <w:szCs w:val="18"/>
                <w:lang w:val="en-US"/>
              </w:rPr>
            </w:pPr>
          </w:p>
        </w:tc>
      </w:tr>
      <w:tr w:rsidR="00DA3FCA" w14:paraId="4932FDC6" w14:textId="77777777" w:rsidTr="00B9632D">
        <w:tc>
          <w:tcPr>
            <w:tcW w:w="699" w:type="dxa"/>
            <w:tcBorders>
              <w:top w:val="single" w:sz="2" w:space="0" w:color="000000"/>
              <w:left w:val="single" w:sz="2" w:space="0" w:color="000000"/>
              <w:bottom w:val="single" w:sz="2" w:space="0" w:color="000000"/>
              <w:right w:val="nil"/>
            </w:tcBorders>
            <w:vAlign w:val="center"/>
          </w:tcPr>
          <w:p w14:paraId="33D99666" w14:textId="77777777" w:rsidR="00DA3FCA" w:rsidRDefault="00DA3FCA" w:rsidP="00B9632D">
            <w:pPr>
              <w:jc w:val="center"/>
              <w:rPr>
                <w:sz w:val="22"/>
                <w:szCs w:val="22"/>
                <w:lang w:val="en-US"/>
              </w:rPr>
            </w:pPr>
            <w:r>
              <w:rPr>
                <w:lang w:val="en-US"/>
              </w:rPr>
              <w:t xml:space="preserve"> </w:t>
            </w:r>
            <w:r>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3D6B98BA" w14:textId="77777777" w:rsidR="00DA3FCA" w:rsidRDefault="00DA3FCA" w:rsidP="00B9632D">
            <w:pPr>
              <w:jc w:val="center"/>
              <w:rPr>
                <w:sz w:val="22"/>
                <w:szCs w:val="22"/>
                <w:lang w:val="en-US"/>
              </w:rPr>
            </w:pPr>
            <w:r>
              <w:rPr>
                <w:sz w:val="22"/>
                <w:szCs w:val="22"/>
                <w:lang w:val="en-US"/>
              </w:rPr>
              <w:t>TsH09C</w:t>
            </w:r>
          </w:p>
          <w:p w14:paraId="63CEF0F5"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FEDB98"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Semanarea gazonului pe acostamentelor</w:t>
            </w:r>
          </w:p>
        </w:tc>
        <w:tc>
          <w:tcPr>
            <w:tcW w:w="978" w:type="dxa"/>
            <w:tcBorders>
              <w:top w:val="single" w:sz="2" w:space="0" w:color="000000"/>
              <w:left w:val="single" w:sz="2" w:space="0" w:color="000000"/>
              <w:bottom w:val="single" w:sz="2" w:space="0" w:color="000000"/>
              <w:right w:val="nil"/>
            </w:tcBorders>
            <w:vAlign w:val="center"/>
          </w:tcPr>
          <w:p w14:paraId="103B21F9" w14:textId="77777777" w:rsidR="00DA3FCA" w:rsidRDefault="00DA3FCA" w:rsidP="00B9632D">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4793196F"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439834" w14:textId="77777777" w:rsidR="00DA3FCA" w:rsidRDefault="00DA3FCA" w:rsidP="00B9632D">
            <w:pPr>
              <w:jc w:val="right"/>
              <w:rPr>
                <w:lang w:val="en-US"/>
              </w:rPr>
            </w:pPr>
            <w:r>
              <w:rPr>
                <w:lang w:val="en-US"/>
              </w:rPr>
              <w:t>4,62</w:t>
            </w:r>
          </w:p>
        </w:tc>
      </w:tr>
      <w:tr w:rsidR="00DA3FCA" w14:paraId="2BBAE0D6" w14:textId="77777777" w:rsidTr="00B9632D">
        <w:tc>
          <w:tcPr>
            <w:tcW w:w="699" w:type="dxa"/>
            <w:tcBorders>
              <w:top w:val="nil"/>
              <w:left w:val="single" w:sz="2" w:space="0" w:color="000000"/>
              <w:bottom w:val="single" w:sz="2" w:space="0" w:color="000000"/>
              <w:right w:val="nil"/>
            </w:tcBorders>
          </w:tcPr>
          <w:p w14:paraId="443E6A9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98B547B" w14:textId="77777777" w:rsidR="00DA3FCA" w:rsidRDefault="00DA3FCA" w:rsidP="00B9632D">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6134CCA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419CC218"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5CEE3DE" w14:textId="77777777" w:rsidR="00DA3FCA" w:rsidRDefault="00DA3FCA" w:rsidP="00B9632D">
            <w:pPr>
              <w:rPr>
                <w:sz w:val="18"/>
                <w:szCs w:val="18"/>
                <w:lang w:val="en-US"/>
              </w:rPr>
            </w:pPr>
            <w:r>
              <w:rPr>
                <w:sz w:val="18"/>
                <w:szCs w:val="18"/>
                <w:lang w:val="en-US"/>
              </w:rPr>
              <w:t>5,2000</w:t>
            </w:r>
          </w:p>
        </w:tc>
        <w:tc>
          <w:tcPr>
            <w:tcW w:w="1119" w:type="dxa"/>
            <w:tcBorders>
              <w:top w:val="nil"/>
              <w:left w:val="single" w:sz="2" w:space="0" w:color="000000"/>
              <w:bottom w:val="single" w:sz="2" w:space="0" w:color="000000"/>
              <w:right w:val="single" w:sz="2" w:space="0" w:color="000000"/>
            </w:tcBorders>
            <w:vAlign w:val="center"/>
          </w:tcPr>
          <w:p w14:paraId="5D088A9F" w14:textId="77777777" w:rsidR="00DA3FCA" w:rsidRDefault="00DA3FCA" w:rsidP="00B9632D">
            <w:pPr>
              <w:rPr>
                <w:sz w:val="18"/>
                <w:szCs w:val="18"/>
                <w:lang w:val="en-US"/>
              </w:rPr>
            </w:pPr>
          </w:p>
        </w:tc>
      </w:tr>
      <w:tr w:rsidR="00DA3FCA" w14:paraId="6BAF813E" w14:textId="77777777" w:rsidTr="00B9632D">
        <w:tc>
          <w:tcPr>
            <w:tcW w:w="699" w:type="dxa"/>
            <w:tcBorders>
              <w:top w:val="nil"/>
              <w:left w:val="single" w:sz="2" w:space="0" w:color="000000"/>
              <w:bottom w:val="single" w:sz="2" w:space="0" w:color="000000"/>
              <w:right w:val="nil"/>
            </w:tcBorders>
          </w:tcPr>
          <w:p w14:paraId="3B503AD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FEF61A5" w14:textId="77777777" w:rsidR="00DA3FCA" w:rsidRDefault="00DA3FCA" w:rsidP="00B9632D">
            <w:pPr>
              <w:rPr>
                <w:sz w:val="16"/>
                <w:szCs w:val="16"/>
                <w:lang w:val="en-US"/>
              </w:rPr>
            </w:pPr>
            <w:r>
              <w:rPr>
                <w:sz w:val="16"/>
                <w:szCs w:val="16"/>
                <w:lang w:val="en-US"/>
              </w:rPr>
              <w:t>0221107204435</w:t>
            </w:r>
          </w:p>
        </w:tc>
        <w:tc>
          <w:tcPr>
            <w:tcW w:w="4613" w:type="dxa"/>
            <w:tcBorders>
              <w:top w:val="nil"/>
              <w:left w:val="single" w:sz="2" w:space="0" w:color="000000"/>
              <w:bottom w:val="single" w:sz="2" w:space="0" w:color="000000"/>
              <w:right w:val="nil"/>
            </w:tcBorders>
          </w:tcPr>
          <w:p w14:paraId="6D81A83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2220404C"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A4F5B22"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167F1AE" w14:textId="77777777" w:rsidR="00DA3FCA" w:rsidRDefault="00DA3FCA" w:rsidP="00B9632D">
            <w:pPr>
              <w:rPr>
                <w:sz w:val="18"/>
                <w:szCs w:val="18"/>
                <w:lang w:val="en-US"/>
              </w:rPr>
            </w:pPr>
          </w:p>
        </w:tc>
      </w:tr>
      <w:tr w:rsidR="00DA3FCA" w14:paraId="5E08FB65" w14:textId="77777777" w:rsidTr="00B9632D">
        <w:tc>
          <w:tcPr>
            <w:tcW w:w="699" w:type="dxa"/>
            <w:tcBorders>
              <w:top w:val="single" w:sz="2" w:space="0" w:color="000000"/>
              <w:left w:val="single" w:sz="2" w:space="0" w:color="000000"/>
              <w:bottom w:val="single" w:sz="2" w:space="0" w:color="000000"/>
              <w:right w:val="nil"/>
            </w:tcBorders>
            <w:vAlign w:val="center"/>
          </w:tcPr>
          <w:p w14:paraId="46FE09FB" w14:textId="77777777" w:rsidR="00DA3FCA" w:rsidRDefault="00DA3FCA" w:rsidP="00B9632D">
            <w:pPr>
              <w:jc w:val="center"/>
              <w:rPr>
                <w:sz w:val="22"/>
                <w:szCs w:val="22"/>
                <w:lang w:val="en-US"/>
              </w:rPr>
            </w:pPr>
            <w:r>
              <w:rPr>
                <w:lang w:val="en-US"/>
              </w:rPr>
              <w:t xml:space="preserve"> </w:t>
            </w:r>
            <w:r>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1AD1AF96" w14:textId="77777777" w:rsidR="00DA3FCA" w:rsidRDefault="00DA3FCA" w:rsidP="00B9632D">
            <w:pPr>
              <w:jc w:val="center"/>
              <w:rPr>
                <w:sz w:val="22"/>
                <w:szCs w:val="22"/>
                <w:lang w:val="en-US"/>
              </w:rPr>
            </w:pPr>
            <w:r>
              <w:rPr>
                <w:sz w:val="22"/>
                <w:szCs w:val="22"/>
                <w:lang w:val="en-US"/>
              </w:rPr>
              <w:t>TsH12B</w:t>
            </w:r>
          </w:p>
          <w:p w14:paraId="7949D951"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22F1BD"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54A09622" w14:textId="77777777" w:rsidR="00DA3FCA" w:rsidRDefault="00DA3FCA" w:rsidP="00B9632D">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FAC7237"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A675FC" w14:textId="77777777" w:rsidR="00DA3FCA" w:rsidRDefault="00DA3FCA" w:rsidP="00B9632D">
            <w:pPr>
              <w:jc w:val="right"/>
              <w:rPr>
                <w:lang w:val="en-US"/>
              </w:rPr>
            </w:pPr>
            <w:r>
              <w:rPr>
                <w:lang w:val="en-US"/>
              </w:rPr>
              <w:t>4,62</w:t>
            </w:r>
          </w:p>
        </w:tc>
      </w:tr>
      <w:tr w:rsidR="00DA3FCA" w14:paraId="7FF7C56F" w14:textId="77777777" w:rsidTr="00B9632D">
        <w:tc>
          <w:tcPr>
            <w:tcW w:w="699" w:type="dxa"/>
            <w:tcBorders>
              <w:top w:val="nil"/>
              <w:left w:val="single" w:sz="2" w:space="0" w:color="000000"/>
              <w:bottom w:val="single" w:sz="2" w:space="0" w:color="000000"/>
              <w:right w:val="nil"/>
            </w:tcBorders>
          </w:tcPr>
          <w:p w14:paraId="19A12A0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6D654AA" w14:textId="77777777" w:rsidR="00DA3FCA" w:rsidRDefault="00DA3FCA" w:rsidP="00B9632D">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777ADCD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3F771134"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5DBBD59" w14:textId="77777777" w:rsidR="00DA3FCA" w:rsidRDefault="00DA3FCA" w:rsidP="00B9632D">
            <w:pPr>
              <w:rPr>
                <w:sz w:val="18"/>
                <w:szCs w:val="18"/>
                <w:lang w:val="en-US"/>
              </w:rPr>
            </w:pPr>
            <w:r>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14:paraId="69FBE7C8" w14:textId="77777777" w:rsidR="00DA3FCA" w:rsidRDefault="00DA3FCA" w:rsidP="00B9632D">
            <w:pPr>
              <w:rPr>
                <w:sz w:val="18"/>
                <w:szCs w:val="18"/>
                <w:lang w:val="en-US"/>
              </w:rPr>
            </w:pPr>
          </w:p>
        </w:tc>
      </w:tr>
      <w:tr w:rsidR="00DA3FCA" w14:paraId="77BA83AB" w14:textId="77777777" w:rsidTr="00B9632D">
        <w:tc>
          <w:tcPr>
            <w:tcW w:w="699" w:type="dxa"/>
            <w:tcBorders>
              <w:top w:val="nil"/>
              <w:left w:val="single" w:sz="2" w:space="0" w:color="000000"/>
              <w:bottom w:val="single" w:sz="2" w:space="0" w:color="000000"/>
              <w:right w:val="nil"/>
            </w:tcBorders>
          </w:tcPr>
          <w:p w14:paraId="5F5E351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C27F100" w14:textId="77777777" w:rsidR="00DA3FCA" w:rsidRDefault="00DA3FCA" w:rsidP="00B9632D">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63555C9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CCD497E"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A895BA9"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28E4A06" w14:textId="77777777" w:rsidR="00DA3FCA" w:rsidRDefault="00DA3FCA" w:rsidP="00B9632D">
            <w:pPr>
              <w:rPr>
                <w:sz w:val="18"/>
                <w:szCs w:val="18"/>
                <w:lang w:val="en-US"/>
              </w:rPr>
            </w:pPr>
          </w:p>
        </w:tc>
      </w:tr>
      <w:tr w:rsidR="00DA3FCA" w14:paraId="1C58B3DE" w14:textId="77777777" w:rsidTr="00B9632D">
        <w:tc>
          <w:tcPr>
            <w:tcW w:w="699" w:type="dxa"/>
            <w:tcBorders>
              <w:top w:val="nil"/>
              <w:left w:val="single" w:sz="2" w:space="0" w:color="000000"/>
              <w:bottom w:val="single" w:sz="2" w:space="0" w:color="000000"/>
              <w:right w:val="nil"/>
            </w:tcBorders>
          </w:tcPr>
          <w:p w14:paraId="495A3FD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650EE28" w14:textId="77777777" w:rsidR="00DA3FCA" w:rsidRDefault="00DA3FCA" w:rsidP="00B9632D">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09CD4B7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3D4493B"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20A16BB" w14:textId="77777777" w:rsidR="00DA3FCA" w:rsidRDefault="00DA3FCA" w:rsidP="00B9632D">
            <w:pPr>
              <w:rPr>
                <w:sz w:val="18"/>
                <w:szCs w:val="18"/>
                <w:lang w:val="en-US"/>
              </w:rPr>
            </w:pPr>
            <w:r>
              <w:rPr>
                <w:sz w:val="18"/>
                <w:szCs w:val="18"/>
                <w:lang w:val="en-US"/>
              </w:rPr>
              <w:t>0,3860</w:t>
            </w:r>
          </w:p>
        </w:tc>
        <w:tc>
          <w:tcPr>
            <w:tcW w:w="1119" w:type="dxa"/>
            <w:tcBorders>
              <w:top w:val="nil"/>
              <w:left w:val="single" w:sz="2" w:space="0" w:color="000000"/>
              <w:bottom w:val="single" w:sz="2" w:space="0" w:color="000000"/>
              <w:right w:val="single" w:sz="2" w:space="0" w:color="000000"/>
            </w:tcBorders>
            <w:vAlign w:val="center"/>
          </w:tcPr>
          <w:p w14:paraId="7816C38B" w14:textId="77777777" w:rsidR="00DA3FCA" w:rsidRDefault="00DA3FCA" w:rsidP="00B9632D">
            <w:pPr>
              <w:rPr>
                <w:sz w:val="18"/>
                <w:szCs w:val="18"/>
                <w:lang w:val="en-US"/>
              </w:rPr>
            </w:pPr>
          </w:p>
        </w:tc>
      </w:tr>
      <w:tr w:rsidR="00DA3FCA" w14:paraId="045F20B6" w14:textId="77777777" w:rsidTr="00B9632D">
        <w:tc>
          <w:tcPr>
            <w:tcW w:w="699" w:type="dxa"/>
            <w:tcBorders>
              <w:top w:val="nil"/>
              <w:left w:val="single" w:sz="2" w:space="0" w:color="000000"/>
              <w:bottom w:val="nil"/>
              <w:right w:val="nil"/>
            </w:tcBorders>
          </w:tcPr>
          <w:p w14:paraId="11F9159B"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1BBE9980" w14:textId="77777777" w:rsidR="00DA3FCA" w:rsidRDefault="00DA3FCA" w:rsidP="00B9632D">
            <w:pPr>
              <w:rPr>
                <w:lang w:val="en-US"/>
              </w:rPr>
            </w:pPr>
          </w:p>
        </w:tc>
        <w:tc>
          <w:tcPr>
            <w:tcW w:w="4613" w:type="dxa"/>
            <w:tcBorders>
              <w:top w:val="nil"/>
              <w:left w:val="single" w:sz="2" w:space="0" w:color="000000"/>
              <w:bottom w:val="nil"/>
              <w:right w:val="nil"/>
            </w:tcBorders>
          </w:tcPr>
          <w:p w14:paraId="7A139432"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3.2. Plantarea copacilor "Artar h-5-6 m" diametrul 25-30 cm</w:t>
            </w:r>
          </w:p>
        </w:tc>
        <w:tc>
          <w:tcPr>
            <w:tcW w:w="978" w:type="dxa"/>
            <w:tcBorders>
              <w:top w:val="nil"/>
              <w:left w:val="single" w:sz="2" w:space="0" w:color="000000"/>
              <w:bottom w:val="nil"/>
              <w:right w:val="nil"/>
            </w:tcBorders>
          </w:tcPr>
          <w:p w14:paraId="5C29340E" w14:textId="77777777" w:rsidR="00DA3FCA" w:rsidRDefault="00DA3FCA" w:rsidP="00B9632D">
            <w:pPr>
              <w:rPr>
                <w:lang w:val="en-US"/>
              </w:rPr>
            </w:pPr>
          </w:p>
        </w:tc>
        <w:tc>
          <w:tcPr>
            <w:tcW w:w="1118" w:type="dxa"/>
            <w:tcBorders>
              <w:top w:val="nil"/>
              <w:left w:val="single" w:sz="2" w:space="0" w:color="000000"/>
              <w:bottom w:val="nil"/>
              <w:right w:val="nil"/>
            </w:tcBorders>
          </w:tcPr>
          <w:p w14:paraId="33BEDA86"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3BD20D90" w14:textId="77777777" w:rsidR="00DA3FCA" w:rsidRDefault="00DA3FCA" w:rsidP="00B9632D">
            <w:pPr>
              <w:rPr>
                <w:lang w:val="en-US"/>
              </w:rPr>
            </w:pPr>
          </w:p>
        </w:tc>
      </w:tr>
      <w:tr w:rsidR="00DA3FCA" w14:paraId="1D47F949" w14:textId="77777777" w:rsidTr="00B9632D">
        <w:tc>
          <w:tcPr>
            <w:tcW w:w="699" w:type="dxa"/>
            <w:tcBorders>
              <w:top w:val="single" w:sz="2" w:space="0" w:color="000000"/>
              <w:left w:val="single" w:sz="2" w:space="0" w:color="000000"/>
              <w:bottom w:val="single" w:sz="2" w:space="0" w:color="000000"/>
              <w:right w:val="nil"/>
            </w:tcBorders>
            <w:vAlign w:val="center"/>
          </w:tcPr>
          <w:p w14:paraId="50769FF6" w14:textId="77777777" w:rsidR="00DA3FCA" w:rsidRDefault="00DA3FCA" w:rsidP="00B9632D">
            <w:pPr>
              <w:jc w:val="center"/>
              <w:rPr>
                <w:sz w:val="22"/>
                <w:szCs w:val="22"/>
                <w:lang w:val="en-US"/>
              </w:rPr>
            </w:pPr>
            <w:r>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71E382E5" w14:textId="77777777" w:rsidR="00DA3FCA" w:rsidRDefault="00DA3FCA" w:rsidP="00B9632D">
            <w:pPr>
              <w:jc w:val="center"/>
              <w:rPr>
                <w:sz w:val="22"/>
                <w:szCs w:val="22"/>
                <w:lang w:val="en-US"/>
              </w:rPr>
            </w:pPr>
            <w:r>
              <w:rPr>
                <w:sz w:val="22"/>
                <w:szCs w:val="22"/>
                <w:lang w:val="en-US"/>
              </w:rPr>
              <w:t>RpDA27A</w:t>
            </w:r>
          </w:p>
          <w:p w14:paraId="402185ED"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1B9CCD"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Plantarea copacilor "Artar h-5-6 m" diametrul 25-30 cm</w:t>
            </w:r>
          </w:p>
        </w:tc>
        <w:tc>
          <w:tcPr>
            <w:tcW w:w="978" w:type="dxa"/>
            <w:tcBorders>
              <w:top w:val="single" w:sz="2" w:space="0" w:color="000000"/>
              <w:left w:val="single" w:sz="2" w:space="0" w:color="000000"/>
              <w:bottom w:val="single" w:sz="2" w:space="0" w:color="000000"/>
              <w:right w:val="nil"/>
            </w:tcBorders>
            <w:vAlign w:val="center"/>
          </w:tcPr>
          <w:p w14:paraId="7B5B5E27" w14:textId="77777777" w:rsidR="00DA3FCA" w:rsidRDefault="00DA3FCA" w:rsidP="00B9632D">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B37FDC4"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0F554B" w14:textId="77777777" w:rsidR="00DA3FCA" w:rsidRDefault="00DA3FCA" w:rsidP="00B9632D">
            <w:pPr>
              <w:jc w:val="right"/>
              <w:rPr>
                <w:lang w:val="en-US"/>
              </w:rPr>
            </w:pPr>
            <w:r>
              <w:rPr>
                <w:lang w:val="en-US"/>
              </w:rPr>
              <w:t>40,00</w:t>
            </w:r>
          </w:p>
        </w:tc>
      </w:tr>
      <w:tr w:rsidR="00DA3FCA" w14:paraId="3F01F759" w14:textId="77777777" w:rsidTr="00B9632D">
        <w:tc>
          <w:tcPr>
            <w:tcW w:w="699" w:type="dxa"/>
            <w:tcBorders>
              <w:top w:val="nil"/>
              <w:left w:val="single" w:sz="2" w:space="0" w:color="000000"/>
              <w:bottom w:val="single" w:sz="2" w:space="0" w:color="000000"/>
              <w:right w:val="nil"/>
            </w:tcBorders>
          </w:tcPr>
          <w:p w14:paraId="6D33339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04F3265" w14:textId="77777777" w:rsidR="00DA3FCA" w:rsidRDefault="00DA3FCA" w:rsidP="00B9632D">
            <w:pPr>
              <w:rPr>
                <w:sz w:val="16"/>
                <w:szCs w:val="16"/>
                <w:lang w:val="en-US"/>
              </w:rPr>
            </w:pPr>
            <w:r>
              <w:rPr>
                <w:sz w:val="16"/>
                <w:szCs w:val="16"/>
                <w:lang w:val="en-US"/>
              </w:rPr>
              <w:t>9312040019600</w:t>
            </w:r>
          </w:p>
        </w:tc>
        <w:tc>
          <w:tcPr>
            <w:tcW w:w="4613" w:type="dxa"/>
            <w:tcBorders>
              <w:top w:val="nil"/>
              <w:left w:val="single" w:sz="2" w:space="0" w:color="000000"/>
              <w:bottom w:val="single" w:sz="2" w:space="0" w:color="000000"/>
              <w:right w:val="nil"/>
            </w:tcBorders>
          </w:tcPr>
          <w:p w14:paraId="594D475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14:paraId="04B70870"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CCB61C3" w14:textId="77777777" w:rsidR="00DA3FCA" w:rsidRDefault="00DA3FCA" w:rsidP="00B9632D">
            <w:pPr>
              <w:rPr>
                <w:sz w:val="18"/>
                <w:szCs w:val="18"/>
                <w:lang w:val="en-US"/>
              </w:rPr>
            </w:pPr>
            <w:r>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1727512" w14:textId="77777777" w:rsidR="00DA3FCA" w:rsidRDefault="00DA3FCA" w:rsidP="00B9632D">
            <w:pPr>
              <w:rPr>
                <w:sz w:val="18"/>
                <w:szCs w:val="18"/>
                <w:lang w:val="en-US"/>
              </w:rPr>
            </w:pPr>
          </w:p>
        </w:tc>
      </w:tr>
      <w:tr w:rsidR="00DA3FCA" w14:paraId="1B0207DD" w14:textId="77777777" w:rsidTr="00B9632D">
        <w:tc>
          <w:tcPr>
            <w:tcW w:w="699" w:type="dxa"/>
            <w:tcBorders>
              <w:top w:val="nil"/>
              <w:left w:val="single" w:sz="2" w:space="0" w:color="000000"/>
              <w:bottom w:val="single" w:sz="2" w:space="0" w:color="000000"/>
              <w:right w:val="nil"/>
            </w:tcBorders>
          </w:tcPr>
          <w:p w14:paraId="497AF9E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DD30F2F" w14:textId="77777777" w:rsidR="00DA3FCA" w:rsidRDefault="00DA3FCA" w:rsidP="00B9632D">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74FA2AE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C4BEB68"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792BD63" w14:textId="77777777" w:rsidR="00DA3FCA" w:rsidRDefault="00DA3FCA" w:rsidP="00B9632D">
            <w:pPr>
              <w:rPr>
                <w:sz w:val="18"/>
                <w:szCs w:val="18"/>
                <w:lang w:val="en-US"/>
              </w:rPr>
            </w:pPr>
            <w:r>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6378592D" w14:textId="77777777" w:rsidR="00DA3FCA" w:rsidRDefault="00DA3FCA" w:rsidP="00B9632D">
            <w:pPr>
              <w:rPr>
                <w:sz w:val="18"/>
                <w:szCs w:val="18"/>
                <w:lang w:val="en-US"/>
              </w:rPr>
            </w:pPr>
          </w:p>
        </w:tc>
      </w:tr>
      <w:tr w:rsidR="00DA3FCA" w14:paraId="5316EAF8" w14:textId="77777777" w:rsidTr="00B9632D">
        <w:tc>
          <w:tcPr>
            <w:tcW w:w="699" w:type="dxa"/>
            <w:tcBorders>
              <w:top w:val="nil"/>
              <w:left w:val="single" w:sz="2" w:space="0" w:color="000000"/>
              <w:bottom w:val="single" w:sz="2" w:space="0" w:color="000000"/>
              <w:right w:val="nil"/>
            </w:tcBorders>
          </w:tcPr>
          <w:p w14:paraId="37F46E1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72F78A3" w14:textId="77777777" w:rsidR="00DA3FCA" w:rsidRDefault="00DA3FCA" w:rsidP="00B9632D">
            <w:pPr>
              <w:rPr>
                <w:sz w:val="16"/>
                <w:szCs w:val="16"/>
                <w:lang w:val="en-US"/>
              </w:rPr>
            </w:pPr>
            <w:r>
              <w:rPr>
                <w:sz w:val="16"/>
                <w:szCs w:val="16"/>
                <w:lang w:val="en-US"/>
              </w:rPr>
              <w:t>1111000100111</w:t>
            </w:r>
          </w:p>
        </w:tc>
        <w:tc>
          <w:tcPr>
            <w:tcW w:w="4613" w:type="dxa"/>
            <w:tcBorders>
              <w:top w:val="nil"/>
              <w:left w:val="single" w:sz="2" w:space="0" w:color="000000"/>
              <w:bottom w:val="single" w:sz="2" w:space="0" w:color="000000"/>
              <w:right w:val="nil"/>
            </w:tcBorders>
          </w:tcPr>
          <w:p w14:paraId="3333E5B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Artar h-5-6 m</w:t>
            </w:r>
          </w:p>
        </w:tc>
        <w:tc>
          <w:tcPr>
            <w:tcW w:w="978" w:type="dxa"/>
            <w:tcBorders>
              <w:top w:val="nil"/>
              <w:left w:val="single" w:sz="2" w:space="0" w:color="000000"/>
              <w:bottom w:val="single" w:sz="2" w:space="0" w:color="000000"/>
              <w:right w:val="nil"/>
            </w:tcBorders>
            <w:vAlign w:val="center"/>
          </w:tcPr>
          <w:p w14:paraId="6900C23F"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D28D522"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28568ED" w14:textId="77777777" w:rsidR="00DA3FCA" w:rsidRDefault="00DA3FCA" w:rsidP="00B9632D">
            <w:pPr>
              <w:rPr>
                <w:sz w:val="18"/>
                <w:szCs w:val="18"/>
                <w:lang w:val="en-US"/>
              </w:rPr>
            </w:pPr>
          </w:p>
        </w:tc>
      </w:tr>
      <w:tr w:rsidR="00DA3FCA" w14:paraId="374365C8" w14:textId="77777777" w:rsidTr="00B9632D">
        <w:tc>
          <w:tcPr>
            <w:tcW w:w="699" w:type="dxa"/>
            <w:tcBorders>
              <w:top w:val="nil"/>
              <w:left w:val="single" w:sz="2" w:space="0" w:color="000000"/>
              <w:bottom w:val="single" w:sz="2" w:space="0" w:color="000000"/>
              <w:right w:val="nil"/>
            </w:tcBorders>
          </w:tcPr>
          <w:p w14:paraId="3140FFA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59C155D" w14:textId="77777777" w:rsidR="00DA3FCA" w:rsidRDefault="00DA3FCA" w:rsidP="00B9632D">
            <w:pPr>
              <w:rPr>
                <w:sz w:val="16"/>
                <w:szCs w:val="16"/>
                <w:lang w:val="en-US"/>
              </w:rPr>
            </w:pPr>
            <w:r>
              <w:rPr>
                <w:sz w:val="16"/>
                <w:szCs w:val="16"/>
                <w:lang w:val="en-US"/>
              </w:rPr>
              <w:t>1212121212121</w:t>
            </w:r>
          </w:p>
        </w:tc>
        <w:tc>
          <w:tcPr>
            <w:tcW w:w="4613" w:type="dxa"/>
            <w:tcBorders>
              <w:top w:val="nil"/>
              <w:left w:val="single" w:sz="2" w:space="0" w:color="000000"/>
              <w:bottom w:val="single" w:sz="2" w:space="0" w:color="000000"/>
              <w:right w:val="nil"/>
            </w:tcBorders>
          </w:tcPr>
          <w:p w14:paraId="6FEC620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A78BCAB"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4EAD325"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FB32948" w14:textId="77777777" w:rsidR="00DA3FCA" w:rsidRDefault="00DA3FCA" w:rsidP="00B9632D">
            <w:pPr>
              <w:rPr>
                <w:sz w:val="18"/>
                <w:szCs w:val="18"/>
                <w:lang w:val="en-US"/>
              </w:rPr>
            </w:pPr>
          </w:p>
        </w:tc>
      </w:tr>
      <w:tr w:rsidR="00DA3FCA" w14:paraId="2FC00B5B" w14:textId="77777777" w:rsidTr="00B9632D">
        <w:tc>
          <w:tcPr>
            <w:tcW w:w="699" w:type="dxa"/>
            <w:tcBorders>
              <w:top w:val="nil"/>
              <w:left w:val="single" w:sz="2" w:space="0" w:color="000000"/>
              <w:bottom w:val="single" w:sz="2" w:space="0" w:color="000000"/>
              <w:right w:val="nil"/>
            </w:tcBorders>
          </w:tcPr>
          <w:p w14:paraId="2FA46D1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1F9F77A" w14:textId="77777777" w:rsidR="00DA3FCA" w:rsidRDefault="00DA3FCA" w:rsidP="00B9632D">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7D97E14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6AA5874"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0103721"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91FB06C" w14:textId="77777777" w:rsidR="00DA3FCA" w:rsidRDefault="00DA3FCA" w:rsidP="00B9632D">
            <w:pPr>
              <w:rPr>
                <w:sz w:val="18"/>
                <w:szCs w:val="18"/>
                <w:lang w:val="en-US"/>
              </w:rPr>
            </w:pPr>
          </w:p>
        </w:tc>
      </w:tr>
      <w:tr w:rsidR="00DA3FCA" w14:paraId="289E2193" w14:textId="77777777" w:rsidTr="00B9632D">
        <w:tc>
          <w:tcPr>
            <w:tcW w:w="699" w:type="dxa"/>
            <w:tcBorders>
              <w:top w:val="nil"/>
              <w:left w:val="single" w:sz="2" w:space="0" w:color="000000"/>
              <w:bottom w:val="nil"/>
              <w:right w:val="nil"/>
            </w:tcBorders>
          </w:tcPr>
          <w:p w14:paraId="75808004"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5DBC111D" w14:textId="77777777" w:rsidR="00DA3FCA" w:rsidRDefault="00DA3FCA" w:rsidP="00B9632D">
            <w:pPr>
              <w:rPr>
                <w:lang w:val="en-US"/>
              </w:rPr>
            </w:pPr>
          </w:p>
        </w:tc>
        <w:tc>
          <w:tcPr>
            <w:tcW w:w="4613" w:type="dxa"/>
            <w:tcBorders>
              <w:top w:val="nil"/>
              <w:left w:val="single" w:sz="2" w:space="0" w:color="000000"/>
              <w:bottom w:val="nil"/>
              <w:right w:val="nil"/>
            </w:tcBorders>
          </w:tcPr>
          <w:p w14:paraId="12E96286"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4. Capitolul III. Amenajarea sistemului rutier</w:t>
            </w:r>
          </w:p>
        </w:tc>
        <w:tc>
          <w:tcPr>
            <w:tcW w:w="978" w:type="dxa"/>
            <w:tcBorders>
              <w:top w:val="nil"/>
              <w:left w:val="single" w:sz="2" w:space="0" w:color="000000"/>
              <w:bottom w:val="nil"/>
              <w:right w:val="nil"/>
            </w:tcBorders>
          </w:tcPr>
          <w:p w14:paraId="1E75721E" w14:textId="77777777" w:rsidR="00DA3FCA" w:rsidRDefault="00DA3FCA" w:rsidP="00B9632D">
            <w:pPr>
              <w:rPr>
                <w:lang w:val="en-US"/>
              </w:rPr>
            </w:pPr>
          </w:p>
        </w:tc>
        <w:tc>
          <w:tcPr>
            <w:tcW w:w="1118" w:type="dxa"/>
            <w:tcBorders>
              <w:top w:val="nil"/>
              <w:left w:val="single" w:sz="2" w:space="0" w:color="000000"/>
              <w:bottom w:val="nil"/>
              <w:right w:val="nil"/>
            </w:tcBorders>
          </w:tcPr>
          <w:p w14:paraId="1AA7AEA9"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2DE440FE" w14:textId="77777777" w:rsidR="00DA3FCA" w:rsidRDefault="00DA3FCA" w:rsidP="00B9632D">
            <w:pPr>
              <w:rPr>
                <w:lang w:val="en-US"/>
              </w:rPr>
            </w:pPr>
          </w:p>
        </w:tc>
      </w:tr>
      <w:tr w:rsidR="00DA3FCA" w14:paraId="3E34DC02" w14:textId="77777777" w:rsidTr="00B9632D">
        <w:tc>
          <w:tcPr>
            <w:tcW w:w="699" w:type="dxa"/>
            <w:tcBorders>
              <w:top w:val="single" w:sz="2" w:space="0" w:color="000000"/>
              <w:left w:val="single" w:sz="2" w:space="0" w:color="000000"/>
              <w:bottom w:val="single" w:sz="2" w:space="0" w:color="000000"/>
              <w:right w:val="nil"/>
            </w:tcBorders>
            <w:vAlign w:val="center"/>
          </w:tcPr>
          <w:p w14:paraId="557ABAF3" w14:textId="77777777" w:rsidR="00DA3FCA" w:rsidRDefault="00DA3FCA" w:rsidP="00B9632D">
            <w:pPr>
              <w:jc w:val="center"/>
              <w:rPr>
                <w:sz w:val="22"/>
                <w:szCs w:val="22"/>
                <w:lang w:val="en-US"/>
              </w:rPr>
            </w:pPr>
            <w:r>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6062DF1B" w14:textId="77777777" w:rsidR="00DA3FCA" w:rsidRDefault="00DA3FCA" w:rsidP="00B9632D">
            <w:pPr>
              <w:jc w:val="center"/>
              <w:rPr>
                <w:sz w:val="22"/>
                <w:szCs w:val="22"/>
                <w:lang w:val="en-US"/>
              </w:rPr>
            </w:pPr>
            <w:r>
              <w:rPr>
                <w:sz w:val="22"/>
                <w:szCs w:val="22"/>
                <w:lang w:val="en-US"/>
              </w:rPr>
              <w:t>RpAr3E</w:t>
            </w:r>
          </w:p>
          <w:p w14:paraId="4C15FF0D"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E67350"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Taierea marginii asfaltului cu discuri diamante</w:t>
            </w:r>
          </w:p>
        </w:tc>
        <w:tc>
          <w:tcPr>
            <w:tcW w:w="978" w:type="dxa"/>
            <w:tcBorders>
              <w:top w:val="single" w:sz="2" w:space="0" w:color="000000"/>
              <w:left w:val="single" w:sz="2" w:space="0" w:color="000000"/>
              <w:bottom w:val="single" w:sz="2" w:space="0" w:color="000000"/>
              <w:right w:val="nil"/>
            </w:tcBorders>
            <w:vAlign w:val="center"/>
          </w:tcPr>
          <w:p w14:paraId="5DE27284" w14:textId="77777777" w:rsidR="00DA3FCA" w:rsidRDefault="00DA3FCA" w:rsidP="00B9632D">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3502379"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6DAA8E" w14:textId="77777777" w:rsidR="00DA3FCA" w:rsidRDefault="00DA3FCA" w:rsidP="00B9632D">
            <w:pPr>
              <w:jc w:val="right"/>
              <w:rPr>
                <w:lang w:val="en-US"/>
              </w:rPr>
            </w:pPr>
            <w:r>
              <w:rPr>
                <w:lang w:val="en-US"/>
              </w:rPr>
              <w:t>27,00</w:t>
            </w:r>
          </w:p>
        </w:tc>
      </w:tr>
      <w:tr w:rsidR="00DA3FCA" w14:paraId="6AE878D4" w14:textId="77777777" w:rsidTr="00B9632D">
        <w:tc>
          <w:tcPr>
            <w:tcW w:w="699" w:type="dxa"/>
            <w:tcBorders>
              <w:top w:val="nil"/>
              <w:left w:val="single" w:sz="2" w:space="0" w:color="000000"/>
              <w:bottom w:val="single" w:sz="2" w:space="0" w:color="000000"/>
              <w:right w:val="nil"/>
            </w:tcBorders>
          </w:tcPr>
          <w:p w14:paraId="0CE90B1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35AA347" w14:textId="77777777" w:rsidR="00DA3FCA" w:rsidRDefault="00DA3FCA" w:rsidP="00B9632D">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2736D0A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CEF8C27"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CE0AD2E" w14:textId="77777777" w:rsidR="00DA3FCA" w:rsidRDefault="00DA3FCA" w:rsidP="00B9632D">
            <w:pPr>
              <w:rPr>
                <w:sz w:val="18"/>
                <w:szCs w:val="18"/>
                <w:lang w:val="en-US"/>
              </w:rPr>
            </w:pPr>
            <w:r>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22607EAD" w14:textId="77777777" w:rsidR="00DA3FCA" w:rsidRDefault="00DA3FCA" w:rsidP="00B9632D">
            <w:pPr>
              <w:rPr>
                <w:sz w:val="18"/>
                <w:szCs w:val="18"/>
                <w:lang w:val="en-US"/>
              </w:rPr>
            </w:pPr>
          </w:p>
        </w:tc>
      </w:tr>
      <w:tr w:rsidR="00DA3FCA" w14:paraId="063E0172" w14:textId="77777777" w:rsidTr="00B9632D">
        <w:tc>
          <w:tcPr>
            <w:tcW w:w="699" w:type="dxa"/>
            <w:tcBorders>
              <w:top w:val="nil"/>
              <w:left w:val="single" w:sz="2" w:space="0" w:color="000000"/>
              <w:bottom w:val="single" w:sz="2" w:space="0" w:color="000000"/>
              <w:right w:val="nil"/>
            </w:tcBorders>
          </w:tcPr>
          <w:p w14:paraId="73704FE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6B5561D" w14:textId="77777777" w:rsidR="00DA3FCA" w:rsidRDefault="00DA3FCA" w:rsidP="00B9632D">
            <w:pPr>
              <w:rPr>
                <w:sz w:val="16"/>
                <w:szCs w:val="16"/>
                <w:lang w:val="en-US"/>
              </w:rPr>
            </w:pPr>
            <w:r>
              <w:rPr>
                <w:sz w:val="16"/>
                <w:szCs w:val="16"/>
                <w:lang w:val="en-US"/>
              </w:rPr>
              <w:t>2881116002702</w:t>
            </w:r>
          </w:p>
        </w:tc>
        <w:tc>
          <w:tcPr>
            <w:tcW w:w="4613" w:type="dxa"/>
            <w:tcBorders>
              <w:top w:val="nil"/>
              <w:left w:val="single" w:sz="2" w:space="0" w:color="000000"/>
              <w:bottom w:val="single" w:sz="2" w:space="0" w:color="000000"/>
              <w:right w:val="nil"/>
            </w:tcBorders>
          </w:tcPr>
          <w:p w14:paraId="65B5554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7894535C"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D4EEBD4" w14:textId="77777777" w:rsidR="00DA3FCA" w:rsidRDefault="00DA3FCA" w:rsidP="00B9632D">
            <w:pPr>
              <w:rPr>
                <w:sz w:val="18"/>
                <w:szCs w:val="18"/>
                <w:lang w:val="en-US"/>
              </w:rPr>
            </w:pPr>
            <w:r>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07BA0427" w14:textId="77777777" w:rsidR="00DA3FCA" w:rsidRDefault="00DA3FCA" w:rsidP="00B9632D">
            <w:pPr>
              <w:rPr>
                <w:sz w:val="18"/>
                <w:szCs w:val="18"/>
                <w:lang w:val="en-US"/>
              </w:rPr>
            </w:pPr>
          </w:p>
        </w:tc>
      </w:tr>
      <w:tr w:rsidR="00DA3FCA" w14:paraId="47E24718" w14:textId="77777777" w:rsidTr="00B9632D">
        <w:tc>
          <w:tcPr>
            <w:tcW w:w="699" w:type="dxa"/>
            <w:tcBorders>
              <w:top w:val="nil"/>
              <w:left w:val="single" w:sz="2" w:space="0" w:color="000000"/>
              <w:bottom w:val="single" w:sz="2" w:space="0" w:color="000000"/>
              <w:right w:val="nil"/>
            </w:tcBorders>
          </w:tcPr>
          <w:p w14:paraId="13CA2B8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DF403CD" w14:textId="77777777" w:rsidR="00DA3FCA" w:rsidRDefault="00DA3FCA" w:rsidP="00B9632D">
            <w:pPr>
              <w:rPr>
                <w:sz w:val="16"/>
                <w:szCs w:val="16"/>
                <w:lang w:val="en-US"/>
              </w:rPr>
            </w:pPr>
            <w:r>
              <w:rPr>
                <w:sz w:val="16"/>
                <w:szCs w:val="16"/>
                <w:lang w:val="en-US"/>
              </w:rPr>
              <w:t>2940520007687</w:t>
            </w:r>
          </w:p>
        </w:tc>
        <w:tc>
          <w:tcPr>
            <w:tcW w:w="4613" w:type="dxa"/>
            <w:tcBorders>
              <w:top w:val="nil"/>
              <w:left w:val="single" w:sz="2" w:space="0" w:color="000000"/>
              <w:bottom w:val="single" w:sz="2" w:space="0" w:color="000000"/>
              <w:right w:val="nil"/>
            </w:tcBorders>
          </w:tcPr>
          <w:p w14:paraId="2542A6B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09019844"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D3B1284" w14:textId="77777777" w:rsidR="00DA3FCA" w:rsidRDefault="00DA3FCA" w:rsidP="00B9632D">
            <w:pPr>
              <w:rPr>
                <w:sz w:val="18"/>
                <w:szCs w:val="18"/>
                <w:lang w:val="en-US"/>
              </w:rPr>
            </w:pPr>
            <w:r>
              <w:rPr>
                <w:sz w:val="18"/>
                <w:szCs w:val="18"/>
                <w:lang w:val="en-US"/>
              </w:rPr>
              <w:t>0,0340</w:t>
            </w:r>
          </w:p>
        </w:tc>
        <w:tc>
          <w:tcPr>
            <w:tcW w:w="1119" w:type="dxa"/>
            <w:tcBorders>
              <w:top w:val="nil"/>
              <w:left w:val="single" w:sz="2" w:space="0" w:color="000000"/>
              <w:bottom w:val="single" w:sz="2" w:space="0" w:color="000000"/>
              <w:right w:val="single" w:sz="2" w:space="0" w:color="000000"/>
            </w:tcBorders>
            <w:vAlign w:val="center"/>
          </w:tcPr>
          <w:p w14:paraId="7E421310" w14:textId="77777777" w:rsidR="00DA3FCA" w:rsidRDefault="00DA3FCA" w:rsidP="00B9632D">
            <w:pPr>
              <w:rPr>
                <w:sz w:val="18"/>
                <w:szCs w:val="18"/>
                <w:lang w:val="en-US"/>
              </w:rPr>
            </w:pPr>
          </w:p>
        </w:tc>
      </w:tr>
      <w:tr w:rsidR="00DA3FCA" w14:paraId="5211A9E9" w14:textId="77777777" w:rsidTr="00B9632D">
        <w:tc>
          <w:tcPr>
            <w:tcW w:w="699" w:type="dxa"/>
            <w:tcBorders>
              <w:top w:val="single" w:sz="2" w:space="0" w:color="000000"/>
              <w:left w:val="single" w:sz="2" w:space="0" w:color="000000"/>
              <w:bottom w:val="single" w:sz="2" w:space="0" w:color="000000"/>
              <w:right w:val="nil"/>
            </w:tcBorders>
            <w:vAlign w:val="center"/>
          </w:tcPr>
          <w:p w14:paraId="4ECE4E57" w14:textId="77777777" w:rsidR="00DA3FCA" w:rsidRDefault="00DA3FCA" w:rsidP="00B9632D">
            <w:pPr>
              <w:jc w:val="center"/>
              <w:rPr>
                <w:sz w:val="22"/>
                <w:szCs w:val="22"/>
                <w:lang w:val="en-US"/>
              </w:rPr>
            </w:pPr>
            <w:r>
              <w:rPr>
                <w:lang w:val="en-US"/>
              </w:rPr>
              <w:t xml:space="preserve"> </w:t>
            </w:r>
            <w:r>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5BA04BA7" w14:textId="77777777" w:rsidR="00DA3FCA" w:rsidRDefault="00DA3FCA" w:rsidP="00B9632D">
            <w:pPr>
              <w:jc w:val="center"/>
              <w:rPr>
                <w:sz w:val="22"/>
                <w:szCs w:val="22"/>
                <w:lang w:val="en-US"/>
              </w:rPr>
            </w:pPr>
            <w:r>
              <w:rPr>
                <w:sz w:val="22"/>
                <w:szCs w:val="22"/>
                <w:lang w:val="en-US"/>
              </w:rPr>
              <w:t>DI110</w:t>
            </w:r>
          </w:p>
          <w:p w14:paraId="2F831CA9"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EF54D0"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Strat inferior de fundatie din balast, amestec de agregate grosier si agregate fine cu D &lt; 45 mm si d = 0. conform  SM-EN 13285:2018 (Balast). H=10 cm</w:t>
            </w:r>
          </w:p>
        </w:tc>
        <w:tc>
          <w:tcPr>
            <w:tcW w:w="978" w:type="dxa"/>
            <w:tcBorders>
              <w:top w:val="single" w:sz="2" w:space="0" w:color="000000"/>
              <w:left w:val="single" w:sz="2" w:space="0" w:color="000000"/>
              <w:bottom w:val="single" w:sz="2" w:space="0" w:color="000000"/>
              <w:right w:val="nil"/>
            </w:tcBorders>
            <w:vAlign w:val="center"/>
          </w:tcPr>
          <w:p w14:paraId="1F958C1A"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72C816F"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6E5DD0" w14:textId="77777777" w:rsidR="00DA3FCA" w:rsidRDefault="00DA3FCA" w:rsidP="00B9632D">
            <w:pPr>
              <w:jc w:val="right"/>
              <w:rPr>
                <w:lang w:val="en-US"/>
              </w:rPr>
            </w:pPr>
            <w:r>
              <w:rPr>
                <w:lang w:val="en-US"/>
              </w:rPr>
              <w:t>89,00</w:t>
            </w:r>
          </w:p>
        </w:tc>
      </w:tr>
      <w:tr w:rsidR="00DA3FCA" w14:paraId="7BC5EF4D" w14:textId="77777777" w:rsidTr="00B9632D">
        <w:tc>
          <w:tcPr>
            <w:tcW w:w="699" w:type="dxa"/>
            <w:tcBorders>
              <w:top w:val="nil"/>
              <w:left w:val="single" w:sz="2" w:space="0" w:color="000000"/>
              <w:bottom w:val="single" w:sz="2" w:space="0" w:color="000000"/>
              <w:right w:val="nil"/>
            </w:tcBorders>
          </w:tcPr>
          <w:p w14:paraId="0AB0361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51735FE" w14:textId="77777777" w:rsidR="00DA3FCA" w:rsidRDefault="00DA3FCA" w:rsidP="00B9632D">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067F28D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74F8D16"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1E466ED" w14:textId="77777777" w:rsidR="00DA3FCA" w:rsidRDefault="00DA3FCA" w:rsidP="00B9632D">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24D5515" w14:textId="77777777" w:rsidR="00DA3FCA" w:rsidRDefault="00DA3FCA" w:rsidP="00B9632D">
            <w:pPr>
              <w:rPr>
                <w:sz w:val="18"/>
                <w:szCs w:val="18"/>
                <w:lang w:val="en-US"/>
              </w:rPr>
            </w:pPr>
          </w:p>
        </w:tc>
      </w:tr>
      <w:tr w:rsidR="00DA3FCA" w14:paraId="1A341544" w14:textId="77777777" w:rsidTr="00B9632D">
        <w:tc>
          <w:tcPr>
            <w:tcW w:w="699" w:type="dxa"/>
            <w:tcBorders>
              <w:top w:val="nil"/>
              <w:left w:val="single" w:sz="2" w:space="0" w:color="000000"/>
              <w:bottom w:val="single" w:sz="2" w:space="0" w:color="000000"/>
              <w:right w:val="nil"/>
            </w:tcBorders>
          </w:tcPr>
          <w:p w14:paraId="737A53A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6E84972" w14:textId="77777777" w:rsidR="00DA3FCA" w:rsidRDefault="00DA3FCA" w:rsidP="00B9632D">
            <w:pPr>
              <w:rPr>
                <w:sz w:val="16"/>
                <w:szCs w:val="16"/>
                <w:lang w:val="en-US"/>
              </w:rPr>
            </w:pPr>
            <w:r>
              <w:rPr>
                <w:sz w:val="16"/>
                <w:szCs w:val="16"/>
                <w:lang w:val="en-US"/>
              </w:rPr>
              <w:t>1421102200467</w:t>
            </w:r>
          </w:p>
        </w:tc>
        <w:tc>
          <w:tcPr>
            <w:tcW w:w="4613" w:type="dxa"/>
            <w:tcBorders>
              <w:top w:val="nil"/>
              <w:left w:val="single" w:sz="2" w:space="0" w:color="000000"/>
              <w:bottom w:val="single" w:sz="2" w:space="0" w:color="000000"/>
              <w:right w:val="nil"/>
            </w:tcBorders>
          </w:tcPr>
          <w:p w14:paraId="0856662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759A4B98"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B530D77" w14:textId="77777777" w:rsidR="00DA3FCA" w:rsidRDefault="00DA3FCA" w:rsidP="00B9632D">
            <w:pPr>
              <w:rPr>
                <w:sz w:val="18"/>
                <w:szCs w:val="18"/>
                <w:lang w:val="en-US"/>
              </w:rPr>
            </w:pPr>
            <w:r>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7C3862D2" w14:textId="77777777" w:rsidR="00DA3FCA" w:rsidRDefault="00DA3FCA" w:rsidP="00B9632D">
            <w:pPr>
              <w:rPr>
                <w:sz w:val="18"/>
                <w:szCs w:val="18"/>
                <w:lang w:val="en-US"/>
              </w:rPr>
            </w:pPr>
          </w:p>
        </w:tc>
      </w:tr>
      <w:tr w:rsidR="00DA3FCA" w14:paraId="582E91E5" w14:textId="77777777" w:rsidTr="00B9632D">
        <w:tc>
          <w:tcPr>
            <w:tcW w:w="699" w:type="dxa"/>
            <w:tcBorders>
              <w:top w:val="nil"/>
              <w:left w:val="single" w:sz="2" w:space="0" w:color="000000"/>
              <w:bottom w:val="single" w:sz="2" w:space="0" w:color="000000"/>
              <w:right w:val="nil"/>
            </w:tcBorders>
          </w:tcPr>
          <w:p w14:paraId="5B2098A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C8D65C3" w14:textId="77777777" w:rsidR="00DA3FCA" w:rsidRDefault="00DA3FCA" w:rsidP="00B9632D">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27859F9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C473A38"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3914731" w14:textId="77777777" w:rsidR="00DA3FCA" w:rsidRDefault="00DA3FCA" w:rsidP="00B9632D">
            <w:pPr>
              <w:rPr>
                <w:sz w:val="18"/>
                <w:szCs w:val="18"/>
                <w:lang w:val="en-US"/>
              </w:rPr>
            </w:pPr>
            <w:r>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5764FC44" w14:textId="77777777" w:rsidR="00DA3FCA" w:rsidRDefault="00DA3FCA" w:rsidP="00B9632D">
            <w:pPr>
              <w:rPr>
                <w:sz w:val="18"/>
                <w:szCs w:val="18"/>
                <w:lang w:val="en-US"/>
              </w:rPr>
            </w:pPr>
          </w:p>
        </w:tc>
      </w:tr>
      <w:tr w:rsidR="00DA3FCA" w14:paraId="50EB8A93" w14:textId="77777777" w:rsidTr="00B9632D">
        <w:tc>
          <w:tcPr>
            <w:tcW w:w="699" w:type="dxa"/>
            <w:tcBorders>
              <w:top w:val="nil"/>
              <w:left w:val="single" w:sz="2" w:space="0" w:color="000000"/>
              <w:bottom w:val="single" w:sz="2" w:space="0" w:color="000000"/>
              <w:right w:val="nil"/>
            </w:tcBorders>
          </w:tcPr>
          <w:p w14:paraId="0D9FEC3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B34B9CA" w14:textId="77777777" w:rsidR="00DA3FCA" w:rsidRDefault="00DA3FCA" w:rsidP="00B9632D">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40C857B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0DAFA4D"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BC1337D" w14:textId="77777777" w:rsidR="00DA3FCA" w:rsidRDefault="00DA3FCA" w:rsidP="00B9632D">
            <w:pPr>
              <w:rPr>
                <w:sz w:val="18"/>
                <w:szCs w:val="18"/>
                <w:lang w:val="en-US"/>
              </w:rPr>
            </w:pPr>
            <w:r>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4DE1223E" w14:textId="77777777" w:rsidR="00DA3FCA" w:rsidRDefault="00DA3FCA" w:rsidP="00B9632D">
            <w:pPr>
              <w:rPr>
                <w:sz w:val="18"/>
                <w:szCs w:val="18"/>
                <w:lang w:val="en-US"/>
              </w:rPr>
            </w:pPr>
          </w:p>
        </w:tc>
      </w:tr>
      <w:tr w:rsidR="00DA3FCA" w14:paraId="0B2DD0CD" w14:textId="77777777" w:rsidTr="00B9632D">
        <w:tc>
          <w:tcPr>
            <w:tcW w:w="699" w:type="dxa"/>
            <w:tcBorders>
              <w:top w:val="nil"/>
              <w:left w:val="single" w:sz="2" w:space="0" w:color="000000"/>
              <w:bottom w:val="single" w:sz="2" w:space="0" w:color="000000"/>
              <w:right w:val="nil"/>
            </w:tcBorders>
          </w:tcPr>
          <w:p w14:paraId="7730126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A3DD913" w14:textId="77777777" w:rsidR="00DA3FCA" w:rsidRDefault="00DA3FCA" w:rsidP="00B9632D">
            <w:pPr>
              <w:rPr>
                <w:sz w:val="16"/>
                <w:szCs w:val="16"/>
                <w:lang w:val="en-US"/>
              </w:rPr>
            </w:pPr>
            <w:r>
              <w:rPr>
                <w:sz w:val="16"/>
                <w:szCs w:val="16"/>
                <w:lang w:val="en-US"/>
              </w:rPr>
              <w:t>2952240004118</w:t>
            </w:r>
          </w:p>
        </w:tc>
        <w:tc>
          <w:tcPr>
            <w:tcW w:w="4613" w:type="dxa"/>
            <w:tcBorders>
              <w:top w:val="nil"/>
              <w:left w:val="single" w:sz="2" w:space="0" w:color="000000"/>
              <w:bottom w:val="single" w:sz="2" w:space="0" w:color="000000"/>
              <w:right w:val="nil"/>
            </w:tcBorders>
          </w:tcPr>
          <w:p w14:paraId="01BD6C7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5AF704C5"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17ED6DB" w14:textId="77777777" w:rsidR="00DA3FCA" w:rsidRDefault="00DA3FCA" w:rsidP="00B9632D">
            <w:pPr>
              <w:rPr>
                <w:sz w:val="18"/>
                <w:szCs w:val="18"/>
                <w:lang w:val="en-US"/>
              </w:rPr>
            </w:pPr>
            <w:r>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0A055F83" w14:textId="77777777" w:rsidR="00DA3FCA" w:rsidRDefault="00DA3FCA" w:rsidP="00B9632D">
            <w:pPr>
              <w:rPr>
                <w:sz w:val="18"/>
                <w:szCs w:val="18"/>
                <w:lang w:val="en-US"/>
              </w:rPr>
            </w:pPr>
          </w:p>
        </w:tc>
      </w:tr>
      <w:tr w:rsidR="00DA3FCA" w14:paraId="3CA76C79" w14:textId="77777777" w:rsidTr="00B9632D">
        <w:tc>
          <w:tcPr>
            <w:tcW w:w="699" w:type="dxa"/>
            <w:tcBorders>
              <w:top w:val="nil"/>
              <w:left w:val="single" w:sz="2" w:space="0" w:color="000000"/>
              <w:bottom w:val="single" w:sz="2" w:space="0" w:color="000000"/>
              <w:right w:val="nil"/>
            </w:tcBorders>
          </w:tcPr>
          <w:p w14:paraId="77B0026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6589FD4" w14:textId="77777777" w:rsidR="00DA3FCA" w:rsidRDefault="00DA3FCA" w:rsidP="00B9632D">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00F8584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25EF0C9"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F481ED2" w14:textId="77777777" w:rsidR="00DA3FCA" w:rsidRDefault="00DA3FCA" w:rsidP="00B9632D">
            <w:pPr>
              <w:rPr>
                <w:sz w:val="18"/>
                <w:szCs w:val="18"/>
                <w:lang w:val="en-US"/>
              </w:rPr>
            </w:pPr>
            <w:r>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2CD32E64" w14:textId="77777777" w:rsidR="00DA3FCA" w:rsidRDefault="00DA3FCA" w:rsidP="00B9632D">
            <w:pPr>
              <w:rPr>
                <w:sz w:val="18"/>
                <w:szCs w:val="18"/>
                <w:lang w:val="en-US"/>
              </w:rPr>
            </w:pPr>
          </w:p>
        </w:tc>
      </w:tr>
      <w:tr w:rsidR="00DA3FCA" w14:paraId="5E927B6B" w14:textId="77777777" w:rsidTr="00B9632D">
        <w:tc>
          <w:tcPr>
            <w:tcW w:w="699" w:type="dxa"/>
            <w:tcBorders>
              <w:top w:val="single" w:sz="2" w:space="0" w:color="000000"/>
              <w:left w:val="single" w:sz="2" w:space="0" w:color="000000"/>
              <w:bottom w:val="single" w:sz="2" w:space="0" w:color="000000"/>
              <w:right w:val="nil"/>
            </w:tcBorders>
            <w:vAlign w:val="center"/>
          </w:tcPr>
          <w:p w14:paraId="7DF935FF" w14:textId="77777777" w:rsidR="00DA3FCA" w:rsidRDefault="00DA3FCA" w:rsidP="00B9632D">
            <w:pPr>
              <w:jc w:val="center"/>
              <w:rPr>
                <w:sz w:val="22"/>
                <w:szCs w:val="22"/>
                <w:lang w:val="en-US"/>
              </w:rPr>
            </w:pPr>
            <w:r>
              <w:rPr>
                <w:lang w:val="en-US"/>
              </w:rPr>
              <w:t xml:space="preserve"> </w:t>
            </w:r>
            <w:r>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5C9961E2" w14:textId="77777777" w:rsidR="00DA3FCA" w:rsidRDefault="00DA3FCA" w:rsidP="00B9632D">
            <w:pPr>
              <w:jc w:val="center"/>
              <w:rPr>
                <w:sz w:val="22"/>
                <w:szCs w:val="22"/>
                <w:lang w:val="en-US"/>
              </w:rPr>
            </w:pPr>
            <w:r>
              <w:rPr>
                <w:sz w:val="22"/>
                <w:szCs w:val="22"/>
                <w:lang w:val="en-US"/>
              </w:rPr>
              <w:t>DA12B</w:t>
            </w:r>
          </w:p>
          <w:p w14:paraId="034D0AAC"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9F2DB8"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fr. 8-63mm, conform SM SR EN 13242+A1:2010, din pietris concasat, GA85 LA30, H=15 cm</w:t>
            </w:r>
          </w:p>
        </w:tc>
        <w:tc>
          <w:tcPr>
            <w:tcW w:w="978" w:type="dxa"/>
            <w:tcBorders>
              <w:top w:val="single" w:sz="2" w:space="0" w:color="000000"/>
              <w:left w:val="single" w:sz="2" w:space="0" w:color="000000"/>
              <w:bottom w:val="single" w:sz="2" w:space="0" w:color="000000"/>
              <w:right w:val="nil"/>
            </w:tcBorders>
            <w:vAlign w:val="center"/>
          </w:tcPr>
          <w:p w14:paraId="1EA9BF65"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1203E1C"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FBAFC1" w14:textId="77777777" w:rsidR="00DA3FCA" w:rsidRDefault="00DA3FCA" w:rsidP="00B9632D">
            <w:pPr>
              <w:jc w:val="right"/>
              <w:rPr>
                <w:lang w:val="en-US"/>
              </w:rPr>
            </w:pPr>
            <w:r>
              <w:rPr>
                <w:lang w:val="en-US"/>
              </w:rPr>
              <w:t>128,25</w:t>
            </w:r>
          </w:p>
        </w:tc>
      </w:tr>
      <w:tr w:rsidR="00DA3FCA" w14:paraId="31F08E7B" w14:textId="77777777" w:rsidTr="00B9632D">
        <w:tc>
          <w:tcPr>
            <w:tcW w:w="699" w:type="dxa"/>
            <w:tcBorders>
              <w:top w:val="nil"/>
              <w:left w:val="single" w:sz="2" w:space="0" w:color="000000"/>
              <w:bottom w:val="single" w:sz="2" w:space="0" w:color="000000"/>
              <w:right w:val="nil"/>
            </w:tcBorders>
          </w:tcPr>
          <w:p w14:paraId="34959EE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AFDAE06"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210A1F8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C6867EB"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C676F18" w14:textId="77777777" w:rsidR="00DA3FCA" w:rsidRDefault="00DA3FCA" w:rsidP="00B9632D">
            <w:pPr>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571DEBEC" w14:textId="77777777" w:rsidR="00DA3FCA" w:rsidRDefault="00DA3FCA" w:rsidP="00B9632D">
            <w:pPr>
              <w:rPr>
                <w:sz w:val="18"/>
                <w:szCs w:val="18"/>
                <w:lang w:val="en-US"/>
              </w:rPr>
            </w:pPr>
          </w:p>
        </w:tc>
      </w:tr>
      <w:tr w:rsidR="00DA3FCA" w14:paraId="61A7C823" w14:textId="77777777" w:rsidTr="00B9632D">
        <w:tc>
          <w:tcPr>
            <w:tcW w:w="699" w:type="dxa"/>
            <w:tcBorders>
              <w:top w:val="nil"/>
              <w:left w:val="single" w:sz="2" w:space="0" w:color="000000"/>
              <w:bottom w:val="single" w:sz="2" w:space="0" w:color="000000"/>
              <w:right w:val="nil"/>
            </w:tcBorders>
          </w:tcPr>
          <w:p w14:paraId="7496E50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BDDA119" w14:textId="77777777" w:rsidR="00DA3FCA" w:rsidRDefault="00DA3FCA" w:rsidP="00B9632D">
            <w:pPr>
              <w:rPr>
                <w:sz w:val="16"/>
                <w:szCs w:val="16"/>
                <w:lang w:val="en-US"/>
              </w:rPr>
            </w:pPr>
            <w:r>
              <w:rPr>
                <w:sz w:val="16"/>
                <w:szCs w:val="16"/>
                <w:lang w:val="en-US"/>
              </w:rPr>
              <w:t>1411122201646-832</w:t>
            </w:r>
          </w:p>
        </w:tc>
        <w:tc>
          <w:tcPr>
            <w:tcW w:w="4613" w:type="dxa"/>
            <w:tcBorders>
              <w:top w:val="nil"/>
              <w:left w:val="single" w:sz="2" w:space="0" w:color="000000"/>
              <w:bottom w:val="single" w:sz="2" w:space="0" w:color="000000"/>
              <w:right w:val="nil"/>
            </w:tcBorders>
          </w:tcPr>
          <w:p w14:paraId="607A2EA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4A5C65BA"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5B77F17" w14:textId="77777777" w:rsidR="00DA3FCA" w:rsidRDefault="00DA3FCA" w:rsidP="00B9632D">
            <w:pPr>
              <w:rPr>
                <w:sz w:val="18"/>
                <w:szCs w:val="18"/>
                <w:lang w:val="en-US"/>
              </w:rPr>
            </w:pPr>
            <w:r>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7B936C1E" w14:textId="77777777" w:rsidR="00DA3FCA" w:rsidRDefault="00DA3FCA" w:rsidP="00B9632D">
            <w:pPr>
              <w:rPr>
                <w:sz w:val="18"/>
                <w:szCs w:val="18"/>
                <w:lang w:val="en-US"/>
              </w:rPr>
            </w:pPr>
          </w:p>
        </w:tc>
      </w:tr>
      <w:tr w:rsidR="00DA3FCA" w14:paraId="562BD550" w14:textId="77777777" w:rsidTr="00B9632D">
        <w:tc>
          <w:tcPr>
            <w:tcW w:w="699" w:type="dxa"/>
            <w:tcBorders>
              <w:top w:val="nil"/>
              <w:left w:val="single" w:sz="2" w:space="0" w:color="000000"/>
              <w:bottom w:val="single" w:sz="2" w:space="0" w:color="000000"/>
              <w:right w:val="nil"/>
            </w:tcBorders>
          </w:tcPr>
          <w:p w14:paraId="7CB5CFB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5ED7F22" w14:textId="77777777" w:rsidR="00DA3FCA" w:rsidRDefault="00DA3FCA" w:rsidP="00B9632D">
            <w:pPr>
              <w:rPr>
                <w:sz w:val="16"/>
                <w:szCs w:val="16"/>
                <w:lang w:val="en-US"/>
              </w:rPr>
            </w:pPr>
            <w:r>
              <w:rPr>
                <w:sz w:val="16"/>
                <w:szCs w:val="16"/>
                <w:lang w:val="en-US"/>
              </w:rPr>
              <w:t>1411122201672-3263</w:t>
            </w:r>
          </w:p>
        </w:tc>
        <w:tc>
          <w:tcPr>
            <w:tcW w:w="4613" w:type="dxa"/>
            <w:tcBorders>
              <w:top w:val="nil"/>
              <w:left w:val="single" w:sz="2" w:space="0" w:color="000000"/>
              <w:bottom w:val="single" w:sz="2" w:space="0" w:color="000000"/>
              <w:right w:val="nil"/>
            </w:tcBorders>
          </w:tcPr>
          <w:p w14:paraId="6333204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fr.32-63 mm</w:t>
            </w:r>
          </w:p>
        </w:tc>
        <w:tc>
          <w:tcPr>
            <w:tcW w:w="978" w:type="dxa"/>
            <w:tcBorders>
              <w:top w:val="nil"/>
              <w:left w:val="single" w:sz="2" w:space="0" w:color="000000"/>
              <w:bottom w:val="single" w:sz="2" w:space="0" w:color="000000"/>
              <w:right w:val="nil"/>
            </w:tcBorders>
            <w:vAlign w:val="center"/>
          </w:tcPr>
          <w:p w14:paraId="3B6A3755"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4D99529" w14:textId="77777777" w:rsidR="00DA3FCA" w:rsidRDefault="00DA3FCA" w:rsidP="00B9632D">
            <w:pPr>
              <w:rPr>
                <w:sz w:val="18"/>
                <w:szCs w:val="18"/>
                <w:lang w:val="en-US"/>
              </w:rPr>
            </w:pPr>
            <w:r>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5A3C4B91" w14:textId="77777777" w:rsidR="00DA3FCA" w:rsidRDefault="00DA3FCA" w:rsidP="00B9632D">
            <w:pPr>
              <w:rPr>
                <w:sz w:val="18"/>
                <w:szCs w:val="18"/>
                <w:lang w:val="en-US"/>
              </w:rPr>
            </w:pPr>
          </w:p>
        </w:tc>
      </w:tr>
      <w:tr w:rsidR="00DA3FCA" w14:paraId="61467963" w14:textId="77777777" w:rsidTr="00B9632D">
        <w:tc>
          <w:tcPr>
            <w:tcW w:w="699" w:type="dxa"/>
            <w:tcBorders>
              <w:top w:val="nil"/>
              <w:left w:val="single" w:sz="2" w:space="0" w:color="000000"/>
              <w:bottom w:val="single" w:sz="2" w:space="0" w:color="000000"/>
              <w:right w:val="nil"/>
            </w:tcBorders>
          </w:tcPr>
          <w:p w14:paraId="6AA33D8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37C00E5" w14:textId="77777777" w:rsidR="00DA3FCA" w:rsidRDefault="00DA3FCA" w:rsidP="00B9632D">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173B020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DCA4A52"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491FBF6" w14:textId="77777777" w:rsidR="00DA3FCA" w:rsidRDefault="00DA3FCA" w:rsidP="00B9632D">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F7BF3D8" w14:textId="77777777" w:rsidR="00DA3FCA" w:rsidRDefault="00DA3FCA" w:rsidP="00B9632D">
            <w:pPr>
              <w:rPr>
                <w:sz w:val="18"/>
                <w:szCs w:val="18"/>
                <w:lang w:val="en-US"/>
              </w:rPr>
            </w:pPr>
          </w:p>
        </w:tc>
      </w:tr>
      <w:tr w:rsidR="00DA3FCA" w14:paraId="3AABA2F6" w14:textId="77777777" w:rsidTr="00B9632D">
        <w:tc>
          <w:tcPr>
            <w:tcW w:w="699" w:type="dxa"/>
            <w:tcBorders>
              <w:top w:val="nil"/>
              <w:left w:val="single" w:sz="2" w:space="0" w:color="000000"/>
              <w:bottom w:val="single" w:sz="2" w:space="0" w:color="000000"/>
              <w:right w:val="nil"/>
            </w:tcBorders>
          </w:tcPr>
          <w:p w14:paraId="67ABB59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162278A" w14:textId="77777777" w:rsidR="00DA3FCA" w:rsidRDefault="00DA3FCA" w:rsidP="00B9632D">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6D93B01F"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5D8910B"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0412F88" w14:textId="77777777" w:rsidR="00DA3FCA" w:rsidRDefault="00DA3FCA" w:rsidP="00B9632D">
            <w:pPr>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0FC95AC3" w14:textId="77777777" w:rsidR="00DA3FCA" w:rsidRDefault="00DA3FCA" w:rsidP="00B9632D">
            <w:pPr>
              <w:rPr>
                <w:sz w:val="18"/>
                <w:szCs w:val="18"/>
                <w:lang w:val="en-US"/>
              </w:rPr>
            </w:pPr>
          </w:p>
        </w:tc>
      </w:tr>
      <w:tr w:rsidR="00DA3FCA" w14:paraId="2D9C06B8" w14:textId="77777777" w:rsidTr="00B9632D">
        <w:tc>
          <w:tcPr>
            <w:tcW w:w="699" w:type="dxa"/>
            <w:tcBorders>
              <w:top w:val="nil"/>
              <w:left w:val="single" w:sz="2" w:space="0" w:color="000000"/>
              <w:bottom w:val="single" w:sz="2" w:space="0" w:color="000000"/>
              <w:right w:val="nil"/>
            </w:tcBorders>
          </w:tcPr>
          <w:p w14:paraId="6597931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2F24CB2" w14:textId="77777777" w:rsidR="00DA3FCA" w:rsidRDefault="00DA3FCA" w:rsidP="00B9632D">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247507C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8B74EB5"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B534D31" w14:textId="77777777" w:rsidR="00DA3FCA" w:rsidRDefault="00DA3FCA" w:rsidP="00B9632D">
            <w:pPr>
              <w:rPr>
                <w:sz w:val="18"/>
                <w:szCs w:val="18"/>
                <w:lang w:val="en-US"/>
              </w:rPr>
            </w:pPr>
            <w:r>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75C55007" w14:textId="77777777" w:rsidR="00DA3FCA" w:rsidRDefault="00DA3FCA" w:rsidP="00B9632D">
            <w:pPr>
              <w:rPr>
                <w:sz w:val="18"/>
                <w:szCs w:val="18"/>
                <w:lang w:val="en-US"/>
              </w:rPr>
            </w:pPr>
          </w:p>
        </w:tc>
      </w:tr>
      <w:tr w:rsidR="00DA3FCA" w14:paraId="73C73CCC" w14:textId="77777777" w:rsidTr="00B9632D">
        <w:tc>
          <w:tcPr>
            <w:tcW w:w="699" w:type="dxa"/>
            <w:tcBorders>
              <w:top w:val="nil"/>
              <w:left w:val="single" w:sz="2" w:space="0" w:color="000000"/>
              <w:bottom w:val="single" w:sz="2" w:space="0" w:color="000000"/>
              <w:right w:val="nil"/>
            </w:tcBorders>
          </w:tcPr>
          <w:p w14:paraId="55BA832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F4665DA" w14:textId="77777777" w:rsidR="00DA3FCA" w:rsidRDefault="00DA3FCA" w:rsidP="00B9632D">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7ABE519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24D996C"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603B6A7" w14:textId="77777777" w:rsidR="00DA3FCA" w:rsidRDefault="00DA3FCA" w:rsidP="00B9632D">
            <w:pPr>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7782E63A" w14:textId="77777777" w:rsidR="00DA3FCA" w:rsidRDefault="00DA3FCA" w:rsidP="00B9632D">
            <w:pPr>
              <w:rPr>
                <w:sz w:val="18"/>
                <w:szCs w:val="18"/>
                <w:lang w:val="en-US"/>
              </w:rPr>
            </w:pPr>
          </w:p>
        </w:tc>
      </w:tr>
      <w:tr w:rsidR="00DA3FCA" w14:paraId="2C2DC046" w14:textId="77777777" w:rsidTr="00B9632D">
        <w:tc>
          <w:tcPr>
            <w:tcW w:w="699" w:type="dxa"/>
            <w:tcBorders>
              <w:top w:val="single" w:sz="2" w:space="0" w:color="000000"/>
              <w:left w:val="single" w:sz="2" w:space="0" w:color="000000"/>
              <w:bottom w:val="single" w:sz="2" w:space="0" w:color="000000"/>
              <w:right w:val="nil"/>
            </w:tcBorders>
            <w:vAlign w:val="center"/>
          </w:tcPr>
          <w:p w14:paraId="3D74565F" w14:textId="77777777" w:rsidR="00DA3FCA" w:rsidRDefault="00DA3FCA" w:rsidP="00B9632D">
            <w:pPr>
              <w:jc w:val="center"/>
              <w:rPr>
                <w:sz w:val="22"/>
                <w:szCs w:val="22"/>
                <w:lang w:val="en-US"/>
              </w:rPr>
            </w:pPr>
            <w:r>
              <w:rPr>
                <w:lang w:val="en-US"/>
              </w:rPr>
              <w:t xml:space="preserve"> </w:t>
            </w:r>
            <w:r>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33224285" w14:textId="77777777" w:rsidR="00DA3FCA" w:rsidRDefault="00DA3FCA" w:rsidP="00B9632D">
            <w:pPr>
              <w:jc w:val="center"/>
              <w:rPr>
                <w:sz w:val="22"/>
                <w:szCs w:val="22"/>
                <w:lang w:val="en-US"/>
              </w:rPr>
            </w:pPr>
            <w:r>
              <w:rPr>
                <w:sz w:val="22"/>
                <w:szCs w:val="22"/>
                <w:lang w:val="en-US"/>
              </w:rPr>
              <w:t>PB01A</w:t>
            </w:r>
          </w:p>
          <w:p w14:paraId="445EB126"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BEC78E"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Amenajarea stratului de Beton monolit C16/20 sub piatra cubica de granit la Rigola (Versa)</w:t>
            </w:r>
          </w:p>
        </w:tc>
        <w:tc>
          <w:tcPr>
            <w:tcW w:w="978" w:type="dxa"/>
            <w:tcBorders>
              <w:top w:val="single" w:sz="2" w:space="0" w:color="000000"/>
              <w:left w:val="single" w:sz="2" w:space="0" w:color="000000"/>
              <w:bottom w:val="single" w:sz="2" w:space="0" w:color="000000"/>
              <w:right w:val="nil"/>
            </w:tcBorders>
            <w:vAlign w:val="center"/>
          </w:tcPr>
          <w:p w14:paraId="54FAA119"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E03285B"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2FF097" w14:textId="77777777" w:rsidR="00DA3FCA" w:rsidRDefault="00DA3FCA" w:rsidP="00B9632D">
            <w:pPr>
              <w:jc w:val="right"/>
              <w:rPr>
                <w:lang w:val="en-US"/>
              </w:rPr>
            </w:pPr>
            <w:r>
              <w:rPr>
                <w:lang w:val="en-US"/>
              </w:rPr>
              <w:t>5,19</w:t>
            </w:r>
          </w:p>
        </w:tc>
      </w:tr>
      <w:tr w:rsidR="00DA3FCA" w14:paraId="649F7D3A" w14:textId="77777777" w:rsidTr="00B9632D">
        <w:tc>
          <w:tcPr>
            <w:tcW w:w="699" w:type="dxa"/>
            <w:tcBorders>
              <w:top w:val="nil"/>
              <w:left w:val="single" w:sz="2" w:space="0" w:color="000000"/>
              <w:bottom w:val="single" w:sz="2" w:space="0" w:color="000000"/>
              <w:right w:val="nil"/>
            </w:tcBorders>
          </w:tcPr>
          <w:p w14:paraId="72361B1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0BA1D25" w14:textId="77777777" w:rsidR="00DA3FCA" w:rsidRDefault="00DA3FCA" w:rsidP="00B9632D">
            <w:pPr>
              <w:rPr>
                <w:sz w:val="16"/>
                <w:szCs w:val="16"/>
                <w:lang w:val="en-US"/>
              </w:rPr>
            </w:pPr>
            <w:r>
              <w:rPr>
                <w:sz w:val="16"/>
                <w:szCs w:val="16"/>
                <w:lang w:val="en-US"/>
              </w:rPr>
              <w:t>7132030012600</w:t>
            </w:r>
          </w:p>
        </w:tc>
        <w:tc>
          <w:tcPr>
            <w:tcW w:w="4613" w:type="dxa"/>
            <w:tcBorders>
              <w:top w:val="nil"/>
              <w:left w:val="single" w:sz="2" w:space="0" w:color="000000"/>
              <w:bottom w:val="single" w:sz="2" w:space="0" w:color="000000"/>
              <w:right w:val="nil"/>
            </w:tcBorders>
          </w:tcPr>
          <w:p w14:paraId="1EFCDB8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Mozaicar</w:t>
            </w:r>
          </w:p>
        </w:tc>
        <w:tc>
          <w:tcPr>
            <w:tcW w:w="978" w:type="dxa"/>
            <w:tcBorders>
              <w:top w:val="nil"/>
              <w:left w:val="single" w:sz="2" w:space="0" w:color="000000"/>
              <w:bottom w:val="single" w:sz="2" w:space="0" w:color="000000"/>
              <w:right w:val="nil"/>
            </w:tcBorders>
            <w:vAlign w:val="center"/>
          </w:tcPr>
          <w:p w14:paraId="657F7228"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54B62BD" w14:textId="77777777" w:rsidR="00DA3FCA" w:rsidRDefault="00DA3FCA" w:rsidP="00B9632D">
            <w:pPr>
              <w:rPr>
                <w:sz w:val="18"/>
                <w:szCs w:val="18"/>
                <w:lang w:val="en-US"/>
              </w:rPr>
            </w:pPr>
            <w:r>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1817D051" w14:textId="77777777" w:rsidR="00DA3FCA" w:rsidRDefault="00DA3FCA" w:rsidP="00B9632D">
            <w:pPr>
              <w:rPr>
                <w:sz w:val="18"/>
                <w:szCs w:val="18"/>
                <w:lang w:val="en-US"/>
              </w:rPr>
            </w:pPr>
          </w:p>
        </w:tc>
      </w:tr>
      <w:tr w:rsidR="00DA3FCA" w14:paraId="1E843284" w14:textId="77777777" w:rsidTr="00B9632D">
        <w:tc>
          <w:tcPr>
            <w:tcW w:w="699" w:type="dxa"/>
            <w:tcBorders>
              <w:top w:val="nil"/>
              <w:left w:val="single" w:sz="2" w:space="0" w:color="000000"/>
              <w:bottom w:val="single" w:sz="2" w:space="0" w:color="000000"/>
              <w:right w:val="nil"/>
            </w:tcBorders>
          </w:tcPr>
          <w:p w14:paraId="5594170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D4526AA"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0E9128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878F640"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38BBEFA" w14:textId="77777777" w:rsidR="00DA3FCA" w:rsidRDefault="00DA3FCA" w:rsidP="00B9632D">
            <w:pPr>
              <w:rPr>
                <w:sz w:val="18"/>
                <w:szCs w:val="18"/>
                <w:lang w:val="en-US"/>
              </w:rPr>
            </w:pPr>
            <w:r>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532A72D5" w14:textId="77777777" w:rsidR="00DA3FCA" w:rsidRDefault="00DA3FCA" w:rsidP="00B9632D">
            <w:pPr>
              <w:rPr>
                <w:sz w:val="18"/>
                <w:szCs w:val="18"/>
                <w:lang w:val="en-US"/>
              </w:rPr>
            </w:pPr>
          </w:p>
        </w:tc>
      </w:tr>
      <w:tr w:rsidR="00DA3FCA" w14:paraId="200C0DB1" w14:textId="77777777" w:rsidTr="00B9632D">
        <w:tc>
          <w:tcPr>
            <w:tcW w:w="699" w:type="dxa"/>
            <w:tcBorders>
              <w:top w:val="nil"/>
              <w:left w:val="single" w:sz="2" w:space="0" w:color="000000"/>
              <w:bottom w:val="single" w:sz="2" w:space="0" w:color="000000"/>
              <w:right w:val="nil"/>
            </w:tcBorders>
          </w:tcPr>
          <w:p w14:paraId="5092C35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95C2B09" w14:textId="77777777" w:rsidR="00DA3FCA" w:rsidRDefault="00DA3FCA" w:rsidP="00B9632D">
            <w:pPr>
              <w:rPr>
                <w:sz w:val="16"/>
                <w:szCs w:val="16"/>
                <w:lang w:val="en-US"/>
              </w:rPr>
            </w:pPr>
            <w:r>
              <w:rPr>
                <w:sz w:val="16"/>
                <w:szCs w:val="16"/>
                <w:lang w:val="en-US"/>
              </w:rPr>
              <w:t>2663102101000-1620</w:t>
            </w:r>
          </w:p>
        </w:tc>
        <w:tc>
          <w:tcPr>
            <w:tcW w:w="4613" w:type="dxa"/>
            <w:tcBorders>
              <w:top w:val="nil"/>
              <w:left w:val="single" w:sz="2" w:space="0" w:color="000000"/>
              <w:bottom w:val="single" w:sz="2" w:space="0" w:color="000000"/>
              <w:right w:val="nil"/>
            </w:tcBorders>
          </w:tcPr>
          <w:p w14:paraId="4FEBB09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1FE367A8"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20C4BBB" w14:textId="77777777" w:rsidR="00DA3FCA" w:rsidRDefault="00DA3FCA" w:rsidP="00B9632D">
            <w:pPr>
              <w:rPr>
                <w:sz w:val="18"/>
                <w:szCs w:val="18"/>
                <w:lang w:val="en-US"/>
              </w:rPr>
            </w:pPr>
            <w:r>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5CC22B82" w14:textId="77777777" w:rsidR="00DA3FCA" w:rsidRDefault="00DA3FCA" w:rsidP="00B9632D">
            <w:pPr>
              <w:rPr>
                <w:sz w:val="18"/>
                <w:szCs w:val="18"/>
                <w:lang w:val="en-US"/>
              </w:rPr>
            </w:pPr>
          </w:p>
        </w:tc>
      </w:tr>
      <w:tr w:rsidR="00DA3FCA" w14:paraId="33AD7581" w14:textId="77777777" w:rsidTr="00B9632D">
        <w:tc>
          <w:tcPr>
            <w:tcW w:w="699" w:type="dxa"/>
            <w:tcBorders>
              <w:top w:val="nil"/>
              <w:left w:val="single" w:sz="2" w:space="0" w:color="000000"/>
              <w:bottom w:val="single" w:sz="2" w:space="0" w:color="000000"/>
              <w:right w:val="nil"/>
            </w:tcBorders>
          </w:tcPr>
          <w:p w14:paraId="0976159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22831D5" w14:textId="77777777" w:rsidR="00DA3FCA" w:rsidRDefault="00DA3FCA" w:rsidP="00B9632D">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2B0C6D4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6C91FC7"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CD4C6BF" w14:textId="77777777" w:rsidR="00DA3FCA" w:rsidRDefault="00DA3FCA" w:rsidP="00B9632D">
            <w:pPr>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9D962BB" w14:textId="77777777" w:rsidR="00DA3FCA" w:rsidRDefault="00DA3FCA" w:rsidP="00B9632D">
            <w:pPr>
              <w:rPr>
                <w:sz w:val="18"/>
                <w:szCs w:val="18"/>
                <w:lang w:val="en-US"/>
              </w:rPr>
            </w:pPr>
          </w:p>
        </w:tc>
      </w:tr>
      <w:tr w:rsidR="00DA3FCA" w14:paraId="300A3F79" w14:textId="77777777" w:rsidTr="00B9632D">
        <w:tc>
          <w:tcPr>
            <w:tcW w:w="699" w:type="dxa"/>
            <w:tcBorders>
              <w:top w:val="single" w:sz="2" w:space="0" w:color="000000"/>
              <w:left w:val="single" w:sz="2" w:space="0" w:color="000000"/>
              <w:bottom w:val="single" w:sz="2" w:space="0" w:color="000000"/>
              <w:right w:val="nil"/>
            </w:tcBorders>
            <w:vAlign w:val="center"/>
          </w:tcPr>
          <w:p w14:paraId="208199FA" w14:textId="77777777" w:rsidR="00DA3FCA" w:rsidRDefault="00DA3FCA" w:rsidP="00B9632D">
            <w:pPr>
              <w:jc w:val="center"/>
              <w:rPr>
                <w:sz w:val="22"/>
                <w:szCs w:val="22"/>
                <w:lang w:val="en-US"/>
              </w:rPr>
            </w:pPr>
            <w:r>
              <w:rPr>
                <w:lang w:val="en-US"/>
              </w:rPr>
              <w:t xml:space="preserve"> </w:t>
            </w:r>
            <w:r>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26FCC392" w14:textId="77777777" w:rsidR="00DA3FCA" w:rsidRDefault="00DA3FCA" w:rsidP="00B9632D">
            <w:pPr>
              <w:jc w:val="center"/>
              <w:rPr>
                <w:sz w:val="22"/>
                <w:szCs w:val="22"/>
                <w:lang w:val="en-US"/>
              </w:rPr>
            </w:pPr>
            <w:r>
              <w:rPr>
                <w:sz w:val="22"/>
                <w:szCs w:val="22"/>
                <w:lang w:val="en-US"/>
              </w:rPr>
              <w:t>DZ01A</w:t>
            </w:r>
          </w:p>
          <w:p w14:paraId="49E770E9"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E36F50"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Prepararea in statii fixe a amestecului pentru statii rutiere stabilizate, executate din amestec de agregate naturale conform SM SR EN 13285, GA85, LA30, stabilizate cu ciment, Ra&gt;50, C5/6, conform SM EN 14227-1</w:t>
            </w:r>
          </w:p>
        </w:tc>
        <w:tc>
          <w:tcPr>
            <w:tcW w:w="978" w:type="dxa"/>
            <w:tcBorders>
              <w:top w:val="single" w:sz="2" w:space="0" w:color="000000"/>
              <w:left w:val="single" w:sz="2" w:space="0" w:color="000000"/>
              <w:bottom w:val="single" w:sz="2" w:space="0" w:color="000000"/>
              <w:right w:val="nil"/>
            </w:tcBorders>
            <w:vAlign w:val="center"/>
          </w:tcPr>
          <w:p w14:paraId="063233A5"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EF403C7"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41C409" w14:textId="77777777" w:rsidR="00DA3FCA" w:rsidRDefault="00DA3FCA" w:rsidP="00B9632D">
            <w:pPr>
              <w:jc w:val="right"/>
              <w:rPr>
                <w:lang w:val="en-US"/>
              </w:rPr>
            </w:pPr>
            <w:r>
              <w:rPr>
                <w:lang w:val="en-US"/>
              </w:rPr>
              <w:t>100,38</w:t>
            </w:r>
          </w:p>
        </w:tc>
      </w:tr>
      <w:tr w:rsidR="00DA3FCA" w14:paraId="41DA2EA9" w14:textId="77777777" w:rsidTr="00B9632D">
        <w:tc>
          <w:tcPr>
            <w:tcW w:w="699" w:type="dxa"/>
            <w:tcBorders>
              <w:top w:val="nil"/>
              <w:left w:val="single" w:sz="2" w:space="0" w:color="000000"/>
              <w:bottom w:val="single" w:sz="2" w:space="0" w:color="000000"/>
              <w:right w:val="nil"/>
            </w:tcBorders>
          </w:tcPr>
          <w:p w14:paraId="1431D34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68274B3" w14:textId="77777777" w:rsidR="00DA3FCA" w:rsidRDefault="00DA3FCA" w:rsidP="00B9632D">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65C3DC2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5E2B2CB"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4F1E6AC" w14:textId="77777777" w:rsidR="00DA3FCA" w:rsidRDefault="00DA3FCA" w:rsidP="00B9632D">
            <w:pPr>
              <w:rPr>
                <w:sz w:val="18"/>
                <w:szCs w:val="18"/>
                <w:lang w:val="en-US"/>
              </w:rPr>
            </w:pPr>
            <w:r>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4F2B0E8E" w14:textId="77777777" w:rsidR="00DA3FCA" w:rsidRDefault="00DA3FCA" w:rsidP="00B9632D">
            <w:pPr>
              <w:rPr>
                <w:sz w:val="18"/>
                <w:szCs w:val="18"/>
                <w:lang w:val="en-US"/>
              </w:rPr>
            </w:pPr>
          </w:p>
        </w:tc>
      </w:tr>
      <w:tr w:rsidR="00DA3FCA" w14:paraId="75475457" w14:textId="77777777" w:rsidTr="00B9632D">
        <w:tc>
          <w:tcPr>
            <w:tcW w:w="699" w:type="dxa"/>
            <w:tcBorders>
              <w:top w:val="nil"/>
              <w:left w:val="single" w:sz="2" w:space="0" w:color="000000"/>
              <w:bottom w:val="single" w:sz="2" w:space="0" w:color="000000"/>
              <w:right w:val="nil"/>
            </w:tcBorders>
          </w:tcPr>
          <w:p w14:paraId="6A3CD16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A3A2540" w14:textId="77777777" w:rsidR="00DA3FCA" w:rsidRDefault="00DA3FCA" w:rsidP="00B9632D">
            <w:pPr>
              <w:rPr>
                <w:sz w:val="16"/>
                <w:szCs w:val="16"/>
                <w:lang w:val="en-US"/>
              </w:rPr>
            </w:pPr>
            <w:r>
              <w:rPr>
                <w:sz w:val="16"/>
                <w:szCs w:val="16"/>
                <w:lang w:val="en-US"/>
              </w:rPr>
              <w:t>2651122100440</w:t>
            </w:r>
          </w:p>
        </w:tc>
        <w:tc>
          <w:tcPr>
            <w:tcW w:w="4613" w:type="dxa"/>
            <w:tcBorders>
              <w:top w:val="nil"/>
              <w:left w:val="single" w:sz="2" w:space="0" w:color="000000"/>
              <w:bottom w:val="single" w:sz="2" w:space="0" w:color="000000"/>
              <w:right w:val="nil"/>
            </w:tcBorders>
          </w:tcPr>
          <w:p w14:paraId="63B3D10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Ciment portland cu adaosuri PA 35 saci S1500</w:t>
            </w:r>
          </w:p>
        </w:tc>
        <w:tc>
          <w:tcPr>
            <w:tcW w:w="978" w:type="dxa"/>
            <w:tcBorders>
              <w:top w:val="nil"/>
              <w:left w:val="single" w:sz="2" w:space="0" w:color="000000"/>
              <w:bottom w:val="single" w:sz="2" w:space="0" w:color="000000"/>
              <w:right w:val="nil"/>
            </w:tcBorders>
            <w:vAlign w:val="center"/>
          </w:tcPr>
          <w:p w14:paraId="0465FB84"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76EBCDC" w14:textId="77777777" w:rsidR="00DA3FCA" w:rsidRDefault="00DA3FCA" w:rsidP="00B9632D">
            <w:pPr>
              <w:rPr>
                <w:sz w:val="18"/>
                <w:szCs w:val="18"/>
                <w:lang w:val="en-US"/>
              </w:rPr>
            </w:pPr>
            <w:r>
              <w:rPr>
                <w:sz w:val="18"/>
                <w:szCs w:val="18"/>
                <w:lang w:val="en-US"/>
              </w:rPr>
              <w:t>89,4000</w:t>
            </w:r>
          </w:p>
        </w:tc>
        <w:tc>
          <w:tcPr>
            <w:tcW w:w="1119" w:type="dxa"/>
            <w:tcBorders>
              <w:top w:val="nil"/>
              <w:left w:val="single" w:sz="2" w:space="0" w:color="000000"/>
              <w:bottom w:val="single" w:sz="2" w:space="0" w:color="000000"/>
              <w:right w:val="single" w:sz="2" w:space="0" w:color="000000"/>
            </w:tcBorders>
            <w:vAlign w:val="center"/>
          </w:tcPr>
          <w:p w14:paraId="4E502FD1" w14:textId="77777777" w:rsidR="00DA3FCA" w:rsidRDefault="00DA3FCA" w:rsidP="00B9632D">
            <w:pPr>
              <w:rPr>
                <w:sz w:val="18"/>
                <w:szCs w:val="18"/>
                <w:lang w:val="en-US"/>
              </w:rPr>
            </w:pPr>
          </w:p>
        </w:tc>
      </w:tr>
      <w:tr w:rsidR="00DA3FCA" w14:paraId="1B0FC33B" w14:textId="77777777" w:rsidTr="00B9632D">
        <w:tc>
          <w:tcPr>
            <w:tcW w:w="699" w:type="dxa"/>
            <w:tcBorders>
              <w:top w:val="nil"/>
              <w:left w:val="single" w:sz="2" w:space="0" w:color="000000"/>
              <w:bottom w:val="single" w:sz="2" w:space="0" w:color="000000"/>
              <w:right w:val="nil"/>
            </w:tcBorders>
          </w:tcPr>
          <w:p w14:paraId="4C7B91A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B8EA947" w14:textId="77777777" w:rsidR="00DA3FCA" w:rsidRDefault="00DA3FCA" w:rsidP="00B9632D">
            <w:pPr>
              <w:rPr>
                <w:sz w:val="16"/>
                <w:szCs w:val="16"/>
                <w:lang w:val="en-US"/>
              </w:rPr>
            </w:pPr>
            <w:r>
              <w:rPr>
                <w:sz w:val="16"/>
                <w:szCs w:val="16"/>
                <w:lang w:val="en-US"/>
              </w:rPr>
              <w:t>1421402200393</w:t>
            </w:r>
          </w:p>
        </w:tc>
        <w:tc>
          <w:tcPr>
            <w:tcW w:w="4613" w:type="dxa"/>
            <w:tcBorders>
              <w:top w:val="nil"/>
              <w:left w:val="single" w:sz="2" w:space="0" w:color="000000"/>
              <w:bottom w:val="single" w:sz="2" w:space="0" w:color="000000"/>
              <w:right w:val="nil"/>
            </w:tcBorders>
          </w:tcPr>
          <w:p w14:paraId="6B00CFD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Amesticul din materiale granulate GA85, LA30</w:t>
            </w:r>
          </w:p>
        </w:tc>
        <w:tc>
          <w:tcPr>
            <w:tcW w:w="978" w:type="dxa"/>
            <w:tcBorders>
              <w:top w:val="nil"/>
              <w:left w:val="single" w:sz="2" w:space="0" w:color="000000"/>
              <w:bottom w:val="single" w:sz="2" w:space="0" w:color="000000"/>
              <w:right w:val="nil"/>
            </w:tcBorders>
            <w:vAlign w:val="center"/>
          </w:tcPr>
          <w:p w14:paraId="1931B2FD"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2AC4597" w14:textId="77777777" w:rsidR="00DA3FCA" w:rsidRDefault="00DA3FCA" w:rsidP="00B9632D">
            <w:pPr>
              <w:rPr>
                <w:sz w:val="18"/>
                <w:szCs w:val="18"/>
                <w:lang w:val="en-US"/>
              </w:rPr>
            </w:pPr>
            <w:r>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5F675BE" w14:textId="77777777" w:rsidR="00DA3FCA" w:rsidRDefault="00DA3FCA" w:rsidP="00B9632D">
            <w:pPr>
              <w:rPr>
                <w:sz w:val="18"/>
                <w:szCs w:val="18"/>
                <w:lang w:val="en-US"/>
              </w:rPr>
            </w:pPr>
          </w:p>
        </w:tc>
      </w:tr>
      <w:tr w:rsidR="00DA3FCA" w14:paraId="3085CC9B" w14:textId="77777777" w:rsidTr="00B9632D">
        <w:tc>
          <w:tcPr>
            <w:tcW w:w="699" w:type="dxa"/>
            <w:tcBorders>
              <w:top w:val="nil"/>
              <w:left w:val="single" w:sz="2" w:space="0" w:color="000000"/>
              <w:bottom w:val="single" w:sz="2" w:space="0" w:color="000000"/>
              <w:right w:val="nil"/>
            </w:tcBorders>
          </w:tcPr>
          <w:p w14:paraId="46C173AB"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67F3AAC" w14:textId="77777777" w:rsidR="00DA3FCA" w:rsidRDefault="00DA3FCA" w:rsidP="00B9632D">
            <w:pPr>
              <w:rPr>
                <w:sz w:val="16"/>
                <w:szCs w:val="16"/>
                <w:lang w:val="en-US"/>
              </w:rPr>
            </w:pPr>
            <w:r>
              <w:rPr>
                <w:sz w:val="16"/>
                <w:szCs w:val="16"/>
                <w:lang w:val="en-US"/>
              </w:rPr>
              <w:t>2952270003302</w:t>
            </w:r>
          </w:p>
        </w:tc>
        <w:tc>
          <w:tcPr>
            <w:tcW w:w="4613" w:type="dxa"/>
            <w:tcBorders>
              <w:top w:val="nil"/>
              <w:left w:val="single" w:sz="2" w:space="0" w:color="000000"/>
              <w:bottom w:val="single" w:sz="2" w:space="0" w:color="000000"/>
              <w:right w:val="nil"/>
            </w:tcBorders>
          </w:tcPr>
          <w:p w14:paraId="59FA79E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Electropompa de apa monoetajata de joasa presiune   2,8 - 8,0kw</w:t>
            </w:r>
          </w:p>
        </w:tc>
        <w:tc>
          <w:tcPr>
            <w:tcW w:w="978" w:type="dxa"/>
            <w:tcBorders>
              <w:top w:val="nil"/>
              <w:left w:val="single" w:sz="2" w:space="0" w:color="000000"/>
              <w:bottom w:val="single" w:sz="2" w:space="0" w:color="000000"/>
              <w:right w:val="nil"/>
            </w:tcBorders>
            <w:vAlign w:val="center"/>
          </w:tcPr>
          <w:p w14:paraId="79236D34"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F215F5F" w14:textId="77777777" w:rsidR="00DA3FCA" w:rsidRDefault="00DA3FCA" w:rsidP="00B9632D">
            <w:pPr>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1E54A68A" w14:textId="77777777" w:rsidR="00DA3FCA" w:rsidRDefault="00DA3FCA" w:rsidP="00B9632D">
            <w:pPr>
              <w:rPr>
                <w:sz w:val="18"/>
                <w:szCs w:val="18"/>
                <w:lang w:val="en-US"/>
              </w:rPr>
            </w:pPr>
          </w:p>
        </w:tc>
      </w:tr>
      <w:tr w:rsidR="00DA3FCA" w14:paraId="58CE0250" w14:textId="77777777" w:rsidTr="00B9632D">
        <w:tc>
          <w:tcPr>
            <w:tcW w:w="699" w:type="dxa"/>
            <w:tcBorders>
              <w:top w:val="nil"/>
              <w:left w:val="single" w:sz="2" w:space="0" w:color="000000"/>
              <w:bottom w:val="single" w:sz="2" w:space="0" w:color="000000"/>
              <w:right w:val="nil"/>
            </w:tcBorders>
          </w:tcPr>
          <w:p w14:paraId="1807334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747AE0B" w14:textId="77777777" w:rsidR="00DA3FCA" w:rsidRDefault="00DA3FCA" w:rsidP="00B9632D">
            <w:pPr>
              <w:rPr>
                <w:sz w:val="16"/>
                <w:szCs w:val="16"/>
                <w:lang w:val="en-US"/>
              </w:rPr>
            </w:pPr>
            <w:r>
              <w:rPr>
                <w:sz w:val="16"/>
                <w:szCs w:val="16"/>
                <w:lang w:val="en-US"/>
              </w:rPr>
              <w:t>2952260003553</w:t>
            </w:r>
          </w:p>
        </w:tc>
        <w:tc>
          <w:tcPr>
            <w:tcW w:w="4613" w:type="dxa"/>
            <w:tcBorders>
              <w:top w:val="nil"/>
              <w:left w:val="single" w:sz="2" w:space="0" w:color="000000"/>
              <w:bottom w:val="single" w:sz="2" w:space="0" w:color="000000"/>
              <w:right w:val="nil"/>
            </w:tcBorders>
          </w:tcPr>
          <w:p w14:paraId="43ECC81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6DC604DB"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0B53D38" w14:textId="77777777" w:rsidR="00DA3FCA" w:rsidRDefault="00DA3FCA" w:rsidP="00B9632D">
            <w:pPr>
              <w:rPr>
                <w:sz w:val="18"/>
                <w:szCs w:val="18"/>
                <w:lang w:val="en-US"/>
              </w:rPr>
            </w:pPr>
            <w:r>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23FA6A55" w14:textId="77777777" w:rsidR="00DA3FCA" w:rsidRDefault="00DA3FCA" w:rsidP="00B9632D">
            <w:pPr>
              <w:rPr>
                <w:sz w:val="18"/>
                <w:szCs w:val="18"/>
                <w:lang w:val="en-US"/>
              </w:rPr>
            </w:pPr>
          </w:p>
        </w:tc>
      </w:tr>
      <w:tr w:rsidR="00DA3FCA" w14:paraId="68766BB2" w14:textId="77777777" w:rsidTr="00B9632D">
        <w:tc>
          <w:tcPr>
            <w:tcW w:w="699" w:type="dxa"/>
            <w:tcBorders>
              <w:top w:val="nil"/>
              <w:left w:val="single" w:sz="2" w:space="0" w:color="000000"/>
              <w:bottom w:val="single" w:sz="2" w:space="0" w:color="000000"/>
              <w:right w:val="nil"/>
            </w:tcBorders>
          </w:tcPr>
          <w:p w14:paraId="723BA32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4F02008" w14:textId="77777777" w:rsidR="00DA3FCA" w:rsidRDefault="00DA3FCA" w:rsidP="00B9632D">
            <w:pPr>
              <w:rPr>
                <w:sz w:val="16"/>
                <w:szCs w:val="16"/>
                <w:lang w:val="en-US"/>
              </w:rPr>
            </w:pPr>
            <w:r>
              <w:rPr>
                <w:sz w:val="16"/>
                <w:szCs w:val="16"/>
                <w:lang w:val="en-US"/>
              </w:rPr>
              <w:t>2952270003005</w:t>
            </w:r>
          </w:p>
        </w:tc>
        <w:tc>
          <w:tcPr>
            <w:tcW w:w="4613" w:type="dxa"/>
            <w:tcBorders>
              <w:top w:val="nil"/>
              <w:left w:val="single" w:sz="2" w:space="0" w:color="000000"/>
              <w:bottom w:val="single" w:sz="2" w:space="0" w:color="000000"/>
              <w:right w:val="nil"/>
            </w:tcBorders>
          </w:tcPr>
          <w:p w14:paraId="3B09CA9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Instalatie de preparat mixt. asfaltica la cald excl.topitoare 6-8t/h</w:t>
            </w:r>
          </w:p>
        </w:tc>
        <w:tc>
          <w:tcPr>
            <w:tcW w:w="978" w:type="dxa"/>
            <w:tcBorders>
              <w:top w:val="nil"/>
              <w:left w:val="single" w:sz="2" w:space="0" w:color="000000"/>
              <w:bottom w:val="single" w:sz="2" w:space="0" w:color="000000"/>
              <w:right w:val="nil"/>
            </w:tcBorders>
            <w:vAlign w:val="center"/>
          </w:tcPr>
          <w:p w14:paraId="01ACF9AA"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3F2B231" w14:textId="77777777" w:rsidR="00DA3FCA" w:rsidRDefault="00DA3FCA" w:rsidP="00B9632D">
            <w:pPr>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70AAEDEC" w14:textId="77777777" w:rsidR="00DA3FCA" w:rsidRDefault="00DA3FCA" w:rsidP="00B9632D">
            <w:pPr>
              <w:rPr>
                <w:sz w:val="18"/>
                <w:szCs w:val="18"/>
                <w:lang w:val="en-US"/>
              </w:rPr>
            </w:pPr>
          </w:p>
        </w:tc>
      </w:tr>
      <w:tr w:rsidR="00DA3FCA" w14:paraId="62416CC8" w14:textId="77777777" w:rsidTr="00B9632D">
        <w:tc>
          <w:tcPr>
            <w:tcW w:w="699" w:type="dxa"/>
            <w:tcBorders>
              <w:top w:val="nil"/>
              <w:left w:val="single" w:sz="2" w:space="0" w:color="000000"/>
              <w:bottom w:val="single" w:sz="2" w:space="0" w:color="000000"/>
              <w:right w:val="nil"/>
            </w:tcBorders>
          </w:tcPr>
          <w:p w14:paraId="220E7A5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077F396" w14:textId="77777777" w:rsidR="00DA3FCA" w:rsidRDefault="00DA3FCA" w:rsidP="00B9632D">
            <w:pPr>
              <w:rPr>
                <w:sz w:val="16"/>
                <w:szCs w:val="16"/>
                <w:lang w:val="en-US"/>
              </w:rPr>
            </w:pPr>
            <w:r>
              <w:rPr>
                <w:sz w:val="16"/>
                <w:szCs w:val="16"/>
                <w:lang w:val="en-US"/>
              </w:rPr>
              <w:t>2922170001122</w:t>
            </w:r>
          </w:p>
        </w:tc>
        <w:tc>
          <w:tcPr>
            <w:tcW w:w="4613" w:type="dxa"/>
            <w:tcBorders>
              <w:top w:val="nil"/>
              <w:left w:val="single" w:sz="2" w:space="0" w:color="000000"/>
              <w:bottom w:val="single" w:sz="2" w:space="0" w:color="000000"/>
              <w:right w:val="nil"/>
            </w:tcBorders>
          </w:tcPr>
          <w:p w14:paraId="34C879C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Transportor cu banda mobila 15 m lungime</w:t>
            </w:r>
          </w:p>
        </w:tc>
        <w:tc>
          <w:tcPr>
            <w:tcW w:w="978" w:type="dxa"/>
            <w:tcBorders>
              <w:top w:val="nil"/>
              <w:left w:val="single" w:sz="2" w:space="0" w:color="000000"/>
              <w:bottom w:val="single" w:sz="2" w:space="0" w:color="000000"/>
              <w:right w:val="nil"/>
            </w:tcBorders>
            <w:vAlign w:val="center"/>
          </w:tcPr>
          <w:p w14:paraId="09F4177E"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435F498" w14:textId="77777777" w:rsidR="00DA3FCA" w:rsidRDefault="00DA3FCA" w:rsidP="00B9632D">
            <w:pPr>
              <w:rPr>
                <w:sz w:val="18"/>
                <w:szCs w:val="18"/>
                <w:lang w:val="en-US"/>
              </w:rPr>
            </w:pPr>
            <w:r>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54F5516C" w14:textId="77777777" w:rsidR="00DA3FCA" w:rsidRDefault="00DA3FCA" w:rsidP="00B9632D">
            <w:pPr>
              <w:rPr>
                <w:sz w:val="18"/>
                <w:szCs w:val="18"/>
                <w:lang w:val="en-US"/>
              </w:rPr>
            </w:pPr>
          </w:p>
        </w:tc>
      </w:tr>
      <w:tr w:rsidR="00DA3FCA" w14:paraId="4D9D421C" w14:textId="77777777" w:rsidTr="00B9632D">
        <w:tc>
          <w:tcPr>
            <w:tcW w:w="699" w:type="dxa"/>
            <w:tcBorders>
              <w:top w:val="nil"/>
              <w:left w:val="single" w:sz="2" w:space="0" w:color="000000"/>
              <w:bottom w:val="single" w:sz="2" w:space="0" w:color="000000"/>
              <w:right w:val="nil"/>
            </w:tcBorders>
          </w:tcPr>
          <w:p w14:paraId="02F7189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C77FE59" w14:textId="77777777" w:rsidR="00DA3FCA" w:rsidRDefault="00DA3FCA" w:rsidP="00B9632D">
            <w:pPr>
              <w:rPr>
                <w:sz w:val="16"/>
                <w:szCs w:val="16"/>
                <w:lang w:val="en-US"/>
              </w:rPr>
            </w:pPr>
            <w:r>
              <w:rPr>
                <w:sz w:val="16"/>
                <w:szCs w:val="16"/>
                <w:lang w:val="en-US"/>
              </w:rPr>
              <w:t>2952270007200</w:t>
            </w:r>
          </w:p>
        </w:tc>
        <w:tc>
          <w:tcPr>
            <w:tcW w:w="4613" w:type="dxa"/>
            <w:tcBorders>
              <w:top w:val="nil"/>
              <w:left w:val="single" w:sz="2" w:space="0" w:color="000000"/>
              <w:bottom w:val="single" w:sz="2" w:space="0" w:color="000000"/>
              <w:right w:val="nil"/>
            </w:tcBorders>
          </w:tcPr>
          <w:p w14:paraId="026588D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Incarcator frontal pe pneuri 1-1,49 mc</w:t>
            </w:r>
          </w:p>
        </w:tc>
        <w:tc>
          <w:tcPr>
            <w:tcW w:w="978" w:type="dxa"/>
            <w:tcBorders>
              <w:top w:val="nil"/>
              <w:left w:val="single" w:sz="2" w:space="0" w:color="000000"/>
              <w:bottom w:val="single" w:sz="2" w:space="0" w:color="000000"/>
              <w:right w:val="nil"/>
            </w:tcBorders>
            <w:vAlign w:val="center"/>
          </w:tcPr>
          <w:p w14:paraId="0C3F1E76"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C80487E" w14:textId="77777777" w:rsidR="00DA3FCA" w:rsidRDefault="00DA3FCA" w:rsidP="00B9632D">
            <w:pPr>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106A0061" w14:textId="77777777" w:rsidR="00DA3FCA" w:rsidRDefault="00DA3FCA" w:rsidP="00B9632D">
            <w:pPr>
              <w:rPr>
                <w:sz w:val="18"/>
                <w:szCs w:val="18"/>
                <w:lang w:val="en-US"/>
              </w:rPr>
            </w:pPr>
          </w:p>
        </w:tc>
      </w:tr>
      <w:tr w:rsidR="00DA3FCA" w14:paraId="07E7FCF6" w14:textId="77777777" w:rsidTr="00B9632D">
        <w:tc>
          <w:tcPr>
            <w:tcW w:w="699" w:type="dxa"/>
            <w:tcBorders>
              <w:top w:val="single" w:sz="2" w:space="0" w:color="000000"/>
              <w:left w:val="single" w:sz="2" w:space="0" w:color="000000"/>
              <w:bottom w:val="single" w:sz="2" w:space="0" w:color="000000"/>
              <w:right w:val="nil"/>
            </w:tcBorders>
            <w:vAlign w:val="center"/>
          </w:tcPr>
          <w:p w14:paraId="24FE00D8" w14:textId="77777777" w:rsidR="00DA3FCA" w:rsidRDefault="00DA3FCA" w:rsidP="00B9632D">
            <w:pPr>
              <w:jc w:val="center"/>
              <w:rPr>
                <w:sz w:val="22"/>
                <w:szCs w:val="22"/>
                <w:lang w:val="en-US"/>
              </w:rPr>
            </w:pPr>
            <w:r>
              <w:rPr>
                <w:lang w:val="en-US"/>
              </w:rPr>
              <w:t xml:space="preserve"> </w:t>
            </w:r>
            <w:r>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3F731BAF" w14:textId="77777777" w:rsidR="00DA3FCA" w:rsidRDefault="00DA3FCA" w:rsidP="00B9632D">
            <w:pPr>
              <w:jc w:val="center"/>
              <w:rPr>
                <w:sz w:val="22"/>
                <w:szCs w:val="22"/>
                <w:lang w:val="en-US"/>
              </w:rPr>
            </w:pPr>
            <w:r>
              <w:rPr>
                <w:sz w:val="22"/>
                <w:szCs w:val="22"/>
                <w:lang w:val="en-US"/>
              </w:rPr>
              <w:t>TsI51A10</w:t>
            </w:r>
          </w:p>
          <w:p w14:paraId="3DF9F1C6"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BD13AB"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48A85FB0" w14:textId="77777777" w:rsidR="00DA3FCA" w:rsidRDefault="00DA3FCA" w:rsidP="00B9632D">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E6BB13C"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7B43E3" w14:textId="77777777" w:rsidR="00DA3FCA" w:rsidRDefault="00DA3FCA" w:rsidP="00B9632D">
            <w:pPr>
              <w:jc w:val="right"/>
              <w:rPr>
                <w:lang w:val="en-US"/>
              </w:rPr>
            </w:pPr>
            <w:r>
              <w:rPr>
                <w:lang w:val="en-US"/>
              </w:rPr>
              <w:t>200,76</w:t>
            </w:r>
          </w:p>
        </w:tc>
      </w:tr>
      <w:tr w:rsidR="00DA3FCA" w14:paraId="4F63A8A1" w14:textId="77777777" w:rsidTr="00B9632D">
        <w:tc>
          <w:tcPr>
            <w:tcW w:w="699" w:type="dxa"/>
            <w:tcBorders>
              <w:top w:val="nil"/>
              <w:left w:val="single" w:sz="2" w:space="0" w:color="000000"/>
              <w:bottom w:val="single" w:sz="2" w:space="0" w:color="000000"/>
              <w:right w:val="nil"/>
            </w:tcBorders>
          </w:tcPr>
          <w:p w14:paraId="69E0244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6DBEF56" w14:textId="77777777" w:rsidR="00DA3FCA" w:rsidRDefault="00DA3FCA" w:rsidP="00B9632D">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4E799DA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AA18FE5"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31A0C93" w14:textId="77777777" w:rsidR="00DA3FCA" w:rsidRDefault="00DA3FCA" w:rsidP="00B9632D">
            <w:pPr>
              <w:rPr>
                <w:sz w:val="18"/>
                <w:szCs w:val="18"/>
                <w:lang w:val="en-US"/>
              </w:rPr>
            </w:pPr>
            <w:r>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696128B5" w14:textId="77777777" w:rsidR="00DA3FCA" w:rsidRDefault="00DA3FCA" w:rsidP="00B9632D">
            <w:pPr>
              <w:rPr>
                <w:sz w:val="18"/>
                <w:szCs w:val="18"/>
                <w:lang w:val="en-US"/>
              </w:rPr>
            </w:pPr>
          </w:p>
        </w:tc>
      </w:tr>
      <w:tr w:rsidR="00DA3FCA" w14:paraId="5BDF31AF" w14:textId="77777777" w:rsidTr="00B9632D">
        <w:tc>
          <w:tcPr>
            <w:tcW w:w="699" w:type="dxa"/>
            <w:tcBorders>
              <w:top w:val="single" w:sz="2" w:space="0" w:color="000000"/>
              <w:left w:val="single" w:sz="2" w:space="0" w:color="000000"/>
              <w:bottom w:val="single" w:sz="2" w:space="0" w:color="000000"/>
              <w:right w:val="nil"/>
            </w:tcBorders>
            <w:vAlign w:val="center"/>
          </w:tcPr>
          <w:p w14:paraId="3D491283" w14:textId="77777777" w:rsidR="00DA3FCA" w:rsidRDefault="00DA3FCA" w:rsidP="00B9632D">
            <w:pPr>
              <w:jc w:val="center"/>
              <w:rPr>
                <w:sz w:val="22"/>
                <w:szCs w:val="22"/>
                <w:lang w:val="en-US"/>
              </w:rPr>
            </w:pPr>
            <w:r>
              <w:rPr>
                <w:lang w:val="en-US"/>
              </w:rPr>
              <w:t xml:space="preserve"> </w:t>
            </w:r>
            <w:r>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37580641" w14:textId="77777777" w:rsidR="00DA3FCA" w:rsidRDefault="00DA3FCA" w:rsidP="00B9632D">
            <w:pPr>
              <w:jc w:val="center"/>
              <w:rPr>
                <w:sz w:val="22"/>
                <w:szCs w:val="22"/>
                <w:lang w:val="en-US"/>
              </w:rPr>
            </w:pPr>
            <w:r>
              <w:rPr>
                <w:sz w:val="22"/>
                <w:szCs w:val="22"/>
                <w:lang w:val="en-US"/>
              </w:rPr>
              <w:t>DA10B</w:t>
            </w:r>
          </w:p>
          <w:p w14:paraId="46F4BD36"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0B930A"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Amenajarea stratului superior de fundattie din amestec de agregate naturale conform SM SR EN 13285, GA85, LA30, stabilizate cu ciment, Ra&gt;50, C5/6, conform SM EN 14227-1, in statie. H=14 cm. (fara nisip)</w:t>
            </w:r>
          </w:p>
        </w:tc>
        <w:tc>
          <w:tcPr>
            <w:tcW w:w="978" w:type="dxa"/>
            <w:tcBorders>
              <w:top w:val="single" w:sz="2" w:space="0" w:color="000000"/>
              <w:left w:val="single" w:sz="2" w:space="0" w:color="000000"/>
              <w:bottom w:val="single" w:sz="2" w:space="0" w:color="000000"/>
              <w:right w:val="nil"/>
            </w:tcBorders>
            <w:vAlign w:val="center"/>
          </w:tcPr>
          <w:p w14:paraId="7514B8FA"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7094090"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FEA3CF" w14:textId="77777777" w:rsidR="00DA3FCA" w:rsidRDefault="00DA3FCA" w:rsidP="00B9632D">
            <w:pPr>
              <w:jc w:val="right"/>
              <w:rPr>
                <w:lang w:val="en-US"/>
              </w:rPr>
            </w:pPr>
            <w:r>
              <w:rPr>
                <w:lang w:val="en-US"/>
              </w:rPr>
              <w:t>100,38</w:t>
            </w:r>
          </w:p>
        </w:tc>
      </w:tr>
      <w:tr w:rsidR="00DA3FCA" w14:paraId="0BA252DB" w14:textId="77777777" w:rsidTr="00B9632D">
        <w:tc>
          <w:tcPr>
            <w:tcW w:w="699" w:type="dxa"/>
            <w:tcBorders>
              <w:top w:val="nil"/>
              <w:left w:val="single" w:sz="2" w:space="0" w:color="000000"/>
              <w:bottom w:val="single" w:sz="2" w:space="0" w:color="000000"/>
              <w:right w:val="nil"/>
            </w:tcBorders>
          </w:tcPr>
          <w:p w14:paraId="1C81FF9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236DE61" w14:textId="77777777" w:rsidR="00DA3FCA" w:rsidRDefault="00DA3FCA" w:rsidP="00B9632D">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4DFE149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769C206"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F4524BE" w14:textId="77777777" w:rsidR="00DA3FCA" w:rsidRDefault="00DA3FCA" w:rsidP="00B9632D">
            <w:pPr>
              <w:rPr>
                <w:sz w:val="18"/>
                <w:szCs w:val="18"/>
                <w:lang w:val="en-US"/>
              </w:rPr>
            </w:pPr>
            <w:r>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3A9F4838" w14:textId="77777777" w:rsidR="00DA3FCA" w:rsidRDefault="00DA3FCA" w:rsidP="00B9632D">
            <w:pPr>
              <w:rPr>
                <w:sz w:val="18"/>
                <w:szCs w:val="18"/>
                <w:lang w:val="en-US"/>
              </w:rPr>
            </w:pPr>
          </w:p>
        </w:tc>
      </w:tr>
      <w:tr w:rsidR="00DA3FCA" w14:paraId="6B1FA178" w14:textId="77777777" w:rsidTr="00B9632D">
        <w:tc>
          <w:tcPr>
            <w:tcW w:w="699" w:type="dxa"/>
            <w:tcBorders>
              <w:top w:val="nil"/>
              <w:left w:val="single" w:sz="2" w:space="0" w:color="000000"/>
              <w:bottom w:val="single" w:sz="2" w:space="0" w:color="000000"/>
              <w:right w:val="nil"/>
            </w:tcBorders>
          </w:tcPr>
          <w:p w14:paraId="6D514C1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2E1C2FC"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A021E4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E5076BE"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FE80E8C" w14:textId="77777777" w:rsidR="00DA3FCA" w:rsidRDefault="00DA3FCA" w:rsidP="00B9632D">
            <w:pPr>
              <w:rPr>
                <w:sz w:val="18"/>
                <w:szCs w:val="18"/>
                <w:lang w:val="en-US"/>
              </w:rPr>
            </w:pPr>
            <w:r>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4482DB30" w14:textId="77777777" w:rsidR="00DA3FCA" w:rsidRDefault="00DA3FCA" w:rsidP="00B9632D">
            <w:pPr>
              <w:rPr>
                <w:sz w:val="18"/>
                <w:szCs w:val="18"/>
                <w:lang w:val="en-US"/>
              </w:rPr>
            </w:pPr>
          </w:p>
        </w:tc>
      </w:tr>
      <w:tr w:rsidR="00DA3FCA" w14:paraId="0C8496DA" w14:textId="77777777" w:rsidTr="00B9632D">
        <w:tc>
          <w:tcPr>
            <w:tcW w:w="699" w:type="dxa"/>
            <w:tcBorders>
              <w:top w:val="nil"/>
              <w:left w:val="single" w:sz="2" w:space="0" w:color="000000"/>
              <w:bottom w:val="single" w:sz="2" w:space="0" w:color="000000"/>
              <w:right w:val="nil"/>
            </w:tcBorders>
          </w:tcPr>
          <w:p w14:paraId="37825B0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EEBCF20" w14:textId="77777777" w:rsidR="00DA3FCA" w:rsidRDefault="00DA3FCA" w:rsidP="00B9632D">
            <w:pPr>
              <w:rPr>
                <w:sz w:val="16"/>
                <w:szCs w:val="16"/>
                <w:lang w:val="en-US"/>
              </w:rPr>
            </w:pPr>
            <w:r>
              <w:rPr>
                <w:sz w:val="16"/>
                <w:szCs w:val="16"/>
                <w:lang w:val="en-US"/>
              </w:rPr>
              <w:t>1421302200464</w:t>
            </w:r>
          </w:p>
        </w:tc>
        <w:tc>
          <w:tcPr>
            <w:tcW w:w="4613" w:type="dxa"/>
            <w:tcBorders>
              <w:top w:val="nil"/>
              <w:left w:val="single" w:sz="2" w:space="0" w:color="000000"/>
              <w:bottom w:val="single" w:sz="2" w:space="0" w:color="000000"/>
              <w:right w:val="nil"/>
            </w:tcBorders>
          </w:tcPr>
          <w:p w14:paraId="5775CA7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Material granular stabilizat cu ciment sau var si zgura .Fara cost</w:t>
            </w:r>
          </w:p>
        </w:tc>
        <w:tc>
          <w:tcPr>
            <w:tcW w:w="978" w:type="dxa"/>
            <w:tcBorders>
              <w:top w:val="nil"/>
              <w:left w:val="single" w:sz="2" w:space="0" w:color="000000"/>
              <w:bottom w:val="single" w:sz="2" w:space="0" w:color="000000"/>
              <w:right w:val="nil"/>
            </w:tcBorders>
            <w:vAlign w:val="center"/>
          </w:tcPr>
          <w:p w14:paraId="5CE49716"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88503C1" w14:textId="77777777" w:rsidR="00DA3FCA" w:rsidRDefault="00DA3FCA" w:rsidP="00B9632D">
            <w:pPr>
              <w:rPr>
                <w:sz w:val="18"/>
                <w:szCs w:val="18"/>
                <w:lang w:val="en-US"/>
              </w:rPr>
            </w:pPr>
            <w:r>
              <w:rPr>
                <w:sz w:val="18"/>
                <w:szCs w:val="18"/>
                <w:lang w:val="en-US"/>
              </w:rPr>
              <w:t>1,0030</w:t>
            </w:r>
          </w:p>
        </w:tc>
        <w:tc>
          <w:tcPr>
            <w:tcW w:w="1119" w:type="dxa"/>
            <w:tcBorders>
              <w:top w:val="nil"/>
              <w:left w:val="single" w:sz="2" w:space="0" w:color="000000"/>
              <w:bottom w:val="single" w:sz="2" w:space="0" w:color="000000"/>
              <w:right w:val="single" w:sz="2" w:space="0" w:color="000000"/>
            </w:tcBorders>
            <w:vAlign w:val="center"/>
          </w:tcPr>
          <w:p w14:paraId="31EDD802" w14:textId="77777777" w:rsidR="00DA3FCA" w:rsidRDefault="00DA3FCA" w:rsidP="00B9632D">
            <w:pPr>
              <w:rPr>
                <w:sz w:val="18"/>
                <w:szCs w:val="18"/>
                <w:lang w:val="en-US"/>
              </w:rPr>
            </w:pPr>
          </w:p>
        </w:tc>
      </w:tr>
      <w:tr w:rsidR="00DA3FCA" w14:paraId="1BF15B39" w14:textId="77777777" w:rsidTr="00B9632D">
        <w:tc>
          <w:tcPr>
            <w:tcW w:w="699" w:type="dxa"/>
            <w:tcBorders>
              <w:top w:val="nil"/>
              <w:left w:val="single" w:sz="2" w:space="0" w:color="000000"/>
              <w:bottom w:val="single" w:sz="2" w:space="0" w:color="000000"/>
              <w:right w:val="nil"/>
            </w:tcBorders>
          </w:tcPr>
          <w:p w14:paraId="559BDFAB"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7E07EFB" w14:textId="77777777" w:rsidR="00DA3FCA" w:rsidRDefault="00DA3FCA" w:rsidP="00B9632D">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5A74578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3C4F7312"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EFE51E1" w14:textId="77777777" w:rsidR="00DA3FCA" w:rsidRDefault="00DA3FCA" w:rsidP="00B9632D">
            <w:pPr>
              <w:rPr>
                <w:sz w:val="18"/>
                <w:szCs w:val="18"/>
                <w:lang w:val="en-US"/>
              </w:rPr>
            </w:pPr>
            <w:r>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0D980480" w14:textId="77777777" w:rsidR="00DA3FCA" w:rsidRDefault="00DA3FCA" w:rsidP="00B9632D">
            <w:pPr>
              <w:rPr>
                <w:sz w:val="18"/>
                <w:szCs w:val="18"/>
                <w:lang w:val="en-US"/>
              </w:rPr>
            </w:pPr>
          </w:p>
        </w:tc>
      </w:tr>
      <w:tr w:rsidR="00DA3FCA" w14:paraId="2B8DA988" w14:textId="77777777" w:rsidTr="00B9632D">
        <w:tc>
          <w:tcPr>
            <w:tcW w:w="699" w:type="dxa"/>
            <w:tcBorders>
              <w:top w:val="nil"/>
              <w:left w:val="single" w:sz="2" w:space="0" w:color="000000"/>
              <w:bottom w:val="single" w:sz="2" w:space="0" w:color="000000"/>
              <w:right w:val="nil"/>
            </w:tcBorders>
          </w:tcPr>
          <w:p w14:paraId="1545607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1919483" w14:textId="77777777" w:rsidR="00DA3FCA" w:rsidRDefault="00DA3FCA" w:rsidP="00B9632D">
            <w:pPr>
              <w:rPr>
                <w:sz w:val="16"/>
                <w:szCs w:val="16"/>
                <w:lang w:val="en-US"/>
              </w:rPr>
            </w:pPr>
            <w:r>
              <w:rPr>
                <w:sz w:val="16"/>
                <w:szCs w:val="16"/>
                <w:lang w:val="en-US"/>
              </w:rPr>
              <w:t>2952240004005</w:t>
            </w:r>
          </w:p>
        </w:tc>
        <w:tc>
          <w:tcPr>
            <w:tcW w:w="4613" w:type="dxa"/>
            <w:tcBorders>
              <w:top w:val="nil"/>
              <w:left w:val="single" w:sz="2" w:space="0" w:color="000000"/>
              <w:bottom w:val="single" w:sz="2" w:space="0" w:color="000000"/>
              <w:right w:val="nil"/>
            </w:tcBorders>
          </w:tcPr>
          <w:p w14:paraId="68FB27A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8-10 tf</w:t>
            </w:r>
          </w:p>
        </w:tc>
        <w:tc>
          <w:tcPr>
            <w:tcW w:w="978" w:type="dxa"/>
            <w:tcBorders>
              <w:top w:val="nil"/>
              <w:left w:val="single" w:sz="2" w:space="0" w:color="000000"/>
              <w:bottom w:val="single" w:sz="2" w:space="0" w:color="000000"/>
              <w:right w:val="nil"/>
            </w:tcBorders>
            <w:vAlign w:val="center"/>
          </w:tcPr>
          <w:p w14:paraId="062DF9A2"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CCE70E7" w14:textId="77777777" w:rsidR="00DA3FCA" w:rsidRDefault="00DA3FCA" w:rsidP="00B9632D">
            <w:pPr>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06CE187A" w14:textId="77777777" w:rsidR="00DA3FCA" w:rsidRDefault="00DA3FCA" w:rsidP="00B9632D">
            <w:pPr>
              <w:rPr>
                <w:sz w:val="18"/>
                <w:szCs w:val="18"/>
                <w:lang w:val="en-US"/>
              </w:rPr>
            </w:pPr>
          </w:p>
        </w:tc>
      </w:tr>
      <w:tr w:rsidR="00DA3FCA" w14:paraId="0DA856AE" w14:textId="77777777" w:rsidTr="00B9632D">
        <w:tc>
          <w:tcPr>
            <w:tcW w:w="699" w:type="dxa"/>
            <w:tcBorders>
              <w:top w:val="nil"/>
              <w:left w:val="single" w:sz="2" w:space="0" w:color="000000"/>
              <w:bottom w:val="single" w:sz="2" w:space="0" w:color="000000"/>
              <w:right w:val="nil"/>
            </w:tcBorders>
          </w:tcPr>
          <w:p w14:paraId="74AD9C7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359A906" w14:textId="77777777" w:rsidR="00DA3FCA" w:rsidRDefault="00DA3FCA" w:rsidP="00B9632D">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61B632C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5C7EAB2"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1836AB0" w14:textId="77777777" w:rsidR="00DA3FCA" w:rsidRDefault="00DA3FCA" w:rsidP="00B9632D">
            <w:pPr>
              <w:rPr>
                <w:sz w:val="18"/>
                <w:szCs w:val="18"/>
                <w:lang w:val="en-US"/>
              </w:rPr>
            </w:pPr>
            <w:r>
              <w:rPr>
                <w:sz w:val="18"/>
                <w:szCs w:val="18"/>
                <w:lang w:val="en-US"/>
              </w:rPr>
              <w:t>0,0720</w:t>
            </w:r>
          </w:p>
        </w:tc>
        <w:tc>
          <w:tcPr>
            <w:tcW w:w="1119" w:type="dxa"/>
            <w:tcBorders>
              <w:top w:val="nil"/>
              <w:left w:val="single" w:sz="2" w:space="0" w:color="000000"/>
              <w:bottom w:val="single" w:sz="2" w:space="0" w:color="000000"/>
              <w:right w:val="single" w:sz="2" w:space="0" w:color="000000"/>
            </w:tcBorders>
            <w:vAlign w:val="center"/>
          </w:tcPr>
          <w:p w14:paraId="29A08202" w14:textId="77777777" w:rsidR="00DA3FCA" w:rsidRDefault="00DA3FCA" w:rsidP="00B9632D">
            <w:pPr>
              <w:rPr>
                <w:sz w:val="18"/>
                <w:szCs w:val="18"/>
                <w:lang w:val="en-US"/>
              </w:rPr>
            </w:pPr>
          </w:p>
        </w:tc>
      </w:tr>
      <w:tr w:rsidR="00DA3FCA" w14:paraId="38D57827" w14:textId="77777777" w:rsidTr="00B9632D">
        <w:tc>
          <w:tcPr>
            <w:tcW w:w="699" w:type="dxa"/>
            <w:tcBorders>
              <w:top w:val="nil"/>
              <w:left w:val="single" w:sz="2" w:space="0" w:color="000000"/>
              <w:bottom w:val="single" w:sz="2" w:space="0" w:color="000000"/>
              <w:right w:val="nil"/>
            </w:tcBorders>
          </w:tcPr>
          <w:p w14:paraId="0E1208E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4ED0E4D" w14:textId="77777777" w:rsidR="00DA3FCA" w:rsidRDefault="00DA3FCA" w:rsidP="00B9632D">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754A89E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7988688"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16DEABE" w14:textId="77777777" w:rsidR="00DA3FCA" w:rsidRDefault="00DA3FCA" w:rsidP="00B9632D">
            <w:pPr>
              <w:rPr>
                <w:sz w:val="18"/>
                <w:szCs w:val="18"/>
                <w:lang w:val="en-US"/>
              </w:rPr>
            </w:pPr>
            <w:r>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30D364F9" w14:textId="77777777" w:rsidR="00DA3FCA" w:rsidRDefault="00DA3FCA" w:rsidP="00B9632D">
            <w:pPr>
              <w:rPr>
                <w:sz w:val="18"/>
                <w:szCs w:val="18"/>
                <w:lang w:val="en-US"/>
              </w:rPr>
            </w:pPr>
          </w:p>
        </w:tc>
      </w:tr>
      <w:tr w:rsidR="00DA3FCA" w14:paraId="3654C185" w14:textId="77777777" w:rsidTr="00B9632D">
        <w:tc>
          <w:tcPr>
            <w:tcW w:w="699" w:type="dxa"/>
            <w:tcBorders>
              <w:top w:val="nil"/>
              <w:left w:val="single" w:sz="2" w:space="0" w:color="000000"/>
              <w:bottom w:val="single" w:sz="2" w:space="0" w:color="000000"/>
              <w:right w:val="nil"/>
            </w:tcBorders>
          </w:tcPr>
          <w:p w14:paraId="706F45E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7D8E782" w14:textId="77777777" w:rsidR="00DA3FCA" w:rsidRDefault="00DA3FCA" w:rsidP="00B9632D">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5736628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C6EE26E"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4F18CCD" w14:textId="77777777" w:rsidR="00DA3FCA" w:rsidRDefault="00DA3FCA" w:rsidP="00B9632D">
            <w:pPr>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61B34B18" w14:textId="77777777" w:rsidR="00DA3FCA" w:rsidRDefault="00DA3FCA" w:rsidP="00B9632D">
            <w:pPr>
              <w:rPr>
                <w:sz w:val="18"/>
                <w:szCs w:val="18"/>
                <w:lang w:val="en-US"/>
              </w:rPr>
            </w:pPr>
          </w:p>
        </w:tc>
      </w:tr>
      <w:tr w:rsidR="00DA3FCA" w14:paraId="143B9FA2" w14:textId="77777777" w:rsidTr="00B9632D">
        <w:tc>
          <w:tcPr>
            <w:tcW w:w="699" w:type="dxa"/>
            <w:tcBorders>
              <w:top w:val="nil"/>
              <w:left w:val="single" w:sz="2" w:space="0" w:color="000000"/>
              <w:bottom w:val="single" w:sz="2" w:space="0" w:color="000000"/>
              <w:right w:val="nil"/>
            </w:tcBorders>
          </w:tcPr>
          <w:p w14:paraId="6C90D11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AB1A3DE" w14:textId="77777777" w:rsidR="00DA3FCA" w:rsidRDefault="00DA3FCA" w:rsidP="00B9632D">
            <w:pPr>
              <w:rPr>
                <w:sz w:val="16"/>
                <w:szCs w:val="16"/>
                <w:lang w:val="en-US"/>
              </w:rPr>
            </w:pPr>
            <w:r>
              <w:rPr>
                <w:sz w:val="16"/>
                <w:szCs w:val="16"/>
                <w:lang w:val="en-US"/>
              </w:rPr>
              <w:t>2952240005000</w:t>
            </w:r>
          </w:p>
        </w:tc>
        <w:tc>
          <w:tcPr>
            <w:tcW w:w="4613" w:type="dxa"/>
            <w:tcBorders>
              <w:top w:val="nil"/>
              <w:left w:val="single" w:sz="2" w:space="0" w:color="000000"/>
              <w:bottom w:val="single" w:sz="2" w:space="0" w:color="000000"/>
              <w:right w:val="nil"/>
            </w:tcBorders>
          </w:tcPr>
          <w:p w14:paraId="5BE8269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65 cp</w:t>
            </w:r>
          </w:p>
        </w:tc>
        <w:tc>
          <w:tcPr>
            <w:tcW w:w="978" w:type="dxa"/>
            <w:tcBorders>
              <w:top w:val="nil"/>
              <w:left w:val="single" w:sz="2" w:space="0" w:color="000000"/>
              <w:bottom w:val="single" w:sz="2" w:space="0" w:color="000000"/>
              <w:right w:val="nil"/>
            </w:tcBorders>
            <w:vAlign w:val="center"/>
          </w:tcPr>
          <w:p w14:paraId="741CFF0A"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7710577" w14:textId="77777777" w:rsidR="00DA3FCA" w:rsidRDefault="00DA3FCA" w:rsidP="00B9632D">
            <w:pPr>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65EB702F" w14:textId="77777777" w:rsidR="00DA3FCA" w:rsidRDefault="00DA3FCA" w:rsidP="00B9632D">
            <w:pPr>
              <w:rPr>
                <w:sz w:val="18"/>
                <w:szCs w:val="18"/>
                <w:lang w:val="en-US"/>
              </w:rPr>
            </w:pPr>
          </w:p>
        </w:tc>
      </w:tr>
      <w:tr w:rsidR="00DA3FCA" w14:paraId="2B0AEFEB" w14:textId="77777777" w:rsidTr="00B9632D">
        <w:tc>
          <w:tcPr>
            <w:tcW w:w="699" w:type="dxa"/>
            <w:tcBorders>
              <w:top w:val="single" w:sz="2" w:space="0" w:color="000000"/>
              <w:left w:val="single" w:sz="2" w:space="0" w:color="000000"/>
              <w:bottom w:val="single" w:sz="2" w:space="0" w:color="000000"/>
              <w:right w:val="nil"/>
            </w:tcBorders>
            <w:vAlign w:val="center"/>
          </w:tcPr>
          <w:p w14:paraId="4E67B42F" w14:textId="77777777" w:rsidR="00DA3FCA" w:rsidRDefault="00DA3FCA" w:rsidP="00B9632D">
            <w:pPr>
              <w:jc w:val="center"/>
              <w:rPr>
                <w:sz w:val="22"/>
                <w:szCs w:val="22"/>
                <w:lang w:val="en-US"/>
              </w:rPr>
            </w:pPr>
            <w:r>
              <w:rPr>
                <w:lang w:val="en-US"/>
              </w:rPr>
              <w:t xml:space="preserve"> </w:t>
            </w:r>
            <w:r>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7B7860F6" w14:textId="77777777" w:rsidR="00DA3FCA" w:rsidRDefault="00DA3FCA" w:rsidP="00B9632D">
            <w:pPr>
              <w:jc w:val="center"/>
              <w:rPr>
                <w:sz w:val="22"/>
                <w:szCs w:val="22"/>
                <w:lang w:val="en-US"/>
              </w:rPr>
            </w:pPr>
            <w:r>
              <w:rPr>
                <w:sz w:val="22"/>
                <w:szCs w:val="22"/>
                <w:lang w:val="en-US"/>
              </w:rPr>
              <w:t>DE18A</w:t>
            </w:r>
          </w:p>
          <w:p w14:paraId="542CC12A"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FB5594"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piatra cubica de granit, H=10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6C0EE920" w14:textId="77777777" w:rsidR="00DA3FCA" w:rsidRDefault="00DA3FCA" w:rsidP="00B9632D">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3127314"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D582E2" w14:textId="77777777" w:rsidR="00DA3FCA" w:rsidRDefault="00DA3FCA" w:rsidP="00B9632D">
            <w:pPr>
              <w:jc w:val="right"/>
              <w:rPr>
                <w:lang w:val="en-US"/>
              </w:rPr>
            </w:pPr>
            <w:r>
              <w:rPr>
                <w:lang w:val="en-US"/>
              </w:rPr>
              <w:t>717,00</w:t>
            </w:r>
          </w:p>
        </w:tc>
      </w:tr>
      <w:tr w:rsidR="00DA3FCA" w14:paraId="69582840" w14:textId="77777777" w:rsidTr="00B9632D">
        <w:tc>
          <w:tcPr>
            <w:tcW w:w="699" w:type="dxa"/>
            <w:tcBorders>
              <w:top w:val="nil"/>
              <w:left w:val="single" w:sz="2" w:space="0" w:color="000000"/>
              <w:bottom w:val="single" w:sz="2" w:space="0" w:color="000000"/>
              <w:right w:val="nil"/>
            </w:tcBorders>
          </w:tcPr>
          <w:p w14:paraId="5DA2DFB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C6D450C"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16FEC7D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745147D"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02FDEA5" w14:textId="77777777" w:rsidR="00DA3FCA" w:rsidRDefault="00DA3FCA" w:rsidP="00B9632D">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77D349D" w14:textId="77777777" w:rsidR="00DA3FCA" w:rsidRDefault="00DA3FCA" w:rsidP="00B9632D">
            <w:pPr>
              <w:rPr>
                <w:sz w:val="18"/>
                <w:szCs w:val="18"/>
                <w:lang w:val="en-US"/>
              </w:rPr>
            </w:pPr>
          </w:p>
        </w:tc>
      </w:tr>
      <w:tr w:rsidR="00DA3FCA" w14:paraId="13F812BB" w14:textId="77777777" w:rsidTr="00B9632D">
        <w:tc>
          <w:tcPr>
            <w:tcW w:w="699" w:type="dxa"/>
            <w:tcBorders>
              <w:top w:val="nil"/>
              <w:left w:val="single" w:sz="2" w:space="0" w:color="000000"/>
              <w:bottom w:val="single" w:sz="2" w:space="0" w:color="000000"/>
              <w:right w:val="nil"/>
            </w:tcBorders>
          </w:tcPr>
          <w:p w14:paraId="760D087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D09FE83" w14:textId="77777777" w:rsidR="00DA3FCA" w:rsidRDefault="00DA3FCA" w:rsidP="00B9632D">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3375E69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D1C2A90"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C99ABE1" w14:textId="77777777" w:rsidR="00DA3FCA" w:rsidRDefault="00DA3FCA" w:rsidP="00B9632D">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3E63C136" w14:textId="77777777" w:rsidR="00DA3FCA" w:rsidRDefault="00DA3FCA" w:rsidP="00B9632D">
            <w:pPr>
              <w:rPr>
                <w:sz w:val="18"/>
                <w:szCs w:val="18"/>
                <w:lang w:val="en-US"/>
              </w:rPr>
            </w:pPr>
          </w:p>
        </w:tc>
      </w:tr>
      <w:tr w:rsidR="00DA3FCA" w14:paraId="37BCF89F" w14:textId="77777777" w:rsidTr="00B9632D">
        <w:tc>
          <w:tcPr>
            <w:tcW w:w="699" w:type="dxa"/>
            <w:tcBorders>
              <w:top w:val="nil"/>
              <w:left w:val="single" w:sz="2" w:space="0" w:color="000000"/>
              <w:bottom w:val="single" w:sz="2" w:space="0" w:color="000000"/>
              <w:right w:val="nil"/>
            </w:tcBorders>
          </w:tcPr>
          <w:p w14:paraId="2EF348C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63CDB81" w14:textId="77777777" w:rsidR="00DA3FCA" w:rsidRDefault="00DA3FCA" w:rsidP="00B9632D">
            <w:pPr>
              <w:rPr>
                <w:sz w:val="16"/>
                <w:szCs w:val="16"/>
                <w:lang w:val="en-US"/>
              </w:rPr>
            </w:pPr>
            <w:r>
              <w:rPr>
                <w:sz w:val="16"/>
                <w:szCs w:val="16"/>
                <w:lang w:val="en-US"/>
              </w:rPr>
              <w:t>2661112800655-10</w:t>
            </w:r>
          </w:p>
        </w:tc>
        <w:tc>
          <w:tcPr>
            <w:tcW w:w="4613" w:type="dxa"/>
            <w:tcBorders>
              <w:top w:val="nil"/>
              <w:left w:val="single" w:sz="2" w:space="0" w:color="000000"/>
              <w:bottom w:val="single" w:sz="2" w:space="0" w:color="000000"/>
              <w:right w:val="nil"/>
            </w:tcBorders>
          </w:tcPr>
          <w:p w14:paraId="27BDC77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Piatra cubica de granit H=10 cm</w:t>
            </w:r>
          </w:p>
        </w:tc>
        <w:tc>
          <w:tcPr>
            <w:tcW w:w="978" w:type="dxa"/>
            <w:tcBorders>
              <w:top w:val="nil"/>
              <w:left w:val="single" w:sz="2" w:space="0" w:color="000000"/>
              <w:bottom w:val="single" w:sz="2" w:space="0" w:color="000000"/>
              <w:right w:val="nil"/>
            </w:tcBorders>
            <w:vAlign w:val="center"/>
          </w:tcPr>
          <w:p w14:paraId="36992340" w14:textId="77777777" w:rsidR="00DA3FCA" w:rsidRDefault="00DA3FCA" w:rsidP="00B9632D">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2BEA28FD" w14:textId="77777777" w:rsidR="00DA3FCA" w:rsidRDefault="00DA3FCA" w:rsidP="00B9632D">
            <w:pPr>
              <w:rPr>
                <w:sz w:val="18"/>
                <w:szCs w:val="18"/>
                <w:lang w:val="en-US"/>
              </w:rPr>
            </w:pPr>
            <w:r>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51334A7A" w14:textId="77777777" w:rsidR="00DA3FCA" w:rsidRDefault="00DA3FCA" w:rsidP="00B9632D">
            <w:pPr>
              <w:rPr>
                <w:sz w:val="18"/>
                <w:szCs w:val="18"/>
                <w:lang w:val="en-US"/>
              </w:rPr>
            </w:pPr>
          </w:p>
        </w:tc>
      </w:tr>
      <w:tr w:rsidR="00DA3FCA" w14:paraId="2D128F81" w14:textId="77777777" w:rsidTr="00B9632D">
        <w:tc>
          <w:tcPr>
            <w:tcW w:w="699" w:type="dxa"/>
            <w:tcBorders>
              <w:top w:val="nil"/>
              <w:left w:val="single" w:sz="2" w:space="0" w:color="000000"/>
              <w:bottom w:val="single" w:sz="2" w:space="0" w:color="000000"/>
              <w:right w:val="nil"/>
            </w:tcBorders>
          </w:tcPr>
          <w:p w14:paraId="679ABE7B"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68A62E7" w14:textId="77777777" w:rsidR="00DA3FCA" w:rsidRDefault="00DA3FCA" w:rsidP="00B9632D">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7601192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32FA459"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5C0AB71" w14:textId="77777777" w:rsidR="00DA3FCA" w:rsidRDefault="00DA3FCA" w:rsidP="00B9632D">
            <w:pPr>
              <w:rPr>
                <w:sz w:val="18"/>
                <w:szCs w:val="18"/>
                <w:lang w:val="en-US"/>
              </w:rPr>
            </w:pPr>
            <w:r>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7B7E0855" w14:textId="77777777" w:rsidR="00DA3FCA" w:rsidRDefault="00DA3FCA" w:rsidP="00B9632D">
            <w:pPr>
              <w:rPr>
                <w:sz w:val="18"/>
                <w:szCs w:val="18"/>
                <w:lang w:val="en-US"/>
              </w:rPr>
            </w:pPr>
          </w:p>
        </w:tc>
      </w:tr>
      <w:tr w:rsidR="00DA3FCA" w14:paraId="6F03F4A5" w14:textId="77777777" w:rsidTr="00B9632D">
        <w:tc>
          <w:tcPr>
            <w:tcW w:w="699" w:type="dxa"/>
            <w:tcBorders>
              <w:top w:val="nil"/>
              <w:left w:val="single" w:sz="2" w:space="0" w:color="000000"/>
              <w:bottom w:val="single" w:sz="2" w:space="0" w:color="000000"/>
              <w:right w:val="nil"/>
            </w:tcBorders>
          </w:tcPr>
          <w:p w14:paraId="3C180D9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1CF6ABA" w14:textId="77777777" w:rsidR="00DA3FCA" w:rsidRDefault="00DA3FCA" w:rsidP="00B9632D">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0D3E0C8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0728DC7"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5B5DEC0" w14:textId="77777777" w:rsidR="00DA3FCA" w:rsidRDefault="00DA3FCA" w:rsidP="00B9632D">
            <w:pPr>
              <w:rPr>
                <w:sz w:val="18"/>
                <w:szCs w:val="18"/>
                <w:lang w:val="en-US"/>
              </w:rPr>
            </w:pPr>
            <w:r>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0D2F6A0C" w14:textId="77777777" w:rsidR="00DA3FCA" w:rsidRDefault="00DA3FCA" w:rsidP="00B9632D">
            <w:pPr>
              <w:rPr>
                <w:sz w:val="18"/>
                <w:szCs w:val="18"/>
                <w:lang w:val="en-US"/>
              </w:rPr>
            </w:pPr>
          </w:p>
        </w:tc>
      </w:tr>
      <w:tr w:rsidR="00DA3FCA" w14:paraId="480E7B7F" w14:textId="77777777" w:rsidTr="00B9632D">
        <w:tc>
          <w:tcPr>
            <w:tcW w:w="699" w:type="dxa"/>
            <w:tcBorders>
              <w:top w:val="nil"/>
              <w:left w:val="single" w:sz="2" w:space="0" w:color="000000"/>
              <w:bottom w:val="single" w:sz="2" w:space="0" w:color="000000"/>
              <w:right w:val="nil"/>
            </w:tcBorders>
          </w:tcPr>
          <w:p w14:paraId="05CD572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1962F24" w14:textId="77777777" w:rsidR="00DA3FCA" w:rsidRDefault="00DA3FCA" w:rsidP="00B9632D">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699B511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0682D778"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490D096" w14:textId="77777777" w:rsidR="00DA3FCA" w:rsidRDefault="00DA3FCA" w:rsidP="00B9632D">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29EFAF6" w14:textId="77777777" w:rsidR="00DA3FCA" w:rsidRDefault="00DA3FCA" w:rsidP="00B9632D">
            <w:pPr>
              <w:rPr>
                <w:sz w:val="18"/>
                <w:szCs w:val="18"/>
                <w:lang w:val="en-US"/>
              </w:rPr>
            </w:pPr>
          </w:p>
        </w:tc>
      </w:tr>
      <w:tr w:rsidR="00DA3FCA" w14:paraId="2EC42CD4" w14:textId="77777777" w:rsidTr="00B9632D">
        <w:tc>
          <w:tcPr>
            <w:tcW w:w="699" w:type="dxa"/>
            <w:tcBorders>
              <w:top w:val="nil"/>
              <w:left w:val="single" w:sz="2" w:space="0" w:color="000000"/>
              <w:bottom w:val="single" w:sz="2" w:space="0" w:color="000000"/>
              <w:right w:val="nil"/>
            </w:tcBorders>
          </w:tcPr>
          <w:p w14:paraId="6EA47F9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7BFB67F" w14:textId="77777777" w:rsidR="00DA3FCA" w:rsidRDefault="00DA3FCA" w:rsidP="00B9632D">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50C8FC8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498CB171"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5801331" w14:textId="77777777" w:rsidR="00DA3FCA" w:rsidRDefault="00DA3FCA" w:rsidP="00B9632D">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0D6D2229" w14:textId="77777777" w:rsidR="00DA3FCA" w:rsidRDefault="00DA3FCA" w:rsidP="00B9632D">
            <w:pPr>
              <w:rPr>
                <w:sz w:val="18"/>
                <w:szCs w:val="18"/>
                <w:lang w:val="en-US"/>
              </w:rPr>
            </w:pPr>
          </w:p>
        </w:tc>
      </w:tr>
      <w:tr w:rsidR="00DA3FCA" w14:paraId="6F8BA3E3" w14:textId="77777777" w:rsidTr="00B9632D">
        <w:tc>
          <w:tcPr>
            <w:tcW w:w="699" w:type="dxa"/>
            <w:tcBorders>
              <w:top w:val="nil"/>
              <w:left w:val="single" w:sz="2" w:space="0" w:color="000000"/>
              <w:bottom w:val="single" w:sz="2" w:space="0" w:color="000000"/>
              <w:right w:val="nil"/>
            </w:tcBorders>
          </w:tcPr>
          <w:p w14:paraId="36F881C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696A08D" w14:textId="77777777" w:rsidR="00DA3FCA" w:rsidRDefault="00DA3FCA" w:rsidP="00B9632D">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0B9A407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37A765F4"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BFF03E1"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1449817" w14:textId="77777777" w:rsidR="00DA3FCA" w:rsidRDefault="00DA3FCA" w:rsidP="00B9632D">
            <w:pPr>
              <w:rPr>
                <w:sz w:val="18"/>
                <w:szCs w:val="18"/>
                <w:lang w:val="en-US"/>
              </w:rPr>
            </w:pPr>
          </w:p>
        </w:tc>
      </w:tr>
      <w:tr w:rsidR="00DA3FCA" w14:paraId="0C498C82" w14:textId="77777777" w:rsidTr="00B9632D">
        <w:tc>
          <w:tcPr>
            <w:tcW w:w="699" w:type="dxa"/>
            <w:tcBorders>
              <w:top w:val="single" w:sz="2" w:space="0" w:color="000000"/>
              <w:left w:val="single" w:sz="2" w:space="0" w:color="000000"/>
              <w:bottom w:val="single" w:sz="2" w:space="0" w:color="000000"/>
              <w:right w:val="nil"/>
            </w:tcBorders>
            <w:vAlign w:val="center"/>
          </w:tcPr>
          <w:p w14:paraId="5B1B2D21" w14:textId="77777777" w:rsidR="00DA3FCA" w:rsidRDefault="00DA3FCA" w:rsidP="00B9632D">
            <w:pPr>
              <w:jc w:val="center"/>
              <w:rPr>
                <w:sz w:val="22"/>
                <w:szCs w:val="22"/>
                <w:lang w:val="en-US"/>
              </w:rPr>
            </w:pPr>
            <w:r>
              <w:rPr>
                <w:lang w:val="en-US"/>
              </w:rPr>
              <w:t xml:space="preserve"> </w:t>
            </w:r>
            <w:r>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3C9F39F5" w14:textId="77777777" w:rsidR="00DA3FCA" w:rsidRDefault="00DA3FCA" w:rsidP="00B9632D">
            <w:pPr>
              <w:jc w:val="center"/>
              <w:rPr>
                <w:sz w:val="22"/>
                <w:szCs w:val="22"/>
                <w:lang w:val="en-US"/>
              </w:rPr>
            </w:pPr>
            <w:r>
              <w:rPr>
                <w:sz w:val="22"/>
                <w:szCs w:val="22"/>
                <w:lang w:val="en-US"/>
              </w:rPr>
              <w:t>CP21B</w:t>
            </w:r>
          </w:p>
          <w:p w14:paraId="437F4638"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B5A07F"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Rostuirea pavajului cu mortar fluid de clasa M20 clasa de expunere XF4 conform SM EN 206:2013+A2:2021</w:t>
            </w:r>
          </w:p>
        </w:tc>
        <w:tc>
          <w:tcPr>
            <w:tcW w:w="978" w:type="dxa"/>
            <w:tcBorders>
              <w:top w:val="single" w:sz="2" w:space="0" w:color="000000"/>
              <w:left w:val="single" w:sz="2" w:space="0" w:color="000000"/>
              <w:bottom w:val="single" w:sz="2" w:space="0" w:color="000000"/>
              <w:right w:val="nil"/>
            </w:tcBorders>
            <w:vAlign w:val="center"/>
          </w:tcPr>
          <w:p w14:paraId="46DAECEC"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7BFE9D5"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7A70E2" w14:textId="77777777" w:rsidR="00DA3FCA" w:rsidRDefault="00DA3FCA" w:rsidP="00B9632D">
            <w:pPr>
              <w:jc w:val="right"/>
              <w:rPr>
                <w:lang w:val="en-US"/>
              </w:rPr>
            </w:pPr>
            <w:r>
              <w:rPr>
                <w:lang w:val="en-US"/>
              </w:rPr>
              <w:t>14,34</w:t>
            </w:r>
          </w:p>
        </w:tc>
      </w:tr>
      <w:tr w:rsidR="00DA3FCA" w14:paraId="257F75CE" w14:textId="77777777" w:rsidTr="00B9632D">
        <w:tc>
          <w:tcPr>
            <w:tcW w:w="699" w:type="dxa"/>
            <w:tcBorders>
              <w:top w:val="nil"/>
              <w:left w:val="single" w:sz="2" w:space="0" w:color="000000"/>
              <w:bottom w:val="single" w:sz="2" w:space="0" w:color="000000"/>
              <w:right w:val="nil"/>
            </w:tcBorders>
          </w:tcPr>
          <w:p w14:paraId="7CA01B2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53FD09D" w14:textId="77777777" w:rsidR="00DA3FCA" w:rsidRDefault="00DA3FCA" w:rsidP="00B9632D">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1C32D82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59AFDB9"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6048CD5" w14:textId="77777777" w:rsidR="00DA3FCA" w:rsidRDefault="00DA3FCA" w:rsidP="00B9632D">
            <w:pPr>
              <w:rPr>
                <w:sz w:val="18"/>
                <w:szCs w:val="18"/>
                <w:lang w:val="en-US"/>
              </w:rPr>
            </w:pPr>
            <w:r>
              <w:rPr>
                <w:sz w:val="18"/>
                <w:szCs w:val="18"/>
                <w:lang w:val="en-US"/>
              </w:rPr>
              <w:t>8,1000</w:t>
            </w:r>
          </w:p>
        </w:tc>
        <w:tc>
          <w:tcPr>
            <w:tcW w:w="1119" w:type="dxa"/>
            <w:tcBorders>
              <w:top w:val="nil"/>
              <w:left w:val="single" w:sz="2" w:space="0" w:color="000000"/>
              <w:bottom w:val="single" w:sz="2" w:space="0" w:color="000000"/>
              <w:right w:val="single" w:sz="2" w:space="0" w:color="000000"/>
            </w:tcBorders>
            <w:vAlign w:val="center"/>
          </w:tcPr>
          <w:p w14:paraId="779B8D0F" w14:textId="77777777" w:rsidR="00DA3FCA" w:rsidRDefault="00DA3FCA" w:rsidP="00B9632D">
            <w:pPr>
              <w:rPr>
                <w:sz w:val="18"/>
                <w:szCs w:val="18"/>
                <w:lang w:val="en-US"/>
              </w:rPr>
            </w:pPr>
          </w:p>
        </w:tc>
      </w:tr>
      <w:tr w:rsidR="00DA3FCA" w14:paraId="2CE1B12F" w14:textId="77777777" w:rsidTr="00B9632D">
        <w:tc>
          <w:tcPr>
            <w:tcW w:w="699" w:type="dxa"/>
            <w:tcBorders>
              <w:top w:val="nil"/>
              <w:left w:val="single" w:sz="2" w:space="0" w:color="000000"/>
              <w:bottom w:val="single" w:sz="2" w:space="0" w:color="000000"/>
              <w:right w:val="nil"/>
            </w:tcBorders>
          </w:tcPr>
          <w:p w14:paraId="25D7355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C25BB05" w14:textId="77777777" w:rsidR="00DA3FCA" w:rsidRDefault="00DA3FCA" w:rsidP="00B9632D">
            <w:pPr>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tcPr>
          <w:p w14:paraId="5E84910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EBD5839"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0EE3488" w14:textId="77777777" w:rsidR="00DA3FCA" w:rsidRDefault="00DA3FCA" w:rsidP="00B9632D">
            <w:pPr>
              <w:rPr>
                <w:sz w:val="18"/>
                <w:szCs w:val="18"/>
                <w:lang w:val="en-US"/>
              </w:rPr>
            </w:pPr>
            <w:r>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2D623D98" w14:textId="77777777" w:rsidR="00DA3FCA" w:rsidRDefault="00DA3FCA" w:rsidP="00B9632D">
            <w:pPr>
              <w:rPr>
                <w:sz w:val="18"/>
                <w:szCs w:val="18"/>
                <w:lang w:val="en-US"/>
              </w:rPr>
            </w:pPr>
          </w:p>
        </w:tc>
      </w:tr>
      <w:tr w:rsidR="00DA3FCA" w14:paraId="4BFC1F3E" w14:textId="77777777" w:rsidTr="00B9632D">
        <w:tc>
          <w:tcPr>
            <w:tcW w:w="699" w:type="dxa"/>
            <w:tcBorders>
              <w:top w:val="nil"/>
              <w:left w:val="single" w:sz="2" w:space="0" w:color="000000"/>
              <w:bottom w:val="single" w:sz="2" w:space="0" w:color="000000"/>
              <w:right w:val="nil"/>
            </w:tcBorders>
          </w:tcPr>
          <w:p w14:paraId="69571E0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E28F1F3" w14:textId="77777777" w:rsidR="00DA3FCA" w:rsidRDefault="00DA3FCA" w:rsidP="00B9632D">
            <w:pPr>
              <w:rPr>
                <w:sz w:val="16"/>
                <w:szCs w:val="16"/>
                <w:lang w:val="en-US"/>
              </w:rPr>
            </w:pPr>
            <w:r>
              <w:rPr>
                <w:sz w:val="16"/>
                <w:szCs w:val="16"/>
                <w:lang w:val="en-US"/>
              </w:rPr>
              <w:t>254</w:t>
            </w:r>
          </w:p>
        </w:tc>
        <w:tc>
          <w:tcPr>
            <w:tcW w:w="4613" w:type="dxa"/>
            <w:tcBorders>
              <w:top w:val="nil"/>
              <w:left w:val="single" w:sz="2" w:space="0" w:color="000000"/>
              <w:bottom w:val="single" w:sz="2" w:space="0" w:color="000000"/>
              <w:right w:val="nil"/>
            </w:tcBorders>
          </w:tcPr>
          <w:p w14:paraId="13D6E29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Mortar M20</w:t>
            </w:r>
          </w:p>
        </w:tc>
        <w:tc>
          <w:tcPr>
            <w:tcW w:w="978" w:type="dxa"/>
            <w:tcBorders>
              <w:top w:val="nil"/>
              <w:left w:val="single" w:sz="2" w:space="0" w:color="000000"/>
              <w:bottom w:val="single" w:sz="2" w:space="0" w:color="000000"/>
              <w:right w:val="nil"/>
            </w:tcBorders>
            <w:vAlign w:val="center"/>
          </w:tcPr>
          <w:p w14:paraId="35BEFF70"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B5A43F3"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0EDC06E" w14:textId="77777777" w:rsidR="00DA3FCA" w:rsidRDefault="00DA3FCA" w:rsidP="00B9632D">
            <w:pPr>
              <w:rPr>
                <w:sz w:val="18"/>
                <w:szCs w:val="18"/>
                <w:lang w:val="en-US"/>
              </w:rPr>
            </w:pPr>
          </w:p>
        </w:tc>
      </w:tr>
      <w:tr w:rsidR="00DA3FCA" w14:paraId="5243DD14" w14:textId="77777777" w:rsidTr="00B9632D">
        <w:tc>
          <w:tcPr>
            <w:tcW w:w="699" w:type="dxa"/>
            <w:tcBorders>
              <w:top w:val="single" w:sz="2" w:space="0" w:color="000000"/>
              <w:left w:val="single" w:sz="2" w:space="0" w:color="000000"/>
              <w:bottom w:val="single" w:sz="2" w:space="0" w:color="000000"/>
              <w:right w:val="nil"/>
            </w:tcBorders>
            <w:vAlign w:val="center"/>
          </w:tcPr>
          <w:p w14:paraId="22475ADA" w14:textId="77777777" w:rsidR="00DA3FCA" w:rsidRDefault="00DA3FCA" w:rsidP="00B9632D">
            <w:pPr>
              <w:jc w:val="center"/>
              <w:rPr>
                <w:sz w:val="22"/>
                <w:szCs w:val="22"/>
                <w:lang w:val="en-US"/>
              </w:rPr>
            </w:pPr>
            <w:r>
              <w:rPr>
                <w:lang w:val="en-US"/>
              </w:rPr>
              <w:t xml:space="preserve"> </w:t>
            </w:r>
            <w:r>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2675220E" w14:textId="77777777" w:rsidR="00DA3FCA" w:rsidRDefault="00DA3FCA" w:rsidP="00B9632D">
            <w:pPr>
              <w:jc w:val="center"/>
              <w:rPr>
                <w:sz w:val="22"/>
                <w:szCs w:val="22"/>
                <w:lang w:val="en-US"/>
              </w:rPr>
            </w:pPr>
            <w:r>
              <w:rPr>
                <w:sz w:val="22"/>
                <w:szCs w:val="22"/>
                <w:lang w:val="en-US"/>
              </w:rPr>
              <w:t>DE10C</w:t>
            </w:r>
          </w:p>
          <w:p w14:paraId="76A84A26"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31968E"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Borduri prefabricate din beton, pentru trotuare  BR100.30.18, pe fundatie de beton (norma beton C16/20 - 0,038 m3/ml)</w:t>
            </w:r>
          </w:p>
        </w:tc>
        <w:tc>
          <w:tcPr>
            <w:tcW w:w="978" w:type="dxa"/>
            <w:tcBorders>
              <w:top w:val="single" w:sz="2" w:space="0" w:color="000000"/>
              <w:left w:val="single" w:sz="2" w:space="0" w:color="000000"/>
              <w:bottom w:val="single" w:sz="2" w:space="0" w:color="000000"/>
              <w:right w:val="nil"/>
            </w:tcBorders>
            <w:vAlign w:val="center"/>
          </w:tcPr>
          <w:p w14:paraId="56699E13" w14:textId="77777777" w:rsidR="00DA3FCA" w:rsidRDefault="00DA3FCA" w:rsidP="00B9632D">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CE22C99"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D5C06C" w14:textId="77777777" w:rsidR="00DA3FCA" w:rsidRDefault="00DA3FCA" w:rsidP="00B9632D">
            <w:pPr>
              <w:jc w:val="right"/>
              <w:rPr>
                <w:lang w:val="en-US"/>
              </w:rPr>
            </w:pPr>
            <w:r>
              <w:rPr>
                <w:lang w:val="en-US"/>
              </w:rPr>
              <w:t>573,00</w:t>
            </w:r>
          </w:p>
        </w:tc>
      </w:tr>
      <w:tr w:rsidR="00DA3FCA" w14:paraId="6268C34D" w14:textId="77777777" w:rsidTr="00B9632D">
        <w:tc>
          <w:tcPr>
            <w:tcW w:w="699" w:type="dxa"/>
            <w:tcBorders>
              <w:top w:val="nil"/>
              <w:left w:val="single" w:sz="2" w:space="0" w:color="000000"/>
              <w:bottom w:val="single" w:sz="2" w:space="0" w:color="000000"/>
              <w:right w:val="nil"/>
            </w:tcBorders>
          </w:tcPr>
          <w:p w14:paraId="10852D0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01DE499"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5D7A71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D32BBBB"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E58D79D" w14:textId="77777777" w:rsidR="00DA3FCA" w:rsidRDefault="00DA3FCA" w:rsidP="00B9632D">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154846B" w14:textId="77777777" w:rsidR="00DA3FCA" w:rsidRDefault="00DA3FCA" w:rsidP="00B9632D">
            <w:pPr>
              <w:rPr>
                <w:sz w:val="18"/>
                <w:szCs w:val="18"/>
                <w:lang w:val="en-US"/>
              </w:rPr>
            </w:pPr>
          </w:p>
        </w:tc>
      </w:tr>
      <w:tr w:rsidR="00DA3FCA" w14:paraId="56F00140" w14:textId="77777777" w:rsidTr="00B9632D">
        <w:tc>
          <w:tcPr>
            <w:tcW w:w="699" w:type="dxa"/>
            <w:tcBorders>
              <w:top w:val="nil"/>
              <w:left w:val="single" w:sz="2" w:space="0" w:color="000000"/>
              <w:bottom w:val="single" w:sz="2" w:space="0" w:color="000000"/>
              <w:right w:val="nil"/>
            </w:tcBorders>
          </w:tcPr>
          <w:p w14:paraId="6819574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F365E18"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53C478A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354EEB7"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C56B2BA" w14:textId="77777777" w:rsidR="00DA3FCA" w:rsidRDefault="00DA3FCA" w:rsidP="00B9632D">
            <w:pPr>
              <w:rPr>
                <w:sz w:val="18"/>
                <w:szCs w:val="18"/>
                <w:lang w:val="en-US"/>
              </w:rPr>
            </w:pPr>
            <w:r>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05137805" w14:textId="77777777" w:rsidR="00DA3FCA" w:rsidRDefault="00DA3FCA" w:rsidP="00B9632D">
            <w:pPr>
              <w:rPr>
                <w:sz w:val="18"/>
                <w:szCs w:val="18"/>
                <w:lang w:val="en-US"/>
              </w:rPr>
            </w:pPr>
          </w:p>
        </w:tc>
      </w:tr>
      <w:tr w:rsidR="00DA3FCA" w14:paraId="6D68BBEF" w14:textId="77777777" w:rsidTr="00B9632D">
        <w:tc>
          <w:tcPr>
            <w:tcW w:w="699" w:type="dxa"/>
            <w:tcBorders>
              <w:top w:val="nil"/>
              <w:left w:val="single" w:sz="2" w:space="0" w:color="000000"/>
              <w:bottom w:val="single" w:sz="2" w:space="0" w:color="000000"/>
              <w:right w:val="nil"/>
            </w:tcBorders>
          </w:tcPr>
          <w:p w14:paraId="506CDF3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BBD5C69" w14:textId="77777777" w:rsidR="00DA3FCA" w:rsidRDefault="00DA3FCA" w:rsidP="00B9632D">
            <w:pPr>
              <w:rPr>
                <w:sz w:val="16"/>
                <w:szCs w:val="16"/>
                <w:lang w:val="en-US"/>
              </w:rPr>
            </w:pPr>
            <w:r>
              <w:rPr>
                <w:sz w:val="16"/>
                <w:szCs w:val="16"/>
                <w:lang w:val="en-US"/>
              </w:rPr>
              <w:t>2663102100001-1620</w:t>
            </w:r>
          </w:p>
        </w:tc>
        <w:tc>
          <w:tcPr>
            <w:tcW w:w="4613" w:type="dxa"/>
            <w:tcBorders>
              <w:top w:val="nil"/>
              <w:left w:val="single" w:sz="2" w:space="0" w:color="000000"/>
              <w:bottom w:val="single" w:sz="2" w:space="0" w:color="000000"/>
              <w:right w:val="nil"/>
            </w:tcBorders>
          </w:tcPr>
          <w:p w14:paraId="2A8F10E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4D87F87B"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45477F9" w14:textId="77777777" w:rsidR="00DA3FCA" w:rsidRDefault="00DA3FCA" w:rsidP="00B9632D">
            <w:pPr>
              <w:rPr>
                <w:sz w:val="18"/>
                <w:szCs w:val="18"/>
                <w:lang w:val="en-US"/>
              </w:rPr>
            </w:pPr>
            <w:r>
              <w:rPr>
                <w:sz w:val="18"/>
                <w:szCs w:val="18"/>
                <w:lang w:val="en-US"/>
              </w:rPr>
              <w:t>0,0380</w:t>
            </w:r>
          </w:p>
        </w:tc>
        <w:tc>
          <w:tcPr>
            <w:tcW w:w="1119" w:type="dxa"/>
            <w:tcBorders>
              <w:top w:val="nil"/>
              <w:left w:val="single" w:sz="2" w:space="0" w:color="000000"/>
              <w:bottom w:val="single" w:sz="2" w:space="0" w:color="000000"/>
              <w:right w:val="single" w:sz="2" w:space="0" w:color="000000"/>
            </w:tcBorders>
            <w:vAlign w:val="center"/>
          </w:tcPr>
          <w:p w14:paraId="678B7DDF" w14:textId="77777777" w:rsidR="00DA3FCA" w:rsidRDefault="00DA3FCA" w:rsidP="00B9632D">
            <w:pPr>
              <w:rPr>
                <w:sz w:val="18"/>
                <w:szCs w:val="18"/>
                <w:lang w:val="en-US"/>
              </w:rPr>
            </w:pPr>
          </w:p>
        </w:tc>
      </w:tr>
      <w:tr w:rsidR="00DA3FCA" w14:paraId="17AFB3D6" w14:textId="77777777" w:rsidTr="00B9632D">
        <w:tc>
          <w:tcPr>
            <w:tcW w:w="699" w:type="dxa"/>
            <w:tcBorders>
              <w:top w:val="nil"/>
              <w:left w:val="single" w:sz="2" w:space="0" w:color="000000"/>
              <w:bottom w:val="single" w:sz="2" w:space="0" w:color="000000"/>
              <w:right w:val="nil"/>
            </w:tcBorders>
          </w:tcPr>
          <w:p w14:paraId="65FEBD8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8BAC27B" w14:textId="77777777" w:rsidR="00DA3FCA" w:rsidRDefault="00DA3FCA" w:rsidP="00B9632D">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2FC3D6F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071B1D0D"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636223D" w14:textId="77777777" w:rsidR="00DA3FCA" w:rsidRDefault="00DA3FCA" w:rsidP="00B9632D">
            <w:pPr>
              <w:rPr>
                <w:sz w:val="18"/>
                <w:szCs w:val="18"/>
                <w:lang w:val="en-US"/>
              </w:rPr>
            </w:pPr>
            <w:r>
              <w:rPr>
                <w:sz w:val="18"/>
                <w:szCs w:val="18"/>
                <w:lang w:val="en-US"/>
              </w:rPr>
              <w:t>3,1700</w:t>
            </w:r>
          </w:p>
        </w:tc>
        <w:tc>
          <w:tcPr>
            <w:tcW w:w="1119" w:type="dxa"/>
            <w:tcBorders>
              <w:top w:val="nil"/>
              <w:left w:val="single" w:sz="2" w:space="0" w:color="000000"/>
              <w:bottom w:val="single" w:sz="2" w:space="0" w:color="000000"/>
              <w:right w:val="single" w:sz="2" w:space="0" w:color="000000"/>
            </w:tcBorders>
            <w:vAlign w:val="center"/>
          </w:tcPr>
          <w:p w14:paraId="55CC3F92" w14:textId="77777777" w:rsidR="00DA3FCA" w:rsidRDefault="00DA3FCA" w:rsidP="00B9632D">
            <w:pPr>
              <w:rPr>
                <w:sz w:val="18"/>
                <w:szCs w:val="18"/>
                <w:lang w:val="en-US"/>
              </w:rPr>
            </w:pPr>
          </w:p>
        </w:tc>
      </w:tr>
      <w:tr w:rsidR="00DA3FCA" w14:paraId="5117144C" w14:textId="77777777" w:rsidTr="00B9632D">
        <w:tc>
          <w:tcPr>
            <w:tcW w:w="699" w:type="dxa"/>
            <w:tcBorders>
              <w:top w:val="nil"/>
              <w:left w:val="single" w:sz="2" w:space="0" w:color="000000"/>
              <w:bottom w:val="single" w:sz="2" w:space="0" w:color="000000"/>
              <w:right w:val="nil"/>
            </w:tcBorders>
          </w:tcPr>
          <w:p w14:paraId="4A92CC8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CBCD17F" w14:textId="77777777" w:rsidR="00DA3FCA" w:rsidRDefault="00DA3FCA" w:rsidP="00B9632D">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72BDE46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79F03994"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FDDCDD7" w14:textId="77777777" w:rsidR="00DA3FCA" w:rsidRDefault="00DA3FCA" w:rsidP="00B9632D">
            <w:pPr>
              <w:rPr>
                <w:sz w:val="18"/>
                <w:szCs w:val="18"/>
                <w:lang w:val="en-US"/>
              </w:rPr>
            </w:pPr>
            <w:r>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4B2E7A4F" w14:textId="77777777" w:rsidR="00DA3FCA" w:rsidRDefault="00DA3FCA" w:rsidP="00B9632D">
            <w:pPr>
              <w:rPr>
                <w:sz w:val="18"/>
                <w:szCs w:val="18"/>
                <w:lang w:val="en-US"/>
              </w:rPr>
            </w:pPr>
          </w:p>
        </w:tc>
      </w:tr>
      <w:tr w:rsidR="00DA3FCA" w14:paraId="7A9187CC" w14:textId="77777777" w:rsidTr="00B9632D">
        <w:tc>
          <w:tcPr>
            <w:tcW w:w="699" w:type="dxa"/>
            <w:tcBorders>
              <w:top w:val="nil"/>
              <w:left w:val="single" w:sz="2" w:space="0" w:color="000000"/>
              <w:bottom w:val="single" w:sz="2" w:space="0" w:color="000000"/>
              <w:right w:val="nil"/>
            </w:tcBorders>
          </w:tcPr>
          <w:p w14:paraId="7D727B2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BEB7550" w14:textId="77777777" w:rsidR="00DA3FCA" w:rsidRDefault="00DA3FCA" w:rsidP="00B9632D">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0300585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F4A49D0"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FFE9798" w14:textId="77777777" w:rsidR="00DA3FCA" w:rsidRDefault="00DA3FCA" w:rsidP="00B9632D">
            <w:pPr>
              <w:rPr>
                <w:sz w:val="18"/>
                <w:szCs w:val="18"/>
                <w:lang w:val="en-US"/>
              </w:rPr>
            </w:pPr>
            <w:r>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050A6356" w14:textId="77777777" w:rsidR="00DA3FCA" w:rsidRDefault="00DA3FCA" w:rsidP="00B9632D">
            <w:pPr>
              <w:rPr>
                <w:sz w:val="18"/>
                <w:szCs w:val="18"/>
                <w:lang w:val="en-US"/>
              </w:rPr>
            </w:pPr>
          </w:p>
        </w:tc>
      </w:tr>
      <w:tr w:rsidR="00DA3FCA" w14:paraId="452C7B8E" w14:textId="77777777" w:rsidTr="00B9632D">
        <w:tc>
          <w:tcPr>
            <w:tcW w:w="699" w:type="dxa"/>
            <w:tcBorders>
              <w:top w:val="nil"/>
              <w:left w:val="single" w:sz="2" w:space="0" w:color="000000"/>
              <w:bottom w:val="single" w:sz="2" w:space="0" w:color="000000"/>
              <w:right w:val="nil"/>
            </w:tcBorders>
          </w:tcPr>
          <w:p w14:paraId="3C1387B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44AFD0E" w14:textId="77777777" w:rsidR="00DA3FCA" w:rsidRDefault="00DA3FCA" w:rsidP="00B9632D">
            <w:pPr>
              <w:rPr>
                <w:sz w:val="16"/>
                <w:szCs w:val="16"/>
                <w:lang w:val="en-US"/>
              </w:rPr>
            </w:pPr>
            <w:r>
              <w:rPr>
                <w:sz w:val="16"/>
                <w:szCs w:val="16"/>
                <w:lang w:val="en-US"/>
              </w:rPr>
              <w:t>2666122800286</w:t>
            </w:r>
          </w:p>
        </w:tc>
        <w:tc>
          <w:tcPr>
            <w:tcW w:w="4613" w:type="dxa"/>
            <w:tcBorders>
              <w:top w:val="nil"/>
              <w:left w:val="single" w:sz="2" w:space="0" w:color="000000"/>
              <w:bottom w:val="single" w:sz="2" w:space="0" w:color="000000"/>
              <w:right w:val="nil"/>
            </w:tcBorders>
          </w:tcPr>
          <w:p w14:paraId="5BDAE00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Bordur 100.30.18</w:t>
            </w:r>
          </w:p>
        </w:tc>
        <w:tc>
          <w:tcPr>
            <w:tcW w:w="978" w:type="dxa"/>
            <w:tcBorders>
              <w:top w:val="nil"/>
              <w:left w:val="single" w:sz="2" w:space="0" w:color="000000"/>
              <w:bottom w:val="single" w:sz="2" w:space="0" w:color="000000"/>
              <w:right w:val="nil"/>
            </w:tcBorders>
            <w:vAlign w:val="center"/>
          </w:tcPr>
          <w:p w14:paraId="76D1FDA7" w14:textId="77777777" w:rsidR="00DA3FCA" w:rsidRDefault="00DA3FCA" w:rsidP="00B9632D">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70FCF2F1" w14:textId="77777777" w:rsidR="00DA3FCA" w:rsidRDefault="00DA3FCA" w:rsidP="00B9632D">
            <w:pPr>
              <w:rPr>
                <w:sz w:val="18"/>
                <w:szCs w:val="18"/>
                <w:lang w:val="en-US"/>
              </w:rPr>
            </w:pPr>
            <w:r>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3300EA62" w14:textId="77777777" w:rsidR="00DA3FCA" w:rsidRDefault="00DA3FCA" w:rsidP="00B9632D">
            <w:pPr>
              <w:rPr>
                <w:sz w:val="18"/>
                <w:szCs w:val="18"/>
                <w:lang w:val="en-US"/>
              </w:rPr>
            </w:pPr>
          </w:p>
        </w:tc>
      </w:tr>
      <w:tr w:rsidR="00DA3FCA" w14:paraId="5C6AB2DE" w14:textId="77777777" w:rsidTr="00B9632D">
        <w:tc>
          <w:tcPr>
            <w:tcW w:w="699" w:type="dxa"/>
            <w:tcBorders>
              <w:top w:val="nil"/>
              <w:left w:val="single" w:sz="2" w:space="0" w:color="000000"/>
              <w:bottom w:val="nil"/>
              <w:right w:val="nil"/>
            </w:tcBorders>
          </w:tcPr>
          <w:p w14:paraId="568CDB23"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74BFC4C6" w14:textId="77777777" w:rsidR="00DA3FCA" w:rsidRDefault="00DA3FCA" w:rsidP="00B9632D">
            <w:pPr>
              <w:rPr>
                <w:lang w:val="en-US"/>
              </w:rPr>
            </w:pPr>
          </w:p>
        </w:tc>
        <w:tc>
          <w:tcPr>
            <w:tcW w:w="4613" w:type="dxa"/>
            <w:tcBorders>
              <w:top w:val="nil"/>
              <w:left w:val="single" w:sz="2" w:space="0" w:color="000000"/>
              <w:bottom w:val="nil"/>
              <w:right w:val="nil"/>
            </w:tcBorders>
          </w:tcPr>
          <w:p w14:paraId="7BECD1D1"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5. Capitolul IV.  Amenajarea intrarilor in curti, platforme pentru scaune, trotuar si parcsri</w:t>
            </w:r>
          </w:p>
        </w:tc>
        <w:tc>
          <w:tcPr>
            <w:tcW w:w="978" w:type="dxa"/>
            <w:tcBorders>
              <w:top w:val="nil"/>
              <w:left w:val="single" w:sz="2" w:space="0" w:color="000000"/>
              <w:bottom w:val="nil"/>
              <w:right w:val="nil"/>
            </w:tcBorders>
          </w:tcPr>
          <w:p w14:paraId="473A42B9" w14:textId="77777777" w:rsidR="00DA3FCA" w:rsidRDefault="00DA3FCA" w:rsidP="00B9632D">
            <w:pPr>
              <w:rPr>
                <w:lang w:val="en-US"/>
              </w:rPr>
            </w:pPr>
          </w:p>
        </w:tc>
        <w:tc>
          <w:tcPr>
            <w:tcW w:w="1118" w:type="dxa"/>
            <w:tcBorders>
              <w:top w:val="nil"/>
              <w:left w:val="single" w:sz="2" w:space="0" w:color="000000"/>
              <w:bottom w:val="nil"/>
              <w:right w:val="nil"/>
            </w:tcBorders>
          </w:tcPr>
          <w:p w14:paraId="211EA088"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2F013568" w14:textId="77777777" w:rsidR="00DA3FCA" w:rsidRDefault="00DA3FCA" w:rsidP="00B9632D">
            <w:pPr>
              <w:rPr>
                <w:lang w:val="en-US"/>
              </w:rPr>
            </w:pPr>
          </w:p>
        </w:tc>
      </w:tr>
      <w:tr w:rsidR="00DA3FCA" w14:paraId="6D87FF24" w14:textId="77777777" w:rsidTr="00B9632D">
        <w:tc>
          <w:tcPr>
            <w:tcW w:w="699" w:type="dxa"/>
            <w:tcBorders>
              <w:top w:val="nil"/>
              <w:left w:val="single" w:sz="2" w:space="0" w:color="000000"/>
              <w:bottom w:val="nil"/>
              <w:right w:val="nil"/>
            </w:tcBorders>
          </w:tcPr>
          <w:p w14:paraId="045CD18F" w14:textId="77777777" w:rsidR="00DA3FCA" w:rsidRDefault="00DA3FCA" w:rsidP="00B9632D">
            <w:pPr>
              <w:jc w:val="center"/>
              <w:rPr>
                <w:lang w:val="en-US"/>
              </w:rPr>
            </w:pPr>
          </w:p>
        </w:tc>
        <w:tc>
          <w:tcPr>
            <w:tcW w:w="1537" w:type="dxa"/>
            <w:tcBorders>
              <w:top w:val="nil"/>
              <w:left w:val="single" w:sz="2" w:space="0" w:color="000000"/>
              <w:bottom w:val="nil"/>
              <w:right w:val="nil"/>
            </w:tcBorders>
          </w:tcPr>
          <w:p w14:paraId="77E0056E" w14:textId="77777777" w:rsidR="00DA3FCA" w:rsidRDefault="00DA3FCA" w:rsidP="00B9632D">
            <w:pPr>
              <w:rPr>
                <w:lang w:val="en-US"/>
              </w:rPr>
            </w:pPr>
          </w:p>
        </w:tc>
        <w:tc>
          <w:tcPr>
            <w:tcW w:w="4613" w:type="dxa"/>
            <w:tcBorders>
              <w:top w:val="nil"/>
              <w:left w:val="single" w:sz="2" w:space="0" w:color="000000"/>
              <w:bottom w:val="nil"/>
              <w:right w:val="nil"/>
            </w:tcBorders>
          </w:tcPr>
          <w:p w14:paraId="683D4CC9"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5.1.  Amenajarea intrarilor in curti</w:t>
            </w:r>
          </w:p>
        </w:tc>
        <w:tc>
          <w:tcPr>
            <w:tcW w:w="978" w:type="dxa"/>
            <w:tcBorders>
              <w:top w:val="nil"/>
              <w:left w:val="single" w:sz="2" w:space="0" w:color="000000"/>
              <w:bottom w:val="nil"/>
              <w:right w:val="nil"/>
            </w:tcBorders>
          </w:tcPr>
          <w:p w14:paraId="12B7B694" w14:textId="77777777" w:rsidR="00DA3FCA" w:rsidRDefault="00DA3FCA" w:rsidP="00B9632D">
            <w:pPr>
              <w:rPr>
                <w:lang w:val="en-US"/>
              </w:rPr>
            </w:pPr>
          </w:p>
        </w:tc>
        <w:tc>
          <w:tcPr>
            <w:tcW w:w="1118" w:type="dxa"/>
            <w:tcBorders>
              <w:top w:val="nil"/>
              <w:left w:val="single" w:sz="2" w:space="0" w:color="000000"/>
              <w:bottom w:val="nil"/>
              <w:right w:val="nil"/>
            </w:tcBorders>
          </w:tcPr>
          <w:p w14:paraId="2CE41366"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44C8FC68" w14:textId="77777777" w:rsidR="00DA3FCA" w:rsidRDefault="00DA3FCA" w:rsidP="00B9632D">
            <w:pPr>
              <w:rPr>
                <w:lang w:val="en-US"/>
              </w:rPr>
            </w:pPr>
          </w:p>
        </w:tc>
      </w:tr>
      <w:tr w:rsidR="00DA3FCA" w14:paraId="3C481C13" w14:textId="77777777" w:rsidTr="00B9632D">
        <w:tc>
          <w:tcPr>
            <w:tcW w:w="699" w:type="dxa"/>
            <w:tcBorders>
              <w:top w:val="single" w:sz="2" w:space="0" w:color="000000"/>
              <w:left w:val="single" w:sz="2" w:space="0" w:color="000000"/>
              <w:bottom w:val="single" w:sz="2" w:space="0" w:color="000000"/>
              <w:right w:val="nil"/>
            </w:tcBorders>
            <w:vAlign w:val="center"/>
          </w:tcPr>
          <w:p w14:paraId="1553EE5C" w14:textId="77777777" w:rsidR="00DA3FCA" w:rsidRDefault="00DA3FCA" w:rsidP="00B9632D">
            <w:pPr>
              <w:jc w:val="center"/>
              <w:rPr>
                <w:sz w:val="22"/>
                <w:szCs w:val="22"/>
                <w:lang w:val="en-US"/>
              </w:rPr>
            </w:pPr>
            <w:r>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4FEBF0A6" w14:textId="77777777" w:rsidR="00DA3FCA" w:rsidRDefault="00DA3FCA" w:rsidP="00B9632D">
            <w:pPr>
              <w:jc w:val="center"/>
              <w:rPr>
                <w:sz w:val="22"/>
                <w:szCs w:val="22"/>
                <w:lang w:val="en-US"/>
              </w:rPr>
            </w:pPr>
            <w:r>
              <w:rPr>
                <w:sz w:val="22"/>
                <w:szCs w:val="22"/>
                <w:lang w:val="en-US"/>
              </w:rPr>
              <w:t>DI110</w:t>
            </w:r>
          </w:p>
          <w:p w14:paraId="297BF71C"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C3A8BE"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Strat inferior de fundatie din balast, amestec de agregate grosier si agregate fine cu D &lt; 45 mm si d = 0. conform  SM-EN 13285:2018 (Balast). H=10 cm</w:t>
            </w:r>
          </w:p>
        </w:tc>
        <w:tc>
          <w:tcPr>
            <w:tcW w:w="978" w:type="dxa"/>
            <w:tcBorders>
              <w:top w:val="single" w:sz="2" w:space="0" w:color="000000"/>
              <w:left w:val="single" w:sz="2" w:space="0" w:color="000000"/>
              <w:bottom w:val="single" w:sz="2" w:space="0" w:color="000000"/>
              <w:right w:val="nil"/>
            </w:tcBorders>
            <w:vAlign w:val="center"/>
          </w:tcPr>
          <w:p w14:paraId="542D4402"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796E966"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84E4BE" w14:textId="77777777" w:rsidR="00DA3FCA" w:rsidRDefault="00DA3FCA" w:rsidP="00B9632D">
            <w:pPr>
              <w:jc w:val="right"/>
              <w:rPr>
                <w:lang w:val="en-US"/>
              </w:rPr>
            </w:pPr>
            <w:r>
              <w:rPr>
                <w:lang w:val="en-US"/>
              </w:rPr>
              <w:t>28,40</w:t>
            </w:r>
          </w:p>
        </w:tc>
      </w:tr>
      <w:tr w:rsidR="00DA3FCA" w14:paraId="18CEB580" w14:textId="77777777" w:rsidTr="00B9632D">
        <w:tc>
          <w:tcPr>
            <w:tcW w:w="699" w:type="dxa"/>
            <w:tcBorders>
              <w:top w:val="nil"/>
              <w:left w:val="single" w:sz="2" w:space="0" w:color="000000"/>
              <w:bottom w:val="single" w:sz="2" w:space="0" w:color="000000"/>
              <w:right w:val="nil"/>
            </w:tcBorders>
          </w:tcPr>
          <w:p w14:paraId="3569D09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773A924" w14:textId="77777777" w:rsidR="00DA3FCA" w:rsidRDefault="00DA3FCA" w:rsidP="00B9632D">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6B2C88B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685CEFD"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6629926" w14:textId="77777777" w:rsidR="00DA3FCA" w:rsidRDefault="00DA3FCA" w:rsidP="00B9632D">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F9A2D75" w14:textId="77777777" w:rsidR="00DA3FCA" w:rsidRDefault="00DA3FCA" w:rsidP="00B9632D">
            <w:pPr>
              <w:rPr>
                <w:sz w:val="18"/>
                <w:szCs w:val="18"/>
                <w:lang w:val="en-US"/>
              </w:rPr>
            </w:pPr>
          </w:p>
        </w:tc>
      </w:tr>
      <w:tr w:rsidR="00DA3FCA" w14:paraId="13EF03A0" w14:textId="77777777" w:rsidTr="00B9632D">
        <w:tc>
          <w:tcPr>
            <w:tcW w:w="699" w:type="dxa"/>
            <w:tcBorders>
              <w:top w:val="nil"/>
              <w:left w:val="single" w:sz="2" w:space="0" w:color="000000"/>
              <w:bottom w:val="single" w:sz="2" w:space="0" w:color="000000"/>
              <w:right w:val="nil"/>
            </w:tcBorders>
          </w:tcPr>
          <w:p w14:paraId="4D15BAB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5A9597F" w14:textId="77777777" w:rsidR="00DA3FCA" w:rsidRDefault="00DA3FCA" w:rsidP="00B9632D">
            <w:pPr>
              <w:rPr>
                <w:sz w:val="16"/>
                <w:szCs w:val="16"/>
                <w:lang w:val="en-US"/>
              </w:rPr>
            </w:pPr>
            <w:r>
              <w:rPr>
                <w:sz w:val="16"/>
                <w:szCs w:val="16"/>
                <w:lang w:val="en-US"/>
              </w:rPr>
              <w:t>1421102200467</w:t>
            </w:r>
          </w:p>
        </w:tc>
        <w:tc>
          <w:tcPr>
            <w:tcW w:w="4613" w:type="dxa"/>
            <w:tcBorders>
              <w:top w:val="nil"/>
              <w:left w:val="single" w:sz="2" w:space="0" w:color="000000"/>
              <w:bottom w:val="single" w:sz="2" w:space="0" w:color="000000"/>
              <w:right w:val="nil"/>
            </w:tcBorders>
          </w:tcPr>
          <w:p w14:paraId="5CDB348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607A0AC2"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4FBA2C5" w14:textId="77777777" w:rsidR="00DA3FCA" w:rsidRDefault="00DA3FCA" w:rsidP="00B9632D">
            <w:pPr>
              <w:rPr>
                <w:sz w:val="18"/>
                <w:szCs w:val="18"/>
                <w:lang w:val="en-US"/>
              </w:rPr>
            </w:pPr>
            <w:r>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04A047CC" w14:textId="77777777" w:rsidR="00DA3FCA" w:rsidRDefault="00DA3FCA" w:rsidP="00B9632D">
            <w:pPr>
              <w:rPr>
                <w:sz w:val="18"/>
                <w:szCs w:val="18"/>
                <w:lang w:val="en-US"/>
              </w:rPr>
            </w:pPr>
          </w:p>
        </w:tc>
      </w:tr>
      <w:tr w:rsidR="00DA3FCA" w14:paraId="5A12F803" w14:textId="77777777" w:rsidTr="00B9632D">
        <w:tc>
          <w:tcPr>
            <w:tcW w:w="699" w:type="dxa"/>
            <w:tcBorders>
              <w:top w:val="nil"/>
              <w:left w:val="single" w:sz="2" w:space="0" w:color="000000"/>
              <w:bottom w:val="single" w:sz="2" w:space="0" w:color="000000"/>
              <w:right w:val="nil"/>
            </w:tcBorders>
          </w:tcPr>
          <w:p w14:paraId="536AD28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41BC190" w14:textId="77777777" w:rsidR="00DA3FCA" w:rsidRDefault="00DA3FCA" w:rsidP="00B9632D">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77DD8B7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093BA854"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0B5410F" w14:textId="77777777" w:rsidR="00DA3FCA" w:rsidRDefault="00DA3FCA" w:rsidP="00B9632D">
            <w:pPr>
              <w:rPr>
                <w:sz w:val="18"/>
                <w:szCs w:val="18"/>
                <w:lang w:val="en-US"/>
              </w:rPr>
            </w:pPr>
            <w:r>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548DAC2C" w14:textId="77777777" w:rsidR="00DA3FCA" w:rsidRDefault="00DA3FCA" w:rsidP="00B9632D">
            <w:pPr>
              <w:rPr>
                <w:sz w:val="18"/>
                <w:szCs w:val="18"/>
                <w:lang w:val="en-US"/>
              </w:rPr>
            </w:pPr>
          </w:p>
        </w:tc>
      </w:tr>
      <w:tr w:rsidR="00DA3FCA" w14:paraId="29B5AA42" w14:textId="77777777" w:rsidTr="00B9632D">
        <w:tc>
          <w:tcPr>
            <w:tcW w:w="699" w:type="dxa"/>
            <w:tcBorders>
              <w:top w:val="nil"/>
              <w:left w:val="single" w:sz="2" w:space="0" w:color="000000"/>
              <w:bottom w:val="single" w:sz="2" w:space="0" w:color="000000"/>
              <w:right w:val="nil"/>
            </w:tcBorders>
          </w:tcPr>
          <w:p w14:paraId="24C177B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D1B4FAC" w14:textId="77777777" w:rsidR="00DA3FCA" w:rsidRDefault="00DA3FCA" w:rsidP="00B9632D">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0BCC544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8CAC725"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646A09F" w14:textId="77777777" w:rsidR="00DA3FCA" w:rsidRDefault="00DA3FCA" w:rsidP="00B9632D">
            <w:pPr>
              <w:rPr>
                <w:sz w:val="18"/>
                <w:szCs w:val="18"/>
                <w:lang w:val="en-US"/>
              </w:rPr>
            </w:pPr>
            <w:r>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6E8CC6DB" w14:textId="77777777" w:rsidR="00DA3FCA" w:rsidRDefault="00DA3FCA" w:rsidP="00B9632D">
            <w:pPr>
              <w:rPr>
                <w:sz w:val="18"/>
                <w:szCs w:val="18"/>
                <w:lang w:val="en-US"/>
              </w:rPr>
            </w:pPr>
          </w:p>
        </w:tc>
      </w:tr>
      <w:tr w:rsidR="00DA3FCA" w14:paraId="51F343F9" w14:textId="77777777" w:rsidTr="00B9632D">
        <w:tc>
          <w:tcPr>
            <w:tcW w:w="699" w:type="dxa"/>
            <w:tcBorders>
              <w:top w:val="nil"/>
              <w:left w:val="single" w:sz="2" w:space="0" w:color="000000"/>
              <w:bottom w:val="single" w:sz="2" w:space="0" w:color="000000"/>
              <w:right w:val="nil"/>
            </w:tcBorders>
          </w:tcPr>
          <w:p w14:paraId="395172A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4A75D5D" w14:textId="77777777" w:rsidR="00DA3FCA" w:rsidRDefault="00DA3FCA" w:rsidP="00B9632D">
            <w:pPr>
              <w:rPr>
                <w:sz w:val="16"/>
                <w:szCs w:val="16"/>
                <w:lang w:val="en-US"/>
              </w:rPr>
            </w:pPr>
            <w:r>
              <w:rPr>
                <w:sz w:val="16"/>
                <w:szCs w:val="16"/>
                <w:lang w:val="en-US"/>
              </w:rPr>
              <w:t>2952240004118</w:t>
            </w:r>
          </w:p>
        </w:tc>
        <w:tc>
          <w:tcPr>
            <w:tcW w:w="4613" w:type="dxa"/>
            <w:tcBorders>
              <w:top w:val="nil"/>
              <w:left w:val="single" w:sz="2" w:space="0" w:color="000000"/>
              <w:bottom w:val="single" w:sz="2" w:space="0" w:color="000000"/>
              <w:right w:val="nil"/>
            </w:tcBorders>
          </w:tcPr>
          <w:p w14:paraId="23B5683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016BDF00"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256AE63" w14:textId="77777777" w:rsidR="00DA3FCA" w:rsidRDefault="00DA3FCA" w:rsidP="00B9632D">
            <w:pPr>
              <w:rPr>
                <w:sz w:val="18"/>
                <w:szCs w:val="18"/>
                <w:lang w:val="en-US"/>
              </w:rPr>
            </w:pPr>
            <w:r>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726CC5F5" w14:textId="77777777" w:rsidR="00DA3FCA" w:rsidRDefault="00DA3FCA" w:rsidP="00B9632D">
            <w:pPr>
              <w:rPr>
                <w:sz w:val="18"/>
                <w:szCs w:val="18"/>
                <w:lang w:val="en-US"/>
              </w:rPr>
            </w:pPr>
          </w:p>
        </w:tc>
      </w:tr>
      <w:tr w:rsidR="00DA3FCA" w14:paraId="2F2D6A86" w14:textId="77777777" w:rsidTr="00B9632D">
        <w:tc>
          <w:tcPr>
            <w:tcW w:w="699" w:type="dxa"/>
            <w:tcBorders>
              <w:top w:val="nil"/>
              <w:left w:val="single" w:sz="2" w:space="0" w:color="000000"/>
              <w:bottom w:val="single" w:sz="2" w:space="0" w:color="000000"/>
              <w:right w:val="nil"/>
            </w:tcBorders>
          </w:tcPr>
          <w:p w14:paraId="7C83823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C2690BA" w14:textId="77777777" w:rsidR="00DA3FCA" w:rsidRDefault="00DA3FCA" w:rsidP="00B9632D">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4E8B243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AF9E484"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FC08A2C" w14:textId="77777777" w:rsidR="00DA3FCA" w:rsidRDefault="00DA3FCA" w:rsidP="00B9632D">
            <w:pPr>
              <w:rPr>
                <w:sz w:val="18"/>
                <w:szCs w:val="18"/>
                <w:lang w:val="en-US"/>
              </w:rPr>
            </w:pPr>
            <w:r>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48819B3E" w14:textId="77777777" w:rsidR="00DA3FCA" w:rsidRDefault="00DA3FCA" w:rsidP="00B9632D">
            <w:pPr>
              <w:rPr>
                <w:sz w:val="18"/>
                <w:szCs w:val="18"/>
                <w:lang w:val="en-US"/>
              </w:rPr>
            </w:pPr>
          </w:p>
        </w:tc>
      </w:tr>
      <w:tr w:rsidR="00DA3FCA" w14:paraId="65810395" w14:textId="77777777" w:rsidTr="00B9632D">
        <w:tc>
          <w:tcPr>
            <w:tcW w:w="699" w:type="dxa"/>
            <w:tcBorders>
              <w:top w:val="single" w:sz="2" w:space="0" w:color="000000"/>
              <w:left w:val="single" w:sz="2" w:space="0" w:color="000000"/>
              <w:bottom w:val="single" w:sz="2" w:space="0" w:color="000000"/>
              <w:right w:val="nil"/>
            </w:tcBorders>
            <w:vAlign w:val="center"/>
          </w:tcPr>
          <w:p w14:paraId="7C5C57B7" w14:textId="77777777" w:rsidR="00DA3FCA" w:rsidRDefault="00DA3FCA" w:rsidP="00B9632D">
            <w:pPr>
              <w:jc w:val="center"/>
              <w:rPr>
                <w:sz w:val="22"/>
                <w:szCs w:val="22"/>
                <w:lang w:val="en-US"/>
              </w:rPr>
            </w:pPr>
            <w:r>
              <w:rPr>
                <w:lang w:val="en-US"/>
              </w:rPr>
              <w:t xml:space="preserve"> </w:t>
            </w:r>
            <w:r>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7D9DFACB" w14:textId="77777777" w:rsidR="00DA3FCA" w:rsidRDefault="00DA3FCA" w:rsidP="00B9632D">
            <w:pPr>
              <w:jc w:val="center"/>
              <w:rPr>
                <w:sz w:val="22"/>
                <w:szCs w:val="22"/>
                <w:lang w:val="en-US"/>
              </w:rPr>
            </w:pPr>
            <w:r>
              <w:rPr>
                <w:sz w:val="22"/>
                <w:szCs w:val="22"/>
                <w:lang w:val="en-US"/>
              </w:rPr>
              <w:t>DA12B</w:t>
            </w:r>
          </w:p>
          <w:p w14:paraId="30AB2C91"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D98307"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8-63, conform SM SR EN 13242+A1:2010, din pietris concasat, GA85 LA30, H=20 cm</w:t>
            </w:r>
          </w:p>
        </w:tc>
        <w:tc>
          <w:tcPr>
            <w:tcW w:w="978" w:type="dxa"/>
            <w:tcBorders>
              <w:top w:val="single" w:sz="2" w:space="0" w:color="000000"/>
              <w:left w:val="single" w:sz="2" w:space="0" w:color="000000"/>
              <w:bottom w:val="single" w:sz="2" w:space="0" w:color="000000"/>
              <w:right w:val="nil"/>
            </w:tcBorders>
            <w:vAlign w:val="center"/>
          </w:tcPr>
          <w:p w14:paraId="008480E8"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6520431"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77C9AE" w14:textId="77777777" w:rsidR="00DA3FCA" w:rsidRDefault="00DA3FCA" w:rsidP="00B9632D">
            <w:pPr>
              <w:jc w:val="right"/>
              <w:rPr>
                <w:lang w:val="en-US"/>
              </w:rPr>
            </w:pPr>
            <w:r>
              <w:rPr>
                <w:lang w:val="en-US"/>
              </w:rPr>
              <w:t>56,80</w:t>
            </w:r>
          </w:p>
        </w:tc>
      </w:tr>
      <w:tr w:rsidR="00DA3FCA" w14:paraId="300A1B7B" w14:textId="77777777" w:rsidTr="00B9632D">
        <w:tc>
          <w:tcPr>
            <w:tcW w:w="699" w:type="dxa"/>
            <w:tcBorders>
              <w:top w:val="nil"/>
              <w:left w:val="single" w:sz="2" w:space="0" w:color="000000"/>
              <w:bottom w:val="single" w:sz="2" w:space="0" w:color="000000"/>
              <w:right w:val="nil"/>
            </w:tcBorders>
          </w:tcPr>
          <w:p w14:paraId="2173502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FD5FC7F"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2F446D4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F2202A7"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6CCBF27" w14:textId="77777777" w:rsidR="00DA3FCA" w:rsidRDefault="00DA3FCA" w:rsidP="00B9632D">
            <w:pPr>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77CDDFA8" w14:textId="77777777" w:rsidR="00DA3FCA" w:rsidRDefault="00DA3FCA" w:rsidP="00B9632D">
            <w:pPr>
              <w:rPr>
                <w:sz w:val="18"/>
                <w:szCs w:val="18"/>
                <w:lang w:val="en-US"/>
              </w:rPr>
            </w:pPr>
          </w:p>
        </w:tc>
      </w:tr>
      <w:tr w:rsidR="00DA3FCA" w14:paraId="71B28AA0" w14:textId="77777777" w:rsidTr="00B9632D">
        <w:tc>
          <w:tcPr>
            <w:tcW w:w="699" w:type="dxa"/>
            <w:tcBorders>
              <w:top w:val="nil"/>
              <w:left w:val="single" w:sz="2" w:space="0" w:color="000000"/>
              <w:bottom w:val="single" w:sz="2" w:space="0" w:color="000000"/>
              <w:right w:val="nil"/>
            </w:tcBorders>
          </w:tcPr>
          <w:p w14:paraId="0ECD034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A042444" w14:textId="77777777" w:rsidR="00DA3FCA" w:rsidRDefault="00DA3FCA" w:rsidP="00B9632D">
            <w:pPr>
              <w:rPr>
                <w:sz w:val="16"/>
                <w:szCs w:val="16"/>
                <w:lang w:val="en-US"/>
              </w:rPr>
            </w:pPr>
            <w:r>
              <w:rPr>
                <w:sz w:val="16"/>
                <w:szCs w:val="16"/>
                <w:lang w:val="en-US"/>
              </w:rPr>
              <w:t>1411122201646-832</w:t>
            </w:r>
          </w:p>
        </w:tc>
        <w:tc>
          <w:tcPr>
            <w:tcW w:w="4613" w:type="dxa"/>
            <w:tcBorders>
              <w:top w:val="nil"/>
              <w:left w:val="single" w:sz="2" w:space="0" w:color="000000"/>
              <w:bottom w:val="single" w:sz="2" w:space="0" w:color="000000"/>
              <w:right w:val="nil"/>
            </w:tcBorders>
          </w:tcPr>
          <w:p w14:paraId="3BF0449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0B84CA79"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0584779" w14:textId="77777777" w:rsidR="00DA3FCA" w:rsidRDefault="00DA3FCA" w:rsidP="00B9632D">
            <w:pPr>
              <w:rPr>
                <w:sz w:val="18"/>
                <w:szCs w:val="18"/>
                <w:lang w:val="en-US"/>
              </w:rPr>
            </w:pPr>
            <w:r>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55BA9352" w14:textId="77777777" w:rsidR="00DA3FCA" w:rsidRDefault="00DA3FCA" w:rsidP="00B9632D">
            <w:pPr>
              <w:rPr>
                <w:sz w:val="18"/>
                <w:szCs w:val="18"/>
                <w:lang w:val="en-US"/>
              </w:rPr>
            </w:pPr>
          </w:p>
        </w:tc>
      </w:tr>
      <w:tr w:rsidR="00DA3FCA" w14:paraId="4EA7476C" w14:textId="77777777" w:rsidTr="00B9632D">
        <w:tc>
          <w:tcPr>
            <w:tcW w:w="699" w:type="dxa"/>
            <w:tcBorders>
              <w:top w:val="nil"/>
              <w:left w:val="single" w:sz="2" w:space="0" w:color="000000"/>
              <w:bottom w:val="single" w:sz="2" w:space="0" w:color="000000"/>
              <w:right w:val="nil"/>
            </w:tcBorders>
          </w:tcPr>
          <w:p w14:paraId="697D228B"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0A32975" w14:textId="77777777" w:rsidR="00DA3FCA" w:rsidRDefault="00DA3FCA" w:rsidP="00B9632D">
            <w:pPr>
              <w:rPr>
                <w:sz w:val="16"/>
                <w:szCs w:val="16"/>
                <w:lang w:val="en-US"/>
              </w:rPr>
            </w:pPr>
            <w:r>
              <w:rPr>
                <w:sz w:val="16"/>
                <w:szCs w:val="16"/>
                <w:lang w:val="en-US"/>
              </w:rPr>
              <w:t>1411122201672-3263</w:t>
            </w:r>
          </w:p>
        </w:tc>
        <w:tc>
          <w:tcPr>
            <w:tcW w:w="4613" w:type="dxa"/>
            <w:tcBorders>
              <w:top w:val="nil"/>
              <w:left w:val="single" w:sz="2" w:space="0" w:color="000000"/>
              <w:bottom w:val="single" w:sz="2" w:space="0" w:color="000000"/>
              <w:right w:val="nil"/>
            </w:tcBorders>
          </w:tcPr>
          <w:p w14:paraId="0E7A23C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fr.32-63 mm</w:t>
            </w:r>
          </w:p>
        </w:tc>
        <w:tc>
          <w:tcPr>
            <w:tcW w:w="978" w:type="dxa"/>
            <w:tcBorders>
              <w:top w:val="nil"/>
              <w:left w:val="single" w:sz="2" w:space="0" w:color="000000"/>
              <w:bottom w:val="single" w:sz="2" w:space="0" w:color="000000"/>
              <w:right w:val="nil"/>
            </w:tcBorders>
            <w:vAlign w:val="center"/>
          </w:tcPr>
          <w:p w14:paraId="7EBA6A11"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0841A67" w14:textId="77777777" w:rsidR="00DA3FCA" w:rsidRDefault="00DA3FCA" w:rsidP="00B9632D">
            <w:pPr>
              <w:rPr>
                <w:sz w:val="18"/>
                <w:szCs w:val="18"/>
                <w:lang w:val="en-US"/>
              </w:rPr>
            </w:pPr>
            <w:r>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76F5CC30" w14:textId="77777777" w:rsidR="00DA3FCA" w:rsidRDefault="00DA3FCA" w:rsidP="00B9632D">
            <w:pPr>
              <w:rPr>
                <w:sz w:val="18"/>
                <w:szCs w:val="18"/>
                <w:lang w:val="en-US"/>
              </w:rPr>
            </w:pPr>
          </w:p>
        </w:tc>
      </w:tr>
      <w:tr w:rsidR="00DA3FCA" w14:paraId="230E4591" w14:textId="77777777" w:rsidTr="00B9632D">
        <w:tc>
          <w:tcPr>
            <w:tcW w:w="699" w:type="dxa"/>
            <w:tcBorders>
              <w:top w:val="nil"/>
              <w:left w:val="single" w:sz="2" w:space="0" w:color="000000"/>
              <w:bottom w:val="single" w:sz="2" w:space="0" w:color="000000"/>
              <w:right w:val="nil"/>
            </w:tcBorders>
          </w:tcPr>
          <w:p w14:paraId="026BC8F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C0A41B6" w14:textId="77777777" w:rsidR="00DA3FCA" w:rsidRDefault="00DA3FCA" w:rsidP="00B9632D">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3087DEF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781F0F6"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F060CE4" w14:textId="77777777" w:rsidR="00DA3FCA" w:rsidRDefault="00DA3FCA" w:rsidP="00B9632D">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6298CE0" w14:textId="77777777" w:rsidR="00DA3FCA" w:rsidRDefault="00DA3FCA" w:rsidP="00B9632D">
            <w:pPr>
              <w:rPr>
                <w:sz w:val="18"/>
                <w:szCs w:val="18"/>
                <w:lang w:val="en-US"/>
              </w:rPr>
            </w:pPr>
          </w:p>
        </w:tc>
      </w:tr>
      <w:tr w:rsidR="00DA3FCA" w14:paraId="1FDDF8FB" w14:textId="77777777" w:rsidTr="00B9632D">
        <w:tc>
          <w:tcPr>
            <w:tcW w:w="699" w:type="dxa"/>
            <w:tcBorders>
              <w:top w:val="nil"/>
              <w:left w:val="single" w:sz="2" w:space="0" w:color="000000"/>
              <w:bottom w:val="single" w:sz="2" w:space="0" w:color="000000"/>
              <w:right w:val="nil"/>
            </w:tcBorders>
          </w:tcPr>
          <w:p w14:paraId="758F9D7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199F877" w14:textId="77777777" w:rsidR="00DA3FCA" w:rsidRDefault="00DA3FCA" w:rsidP="00B9632D">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2ADDB34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633F15B"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1BEF0DF" w14:textId="77777777" w:rsidR="00DA3FCA" w:rsidRDefault="00DA3FCA" w:rsidP="00B9632D">
            <w:pPr>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752B796B" w14:textId="77777777" w:rsidR="00DA3FCA" w:rsidRDefault="00DA3FCA" w:rsidP="00B9632D">
            <w:pPr>
              <w:rPr>
                <w:sz w:val="18"/>
                <w:szCs w:val="18"/>
                <w:lang w:val="en-US"/>
              </w:rPr>
            </w:pPr>
          </w:p>
        </w:tc>
      </w:tr>
      <w:tr w:rsidR="00DA3FCA" w14:paraId="17F8B35A" w14:textId="77777777" w:rsidTr="00B9632D">
        <w:tc>
          <w:tcPr>
            <w:tcW w:w="699" w:type="dxa"/>
            <w:tcBorders>
              <w:top w:val="nil"/>
              <w:left w:val="single" w:sz="2" w:space="0" w:color="000000"/>
              <w:bottom w:val="single" w:sz="2" w:space="0" w:color="000000"/>
              <w:right w:val="nil"/>
            </w:tcBorders>
          </w:tcPr>
          <w:p w14:paraId="21A5797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430D018" w14:textId="77777777" w:rsidR="00DA3FCA" w:rsidRDefault="00DA3FCA" w:rsidP="00B9632D">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3FAC261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A3D7C52"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3D73254" w14:textId="77777777" w:rsidR="00DA3FCA" w:rsidRDefault="00DA3FCA" w:rsidP="00B9632D">
            <w:pPr>
              <w:rPr>
                <w:sz w:val="18"/>
                <w:szCs w:val="18"/>
                <w:lang w:val="en-US"/>
              </w:rPr>
            </w:pPr>
            <w:r>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61B28081" w14:textId="77777777" w:rsidR="00DA3FCA" w:rsidRDefault="00DA3FCA" w:rsidP="00B9632D">
            <w:pPr>
              <w:rPr>
                <w:sz w:val="18"/>
                <w:szCs w:val="18"/>
                <w:lang w:val="en-US"/>
              </w:rPr>
            </w:pPr>
          </w:p>
        </w:tc>
      </w:tr>
      <w:tr w:rsidR="00DA3FCA" w14:paraId="6B0BEF67" w14:textId="77777777" w:rsidTr="00B9632D">
        <w:tc>
          <w:tcPr>
            <w:tcW w:w="699" w:type="dxa"/>
            <w:tcBorders>
              <w:top w:val="nil"/>
              <w:left w:val="single" w:sz="2" w:space="0" w:color="000000"/>
              <w:bottom w:val="single" w:sz="2" w:space="0" w:color="000000"/>
              <w:right w:val="nil"/>
            </w:tcBorders>
          </w:tcPr>
          <w:p w14:paraId="3B05390B"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26A416C" w14:textId="77777777" w:rsidR="00DA3FCA" w:rsidRDefault="00DA3FCA" w:rsidP="00B9632D">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515CB1B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C198487"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9FE15D9" w14:textId="77777777" w:rsidR="00DA3FCA" w:rsidRDefault="00DA3FCA" w:rsidP="00B9632D">
            <w:pPr>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1398E167" w14:textId="77777777" w:rsidR="00DA3FCA" w:rsidRDefault="00DA3FCA" w:rsidP="00B9632D">
            <w:pPr>
              <w:rPr>
                <w:sz w:val="18"/>
                <w:szCs w:val="18"/>
                <w:lang w:val="en-US"/>
              </w:rPr>
            </w:pPr>
          </w:p>
        </w:tc>
      </w:tr>
      <w:tr w:rsidR="00DA3FCA" w14:paraId="053B5BC1" w14:textId="77777777" w:rsidTr="00B9632D">
        <w:tc>
          <w:tcPr>
            <w:tcW w:w="699" w:type="dxa"/>
            <w:tcBorders>
              <w:top w:val="single" w:sz="2" w:space="0" w:color="000000"/>
              <w:left w:val="single" w:sz="2" w:space="0" w:color="000000"/>
              <w:bottom w:val="single" w:sz="2" w:space="0" w:color="000000"/>
              <w:right w:val="nil"/>
            </w:tcBorders>
            <w:vAlign w:val="center"/>
          </w:tcPr>
          <w:p w14:paraId="43EC2B18" w14:textId="77777777" w:rsidR="00DA3FCA" w:rsidRDefault="00DA3FCA" w:rsidP="00B9632D">
            <w:pPr>
              <w:jc w:val="center"/>
              <w:rPr>
                <w:sz w:val="22"/>
                <w:szCs w:val="22"/>
                <w:lang w:val="en-US"/>
              </w:rPr>
            </w:pPr>
            <w:r>
              <w:rPr>
                <w:lang w:val="en-US"/>
              </w:rPr>
              <w:t xml:space="preserve"> </w:t>
            </w:r>
            <w:r>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563E081E" w14:textId="77777777" w:rsidR="00DA3FCA" w:rsidRDefault="00DA3FCA" w:rsidP="00B9632D">
            <w:pPr>
              <w:jc w:val="center"/>
              <w:rPr>
                <w:sz w:val="22"/>
                <w:szCs w:val="22"/>
                <w:lang w:val="en-US"/>
              </w:rPr>
            </w:pPr>
            <w:r>
              <w:rPr>
                <w:sz w:val="22"/>
                <w:szCs w:val="22"/>
                <w:lang w:val="en-US"/>
              </w:rPr>
              <w:t>DE18A</w:t>
            </w:r>
          </w:p>
          <w:p w14:paraId="24CA3CEB"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8FCAED"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Sistem rutier din pavaj 121-156x139x60 de  beton C25/30 (XC4+XF3), H=6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1068D1D9" w14:textId="77777777" w:rsidR="00DA3FCA" w:rsidRDefault="00DA3FCA" w:rsidP="00B9632D">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0472CF4"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944C2E" w14:textId="77777777" w:rsidR="00DA3FCA" w:rsidRDefault="00DA3FCA" w:rsidP="00B9632D">
            <w:pPr>
              <w:jc w:val="right"/>
              <w:rPr>
                <w:lang w:val="en-US"/>
              </w:rPr>
            </w:pPr>
            <w:r>
              <w:rPr>
                <w:lang w:val="en-US"/>
              </w:rPr>
              <w:t>284,00</w:t>
            </w:r>
          </w:p>
        </w:tc>
      </w:tr>
      <w:tr w:rsidR="00DA3FCA" w14:paraId="253AF83F" w14:textId="77777777" w:rsidTr="00B9632D">
        <w:tc>
          <w:tcPr>
            <w:tcW w:w="699" w:type="dxa"/>
            <w:tcBorders>
              <w:top w:val="nil"/>
              <w:left w:val="single" w:sz="2" w:space="0" w:color="000000"/>
              <w:bottom w:val="single" w:sz="2" w:space="0" w:color="000000"/>
              <w:right w:val="nil"/>
            </w:tcBorders>
          </w:tcPr>
          <w:p w14:paraId="513BA2D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7E25CD4"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42102B9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1656CB8"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B08840B" w14:textId="77777777" w:rsidR="00DA3FCA" w:rsidRDefault="00DA3FCA" w:rsidP="00B9632D">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0BE727E" w14:textId="77777777" w:rsidR="00DA3FCA" w:rsidRDefault="00DA3FCA" w:rsidP="00B9632D">
            <w:pPr>
              <w:rPr>
                <w:sz w:val="18"/>
                <w:szCs w:val="18"/>
                <w:lang w:val="en-US"/>
              </w:rPr>
            </w:pPr>
          </w:p>
        </w:tc>
      </w:tr>
      <w:tr w:rsidR="00DA3FCA" w14:paraId="3BA3537C" w14:textId="77777777" w:rsidTr="00B9632D">
        <w:tc>
          <w:tcPr>
            <w:tcW w:w="699" w:type="dxa"/>
            <w:tcBorders>
              <w:top w:val="nil"/>
              <w:left w:val="single" w:sz="2" w:space="0" w:color="000000"/>
              <w:bottom w:val="single" w:sz="2" w:space="0" w:color="000000"/>
              <w:right w:val="nil"/>
            </w:tcBorders>
          </w:tcPr>
          <w:p w14:paraId="6252480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9A194DA" w14:textId="77777777" w:rsidR="00DA3FCA" w:rsidRDefault="00DA3FCA" w:rsidP="00B9632D">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16D8290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7DAB4729"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ED5EAA1" w14:textId="77777777" w:rsidR="00DA3FCA" w:rsidRDefault="00DA3FCA" w:rsidP="00B9632D">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5F96EA31" w14:textId="77777777" w:rsidR="00DA3FCA" w:rsidRDefault="00DA3FCA" w:rsidP="00B9632D">
            <w:pPr>
              <w:rPr>
                <w:sz w:val="18"/>
                <w:szCs w:val="18"/>
                <w:lang w:val="en-US"/>
              </w:rPr>
            </w:pPr>
          </w:p>
        </w:tc>
      </w:tr>
      <w:tr w:rsidR="00DA3FCA" w14:paraId="51956A61" w14:textId="77777777" w:rsidTr="00B9632D">
        <w:tc>
          <w:tcPr>
            <w:tcW w:w="699" w:type="dxa"/>
            <w:tcBorders>
              <w:top w:val="nil"/>
              <w:left w:val="single" w:sz="2" w:space="0" w:color="000000"/>
              <w:bottom w:val="single" w:sz="2" w:space="0" w:color="000000"/>
              <w:right w:val="nil"/>
            </w:tcBorders>
          </w:tcPr>
          <w:p w14:paraId="03C6954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459F82B" w14:textId="77777777" w:rsidR="00DA3FCA" w:rsidRDefault="00DA3FCA" w:rsidP="00B9632D">
            <w:pPr>
              <w:rPr>
                <w:sz w:val="16"/>
                <w:szCs w:val="16"/>
                <w:lang w:val="en-US"/>
              </w:rPr>
            </w:pPr>
            <w:r>
              <w:rPr>
                <w:sz w:val="16"/>
                <w:szCs w:val="16"/>
                <w:lang w:val="en-US"/>
              </w:rPr>
              <w:t>2661112800655-1</w:t>
            </w:r>
          </w:p>
        </w:tc>
        <w:tc>
          <w:tcPr>
            <w:tcW w:w="4613" w:type="dxa"/>
            <w:tcBorders>
              <w:top w:val="nil"/>
              <w:left w:val="single" w:sz="2" w:space="0" w:color="000000"/>
              <w:bottom w:val="single" w:sz="2" w:space="0" w:color="000000"/>
              <w:right w:val="nil"/>
            </w:tcBorders>
          </w:tcPr>
          <w:p w14:paraId="3A9283F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Pavaj 121-156x139x60 H=6 cm</w:t>
            </w:r>
          </w:p>
        </w:tc>
        <w:tc>
          <w:tcPr>
            <w:tcW w:w="978" w:type="dxa"/>
            <w:tcBorders>
              <w:top w:val="nil"/>
              <w:left w:val="single" w:sz="2" w:space="0" w:color="000000"/>
              <w:bottom w:val="single" w:sz="2" w:space="0" w:color="000000"/>
              <w:right w:val="nil"/>
            </w:tcBorders>
            <w:vAlign w:val="center"/>
          </w:tcPr>
          <w:p w14:paraId="21DDFF7D" w14:textId="77777777" w:rsidR="00DA3FCA" w:rsidRDefault="00DA3FCA" w:rsidP="00B9632D">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5C9F26F0" w14:textId="77777777" w:rsidR="00DA3FCA" w:rsidRDefault="00DA3FCA" w:rsidP="00B9632D">
            <w:pPr>
              <w:rPr>
                <w:sz w:val="18"/>
                <w:szCs w:val="18"/>
                <w:lang w:val="en-US"/>
              </w:rPr>
            </w:pPr>
            <w:r>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60A5BECB" w14:textId="77777777" w:rsidR="00DA3FCA" w:rsidRDefault="00DA3FCA" w:rsidP="00B9632D">
            <w:pPr>
              <w:rPr>
                <w:sz w:val="18"/>
                <w:szCs w:val="18"/>
                <w:lang w:val="en-US"/>
              </w:rPr>
            </w:pPr>
          </w:p>
        </w:tc>
      </w:tr>
      <w:tr w:rsidR="00DA3FCA" w14:paraId="73F99A4E" w14:textId="77777777" w:rsidTr="00B9632D">
        <w:tc>
          <w:tcPr>
            <w:tcW w:w="699" w:type="dxa"/>
            <w:tcBorders>
              <w:top w:val="nil"/>
              <w:left w:val="single" w:sz="2" w:space="0" w:color="000000"/>
              <w:bottom w:val="single" w:sz="2" w:space="0" w:color="000000"/>
              <w:right w:val="nil"/>
            </w:tcBorders>
          </w:tcPr>
          <w:p w14:paraId="6C1EF60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AD0A4B5" w14:textId="77777777" w:rsidR="00DA3FCA" w:rsidRDefault="00DA3FCA" w:rsidP="00B9632D">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314BA8D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E9A22E4"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A39614A" w14:textId="77777777" w:rsidR="00DA3FCA" w:rsidRDefault="00DA3FCA" w:rsidP="00B9632D">
            <w:pPr>
              <w:rPr>
                <w:sz w:val="18"/>
                <w:szCs w:val="18"/>
                <w:lang w:val="en-US"/>
              </w:rPr>
            </w:pPr>
            <w:r>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6563344" w14:textId="77777777" w:rsidR="00DA3FCA" w:rsidRDefault="00DA3FCA" w:rsidP="00B9632D">
            <w:pPr>
              <w:rPr>
                <w:sz w:val="18"/>
                <w:szCs w:val="18"/>
                <w:lang w:val="en-US"/>
              </w:rPr>
            </w:pPr>
          </w:p>
        </w:tc>
      </w:tr>
      <w:tr w:rsidR="00DA3FCA" w14:paraId="00634DB9" w14:textId="77777777" w:rsidTr="00B9632D">
        <w:tc>
          <w:tcPr>
            <w:tcW w:w="699" w:type="dxa"/>
            <w:tcBorders>
              <w:top w:val="nil"/>
              <w:left w:val="single" w:sz="2" w:space="0" w:color="000000"/>
              <w:bottom w:val="single" w:sz="2" w:space="0" w:color="000000"/>
              <w:right w:val="nil"/>
            </w:tcBorders>
          </w:tcPr>
          <w:p w14:paraId="49A1A40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91ED74B" w14:textId="77777777" w:rsidR="00DA3FCA" w:rsidRDefault="00DA3FCA" w:rsidP="00B9632D">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0F3632E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D4BE63E"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3CCAAF2" w14:textId="77777777" w:rsidR="00DA3FCA" w:rsidRDefault="00DA3FCA" w:rsidP="00B9632D">
            <w:pPr>
              <w:rPr>
                <w:sz w:val="18"/>
                <w:szCs w:val="18"/>
                <w:lang w:val="en-US"/>
              </w:rPr>
            </w:pPr>
            <w:r>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6DC6D842" w14:textId="77777777" w:rsidR="00DA3FCA" w:rsidRDefault="00DA3FCA" w:rsidP="00B9632D">
            <w:pPr>
              <w:rPr>
                <w:sz w:val="18"/>
                <w:szCs w:val="18"/>
                <w:lang w:val="en-US"/>
              </w:rPr>
            </w:pPr>
          </w:p>
        </w:tc>
      </w:tr>
      <w:tr w:rsidR="00DA3FCA" w14:paraId="625917DE" w14:textId="77777777" w:rsidTr="00B9632D">
        <w:tc>
          <w:tcPr>
            <w:tcW w:w="699" w:type="dxa"/>
            <w:tcBorders>
              <w:top w:val="nil"/>
              <w:left w:val="single" w:sz="2" w:space="0" w:color="000000"/>
              <w:bottom w:val="single" w:sz="2" w:space="0" w:color="000000"/>
              <w:right w:val="nil"/>
            </w:tcBorders>
          </w:tcPr>
          <w:p w14:paraId="7CA95B5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8220E19" w14:textId="77777777" w:rsidR="00DA3FCA" w:rsidRDefault="00DA3FCA" w:rsidP="00B9632D">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1D838FC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5B2E9B34"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6050DA8" w14:textId="77777777" w:rsidR="00DA3FCA" w:rsidRDefault="00DA3FCA" w:rsidP="00B9632D">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AE9B1DC" w14:textId="77777777" w:rsidR="00DA3FCA" w:rsidRDefault="00DA3FCA" w:rsidP="00B9632D">
            <w:pPr>
              <w:rPr>
                <w:sz w:val="18"/>
                <w:szCs w:val="18"/>
                <w:lang w:val="en-US"/>
              </w:rPr>
            </w:pPr>
          </w:p>
        </w:tc>
      </w:tr>
      <w:tr w:rsidR="00DA3FCA" w14:paraId="0E9BBB7B" w14:textId="77777777" w:rsidTr="00B9632D">
        <w:tc>
          <w:tcPr>
            <w:tcW w:w="699" w:type="dxa"/>
            <w:tcBorders>
              <w:top w:val="nil"/>
              <w:left w:val="single" w:sz="2" w:space="0" w:color="000000"/>
              <w:bottom w:val="single" w:sz="2" w:space="0" w:color="000000"/>
              <w:right w:val="nil"/>
            </w:tcBorders>
          </w:tcPr>
          <w:p w14:paraId="0EF57C6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AB29D09" w14:textId="77777777" w:rsidR="00DA3FCA" w:rsidRDefault="00DA3FCA" w:rsidP="00B9632D">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313F5AC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66897AF3"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33E9824" w14:textId="77777777" w:rsidR="00DA3FCA" w:rsidRDefault="00DA3FCA" w:rsidP="00B9632D">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535F6B14" w14:textId="77777777" w:rsidR="00DA3FCA" w:rsidRDefault="00DA3FCA" w:rsidP="00B9632D">
            <w:pPr>
              <w:rPr>
                <w:sz w:val="18"/>
                <w:szCs w:val="18"/>
                <w:lang w:val="en-US"/>
              </w:rPr>
            </w:pPr>
          </w:p>
        </w:tc>
      </w:tr>
      <w:tr w:rsidR="00DA3FCA" w14:paraId="2CCAE21C" w14:textId="77777777" w:rsidTr="00B9632D">
        <w:tc>
          <w:tcPr>
            <w:tcW w:w="699" w:type="dxa"/>
            <w:tcBorders>
              <w:top w:val="nil"/>
              <w:left w:val="single" w:sz="2" w:space="0" w:color="000000"/>
              <w:bottom w:val="single" w:sz="2" w:space="0" w:color="000000"/>
              <w:right w:val="nil"/>
            </w:tcBorders>
          </w:tcPr>
          <w:p w14:paraId="07740FA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A89A628" w14:textId="77777777" w:rsidR="00DA3FCA" w:rsidRDefault="00DA3FCA" w:rsidP="00B9632D">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5DB8054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77AE5558"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60CFCCA"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B4AB9E8" w14:textId="77777777" w:rsidR="00DA3FCA" w:rsidRDefault="00DA3FCA" w:rsidP="00B9632D">
            <w:pPr>
              <w:rPr>
                <w:sz w:val="18"/>
                <w:szCs w:val="18"/>
                <w:lang w:val="en-US"/>
              </w:rPr>
            </w:pPr>
          </w:p>
        </w:tc>
      </w:tr>
      <w:tr w:rsidR="00DA3FCA" w14:paraId="3625E769" w14:textId="77777777" w:rsidTr="00B9632D">
        <w:tc>
          <w:tcPr>
            <w:tcW w:w="699" w:type="dxa"/>
            <w:tcBorders>
              <w:top w:val="single" w:sz="2" w:space="0" w:color="000000"/>
              <w:left w:val="single" w:sz="2" w:space="0" w:color="000000"/>
              <w:bottom w:val="single" w:sz="2" w:space="0" w:color="000000"/>
              <w:right w:val="nil"/>
            </w:tcBorders>
            <w:vAlign w:val="center"/>
          </w:tcPr>
          <w:p w14:paraId="7E510424" w14:textId="77777777" w:rsidR="00DA3FCA" w:rsidRDefault="00DA3FCA" w:rsidP="00B9632D">
            <w:pPr>
              <w:jc w:val="center"/>
              <w:rPr>
                <w:sz w:val="22"/>
                <w:szCs w:val="22"/>
                <w:lang w:val="en-US"/>
              </w:rPr>
            </w:pPr>
            <w:r>
              <w:rPr>
                <w:lang w:val="en-US"/>
              </w:rPr>
              <w:t xml:space="preserve"> </w:t>
            </w:r>
            <w:r>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0518CD39" w14:textId="77777777" w:rsidR="00DA3FCA" w:rsidRDefault="00DA3FCA" w:rsidP="00B9632D">
            <w:pPr>
              <w:jc w:val="center"/>
              <w:rPr>
                <w:sz w:val="22"/>
                <w:szCs w:val="22"/>
                <w:lang w:val="en-US"/>
              </w:rPr>
            </w:pPr>
            <w:r>
              <w:rPr>
                <w:sz w:val="22"/>
                <w:szCs w:val="22"/>
                <w:lang w:val="en-US"/>
              </w:rPr>
              <w:t>DE11A</w:t>
            </w:r>
          </w:p>
          <w:p w14:paraId="2385A5A7"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30B602"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Instalarea bordurii mici din beton Br100.20.8,</w:t>
            </w:r>
          </w:p>
        </w:tc>
        <w:tc>
          <w:tcPr>
            <w:tcW w:w="978" w:type="dxa"/>
            <w:tcBorders>
              <w:top w:val="single" w:sz="2" w:space="0" w:color="000000"/>
              <w:left w:val="single" w:sz="2" w:space="0" w:color="000000"/>
              <w:bottom w:val="single" w:sz="2" w:space="0" w:color="000000"/>
              <w:right w:val="nil"/>
            </w:tcBorders>
            <w:vAlign w:val="center"/>
          </w:tcPr>
          <w:p w14:paraId="3CC3495D" w14:textId="77777777" w:rsidR="00DA3FCA" w:rsidRDefault="00DA3FCA" w:rsidP="00B9632D">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AE23813"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8DE8B9" w14:textId="77777777" w:rsidR="00DA3FCA" w:rsidRDefault="00DA3FCA" w:rsidP="00B9632D">
            <w:pPr>
              <w:jc w:val="right"/>
              <w:rPr>
                <w:lang w:val="en-US"/>
              </w:rPr>
            </w:pPr>
            <w:r>
              <w:rPr>
                <w:lang w:val="en-US"/>
              </w:rPr>
              <w:t>108,00</w:t>
            </w:r>
          </w:p>
        </w:tc>
      </w:tr>
      <w:tr w:rsidR="00DA3FCA" w14:paraId="4CBE4DB4" w14:textId="77777777" w:rsidTr="00B9632D">
        <w:tc>
          <w:tcPr>
            <w:tcW w:w="699" w:type="dxa"/>
            <w:tcBorders>
              <w:top w:val="nil"/>
              <w:left w:val="single" w:sz="2" w:space="0" w:color="000000"/>
              <w:bottom w:val="single" w:sz="2" w:space="0" w:color="000000"/>
              <w:right w:val="nil"/>
            </w:tcBorders>
          </w:tcPr>
          <w:p w14:paraId="672B77B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99BA542"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31F944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D88C761"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355AEAD" w14:textId="77777777" w:rsidR="00DA3FCA" w:rsidRDefault="00DA3FCA" w:rsidP="00B9632D">
            <w:pPr>
              <w:rPr>
                <w:sz w:val="18"/>
                <w:szCs w:val="18"/>
                <w:lang w:val="en-US"/>
              </w:rPr>
            </w:pPr>
            <w:r>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91B05E7" w14:textId="77777777" w:rsidR="00DA3FCA" w:rsidRDefault="00DA3FCA" w:rsidP="00B9632D">
            <w:pPr>
              <w:rPr>
                <w:sz w:val="18"/>
                <w:szCs w:val="18"/>
                <w:lang w:val="en-US"/>
              </w:rPr>
            </w:pPr>
          </w:p>
        </w:tc>
      </w:tr>
      <w:tr w:rsidR="00DA3FCA" w14:paraId="2B0A983F" w14:textId="77777777" w:rsidTr="00B9632D">
        <w:tc>
          <w:tcPr>
            <w:tcW w:w="699" w:type="dxa"/>
            <w:tcBorders>
              <w:top w:val="nil"/>
              <w:left w:val="single" w:sz="2" w:space="0" w:color="000000"/>
              <w:bottom w:val="single" w:sz="2" w:space="0" w:color="000000"/>
              <w:right w:val="nil"/>
            </w:tcBorders>
          </w:tcPr>
          <w:p w14:paraId="3BB7C39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3D833FB"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684EE4C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5AB496F"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72D086F" w14:textId="77777777" w:rsidR="00DA3FCA" w:rsidRDefault="00DA3FCA" w:rsidP="00B9632D">
            <w:pPr>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65A94D62" w14:textId="77777777" w:rsidR="00DA3FCA" w:rsidRDefault="00DA3FCA" w:rsidP="00B9632D">
            <w:pPr>
              <w:rPr>
                <w:sz w:val="18"/>
                <w:szCs w:val="18"/>
                <w:lang w:val="en-US"/>
              </w:rPr>
            </w:pPr>
          </w:p>
        </w:tc>
      </w:tr>
      <w:tr w:rsidR="00DA3FCA" w14:paraId="445F504C" w14:textId="77777777" w:rsidTr="00B9632D">
        <w:tc>
          <w:tcPr>
            <w:tcW w:w="699" w:type="dxa"/>
            <w:tcBorders>
              <w:top w:val="nil"/>
              <w:left w:val="single" w:sz="2" w:space="0" w:color="000000"/>
              <w:bottom w:val="single" w:sz="2" w:space="0" w:color="000000"/>
              <w:right w:val="nil"/>
            </w:tcBorders>
          </w:tcPr>
          <w:p w14:paraId="507F751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4BBC2C8" w14:textId="77777777" w:rsidR="00DA3FCA" w:rsidRDefault="00DA3FCA" w:rsidP="00B9632D">
            <w:pPr>
              <w:rPr>
                <w:sz w:val="16"/>
                <w:szCs w:val="16"/>
                <w:lang w:val="en-US"/>
              </w:rPr>
            </w:pPr>
            <w:r>
              <w:rPr>
                <w:sz w:val="16"/>
                <w:szCs w:val="16"/>
                <w:lang w:val="en-US"/>
              </w:rPr>
              <w:t>2663102100001</w:t>
            </w:r>
          </w:p>
        </w:tc>
        <w:tc>
          <w:tcPr>
            <w:tcW w:w="4613" w:type="dxa"/>
            <w:tcBorders>
              <w:top w:val="nil"/>
              <w:left w:val="single" w:sz="2" w:space="0" w:color="000000"/>
              <w:bottom w:val="single" w:sz="2" w:space="0" w:color="000000"/>
              <w:right w:val="nil"/>
            </w:tcBorders>
          </w:tcPr>
          <w:p w14:paraId="722C3ACF"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25D91455"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3EDC165" w14:textId="77777777" w:rsidR="00DA3FCA" w:rsidRDefault="00DA3FCA" w:rsidP="00B9632D">
            <w:pPr>
              <w:rPr>
                <w:sz w:val="18"/>
                <w:szCs w:val="18"/>
                <w:lang w:val="en-US"/>
              </w:rPr>
            </w:pPr>
            <w:r>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2321023B" w14:textId="77777777" w:rsidR="00DA3FCA" w:rsidRDefault="00DA3FCA" w:rsidP="00B9632D">
            <w:pPr>
              <w:rPr>
                <w:sz w:val="18"/>
                <w:szCs w:val="18"/>
                <w:lang w:val="en-US"/>
              </w:rPr>
            </w:pPr>
          </w:p>
        </w:tc>
      </w:tr>
      <w:tr w:rsidR="00DA3FCA" w14:paraId="32D367D5" w14:textId="77777777" w:rsidTr="00B9632D">
        <w:tc>
          <w:tcPr>
            <w:tcW w:w="699" w:type="dxa"/>
            <w:tcBorders>
              <w:top w:val="nil"/>
              <w:left w:val="single" w:sz="2" w:space="0" w:color="000000"/>
              <w:bottom w:val="single" w:sz="2" w:space="0" w:color="000000"/>
              <w:right w:val="nil"/>
            </w:tcBorders>
          </w:tcPr>
          <w:p w14:paraId="17985CA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B278C32" w14:textId="77777777" w:rsidR="00DA3FCA" w:rsidRDefault="00DA3FCA" w:rsidP="00B9632D">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473A3AF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FF53003"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C3F967E" w14:textId="77777777" w:rsidR="00DA3FCA" w:rsidRDefault="00DA3FCA" w:rsidP="00B9632D">
            <w:pPr>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4E7D2A7A" w14:textId="77777777" w:rsidR="00DA3FCA" w:rsidRDefault="00DA3FCA" w:rsidP="00B9632D">
            <w:pPr>
              <w:rPr>
                <w:sz w:val="18"/>
                <w:szCs w:val="18"/>
                <w:lang w:val="en-US"/>
              </w:rPr>
            </w:pPr>
          </w:p>
        </w:tc>
      </w:tr>
      <w:tr w:rsidR="00DA3FCA" w14:paraId="47FC7534" w14:textId="77777777" w:rsidTr="00B9632D">
        <w:tc>
          <w:tcPr>
            <w:tcW w:w="699" w:type="dxa"/>
            <w:tcBorders>
              <w:top w:val="nil"/>
              <w:left w:val="single" w:sz="2" w:space="0" w:color="000000"/>
              <w:bottom w:val="single" w:sz="2" w:space="0" w:color="000000"/>
              <w:right w:val="nil"/>
            </w:tcBorders>
          </w:tcPr>
          <w:p w14:paraId="7343243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1D1BAB4" w14:textId="77777777" w:rsidR="00DA3FCA" w:rsidRDefault="00DA3FCA" w:rsidP="00B9632D">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15F4925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629ECC53"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1117941" w14:textId="77777777" w:rsidR="00DA3FCA" w:rsidRDefault="00DA3FCA" w:rsidP="00B9632D">
            <w:pPr>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166551B6" w14:textId="77777777" w:rsidR="00DA3FCA" w:rsidRDefault="00DA3FCA" w:rsidP="00B9632D">
            <w:pPr>
              <w:rPr>
                <w:sz w:val="18"/>
                <w:szCs w:val="18"/>
                <w:lang w:val="en-US"/>
              </w:rPr>
            </w:pPr>
          </w:p>
        </w:tc>
      </w:tr>
      <w:tr w:rsidR="00DA3FCA" w14:paraId="6762910A" w14:textId="77777777" w:rsidTr="00B9632D">
        <w:tc>
          <w:tcPr>
            <w:tcW w:w="699" w:type="dxa"/>
            <w:tcBorders>
              <w:top w:val="nil"/>
              <w:left w:val="single" w:sz="2" w:space="0" w:color="000000"/>
              <w:bottom w:val="single" w:sz="2" w:space="0" w:color="000000"/>
              <w:right w:val="nil"/>
            </w:tcBorders>
          </w:tcPr>
          <w:p w14:paraId="3B29392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7833715" w14:textId="77777777" w:rsidR="00DA3FCA" w:rsidRDefault="00DA3FCA" w:rsidP="00B9632D">
            <w:pPr>
              <w:rPr>
                <w:sz w:val="16"/>
                <w:szCs w:val="16"/>
                <w:lang w:val="en-US"/>
              </w:rPr>
            </w:pPr>
            <w:r>
              <w:rPr>
                <w:sz w:val="16"/>
                <w:szCs w:val="16"/>
                <w:lang w:val="en-US"/>
              </w:rPr>
              <w:t>2666122800325</w:t>
            </w:r>
          </w:p>
        </w:tc>
        <w:tc>
          <w:tcPr>
            <w:tcW w:w="4613" w:type="dxa"/>
            <w:tcBorders>
              <w:top w:val="nil"/>
              <w:left w:val="single" w:sz="2" w:space="0" w:color="000000"/>
              <w:bottom w:val="single" w:sz="2" w:space="0" w:color="000000"/>
              <w:right w:val="nil"/>
            </w:tcBorders>
          </w:tcPr>
          <w:p w14:paraId="3FE5024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Bordura beton pentru trotuare dimensiuni </w:t>
            </w:r>
          </w:p>
        </w:tc>
        <w:tc>
          <w:tcPr>
            <w:tcW w:w="978" w:type="dxa"/>
            <w:tcBorders>
              <w:top w:val="nil"/>
              <w:left w:val="single" w:sz="2" w:space="0" w:color="000000"/>
              <w:bottom w:val="single" w:sz="2" w:space="0" w:color="000000"/>
              <w:right w:val="nil"/>
            </w:tcBorders>
            <w:vAlign w:val="center"/>
          </w:tcPr>
          <w:p w14:paraId="4F9491D1" w14:textId="77777777" w:rsidR="00DA3FCA" w:rsidRDefault="00DA3FCA" w:rsidP="00B9632D">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11AAD1BA" w14:textId="77777777" w:rsidR="00DA3FCA" w:rsidRDefault="00DA3FCA" w:rsidP="00B9632D">
            <w:pPr>
              <w:rPr>
                <w:sz w:val="18"/>
                <w:szCs w:val="18"/>
                <w:lang w:val="en-US"/>
              </w:rPr>
            </w:pPr>
            <w:r>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613C7508" w14:textId="77777777" w:rsidR="00DA3FCA" w:rsidRDefault="00DA3FCA" w:rsidP="00B9632D">
            <w:pPr>
              <w:rPr>
                <w:sz w:val="18"/>
                <w:szCs w:val="18"/>
                <w:lang w:val="en-US"/>
              </w:rPr>
            </w:pPr>
          </w:p>
        </w:tc>
      </w:tr>
      <w:tr w:rsidR="00DA3FCA" w14:paraId="1BF577B1" w14:textId="77777777" w:rsidTr="00B9632D">
        <w:tc>
          <w:tcPr>
            <w:tcW w:w="699" w:type="dxa"/>
            <w:tcBorders>
              <w:top w:val="nil"/>
              <w:left w:val="single" w:sz="2" w:space="0" w:color="000000"/>
              <w:bottom w:val="single" w:sz="2" w:space="0" w:color="000000"/>
              <w:right w:val="nil"/>
            </w:tcBorders>
          </w:tcPr>
          <w:p w14:paraId="4B63245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5770E07" w14:textId="77777777" w:rsidR="00DA3FCA" w:rsidRDefault="00DA3FCA" w:rsidP="00B9632D">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3362014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1D6E4DE"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C16F2B6" w14:textId="77777777" w:rsidR="00DA3FCA" w:rsidRDefault="00DA3FCA" w:rsidP="00B9632D">
            <w:pPr>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76A16B1" w14:textId="77777777" w:rsidR="00DA3FCA" w:rsidRDefault="00DA3FCA" w:rsidP="00B9632D">
            <w:pPr>
              <w:rPr>
                <w:sz w:val="18"/>
                <w:szCs w:val="18"/>
                <w:lang w:val="en-US"/>
              </w:rPr>
            </w:pPr>
          </w:p>
        </w:tc>
      </w:tr>
      <w:tr w:rsidR="00DA3FCA" w14:paraId="2EFF5924" w14:textId="77777777" w:rsidTr="00B9632D">
        <w:tc>
          <w:tcPr>
            <w:tcW w:w="699" w:type="dxa"/>
            <w:tcBorders>
              <w:top w:val="nil"/>
              <w:left w:val="single" w:sz="2" w:space="0" w:color="000000"/>
              <w:bottom w:val="nil"/>
              <w:right w:val="nil"/>
            </w:tcBorders>
          </w:tcPr>
          <w:p w14:paraId="32FD90A7"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44A317DB" w14:textId="77777777" w:rsidR="00DA3FCA" w:rsidRDefault="00DA3FCA" w:rsidP="00B9632D">
            <w:pPr>
              <w:rPr>
                <w:lang w:val="en-US"/>
              </w:rPr>
            </w:pPr>
          </w:p>
        </w:tc>
        <w:tc>
          <w:tcPr>
            <w:tcW w:w="4613" w:type="dxa"/>
            <w:tcBorders>
              <w:top w:val="nil"/>
              <w:left w:val="single" w:sz="2" w:space="0" w:color="000000"/>
              <w:bottom w:val="nil"/>
              <w:right w:val="nil"/>
            </w:tcBorders>
          </w:tcPr>
          <w:p w14:paraId="3FD70772"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5.2. Amenajarea platformei pentru scaune</w:t>
            </w:r>
          </w:p>
        </w:tc>
        <w:tc>
          <w:tcPr>
            <w:tcW w:w="978" w:type="dxa"/>
            <w:tcBorders>
              <w:top w:val="nil"/>
              <w:left w:val="single" w:sz="2" w:space="0" w:color="000000"/>
              <w:bottom w:val="nil"/>
              <w:right w:val="nil"/>
            </w:tcBorders>
          </w:tcPr>
          <w:p w14:paraId="374586EB" w14:textId="77777777" w:rsidR="00DA3FCA" w:rsidRDefault="00DA3FCA" w:rsidP="00B9632D">
            <w:pPr>
              <w:rPr>
                <w:lang w:val="en-US"/>
              </w:rPr>
            </w:pPr>
          </w:p>
        </w:tc>
        <w:tc>
          <w:tcPr>
            <w:tcW w:w="1118" w:type="dxa"/>
            <w:tcBorders>
              <w:top w:val="nil"/>
              <w:left w:val="single" w:sz="2" w:space="0" w:color="000000"/>
              <w:bottom w:val="nil"/>
              <w:right w:val="nil"/>
            </w:tcBorders>
          </w:tcPr>
          <w:p w14:paraId="0155AB6F"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4E9E6E6E" w14:textId="77777777" w:rsidR="00DA3FCA" w:rsidRDefault="00DA3FCA" w:rsidP="00B9632D">
            <w:pPr>
              <w:rPr>
                <w:lang w:val="en-US"/>
              </w:rPr>
            </w:pPr>
          </w:p>
        </w:tc>
      </w:tr>
      <w:tr w:rsidR="00DA3FCA" w14:paraId="68B6B12B" w14:textId="77777777" w:rsidTr="00B9632D">
        <w:tc>
          <w:tcPr>
            <w:tcW w:w="699" w:type="dxa"/>
            <w:tcBorders>
              <w:top w:val="single" w:sz="2" w:space="0" w:color="000000"/>
              <w:left w:val="single" w:sz="2" w:space="0" w:color="000000"/>
              <w:bottom w:val="single" w:sz="2" w:space="0" w:color="000000"/>
              <w:right w:val="nil"/>
            </w:tcBorders>
            <w:vAlign w:val="center"/>
          </w:tcPr>
          <w:p w14:paraId="150B7D97" w14:textId="77777777" w:rsidR="00DA3FCA" w:rsidRDefault="00DA3FCA" w:rsidP="00B9632D">
            <w:pPr>
              <w:jc w:val="center"/>
              <w:rPr>
                <w:sz w:val="22"/>
                <w:szCs w:val="22"/>
                <w:lang w:val="en-US"/>
              </w:rPr>
            </w:pPr>
            <w:r>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74DDD694" w14:textId="77777777" w:rsidR="00DA3FCA" w:rsidRDefault="00DA3FCA" w:rsidP="00B9632D">
            <w:pPr>
              <w:jc w:val="center"/>
              <w:rPr>
                <w:sz w:val="22"/>
                <w:szCs w:val="22"/>
                <w:lang w:val="en-US"/>
              </w:rPr>
            </w:pPr>
            <w:r>
              <w:rPr>
                <w:sz w:val="22"/>
                <w:szCs w:val="22"/>
                <w:lang w:val="en-US"/>
              </w:rPr>
              <w:t>TsC54B</w:t>
            </w:r>
          </w:p>
          <w:p w14:paraId="7D7DEBF7"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D25AD7"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conform SM SR EN 13242+A1:2010, din pietris concasat.  Н= 0,15 m</w:t>
            </w:r>
          </w:p>
        </w:tc>
        <w:tc>
          <w:tcPr>
            <w:tcW w:w="978" w:type="dxa"/>
            <w:tcBorders>
              <w:top w:val="single" w:sz="2" w:space="0" w:color="000000"/>
              <w:left w:val="single" w:sz="2" w:space="0" w:color="000000"/>
              <w:bottom w:val="single" w:sz="2" w:space="0" w:color="000000"/>
              <w:right w:val="nil"/>
            </w:tcBorders>
            <w:vAlign w:val="center"/>
          </w:tcPr>
          <w:p w14:paraId="3AF3CA8A"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5ADE135"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A57642" w14:textId="77777777" w:rsidR="00DA3FCA" w:rsidRDefault="00DA3FCA" w:rsidP="00B9632D">
            <w:pPr>
              <w:jc w:val="right"/>
              <w:rPr>
                <w:lang w:val="en-US"/>
              </w:rPr>
            </w:pPr>
            <w:r>
              <w:rPr>
                <w:lang w:val="en-US"/>
              </w:rPr>
              <w:t>3,19</w:t>
            </w:r>
          </w:p>
        </w:tc>
      </w:tr>
      <w:tr w:rsidR="00DA3FCA" w14:paraId="2E8991AD" w14:textId="77777777" w:rsidTr="00B9632D">
        <w:tc>
          <w:tcPr>
            <w:tcW w:w="699" w:type="dxa"/>
            <w:tcBorders>
              <w:top w:val="nil"/>
              <w:left w:val="single" w:sz="2" w:space="0" w:color="000000"/>
              <w:bottom w:val="single" w:sz="2" w:space="0" w:color="000000"/>
              <w:right w:val="nil"/>
            </w:tcBorders>
          </w:tcPr>
          <w:p w14:paraId="43B7ADB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89113CF"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0B1D87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1CA5F90"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BC10DC5" w14:textId="77777777" w:rsidR="00DA3FCA" w:rsidRDefault="00DA3FCA" w:rsidP="00B9632D">
            <w:pPr>
              <w:rPr>
                <w:sz w:val="18"/>
                <w:szCs w:val="18"/>
                <w:lang w:val="en-US"/>
              </w:rPr>
            </w:pPr>
            <w:r>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383A4583" w14:textId="77777777" w:rsidR="00DA3FCA" w:rsidRDefault="00DA3FCA" w:rsidP="00B9632D">
            <w:pPr>
              <w:rPr>
                <w:sz w:val="18"/>
                <w:szCs w:val="18"/>
                <w:lang w:val="en-US"/>
              </w:rPr>
            </w:pPr>
          </w:p>
        </w:tc>
      </w:tr>
      <w:tr w:rsidR="00DA3FCA" w14:paraId="06378CEB" w14:textId="77777777" w:rsidTr="00B9632D">
        <w:tc>
          <w:tcPr>
            <w:tcW w:w="699" w:type="dxa"/>
            <w:tcBorders>
              <w:top w:val="nil"/>
              <w:left w:val="single" w:sz="2" w:space="0" w:color="000000"/>
              <w:bottom w:val="single" w:sz="2" w:space="0" w:color="000000"/>
              <w:right w:val="nil"/>
            </w:tcBorders>
          </w:tcPr>
          <w:p w14:paraId="6EA6609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FD3F995" w14:textId="77777777" w:rsidR="00DA3FCA" w:rsidRDefault="00DA3FCA" w:rsidP="00B9632D">
            <w:pPr>
              <w:rPr>
                <w:sz w:val="16"/>
                <w:szCs w:val="16"/>
                <w:lang w:val="en-US"/>
              </w:rPr>
            </w:pPr>
            <w:r>
              <w:rPr>
                <w:sz w:val="16"/>
                <w:szCs w:val="16"/>
                <w:lang w:val="en-US"/>
              </w:rPr>
              <w:t>1411122201752-832</w:t>
            </w:r>
          </w:p>
        </w:tc>
        <w:tc>
          <w:tcPr>
            <w:tcW w:w="4613" w:type="dxa"/>
            <w:tcBorders>
              <w:top w:val="nil"/>
              <w:left w:val="single" w:sz="2" w:space="0" w:color="000000"/>
              <w:bottom w:val="single" w:sz="2" w:space="0" w:color="000000"/>
              <w:right w:val="nil"/>
            </w:tcBorders>
          </w:tcPr>
          <w:p w14:paraId="021AD80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5ADDFA47"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0D7540F" w14:textId="77777777" w:rsidR="00DA3FCA" w:rsidRDefault="00DA3FCA" w:rsidP="00B9632D">
            <w:pPr>
              <w:rPr>
                <w:sz w:val="18"/>
                <w:szCs w:val="18"/>
                <w:lang w:val="en-US"/>
              </w:rPr>
            </w:pPr>
            <w:r>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2FC07AE6" w14:textId="77777777" w:rsidR="00DA3FCA" w:rsidRDefault="00DA3FCA" w:rsidP="00B9632D">
            <w:pPr>
              <w:rPr>
                <w:sz w:val="18"/>
                <w:szCs w:val="18"/>
                <w:lang w:val="en-US"/>
              </w:rPr>
            </w:pPr>
          </w:p>
        </w:tc>
      </w:tr>
      <w:tr w:rsidR="00DA3FCA" w14:paraId="5F5484A6" w14:textId="77777777" w:rsidTr="00B9632D">
        <w:tc>
          <w:tcPr>
            <w:tcW w:w="699" w:type="dxa"/>
            <w:tcBorders>
              <w:top w:val="nil"/>
              <w:left w:val="single" w:sz="2" w:space="0" w:color="000000"/>
              <w:bottom w:val="single" w:sz="2" w:space="0" w:color="000000"/>
              <w:right w:val="nil"/>
            </w:tcBorders>
          </w:tcPr>
          <w:p w14:paraId="1C25D22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1FC50F9" w14:textId="77777777" w:rsidR="00DA3FCA" w:rsidRDefault="00DA3FCA" w:rsidP="00B9632D">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77BB57B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921F474"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6ABFDA6" w14:textId="77777777" w:rsidR="00DA3FCA" w:rsidRDefault="00DA3FCA" w:rsidP="00B9632D">
            <w:pPr>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F2EBEA5" w14:textId="77777777" w:rsidR="00DA3FCA" w:rsidRDefault="00DA3FCA" w:rsidP="00B9632D">
            <w:pPr>
              <w:rPr>
                <w:sz w:val="18"/>
                <w:szCs w:val="18"/>
                <w:lang w:val="en-US"/>
              </w:rPr>
            </w:pPr>
          </w:p>
        </w:tc>
      </w:tr>
      <w:tr w:rsidR="00DA3FCA" w14:paraId="04110680" w14:textId="77777777" w:rsidTr="00B9632D">
        <w:tc>
          <w:tcPr>
            <w:tcW w:w="699" w:type="dxa"/>
            <w:tcBorders>
              <w:top w:val="nil"/>
              <w:left w:val="single" w:sz="2" w:space="0" w:color="000000"/>
              <w:bottom w:val="single" w:sz="2" w:space="0" w:color="000000"/>
              <w:right w:val="nil"/>
            </w:tcBorders>
          </w:tcPr>
          <w:p w14:paraId="4871C3C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F714DBD" w14:textId="77777777" w:rsidR="00DA3FCA" w:rsidRDefault="00DA3FCA" w:rsidP="00B9632D">
            <w:pPr>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tcPr>
          <w:p w14:paraId="48C0235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0E1814ED"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CE77F8B" w14:textId="77777777" w:rsidR="00DA3FCA" w:rsidRDefault="00DA3FCA" w:rsidP="00B9632D">
            <w:pPr>
              <w:rPr>
                <w:sz w:val="18"/>
                <w:szCs w:val="18"/>
                <w:lang w:val="en-US"/>
              </w:rPr>
            </w:pPr>
            <w:r>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814E138" w14:textId="77777777" w:rsidR="00DA3FCA" w:rsidRDefault="00DA3FCA" w:rsidP="00B9632D">
            <w:pPr>
              <w:rPr>
                <w:sz w:val="18"/>
                <w:szCs w:val="18"/>
                <w:lang w:val="en-US"/>
              </w:rPr>
            </w:pPr>
          </w:p>
        </w:tc>
      </w:tr>
      <w:tr w:rsidR="00DA3FCA" w14:paraId="3A6EA7B2" w14:textId="77777777" w:rsidTr="00B9632D">
        <w:tc>
          <w:tcPr>
            <w:tcW w:w="699" w:type="dxa"/>
            <w:tcBorders>
              <w:top w:val="single" w:sz="2" w:space="0" w:color="000000"/>
              <w:left w:val="single" w:sz="2" w:space="0" w:color="000000"/>
              <w:bottom w:val="single" w:sz="2" w:space="0" w:color="000000"/>
              <w:right w:val="nil"/>
            </w:tcBorders>
            <w:vAlign w:val="center"/>
          </w:tcPr>
          <w:p w14:paraId="1C331838" w14:textId="77777777" w:rsidR="00DA3FCA" w:rsidRDefault="00DA3FCA" w:rsidP="00B9632D">
            <w:pPr>
              <w:jc w:val="center"/>
              <w:rPr>
                <w:sz w:val="22"/>
                <w:szCs w:val="22"/>
                <w:lang w:val="en-US"/>
              </w:rPr>
            </w:pPr>
            <w:r>
              <w:rPr>
                <w:lang w:val="en-US"/>
              </w:rPr>
              <w:t xml:space="preserve"> </w:t>
            </w:r>
            <w:r>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6F34ED44" w14:textId="77777777" w:rsidR="00DA3FCA" w:rsidRDefault="00DA3FCA" w:rsidP="00B9632D">
            <w:pPr>
              <w:jc w:val="center"/>
              <w:rPr>
                <w:sz w:val="22"/>
                <w:szCs w:val="22"/>
                <w:lang w:val="en-US"/>
              </w:rPr>
            </w:pPr>
            <w:r>
              <w:rPr>
                <w:sz w:val="22"/>
                <w:szCs w:val="22"/>
                <w:lang w:val="en-US"/>
              </w:rPr>
              <w:t>DE18A</w:t>
            </w:r>
          </w:p>
          <w:p w14:paraId="5C7F2A22"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8051DD"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Sistem rutier din pavaj 121-156x139x60 de  beton C25/30 (XC4+XF3), H=6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76D15A42" w14:textId="77777777" w:rsidR="00DA3FCA" w:rsidRDefault="00DA3FCA" w:rsidP="00B9632D">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880810C"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E398ED" w14:textId="77777777" w:rsidR="00DA3FCA" w:rsidRDefault="00DA3FCA" w:rsidP="00B9632D">
            <w:pPr>
              <w:jc w:val="right"/>
              <w:rPr>
                <w:lang w:val="en-US"/>
              </w:rPr>
            </w:pPr>
            <w:r>
              <w:rPr>
                <w:lang w:val="en-US"/>
              </w:rPr>
              <w:t>21,30</w:t>
            </w:r>
          </w:p>
        </w:tc>
      </w:tr>
      <w:tr w:rsidR="00DA3FCA" w14:paraId="12DFEA25" w14:textId="77777777" w:rsidTr="00B9632D">
        <w:tc>
          <w:tcPr>
            <w:tcW w:w="699" w:type="dxa"/>
            <w:tcBorders>
              <w:top w:val="nil"/>
              <w:left w:val="single" w:sz="2" w:space="0" w:color="000000"/>
              <w:bottom w:val="single" w:sz="2" w:space="0" w:color="000000"/>
              <w:right w:val="nil"/>
            </w:tcBorders>
          </w:tcPr>
          <w:p w14:paraId="42242B3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09A7E67"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41EFE95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BD7AA17"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BA5007C" w14:textId="77777777" w:rsidR="00DA3FCA" w:rsidRDefault="00DA3FCA" w:rsidP="00B9632D">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54105D80" w14:textId="77777777" w:rsidR="00DA3FCA" w:rsidRDefault="00DA3FCA" w:rsidP="00B9632D">
            <w:pPr>
              <w:rPr>
                <w:sz w:val="18"/>
                <w:szCs w:val="18"/>
                <w:lang w:val="en-US"/>
              </w:rPr>
            </w:pPr>
          </w:p>
        </w:tc>
      </w:tr>
      <w:tr w:rsidR="00DA3FCA" w14:paraId="1FAAC818" w14:textId="77777777" w:rsidTr="00B9632D">
        <w:tc>
          <w:tcPr>
            <w:tcW w:w="699" w:type="dxa"/>
            <w:tcBorders>
              <w:top w:val="nil"/>
              <w:left w:val="single" w:sz="2" w:space="0" w:color="000000"/>
              <w:bottom w:val="single" w:sz="2" w:space="0" w:color="000000"/>
              <w:right w:val="nil"/>
            </w:tcBorders>
          </w:tcPr>
          <w:p w14:paraId="33263D7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D110EFE" w14:textId="77777777" w:rsidR="00DA3FCA" w:rsidRDefault="00DA3FCA" w:rsidP="00B9632D">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7278FD6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69EAEDD"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0A72895" w14:textId="77777777" w:rsidR="00DA3FCA" w:rsidRDefault="00DA3FCA" w:rsidP="00B9632D">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17CC9CDF" w14:textId="77777777" w:rsidR="00DA3FCA" w:rsidRDefault="00DA3FCA" w:rsidP="00B9632D">
            <w:pPr>
              <w:rPr>
                <w:sz w:val="18"/>
                <w:szCs w:val="18"/>
                <w:lang w:val="en-US"/>
              </w:rPr>
            </w:pPr>
          </w:p>
        </w:tc>
      </w:tr>
      <w:tr w:rsidR="00DA3FCA" w14:paraId="0F9A967E" w14:textId="77777777" w:rsidTr="00B9632D">
        <w:tc>
          <w:tcPr>
            <w:tcW w:w="699" w:type="dxa"/>
            <w:tcBorders>
              <w:top w:val="nil"/>
              <w:left w:val="single" w:sz="2" w:space="0" w:color="000000"/>
              <w:bottom w:val="single" w:sz="2" w:space="0" w:color="000000"/>
              <w:right w:val="nil"/>
            </w:tcBorders>
          </w:tcPr>
          <w:p w14:paraId="75CAF33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5E19585" w14:textId="77777777" w:rsidR="00DA3FCA" w:rsidRDefault="00DA3FCA" w:rsidP="00B9632D">
            <w:pPr>
              <w:rPr>
                <w:sz w:val="16"/>
                <w:szCs w:val="16"/>
                <w:lang w:val="en-US"/>
              </w:rPr>
            </w:pPr>
            <w:r>
              <w:rPr>
                <w:sz w:val="16"/>
                <w:szCs w:val="16"/>
                <w:lang w:val="en-US"/>
              </w:rPr>
              <w:t>2661112800655-1</w:t>
            </w:r>
          </w:p>
        </w:tc>
        <w:tc>
          <w:tcPr>
            <w:tcW w:w="4613" w:type="dxa"/>
            <w:tcBorders>
              <w:top w:val="nil"/>
              <w:left w:val="single" w:sz="2" w:space="0" w:color="000000"/>
              <w:bottom w:val="single" w:sz="2" w:space="0" w:color="000000"/>
              <w:right w:val="nil"/>
            </w:tcBorders>
          </w:tcPr>
          <w:p w14:paraId="3A31D1A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Pavaj 121-156x139x60 H=6 cm</w:t>
            </w:r>
          </w:p>
        </w:tc>
        <w:tc>
          <w:tcPr>
            <w:tcW w:w="978" w:type="dxa"/>
            <w:tcBorders>
              <w:top w:val="nil"/>
              <w:left w:val="single" w:sz="2" w:space="0" w:color="000000"/>
              <w:bottom w:val="single" w:sz="2" w:space="0" w:color="000000"/>
              <w:right w:val="nil"/>
            </w:tcBorders>
            <w:vAlign w:val="center"/>
          </w:tcPr>
          <w:p w14:paraId="2443DDD0" w14:textId="77777777" w:rsidR="00DA3FCA" w:rsidRDefault="00DA3FCA" w:rsidP="00B9632D">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5AA1439C" w14:textId="77777777" w:rsidR="00DA3FCA" w:rsidRDefault="00DA3FCA" w:rsidP="00B9632D">
            <w:pPr>
              <w:rPr>
                <w:sz w:val="18"/>
                <w:szCs w:val="18"/>
                <w:lang w:val="en-US"/>
              </w:rPr>
            </w:pPr>
            <w:r>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7ABA9B6" w14:textId="77777777" w:rsidR="00DA3FCA" w:rsidRDefault="00DA3FCA" w:rsidP="00B9632D">
            <w:pPr>
              <w:rPr>
                <w:sz w:val="18"/>
                <w:szCs w:val="18"/>
                <w:lang w:val="en-US"/>
              </w:rPr>
            </w:pPr>
          </w:p>
        </w:tc>
      </w:tr>
      <w:tr w:rsidR="00DA3FCA" w14:paraId="22D9D0DE" w14:textId="77777777" w:rsidTr="00B9632D">
        <w:tc>
          <w:tcPr>
            <w:tcW w:w="699" w:type="dxa"/>
            <w:tcBorders>
              <w:top w:val="nil"/>
              <w:left w:val="single" w:sz="2" w:space="0" w:color="000000"/>
              <w:bottom w:val="single" w:sz="2" w:space="0" w:color="000000"/>
              <w:right w:val="nil"/>
            </w:tcBorders>
          </w:tcPr>
          <w:p w14:paraId="388C1E7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27A7C85" w14:textId="77777777" w:rsidR="00DA3FCA" w:rsidRDefault="00DA3FCA" w:rsidP="00B9632D">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6007F5B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C6A9A57"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0AFD72C" w14:textId="77777777" w:rsidR="00DA3FCA" w:rsidRDefault="00DA3FCA" w:rsidP="00B9632D">
            <w:pPr>
              <w:rPr>
                <w:sz w:val="18"/>
                <w:szCs w:val="18"/>
                <w:lang w:val="en-US"/>
              </w:rPr>
            </w:pPr>
            <w:r>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4DE651D" w14:textId="77777777" w:rsidR="00DA3FCA" w:rsidRDefault="00DA3FCA" w:rsidP="00B9632D">
            <w:pPr>
              <w:rPr>
                <w:sz w:val="18"/>
                <w:szCs w:val="18"/>
                <w:lang w:val="en-US"/>
              </w:rPr>
            </w:pPr>
          </w:p>
        </w:tc>
      </w:tr>
      <w:tr w:rsidR="00DA3FCA" w14:paraId="16DD7C26" w14:textId="77777777" w:rsidTr="00B9632D">
        <w:tc>
          <w:tcPr>
            <w:tcW w:w="699" w:type="dxa"/>
            <w:tcBorders>
              <w:top w:val="nil"/>
              <w:left w:val="single" w:sz="2" w:space="0" w:color="000000"/>
              <w:bottom w:val="single" w:sz="2" w:space="0" w:color="000000"/>
              <w:right w:val="nil"/>
            </w:tcBorders>
          </w:tcPr>
          <w:p w14:paraId="192EAB7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E75C842" w14:textId="77777777" w:rsidR="00DA3FCA" w:rsidRDefault="00DA3FCA" w:rsidP="00B9632D">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77904A6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582C3EE"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4A366FD" w14:textId="77777777" w:rsidR="00DA3FCA" w:rsidRDefault="00DA3FCA" w:rsidP="00B9632D">
            <w:pPr>
              <w:rPr>
                <w:sz w:val="18"/>
                <w:szCs w:val="18"/>
                <w:lang w:val="en-US"/>
              </w:rPr>
            </w:pPr>
            <w:r>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7BB2D68B" w14:textId="77777777" w:rsidR="00DA3FCA" w:rsidRDefault="00DA3FCA" w:rsidP="00B9632D">
            <w:pPr>
              <w:rPr>
                <w:sz w:val="18"/>
                <w:szCs w:val="18"/>
                <w:lang w:val="en-US"/>
              </w:rPr>
            </w:pPr>
          </w:p>
        </w:tc>
      </w:tr>
      <w:tr w:rsidR="00DA3FCA" w14:paraId="5D74213C" w14:textId="77777777" w:rsidTr="00B9632D">
        <w:tc>
          <w:tcPr>
            <w:tcW w:w="699" w:type="dxa"/>
            <w:tcBorders>
              <w:top w:val="nil"/>
              <w:left w:val="single" w:sz="2" w:space="0" w:color="000000"/>
              <w:bottom w:val="single" w:sz="2" w:space="0" w:color="000000"/>
              <w:right w:val="nil"/>
            </w:tcBorders>
          </w:tcPr>
          <w:p w14:paraId="49F075A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8DD6154" w14:textId="77777777" w:rsidR="00DA3FCA" w:rsidRDefault="00DA3FCA" w:rsidP="00B9632D">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4FEBA41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1E01DDC5"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8A58DE1" w14:textId="77777777" w:rsidR="00DA3FCA" w:rsidRDefault="00DA3FCA" w:rsidP="00B9632D">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240DD3D" w14:textId="77777777" w:rsidR="00DA3FCA" w:rsidRDefault="00DA3FCA" w:rsidP="00B9632D">
            <w:pPr>
              <w:rPr>
                <w:sz w:val="18"/>
                <w:szCs w:val="18"/>
                <w:lang w:val="en-US"/>
              </w:rPr>
            </w:pPr>
          </w:p>
        </w:tc>
      </w:tr>
      <w:tr w:rsidR="00DA3FCA" w14:paraId="1F868F3D" w14:textId="77777777" w:rsidTr="00B9632D">
        <w:tc>
          <w:tcPr>
            <w:tcW w:w="699" w:type="dxa"/>
            <w:tcBorders>
              <w:top w:val="nil"/>
              <w:left w:val="single" w:sz="2" w:space="0" w:color="000000"/>
              <w:bottom w:val="single" w:sz="2" w:space="0" w:color="000000"/>
              <w:right w:val="nil"/>
            </w:tcBorders>
          </w:tcPr>
          <w:p w14:paraId="4B2BDDD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CEAD2FA" w14:textId="77777777" w:rsidR="00DA3FCA" w:rsidRDefault="00DA3FCA" w:rsidP="00B9632D">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07ACB86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082B43BA"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ED1F728" w14:textId="77777777" w:rsidR="00DA3FCA" w:rsidRDefault="00DA3FCA" w:rsidP="00B9632D">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5803A966" w14:textId="77777777" w:rsidR="00DA3FCA" w:rsidRDefault="00DA3FCA" w:rsidP="00B9632D">
            <w:pPr>
              <w:rPr>
                <w:sz w:val="18"/>
                <w:szCs w:val="18"/>
                <w:lang w:val="en-US"/>
              </w:rPr>
            </w:pPr>
          </w:p>
        </w:tc>
      </w:tr>
      <w:tr w:rsidR="00DA3FCA" w14:paraId="4F6930A8" w14:textId="77777777" w:rsidTr="00B9632D">
        <w:tc>
          <w:tcPr>
            <w:tcW w:w="699" w:type="dxa"/>
            <w:tcBorders>
              <w:top w:val="nil"/>
              <w:left w:val="single" w:sz="2" w:space="0" w:color="000000"/>
              <w:bottom w:val="single" w:sz="2" w:space="0" w:color="000000"/>
              <w:right w:val="nil"/>
            </w:tcBorders>
          </w:tcPr>
          <w:p w14:paraId="0831E13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C98D9F5" w14:textId="77777777" w:rsidR="00DA3FCA" w:rsidRDefault="00DA3FCA" w:rsidP="00B9632D">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0EEE7EF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6E88D5D0"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27F8CD8"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24AECBF" w14:textId="77777777" w:rsidR="00DA3FCA" w:rsidRDefault="00DA3FCA" w:rsidP="00B9632D">
            <w:pPr>
              <w:rPr>
                <w:sz w:val="18"/>
                <w:szCs w:val="18"/>
                <w:lang w:val="en-US"/>
              </w:rPr>
            </w:pPr>
          </w:p>
        </w:tc>
      </w:tr>
      <w:tr w:rsidR="00DA3FCA" w14:paraId="63C6439A" w14:textId="77777777" w:rsidTr="00B9632D">
        <w:tc>
          <w:tcPr>
            <w:tcW w:w="699" w:type="dxa"/>
            <w:tcBorders>
              <w:top w:val="single" w:sz="2" w:space="0" w:color="000000"/>
              <w:left w:val="single" w:sz="2" w:space="0" w:color="000000"/>
              <w:bottom w:val="single" w:sz="2" w:space="0" w:color="000000"/>
              <w:right w:val="nil"/>
            </w:tcBorders>
            <w:vAlign w:val="center"/>
          </w:tcPr>
          <w:p w14:paraId="117C6BA2" w14:textId="77777777" w:rsidR="00DA3FCA" w:rsidRDefault="00DA3FCA" w:rsidP="00B9632D">
            <w:pPr>
              <w:jc w:val="center"/>
              <w:rPr>
                <w:sz w:val="22"/>
                <w:szCs w:val="22"/>
                <w:lang w:val="en-US"/>
              </w:rPr>
            </w:pPr>
            <w:r>
              <w:rPr>
                <w:lang w:val="en-US"/>
              </w:rPr>
              <w:t xml:space="preserve"> </w:t>
            </w:r>
            <w:r>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6D39EE14" w14:textId="77777777" w:rsidR="00DA3FCA" w:rsidRDefault="00DA3FCA" w:rsidP="00B9632D">
            <w:pPr>
              <w:jc w:val="center"/>
              <w:rPr>
                <w:sz w:val="22"/>
                <w:szCs w:val="22"/>
                <w:lang w:val="en-US"/>
              </w:rPr>
            </w:pPr>
            <w:r>
              <w:rPr>
                <w:sz w:val="22"/>
                <w:szCs w:val="22"/>
                <w:lang w:val="en-US"/>
              </w:rPr>
              <w:t>DE11A</w:t>
            </w:r>
          </w:p>
          <w:p w14:paraId="626F795D"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8FC79D"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Instalarea bordurii mici din beton Br50.20.5 ,</w:t>
            </w:r>
          </w:p>
        </w:tc>
        <w:tc>
          <w:tcPr>
            <w:tcW w:w="978" w:type="dxa"/>
            <w:tcBorders>
              <w:top w:val="single" w:sz="2" w:space="0" w:color="000000"/>
              <w:left w:val="single" w:sz="2" w:space="0" w:color="000000"/>
              <w:bottom w:val="single" w:sz="2" w:space="0" w:color="000000"/>
              <w:right w:val="nil"/>
            </w:tcBorders>
            <w:vAlign w:val="center"/>
          </w:tcPr>
          <w:p w14:paraId="4BE9C247" w14:textId="77777777" w:rsidR="00DA3FCA" w:rsidRDefault="00DA3FCA" w:rsidP="00B9632D">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1CEFB60"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8E8D0E" w14:textId="77777777" w:rsidR="00DA3FCA" w:rsidRDefault="00DA3FCA" w:rsidP="00B9632D">
            <w:pPr>
              <w:jc w:val="right"/>
              <w:rPr>
                <w:lang w:val="en-US"/>
              </w:rPr>
            </w:pPr>
            <w:r>
              <w:rPr>
                <w:lang w:val="en-US"/>
              </w:rPr>
              <w:t>59,50</w:t>
            </w:r>
          </w:p>
        </w:tc>
      </w:tr>
      <w:tr w:rsidR="00DA3FCA" w14:paraId="2BAEA7D2" w14:textId="77777777" w:rsidTr="00B9632D">
        <w:tc>
          <w:tcPr>
            <w:tcW w:w="699" w:type="dxa"/>
            <w:tcBorders>
              <w:top w:val="nil"/>
              <w:left w:val="single" w:sz="2" w:space="0" w:color="000000"/>
              <w:bottom w:val="single" w:sz="2" w:space="0" w:color="000000"/>
              <w:right w:val="nil"/>
            </w:tcBorders>
          </w:tcPr>
          <w:p w14:paraId="481C4BE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098B869"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DE73F4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B745ECB"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A654D51" w14:textId="77777777" w:rsidR="00DA3FCA" w:rsidRDefault="00DA3FCA" w:rsidP="00B9632D">
            <w:pPr>
              <w:rPr>
                <w:sz w:val="18"/>
                <w:szCs w:val="18"/>
                <w:lang w:val="en-US"/>
              </w:rPr>
            </w:pPr>
            <w:r>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B53DF6A" w14:textId="77777777" w:rsidR="00DA3FCA" w:rsidRDefault="00DA3FCA" w:rsidP="00B9632D">
            <w:pPr>
              <w:rPr>
                <w:sz w:val="18"/>
                <w:szCs w:val="18"/>
                <w:lang w:val="en-US"/>
              </w:rPr>
            </w:pPr>
          </w:p>
        </w:tc>
      </w:tr>
      <w:tr w:rsidR="00DA3FCA" w14:paraId="38983CEE" w14:textId="77777777" w:rsidTr="00B9632D">
        <w:tc>
          <w:tcPr>
            <w:tcW w:w="699" w:type="dxa"/>
            <w:tcBorders>
              <w:top w:val="nil"/>
              <w:left w:val="single" w:sz="2" w:space="0" w:color="000000"/>
              <w:bottom w:val="single" w:sz="2" w:space="0" w:color="000000"/>
              <w:right w:val="nil"/>
            </w:tcBorders>
          </w:tcPr>
          <w:p w14:paraId="6668F39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3569D15"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CD520A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7532B7E"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CB865C6" w14:textId="77777777" w:rsidR="00DA3FCA" w:rsidRDefault="00DA3FCA" w:rsidP="00B9632D">
            <w:pPr>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49255770" w14:textId="77777777" w:rsidR="00DA3FCA" w:rsidRDefault="00DA3FCA" w:rsidP="00B9632D">
            <w:pPr>
              <w:rPr>
                <w:sz w:val="18"/>
                <w:szCs w:val="18"/>
                <w:lang w:val="en-US"/>
              </w:rPr>
            </w:pPr>
          </w:p>
        </w:tc>
      </w:tr>
      <w:tr w:rsidR="00DA3FCA" w14:paraId="036C7B19" w14:textId="77777777" w:rsidTr="00B9632D">
        <w:tc>
          <w:tcPr>
            <w:tcW w:w="699" w:type="dxa"/>
            <w:tcBorders>
              <w:top w:val="nil"/>
              <w:left w:val="single" w:sz="2" w:space="0" w:color="000000"/>
              <w:bottom w:val="single" w:sz="2" w:space="0" w:color="000000"/>
              <w:right w:val="nil"/>
            </w:tcBorders>
          </w:tcPr>
          <w:p w14:paraId="436636C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34F37BF" w14:textId="77777777" w:rsidR="00DA3FCA" w:rsidRDefault="00DA3FCA" w:rsidP="00B9632D">
            <w:pPr>
              <w:rPr>
                <w:sz w:val="16"/>
                <w:szCs w:val="16"/>
                <w:lang w:val="en-US"/>
              </w:rPr>
            </w:pPr>
            <w:r>
              <w:rPr>
                <w:sz w:val="16"/>
                <w:szCs w:val="16"/>
                <w:lang w:val="en-US"/>
              </w:rPr>
              <w:t>2663102100001</w:t>
            </w:r>
          </w:p>
        </w:tc>
        <w:tc>
          <w:tcPr>
            <w:tcW w:w="4613" w:type="dxa"/>
            <w:tcBorders>
              <w:top w:val="nil"/>
              <w:left w:val="single" w:sz="2" w:space="0" w:color="000000"/>
              <w:bottom w:val="single" w:sz="2" w:space="0" w:color="000000"/>
              <w:right w:val="nil"/>
            </w:tcBorders>
          </w:tcPr>
          <w:p w14:paraId="511A659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7CB91FF5"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50BF7BB" w14:textId="77777777" w:rsidR="00DA3FCA" w:rsidRDefault="00DA3FCA" w:rsidP="00B9632D">
            <w:pPr>
              <w:rPr>
                <w:sz w:val="18"/>
                <w:szCs w:val="18"/>
                <w:lang w:val="en-US"/>
              </w:rPr>
            </w:pPr>
            <w:r>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172BB932" w14:textId="77777777" w:rsidR="00DA3FCA" w:rsidRDefault="00DA3FCA" w:rsidP="00B9632D">
            <w:pPr>
              <w:rPr>
                <w:sz w:val="18"/>
                <w:szCs w:val="18"/>
                <w:lang w:val="en-US"/>
              </w:rPr>
            </w:pPr>
          </w:p>
        </w:tc>
      </w:tr>
      <w:tr w:rsidR="00DA3FCA" w14:paraId="3A84ED12" w14:textId="77777777" w:rsidTr="00B9632D">
        <w:tc>
          <w:tcPr>
            <w:tcW w:w="699" w:type="dxa"/>
            <w:tcBorders>
              <w:top w:val="nil"/>
              <w:left w:val="single" w:sz="2" w:space="0" w:color="000000"/>
              <w:bottom w:val="single" w:sz="2" w:space="0" w:color="000000"/>
              <w:right w:val="nil"/>
            </w:tcBorders>
          </w:tcPr>
          <w:p w14:paraId="73BB2FF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F2B23CA" w14:textId="77777777" w:rsidR="00DA3FCA" w:rsidRDefault="00DA3FCA" w:rsidP="00B9632D">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6508E42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125C267"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09FA429" w14:textId="77777777" w:rsidR="00DA3FCA" w:rsidRDefault="00DA3FCA" w:rsidP="00B9632D">
            <w:pPr>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4769A252" w14:textId="77777777" w:rsidR="00DA3FCA" w:rsidRDefault="00DA3FCA" w:rsidP="00B9632D">
            <w:pPr>
              <w:rPr>
                <w:sz w:val="18"/>
                <w:szCs w:val="18"/>
                <w:lang w:val="en-US"/>
              </w:rPr>
            </w:pPr>
          </w:p>
        </w:tc>
      </w:tr>
      <w:tr w:rsidR="00DA3FCA" w14:paraId="7E15629B" w14:textId="77777777" w:rsidTr="00B9632D">
        <w:tc>
          <w:tcPr>
            <w:tcW w:w="699" w:type="dxa"/>
            <w:tcBorders>
              <w:top w:val="nil"/>
              <w:left w:val="single" w:sz="2" w:space="0" w:color="000000"/>
              <w:bottom w:val="single" w:sz="2" w:space="0" w:color="000000"/>
              <w:right w:val="nil"/>
            </w:tcBorders>
          </w:tcPr>
          <w:p w14:paraId="188797B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4D52373" w14:textId="77777777" w:rsidR="00DA3FCA" w:rsidRDefault="00DA3FCA" w:rsidP="00B9632D">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1FBDBAF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4CB93997"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8E33CBB" w14:textId="77777777" w:rsidR="00DA3FCA" w:rsidRDefault="00DA3FCA" w:rsidP="00B9632D">
            <w:pPr>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409DBAD5" w14:textId="77777777" w:rsidR="00DA3FCA" w:rsidRDefault="00DA3FCA" w:rsidP="00B9632D">
            <w:pPr>
              <w:rPr>
                <w:sz w:val="18"/>
                <w:szCs w:val="18"/>
                <w:lang w:val="en-US"/>
              </w:rPr>
            </w:pPr>
          </w:p>
        </w:tc>
      </w:tr>
      <w:tr w:rsidR="00DA3FCA" w14:paraId="5B2FB333" w14:textId="77777777" w:rsidTr="00B9632D">
        <w:tc>
          <w:tcPr>
            <w:tcW w:w="699" w:type="dxa"/>
            <w:tcBorders>
              <w:top w:val="nil"/>
              <w:left w:val="single" w:sz="2" w:space="0" w:color="000000"/>
              <w:bottom w:val="single" w:sz="2" w:space="0" w:color="000000"/>
              <w:right w:val="nil"/>
            </w:tcBorders>
          </w:tcPr>
          <w:p w14:paraId="1574BD5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A913F39" w14:textId="77777777" w:rsidR="00DA3FCA" w:rsidRDefault="00DA3FCA" w:rsidP="00B9632D">
            <w:pPr>
              <w:rPr>
                <w:sz w:val="16"/>
                <w:szCs w:val="16"/>
                <w:lang w:val="en-US"/>
              </w:rPr>
            </w:pPr>
            <w:r>
              <w:rPr>
                <w:sz w:val="16"/>
                <w:szCs w:val="16"/>
                <w:lang w:val="en-US"/>
              </w:rPr>
              <w:t>2666122800325-50205</w:t>
            </w:r>
          </w:p>
        </w:tc>
        <w:tc>
          <w:tcPr>
            <w:tcW w:w="4613" w:type="dxa"/>
            <w:tcBorders>
              <w:top w:val="nil"/>
              <w:left w:val="single" w:sz="2" w:space="0" w:color="000000"/>
              <w:bottom w:val="single" w:sz="2" w:space="0" w:color="000000"/>
              <w:right w:val="nil"/>
            </w:tcBorders>
          </w:tcPr>
          <w:p w14:paraId="71334E8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Bordura Br50.20.5 </w:t>
            </w:r>
          </w:p>
        </w:tc>
        <w:tc>
          <w:tcPr>
            <w:tcW w:w="978" w:type="dxa"/>
            <w:tcBorders>
              <w:top w:val="nil"/>
              <w:left w:val="single" w:sz="2" w:space="0" w:color="000000"/>
              <w:bottom w:val="single" w:sz="2" w:space="0" w:color="000000"/>
              <w:right w:val="nil"/>
            </w:tcBorders>
            <w:vAlign w:val="center"/>
          </w:tcPr>
          <w:p w14:paraId="5857EB81" w14:textId="77777777" w:rsidR="00DA3FCA" w:rsidRDefault="00DA3FCA" w:rsidP="00B9632D">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3FF28DB4" w14:textId="77777777" w:rsidR="00DA3FCA" w:rsidRDefault="00DA3FCA" w:rsidP="00B9632D">
            <w:pPr>
              <w:rPr>
                <w:sz w:val="18"/>
                <w:szCs w:val="18"/>
                <w:lang w:val="en-US"/>
              </w:rPr>
            </w:pPr>
            <w:r>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57330410" w14:textId="77777777" w:rsidR="00DA3FCA" w:rsidRDefault="00DA3FCA" w:rsidP="00B9632D">
            <w:pPr>
              <w:rPr>
                <w:sz w:val="18"/>
                <w:szCs w:val="18"/>
                <w:lang w:val="en-US"/>
              </w:rPr>
            </w:pPr>
          </w:p>
        </w:tc>
      </w:tr>
      <w:tr w:rsidR="00DA3FCA" w14:paraId="5D6C6591" w14:textId="77777777" w:rsidTr="00B9632D">
        <w:tc>
          <w:tcPr>
            <w:tcW w:w="699" w:type="dxa"/>
            <w:tcBorders>
              <w:top w:val="nil"/>
              <w:left w:val="single" w:sz="2" w:space="0" w:color="000000"/>
              <w:bottom w:val="single" w:sz="2" w:space="0" w:color="000000"/>
              <w:right w:val="nil"/>
            </w:tcBorders>
          </w:tcPr>
          <w:p w14:paraId="4FFAA01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CDD6AA6" w14:textId="77777777" w:rsidR="00DA3FCA" w:rsidRDefault="00DA3FCA" w:rsidP="00B9632D">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355154A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C291ED4"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090592C" w14:textId="77777777" w:rsidR="00DA3FCA" w:rsidRDefault="00DA3FCA" w:rsidP="00B9632D">
            <w:pPr>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CB9C2A0" w14:textId="77777777" w:rsidR="00DA3FCA" w:rsidRDefault="00DA3FCA" w:rsidP="00B9632D">
            <w:pPr>
              <w:rPr>
                <w:sz w:val="18"/>
                <w:szCs w:val="18"/>
                <w:lang w:val="en-US"/>
              </w:rPr>
            </w:pPr>
          </w:p>
        </w:tc>
      </w:tr>
      <w:tr w:rsidR="00DA3FCA" w14:paraId="56AB9272" w14:textId="77777777" w:rsidTr="00B9632D">
        <w:tc>
          <w:tcPr>
            <w:tcW w:w="699" w:type="dxa"/>
            <w:tcBorders>
              <w:top w:val="nil"/>
              <w:left w:val="single" w:sz="2" w:space="0" w:color="000000"/>
              <w:bottom w:val="nil"/>
              <w:right w:val="nil"/>
            </w:tcBorders>
          </w:tcPr>
          <w:p w14:paraId="228145AB"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545A6A5E" w14:textId="77777777" w:rsidR="00DA3FCA" w:rsidRDefault="00DA3FCA" w:rsidP="00B9632D">
            <w:pPr>
              <w:rPr>
                <w:lang w:val="en-US"/>
              </w:rPr>
            </w:pPr>
          </w:p>
        </w:tc>
        <w:tc>
          <w:tcPr>
            <w:tcW w:w="4613" w:type="dxa"/>
            <w:tcBorders>
              <w:top w:val="nil"/>
              <w:left w:val="single" w:sz="2" w:space="0" w:color="000000"/>
              <w:bottom w:val="nil"/>
              <w:right w:val="nil"/>
            </w:tcBorders>
          </w:tcPr>
          <w:p w14:paraId="2BAF694C"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5.3. Amenajarea trotuarului proiectat </w:t>
            </w:r>
          </w:p>
        </w:tc>
        <w:tc>
          <w:tcPr>
            <w:tcW w:w="978" w:type="dxa"/>
            <w:tcBorders>
              <w:top w:val="nil"/>
              <w:left w:val="single" w:sz="2" w:space="0" w:color="000000"/>
              <w:bottom w:val="nil"/>
              <w:right w:val="nil"/>
            </w:tcBorders>
          </w:tcPr>
          <w:p w14:paraId="03675796" w14:textId="77777777" w:rsidR="00DA3FCA" w:rsidRDefault="00DA3FCA" w:rsidP="00B9632D">
            <w:pPr>
              <w:rPr>
                <w:lang w:val="en-US"/>
              </w:rPr>
            </w:pPr>
          </w:p>
        </w:tc>
        <w:tc>
          <w:tcPr>
            <w:tcW w:w="1118" w:type="dxa"/>
            <w:tcBorders>
              <w:top w:val="nil"/>
              <w:left w:val="single" w:sz="2" w:space="0" w:color="000000"/>
              <w:bottom w:val="nil"/>
              <w:right w:val="nil"/>
            </w:tcBorders>
          </w:tcPr>
          <w:p w14:paraId="2E97DA34"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129AC606" w14:textId="77777777" w:rsidR="00DA3FCA" w:rsidRDefault="00DA3FCA" w:rsidP="00B9632D">
            <w:pPr>
              <w:rPr>
                <w:lang w:val="en-US"/>
              </w:rPr>
            </w:pPr>
          </w:p>
        </w:tc>
      </w:tr>
      <w:tr w:rsidR="00DA3FCA" w14:paraId="600A17F7" w14:textId="77777777" w:rsidTr="00B9632D">
        <w:tc>
          <w:tcPr>
            <w:tcW w:w="699" w:type="dxa"/>
            <w:tcBorders>
              <w:top w:val="single" w:sz="2" w:space="0" w:color="000000"/>
              <w:left w:val="single" w:sz="2" w:space="0" w:color="000000"/>
              <w:bottom w:val="single" w:sz="2" w:space="0" w:color="000000"/>
              <w:right w:val="nil"/>
            </w:tcBorders>
            <w:vAlign w:val="center"/>
          </w:tcPr>
          <w:p w14:paraId="0F1DF715" w14:textId="77777777" w:rsidR="00DA3FCA" w:rsidRDefault="00DA3FCA" w:rsidP="00B9632D">
            <w:pPr>
              <w:jc w:val="center"/>
              <w:rPr>
                <w:sz w:val="22"/>
                <w:szCs w:val="22"/>
                <w:lang w:val="en-US"/>
              </w:rPr>
            </w:pPr>
            <w:r>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0B9CA80A" w14:textId="77777777" w:rsidR="00DA3FCA" w:rsidRDefault="00DA3FCA" w:rsidP="00B9632D">
            <w:pPr>
              <w:jc w:val="center"/>
              <w:rPr>
                <w:sz w:val="22"/>
                <w:szCs w:val="22"/>
                <w:lang w:val="en-US"/>
              </w:rPr>
            </w:pPr>
            <w:r>
              <w:rPr>
                <w:sz w:val="22"/>
                <w:szCs w:val="22"/>
                <w:lang w:val="en-US"/>
              </w:rPr>
              <w:t>Dl111</w:t>
            </w:r>
          </w:p>
          <w:p w14:paraId="13E73F15"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6BCBFE"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Executarea mecanizata a straturilor de fundatie cu h=12 cm din materiale granulare, conform SM SR EN 13242+A1:2010, din pietris concasat</w:t>
            </w:r>
          </w:p>
        </w:tc>
        <w:tc>
          <w:tcPr>
            <w:tcW w:w="978" w:type="dxa"/>
            <w:tcBorders>
              <w:top w:val="single" w:sz="2" w:space="0" w:color="000000"/>
              <w:left w:val="single" w:sz="2" w:space="0" w:color="000000"/>
              <w:bottom w:val="single" w:sz="2" w:space="0" w:color="000000"/>
              <w:right w:val="nil"/>
            </w:tcBorders>
            <w:vAlign w:val="center"/>
          </w:tcPr>
          <w:p w14:paraId="277D8E11" w14:textId="77777777" w:rsidR="00DA3FCA" w:rsidRDefault="00DA3FCA" w:rsidP="00B9632D">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6BFDDE5"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B06B1D" w14:textId="77777777" w:rsidR="00DA3FCA" w:rsidRDefault="00DA3FCA" w:rsidP="00B9632D">
            <w:pPr>
              <w:jc w:val="right"/>
              <w:rPr>
                <w:lang w:val="en-US"/>
              </w:rPr>
            </w:pPr>
            <w:r>
              <w:rPr>
                <w:lang w:val="en-US"/>
              </w:rPr>
              <w:t>704,00</w:t>
            </w:r>
          </w:p>
        </w:tc>
      </w:tr>
      <w:tr w:rsidR="00DA3FCA" w14:paraId="3D70D316" w14:textId="77777777" w:rsidTr="00B9632D">
        <w:tc>
          <w:tcPr>
            <w:tcW w:w="699" w:type="dxa"/>
            <w:tcBorders>
              <w:top w:val="nil"/>
              <w:left w:val="single" w:sz="2" w:space="0" w:color="000000"/>
              <w:bottom w:val="single" w:sz="2" w:space="0" w:color="000000"/>
              <w:right w:val="nil"/>
            </w:tcBorders>
          </w:tcPr>
          <w:p w14:paraId="7E46562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B6477A0" w14:textId="77777777" w:rsidR="00DA3FCA" w:rsidRDefault="00DA3FCA" w:rsidP="00B9632D">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084E246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8D7067E"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C20D469" w14:textId="77777777" w:rsidR="00DA3FCA" w:rsidRDefault="00DA3FCA" w:rsidP="00B9632D">
            <w:pPr>
              <w:rPr>
                <w:sz w:val="18"/>
                <w:szCs w:val="18"/>
                <w:lang w:val="en-US"/>
              </w:rPr>
            </w:pPr>
            <w:r>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0281824F" w14:textId="77777777" w:rsidR="00DA3FCA" w:rsidRDefault="00DA3FCA" w:rsidP="00B9632D">
            <w:pPr>
              <w:rPr>
                <w:sz w:val="18"/>
                <w:szCs w:val="18"/>
                <w:lang w:val="en-US"/>
              </w:rPr>
            </w:pPr>
          </w:p>
        </w:tc>
      </w:tr>
      <w:tr w:rsidR="00DA3FCA" w14:paraId="280BD013" w14:textId="77777777" w:rsidTr="00B9632D">
        <w:tc>
          <w:tcPr>
            <w:tcW w:w="699" w:type="dxa"/>
            <w:tcBorders>
              <w:top w:val="nil"/>
              <w:left w:val="single" w:sz="2" w:space="0" w:color="000000"/>
              <w:bottom w:val="single" w:sz="2" w:space="0" w:color="000000"/>
              <w:right w:val="nil"/>
            </w:tcBorders>
          </w:tcPr>
          <w:p w14:paraId="2C5ECA4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B833473" w14:textId="77777777" w:rsidR="00DA3FCA" w:rsidRDefault="00DA3FCA" w:rsidP="00B9632D">
            <w:pPr>
              <w:rPr>
                <w:sz w:val="16"/>
                <w:szCs w:val="16"/>
                <w:lang w:val="en-US"/>
              </w:rPr>
            </w:pPr>
            <w:r>
              <w:rPr>
                <w:sz w:val="16"/>
                <w:szCs w:val="16"/>
                <w:lang w:val="en-US"/>
              </w:rPr>
              <w:t>1411122201672-832</w:t>
            </w:r>
          </w:p>
        </w:tc>
        <w:tc>
          <w:tcPr>
            <w:tcW w:w="4613" w:type="dxa"/>
            <w:tcBorders>
              <w:top w:val="nil"/>
              <w:left w:val="single" w:sz="2" w:space="0" w:color="000000"/>
              <w:bottom w:val="single" w:sz="2" w:space="0" w:color="000000"/>
              <w:right w:val="nil"/>
            </w:tcBorders>
          </w:tcPr>
          <w:p w14:paraId="0380092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61EAF94C"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E6ACF4D" w14:textId="77777777" w:rsidR="00DA3FCA" w:rsidRDefault="00DA3FCA" w:rsidP="00B9632D">
            <w:pPr>
              <w:rPr>
                <w:sz w:val="18"/>
                <w:szCs w:val="18"/>
                <w:lang w:val="en-US"/>
              </w:rPr>
            </w:pPr>
            <w:r>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329F65A9" w14:textId="77777777" w:rsidR="00DA3FCA" w:rsidRDefault="00DA3FCA" w:rsidP="00B9632D">
            <w:pPr>
              <w:rPr>
                <w:sz w:val="18"/>
                <w:szCs w:val="18"/>
                <w:lang w:val="en-US"/>
              </w:rPr>
            </w:pPr>
          </w:p>
        </w:tc>
      </w:tr>
      <w:tr w:rsidR="00DA3FCA" w14:paraId="1BEB41DD" w14:textId="77777777" w:rsidTr="00B9632D">
        <w:tc>
          <w:tcPr>
            <w:tcW w:w="699" w:type="dxa"/>
            <w:tcBorders>
              <w:top w:val="nil"/>
              <w:left w:val="single" w:sz="2" w:space="0" w:color="000000"/>
              <w:bottom w:val="single" w:sz="2" w:space="0" w:color="000000"/>
              <w:right w:val="nil"/>
            </w:tcBorders>
          </w:tcPr>
          <w:p w14:paraId="683A2DE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B0028A7" w14:textId="77777777" w:rsidR="00DA3FCA" w:rsidRDefault="00DA3FCA" w:rsidP="00B9632D">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70243C7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392FE0F1"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CD55D3B"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0669EEA" w14:textId="77777777" w:rsidR="00DA3FCA" w:rsidRDefault="00DA3FCA" w:rsidP="00B9632D">
            <w:pPr>
              <w:rPr>
                <w:sz w:val="18"/>
                <w:szCs w:val="18"/>
                <w:lang w:val="en-US"/>
              </w:rPr>
            </w:pPr>
          </w:p>
        </w:tc>
      </w:tr>
      <w:tr w:rsidR="00DA3FCA" w14:paraId="39B8177B" w14:textId="77777777" w:rsidTr="00B9632D">
        <w:tc>
          <w:tcPr>
            <w:tcW w:w="699" w:type="dxa"/>
            <w:tcBorders>
              <w:top w:val="nil"/>
              <w:left w:val="single" w:sz="2" w:space="0" w:color="000000"/>
              <w:bottom w:val="single" w:sz="2" w:space="0" w:color="000000"/>
              <w:right w:val="nil"/>
            </w:tcBorders>
          </w:tcPr>
          <w:p w14:paraId="2B4A805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42B821E" w14:textId="77777777" w:rsidR="00DA3FCA" w:rsidRDefault="00DA3FCA" w:rsidP="00B9632D">
            <w:pPr>
              <w:rPr>
                <w:sz w:val="16"/>
                <w:szCs w:val="16"/>
                <w:lang w:val="en-US"/>
              </w:rPr>
            </w:pPr>
            <w:r>
              <w:rPr>
                <w:sz w:val="16"/>
                <w:szCs w:val="16"/>
                <w:lang w:val="en-US"/>
              </w:rPr>
              <w:t>2952240004105</w:t>
            </w:r>
          </w:p>
        </w:tc>
        <w:tc>
          <w:tcPr>
            <w:tcW w:w="4613" w:type="dxa"/>
            <w:tcBorders>
              <w:top w:val="nil"/>
              <w:left w:val="single" w:sz="2" w:space="0" w:color="000000"/>
              <w:bottom w:val="single" w:sz="2" w:space="0" w:color="000000"/>
              <w:right w:val="nil"/>
            </w:tcBorders>
          </w:tcPr>
          <w:p w14:paraId="742BAF4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4AF05D0F"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22EE4B1" w14:textId="77777777" w:rsidR="00DA3FCA" w:rsidRDefault="00DA3FCA" w:rsidP="00B9632D">
            <w:pPr>
              <w:rPr>
                <w:sz w:val="18"/>
                <w:szCs w:val="18"/>
                <w:lang w:val="en-US"/>
              </w:rPr>
            </w:pPr>
            <w:r>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5C07FE6A" w14:textId="77777777" w:rsidR="00DA3FCA" w:rsidRDefault="00DA3FCA" w:rsidP="00B9632D">
            <w:pPr>
              <w:rPr>
                <w:sz w:val="18"/>
                <w:szCs w:val="18"/>
                <w:lang w:val="en-US"/>
              </w:rPr>
            </w:pPr>
          </w:p>
        </w:tc>
      </w:tr>
      <w:tr w:rsidR="00DA3FCA" w14:paraId="18B511A5" w14:textId="77777777" w:rsidTr="00B9632D">
        <w:tc>
          <w:tcPr>
            <w:tcW w:w="699" w:type="dxa"/>
            <w:tcBorders>
              <w:top w:val="nil"/>
              <w:left w:val="single" w:sz="2" w:space="0" w:color="000000"/>
              <w:bottom w:val="single" w:sz="2" w:space="0" w:color="000000"/>
              <w:right w:val="nil"/>
            </w:tcBorders>
          </w:tcPr>
          <w:p w14:paraId="6669948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B743737" w14:textId="77777777" w:rsidR="00DA3FCA" w:rsidRDefault="00DA3FCA" w:rsidP="00B9632D">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347724F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9D174BD"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378572B" w14:textId="77777777" w:rsidR="00DA3FCA" w:rsidRDefault="00DA3FCA" w:rsidP="00B9632D">
            <w:pPr>
              <w:rPr>
                <w:sz w:val="18"/>
                <w:szCs w:val="18"/>
                <w:lang w:val="en-US"/>
              </w:rPr>
            </w:pPr>
            <w:r>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4AB4E4A9" w14:textId="77777777" w:rsidR="00DA3FCA" w:rsidRDefault="00DA3FCA" w:rsidP="00B9632D">
            <w:pPr>
              <w:rPr>
                <w:sz w:val="18"/>
                <w:szCs w:val="18"/>
                <w:lang w:val="en-US"/>
              </w:rPr>
            </w:pPr>
          </w:p>
        </w:tc>
      </w:tr>
      <w:tr w:rsidR="00DA3FCA" w14:paraId="3A3FC0E2" w14:textId="77777777" w:rsidTr="00B9632D">
        <w:tc>
          <w:tcPr>
            <w:tcW w:w="699" w:type="dxa"/>
            <w:tcBorders>
              <w:top w:val="single" w:sz="2" w:space="0" w:color="000000"/>
              <w:left w:val="single" w:sz="2" w:space="0" w:color="000000"/>
              <w:bottom w:val="single" w:sz="2" w:space="0" w:color="000000"/>
              <w:right w:val="nil"/>
            </w:tcBorders>
            <w:vAlign w:val="center"/>
          </w:tcPr>
          <w:p w14:paraId="7572B025" w14:textId="77777777" w:rsidR="00DA3FCA" w:rsidRDefault="00DA3FCA" w:rsidP="00B9632D">
            <w:pPr>
              <w:jc w:val="center"/>
              <w:rPr>
                <w:sz w:val="22"/>
                <w:szCs w:val="22"/>
                <w:lang w:val="en-US"/>
              </w:rPr>
            </w:pPr>
            <w:r>
              <w:rPr>
                <w:lang w:val="en-US"/>
              </w:rPr>
              <w:t xml:space="preserve"> </w:t>
            </w:r>
            <w:r>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4BDC670A" w14:textId="77777777" w:rsidR="00DA3FCA" w:rsidRDefault="00DA3FCA" w:rsidP="00B9632D">
            <w:pPr>
              <w:jc w:val="center"/>
              <w:rPr>
                <w:sz w:val="22"/>
                <w:szCs w:val="22"/>
                <w:lang w:val="en-US"/>
              </w:rPr>
            </w:pPr>
            <w:r>
              <w:rPr>
                <w:sz w:val="22"/>
                <w:szCs w:val="22"/>
                <w:lang w:val="en-US"/>
              </w:rPr>
              <w:t>DI112</w:t>
            </w:r>
          </w:p>
          <w:p w14:paraId="6169BE2D"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B1B27E"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Pentru fiecare 1 cm schimbare a grosimii stratului de piatra sparta se adauga sau se scade la norma Dl111 (k=3)</w:t>
            </w:r>
          </w:p>
        </w:tc>
        <w:tc>
          <w:tcPr>
            <w:tcW w:w="978" w:type="dxa"/>
            <w:tcBorders>
              <w:top w:val="single" w:sz="2" w:space="0" w:color="000000"/>
              <w:left w:val="single" w:sz="2" w:space="0" w:color="000000"/>
              <w:bottom w:val="single" w:sz="2" w:space="0" w:color="000000"/>
              <w:right w:val="nil"/>
            </w:tcBorders>
            <w:vAlign w:val="center"/>
          </w:tcPr>
          <w:p w14:paraId="2C196610" w14:textId="77777777" w:rsidR="00DA3FCA" w:rsidRDefault="00DA3FCA" w:rsidP="00B9632D">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56D48EE"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93B97D" w14:textId="77777777" w:rsidR="00DA3FCA" w:rsidRDefault="00DA3FCA" w:rsidP="00B9632D">
            <w:pPr>
              <w:jc w:val="right"/>
              <w:rPr>
                <w:lang w:val="en-US"/>
              </w:rPr>
            </w:pPr>
            <w:r>
              <w:rPr>
                <w:lang w:val="en-US"/>
              </w:rPr>
              <w:t>704,00</w:t>
            </w:r>
          </w:p>
        </w:tc>
      </w:tr>
      <w:tr w:rsidR="00DA3FCA" w14:paraId="0D3A657A" w14:textId="77777777" w:rsidTr="00B9632D">
        <w:tc>
          <w:tcPr>
            <w:tcW w:w="699" w:type="dxa"/>
            <w:tcBorders>
              <w:top w:val="nil"/>
              <w:left w:val="single" w:sz="2" w:space="0" w:color="000000"/>
              <w:bottom w:val="single" w:sz="2" w:space="0" w:color="000000"/>
              <w:right w:val="nil"/>
            </w:tcBorders>
          </w:tcPr>
          <w:p w14:paraId="3AD77B1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799E4CA" w14:textId="77777777" w:rsidR="00DA3FCA" w:rsidRDefault="00DA3FCA" w:rsidP="00B9632D">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65EB058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43F03E7"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08566D3" w14:textId="77777777" w:rsidR="00DA3FCA" w:rsidRDefault="00DA3FCA" w:rsidP="00B9632D">
            <w:pPr>
              <w:rPr>
                <w:sz w:val="18"/>
                <w:szCs w:val="18"/>
                <w:lang w:val="en-US"/>
              </w:rPr>
            </w:pPr>
            <w:r>
              <w:rPr>
                <w:sz w:val="18"/>
                <w:szCs w:val="18"/>
                <w:lang w:val="en-US"/>
              </w:rPr>
              <w:t>0,0135</w:t>
            </w:r>
          </w:p>
        </w:tc>
        <w:tc>
          <w:tcPr>
            <w:tcW w:w="1119" w:type="dxa"/>
            <w:tcBorders>
              <w:top w:val="nil"/>
              <w:left w:val="single" w:sz="2" w:space="0" w:color="000000"/>
              <w:bottom w:val="single" w:sz="2" w:space="0" w:color="000000"/>
              <w:right w:val="single" w:sz="2" w:space="0" w:color="000000"/>
            </w:tcBorders>
            <w:vAlign w:val="center"/>
          </w:tcPr>
          <w:p w14:paraId="18C65F15" w14:textId="77777777" w:rsidR="00DA3FCA" w:rsidRDefault="00DA3FCA" w:rsidP="00B9632D">
            <w:pPr>
              <w:rPr>
                <w:sz w:val="18"/>
                <w:szCs w:val="18"/>
                <w:lang w:val="en-US"/>
              </w:rPr>
            </w:pPr>
          </w:p>
        </w:tc>
      </w:tr>
      <w:tr w:rsidR="00DA3FCA" w14:paraId="07E7BFB2" w14:textId="77777777" w:rsidTr="00B9632D">
        <w:tc>
          <w:tcPr>
            <w:tcW w:w="699" w:type="dxa"/>
            <w:tcBorders>
              <w:top w:val="nil"/>
              <w:left w:val="single" w:sz="2" w:space="0" w:color="000000"/>
              <w:bottom w:val="single" w:sz="2" w:space="0" w:color="000000"/>
              <w:right w:val="nil"/>
            </w:tcBorders>
          </w:tcPr>
          <w:p w14:paraId="1453A4D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7E6BD8D" w14:textId="77777777" w:rsidR="00DA3FCA" w:rsidRDefault="00DA3FCA" w:rsidP="00B9632D">
            <w:pPr>
              <w:rPr>
                <w:sz w:val="16"/>
                <w:szCs w:val="16"/>
                <w:lang w:val="en-US"/>
              </w:rPr>
            </w:pPr>
            <w:r>
              <w:rPr>
                <w:sz w:val="16"/>
                <w:szCs w:val="16"/>
                <w:lang w:val="en-US"/>
              </w:rPr>
              <w:t>1411122201672-832</w:t>
            </w:r>
          </w:p>
        </w:tc>
        <w:tc>
          <w:tcPr>
            <w:tcW w:w="4613" w:type="dxa"/>
            <w:tcBorders>
              <w:top w:val="nil"/>
              <w:left w:val="single" w:sz="2" w:space="0" w:color="000000"/>
              <w:bottom w:val="single" w:sz="2" w:space="0" w:color="000000"/>
              <w:right w:val="nil"/>
            </w:tcBorders>
          </w:tcPr>
          <w:p w14:paraId="1A02C7B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77B39E06"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0C24C62" w14:textId="77777777" w:rsidR="00DA3FCA" w:rsidRDefault="00DA3FCA" w:rsidP="00B9632D">
            <w:pPr>
              <w:rPr>
                <w:sz w:val="18"/>
                <w:szCs w:val="18"/>
                <w:lang w:val="en-US"/>
              </w:rPr>
            </w:pPr>
            <w:r>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78F91D58" w14:textId="77777777" w:rsidR="00DA3FCA" w:rsidRDefault="00DA3FCA" w:rsidP="00B9632D">
            <w:pPr>
              <w:rPr>
                <w:sz w:val="18"/>
                <w:szCs w:val="18"/>
                <w:lang w:val="en-US"/>
              </w:rPr>
            </w:pPr>
          </w:p>
        </w:tc>
      </w:tr>
      <w:tr w:rsidR="00DA3FCA" w14:paraId="552ABB45" w14:textId="77777777" w:rsidTr="00B9632D">
        <w:tc>
          <w:tcPr>
            <w:tcW w:w="699" w:type="dxa"/>
            <w:tcBorders>
              <w:top w:val="single" w:sz="2" w:space="0" w:color="000000"/>
              <w:left w:val="single" w:sz="2" w:space="0" w:color="000000"/>
              <w:bottom w:val="single" w:sz="2" w:space="0" w:color="000000"/>
              <w:right w:val="nil"/>
            </w:tcBorders>
            <w:vAlign w:val="center"/>
          </w:tcPr>
          <w:p w14:paraId="60B1B367" w14:textId="77777777" w:rsidR="00DA3FCA" w:rsidRDefault="00DA3FCA" w:rsidP="00B9632D">
            <w:pPr>
              <w:jc w:val="center"/>
              <w:rPr>
                <w:sz w:val="22"/>
                <w:szCs w:val="22"/>
                <w:lang w:val="en-US"/>
              </w:rPr>
            </w:pPr>
            <w:r>
              <w:rPr>
                <w:lang w:val="en-US"/>
              </w:rPr>
              <w:t xml:space="preserve"> </w:t>
            </w:r>
            <w:r>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1C3C68E9" w14:textId="77777777" w:rsidR="00DA3FCA" w:rsidRDefault="00DA3FCA" w:rsidP="00B9632D">
            <w:pPr>
              <w:jc w:val="center"/>
              <w:rPr>
                <w:sz w:val="22"/>
                <w:szCs w:val="22"/>
                <w:lang w:val="en-US"/>
              </w:rPr>
            </w:pPr>
            <w:r>
              <w:rPr>
                <w:sz w:val="22"/>
                <w:szCs w:val="22"/>
                <w:lang w:val="en-US"/>
              </w:rPr>
              <w:t>DE18A</w:t>
            </w:r>
          </w:p>
          <w:p w14:paraId="54917B19"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2C60B8"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Sistem rutier din pavaj 121-156x139x60 de  beton C25/30 (XC4+XF3), H=6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7D876F99" w14:textId="77777777" w:rsidR="00DA3FCA" w:rsidRDefault="00DA3FCA" w:rsidP="00B9632D">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FD12B0E"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6D9646" w14:textId="77777777" w:rsidR="00DA3FCA" w:rsidRDefault="00DA3FCA" w:rsidP="00B9632D">
            <w:pPr>
              <w:jc w:val="right"/>
              <w:rPr>
                <w:lang w:val="en-US"/>
              </w:rPr>
            </w:pPr>
            <w:r>
              <w:rPr>
                <w:lang w:val="en-US"/>
              </w:rPr>
              <w:t>704,00</w:t>
            </w:r>
          </w:p>
        </w:tc>
      </w:tr>
      <w:tr w:rsidR="00DA3FCA" w14:paraId="02F70B0D" w14:textId="77777777" w:rsidTr="00B9632D">
        <w:tc>
          <w:tcPr>
            <w:tcW w:w="699" w:type="dxa"/>
            <w:tcBorders>
              <w:top w:val="nil"/>
              <w:left w:val="single" w:sz="2" w:space="0" w:color="000000"/>
              <w:bottom w:val="single" w:sz="2" w:space="0" w:color="000000"/>
              <w:right w:val="nil"/>
            </w:tcBorders>
          </w:tcPr>
          <w:p w14:paraId="635F169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1F368FD"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20F979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B3741FD"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1EB615B" w14:textId="77777777" w:rsidR="00DA3FCA" w:rsidRDefault="00DA3FCA" w:rsidP="00B9632D">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3E028D64" w14:textId="77777777" w:rsidR="00DA3FCA" w:rsidRDefault="00DA3FCA" w:rsidP="00B9632D">
            <w:pPr>
              <w:rPr>
                <w:sz w:val="18"/>
                <w:szCs w:val="18"/>
                <w:lang w:val="en-US"/>
              </w:rPr>
            </w:pPr>
          </w:p>
        </w:tc>
      </w:tr>
      <w:tr w:rsidR="00DA3FCA" w14:paraId="3AC94B54" w14:textId="77777777" w:rsidTr="00B9632D">
        <w:tc>
          <w:tcPr>
            <w:tcW w:w="699" w:type="dxa"/>
            <w:tcBorders>
              <w:top w:val="nil"/>
              <w:left w:val="single" w:sz="2" w:space="0" w:color="000000"/>
              <w:bottom w:val="single" w:sz="2" w:space="0" w:color="000000"/>
              <w:right w:val="nil"/>
            </w:tcBorders>
          </w:tcPr>
          <w:p w14:paraId="5A6FB46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A68ECF4" w14:textId="77777777" w:rsidR="00DA3FCA" w:rsidRDefault="00DA3FCA" w:rsidP="00B9632D">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7656F7B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016A5F0F"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8CD76AC" w14:textId="77777777" w:rsidR="00DA3FCA" w:rsidRDefault="00DA3FCA" w:rsidP="00B9632D">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2D4E957B" w14:textId="77777777" w:rsidR="00DA3FCA" w:rsidRDefault="00DA3FCA" w:rsidP="00B9632D">
            <w:pPr>
              <w:rPr>
                <w:sz w:val="18"/>
                <w:szCs w:val="18"/>
                <w:lang w:val="en-US"/>
              </w:rPr>
            </w:pPr>
          </w:p>
        </w:tc>
      </w:tr>
      <w:tr w:rsidR="00DA3FCA" w14:paraId="66A547AA" w14:textId="77777777" w:rsidTr="00B9632D">
        <w:tc>
          <w:tcPr>
            <w:tcW w:w="699" w:type="dxa"/>
            <w:tcBorders>
              <w:top w:val="nil"/>
              <w:left w:val="single" w:sz="2" w:space="0" w:color="000000"/>
              <w:bottom w:val="single" w:sz="2" w:space="0" w:color="000000"/>
              <w:right w:val="nil"/>
            </w:tcBorders>
          </w:tcPr>
          <w:p w14:paraId="575B9F7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101A325" w14:textId="77777777" w:rsidR="00DA3FCA" w:rsidRDefault="00DA3FCA" w:rsidP="00B9632D">
            <w:pPr>
              <w:rPr>
                <w:sz w:val="16"/>
                <w:szCs w:val="16"/>
                <w:lang w:val="en-US"/>
              </w:rPr>
            </w:pPr>
            <w:r>
              <w:rPr>
                <w:sz w:val="16"/>
                <w:szCs w:val="16"/>
                <w:lang w:val="en-US"/>
              </w:rPr>
              <w:t>2661112800655-1</w:t>
            </w:r>
          </w:p>
        </w:tc>
        <w:tc>
          <w:tcPr>
            <w:tcW w:w="4613" w:type="dxa"/>
            <w:tcBorders>
              <w:top w:val="nil"/>
              <w:left w:val="single" w:sz="2" w:space="0" w:color="000000"/>
              <w:bottom w:val="single" w:sz="2" w:space="0" w:color="000000"/>
              <w:right w:val="nil"/>
            </w:tcBorders>
          </w:tcPr>
          <w:p w14:paraId="66DCB98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Pavaj 121-156x139x60 H=6 cm</w:t>
            </w:r>
          </w:p>
        </w:tc>
        <w:tc>
          <w:tcPr>
            <w:tcW w:w="978" w:type="dxa"/>
            <w:tcBorders>
              <w:top w:val="nil"/>
              <w:left w:val="single" w:sz="2" w:space="0" w:color="000000"/>
              <w:bottom w:val="single" w:sz="2" w:space="0" w:color="000000"/>
              <w:right w:val="nil"/>
            </w:tcBorders>
            <w:vAlign w:val="center"/>
          </w:tcPr>
          <w:p w14:paraId="3CC55577" w14:textId="77777777" w:rsidR="00DA3FCA" w:rsidRDefault="00DA3FCA" w:rsidP="00B9632D">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796C9AA2" w14:textId="77777777" w:rsidR="00DA3FCA" w:rsidRDefault="00DA3FCA" w:rsidP="00B9632D">
            <w:pPr>
              <w:rPr>
                <w:sz w:val="18"/>
                <w:szCs w:val="18"/>
                <w:lang w:val="en-US"/>
              </w:rPr>
            </w:pPr>
            <w:r>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567521FA" w14:textId="77777777" w:rsidR="00DA3FCA" w:rsidRDefault="00DA3FCA" w:rsidP="00B9632D">
            <w:pPr>
              <w:rPr>
                <w:sz w:val="18"/>
                <w:szCs w:val="18"/>
                <w:lang w:val="en-US"/>
              </w:rPr>
            </w:pPr>
          </w:p>
        </w:tc>
      </w:tr>
      <w:tr w:rsidR="00DA3FCA" w14:paraId="3FB180CA" w14:textId="77777777" w:rsidTr="00B9632D">
        <w:tc>
          <w:tcPr>
            <w:tcW w:w="699" w:type="dxa"/>
            <w:tcBorders>
              <w:top w:val="nil"/>
              <w:left w:val="single" w:sz="2" w:space="0" w:color="000000"/>
              <w:bottom w:val="single" w:sz="2" w:space="0" w:color="000000"/>
              <w:right w:val="nil"/>
            </w:tcBorders>
          </w:tcPr>
          <w:p w14:paraId="6DBB286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00A3450" w14:textId="77777777" w:rsidR="00DA3FCA" w:rsidRDefault="00DA3FCA" w:rsidP="00B9632D">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6285B7C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EE74706"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99C77D6" w14:textId="77777777" w:rsidR="00DA3FCA" w:rsidRDefault="00DA3FCA" w:rsidP="00B9632D">
            <w:pPr>
              <w:rPr>
                <w:sz w:val="18"/>
                <w:szCs w:val="18"/>
                <w:lang w:val="en-US"/>
              </w:rPr>
            </w:pPr>
            <w:r>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12AE3199" w14:textId="77777777" w:rsidR="00DA3FCA" w:rsidRDefault="00DA3FCA" w:rsidP="00B9632D">
            <w:pPr>
              <w:rPr>
                <w:sz w:val="18"/>
                <w:szCs w:val="18"/>
                <w:lang w:val="en-US"/>
              </w:rPr>
            </w:pPr>
          </w:p>
        </w:tc>
      </w:tr>
      <w:tr w:rsidR="00DA3FCA" w14:paraId="1043B47E" w14:textId="77777777" w:rsidTr="00B9632D">
        <w:tc>
          <w:tcPr>
            <w:tcW w:w="699" w:type="dxa"/>
            <w:tcBorders>
              <w:top w:val="nil"/>
              <w:left w:val="single" w:sz="2" w:space="0" w:color="000000"/>
              <w:bottom w:val="single" w:sz="2" w:space="0" w:color="000000"/>
              <w:right w:val="nil"/>
            </w:tcBorders>
          </w:tcPr>
          <w:p w14:paraId="17A6A6CB"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F597250" w14:textId="77777777" w:rsidR="00DA3FCA" w:rsidRDefault="00DA3FCA" w:rsidP="00B9632D">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55836C9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DE98432"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2813380" w14:textId="77777777" w:rsidR="00DA3FCA" w:rsidRDefault="00DA3FCA" w:rsidP="00B9632D">
            <w:pPr>
              <w:rPr>
                <w:sz w:val="18"/>
                <w:szCs w:val="18"/>
                <w:lang w:val="en-US"/>
              </w:rPr>
            </w:pPr>
            <w:r>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61A19E53" w14:textId="77777777" w:rsidR="00DA3FCA" w:rsidRDefault="00DA3FCA" w:rsidP="00B9632D">
            <w:pPr>
              <w:rPr>
                <w:sz w:val="18"/>
                <w:szCs w:val="18"/>
                <w:lang w:val="en-US"/>
              </w:rPr>
            </w:pPr>
          </w:p>
        </w:tc>
      </w:tr>
      <w:tr w:rsidR="00DA3FCA" w14:paraId="577986A0" w14:textId="77777777" w:rsidTr="00B9632D">
        <w:tc>
          <w:tcPr>
            <w:tcW w:w="699" w:type="dxa"/>
            <w:tcBorders>
              <w:top w:val="nil"/>
              <w:left w:val="single" w:sz="2" w:space="0" w:color="000000"/>
              <w:bottom w:val="single" w:sz="2" w:space="0" w:color="000000"/>
              <w:right w:val="nil"/>
            </w:tcBorders>
          </w:tcPr>
          <w:p w14:paraId="106FED3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0EB12BF" w14:textId="77777777" w:rsidR="00DA3FCA" w:rsidRDefault="00DA3FCA" w:rsidP="00B9632D">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453AE7B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7FD8A934"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5E0198A" w14:textId="77777777" w:rsidR="00DA3FCA" w:rsidRDefault="00DA3FCA" w:rsidP="00B9632D">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140A151" w14:textId="77777777" w:rsidR="00DA3FCA" w:rsidRDefault="00DA3FCA" w:rsidP="00B9632D">
            <w:pPr>
              <w:rPr>
                <w:sz w:val="18"/>
                <w:szCs w:val="18"/>
                <w:lang w:val="en-US"/>
              </w:rPr>
            </w:pPr>
          </w:p>
        </w:tc>
      </w:tr>
      <w:tr w:rsidR="00DA3FCA" w14:paraId="6ABF852A" w14:textId="77777777" w:rsidTr="00B9632D">
        <w:tc>
          <w:tcPr>
            <w:tcW w:w="699" w:type="dxa"/>
            <w:tcBorders>
              <w:top w:val="nil"/>
              <w:left w:val="single" w:sz="2" w:space="0" w:color="000000"/>
              <w:bottom w:val="single" w:sz="2" w:space="0" w:color="000000"/>
              <w:right w:val="nil"/>
            </w:tcBorders>
          </w:tcPr>
          <w:p w14:paraId="6C2E9F0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3980039" w14:textId="77777777" w:rsidR="00DA3FCA" w:rsidRDefault="00DA3FCA" w:rsidP="00B9632D">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094D706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7ADD4C18"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6BD3586" w14:textId="77777777" w:rsidR="00DA3FCA" w:rsidRDefault="00DA3FCA" w:rsidP="00B9632D">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73BB1272" w14:textId="77777777" w:rsidR="00DA3FCA" w:rsidRDefault="00DA3FCA" w:rsidP="00B9632D">
            <w:pPr>
              <w:rPr>
                <w:sz w:val="18"/>
                <w:szCs w:val="18"/>
                <w:lang w:val="en-US"/>
              </w:rPr>
            </w:pPr>
          </w:p>
        </w:tc>
      </w:tr>
      <w:tr w:rsidR="00DA3FCA" w14:paraId="5A4C9583" w14:textId="77777777" w:rsidTr="00B9632D">
        <w:tc>
          <w:tcPr>
            <w:tcW w:w="699" w:type="dxa"/>
            <w:tcBorders>
              <w:top w:val="nil"/>
              <w:left w:val="single" w:sz="2" w:space="0" w:color="000000"/>
              <w:bottom w:val="single" w:sz="2" w:space="0" w:color="000000"/>
              <w:right w:val="nil"/>
            </w:tcBorders>
          </w:tcPr>
          <w:p w14:paraId="50648FB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CEA8286" w14:textId="77777777" w:rsidR="00DA3FCA" w:rsidRDefault="00DA3FCA" w:rsidP="00B9632D">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0B9E321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4EF5376F"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05C804E"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7B30826" w14:textId="77777777" w:rsidR="00DA3FCA" w:rsidRDefault="00DA3FCA" w:rsidP="00B9632D">
            <w:pPr>
              <w:rPr>
                <w:sz w:val="18"/>
                <w:szCs w:val="18"/>
                <w:lang w:val="en-US"/>
              </w:rPr>
            </w:pPr>
          </w:p>
        </w:tc>
      </w:tr>
      <w:tr w:rsidR="00DA3FCA" w14:paraId="6D1853C1" w14:textId="77777777" w:rsidTr="00B9632D">
        <w:tc>
          <w:tcPr>
            <w:tcW w:w="699" w:type="dxa"/>
            <w:tcBorders>
              <w:top w:val="single" w:sz="2" w:space="0" w:color="000000"/>
              <w:left w:val="single" w:sz="2" w:space="0" w:color="000000"/>
              <w:bottom w:val="single" w:sz="2" w:space="0" w:color="000000"/>
              <w:right w:val="nil"/>
            </w:tcBorders>
            <w:vAlign w:val="center"/>
          </w:tcPr>
          <w:p w14:paraId="47109828" w14:textId="77777777" w:rsidR="00DA3FCA" w:rsidRDefault="00DA3FCA" w:rsidP="00B9632D">
            <w:pPr>
              <w:jc w:val="center"/>
              <w:rPr>
                <w:sz w:val="22"/>
                <w:szCs w:val="22"/>
                <w:lang w:val="en-US"/>
              </w:rPr>
            </w:pPr>
            <w:r>
              <w:rPr>
                <w:lang w:val="en-US"/>
              </w:rPr>
              <w:t xml:space="preserve"> </w:t>
            </w:r>
            <w:r>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62AA2101" w14:textId="77777777" w:rsidR="00DA3FCA" w:rsidRDefault="00DA3FCA" w:rsidP="00B9632D">
            <w:pPr>
              <w:jc w:val="center"/>
              <w:rPr>
                <w:sz w:val="22"/>
                <w:szCs w:val="22"/>
                <w:lang w:val="en-US"/>
              </w:rPr>
            </w:pPr>
            <w:r>
              <w:rPr>
                <w:sz w:val="22"/>
                <w:szCs w:val="22"/>
                <w:lang w:val="en-US"/>
              </w:rPr>
              <w:t>DE11A</w:t>
            </w:r>
          </w:p>
          <w:p w14:paraId="33C10179"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625E32"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Instalarea bordurii mici din beton Br50.20.5 ,</w:t>
            </w:r>
          </w:p>
        </w:tc>
        <w:tc>
          <w:tcPr>
            <w:tcW w:w="978" w:type="dxa"/>
            <w:tcBorders>
              <w:top w:val="single" w:sz="2" w:space="0" w:color="000000"/>
              <w:left w:val="single" w:sz="2" w:space="0" w:color="000000"/>
              <w:bottom w:val="single" w:sz="2" w:space="0" w:color="000000"/>
              <w:right w:val="nil"/>
            </w:tcBorders>
            <w:vAlign w:val="center"/>
          </w:tcPr>
          <w:p w14:paraId="6EC45278" w14:textId="77777777" w:rsidR="00DA3FCA" w:rsidRDefault="00DA3FCA" w:rsidP="00B9632D">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C9CA92C"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12E643" w14:textId="77777777" w:rsidR="00DA3FCA" w:rsidRDefault="00DA3FCA" w:rsidP="00B9632D">
            <w:pPr>
              <w:jc w:val="right"/>
              <w:rPr>
                <w:lang w:val="en-US"/>
              </w:rPr>
            </w:pPr>
            <w:r>
              <w:rPr>
                <w:lang w:val="en-US"/>
              </w:rPr>
              <w:t>279,00</w:t>
            </w:r>
          </w:p>
        </w:tc>
      </w:tr>
      <w:tr w:rsidR="00DA3FCA" w14:paraId="42517E66" w14:textId="77777777" w:rsidTr="00B9632D">
        <w:tc>
          <w:tcPr>
            <w:tcW w:w="699" w:type="dxa"/>
            <w:tcBorders>
              <w:top w:val="nil"/>
              <w:left w:val="single" w:sz="2" w:space="0" w:color="000000"/>
              <w:bottom w:val="single" w:sz="2" w:space="0" w:color="000000"/>
              <w:right w:val="nil"/>
            </w:tcBorders>
          </w:tcPr>
          <w:p w14:paraId="595214E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CF83962"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19BE342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0E47871"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7ED5593" w14:textId="77777777" w:rsidR="00DA3FCA" w:rsidRDefault="00DA3FCA" w:rsidP="00B9632D">
            <w:pPr>
              <w:rPr>
                <w:sz w:val="18"/>
                <w:szCs w:val="18"/>
                <w:lang w:val="en-US"/>
              </w:rPr>
            </w:pPr>
            <w:r>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76F8D006" w14:textId="77777777" w:rsidR="00DA3FCA" w:rsidRDefault="00DA3FCA" w:rsidP="00B9632D">
            <w:pPr>
              <w:rPr>
                <w:sz w:val="18"/>
                <w:szCs w:val="18"/>
                <w:lang w:val="en-US"/>
              </w:rPr>
            </w:pPr>
          </w:p>
        </w:tc>
      </w:tr>
      <w:tr w:rsidR="00DA3FCA" w14:paraId="30B74817" w14:textId="77777777" w:rsidTr="00B9632D">
        <w:tc>
          <w:tcPr>
            <w:tcW w:w="699" w:type="dxa"/>
            <w:tcBorders>
              <w:top w:val="nil"/>
              <w:left w:val="single" w:sz="2" w:space="0" w:color="000000"/>
              <w:bottom w:val="single" w:sz="2" w:space="0" w:color="000000"/>
              <w:right w:val="nil"/>
            </w:tcBorders>
          </w:tcPr>
          <w:p w14:paraId="4B6AF16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0BD1C1E"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51ECA13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DF1672F"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1107CB9" w14:textId="77777777" w:rsidR="00DA3FCA" w:rsidRDefault="00DA3FCA" w:rsidP="00B9632D">
            <w:pPr>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608D886B" w14:textId="77777777" w:rsidR="00DA3FCA" w:rsidRDefault="00DA3FCA" w:rsidP="00B9632D">
            <w:pPr>
              <w:rPr>
                <w:sz w:val="18"/>
                <w:szCs w:val="18"/>
                <w:lang w:val="en-US"/>
              </w:rPr>
            </w:pPr>
          </w:p>
        </w:tc>
      </w:tr>
      <w:tr w:rsidR="00DA3FCA" w14:paraId="1B670247" w14:textId="77777777" w:rsidTr="00B9632D">
        <w:tc>
          <w:tcPr>
            <w:tcW w:w="699" w:type="dxa"/>
            <w:tcBorders>
              <w:top w:val="nil"/>
              <w:left w:val="single" w:sz="2" w:space="0" w:color="000000"/>
              <w:bottom w:val="single" w:sz="2" w:space="0" w:color="000000"/>
              <w:right w:val="nil"/>
            </w:tcBorders>
          </w:tcPr>
          <w:p w14:paraId="02555E5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010199A" w14:textId="77777777" w:rsidR="00DA3FCA" w:rsidRDefault="00DA3FCA" w:rsidP="00B9632D">
            <w:pPr>
              <w:rPr>
                <w:sz w:val="16"/>
                <w:szCs w:val="16"/>
                <w:lang w:val="en-US"/>
              </w:rPr>
            </w:pPr>
            <w:r>
              <w:rPr>
                <w:sz w:val="16"/>
                <w:szCs w:val="16"/>
                <w:lang w:val="en-US"/>
              </w:rPr>
              <w:t>2663102100001</w:t>
            </w:r>
          </w:p>
        </w:tc>
        <w:tc>
          <w:tcPr>
            <w:tcW w:w="4613" w:type="dxa"/>
            <w:tcBorders>
              <w:top w:val="nil"/>
              <w:left w:val="single" w:sz="2" w:space="0" w:color="000000"/>
              <w:bottom w:val="single" w:sz="2" w:space="0" w:color="000000"/>
              <w:right w:val="nil"/>
            </w:tcBorders>
          </w:tcPr>
          <w:p w14:paraId="24B2EA1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7ECA2C5E"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D151A12" w14:textId="77777777" w:rsidR="00DA3FCA" w:rsidRDefault="00DA3FCA" w:rsidP="00B9632D">
            <w:pPr>
              <w:rPr>
                <w:sz w:val="18"/>
                <w:szCs w:val="18"/>
                <w:lang w:val="en-US"/>
              </w:rPr>
            </w:pPr>
            <w:r>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1D95EB0D" w14:textId="77777777" w:rsidR="00DA3FCA" w:rsidRDefault="00DA3FCA" w:rsidP="00B9632D">
            <w:pPr>
              <w:rPr>
                <w:sz w:val="18"/>
                <w:szCs w:val="18"/>
                <w:lang w:val="en-US"/>
              </w:rPr>
            </w:pPr>
          </w:p>
        </w:tc>
      </w:tr>
      <w:tr w:rsidR="00DA3FCA" w14:paraId="3C674FCB" w14:textId="77777777" w:rsidTr="00B9632D">
        <w:tc>
          <w:tcPr>
            <w:tcW w:w="699" w:type="dxa"/>
            <w:tcBorders>
              <w:top w:val="nil"/>
              <w:left w:val="single" w:sz="2" w:space="0" w:color="000000"/>
              <w:bottom w:val="single" w:sz="2" w:space="0" w:color="000000"/>
              <w:right w:val="nil"/>
            </w:tcBorders>
          </w:tcPr>
          <w:p w14:paraId="59CF2C3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BE1272D" w14:textId="77777777" w:rsidR="00DA3FCA" w:rsidRDefault="00DA3FCA" w:rsidP="00B9632D">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07A8F5B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7E64304"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7A5E7BD" w14:textId="77777777" w:rsidR="00DA3FCA" w:rsidRDefault="00DA3FCA" w:rsidP="00B9632D">
            <w:pPr>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12B81E19" w14:textId="77777777" w:rsidR="00DA3FCA" w:rsidRDefault="00DA3FCA" w:rsidP="00B9632D">
            <w:pPr>
              <w:rPr>
                <w:sz w:val="18"/>
                <w:szCs w:val="18"/>
                <w:lang w:val="en-US"/>
              </w:rPr>
            </w:pPr>
          </w:p>
        </w:tc>
      </w:tr>
      <w:tr w:rsidR="00DA3FCA" w14:paraId="13148A23" w14:textId="77777777" w:rsidTr="00B9632D">
        <w:tc>
          <w:tcPr>
            <w:tcW w:w="699" w:type="dxa"/>
            <w:tcBorders>
              <w:top w:val="nil"/>
              <w:left w:val="single" w:sz="2" w:space="0" w:color="000000"/>
              <w:bottom w:val="single" w:sz="2" w:space="0" w:color="000000"/>
              <w:right w:val="nil"/>
            </w:tcBorders>
          </w:tcPr>
          <w:p w14:paraId="626CE6C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6DD42F3" w14:textId="77777777" w:rsidR="00DA3FCA" w:rsidRDefault="00DA3FCA" w:rsidP="00B9632D">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715E06A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3F32B646"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7876157" w14:textId="77777777" w:rsidR="00DA3FCA" w:rsidRDefault="00DA3FCA" w:rsidP="00B9632D">
            <w:pPr>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3FAE0C24" w14:textId="77777777" w:rsidR="00DA3FCA" w:rsidRDefault="00DA3FCA" w:rsidP="00B9632D">
            <w:pPr>
              <w:rPr>
                <w:sz w:val="18"/>
                <w:szCs w:val="18"/>
                <w:lang w:val="en-US"/>
              </w:rPr>
            </w:pPr>
          </w:p>
        </w:tc>
      </w:tr>
      <w:tr w:rsidR="00DA3FCA" w14:paraId="313818E9" w14:textId="77777777" w:rsidTr="00B9632D">
        <w:tc>
          <w:tcPr>
            <w:tcW w:w="699" w:type="dxa"/>
            <w:tcBorders>
              <w:top w:val="nil"/>
              <w:left w:val="single" w:sz="2" w:space="0" w:color="000000"/>
              <w:bottom w:val="single" w:sz="2" w:space="0" w:color="000000"/>
              <w:right w:val="nil"/>
            </w:tcBorders>
          </w:tcPr>
          <w:p w14:paraId="1604180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61A06E1" w14:textId="77777777" w:rsidR="00DA3FCA" w:rsidRDefault="00DA3FCA" w:rsidP="00B9632D">
            <w:pPr>
              <w:rPr>
                <w:sz w:val="16"/>
                <w:szCs w:val="16"/>
                <w:lang w:val="en-US"/>
              </w:rPr>
            </w:pPr>
            <w:r>
              <w:rPr>
                <w:sz w:val="16"/>
                <w:szCs w:val="16"/>
                <w:lang w:val="en-US"/>
              </w:rPr>
              <w:t>2666122800325-50205</w:t>
            </w:r>
          </w:p>
        </w:tc>
        <w:tc>
          <w:tcPr>
            <w:tcW w:w="4613" w:type="dxa"/>
            <w:tcBorders>
              <w:top w:val="nil"/>
              <w:left w:val="single" w:sz="2" w:space="0" w:color="000000"/>
              <w:bottom w:val="single" w:sz="2" w:space="0" w:color="000000"/>
              <w:right w:val="nil"/>
            </w:tcBorders>
          </w:tcPr>
          <w:p w14:paraId="1F86ACC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Bordura Br50.20.5 </w:t>
            </w:r>
          </w:p>
        </w:tc>
        <w:tc>
          <w:tcPr>
            <w:tcW w:w="978" w:type="dxa"/>
            <w:tcBorders>
              <w:top w:val="nil"/>
              <w:left w:val="single" w:sz="2" w:space="0" w:color="000000"/>
              <w:bottom w:val="single" w:sz="2" w:space="0" w:color="000000"/>
              <w:right w:val="nil"/>
            </w:tcBorders>
            <w:vAlign w:val="center"/>
          </w:tcPr>
          <w:p w14:paraId="0C9EE2E7" w14:textId="77777777" w:rsidR="00DA3FCA" w:rsidRDefault="00DA3FCA" w:rsidP="00B9632D">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46736985" w14:textId="77777777" w:rsidR="00DA3FCA" w:rsidRDefault="00DA3FCA" w:rsidP="00B9632D">
            <w:pPr>
              <w:rPr>
                <w:sz w:val="18"/>
                <w:szCs w:val="18"/>
                <w:lang w:val="en-US"/>
              </w:rPr>
            </w:pPr>
            <w:r>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54A3F698" w14:textId="77777777" w:rsidR="00DA3FCA" w:rsidRDefault="00DA3FCA" w:rsidP="00B9632D">
            <w:pPr>
              <w:rPr>
                <w:sz w:val="18"/>
                <w:szCs w:val="18"/>
                <w:lang w:val="en-US"/>
              </w:rPr>
            </w:pPr>
          </w:p>
        </w:tc>
      </w:tr>
      <w:tr w:rsidR="00DA3FCA" w14:paraId="41DDC51B" w14:textId="77777777" w:rsidTr="00B9632D">
        <w:tc>
          <w:tcPr>
            <w:tcW w:w="699" w:type="dxa"/>
            <w:tcBorders>
              <w:top w:val="nil"/>
              <w:left w:val="single" w:sz="2" w:space="0" w:color="000000"/>
              <w:bottom w:val="single" w:sz="2" w:space="0" w:color="000000"/>
              <w:right w:val="nil"/>
            </w:tcBorders>
          </w:tcPr>
          <w:p w14:paraId="5020678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62F96EF" w14:textId="77777777" w:rsidR="00DA3FCA" w:rsidRDefault="00DA3FCA" w:rsidP="00B9632D">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6ABE04D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6CCD140"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A84449D" w14:textId="77777777" w:rsidR="00DA3FCA" w:rsidRDefault="00DA3FCA" w:rsidP="00B9632D">
            <w:pPr>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4F4915FF" w14:textId="77777777" w:rsidR="00DA3FCA" w:rsidRDefault="00DA3FCA" w:rsidP="00B9632D">
            <w:pPr>
              <w:rPr>
                <w:sz w:val="18"/>
                <w:szCs w:val="18"/>
                <w:lang w:val="en-US"/>
              </w:rPr>
            </w:pPr>
          </w:p>
        </w:tc>
      </w:tr>
      <w:tr w:rsidR="00DA3FCA" w14:paraId="4A9033A3" w14:textId="77777777" w:rsidTr="00B9632D">
        <w:tc>
          <w:tcPr>
            <w:tcW w:w="699" w:type="dxa"/>
            <w:tcBorders>
              <w:top w:val="nil"/>
              <w:left w:val="single" w:sz="2" w:space="0" w:color="000000"/>
              <w:bottom w:val="nil"/>
              <w:right w:val="nil"/>
            </w:tcBorders>
          </w:tcPr>
          <w:p w14:paraId="73DF851B"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61025704" w14:textId="77777777" w:rsidR="00DA3FCA" w:rsidRDefault="00DA3FCA" w:rsidP="00B9632D">
            <w:pPr>
              <w:rPr>
                <w:lang w:val="en-US"/>
              </w:rPr>
            </w:pPr>
          </w:p>
        </w:tc>
        <w:tc>
          <w:tcPr>
            <w:tcW w:w="4613" w:type="dxa"/>
            <w:tcBorders>
              <w:top w:val="nil"/>
              <w:left w:val="single" w:sz="2" w:space="0" w:color="000000"/>
              <w:bottom w:val="nil"/>
              <w:right w:val="nil"/>
            </w:tcBorders>
          </w:tcPr>
          <w:p w14:paraId="31D1182F"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5.4. Amenajarea sistemului rutier la parcare auto</w:t>
            </w:r>
          </w:p>
        </w:tc>
        <w:tc>
          <w:tcPr>
            <w:tcW w:w="978" w:type="dxa"/>
            <w:tcBorders>
              <w:top w:val="nil"/>
              <w:left w:val="single" w:sz="2" w:space="0" w:color="000000"/>
              <w:bottom w:val="nil"/>
              <w:right w:val="nil"/>
            </w:tcBorders>
          </w:tcPr>
          <w:p w14:paraId="3D9993D9" w14:textId="77777777" w:rsidR="00DA3FCA" w:rsidRDefault="00DA3FCA" w:rsidP="00B9632D">
            <w:pPr>
              <w:rPr>
                <w:lang w:val="en-US"/>
              </w:rPr>
            </w:pPr>
          </w:p>
        </w:tc>
        <w:tc>
          <w:tcPr>
            <w:tcW w:w="1118" w:type="dxa"/>
            <w:tcBorders>
              <w:top w:val="nil"/>
              <w:left w:val="single" w:sz="2" w:space="0" w:color="000000"/>
              <w:bottom w:val="nil"/>
              <w:right w:val="nil"/>
            </w:tcBorders>
          </w:tcPr>
          <w:p w14:paraId="47C9BE54"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219775D5" w14:textId="77777777" w:rsidR="00DA3FCA" w:rsidRDefault="00DA3FCA" w:rsidP="00B9632D">
            <w:pPr>
              <w:rPr>
                <w:lang w:val="en-US"/>
              </w:rPr>
            </w:pPr>
          </w:p>
        </w:tc>
      </w:tr>
      <w:tr w:rsidR="00DA3FCA" w14:paraId="257F8FC9" w14:textId="77777777" w:rsidTr="00B9632D">
        <w:tc>
          <w:tcPr>
            <w:tcW w:w="699" w:type="dxa"/>
            <w:tcBorders>
              <w:top w:val="single" w:sz="2" w:space="0" w:color="000000"/>
              <w:left w:val="single" w:sz="2" w:space="0" w:color="000000"/>
              <w:bottom w:val="single" w:sz="2" w:space="0" w:color="000000"/>
              <w:right w:val="nil"/>
            </w:tcBorders>
            <w:vAlign w:val="center"/>
          </w:tcPr>
          <w:p w14:paraId="1919C417" w14:textId="77777777" w:rsidR="00DA3FCA" w:rsidRDefault="00DA3FCA" w:rsidP="00B9632D">
            <w:pPr>
              <w:jc w:val="center"/>
              <w:rPr>
                <w:sz w:val="22"/>
                <w:szCs w:val="22"/>
                <w:lang w:val="en-US"/>
              </w:rPr>
            </w:pPr>
            <w:r>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0C8471F6" w14:textId="77777777" w:rsidR="00DA3FCA" w:rsidRDefault="00DA3FCA" w:rsidP="00B9632D">
            <w:pPr>
              <w:jc w:val="center"/>
              <w:rPr>
                <w:sz w:val="22"/>
                <w:szCs w:val="22"/>
                <w:lang w:val="en-US"/>
              </w:rPr>
            </w:pPr>
            <w:r>
              <w:rPr>
                <w:sz w:val="22"/>
                <w:szCs w:val="22"/>
                <w:lang w:val="en-US"/>
              </w:rPr>
              <w:t>DI110</w:t>
            </w:r>
          </w:p>
          <w:p w14:paraId="5014A868"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8D86E8"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Strat inferior de fundatie din balast, amestec de agregate grosier si agregate fine cu D &lt; 45 mm si d = 0. conform  SM-EN 13285:2018 (Balast). H=10 cm</w:t>
            </w:r>
          </w:p>
        </w:tc>
        <w:tc>
          <w:tcPr>
            <w:tcW w:w="978" w:type="dxa"/>
            <w:tcBorders>
              <w:top w:val="single" w:sz="2" w:space="0" w:color="000000"/>
              <w:left w:val="single" w:sz="2" w:space="0" w:color="000000"/>
              <w:bottom w:val="single" w:sz="2" w:space="0" w:color="000000"/>
              <w:right w:val="nil"/>
            </w:tcBorders>
            <w:vAlign w:val="center"/>
          </w:tcPr>
          <w:p w14:paraId="277D460E"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BF53D6A"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41B312" w14:textId="77777777" w:rsidR="00DA3FCA" w:rsidRDefault="00DA3FCA" w:rsidP="00B9632D">
            <w:pPr>
              <w:jc w:val="right"/>
              <w:rPr>
                <w:lang w:val="en-US"/>
              </w:rPr>
            </w:pPr>
            <w:r>
              <w:rPr>
                <w:lang w:val="en-US"/>
              </w:rPr>
              <w:t>74,97</w:t>
            </w:r>
          </w:p>
        </w:tc>
      </w:tr>
      <w:tr w:rsidR="00DA3FCA" w14:paraId="7271C720" w14:textId="77777777" w:rsidTr="00B9632D">
        <w:tc>
          <w:tcPr>
            <w:tcW w:w="699" w:type="dxa"/>
            <w:tcBorders>
              <w:top w:val="nil"/>
              <w:left w:val="single" w:sz="2" w:space="0" w:color="000000"/>
              <w:bottom w:val="single" w:sz="2" w:space="0" w:color="000000"/>
              <w:right w:val="nil"/>
            </w:tcBorders>
          </w:tcPr>
          <w:p w14:paraId="29BBC81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3F90649" w14:textId="77777777" w:rsidR="00DA3FCA" w:rsidRDefault="00DA3FCA" w:rsidP="00B9632D">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2372DAC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83F462E"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E74164B" w14:textId="77777777" w:rsidR="00DA3FCA" w:rsidRDefault="00DA3FCA" w:rsidP="00B9632D">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688354E" w14:textId="77777777" w:rsidR="00DA3FCA" w:rsidRDefault="00DA3FCA" w:rsidP="00B9632D">
            <w:pPr>
              <w:rPr>
                <w:sz w:val="18"/>
                <w:szCs w:val="18"/>
                <w:lang w:val="en-US"/>
              </w:rPr>
            </w:pPr>
          </w:p>
        </w:tc>
      </w:tr>
      <w:tr w:rsidR="00DA3FCA" w14:paraId="512A4140" w14:textId="77777777" w:rsidTr="00B9632D">
        <w:tc>
          <w:tcPr>
            <w:tcW w:w="699" w:type="dxa"/>
            <w:tcBorders>
              <w:top w:val="nil"/>
              <w:left w:val="single" w:sz="2" w:space="0" w:color="000000"/>
              <w:bottom w:val="single" w:sz="2" w:space="0" w:color="000000"/>
              <w:right w:val="nil"/>
            </w:tcBorders>
          </w:tcPr>
          <w:p w14:paraId="11F1160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8E5F61C" w14:textId="77777777" w:rsidR="00DA3FCA" w:rsidRDefault="00DA3FCA" w:rsidP="00B9632D">
            <w:pPr>
              <w:rPr>
                <w:sz w:val="16"/>
                <w:szCs w:val="16"/>
                <w:lang w:val="en-US"/>
              </w:rPr>
            </w:pPr>
            <w:r>
              <w:rPr>
                <w:sz w:val="16"/>
                <w:szCs w:val="16"/>
                <w:lang w:val="en-US"/>
              </w:rPr>
              <w:t>1421102200467</w:t>
            </w:r>
          </w:p>
        </w:tc>
        <w:tc>
          <w:tcPr>
            <w:tcW w:w="4613" w:type="dxa"/>
            <w:tcBorders>
              <w:top w:val="nil"/>
              <w:left w:val="single" w:sz="2" w:space="0" w:color="000000"/>
              <w:bottom w:val="single" w:sz="2" w:space="0" w:color="000000"/>
              <w:right w:val="nil"/>
            </w:tcBorders>
          </w:tcPr>
          <w:p w14:paraId="591F708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262CDB83"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1EDFCB8" w14:textId="77777777" w:rsidR="00DA3FCA" w:rsidRDefault="00DA3FCA" w:rsidP="00B9632D">
            <w:pPr>
              <w:rPr>
                <w:sz w:val="18"/>
                <w:szCs w:val="18"/>
                <w:lang w:val="en-US"/>
              </w:rPr>
            </w:pPr>
            <w:r>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4204E74D" w14:textId="77777777" w:rsidR="00DA3FCA" w:rsidRDefault="00DA3FCA" w:rsidP="00B9632D">
            <w:pPr>
              <w:rPr>
                <w:sz w:val="18"/>
                <w:szCs w:val="18"/>
                <w:lang w:val="en-US"/>
              </w:rPr>
            </w:pPr>
          </w:p>
        </w:tc>
      </w:tr>
      <w:tr w:rsidR="00DA3FCA" w14:paraId="36A87142" w14:textId="77777777" w:rsidTr="00B9632D">
        <w:tc>
          <w:tcPr>
            <w:tcW w:w="699" w:type="dxa"/>
            <w:tcBorders>
              <w:top w:val="nil"/>
              <w:left w:val="single" w:sz="2" w:space="0" w:color="000000"/>
              <w:bottom w:val="single" w:sz="2" w:space="0" w:color="000000"/>
              <w:right w:val="nil"/>
            </w:tcBorders>
          </w:tcPr>
          <w:p w14:paraId="5D160AA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1A31FFA" w14:textId="77777777" w:rsidR="00DA3FCA" w:rsidRDefault="00DA3FCA" w:rsidP="00B9632D">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5A0E90F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7BDC10B8"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47A5D80" w14:textId="77777777" w:rsidR="00DA3FCA" w:rsidRDefault="00DA3FCA" w:rsidP="00B9632D">
            <w:pPr>
              <w:rPr>
                <w:sz w:val="18"/>
                <w:szCs w:val="18"/>
                <w:lang w:val="en-US"/>
              </w:rPr>
            </w:pPr>
            <w:r>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2561DEAE" w14:textId="77777777" w:rsidR="00DA3FCA" w:rsidRDefault="00DA3FCA" w:rsidP="00B9632D">
            <w:pPr>
              <w:rPr>
                <w:sz w:val="18"/>
                <w:szCs w:val="18"/>
                <w:lang w:val="en-US"/>
              </w:rPr>
            </w:pPr>
          </w:p>
        </w:tc>
      </w:tr>
      <w:tr w:rsidR="00DA3FCA" w14:paraId="3A079C27" w14:textId="77777777" w:rsidTr="00B9632D">
        <w:tc>
          <w:tcPr>
            <w:tcW w:w="699" w:type="dxa"/>
            <w:tcBorders>
              <w:top w:val="nil"/>
              <w:left w:val="single" w:sz="2" w:space="0" w:color="000000"/>
              <w:bottom w:val="single" w:sz="2" w:space="0" w:color="000000"/>
              <w:right w:val="nil"/>
            </w:tcBorders>
          </w:tcPr>
          <w:p w14:paraId="770DC5B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6670E64" w14:textId="77777777" w:rsidR="00DA3FCA" w:rsidRDefault="00DA3FCA" w:rsidP="00B9632D">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1A9FF76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5E32BE6"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717C53B" w14:textId="77777777" w:rsidR="00DA3FCA" w:rsidRDefault="00DA3FCA" w:rsidP="00B9632D">
            <w:pPr>
              <w:rPr>
                <w:sz w:val="18"/>
                <w:szCs w:val="18"/>
                <w:lang w:val="en-US"/>
              </w:rPr>
            </w:pPr>
            <w:r>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65F66EDA" w14:textId="77777777" w:rsidR="00DA3FCA" w:rsidRDefault="00DA3FCA" w:rsidP="00B9632D">
            <w:pPr>
              <w:rPr>
                <w:sz w:val="18"/>
                <w:szCs w:val="18"/>
                <w:lang w:val="en-US"/>
              </w:rPr>
            </w:pPr>
          </w:p>
        </w:tc>
      </w:tr>
      <w:tr w:rsidR="00DA3FCA" w14:paraId="7A159C3A" w14:textId="77777777" w:rsidTr="00B9632D">
        <w:tc>
          <w:tcPr>
            <w:tcW w:w="699" w:type="dxa"/>
            <w:tcBorders>
              <w:top w:val="nil"/>
              <w:left w:val="single" w:sz="2" w:space="0" w:color="000000"/>
              <w:bottom w:val="single" w:sz="2" w:space="0" w:color="000000"/>
              <w:right w:val="nil"/>
            </w:tcBorders>
          </w:tcPr>
          <w:p w14:paraId="50FE60C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9D39F9D" w14:textId="77777777" w:rsidR="00DA3FCA" w:rsidRDefault="00DA3FCA" w:rsidP="00B9632D">
            <w:pPr>
              <w:rPr>
                <w:sz w:val="16"/>
                <w:szCs w:val="16"/>
                <w:lang w:val="en-US"/>
              </w:rPr>
            </w:pPr>
            <w:r>
              <w:rPr>
                <w:sz w:val="16"/>
                <w:szCs w:val="16"/>
                <w:lang w:val="en-US"/>
              </w:rPr>
              <w:t>2952240004118</w:t>
            </w:r>
          </w:p>
        </w:tc>
        <w:tc>
          <w:tcPr>
            <w:tcW w:w="4613" w:type="dxa"/>
            <w:tcBorders>
              <w:top w:val="nil"/>
              <w:left w:val="single" w:sz="2" w:space="0" w:color="000000"/>
              <w:bottom w:val="single" w:sz="2" w:space="0" w:color="000000"/>
              <w:right w:val="nil"/>
            </w:tcBorders>
          </w:tcPr>
          <w:p w14:paraId="569F246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32443925"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E50FCFB" w14:textId="77777777" w:rsidR="00DA3FCA" w:rsidRDefault="00DA3FCA" w:rsidP="00B9632D">
            <w:pPr>
              <w:rPr>
                <w:sz w:val="18"/>
                <w:szCs w:val="18"/>
                <w:lang w:val="en-US"/>
              </w:rPr>
            </w:pPr>
            <w:r>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04062066" w14:textId="77777777" w:rsidR="00DA3FCA" w:rsidRDefault="00DA3FCA" w:rsidP="00B9632D">
            <w:pPr>
              <w:rPr>
                <w:sz w:val="18"/>
                <w:szCs w:val="18"/>
                <w:lang w:val="en-US"/>
              </w:rPr>
            </w:pPr>
          </w:p>
        </w:tc>
      </w:tr>
      <w:tr w:rsidR="00DA3FCA" w14:paraId="570E92A1" w14:textId="77777777" w:rsidTr="00B9632D">
        <w:tc>
          <w:tcPr>
            <w:tcW w:w="699" w:type="dxa"/>
            <w:tcBorders>
              <w:top w:val="nil"/>
              <w:left w:val="single" w:sz="2" w:space="0" w:color="000000"/>
              <w:bottom w:val="single" w:sz="2" w:space="0" w:color="000000"/>
              <w:right w:val="nil"/>
            </w:tcBorders>
          </w:tcPr>
          <w:p w14:paraId="2A175F9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DBB3417" w14:textId="77777777" w:rsidR="00DA3FCA" w:rsidRDefault="00DA3FCA" w:rsidP="00B9632D">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71CA497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8707440"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D28B35D" w14:textId="77777777" w:rsidR="00DA3FCA" w:rsidRDefault="00DA3FCA" w:rsidP="00B9632D">
            <w:pPr>
              <w:rPr>
                <w:sz w:val="18"/>
                <w:szCs w:val="18"/>
                <w:lang w:val="en-US"/>
              </w:rPr>
            </w:pPr>
            <w:r>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6D75B0DA" w14:textId="77777777" w:rsidR="00DA3FCA" w:rsidRDefault="00DA3FCA" w:rsidP="00B9632D">
            <w:pPr>
              <w:rPr>
                <w:sz w:val="18"/>
                <w:szCs w:val="18"/>
                <w:lang w:val="en-US"/>
              </w:rPr>
            </w:pPr>
          </w:p>
        </w:tc>
      </w:tr>
      <w:tr w:rsidR="00DA3FCA" w14:paraId="33DDB77A" w14:textId="77777777" w:rsidTr="00B9632D">
        <w:tc>
          <w:tcPr>
            <w:tcW w:w="699" w:type="dxa"/>
            <w:tcBorders>
              <w:top w:val="single" w:sz="2" w:space="0" w:color="000000"/>
              <w:left w:val="single" w:sz="2" w:space="0" w:color="000000"/>
              <w:bottom w:val="single" w:sz="2" w:space="0" w:color="000000"/>
              <w:right w:val="nil"/>
            </w:tcBorders>
            <w:vAlign w:val="center"/>
          </w:tcPr>
          <w:p w14:paraId="651C18DB" w14:textId="77777777" w:rsidR="00DA3FCA" w:rsidRDefault="00DA3FCA" w:rsidP="00B9632D">
            <w:pPr>
              <w:jc w:val="center"/>
              <w:rPr>
                <w:sz w:val="22"/>
                <w:szCs w:val="22"/>
                <w:lang w:val="en-US"/>
              </w:rPr>
            </w:pPr>
            <w:r>
              <w:rPr>
                <w:lang w:val="en-US"/>
              </w:rPr>
              <w:t xml:space="preserve"> </w:t>
            </w:r>
            <w:r>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01F278C2" w14:textId="77777777" w:rsidR="00DA3FCA" w:rsidRDefault="00DA3FCA" w:rsidP="00B9632D">
            <w:pPr>
              <w:jc w:val="center"/>
              <w:rPr>
                <w:sz w:val="22"/>
                <w:szCs w:val="22"/>
                <w:lang w:val="en-US"/>
              </w:rPr>
            </w:pPr>
            <w:r>
              <w:rPr>
                <w:sz w:val="22"/>
                <w:szCs w:val="22"/>
                <w:lang w:val="en-US"/>
              </w:rPr>
              <w:t>DA12B</w:t>
            </w:r>
          </w:p>
          <w:p w14:paraId="4E0F4CDE"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04C8CD"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fr. 8-63mm, conform SM SR EN 13242+A1:2010, din pietris concasat, GA85 LA30, H=15 cm</w:t>
            </w:r>
          </w:p>
        </w:tc>
        <w:tc>
          <w:tcPr>
            <w:tcW w:w="978" w:type="dxa"/>
            <w:tcBorders>
              <w:top w:val="single" w:sz="2" w:space="0" w:color="000000"/>
              <w:left w:val="single" w:sz="2" w:space="0" w:color="000000"/>
              <w:bottom w:val="single" w:sz="2" w:space="0" w:color="000000"/>
              <w:right w:val="nil"/>
            </w:tcBorders>
            <w:vAlign w:val="center"/>
          </w:tcPr>
          <w:p w14:paraId="1E983D63"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177BB6E"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5E5B33" w14:textId="77777777" w:rsidR="00DA3FCA" w:rsidRDefault="00DA3FCA" w:rsidP="00B9632D">
            <w:pPr>
              <w:jc w:val="right"/>
              <w:rPr>
                <w:lang w:val="en-US"/>
              </w:rPr>
            </w:pPr>
            <w:r>
              <w:rPr>
                <w:lang w:val="en-US"/>
              </w:rPr>
              <w:t>109,67</w:t>
            </w:r>
          </w:p>
        </w:tc>
      </w:tr>
      <w:tr w:rsidR="00DA3FCA" w14:paraId="7A3B270E" w14:textId="77777777" w:rsidTr="00B9632D">
        <w:tc>
          <w:tcPr>
            <w:tcW w:w="699" w:type="dxa"/>
            <w:tcBorders>
              <w:top w:val="nil"/>
              <w:left w:val="single" w:sz="2" w:space="0" w:color="000000"/>
              <w:bottom w:val="single" w:sz="2" w:space="0" w:color="000000"/>
              <w:right w:val="nil"/>
            </w:tcBorders>
          </w:tcPr>
          <w:p w14:paraId="5BD4983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5E0481B"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83AEA4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73AA804"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04C95D2" w14:textId="77777777" w:rsidR="00DA3FCA" w:rsidRDefault="00DA3FCA" w:rsidP="00B9632D">
            <w:pPr>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51C5024" w14:textId="77777777" w:rsidR="00DA3FCA" w:rsidRDefault="00DA3FCA" w:rsidP="00B9632D">
            <w:pPr>
              <w:rPr>
                <w:sz w:val="18"/>
                <w:szCs w:val="18"/>
                <w:lang w:val="en-US"/>
              </w:rPr>
            </w:pPr>
          </w:p>
        </w:tc>
      </w:tr>
      <w:tr w:rsidR="00DA3FCA" w14:paraId="04930C09" w14:textId="77777777" w:rsidTr="00B9632D">
        <w:tc>
          <w:tcPr>
            <w:tcW w:w="699" w:type="dxa"/>
            <w:tcBorders>
              <w:top w:val="nil"/>
              <w:left w:val="single" w:sz="2" w:space="0" w:color="000000"/>
              <w:bottom w:val="single" w:sz="2" w:space="0" w:color="000000"/>
              <w:right w:val="nil"/>
            </w:tcBorders>
          </w:tcPr>
          <w:p w14:paraId="4A56323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7D123B2" w14:textId="77777777" w:rsidR="00DA3FCA" w:rsidRDefault="00DA3FCA" w:rsidP="00B9632D">
            <w:pPr>
              <w:rPr>
                <w:sz w:val="16"/>
                <w:szCs w:val="16"/>
                <w:lang w:val="en-US"/>
              </w:rPr>
            </w:pPr>
            <w:r>
              <w:rPr>
                <w:sz w:val="16"/>
                <w:szCs w:val="16"/>
                <w:lang w:val="en-US"/>
              </w:rPr>
              <w:t>1411122201646-832</w:t>
            </w:r>
          </w:p>
        </w:tc>
        <w:tc>
          <w:tcPr>
            <w:tcW w:w="4613" w:type="dxa"/>
            <w:tcBorders>
              <w:top w:val="nil"/>
              <w:left w:val="single" w:sz="2" w:space="0" w:color="000000"/>
              <w:bottom w:val="single" w:sz="2" w:space="0" w:color="000000"/>
              <w:right w:val="nil"/>
            </w:tcBorders>
          </w:tcPr>
          <w:p w14:paraId="5D535AF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61D4FCB5"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2EFA331" w14:textId="77777777" w:rsidR="00DA3FCA" w:rsidRDefault="00DA3FCA" w:rsidP="00B9632D">
            <w:pPr>
              <w:rPr>
                <w:sz w:val="18"/>
                <w:szCs w:val="18"/>
                <w:lang w:val="en-US"/>
              </w:rPr>
            </w:pPr>
            <w:r>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7E5456CE" w14:textId="77777777" w:rsidR="00DA3FCA" w:rsidRDefault="00DA3FCA" w:rsidP="00B9632D">
            <w:pPr>
              <w:rPr>
                <w:sz w:val="18"/>
                <w:szCs w:val="18"/>
                <w:lang w:val="en-US"/>
              </w:rPr>
            </w:pPr>
          </w:p>
        </w:tc>
      </w:tr>
      <w:tr w:rsidR="00DA3FCA" w14:paraId="30114FAF" w14:textId="77777777" w:rsidTr="00B9632D">
        <w:tc>
          <w:tcPr>
            <w:tcW w:w="699" w:type="dxa"/>
            <w:tcBorders>
              <w:top w:val="nil"/>
              <w:left w:val="single" w:sz="2" w:space="0" w:color="000000"/>
              <w:bottom w:val="single" w:sz="2" w:space="0" w:color="000000"/>
              <w:right w:val="nil"/>
            </w:tcBorders>
          </w:tcPr>
          <w:p w14:paraId="184157A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DCCD68C" w14:textId="77777777" w:rsidR="00DA3FCA" w:rsidRDefault="00DA3FCA" w:rsidP="00B9632D">
            <w:pPr>
              <w:rPr>
                <w:sz w:val="16"/>
                <w:szCs w:val="16"/>
                <w:lang w:val="en-US"/>
              </w:rPr>
            </w:pPr>
            <w:r>
              <w:rPr>
                <w:sz w:val="16"/>
                <w:szCs w:val="16"/>
                <w:lang w:val="en-US"/>
              </w:rPr>
              <w:t>1411122201672-3263</w:t>
            </w:r>
          </w:p>
        </w:tc>
        <w:tc>
          <w:tcPr>
            <w:tcW w:w="4613" w:type="dxa"/>
            <w:tcBorders>
              <w:top w:val="nil"/>
              <w:left w:val="single" w:sz="2" w:space="0" w:color="000000"/>
              <w:bottom w:val="single" w:sz="2" w:space="0" w:color="000000"/>
              <w:right w:val="nil"/>
            </w:tcBorders>
          </w:tcPr>
          <w:p w14:paraId="564F7EC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fr.32-63 mm</w:t>
            </w:r>
          </w:p>
        </w:tc>
        <w:tc>
          <w:tcPr>
            <w:tcW w:w="978" w:type="dxa"/>
            <w:tcBorders>
              <w:top w:val="nil"/>
              <w:left w:val="single" w:sz="2" w:space="0" w:color="000000"/>
              <w:bottom w:val="single" w:sz="2" w:space="0" w:color="000000"/>
              <w:right w:val="nil"/>
            </w:tcBorders>
            <w:vAlign w:val="center"/>
          </w:tcPr>
          <w:p w14:paraId="42BF111A"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6FFDB80" w14:textId="77777777" w:rsidR="00DA3FCA" w:rsidRDefault="00DA3FCA" w:rsidP="00B9632D">
            <w:pPr>
              <w:rPr>
                <w:sz w:val="18"/>
                <w:szCs w:val="18"/>
                <w:lang w:val="en-US"/>
              </w:rPr>
            </w:pPr>
            <w:r>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10949B2A" w14:textId="77777777" w:rsidR="00DA3FCA" w:rsidRDefault="00DA3FCA" w:rsidP="00B9632D">
            <w:pPr>
              <w:rPr>
                <w:sz w:val="18"/>
                <w:szCs w:val="18"/>
                <w:lang w:val="en-US"/>
              </w:rPr>
            </w:pPr>
          </w:p>
        </w:tc>
      </w:tr>
      <w:tr w:rsidR="00DA3FCA" w14:paraId="3F629A20" w14:textId="77777777" w:rsidTr="00B9632D">
        <w:tc>
          <w:tcPr>
            <w:tcW w:w="699" w:type="dxa"/>
            <w:tcBorders>
              <w:top w:val="nil"/>
              <w:left w:val="single" w:sz="2" w:space="0" w:color="000000"/>
              <w:bottom w:val="single" w:sz="2" w:space="0" w:color="000000"/>
              <w:right w:val="nil"/>
            </w:tcBorders>
          </w:tcPr>
          <w:p w14:paraId="232AB39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83922A4" w14:textId="77777777" w:rsidR="00DA3FCA" w:rsidRDefault="00DA3FCA" w:rsidP="00B9632D">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02F2C58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369148C7"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EA1C79E" w14:textId="77777777" w:rsidR="00DA3FCA" w:rsidRDefault="00DA3FCA" w:rsidP="00B9632D">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F73FAA0" w14:textId="77777777" w:rsidR="00DA3FCA" w:rsidRDefault="00DA3FCA" w:rsidP="00B9632D">
            <w:pPr>
              <w:rPr>
                <w:sz w:val="18"/>
                <w:szCs w:val="18"/>
                <w:lang w:val="en-US"/>
              </w:rPr>
            </w:pPr>
          </w:p>
        </w:tc>
      </w:tr>
      <w:tr w:rsidR="00DA3FCA" w14:paraId="2358B3B6" w14:textId="77777777" w:rsidTr="00B9632D">
        <w:tc>
          <w:tcPr>
            <w:tcW w:w="699" w:type="dxa"/>
            <w:tcBorders>
              <w:top w:val="nil"/>
              <w:left w:val="single" w:sz="2" w:space="0" w:color="000000"/>
              <w:bottom w:val="single" w:sz="2" w:space="0" w:color="000000"/>
              <w:right w:val="nil"/>
            </w:tcBorders>
          </w:tcPr>
          <w:p w14:paraId="44BF9AD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5A3DC16" w14:textId="77777777" w:rsidR="00DA3FCA" w:rsidRDefault="00DA3FCA" w:rsidP="00B9632D">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7A3EF16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BBF420C"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355B387" w14:textId="77777777" w:rsidR="00DA3FCA" w:rsidRDefault="00DA3FCA" w:rsidP="00B9632D">
            <w:pPr>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19D534D6" w14:textId="77777777" w:rsidR="00DA3FCA" w:rsidRDefault="00DA3FCA" w:rsidP="00B9632D">
            <w:pPr>
              <w:rPr>
                <w:sz w:val="18"/>
                <w:szCs w:val="18"/>
                <w:lang w:val="en-US"/>
              </w:rPr>
            </w:pPr>
          </w:p>
        </w:tc>
      </w:tr>
      <w:tr w:rsidR="00DA3FCA" w14:paraId="3D00E83C" w14:textId="77777777" w:rsidTr="00B9632D">
        <w:tc>
          <w:tcPr>
            <w:tcW w:w="699" w:type="dxa"/>
            <w:tcBorders>
              <w:top w:val="nil"/>
              <w:left w:val="single" w:sz="2" w:space="0" w:color="000000"/>
              <w:bottom w:val="single" w:sz="2" w:space="0" w:color="000000"/>
              <w:right w:val="nil"/>
            </w:tcBorders>
          </w:tcPr>
          <w:p w14:paraId="1CF308E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2A9AA89" w14:textId="77777777" w:rsidR="00DA3FCA" w:rsidRDefault="00DA3FCA" w:rsidP="00B9632D">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3200261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AC1C513"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6B254C1" w14:textId="77777777" w:rsidR="00DA3FCA" w:rsidRDefault="00DA3FCA" w:rsidP="00B9632D">
            <w:pPr>
              <w:rPr>
                <w:sz w:val="18"/>
                <w:szCs w:val="18"/>
                <w:lang w:val="en-US"/>
              </w:rPr>
            </w:pPr>
            <w:r>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026A2458" w14:textId="77777777" w:rsidR="00DA3FCA" w:rsidRDefault="00DA3FCA" w:rsidP="00B9632D">
            <w:pPr>
              <w:rPr>
                <w:sz w:val="18"/>
                <w:szCs w:val="18"/>
                <w:lang w:val="en-US"/>
              </w:rPr>
            </w:pPr>
          </w:p>
        </w:tc>
      </w:tr>
      <w:tr w:rsidR="00DA3FCA" w14:paraId="5DDB2E89" w14:textId="77777777" w:rsidTr="00B9632D">
        <w:tc>
          <w:tcPr>
            <w:tcW w:w="699" w:type="dxa"/>
            <w:tcBorders>
              <w:top w:val="nil"/>
              <w:left w:val="single" w:sz="2" w:space="0" w:color="000000"/>
              <w:bottom w:val="single" w:sz="2" w:space="0" w:color="000000"/>
              <w:right w:val="nil"/>
            </w:tcBorders>
          </w:tcPr>
          <w:p w14:paraId="66DA1C5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87E1E94" w14:textId="77777777" w:rsidR="00DA3FCA" w:rsidRDefault="00DA3FCA" w:rsidP="00B9632D">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7967FFF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5D3654C"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9E1E1DC" w14:textId="77777777" w:rsidR="00DA3FCA" w:rsidRDefault="00DA3FCA" w:rsidP="00B9632D">
            <w:pPr>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29A2992D" w14:textId="77777777" w:rsidR="00DA3FCA" w:rsidRDefault="00DA3FCA" w:rsidP="00B9632D">
            <w:pPr>
              <w:rPr>
                <w:sz w:val="18"/>
                <w:szCs w:val="18"/>
                <w:lang w:val="en-US"/>
              </w:rPr>
            </w:pPr>
          </w:p>
        </w:tc>
      </w:tr>
      <w:tr w:rsidR="00DA3FCA" w14:paraId="1F3AD7FA" w14:textId="77777777" w:rsidTr="00B9632D">
        <w:tc>
          <w:tcPr>
            <w:tcW w:w="699" w:type="dxa"/>
            <w:tcBorders>
              <w:top w:val="single" w:sz="2" w:space="0" w:color="000000"/>
              <w:left w:val="single" w:sz="2" w:space="0" w:color="000000"/>
              <w:bottom w:val="single" w:sz="2" w:space="0" w:color="000000"/>
              <w:right w:val="nil"/>
            </w:tcBorders>
            <w:vAlign w:val="center"/>
          </w:tcPr>
          <w:p w14:paraId="3C9519C8" w14:textId="77777777" w:rsidR="00DA3FCA" w:rsidRDefault="00DA3FCA" w:rsidP="00B9632D">
            <w:pPr>
              <w:jc w:val="center"/>
              <w:rPr>
                <w:sz w:val="22"/>
                <w:szCs w:val="22"/>
                <w:lang w:val="en-US"/>
              </w:rPr>
            </w:pPr>
            <w:r>
              <w:rPr>
                <w:lang w:val="en-US"/>
              </w:rPr>
              <w:t xml:space="preserve"> </w:t>
            </w:r>
            <w:r>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3F0AE998" w14:textId="77777777" w:rsidR="00DA3FCA" w:rsidRDefault="00DA3FCA" w:rsidP="00B9632D">
            <w:pPr>
              <w:jc w:val="center"/>
              <w:rPr>
                <w:sz w:val="22"/>
                <w:szCs w:val="22"/>
                <w:lang w:val="en-US"/>
              </w:rPr>
            </w:pPr>
            <w:r>
              <w:rPr>
                <w:sz w:val="22"/>
                <w:szCs w:val="22"/>
                <w:lang w:val="en-US"/>
              </w:rPr>
              <w:t>DZ01A</w:t>
            </w:r>
          </w:p>
          <w:p w14:paraId="20B04131"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C1A787"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lastRenderedPageBreak/>
              <w:t xml:space="preserve">Prepararea in statii fixe a amestecului pentru </w:t>
            </w:r>
            <w:r>
              <w:rPr>
                <w:rFonts w:ascii="Times New Roman CYR" w:hAnsi="Times New Roman CYR" w:cs="Times New Roman CYR"/>
                <w:sz w:val="22"/>
                <w:szCs w:val="22"/>
                <w:lang/>
              </w:rPr>
              <w:lastRenderedPageBreak/>
              <w:t>statii rutiere stabilizate, executate din amestec de agregate naturale conform SM SR EN 13285, GA85, LA30, stabilizate cu ciment, Ra&gt;50, C5/6, conform SM EN 14227-1</w:t>
            </w:r>
          </w:p>
        </w:tc>
        <w:tc>
          <w:tcPr>
            <w:tcW w:w="978" w:type="dxa"/>
            <w:tcBorders>
              <w:top w:val="single" w:sz="2" w:space="0" w:color="000000"/>
              <w:left w:val="single" w:sz="2" w:space="0" w:color="000000"/>
              <w:bottom w:val="single" w:sz="2" w:space="0" w:color="000000"/>
              <w:right w:val="nil"/>
            </w:tcBorders>
            <w:vAlign w:val="center"/>
          </w:tcPr>
          <w:p w14:paraId="3444BEC2" w14:textId="77777777" w:rsidR="00DA3FCA" w:rsidRDefault="00DA3FCA" w:rsidP="00B9632D">
            <w:pPr>
              <w:jc w:val="center"/>
              <w:rPr>
                <w:sz w:val="22"/>
                <w:szCs w:val="22"/>
                <w:lang w:val="en-US"/>
              </w:rPr>
            </w:pPr>
            <w:r>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4C56F4B6"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F6DAF6" w14:textId="77777777" w:rsidR="00DA3FCA" w:rsidRDefault="00DA3FCA" w:rsidP="00B9632D">
            <w:pPr>
              <w:jc w:val="right"/>
              <w:rPr>
                <w:lang w:val="en-US"/>
              </w:rPr>
            </w:pPr>
            <w:r>
              <w:rPr>
                <w:lang w:val="en-US"/>
              </w:rPr>
              <w:t>97,16</w:t>
            </w:r>
          </w:p>
        </w:tc>
      </w:tr>
      <w:tr w:rsidR="00DA3FCA" w14:paraId="3F274D84" w14:textId="77777777" w:rsidTr="00B9632D">
        <w:tc>
          <w:tcPr>
            <w:tcW w:w="699" w:type="dxa"/>
            <w:tcBorders>
              <w:top w:val="nil"/>
              <w:left w:val="single" w:sz="2" w:space="0" w:color="000000"/>
              <w:bottom w:val="single" w:sz="2" w:space="0" w:color="000000"/>
              <w:right w:val="nil"/>
            </w:tcBorders>
          </w:tcPr>
          <w:p w14:paraId="2F7C45A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D89A5A2" w14:textId="77777777" w:rsidR="00DA3FCA" w:rsidRDefault="00DA3FCA" w:rsidP="00B9632D">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34A4230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7DF871A"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54EAA96" w14:textId="77777777" w:rsidR="00DA3FCA" w:rsidRDefault="00DA3FCA" w:rsidP="00B9632D">
            <w:pPr>
              <w:rPr>
                <w:sz w:val="18"/>
                <w:szCs w:val="18"/>
                <w:lang w:val="en-US"/>
              </w:rPr>
            </w:pPr>
            <w:r>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65F33AE5" w14:textId="77777777" w:rsidR="00DA3FCA" w:rsidRDefault="00DA3FCA" w:rsidP="00B9632D">
            <w:pPr>
              <w:rPr>
                <w:sz w:val="18"/>
                <w:szCs w:val="18"/>
                <w:lang w:val="en-US"/>
              </w:rPr>
            </w:pPr>
          </w:p>
        </w:tc>
      </w:tr>
      <w:tr w:rsidR="00DA3FCA" w14:paraId="71764224" w14:textId="77777777" w:rsidTr="00B9632D">
        <w:tc>
          <w:tcPr>
            <w:tcW w:w="699" w:type="dxa"/>
            <w:tcBorders>
              <w:top w:val="nil"/>
              <w:left w:val="single" w:sz="2" w:space="0" w:color="000000"/>
              <w:bottom w:val="single" w:sz="2" w:space="0" w:color="000000"/>
              <w:right w:val="nil"/>
            </w:tcBorders>
          </w:tcPr>
          <w:p w14:paraId="61D5912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92D601A" w14:textId="77777777" w:rsidR="00DA3FCA" w:rsidRDefault="00DA3FCA" w:rsidP="00B9632D">
            <w:pPr>
              <w:rPr>
                <w:sz w:val="16"/>
                <w:szCs w:val="16"/>
                <w:lang w:val="en-US"/>
              </w:rPr>
            </w:pPr>
            <w:r>
              <w:rPr>
                <w:sz w:val="16"/>
                <w:szCs w:val="16"/>
                <w:lang w:val="en-US"/>
              </w:rPr>
              <w:t>2651122100440</w:t>
            </w:r>
          </w:p>
        </w:tc>
        <w:tc>
          <w:tcPr>
            <w:tcW w:w="4613" w:type="dxa"/>
            <w:tcBorders>
              <w:top w:val="nil"/>
              <w:left w:val="single" w:sz="2" w:space="0" w:color="000000"/>
              <w:bottom w:val="single" w:sz="2" w:space="0" w:color="000000"/>
              <w:right w:val="nil"/>
            </w:tcBorders>
          </w:tcPr>
          <w:p w14:paraId="3CCC995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Ciment portland cu adaosuri PA 35 saci S1500</w:t>
            </w:r>
          </w:p>
        </w:tc>
        <w:tc>
          <w:tcPr>
            <w:tcW w:w="978" w:type="dxa"/>
            <w:tcBorders>
              <w:top w:val="nil"/>
              <w:left w:val="single" w:sz="2" w:space="0" w:color="000000"/>
              <w:bottom w:val="single" w:sz="2" w:space="0" w:color="000000"/>
              <w:right w:val="nil"/>
            </w:tcBorders>
            <w:vAlign w:val="center"/>
          </w:tcPr>
          <w:p w14:paraId="10246F69"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0D2D4D3" w14:textId="77777777" w:rsidR="00DA3FCA" w:rsidRDefault="00DA3FCA" w:rsidP="00B9632D">
            <w:pPr>
              <w:rPr>
                <w:sz w:val="18"/>
                <w:szCs w:val="18"/>
                <w:lang w:val="en-US"/>
              </w:rPr>
            </w:pPr>
            <w:r>
              <w:rPr>
                <w:sz w:val="18"/>
                <w:szCs w:val="18"/>
                <w:lang w:val="en-US"/>
              </w:rPr>
              <w:t>89,4000</w:t>
            </w:r>
          </w:p>
        </w:tc>
        <w:tc>
          <w:tcPr>
            <w:tcW w:w="1119" w:type="dxa"/>
            <w:tcBorders>
              <w:top w:val="nil"/>
              <w:left w:val="single" w:sz="2" w:space="0" w:color="000000"/>
              <w:bottom w:val="single" w:sz="2" w:space="0" w:color="000000"/>
              <w:right w:val="single" w:sz="2" w:space="0" w:color="000000"/>
            </w:tcBorders>
            <w:vAlign w:val="center"/>
          </w:tcPr>
          <w:p w14:paraId="133BA003" w14:textId="77777777" w:rsidR="00DA3FCA" w:rsidRDefault="00DA3FCA" w:rsidP="00B9632D">
            <w:pPr>
              <w:rPr>
                <w:sz w:val="18"/>
                <w:szCs w:val="18"/>
                <w:lang w:val="en-US"/>
              </w:rPr>
            </w:pPr>
          </w:p>
        </w:tc>
      </w:tr>
      <w:tr w:rsidR="00DA3FCA" w14:paraId="25B41EBF" w14:textId="77777777" w:rsidTr="00B9632D">
        <w:tc>
          <w:tcPr>
            <w:tcW w:w="699" w:type="dxa"/>
            <w:tcBorders>
              <w:top w:val="nil"/>
              <w:left w:val="single" w:sz="2" w:space="0" w:color="000000"/>
              <w:bottom w:val="single" w:sz="2" w:space="0" w:color="000000"/>
              <w:right w:val="nil"/>
            </w:tcBorders>
          </w:tcPr>
          <w:p w14:paraId="60D461F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EBF9A3F" w14:textId="77777777" w:rsidR="00DA3FCA" w:rsidRDefault="00DA3FCA" w:rsidP="00B9632D">
            <w:pPr>
              <w:rPr>
                <w:sz w:val="16"/>
                <w:szCs w:val="16"/>
                <w:lang w:val="en-US"/>
              </w:rPr>
            </w:pPr>
            <w:r>
              <w:rPr>
                <w:sz w:val="16"/>
                <w:szCs w:val="16"/>
                <w:lang w:val="en-US"/>
              </w:rPr>
              <w:t>1421402200393</w:t>
            </w:r>
          </w:p>
        </w:tc>
        <w:tc>
          <w:tcPr>
            <w:tcW w:w="4613" w:type="dxa"/>
            <w:tcBorders>
              <w:top w:val="nil"/>
              <w:left w:val="single" w:sz="2" w:space="0" w:color="000000"/>
              <w:bottom w:val="single" w:sz="2" w:space="0" w:color="000000"/>
              <w:right w:val="nil"/>
            </w:tcBorders>
          </w:tcPr>
          <w:p w14:paraId="278D485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Amesticul din materiale granulate GA85, LA30</w:t>
            </w:r>
          </w:p>
        </w:tc>
        <w:tc>
          <w:tcPr>
            <w:tcW w:w="978" w:type="dxa"/>
            <w:tcBorders>
              <w:top w:val="nil"/>
              <w:left w:val="single" w:sz="2" w:space="0" w:color="000000"/>
              <w:bottom w:val="single" w:sz="2" w:space="0" w:color="000000"/>
              <w:right w:val="nil"/>
            </w:tcBorders>
            <w:vAlign w:val="center"/>
          </w:tcPr>
          <w:p w14:paraId="721D0932"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EF6A9F7" w14:textId="77777777" w:rsidR="00DA3FCA" w:rsidRDefault="00DA3FCA" w:rsidP="00B9632D">
            <w:pPr>
              <w:rPr>
                <w:sz w:val="18"/>
                <w:szCs w:val="18"/>
                <w:lang w:val="en-US"/>
              </w:rPr>
            </w:pPr>
            <w:r>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37E34AAA" w14:textId="77777777" w:rsidR="00DA3FCA" w:rsidRDefault="00DA3FCA" w:rsidP="00B9632D">
            <w:pPr>
              <w:rPr>
                <w:sz w:val="18"/>
                <w:szCs w:val="18"/>
                <w:lang w:val="en-US"/>
              </w:rPr>
            </w:pPr>
          </w:p>
        </w:tc>
      </w:tr>
      <w:tr w:rsidR="00DA3FCA" w14:paraId="6E15C468" w14:textId="77777777" w:rsidTr="00B9632D">
        <w:tc>
          <w:tcPr>
            <w:tcW w:w="699" w:type="dxa"/>
            <w:tcBorders>
              <w:top w:val="nil"/>
              <w:left w:val="single" w:sz="2" w:space="0" w:color="000000"/>
              <w:bottom w:val="single" w:sz="2" w:space="0" w:color="000000"/>
              <w:right w:val="nil"/>
            </w:tcBorders>
          </w:tcPr>
          <w:p w14:paraId="0A0C47B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4276E5A" w14:textId="77777777" w:rsidR="00DA3FCA" w:rsidRDefault="00DA3FCA" w:rsidP="00B9632D">
            <w:pPr>
              <w:rPr>
                <w:sz w:val="16"/>
                <w:szCs w:val="16"/>
                <w:lang w:val="en-US"/>
              </w:rPr>
            </w:pPr>
            <w:r>
              <w:rPr>
                <w:sz w:val="16"/>
                <w:szCs w:val="16"/>
                <w:lang w:val="en-US"/>
              </w:rPr>
              <w:t>2952270003302</w:t>
            </w:r>
          </w:p>
        </w:tc>
        <w:tc>
          <w:tcPr>
            <w:tcW w:w="4613" w:type="dxa"/>
            <w:tcBorders>
              <w:top w:val="nil"/>
              <w:left w:val="single" w:sz="2" w:space="0" w:color="000000"/>
              <w:bottom w:val="single" w:sz="2" w:space="0" w:color="000000"/>
              <w:right w:val="nil"/>
            </w:tcBorders>
          </w:tcPr>
          <w:p w14:paraId="47C141BF"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Electropompa de apa monoetajata de joasa presiune   2,8 - 8,0kw</w:t>
            </w:r>
          </w:p>
        </w:tc>
        <w:tc>
          <w:tcPr>
            <w:tcW w:w="978" w:type="dxa"/>
            <w:tcBorders>
              <w:top w:val="nil"/>
              <w:left w:val="single" w:sz="2" w:space="0" w:color="000000"/>
              <w:bottom w:val="single" w:sz="2" w:space="0" w:color="000000"/>
              <w:right w:val="nil"/>
            </w:tcBorders>
            <w:vAlign w:val="center"/>
          </w:tcPr>
          <w:p w14:paraId="5C040810"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1B63930" w14:textId="77777777" w:rsidR="00DA3FCA" w:rsidRDefault="00DA3FCA" w:rsidP="00B9632D">
            <w:pPr>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66BCA513" w14:textId="77777777" w:rsidR="00DA3FCA" w:rsidRDefault="00DA3FCA" w:rsidP="00B9632D">
            <w:pPr>
              <w:rPr>
                <w:sz w:val="18"/>
                <w:szCs w:val="18"/>
                <w:lang w:val="en-US"/>
              </w:rPr>
            </w:pPr>
          </w:p>
        </w:tc>
      </w:tr>
      <w:tr w:rsidR="00DA3FCA" w14:paraId="32F0C078" w14:textId="77777777" w:rsidTr="00B9632D">
        <w:tc>
          <w:tcPr>
            <w:tcW w:w="699" w:type="dxa"/>
            <w:tcBorders>
              <w:top w:val="nil"/>
              <w:left w:val="single" w:sz="2" w:space="0" w:color="000000"/>
              <w:bottom w:val="single" w:sz="2" w:space="0" w:color="000000"/>
              <w:right w:val="nil"/>
            </w:tcBorders>
          </w:tcPr>
          <w:p w14:paraId="541CC94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F63BB61" w14:textId="77777777" w:rsidR="00DA3FCA" w:rsidRDefault="00DA3FCA" w:rsidP="00B9632D">
            <w:pPr>
              <w:rPr>
                <w:sz w:val="16"/>
                <w:szCs w:val="16"/>
                <w:lang w:val="en-US"/>
              </w:rPr>
            </w:pPr>
            <w:r>
              <w:rPr>
                <w:sz w:val="16"/>
                <w:szCs w:val="16"/>
                <w:lang w:val="en-US"/>
              </w:rPr>
              <w:t>2952260003553</w:t>
            </w:r>
          </w:p>
        </w:tc>
        <w:tc>
          <w:tcPr>
            <w:tcW w:w="4613" w:type="dxa"/>
            <w:tcBorders>
              <w:top w:val="nil"/>
              <w:left w:val="single" w:sz="2" w:space="0" w:color="000000"/>
              <w:bottom w:val="single" w:sz="2" w:space="0" w:color="000000"/>
              <w:right w:val="nil"/>
            </w:tcBorders>
          </w:tcPr>
          <w:p w14:paraId="601876B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258F3BB3"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2F2071E" w14:textId="77777777" w:rsidR="00DA3FCA" w:rsidRDefault="00DA3FCA" w:rsidP="00B9632D">
            <w:pPr>
              <w:rPr>
                <w:sz w:val="18"/>
                <w:szCs w:val="18"/>
                <w:lang w:val="en-US"/>
              </w:rPr>
            </w:pPr>
            <w:r>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1A07A925" w14:textId="77777777" w:rsidR="00DA3FCA" w:rsidRDefault="00DA3FCA" w:rsidP="00B9632D">
            <w:pPr>
              <w:rPr>
                <w:sz w:val="18"/>
                <w:szCs w:val="18"/>
                <w:lang w:val="en-US"/>
              </w:rPr>
            </w:pPr>
          </w:p>
        </w:tc>
      </w:tr>
      <w:tr w:rsidR="00DA3FCA" w14:paraId="32F9EFCE" w14:textId="77777777" w:rsidTr="00B9632D">
        <w:tc>
          <w:tcPr>
            <w:tcW w:w="699" w:type="dxa"/>
            <w:tcBorders>
              <w:top w:val="nil"/>
              <w:left w:val="single" w:sz="2" w:space="0" w:color="000000"/>
              <w:bottom w:val="single" w:sz="2" w:space="0" w:color="000000"/>
              <w:right w:val="nil"/>
            </w:tcBorders>
          </w:tcPr>
          <w:p w14:paraId="591485C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35CD007" w14:textId="77777777" w:rsidR="00DA3FCA" w:rsidRDefault="00DA3FCA" w:rsidP="00B9632D">
            <w:pPr>
              <w:rPr>
                <w:sz w:val="16"/>
                <w:szCs w:val="16"/>
                <w:lang w:val="en-US"/>
              </w:rPr>
            </w:pPr>
            <w:r>
              <w:rPr>
                <w:sz w:val="16"/>
                <w:szCs w:val="16"/>
                <w:lang w:val="en-US"/>
              </w:rPr>
              <w:t>2952270003005</w:t>
            </w:r>
          </w:p>
        </w:tc>
        <w:tc>
          <w:tcPr>
            <w:tcW w:w="4613" w:type="dxa"/>
            <w:tcBorders>
              <w:top w:val="nil"/>
              <w:left w:val="single" w:sz="2" w:space="0" w:color="000000"/>
              <w:bottom w:val="single" w:sz="2" w:space="0" w:color="000000"/>
              <w:right w:val="nil"/>
            </w:tcBorders>
          </w:tcPr>
          <w:p w14:paraId="1AA560E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Instalatie de preparat mixt. asfaltica la cald excl.topitoare 6-8t/h</w:t>
            </w:r>
          </w:p>
        </w:tc>
        <w:tc>
          <w:tcPr>
            <w:tcW w:w="978" w:type="dxa"/>
            <w:tcBorders>
              <w:top w:val="nil"/>
              <w:left w:val="single" w:sz="2" w:space="0" w:color="000000"/>
              <w:bottom w:val="single" w:sz="2" w:space="0" w:color="000000"/>
              <w:right w:val="nil"/>
            </w:tcBorders>
            <w:vAlign w:val="center"/>
          </w:tcPr>
          <w:p w14:paraId="55826464"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6522334" w14:textId="77777777" w:rsidR="00DA3FCA" w:rsidRDefault="00DA3FCA" w:rsidP="00B9632D">
            <w:pPr>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181D3153" w14:textId="77777777" w:rsidR="00DA3FCA" w:rsidRDefault="00DA3FCA" w:rsidP="00B9632D">
            <w:pPr>
              <w:rPr>
                <w:sz w:val="18"/>
                <w:szCs w:val="18"/>
                <w:lang w:val="en-US"/>
              </w:rPr>
            </w:pPr>
          </w:p>
        </w:tc>
      </w:tr>
      <w:tr w:rsidR="00DA3FCA" w14:paraId="09864264" w14:textId="77777777" w:rsidTr="00B9632D">
        <w:tc>
          <w:tcPr>
            <w:tcW w:w="699" w:type="dxa"/>
            <w:tcBorders>
              <w:top w:val="nil"/>
              <w:left w:val="single" w:sz="2" w:space="0" w:color="000000"/>
              <w:bottom w:val="single" w:sz="2" w:space="0" w:color="000000"/>
              <w:right w:val="nil"/>
            </w:tcBorders>
          </w:tcPr>
          <w:p w14:paraId="3971839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2D1CB7C" w14:textId="77777777" w:rsidR="00DA3FCA" w:rsidRDefault="00DA3FCA" w:rsidP="00B9632D">
            <w:pPr>
              <w:rPr>
                <w:sz w:val="16"/>
                <w:szCs w:val="16"/>
                <w:lang w:val="en-US"/>
              </w:rPr>
            </w:pPr>
            <w:r>
              <w:rPr>
                <w:sz w:val="16"/>
                <w:szCs w:val="16"/>
                <w:lang w:val="en-US"/>
              </w:rPr>
              <w:t>2922170001122</w:t>
            </w:r>
          </w:p>
        </w:tc>
        <w:tc>
          <w:tcPr>
            <w:tcW w:w="4613" w:type="dxa"/>
            <w:tcBorders>
              <w:top w:val="nil"/>
              <w:left w:val="single" w:sz="2" w:space="0" w:color="000000"/>
              <w:bottom w:val="single" w:sz="2" w:space="0" w:color="000000"/>
              <w:right w:val="nil"/>
            </w:tcBorders>
          </w:tcPr>
          <w:p w14:paraId="5578448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Transportor cu banda mobila 15 m lungime</w:t>
            </w:r>
          </w:p>
        </w:tc>
        <w:tc>
          <w:tcPr>
            <w:tcW w:w="978" w:type="dxa"/>
            <w:tcBorders>
              <w:top w:val="nil"/>
              <w:left w:val="single" w:sz="2" w:space="0" w:color="000000"/>
              <w:bottom w:val="single" w:sz="2" w:space="0" w:color="000000"/>
              <w:right w:val="nil"/>
            </w:tcBorders>
            <w:vAlign w:val="center"/>
          </w:tcPr>
          <w:p w14:paraId="01E94816"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D7F1615" w14:textId="77777777" w:rsidR="00DA3FCA" w:rsidRDefault="00DA3FCA" w:rsidP="00B9632D">
            <w:pPr>
              <w:rPr>
                <w:sz w:val="18"/>
                <w:szCs w:val="18"/>
                <w:lang w:val="en-US"/>
              </w:rPr>
            </w:pPr>
            <w:r>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3F7F1646" w14:textId="77777777" w:rsidR="00DA3FCA" w:rsidRDefault="00DA3FCA" w:rsidP="00B9632D">
            <w:pPr>
              <w:rPr>
                <w:sz w:val="18"/>
                <w:szCs w:val="18"/>
                <w:lang w:val="en-US"/>
              </w:rPr>
            </w:pPr>
          </w:p>
        </w:tc>
      </w:tr>
      <w:tr w:rsidR="00DA3FCA" w14:paraId="68F815D0" w14:textId="77777777" w:rsidTr="00B9632D">
        <w:tc>
          <w:tcPr>
            <w:tcW w:w="699" w:type="dxa"/>
            <w:tcBorders>
              <w:top w:val="nil"/>
              <w:left w:val="single" w:sz="2" w:space="0" w:color="000000"/>
              <w:bottom w:val="single" w:sz="2" w:space="0" w:color="000000"/>
              <w:right w:val="nil"/>
            </w:tcBorders>
          </w:tcPr>
          <w:p w14:paraId="7EADAA5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76C349A" w14:textId="77777777" w:rsidR="00DA3FCA" w:rsidRDefault="00DA3FCA" w:rsidP="00B9632D">
            <w:pPr>
              <w:rPr>
                <w:sz w:val="16"/>
                <w:szCs w:val="16"/>
                <w:lang w:val="en-US"/>
              </w:rPr>
            </w:pPr>
            <w:r>
              <w:rPr>
                <w:sz w:val="16"/>
                <w:szCs w:val="16"/>
                <w:lang w:val="en-US"/>
              </w:rPr>
              <w:t>2952270007200</w:t>
            </w:r>
          </w:p>
        </w:tc>
        <w:tc>
          <w:tcPr>
            <w:tcW w:w="4613" w:type="dxa"/>
            <w:tcBorders>
              <w:top w:val="nil"/>
              <w:left w:val="single" w:sz="2" w:space="0" w:color="000000"/>
              <w:bottom w:val="single" w:sz="2" w:space="0" w:color="000000"/>
              <w:right w:val="nil"/>
            </w:tcBorders>
          </w:tcPr>
          <w:p w14:paraId="3D2ADAE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Incarcator frontal pe pneuri 1-1,49 mc</w:t>
            </w:r>
          </w:p>
        </w:tc>
        <w:tc>
          <w:tcPr>
            <w:tcW w:w="978" w:type="dxa"/>
            <w:tcBorders>
              <w:top w:val="nil"/>
              <w:left w:val="single" w:sz="2" w:space="0" w:color="000000"/>
              <w:bottom w:val="single" w:sz="2" w:space="0" w:color="000000"/>
              <w:right w:val="nil"/>
            </w:tcBorders>
            <w:vAlign w:val="center"/>
          </w:tcPr>
          <w:p w14:paraId="301D8DEA"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8DA1F59" w14:textId="77777777" w:rsidR="00DA3FCA" w:rsidRDefault="00DA3FCA" w:rsidP="00B9632D">
            <w:pPr>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62F19543" w14:textId="77777777" w:rsidR="00DA3FCA" w:rsidRDefault="00DA3FCA" w:rsidP="00B9632D">
            <w:pPr>
              <w:rPr>
                <w:sz w:val="18"/>
                <w:szCs w:val="18"/>
                <w:lang w:val="en-US"/>
              </w:rPr>
            </w:pPr>
          </w:p>
        </w:tc>
      </w:tr>
      <w:tr w:rsidR="00DA3FCA" w14:paraId="393E6DAD" w14:textId="77777777" w:rsidTr="00B9632D">
        <w:tc>
          <w:tcPr>
            <w:tcW w:w="699" w:type="dxa"/>
            <w:tcBorders>
              <w:top w:val="single" w:sz="2" w:space="0" w:color="000000"/>
              <w:left w:val="single" w:sz="2" w:space="0" w:color="000000"/>
              <w:bottom w:val="single" w:sz="2" w:space="0" w:color="000000"/>
              <w:right w:val="nil"/>
            </w:tcBorders>
            <w:vAlign w:val="center"/>
          </w:tcPr>
          <w:p w14:paraId="1069AAAD" w14:textId="77777777" w:rsidR="00DA3FCA" w:rsidRDefault="00DA3FCA" w:rsidP="00B9632D">
            <w:pPr>
              <w:jc w:val="center"/>
              <w:rPr>
                <w:sz w:val="22"/>
                <w:szCs w:val="22"/>
                <w:lang w:val="en-US"/>
              </w:rPr>
            </w:pPr>
            <w:r>
              <w:rPr>
                <w:lang w:val="en-US"/>
              </w:rPr>
              <w:t xml:space="preserve"> </w:t>
            </w:r>
            <w:r>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40C567B8" w14:textId="77777777" w:rsidR="00DA3FCA" w:rsidRDefault="00DA3FCA" w:rsidP="00B9632D">
            <w:pPr>
              <w:jc w:val="center"/>
              <w:rPr>
                <w:sz w:val="22"/>
                <w:szCs w:val="22"/>
                <w:lang w:val="en-US"/>
              </w:rPr>
            </w:pPr>
            <w:r>
              <w:rPr>
                <w:sz w:val="22"/>
                <w:szCs w:val="22"/>
                <w:lang w:val="en-US"/>
              </w:rPr>
              <w:t>TsI51A10</w:t>
            </w:r>
          </w:p>
          <w:p w14:paraId="7028D283"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20CF2B"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2AB88DE6" w14:textId="77777777" w:rsidR="00DA3FCA" w:rsidRDefault="00DA3FCA" w:rsidP="00B9632D">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5286BE7"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C02AFF" w14:textId="77777777" w:rsidR="00DA3FCA" w:rsidRDefault="00DA3FCA" w:rsidP="00B9632D">
            <w:pPr>
              <w:jc w:val="right"/>
              <w:rPr>
                <w:lang w:val="en-US"/>
              </w:rPr>
            </w:pPr>
            <w:r>
              <w:rPr>
                <w:lang w:val="en-US"/>
              </w:rPr>
              <w:t>194,32</w:t>
            </w:r>
          </w:p>
        </w:tc>
      </w:tr>
      <w:tr w:rsidR="00DA3FCA" w14:paraId="7DBACA7F" w14:textId="77777777" w:rsidTr="00B9632D">
        <w:tc>
          <w:tcPr>
            <w:tcW w:w="699" w:type="dxa"/>
            <w:tcBorders>
              <w:top w:val="nil"/>
              <w:left w:val="single" w:sz="2" w:space="0" w:color="000000"/>
              <w:bottom w:val="single" w:sz="2" w:space="0" w:color="000000"/>
              <w:right w:val="nil"/>
            </w:tcBorders>
          </w:tcPr>
          <w:p w14:paraId="2B02550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38586FA" w14:textId="77777777" w:rsidR="00DA3FCA" w:rsidRDefault="00DA3FCA" w:rsidP="00B9632D">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0497E19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1B61D3E"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28CC6FD" w14:textId="77777777" w:rsidR="00DA3FCA" w:rsidRDefault="00DA3FCA" w:rsidP="00B9632D">
            <w:pPr>
              <w:rPr>
                <w:sz w:val="18"/>
                <w:szCs w:val="18"/>
                <w:lang w:val="en-US"/>
              </w:rPr>
            </w:pPr>
            <w:r>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7DBAAE39" w14:textId="77777777" w:rsidR="00DA3FCA" w:rsidRDefault="00DA3FCA" w:rsidP="00B9632D">
            <w:pPr>
              <w:rPr>
                <w:sz w:val="18"/>
                <w:szCs w:val="18"/>
                <w:lang w:val="en-US"/>
              </w:rPr>
            </w:pPr>
          </w:p>
        </w:tc>
      </w:tr>
      <w:tr w:rsidR="00DA3FCA" w14:paraId="3251479C" w14:textId="77777777" w:rsidTr="00B9632D">
        <w:tc>
          <w:tcPr>
            <w:tcW w:w="699" w:type="dxa"/>
            <w:tcBorders>
              <w:top w:val="single" w:sz="2" w:space="0" w:color="000000"/>
              <w:left w:val="single" w:sz="2" w:space="0" w:color="000000"/>
              <w:bottom w:val="single" w:sz="2" w:space="0" w:color="000000"/>
              <w:right w:val="nil"/>
            </w:tcBorders>
            <w:vAlign w:val="center"/>
          </w:tcPr>
          <w:p w14:paraId="01F76BD7" w14:textId="77777777" w:rsidR="00DA3FCA" w:rsidRDefault="00DA3FCA" w:rsidP="00B9632D">
            <w:pPr>
              <w:jc w:val="center"/>
              <w:rPr>
                <w:sz w:val="22"/>
                <w:szCs w:val="22"/>
                <w:lang w:val="en-US"/>
              </w:rPr>
            </w:pPr>
            <w:r>
              <w:rPr>
                <w:lang w:val="en-US"/>
              </w:rPr>
              <w:t xml:space="preserve"> </w:t>
            </w:r>
            <w:r>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0BF0DAC5" w14:textId="77777777" w:rsidR="00DA3FCA" w:rsidRDefault="00DA3FCA" w:rsidP="00B9632D">
            <w:pPr>
              <w:jc w:val="center"/>
              <w:rPr>
                <w:sz w:val="22"/>
                <w:szCs w:val="22"/>
                <w:lang w:val="en-US"/>
              </w:rPr>
            </w:pPr>
            <w:r>
              <w:rPr>
                <w:sz w:val="22"/>
                <w:szCs w:val="22"/>
                <w:lang w:val="en-US"/>
              </w:rPr>
              <w:t>DA10B</w:t>
            </w:r>
          </w:p>
          <w:p w14:paraId="32056BDF"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080C3E"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Amenajarea stratului superior de fundattie din amestec de agregate naturale conform SM SR EN 13285, GA85, LA30, stabilizate cu ciment, Ra&gt;50, C5/6, conform SM EN 14227-1, in statie. H=14 cm. (fara nisip)</w:t>
            </w:r>
          </w:p>
        </w:tc>
        <w:tc>
          <w:tcPr>
            <w:tcW w:w="978" w:type="dxa"/>
            <w:tcBorders>
              <w:top w:val="single" w:sz="2" w:space="0" w:color="000000"/>
              <w:left w:val="single" w:sz="2" w:space="0" w:color="000000"/>
              <w:bottom w:val="single" w:sz="2" w:space="0" w:color="000000"/>
              <w:right w:val="nil"/>
            </w:tcBorders>
            <w:vAlign w:val="center"/>
          </w:tcPr>
          <w:p w14:paraId="70CA60A1"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EE9E83B"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7ED22A" w14:textId="77777777" w:rsidR="00DA3FCA" w:rsidRDefault="00DA3FCA" w:rsidP="00B9632D">
            <w:pPr>
              <w:jc w:val="right"/>
              <w:rPr>
                <w:lang w:val="en-US"/>
              </w:rPr>
            </w:pPr>
            <w:r>
              <w:rPr>
                <w:lang w:val="en-US"/>
              </w:rPr>
              <w:t>97,16</w:t>
            </w:r>
          </w:p>
        </w:tc>
      </w:tr>
      <w:tr w:rsidR="00DA3FCA" w14:paraId="242206FC" w14:textId="77777777" w:rsidTr="00B9632D">
        <w:tc>
          <w:tcPr>
            <w:tcW w:w="699" w:type="dxa"/>
            <w:tcBorders>
              <w:top w:val="nil"/>
              <w:left w:val="single" w:sz="2" w:space="0" w:color="000000"/>
              <w:bottom w:val="single" w:sz="2" w:space="0" w:color="000000"/>
              <w:right w:val="nil"/>
            </w:tcBorders>
          </w:tcPr>
          <w:p w14:paraId="733507E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47D401F" w14:textId="77777777" w:rsidR="00DA3FCA" w:rsidRDefault="00DA3FCA" w:rsidP="00B9632D">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6411D43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B07B5A6"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1D06F75" w14:textId="77777777" w:rsidR="00DA3FCA" w:rsidRDefault="00DA3FCA" w:rsidP="00B9632D">
            <w:pPr>
              <w:rPr>
                <w:sz w:val="18"/>
                <w:szCs w:val="18"/>
                <w:lang w:val="en-US"/>
              </w:rPr>
            </w:pPr>
            <w:r>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0450A04B" w14:textId="77777777" w:rsidR="00DA3FCA" w:rsidRDefault="00DA3FCA" w:rsidP="00B9632D">
            <w:pPr>
              <w:rPr>
                <w:sz w:val="18"/>
                <w:szCs w:val="18"/>
                <w:lang w:val="en-US"/>
              </w:rPr>
            </w:pPr>
          </w:p>
        </w:tc>
      </w:tr>
      <w:tr w:rsidR="00DA3FCA" w14:paraId="21B53D79" w14:textId="77777777" w:rsidTr="00B9632D">
        <w:tc>
          <w:tcPr>
            <w:tcW w:w="699" w:type="dxa"/>
            <w:tcBorders>
              <w:top w:val="nil"/>
              <w:left w:val="single" w:sz="2" w:space="0" w:color="000000"/>
              <w:bottom w:val="single" w:sz="2" w:space="0" w:color="000000"/>
              <w:right w:val="nil"/>
            </w:tcBorders>
          </w:tcPr>
          <w:p w14:paraId="4872ABB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2317D57"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6FA25CD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2D106C4"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7FD5282" w14:textId="77777777" w:rsidR="00DA3FCA" w:rsidRDefault="00DA3FCA" w:rsidP="00B9632D">
            <w:pPr>
              <w:rPr>
                <w:sz w:val="18"/>
                <w:szCs w:val="18"/>
                <w:lang w:val="en-US"/>
              </w:rPr>
            </w:pPr>
            <w:r>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7C53461A" w14:textId="77777777" w:rsidR="00DA3FCA" w:rsidRDefault="00DA3FCA" w:rsidP="00B9632D">
            <w:pPr>
              <w:rPr>
                <w:sz w:val="18"/>
                <w:szCs w:val="18"/>
                <w:lang w:val="en-US"/>
              </w:rPr>
            </w:pPr>
          </w:p>
        </w:tc>
      </w:tr>
      <w:tr w:rsidR="00DA3FCA" w14:paraId="2C9512F1" w14:textId="77777777" w:rsidTr="00B9632D">
        <w:tc>
          <w:tcPr>
            <w:tcW w:w="699" w:type="dxa"/>
            <w:tcBorders>
              <w:top w:val="nil"/>
              <w:left w:val="single" w:sz="2" w:space="0" w:color="000000"/>
              <w:bottom w:val="single" w:sz="2" w:space="0" w:color="000000"/>
              <w:right w:val="nil"/>
            </w:tcBorders>
          </w:tcPr>
          <w:p w14:paraId="4103FF5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1673872" w14:textId="77777777" w:rsidR="00DA3FCA" w:rsidRDefault="00DA3FCA" w:rsidP="00B9632D">
            <w:pPr>
              <w:rPr>
                <w:sz w:val="16"/>
                <w:szCs w:val="16"/>
                <w:lang w:val="en-US"/>
              </w:rPr>
            </w:pPr>
            <w:r>
              <w:rPr>
                <w:sz w:val="16"/>
                <w:szCs w:val="16"/>
                <w:lang w:val="en-US"/>
              </w:rPr>
              <w:t>1421302200464</w:t>
            </w:r>
          </w:p>
        </w:tc>
        <w:tc>
          <w:tcPr>
            <w:tcW w:w="4613" w:type="dxa"/>
            <w:tcBorders>
              <w:top w:val="nil"/>
              <w:left w:val="single" w:sz="2" w:space="0" w:color="000000"/>
              <w:bottom w:val="single" w:sz="2" w:space="0" w:color="000000"/>
              <w:right w:val="nil"/>
            </w:tcBorders>
          </w:tcPr>
          <w:p w14:paraId="7FED3BB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Material granular stabilizat cu ciment sau var si zgura .Fara cost</w:t>
            </w:r>
          </w:p>
        </w:tc>
        <w:tc>
          <w:tcPr>
            <w:tcW w:w="978" w:type="dxa"/>
            <w:tcBorders>
              <w:top w:val="nil"/>
              <w:left w:val="single" w:sz="2" w:space="0" w:color="000000"/>
              <w:bottom w:val="single" w:sz="2" w:space="0" w:color="000000"/>
              <w:right w:val="nil"/>
            </w:tcBorders>
            <w:vAlign w:val="center"/>
          </w:tcPr>
          <w:p w14:paraId="4B18AE33"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CDFC8C0" w14:textId="77777777" w:rsidR="00DA3FCA" w:rsidRDefault="00DA3FCA" w:rsidP="00B9632D">
            <w:pPr>
              <w:rPr>
                <w:sz w:val="18"/>
                <w:szCs w:val="18"/>
                <w:lang w:val="en-US"/>
              </w:rPr>
            </w:pPr>
            <w:r>
              <w:rPr>
                <w:sz w:val="18"/>
                <w:szCs w:val="18"/>
                <w:lang w:val="en-US"/>
              </w:rPr>
              <w:t>1,0030</w:t>
            </w:r>
          </w:p>
        </w:tc>
        <w:tc>
          <w:tcPr>
            <w:tcW w:w="1119" w:type="dxa"/>
            <w:tcBorders>
              <w:top w:val="nil"/>
              <w:left w:val="single" w:sz="2" w:space="0" w:color="000000"/>
              <w:bottom w:val="single" w:sz="2" w:space="0" w:color="000000"/>
              <w:right w:val="single" w:sz="2" w:space="0" w:color="000000"/>
            </w:tcBorders>
            <w:vAlign w:val="center"/>
          </w:tcPr>
          <w:p w14:paraId="002528A6" w14:textId="77777777" w:rsidR="00DA3FCA" w:rsidRDefault="00DA3FCA" w:rsidP="00B9632D">
            <w:pPr>
              <w:rPr>
                <w:sz w:val="18"/>
                <w:szCs w:val="18"/>
                <w:lang w:val="en-US"/>
              </w:rPr>
            </w:pPr>
          </w:p>
        </w:tc>
      </w:tr>
      <w:tr w:rsidR="00DA3FCA" w14:paraId="2BD77D4B" w14:textId="77777777" w:rsidTr="00B9632D">
        <w:tc>
          <w:tcPr>
            <w:tcW w:w="699" w:type="dxa"/>
            <w:tcBorders>
              <w:top w:val="nil"/>
              <w:left w:val="single" w:sz="2" w:space="0" w:color="000000"/>
              <w:bottom w:val="single" w:sz="2" w:space="0" w:color="000000"/>
              <w:right w:val="nil"/>
            </w:tcBorders>
          </w:tcPr>
          <w:p w14:paraId="6E04689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A2D4432" w14:textId="77777777" w:rsidR="00DA3FCA" w:rsidRDefault="00DA3FCA" w:rsidP="00B9632D">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759DF5D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7EC7A51"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61D4706" w14:textId="77777777" w:rsidR="00DA3FCA" w:rsidRDefault="00DA3FCA" w:rsidP="00B9632D">
            <w:pPr>
              <w:rPr>
                <w:sz w:val="18"/>
                <w:szCs w:val="18"/>
                <w:lang w:val="en-US"/>
              </w:rPr>
            </w:pPr>
            <w:r>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3C3A839A" w14:textId="77777777" w:rsidR="00DA3FCA" w:rsidRDefault="00DA3FCA" w:rsidP="00B9632D">
            <w:pPr>
              <w:rPr>
                <w:sz w:val="18"/>
                <w:szCs w:val="18"/>
                <w:lang w:val="en-US"/>
              </w:rPr>
            </w:pPr>
          </w:p>
        </w:tc>
      </w:tr>
      <w:tr w:rsidR="00DA3FCA" w14:paraId="37F88C96" w14:textId="77777777" w:rsidTr="00B9632D">
        <w:tc>
          <w:tcPr>
            <w:tcW w:w="699" w:type="dxa"/>
            <w:tcBorders>
              <w:top w:val="nil"/>
              <w:left w:val="single" w:sz="2" w:space="0" w:color="000000"/>
              <w:bottom w:val="single" w:sz="2" w:space="0" w:color="000000"/>
              <w:right w:val="nil"/>
            </w:tcBorders>
          </w:tcPr>
          <w:p w14:paraId="04EE71A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A89D6A0" w14:textId="77777777" w:rsidR="00DA3FCA" w:rsidRDefault="00DA3FCA" w:rsidP="00B9632D">
            <w:pPr>
              <w:rPr>
                <w:sz w:val="16"/>
                <w:szCs w:val="16"/>
                <w:lang w:val="en-US"/>
              </w:rPr>
            </w:pPr>
            <w:r>
              <w:rPr>
                <w:sz w:val="16"/>
                <w:szCs w:val="16"/>
                <w:lang w:val="en-US"/>
              </w:rPr>
              <w:t>2952240004005</w:t>
            </w:r>
          </w:p>
        </w:tc>
        <w:tc>
          <w:tcPr>
            <w:tcW w:w="4613" w:type="dxa"/>
            <w:tcBorders>
              <w:top w:val="nil"/>
              <w:left w:val="single" w:sz="2" w:space="0" w:color="000000"/>
              <w:bottom w:val="single" w:sz="2" w:space="0" w:color="000000"/>
              <w:right w:val="nil"/>
            </w:tcBorders>
          </w:tcPr>
          <w:p w14:paraId="24FB874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8-10 tf</w:t>
            </w:r>
          </w:p>
        </w:tc>
        <w:tc>
          <w:tcPr>
            <w:tcW w:w="978" w:type="dxa"/>
            <w:tcBorders>
              <w:top w:val="nil"/>
              <w:left w:val="single" w:sz="2" w:space="0" w:color="000000"/>
              <w:bottom w:val="single" w:sz="2" w:space="0" w:color="000000"/>
              <w:right w:val="nil"/>
            </w:tcBorders>
            <w:vAlign w:val="center"/>
          </w:tcPr>
          <w:p w14:paraId="608074E5"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B115C71" w14:textId="77777777" w:rsidR="00DA3FCA" w:rsidRDefault="00DA3FCA" w:rsidP="00B9632D">
            <w:pPr>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2414406E" w14:textId="77777777" w:rsidR="00DA3FCA" w:rsidRDefault="00DA3FCA" w:rsidP="00B9632D">
            <w:pPr>
              <w:rPr>
                <w:sz w:val="18"/>
                <w:szCs w:val="18"/>
                <w:lang w:val="en-US"/>
              </w:rPr>
            </w:pPr>
          </w:p>
        </w:tc>
      </w:tr>
      <w:tr w:rsidR="00DA3FCA" w14:paraId="5289848D" w14:textId="77777777" w:rsidTr="00B9632D">
        <w:tc>
          <w:tcPr>
            <w:tcW w:w="699" w:type="dxa"/>
            <w:tcBorders>
              <w:top w:val="nil"/>
              <w:left w:val="single" w:sz="2" w:space="0" w:color="000000"/>
              <w:bottom w:val="single" w:sz="2" w:space="0" w:color="000000"/>
              <w:right w:val="nil"/>
            </w:tcBorders>
          </w:tcPr>
          <w:p w14:paraId="55361B0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7B8A348" w14:textId="77777777" w:rsidR="00DA3FCA" w:rsidRDefault="00DA3FCA" w:rsidP="00B9632D">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15CC7A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F649BAC"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1B50A4C" w14:textId="77777777" w:rsidR="00DA3FCA" w:rsidRDefault="00DA3FCA" w:rsidP="00B9632D">
            <w:pPr>
              <w:rPr>
                <w:sz w:val="18"/>
                <w:szCs w:val="18"/>
                <w:lang w:val="en-US"/>
              </w:rPr>
            </w:pPr>
            <w:r>
              <w:rPr>
                <w:sz w:val="18"/>
                <w:szCs w:val="18"/>
                <w:lang w:val="en-US"/>
              </w:rPr>
              <w:t>0,0720</w:t>
            </w:r>
          </w:p>
        </w:tc>
        <w:tc>
          <w:tcPr>
            <w:tcW w:w="1119" w:type="dxa"/>
            <w:tcBorders>
              <w:top w:val="nil"/>
              <w:left w:val="single" w:sz="2" w:space="0" w:color="000000"/>
              <w:bottom w:val="single" w:sz="2" w:space="0" w:color="000000"/>
              <w:right w:val="single" w:sz="2" w:space="0" w:color="000000"/>
            </w:tcBorders>
            <w:vAlign w:val="center"/>
          </w:tcPr>
          <w:p w14:paraId="2958E658" w14:textId="77777777" w:rsidR="00DA3FCA" w:rsidRDefault="00DA3FCA" w:rsidP="00B9632D">
            <w:pPr>
              <w:rPr>
                <w:sz w:val="18"/>
                <w:szCs w:val="18"/>
                <w:lang w:val="en-US"/>
              </w:rPr>
            </w:pPr>
          </w:p>
        </w:tc>
      </w:tr>
      <w:tr w:rsidR="00DA3FCA" w14:paraId="2FB84D87" w14:textId="77777777" w:rsidTr="00B9632D">
        <w:tc>
          <w:tcPr>
            <w:tcW w:w="699" w:type="dxa"/>
            <w:tcBorders>
              <w:top w:val="nil"/>
              <w:left w:val="single" w:sz="2" w:space="0" w:color="000000"/>
              <w:bottom w:val="single" w:sz="2" w:space="0" w:color="000000"/>
              <w:right w:val="nil"/>
            </w:tcBorders>
          </w:tcPr>
          <w:p w14:paraId="00AEF31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2B14380" w14:textId="77777777" w:rsidR="00DA3FCA" w:rsidRDefault="00DA3FCA" w:rsidP="00B9632D">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7577668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0A55D55"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2FA24F9" w14:textId="77777777" w:rsidR="00DA3FCA" w:rsidRDefault="00DA3FCA" w:rsidP="00B9632D">
            <w:pPr>
              <w:rPr>
                <w:sz w:val="18"/>
                <w:szCs w:val="18"/>
                <w:lang w:val="en-US"/>
              </w:rPr>
            </w:pPr>
            <w:r>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31694CE9" w14:textId="77777777" w:rsidR="00DA3FCA" w:rsidRDefault="00DA3FCA" w:rsidP="00B9632D">
            <w:pPr>
              <w:rPr>
                <w:sz w:val="18"/>
                <w:szCs w:val="18"/>
                <w:lang w:val="en-US"/>
              </w:rPr>
            </w:pPr>
          </w:p>
        </w:tc>
      </w:tr>
      <w:tr w:rsidR="00DA3FCA" w14:paraId="15587609" w14:textId="77777777" w:rsidTr="00B9632D">
        <w:tc>
          <w:tcPr>
            <w:tcW w:w="699" w:type="dxa"/>
            <w:tcBorders>
              <w:top w:val="nil"/>
              <w:left w:val="single" w:sz="2" w:space="0" w:color="000000"/>
              <w:bottom w:val="single" w:sz="2" w:space="0" w:color="000000"/>
              <w:right w:val="nil"/>
            </w:tcBorders>
          </w:tcPr>
          <w:p w14:paraId="4C83077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9C133E5" w14:textId="77777777" w:rsidR="00DA3FCA" w:rsidRDefault="00DA3FCA" w:rsidP="00B9632D">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63F0BAB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25381F94"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5203878" w14:textId="77777777" w:rsidR="00DA3FCA" w:rsidRDefault="00DA3FCA" w:rsidP="00B9632D">
            <w:pPr>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70234D46" w14:textId="77777777" w:rsidR="00DA3FCA" w:rsidRDefault="00DA3FCA" w:rsidP="00B9632D">
            <w:pPr>
              <w:rPr>
                <w:sz w:val="18"/>
                <w:szCs w:val="18"/>
                <w:lang w:val="en-US"/>
              </w:rPr>
            </w:pPr>
          </w:p>
        </w:tc>
      </w:tr>
      <w:tr w:rsidR="00DA3FCA" w14:paraId="4C653F77" w14:textId="77777777" w:rsidTr="00B9632D">
        <w:tc>
          <w:tcPr>
            <w:tcW w:w="699" w:type="dxa"/>
            <w:tcBorders>
              <w:top w:val="nil"/>
              <w:left w:val="single" w:sz="2" w:space="0" w:color="000000"/>
              <w:bottom w:val="single" w:sz="2" w:space="0" w:color="000000"/>
              <w:right w:val="nil"/>
            </w:tcBorders>
          </w:tcPr>
          <w:p w14:paraId="7DB4F7A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28CDCD1" w14:textId="77777777" w:rsidR="00DA3FCA" w:rsidRDefault="00DA3FCA" w:rsidP="00B9632D">
            <w:pPr>
              <w:rPr>
                <w:sz w:val="16"/>
                <w:szCs w:val="16"/>
                <w:lang w:val="en-US"/>
              </w:rPr>
            </w:pPr>
            <w:r>
              <w:rPr>
                <w:sz w:val="16"/>
                <w:szCs w:val="16"/>
                <w:lang w:val="en-US"/>
              </w:rPr>
              <w:t>2952240005000</w:t>
            </w:r>
          </w:p>
        </w:tc>
        <w:tc>
          <w:tcPr>
            <w:tcW w:w="4613" w:type="dxa"/>
            <w:tcBorders>
              <w:top w:val="nil"/>
              <w:left w:val="single" w:sz="2" w:space="0" w:color="000000"/>
              <w:bottom w:val="single" w:sz="2" w:space="0" w:color="000000"/>
              <w:right w:val="nil"/>
            </w:tcBorders>
          </w:tcPr>
          <w:p w14:paraId="1100050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65 cp</w:t>
            </w:r>
          </w:p>
        </w:tc>
        <w:tc>
          <w:tcPr>
            <w:tcW w:w="978" w:type="dxa"/>
            <w:tcBorders>
              <w:top w:val="nil"/>
              <w:left w:val="single" w:sz="2" w:space="0" w:color="000000"/>
              <w:bottom w:val="single" w:sz="2" w:space="0" w:color="000000"/>
              <w:right w:val="nil"/>
            </w:tcBorders>
            <w:vAlign w:val="center"/>
          </w:tcPr>
          <w:p w14:paraId="48CDEC35"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EEB811A" w14:textId="77777777" w:rsidR="00DA3FCA" w:rsidRDefault="00DA3FCA" w:rsidP="00B9632D">
            <w:pPr>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4BC47FBC" w14:textId="77777777" w:rsidR="00DA3FCA" w:rsidRDefault="00DA3FCA" w:rsidP="00B9632D">
            <w:pPr>
              <w:rPr>
                <w:sz w:val="18"/>
                <w:szCs w:val="18"/>
                <w:lang w:val="en-US"/>
              </w:rPr>
            </w:pPr>
          </w:p>
        </w:tc>
      </w:tr>
      <w:tr w:rsidR="00DA3FCA" w14:paraId="3AADB6A7" w14:textId="77777777" w:rsidTr="00B9632D">
        <w:tc>
          <w:tcPr>
            <w:tcW w:w="699" w:type="dxa"/>
            <w:tcBorders>
              <w:top w:val="single" w:sz="2" w:space="0" w:color="000000"/>
              <w:left w:val="single" w:sz="2" w:space="0" w:color="000000"/>
              <w:bottom w:val="single" w:sz="2" w:space="0" w:color="000000"/>
              <w:right w:val="nil"/>
            </w:tcBorders>
            <w:vAlign w:val="center"/>
          </w:tcPr>
          <w:p w14:paraId="63408ED9" w14:textId="77777777" w:rsidR="00DA3FCA" w:rsidRDefault="00DA3FCA" w:rsidP="00B9632D">
            <w:pPr>
              <w:jc w:val="center"/>
              <w:rPr>
                <w:sz w:val="22"/>
                <w:szCs w:val="22"/>
                <w:lang w:val="en-US"/>
              </w:rPr>
            </w:pPr>
            <w:r>
              <w:rPr>
                <w:lang w:val="en-US"/>
              </w:rPr>
              <w:t xml:space="preserve"> </w:t>
            </w:r>
            <w:r>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3EB4F3C6" w14:textId="77777777" w:rsidR="00DA3FCA" w:rsidRDefault="00DA3FCA" w:rsidP="00B9632D">
            <w:pPr>
              <w:jc w:val="center"/>
              <w:rPr>
                <w:sz w:val="22"/>
                <w:szCs w:val="22"/>
                <w:lang w:val="en-US"/>
              </w:rPr>
            </w:pPr>
            <w:r>
              <w:rPr>
                <w:sz w:val="22"/>
                <w:szCs w:val="22"/>
                <w:lang w:val="en-US"/>
              </w:rPr>
              <w:t>DE18A</w:t>
            </w:r>
          </w:p>
          <w:p w14:paraId="3EF8BDB5"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92AD3B"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piatra cubica de granit, H=10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010CA088" w14:textId="77777777" w:rsidR="00DA3FCA" w:rsidRDefault="00DA3FCA" w:rsidP="00B9632D">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C772AB1"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ADA55C" w14:textId="77777777" w:rsidR="00DA3FCA" w:rsidRDefault="00DA3FCA" w:rsidP="00B9632D">
            <w:pPr>
              <w:jc w:val="right"/>
              <w:rPr>
                <w:lang w:val="en-US"/>
              </w:rPr>
            </w:pPr>
            <w:r>
              <w:rPr>
                <w:lang w:val="en-US"/>
              </w:rPr>
              <w:t>694,00</w:t>
            </w:r>
          </w:p>
        </w:tc>
      </w:tr>
      <w:tr w:rsidR="00DA3FCA" w14:paraId="2C890F9C" w14:textId="77777777" w:rsidTr="00B9632D">
        <w:tc>
          <w:tcPr>
            <w:tcW w:w="699" w:type="dxa"/>
            <w:tcBorders>
              <w:top w:val="nil"/>
              <w:left w:val="single" w:sz="2" w:space="0" w:color="000000"/>
              <w:bottom w:val="single" w:sz="2" w:space="0" w:color="000000"/>
              <w:right w:val="nil"/>
            </w:tcBorders>
          </w:tcPr>
          <w:p w14:paraId="354504A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3D0484B" w14:textId="77777777" w:rsidR="00DA3FCA" w:rsidRDefault="00DA3FCA" w:rsidP="00B9632D">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587245F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2F374C4"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0D36117" w14:textId="77777777" w:rsidR="00DA3FCA" w:rsidRDefault="00DA3FCA" w:rsidP="00B9632D">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84079B0" w14:textId="77777777" w:rsidR="00DA3FCA" w:rsidRDefault="00DA3FCA" w:rsidP="00B9632D">
            <w:pPr>
              <w:rPr>
                <w:sz w:val="18"/>
                <w:szCs w:val="18"/>
                <w:lang w:val="en-US"/>
              </w:rPr>
            </w:pPr>
          </w:p>
        </w:tc>
      </w:tr>
      <w:tr w:rsidR="00DA3FCA" w14:paraId="1FA76CB9" w14:textId="77777777" w:rsidTr="00B9632D">
        <w:tc>
          <w:tcPr>
            <w:tcW w:w="699" w:type="dxa"/>
            <w:tcBorders>
              <w:top w:val="nil"/>
              <w:left w:val="single" w:sz="2" w:space="0" w:color="000000"/>
              <w:bottom w:val="single" w:sz="2" w:space="0" w:color="000000"/>
              <w:right w:val="nil"/>
            </w:tcBorders>
          </w:tcPr>
          <w:p w14:paraId="21288FC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C201F9B" w14:textId="77777777" w:rsidR="00DA3FCA" w:rsidRDefault="00DA3FCA" w:rsidP="00B9632D">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6769492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D2796A9"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2CBAE29" w14:textId="77777777" w:rsidR="00DA3FCA" w:rsidRDefault="00DA3FCA" w:rsidP="00B9632D">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5AE5096C" w14:textId="77777777" w:rsidR="00DA3FCA" w:rsidRDefault="00DA3FCA" w:rsidP="00B9632D">
            <w:pPr>
              <w:rPr>
                <w:sz w:val="18"/>
                <w:szCs w:val="18"/>
                <w:lang w:val="en-US"/>
              </w:rPr>
            </w:pPr>
          </w:p>
        </w:tc>
      </w:tr>
      <w:tr w:rsidR="00DA3FCA" w14:paraId="34CFFE4D" w14:textId="77777777" w:rsidTr="00B9632D">
        <w:tc>
          <w:tcPr>
            <w:tcW w:w="699" w:type="dxa"/>
            <w:tcBorders>
              <w:top w:val="nil"/>
              <w:left w:val="single" w:sz="2" w:space="0" w:color="000000"/>
              <w:bottom w:val="single" w:sz="2" w:space="0" w:color="000000"/>
              <w:right w:val="nil"/>
            </w:tcBorders>
          </w:tcPr>
          <w:p w14:paraId="7502C2A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5F38660" w14:textId="77777777" w:rsidR="00DA3FCA" w:rsidRDefault="00DA3FCA" w:rsidP="00B9632D">
            <w:pPr>
              <w:rPr>
                <w:sz w:val="16"/>
                <w:szCs w:val="16"/>
                <w:lang w:val="en-US"/>
              </w:rPr>
            </w:pPr>
            <w:r>
              <w:rPr>
                <w:sz w:val="16"/>
                <w:szCs w:val="16"/>
                <w:lang w:val="en-US"/>
              </w:rPr>
              <w:t>2661112800655-10</w:t>
            </w:r>
          </w:p>
        </w:tc>
        <w:tc>
          <w:tcPr>
            <w:tcW w:w="4613" w:type="dxa"/>
            <w:tcBorders>
              <w:top w:val="nil"/>
              <w:left w:val="single" w:sz="2" w:space="0" w:color="000000"/>
              <w:bottom w:val="single" w:sz="2" w:space="0" w:color="000000"/>
              <w:right w:val="nil"/>
            </w:tcBorders>
          </w:tcPr>
          <w:p w14:paraId="6A76B96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Piatra cubica de granit H=10 cm</w:t>
            </w:r>
          </w:p>
        </w:tc>
        <w:tc>
          <w:tcPr>
            <w:tcW w:w="978" w:type="dxa"/>
            <w:tcBorders>
              <w:top w:val="nil"/>
              <w:left w:val="single" w:sz="2" w:space="0" w:color="000000"/>
              <w:bottom w:val="single" w:sz="2" w:space="0" w:color="000000"/>
              <w:right w:val="nil"/>
            </w:tcBorders>
            <w:vAlign w:val="center"/>
          </w:tcPr>
          <w:p w14:paraId="67B3D53F" w14:textId="77777777" w:rsidR="00DA3FCA" w:rsidRDefault="00DA3FCA" w:rsidP="00B9632D">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7908C57F" w14:textId="77777777" w:rsidR="00DA3FCA" w:rsidRDefault="00DA3FCA" w:rsidP="00B9632D">
            <w:pPr>
              <w:rPr>
                <w:sz w:val="18"/>
                <w:szCs w:val="18"/>
                <w:lang w:val="en-US"/>
              </w:rPr>
            </w:pPr>
            <w:r>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608DA3C1" w14:textId="77777777" w:rsidR="00DA3FCA" w:rsidRDefault="00DA3FCA" w:rsidP="00B9632D">
            <w:pPr>
              <w:rPr>
                <w:sz w:val="18"/>
                <w:szCs w:val="18"/>
                <w:lang w:val="en-US"/>
              </w:rPr>
            </w:pPr>
          </w:p>
        </w:tc>
      </w:tr>
      <w:tr w:rsidR="00DA3FCA" w14:paraId="3329621D" w14:textId="77777777" w:rsidTr="00B9632D">
        <w:tc>
          <w:tcPr>
            <w:tcW w:w="699" w:type="dxa"/>
            <w:tcBorders>
              <w:top w:val="nil"/>
              <w:left w:val="single" w:sz="2" w:space="0" w:color="000000"/>
              <w:bottom w:val="single" w:sz="2" w:space="0" w:color="000000"/>
              <w:right w:val="nil"/>
            </w:tcBorders>
          </w:tcPr>
          <w:p w14:paraId="2A5BABF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9E1BE7D" w14:textId="77777777" w:rsidR="00DA3FCA" w:rsidRDefault="00DA3FCA" w:rsidP="00B9632D">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0455700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5CB7228B"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8B50735" w14:textId="77777777" w:rsidR="00DA3FCA" w:rsidRDefault="00DA3FCA" w:rsidP="00B9632D">
            <w:pPr>
              <w:rPr>
                <w:sz w:val="18"/>
                <w:szCs w:val="18"/>
                <w:lang w:val="en-US"/>
              </w:rPr>
            </w:pPr>
            <w:r>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53E27EDA" w14:textId="77777777" w:rsidR="00DA3FCA" w:rsidRDefault="00DA3FCA" w:rsidP="00B9632D">
            <w:pPr>
              <w:rPr>
                <w:sz w:val="18"/>
                <w:szCs w:val="18"/>
                <w:lang w:val="en-US"/>
              </w:rPr>
            </w:pPr>
          </w:p>
        </w:tc>
      </w:tr>
      <w:tr w:rsidR="00DA3FCA" w14:paraId="0ED7288A" w14:textId="77777777" w:rsidTr="00B9632D">
        <w:tc>
          <w:tcPr>
            <w:tcW w:w="699" w:type="dxa"/>
            <w:tcBorders>
              <w:top w:val="nil"/>
              <w:left w:val="single" w:sz="2" w:space="0" w:color="000000"/>
              <w:bottom w:val="single" w:sz="2" w:space="0" w:color="000000"/>
              <w:right w:val="nil"/>
            </w:tcBorders>
          </w:tcPr>
          <w:p w14:paraId="55A5C21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3148243" w14:textId="77777777" w:rsidR="00DA3FCA" w:rsidRDefault="00DA3FCA" w:rsidP="00B9632D">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54D6393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95E4DB2"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1D78785" w14:textId="77777777" w:rsidR="00DA3FCA" w:rsidRDefault="00DA3FCA" w:rsidP="00B9632D">
            <w:pPr>
              <w:rPr>
                <w:sz w:val="18"/>
                <w:szCs w:val="18"/>
                <w:lang w:val="en-US"/>
              </w:rPr>
            </w:pPr>
            <w:r>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7476DBB2" w14:textId="77777777" w:rsidR="00DA3FCA" w:rsidRDefault="00DA3FCA" w:rsidP="00B9632D">
            <w:pPr>
              <w:rPr>
                <w:sz w:val="18"/>
                <w:szCs w:val="18"/>
                <w:lang w:val="en-US"/>
              </w:rPr>
            </w:pPr>
          </w:p>
        </w:tc>
      </w:tr>
      <w:tr w:rsidR="00DA3FCA" w14:paraId="4F5A129C" w14:textId="77777777" w:rsidTr="00B9632D">
        <w:tc>
          <w:tcPr>
            <w:tcW w:w="699" w:type="dxa"/>
            <w:tcBorders>
              <w:top w:val="nil"/>
              <w:left w:val="single" w:sz="2" w:space="0" w:color="000000"/>
              <w:bottom w:val="single" w:sz="2" w:space="0" w:color="000000"/>
              <w:right w:val="nil"/>
            </w:tcBorders>
          </w:tcPr>
          <w:p w14:paraId="6F3AE6C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1B39C42" w14:textId="77777777" w:rsidR="00DA3FCA" w:rsidRDefault="00DA3FCA" w:rsidP="00B9632D">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227E6C8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6715C3F1"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90AD309" w14:textId="77777777" w:rsidR="00DA3FCA" w:rsidRDefault="00DA3FCA" w:rsidP="00B9632D">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F4EDBFB" w14:textId="77777777" w:rsidR="00DA3FCA" w:rsidRDefault="00DA3FCA" w:rsidP="00B9632D">
            <w:pPr>
              <w:rPr>
                <w:sz w:val="18"/>
                <w:szCs w:val="18"/>
                <w:lang w:val="en-US"/>
              </w:rPr>
            </w:pPr>
          </w:p>
        </w:tc>
      </w:tr>
      <w:tr w:rsidR="00DA3FCA" w14:paraId="5F7800FA" w14:textId="77777777" w:rsidTr="00B9632D">
        <w:tc>
          <w:tcPr>
            <w:tcW w:w="699" w:type="dxa"/>
            <w:tcBorders>
              <w:top w:val="nil"/>
              <w:left w:val="single" w:sz="2" w:space="0" w:color="000000"/>
              <w:bottom w:val="single" w:sz="2" w:space="0" w:color="000000"/>
              <w:right w:val="nil"/>
            </w:tcBorders>
          </w:tcPr>
          <w:p w14:paraId="4D88D02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4A53338" w14:textId="77777777" w:rsidR="00DA3FCA" w:rsidRDefault="00DA3FCA" w:rsidP="00B9632D">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20AAABC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4E8CF996"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14FD8D8" w14:textId="77777777" w:rsidR="00DA3FCA" w:rsidRDefault="00DA3FCA" w:rsidP="00B9632D">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3F3E98C8" w14:textId="77777777" w:rsidR="00DA3FCA" w:rsidRDefault="00DA3FCA" w:rsidP="00B9632D">
            <w:pPr>
              <w:rPr>
                <w:sz w:val="18"/>
                <w:szCs w:val="18"/>
                <w:lang w:val="en-US"/>
              </w:rPr>
            </w:pPr>
          </w:p>
        </w:tc>
      </w:tr>
      <w:tr w:rsidR="00DA3FCA" w14:paraId="13BF7198" w14:textId="77777777" w:rsidTr="00B9632D">
        <w:tc>
          <w:tcPr>
            <w:tcW w:w="699" w:type="dxa"/>
            <w:tcBorders>
              <w:top w:val="nil"/>
              <w:left w:val="single" w:sz="2" w:space="0" w:color="000000"/>
              <w:bottom w:val="single" w:sz="2" w:space="0" w:color="000000"/>
              <w:right w:val="nil"/>
            </w:tcBorders>
          </w:tcPr>
          <w:p w14:paraId="19CA6C3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5A7057A" w14:textId="77777777" w:rsidR="00DA3FCA" w:rsidRDefault="00DA3FCA" w:rsidP="00B9632D">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7389DE5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0B232186"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DC9BF76"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FC2EB09" w14:textId="77777777" w:rsidR="00DA3FCA" w:rsidRDefault="00DA3FCA" w:rsidP="00B9632D">
            <w:pPr>
              <w:rPr>
                <w:sz w:val="18"/>
                <w:szCs w:val="18"/>
                <w:lang w:val="en-US"/>
              </w:rPr>
            </w:pPr>
          </w:p>
        </w:tc>
      </w:tr>
      <w:tr w:rsidR="00DA3FCA" w14:paraId="5F0BCAC7" w14:textId="77777777" w:rsidTr="00B9632D">
        <w:tc>
          <w:tcPr>
            <w:tcW w:w="699" w:type="dxa"/>
            <w:tcBorders>
              <w:top w:val="single" w:sz="2" w:space="0" w:color="000000"/>
              <w:left w:val="single" w:sz="2" w:space="0" w:color="000000"/>
              <w:bottom w:val="single" w:sz="2" w:space="0" w:color="000000"/>
              <w:right w:val="nil"/>
            </w:tcBorders>
            <w:vAlign w:val="center"/>
          </w:tcPr>
          <w:p w14:paraId="327585F9" w14:textId="77777777" w:rsidR="00DA3FCA" w:rsidRDefault="00DA3FCA" w:rsidP="00B9632D">
            <w:pPr>
              <w:jc w:val="center"/>
              <w:rPr>
                <w:sz w:val="22"/>
                <w:szCs w:val="22"/>
                <w:lang w:val="en-US"/>
              </w:rPr>
            </w:pPr>
            <w:r>
              <w:rPr>
                <w:lang w:val="en-US"/>
              </w:rPr>
              <w:t xml:space="preserve"> </w:t>
            </w:r>
            <w:r>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61A16C4F" w14:textId="77777777" w:rsidR="00DA3FCA" w:rsidRDefault="00DA3FCA" w:rsidP="00B9632D">
            <w:pPr>
              <w:jc w:val="center"/>
              <w:rPr>
                <w:sz w:val="22"/>
                <w:szCs w:val="22"/>
                <w:lang w:val="en-US"/>
              </w:rPr>
            </w:pPr>
            <w:r>
              <w:rPr>
                <w:sz w:val="22"/>
                <w:szCs w:val="22"/>
                <w:lang w:val="en-US"/>
              </w:rPr>
              <w:t>CP21B</w:t>
            </w:r>
          </w:p>
          <w:p w14:paraId="08C4FE26"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56BD6B"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Rostuirea pavajului cu mortar fluid de clasa M20 clasa de expunere XF4 conform SM EN 206:2013+A2:2021</w:t>
            </w:r>
          </w:p>
        </w:tc>
        <w:tc>
          <w:tcPr>
            <w:tcW w:w="978" w:type="dxa"/>
            <w:tcBorders>
              <w:top w:val="single" w:sz="2" w:space="0" w:color="000000"/>
              <w:left w:val="single" w:sz="2" w:space="0" w:color="000000"/>
              <w:bottom w:val="single" w:sz="2" w:space="0" w:color="000000"/>
              <w:right w:val="nil"/>
            </w:tcBorders>
            <w:vAlign w:val="center"/>
          </w:tcPr>
          <w:p w14:paraId="02AD5B89" w14:textId="77777777" w:rsidR="00DA3FCA" w:rsidRDefault="00DA3FCA" w:rsidP="00B9632D">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F9D49F2"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2AA514" w14:textId="77777777" w:rsidR="00DA3FCA" w:rsidRDefault="00DA3FCA" w:rsidP="00B9632D">
            <w:pPr>
              <w:jc w:val="right"/>
              <w:rPr>
                <w:lang w:val="en-US"/>
              </w:rPr>
            </w:pPr>
            <w:r>
              <w:rPr>
                <w:lang w:val="en-US"/>
              </w:rPr>
              <w:t>13,90</w:t>
            </w:r>
          </w:p>
        </w:tc>
      </w:tr>
      <w:tr w:rsidR="00DA3FCA" w14:paraId="4D532AEE" w14:textId="77777777" w:rsidTr="00B9632D">
        <w:tc>
          <w:tcPr>
            <w:tcW w:w="699" w:type="dxa"/>
            <w:tcBorders>
              <w:top w:val="nil"/>
              <w:left w:val="single" w:sz="2" w:space="0" w:color="000000"/>
              <w:bottom w:val="single" w:sz="2" w:space="0" w:color="000000"/>
              <w:right w:val="nil"/>
            </w:tcBorders>
          </w:tcPr>
          <w:p w14:paraId="626F1E5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BEAE416" w14:textId="77777777" w:rsidR="00DA3FCA" w:rsidRDefault="00DA3FCA" w:rsidP="00B9632D">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5D3D17F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BCCBE11"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8A43E29" w14:textId="77777777" w:rsidR="00DA3FCA" w:rsidRDefault="00DA3FCA" w:rsidP="00B9632D">
            <w:pPr>
              <w:rPr>
                <w:sz w:val="18"/>
                <w:szCs w:val="18"/>
                <w:lang w:val="en-US"/>
              </w:rPr>
            </w:pPr>
            <w:r>
              <w:rPr>
                <w:sz w:val="18"/>
                <w:szCs w:val="18"/>
                <w:lang w:val="en-US"/>
              </w:rPr>
              <w:t>8,1000</w:t>
            </w:r>
          </w:p>
        </w:tc>
        <w:tc>
          <w:tcPr>
            <w:tcW w:w="1119" w:type="dxa"/>
            <w:tcBorders>
              <w:top w:val="nil"/>
              <w:left w:val="single" w:sz="2" w:space="0" w:color="000000"/>
              <w:bottom w:val="single" w:sz="2" w:space="0" w:color="000000"/>
              <w:right w:val="single" w:sz="2" w:space="0" w:color="000000"/>
            </w:tcBorders>
            <w:vAlign w:val="center"/>
          </w:tcPr>
          <w:p w14:paraId="5FF17645" w14:textId="77777777" w:rsidR="00DA3FCA" w:rsidRDefault="00DA3FCA" w:rsidP="00B9632D">
            <w:pPr>
              <w:rPr>
                <w:sz w:val="18"/>
                <w:szCs w:val="18"/>
                <w:lang w:val="en-US"/>
              </w:rPr>
            </w:pPr>
          </w:p>
        </w:tc>
      </w:tr>
      <w:tr w:rsidR="00DA3FCA" w14:paraId="18409FAE" w14:textId="77777777" w:rsidTr="00B9632D">
        <w:tc>
          <w:tcPr>
            <w:tcW w:w="699" w:type="dxa"/>
            <w:tcBorders>
              <w:top w:val="nil"/>
              <w:left w:val="single" w:sz="2" w:space="0" w:color="000000"/>
              <w:bottom w:val="single" w:sz="2" w:space="0" w:color="000000"/>
              <w:right w:val="nil"/>
            </w:tcBorders>
          </w:tcPr>
          <w:p w14:paraId="0AA2BB9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0033C24" w14:textId="77777777" w:rsidR="00DA3FCA" w:rsidRDefault="00DA3FCA" w:rsidP="00B9632D">
            <w:pPr>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tcPr>
          <w:p w14:paraId="3726F1F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C1D761B"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148E0CC" w14:textId="77777777" w:rsidR="00DA3FCA" w:rsidRDefault="00DA3FCA" w:rsidP="00B9632D">
            <w:pPr>
              <w:rPr>
                <w:sz w:val="18"/>
                <w:szCs w:val="18"/>
                <w:lang w:val="en-US"/>
              </w:rPr>
            </w:pPr>
            <w:r>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23E4B6AC" w14:textId="77777777" w:rsidR="00DA3FCA" w:rsidRDefault="00DA3FCA" w:rsidP="00B9632D">
            <w:pPr>
              <w:rPr>
                <w:sz w:val="18"/>
                <w:szCs w:val="18"/>
                <w:lang w:val="en-US"/>
              </w:rPr>
            </w:pPr>
          </w:p>
        </w:tc>
      </w:tr>
      <w:tr w:rsidR="00DA3FCA" w14:paraId="4EF44FEA" w14:textId="77777777" w:rsidTr="00B9632D">
        <w:tc>
          <w:tcPr>
            <w:tcW w:w="699" w:type="dxa"/>
            <w:tcBorders>
              <w:top w:val="nil"/>
              <w:left w:val="single" w:sz="2" w:space="0" w:color="000000"/>
              <w:bottom w:val="single" w:sz="2" w:space="0" w:color="000000"/>
              <w:right w:val="nil"/>
            </w:tcBorders>
          </w:tcPr>
          <w:p w14:paraId="023A9CB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D9B15C3" w14:textId="77777777" w:rsidR="00DA3FCA" w:rsidRDefault="00DA3FCA" w:rsidP="00B9632D">
            <w:pPr>
              <w:rPr>
                <w:sz w:val="16"/>
                <w:szCs w:val="16"/>
                <w:lang w:val="en-US"/>
              </w:rPr>
            </w:pPr>
            <w:r>
              <w:rPr>
                <w:sz w:val="16"/>
                <w:szCs w:val="16"/>
                <w:lang w:val="en-US"/>
              </w:rPr>
              <w:t>254</w:t>
            </w:r>
          </w:p>
        </w:tc>
        <w:tc>
          <w:tcPr>
            <w:tcW w:w="4613" w:type="dxa"/>
            <w:tcBorders>
              <w:top w:val="nil"/>
              <w:left w:val="single" w:sz="2" w:space="0" w:color="000000"/>
              <w:bottom w:val="single" w:sz="2" w:space="0" w:color="000000"/>
              <w:right w:val="nil"/>
            </w:tcBorders>
          </w:tcPr>
          <w:p w14:paraId="619EA84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Mortar M20</w:t>
            </w:r>
          </w:p>
        </w:tc>
        <w:tc>
          <w:tcPr>
            <w:tcW w:w="978" w:type="dxa"/>
            <w:tcBorders>
              <w:top w:val="nil"/>
              <w:left w:val="single" w:sz="2" w:space="0" w:color="000000"/>
              <w:bottom w:val="single" w:sz="2" w:space="0" w:color="000000"/>
              <w:right w:val="nil"/>
            </w:tcBorders>
            <w:vAlign w:val="center"/>
          </w:tcPr>
          <w:p w14:paraId="1EAB168C"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48CAF69"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4320B9D" w14:textId="77777777" w:rsidR="00DA3FCA" w:rsidRDefault="00DA3FCA" w:rsidP="00B9632D">
            <w:pPr>
              <w:rPr>
                <w:sz w:val="18"/>
                <w:szCs w:val="18"/>
                <w:lang w:val="en-US"/>
              </w:rPr>
            </w:pPr>
          </w:p>
        </w:tc>
      </w:tr>
      <w:tr w:rsidR="00DA3FCA" w14:paraId="19874A2A" w14:textId="77777777" w:rsidTr="00B9632D">
        <w:tc>
          <w:tcPr>
            <w:tcW w:w="699" w:type="dxa"/>
            <w:tcBorders>
              <w:top w:val="nil"/>
              <w:left w:val="single" w:sz="2" w:space="0" w:color="000000"/>
              <w:bottom w:val="nil"/>
              <w:right w:val="nil"/>
            </w:tcBorders>
          </w:tcPr>
          <w:p w14:paraId="0DAAA199"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66061909" w14:textId="77777777" w:rsidR="00DA3FCA" w:rsidRDefault="00DA3FCA" w:rsidP="00B9632D">
            <w:pPr>
              <w:rPr>
                <w:lang w:val="en-US"/>
              </w:rPr>
            </w:pPr>
          </w:p>
        </w:tc>
        <w:tc>
          <w:tcPr>
            <w:tcW w:w="4613" w:type="dxa"/>
            <w:tcBorders>
              <w:top w:val="nil"/>
              <w:left w:val="single" w:sz="2" w:space="0" w:color="000000"/>
              <w:bottom w:val="nil"/>
              <w:right w:val="nil"/>
            </w:tcBorders>
          </w:tcPr>
          <w:p w14:paraId="12FB5FCA"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5.5. Amenajarea semisferelor cu suprafata din granit</w:t>
            </w:r>
          </w:p>
        </w:tc>
        <w:tc>
          <w:tcPr>
            <w:tcW w:w="978" w:type="dxa"/>
            <w:tcBorders>
              <w:top w:val="nil"/>
              <w:left w:val="single" w:sz="2" w:space="0" w:color="000000"/>
              <w:bottom w:val="nil"/>
              <w:right w:val="nil"/>
            </w:tcBorders>
          </w:tcPr>
          <w:p w14:paraId="509682FA" w14:textId="77777777" w:rsidR="00DA3FCA" w:rsidRDefault="00DA3FCA" w:rsidP="00B9632D">
            <w:pPr>
              <w:rPr>
                <w:lang w:val="en-US"/>
              </w:rPr>
            </w:pPr>
          </w:p>
        </w:tc>
        <w:tc>
          <w:tcPr>
            <w:tcW w:w="1118" w:type="dxa"/>
            <w:tcBorders>
              <w:top w:val="nil"/>
              <w:left w:val="single" w:sz="2" w:space="0" w:color="000000"/>
              <w:bottom w:val="nil"/>
              <w:right w:val="nil"/>
            </w:tcBorders>
          </w:tcPr>
          <w:p w14:paraId="392B8C4F"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56B28438" w14:textId="77777777" w:rsidR="00DA3FCA" w:rsidRDefault="00DA3FCA" w:rsidP="00B9632D">
            <w:pPr>
              <w:rPr>
                <w:lang w:val="en-US"/>
              </w:rPr>
            </w:pPr>
          </w:p>
        </w:tc>
      </w:tr>
      <w:tr w:rsidR="00DA3FCA" w14:paraId="5C8BE815" w14:textId="77777777" w:rsidTr="00B9632D">
        <w:tc>
          <w:tcPr>
            <w:tcW w:w="699" w:type="dxa"/>
            <w:tcBorders>
              <w:top w:val="single" w:sz="2" w:space="0" w:color="000000"/>
              <w:left w:val="single" w:sz="2" w:space="0" w:color="000000"/>
              <w:bottom w:val="single" w:sz="2" w:space="0" w:color="000000"/>
              <w:right w:val="nil"/>
            </w:tcBorders>
            <w:vAlign w:val="center"/>
          </w:tcPr>
          <w:p w14:paraId="7634DD5C" w14:textId="77777777" w:rsidR="00DA3FCA" w:rsidRDefault="00DA3FCA" w:rsidP="00B9632D">
            <w:pPr>
              <w:jc w:val="center"/>
              <w:rPr>
                <w:sz w:val="22"/>
                <w:szCs w:val="22"/>
                <w:lang w:val="en-US"/>
              </w:rPr>
            </w:pPr>
            <w:r>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651D03C9" w14:textId="77777777" w:rsidR="00DA3FCA" w:rsidRDefault="00DA3FCA" w:rsidP="00B9632D">
            <w:pPr>
              <w:jc w:val="center"/>
              <w:rPr>
                <w:sz w:val="22"/>
                <w:szCs w:val="22"/>
                <w:lang w:val="en-US"/>
              </w:rPr>
            </w:pPr>
            <w:r>
              <w:rPr>
                <w:sz w:val="22"/>
                <w:szCs w:val="22"/>
                <w:lang w:val="en-US"/>
              </w:rPr>
              <w:t>DE16B</w:t>
            </w:r>
          </w:p>
          <w:p w14:paraId="25272F7B"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554604"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Montarea semisferelor cu suprafata din granit</w:t>
            </w:r>
          </w:p>
        </w:tc>
        <w:tc>
          <w:tcPr>
            <w:tcW w:w="978" w:type="dxa"/>
            <w:tcBorders>
              <w:top w:val="single" w:sz="2" w:space="0" w:color="000000"/>
              <w:left w:val="single" w:sz="2" w:space="0" w:color="000000"/>
              <w:bottom w:val="single" w:sz="2" w:space="0" w:color="000000"/>
              <w:right w:val="nil"/>
            </w:tcBorders>
            <w:vAlign w:val="center"/>
          </w:tcPr>
          <w:p w14:paraId="416BFA78" w14:textId="77777777" w:rsidR="00DA3FCA" w:rsidRDefault="00DA3FCA" w:rsidP="00B9632D">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674A08A"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3FAAE5" w14:textId="77777777" w:rsidR="00DA3FCA" w:rsidRDefault="00DA3FCA" w:rsidP="00B9632D">
            <w:pPr>
              <w:jc w:val="right"/>
              <w:rPr>
                <w:lang w:val="en-US"/>
              </w:rPr>
            </w:pPr>
            <w:r>
              <w:rPr>
                <w:lang w:val="en-US"/>
              </w:rPr>
              <w:t>44,00</w:t>
            </w:r>
          </w:p>
        </w:tc>
      </w:tr>
      <w:tr w:rsidR="00DA3FCA" w14:paraId="18265982" w14:textId="77777777" w:rsidTr="00B9632D">
        <w:tc>
          <w:tcPr>
            <w:tcW w:w="699" w:type="dxa"/>
            <w:tcBorders>
              <w:top w:val="nil"/>
              <w:left w:val="single" w:sz="2" w:space="0" w:color="000000"/>
              <w:bottom w:val="single" w:sz="2" w:space="0" w:color="000000"/>
              <w:right w:val="nil"/>
            </w:tcBorders>
          </w:tcPr>
          <w:p w14:paraId="7E53661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081435F" w14:textId="77777777" w:rsidR="00DA3FCA" w:rsidRDefault="00DA3FCA" w:rsidP="00B9632D">
            <w:pPr>
              <w:rPr>
                <w:sz w:val="16"/>
                <w:szCs w:val="16"/>
                <w:lang w:val="en-US"/>
              </w:rPr>
            </w:pPr>
            <w:r>
              <w:rPr>
                <w:sz w:val="16"/>
                <w:szCs w:val="16"/>
                <w:lang w:val="en-US"/>
              </w:rPr>
              <w:t>7123030012500</w:t>
            </w:r>
          </w:p>
        </w:tc>
        <w:tc>
          <w:tcPr>
            <w:tcW w:w="4613" w:type="dxa"/>
            <w:tcBorders>
              <w:top w:val="nil"/>
              <w:left w:val="single" w:sz="2" w:space="0" w:color="000000"/>
              <w:bottom w:val="single" w:sz="2" w:space="0" w:color="000000"/>
              <w:right w:val="nil"/>
            </w:tcBorders>
          </w:tcPr>
          <w:p w14:paraId="5A026F7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2A7A63BF"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4516F7A" w14:textId="77777777" w:rsidR="00DA3FCA" w:rsidRDefault="00DA3FCA" w:rsidP="00B9632D">
            <w:pPr>
              <w:rPr>
                <w:sz w:val="18"/>
                <w:szCs w:val="18"/>
                <w:lang w:val="en-US"/>
              </w:rPr>
            </w:pPr>
            <w:r>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332E7409" w14:textId="77777777" w:rsidR="00DA3FCA" w:rsidRDefault="00DA3FCA" w:rsidP="00B9632D">
            <w:pPr>
              <w:rPr>
                <w:sz w:val="18"/>
                <w:szCs w:val="18"/>
                <w:lang w:val="en-US"/>
              </w:rPr>
            </w:pPr>
          </w:p>
        </w:tc>
      </w:tr>
      <w:tr w:rsidR="00DA3FCA" w14:paraId="15EC943F" w14:textId="77777777" w:rsidTr="00B9632D">
        <w:tc>
          <w:tcPr>
            <w:tcW w:w="699" w:type="dxa"/>
            <w:tcBorders>
              <w:top w:val="nil"/>
              <w:left w:val="single" w:sz="2" w:space="0" w:color="000000"/>
              <w:bottom w:val="single" w:sz="2" w:space="0" w:color="000000"/>
              <w:right w:val="nil"/>
            </w:tcBorders>
          </w:tcPr>
          <w:p w14:paraId="12449AB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CEFDA5B" w14:textId="77777777" w:rsidR="00DA3FCA" w:rsidRDefault="00DA3FCA" w:rsidP="00B9632D">
            <w:pPr>
              <w:rPr>
                <w:sz w:val="16"/>
                <w:szCs w:val="16"/>
                <w:lang w:val="en-US"/>
              </w:rPr>
            </w:pPr>
            <w:r>
              <w:rPr>
                <w:sz w:val="16"/>
                <w:szCs w:val="16"/>
                <w:lang w:val="en-US"/>
              </w:rPr>
              <w:t>2666122800611</w:t>
            </w:r>
          </w:p>
        </w:tc>
        <w:tc>
          <w:tcPr>
            <w:tcW w:w="4613" w:type="dxa"/>
            <w:tcBorders>
              <w:top w:val="nil"/>
              <w:left w:val="single" w:sz="2" w:space="0" w:color="000000"/>
              <w:bottom w:val="single" w:sz="2" w:space="0" w:color="000000"/>
              <w:right w:val="nil"/>
            </w:tcBorders>
          </w:tcPr>
          <w:p w14:paraId="4898D5A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Element semisferelor cu suprafata din granit</w:t>
            </w:r>
          </w:p>
        </w:tc>
        <w:tc>
          <w:tcPr>
            <w:tcW w:w="978" w:type="dxa"/>
            <w:tcBorders>
              <w:top w:val="nil"/>
              <w:left w:val="single" w:sz="2" w:space="0" w:color="000000"/>
              <w:bottom w:val="single" w:sz="2" w:space="0" w:color="000000"/>
              <w:right w:val="nil"/>
            </w:tcBorders>
            <w:vAlign w:val="center"/>
          </w:tcPr>
          <w:p w14:paraId="2A489C5E"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EA386EF"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27C4EED" w14:textId="77777777" w:rsidR="00DA3FCA" w:rsidRDefault="00DA3FCA" w:rsidP="00B9632D">
            <w:pPr>
              <w:rPr>
                <w:sz w:val="18"/>
                <w:szCs w:val="18"/>
                <w:lang w:val="en-US"/>
              </w:rPr>
            </w:pPr>
          </w:p>
        </w:tc>
      </w:tr>
      <w:tr w:rsidR="00DA3FCA" w14:paraId="12FB45A0" w14:textId="77777777" w:rsidTr="00B9632D">
        <w:tc>
          <w:tcPr>
            <w:tcW w:w="699" w:type="dxa"/>
            <w:tcBorders>
              <w:top w:val="nil"/>
              <w:left w:val="single" w:sz="2" w:space="0" w:color="000000"/>
              <w:bottom w:val="single" w:sz="2" w:space="0" w:color="000000"/>
              <w:right w:val="nil"/>
            </w:tcBorders>
          </w:tcPr>
          <w:p w14:paraId="2FFFE69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73D0C91" w14:textId="77777777" w:rsidR="00DA3FCA" w:rsidRDefault="00DA3FCA" w:rsidP="00B9632D">
            <w:pPr>
              <w:rPr>
                <w:sz w:val="16"/>
                <w:szCs w:val="16"/>
                <w:lang w:val="en-US"/>
              </w:rPr>
            </w:pPr>
            <w:r>
              <w:rPr>
                <w:sz w:val="16"/>
                <w:szCs w:val="16"/>
                <w:lang w:val="en-US"/>
              </w:rPr>
              <w:t>3410520001373</w:t>
            </w:r>
          </w:p>
        </w:tc>
        <w:tc>
          <w:tcPr>
            <w:tcW w:w="4613" w:type="dxa"/>
            <w:tcBorders>
              <w:top w:val="nil"/>
              <w:left w:val="single" w:sz="2" w:space="0" w:color="000000"/>
              <w:bottom w:val="single" w:sz="2" w:space="0" w:color="000000"/>
              <w:right w:val="nil"/>
            </w:tcBorders>
          </w:tcPr>
          <w:p w14:paraId="4C17B98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4534E88D"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9CA3CC5" w14:textId="77777777" w:rsidR="00DA3FCA" w:rsidRDefault="00DA3FCA" w:rsidP="00B9632D">
            <w:pPr>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7E8A1958" w14:textId="77777777" w:rsidR="00DA3FCA" w:rsidRDefault="00DA3FCA" w:rsidP="00B9632D">
            <w:pPr>
              <w:rPr>
                <w:sz w:val="18"/>
                <w:szCs w:val="18"/>
                <w:lang w:val="en-US"/>
              </w:rPr>
            </w:pPr>
          </w:p>
        </w:tc>
      </w:tr>
      <w:tr w:rsidR="00DA3FCA" w14:paraId="52583BB5" w14:textId="77777777" w:rsidTr="00B9632D">
        <w:tc>
          <w:tcPr>
            <w:tcW w:w="699" w:type="dxa"/>
            <w:tcBorders>
              <w:top w:val="nil"/>
              <w:left w:val="single" w:sz="2" w:space="0" w:color="000000"/>
              <w:bottom w:val="nil"/>
              <w:right w:val="nil"/>
            </w:tcBorders>
          </w:tcPr>
          <w:p w14:paraId="4CAAB9F4" w14:textId="77777777" w:rsidR="00DA3FCA" w:rsidRDefault="00DA3FCA" w:rsidP="00B9632D">
            <w:pPr>
              <w:jc w:val="center"/>
              <w:rPr>
                <w:lang w:val="en-US"/>
              </w:rPr>
            </w:pPr>
            <w:r>
              <w:rPr>
                <w:lang w:val="en-US"/>
              </w:rPr>
              <w:lastRenderedPageBreak/>
              <w:t xml:space="preserve"> </w:t>
            </w:r>
          </w:p>
        </w:tc>
        <w:tc>
          <w:tcPr>
            <w:tcW w:w="1537" w:type="dxa"/>
            <w:tcBorders>
              <w:top w:val="nil"/>
              <w:left w:val="single" w:sz="2" w:space="0" w:color="000000"/>
              <w:bottom w:val="nil"/>
              <w:right w:val="nil"/>
            </w:tcBorders>
          </w:tcPr>
          <w:p w14:paraId="4CACB3A3" w14:textId="77777777" w:rsidR="00DA3FCA" w:rsidRDefault="00DA3FCA" w:rsidP="00B9632D">
            <w:pPr>
              <w:rPr>
                <w:lang w:val="en-US"/>
              </w:rPr>
            </w:pPr>
          </w:p>
        </w:tc>
        <w:tc>
          <w:tcPr>
            <w:tcW w:w="4613" w:type="dxa"/>
            <w:tcBorders>
              <w:top w:val="nil"/>
              <w:left w:val="single" w:sz="2" w:space="0" w:color="000000"/>
              <w:bottom w:val="nil"/>
              <w:right w:val="nil"/>
            </w:tcBorders>
          </w:tcPr>
          <w:p w14:paraId="18744092"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6. Capitolul V.  Instalatii de semnalizare rutiera</w:t>
            </w:r>
          </w:p>
        </w:tc>
        <w:tc>
          <w:tcPr>
            <w:tcW w:w="978" w:type="dxa"/>
            <w:tcBorders>
              <w:top w:val="nil"/>
              <w:left w:val="single" w:sz="2" w:space="0" w:color="000000"/>
              <w:bottom w:val="nil"/>
              <w:right w:val="nil"/>
            </w:tcBorders>
          </w:tcPr>
          <w:p w14:paraId="3EDDD809" w14:textId="77777777" w:rsidR="00DA3FCA" w:rsidRDefault="00DA3FCA" w:rsidP="00B9632D">
            <w:pPr>
              <w:rPr>
                <w:lang w:val="en-US"/>
              </w:rPr>
            </w:pPr>
          </w:p>
        </w:tc>
        <w:tc>
          <w:tcPr>
            <w:tcW w:w="1118" w:type="dxa"/>
            <w:tcBorders>
              <w:top w:val="nil"/>
              <w:left w:val="single" w:sz="2" w:space="0" w:color="000000"/>
              <w:bottom w:val="nil"/>
              <w:right w:val="nil"/>
            </w:tcBorders>
          </w:tcPr>
          <w:p w14:paraId="5FB5B78C"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594F4D60" w14:textId="77777777" w:rsidR="00DA3FCA" w:rsidRDefault="00DA3FCA" w:rsidP="00B9632D">
            <w:pPr>
              <w:rPr>
                <w:lang w:val="en-US"/>
              </w:rPr>
            </w:pPr>
          </w:p>
        </w:tc>
      </w:tr>
      <w:tr w:rsidR="00DA3FCA" w14:paraId="73261857" w14:textId="77777777" w:rsidTr="00B9632D">
        <w:tc>
          <w:tcPr>
            <w:tcW w:w="699" w:type="dxa"/>
            <w:tcBorders>
              <w:top w:val="nil"/>
              <w:left w:val="single" w:sz="2" w:space="0" w:color="000000"/>
              <w:bottom w:val="nil"/>
              <w:right w:val="nil"/>
            </w:tcBorders>
          </w:tcPr>
          <w:p w14:paraId="1DF774CF" w14:textId="77777777" w:rsidR="00DA3FCA" w:rsidRDefault="00DA3FCA" w:rsidP="00B9632D">
            <w:pPr>
              <w:jc w:val="center"/>
              <w:rPr>
                <w:lang w:val="en-US"/>
              </w:rPr>
            </w:pPr>
          </w:p>
        </w:tc>
        <w:tc>
          <w:tcPr>
            <w:tcW w:w="1537" w:type="dxa"/>
            <w:tcBorders>
              <w:top w:val="nil"/>
              <w:left w:val="single" w:sz="2" w:space="0" w:color="000000"/>
              <w:bottom w:val="nil"/>
              <w:right w:val="nil"/>
            </w:tcBorders>
          </w:tcPr>
          <w:p w14:paraId="3948EBD0" w14:textId="77777777" w:rsidR="00DA3FCA" w:rsidRDefault="00DA3FCA" w:rsidP="00B9632D">
            <w:pPr>
              <w:rPr>
                <w:lang w:val="en-US"/>
              </w:rPr>
            </w:pPr>
          </w:p>
        </w:tc>
        <w:tc>
          <w:tcPr>
            <w:tcW w:w="4613" w:type="dxa"/>
            <w:tcBorders>
              <w:top w:val="nil"/>
              <w:left w:val="single" w:sz="2" w:space="0" w:color="000000"/>
              <w:bottom w:val="nil"/>
              <w:right w:val="nil"/>
            </w:tcBorders>
          </w:tcPr>
          <w:p w14:paraId="3D8B5065"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6.1. Amenajarea indicatoarelor rutiere</w:t>
            </w:r>
          </w:p>
        </w:tc>
        <w:tc>
          <w:tcPr>
            <w:tcW w:w="978" w:type="dxa"/>
            <w:tcBorders>
              <w:top w:val="nil"/>
              <w:left w:val="single" w:sz="2" w:space="0" w:color="000000"/>
              <w:bottom w:val="nil"/>
              <w:right w:val="nil"/>
            </w:tcBorders>
          </w:tcPr>
          <w:p w14:paraId="2498179F" w14:textId="77777777" w:rsidR="00DA3FCA" w:rsidRDefault="00DA3FCA" w:rsidP="00B9632D">
            <w:pPr>
              <w:rPr>
                <w:lang w:val="en-US"/>
              </w:rPr>
            </w:pPr>
          </w:p>
        </w:tc>
        <w:tc>
          <w:tcPr>
            <w:tcW w:w="1118" w:type="dxa"/>
            <w:tcBorders>
              <w:top w:val="nil"/>
              <w:left w:val="single" w:sz="2" w:space="0" w:color="000000"/>
              <w:bottom w:val="nil"/>
              <w:right w:val="nil"/>
            </w:tcBorders>
          </w:tcPr>
          <w:p w14:paraId="79CEFBEF"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14A4037A" w14:textId="77777777" w:rsidR="00DA3FCA" w:rsidRDefault="00DA3FCA" w:rsidP="00B9632D">
            <w:pPr>
              <w:rPr>
                <w:lang w:val="en-US"/>
              </w:rPr>
            </w:pPr>
          </w:p>
        </w:tc>
      </w:tr>
      <w:tr w:rsidR="00DA3FCA" w14:paraId="40A203A2" w14:textId="77777777" w:rsidTr="00B9632D">
        <w:tc>
          <w:tcPr>
            <w:tcW w:w="699" w:type="dxa"/>
            <w:tcBorders>
              <w:top w:val="single" w:sz="2" w:space="0" w:color="000000"/>
              <w:left w:val="single" w:sz="2" w:space="0" w:color="000000"/>
              <w:bottom w:val="single" w:sz="2" w:space="0" w:color="000000"/>
              <w:right w:val="nil"/>
            </w:tcBorders>
            <w:vAlign w:val="center"/>
          </w:tcPr>
          <w:p w14:paraId="1780A437" w14:textId="77777777" w:rsidR="00DA3FCA" w:rsidRDefault="00DA3FCA" w:rsidP="00B9632D">
            <w:pPr>
              <w:jc w:val="center"/>
              <w:rPr>
                <w:sz w:val="22"/>
                <w:szCs w:val="22"/>
                <w:lang w:val="en-US"/>
              </w:rPr>
            </w:pPr>
            <w:r>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3D2886F5" w14:textId="77777777" w:rsidR="00DA3FCA" w:rsidRDefault="00DA3FCA" w:rsidP="00B9632D">
            <w:pPr>
              <w:jc w:val="center"/>
              <w:rPr>
                <w:sz w:val="22"/>
                <w:szCs w:val="22"/>
                <w:lang w:val="en-US"/>
              </w:rPr>
            </w:pPr>
            <w:r>
              <w:rPr>
                <w:sz w:val="22"/>
                <w:szCs w:val="22"/>
                <w:lang w:val="en-US"/>
              </w:rPr>
              <w:t>DF18A</w:t>
            </w:r>
          </w:p>
          <w:p w14:paraId="56CE2897"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F7FC8D"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Plantarea stilpilor pentru indicatoare pentru circulatie rutiera din metal, confectionati industrial (CKM1.35)</w:t>
            </w:r>
          </w:p>
        </w:tc>
        <w:tc>
          <w:tcPr>
            <w:tcW w:w="978" w:type="dxa"/>
            <w:tcBorders>
              <w:top w:val="single" w:sz="2" w:space="0" w:color="000000"/>
              <w:left w:val="single" w:sz="2" w:space="0" w:color="000000"/>
              <w:bottom w:val="single" w:sz="2" w:space="0" w:color="000000"/>
              <w:right w:val="nil"/>
            </w:tcBorders>
            <w:vAlign w:val="center"/>
          </w:tcPr>
          <w:p w14:paraId="6DA082F0" w14:textId="77777777" w:rsidR="00DA3FCA" w:rsidRDefault="00DA3FCA" w:rsidP="00B9632D">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1CC2999"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64A886" w14:textId="77777777" w:rsidR="00DA3FCA" w:rsidRDefault="00DA3FCA" w:rsidP="00B9632D">
            <w:pPr>
              <w:jc w:val="right"/>
              <w:rPr>
                <w:lang w:val="en-US"/>
              </w:rPr>
            </w:pPr>
            <w:r>
              <w:rPr>
                <w:lang w:val="en-US"/>
              </w:rPr>
              <w:t>1,00</w:t>
            </w:r>
          </w:p>
        </w:tc>
      </w:tr>
      <w:tr w:rsidR="00DA3FCA" w14:paraId="0183A6DD" w14:textId="77777777" w:rsidTr="00B9632D">
        <w:tc>
          <w:tcPr>
            <w:tcW w:w="699" w:type="dxa"/>
            <w:tcBorders>
              <w:top w:val="nil"/>
              <w:left w:val="single" w:sz="2" w:space="0" w:color="000000"/>
              <w:bottom w:val="single" w:sz="2" w:space="0" w:color="000000"/>
              <w:right w:val="nil"/>
            </w:tcBorders>
          </w:tcPr>
          <w:p w14:paraId="2272275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05CAF2B" w14:textId="77777777" w:rsidR="00DA3FCA" w:rsidRDefault="00DA3FCA" w:rsidP="00B9632D">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4EB8C7A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1D14DDB"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5A496C2" w14:textId="77777777" w:rsidR="00DA3FCA" w:rsidRDefault="00DA3FCA" w:rsidP="00B9632D">
            <w:pPr>
              <w:rPr>
                <w:sz w:val="18"/>
                <w:szCs w:val="18"/>
                <w:lang w:val="en-US"/>
              </w:rPr>
            </w:pPr>
            <w:r>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46388644" w14:textId="77777777" w:rsidR="00DA3FCA" w:rsidRDefault="00DA3FCA" w:rsidP="00B9632D">
            <w:pPr>
              <w:rPr>
                <w:sz w:val="18"/>
                <w:szCs w:val="18"/>
                <w:lang w:val="en-US"/>
              </w:rPr>
            </w:pPr>
          </w:p>
        </w:tc>
      </w:tr>
      <w:tr w:rsidR="00DA3FCA" w14:paraId="767CB695" w14:textId="77777777" w:rsidTr="00B9632D">
        <w:tc>
          <w:tcPr>
            <w:tcW w:w="699" w:type="dxa"/>
            <w:tcBorders>
              <w:top w:val="nil"/>
              <w:left w:val="single" w:sz="2" w:space="0" w:color="000000"/>
              <w:bottom w:val="single" w:sz="2" w:space="0" w:color="000000"/>
              <w:right w:val="nil"/>
            </w:tcBorders>
          </w:tcPr>
          <w:p w14:paraId="32A51CB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34A72D2"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A2389F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0709640"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A40C8F4" w14:textId="77777777" w:rsidR="00DA3FCA" w:rsidRDefault="00DA3FCA" w:rsidP="00B9632D">
            <w:pPr>
              <w:rPr>
                <w:sz w:val="18"/>
                <w:szCs w:val="18"/>
                <w:lang w:val="en-US"/>
              </w:rPr>
            </w:pPr>
            <w:r>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4269F8DB" w14:textId="77777777" w:rsidR="00DA3FCA" w:rsidRDefault="00DA3FCA" w:rsidP="00B9632D">
            <w:pPr>
              <w:rPr>
                <w:sz w:val="18"/>
                <w:szCs w:val="18"/>
                <w:lang w:val="en-US"/>
              </w:rPr>
            </w:pPr>
          </w:p>
        </w:tc>
      </w:tr>
      <w:tr w:rsidR="00DA3FCA" w14:paraId="40666FD4" w14:textId="77777777" w:rsidTr="00B9632D">
        <w:tc>
          <w:tcPr>
            <w:tcW w:w="699" w:type="dxa"/>
            <w:tcBorders>
              <w:top w:val="nil"/>
              <w:left w:val="single" w:sz="2" w:space="0" w:color="000000"/>
              <w:bottom w:val="single" w:sz="2" w:space="0" w:color="000000"/>
              <w:right w:val="nil"/>
            </w:tcBorders>
          </w:tcPr>
          <w:p w14:paraId="297567D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81D8ABC" w14:textId="77777777" w:rsidR="00DA3FCA" w:rsidRDefault="00DA3FCA" w:rsidP="00B9632D">
            <w:pPr>
              <w:rPr>
                <w:sz w:val="16"/>
                <w:szCs w:val="16"/>
                <w:lang w:val="en-US"/>
              </w:rPr>
            </w:pPr>
            <w:r>
              <w:rPr>
                <w:sz w:val="16"/>
                <w:szCs w:val="16"/>
                <w:lang w:val="en-US"/>
              </w:rPr>
              <w:t>2663102100001-15</w:t>
            </w:r>
          </w:p>
        </w:tc>
        <w:tc>
          <w:tcPr>
            <w:tcW w:w="4613" w:type="dxa"/>
            <w:tcBorders>
              <w:top w:val="nil"/>
              <w:left w:val="single" w:sz="2" w:space="0" w:color="000000"/>
              <w:bottom w:val="single" w:sz="2" w:space="0" w:color="000000"/>
              <w:right w:val="nil"/>
            </w:tcBorders>
          </w:tcPr>
          <w:p w14:paraId="406009C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 clasa C12/15</w:t>
            </w:r>
          </w:p>
        </w:tc>
        <w:tc>
          <w:tcPr>
            <w:tcW w:w="978" w:type="dxa"/>
            <w:tcBorders>
              <w:top w:val="nil"/>
              <w:left w:val="single" w:sz="2" w:space="0" w:color="000000"/>
              <w:bottom w:val="single" w:sz="2" w:space="0" w:color="000000"/>
              <w:right w:val="nil"/>
            </w:tcBorders>
            <w:vAlign w:val="center"/>
          </w:tcPr>
          <w:p w14:paraId="3F646CC4"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AAD61A4" w14:textId="77777777" w:rsidR="00DA3FCA" w:rsidRDefault="00DA3FCA" w:rsidP="00B9632D">
            <w:pPr>
              <w:rPr>
                <w:sz w:val="18"/>
                <w:szCs w:val="18"/>
                <w:lang w:val="en-US"/>
              </w:rPr>
            </w:pPr>
            <w:r>
              <w:rPr>
                <w:sz w:val="18"/>
                <w:szCs w:val="18"/>
                <w:lang w:val="en-US"/>
              </w:rPr>
              <w:t>0,0580</w:t>
            </w:r>
          </w:p>
        </w:tc>
        <w:tc>
          <w:tcPr>
            <w:tcW w:w="1119" w:type="dxa"/>
            <w:tcBorders>
              <w:top w:val="nil"/>
              <w:left w:val="single" w:sz="2" w:space="0" w:color="000000"/>
              <w:bottom w:val="single" w:sz="2" w:space="0" w:color="000000"/>
              <w:right w:val="single" w:sz="2" w:space="0" w:color="000000"/>
            </w:tcBorders>
            <w:vAlign w:val="center"/>
          </w:tcPr>
          <w:p w14:paraId="38877A2A" w14:textId="77777777" w:rsidR="00DA3FCA" w:rsidRDefault="00DA3FCA" w:rsidP="00B9632D">
            <w:pPr>
              <w:rPr>
                <w:sz w:val="18"/>
                <w:szCs w:val="18"/>
                <w:lang w:val="en-US"/>
              </w:rPr>
            </w:pPr>
          </w:p>
        </w:tc>
      </w:tr>
      <w:tr w:rsidR="00DA3FCA" w14:paraId="5DA823EA" w14:textId="77777777" w:rsidTr="00B9632D">
        <w:tc>
          <w:tcPr>
            <w:tcW w:w="699" w:type="dxa"/>
            <w:tcBorders>
              <w:top w:val="nil"/>
              <w:left w:val="single" w:sz="2" w:space="0" w:color="000000"/>
              <w:bottom w:val="single" w:sz="2" w:space="0" w:color="000000"/>
              <w:right w:val="nil"/>
            </w:tcBorders>
          </w:tcPr>
          <w:p w14:paraId="34DCF84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C2E651C" w14:textId="77777777" w:rsidR="00DA3FCA" w:rsidRDefault="00DA3FCA" w:rsidP="00B9632D">
            <w:pPr>
              <w:rPr>
                <w:sz w:val="16"/>
                <w:szCs w:val="16"/>
                <w:lang w:val="en-US"/>
              </w:rPr>
            </w:pPr>
            <w:r>
              <w:rPr>
                <w:sz w:val="16"/>
                <w:szCs w:val="16"/>
                <w:lang w:val="en-US"/>
              </w:rPr>
              <w:t>2811106301794-135</w:t>
            </w:r>
          </w:p>
        </w:tc>
        <w:tc>
          <w:tcPr>
            <w:tcW w:w="4613" w:type="dxa"/>
            <w:tcBorders>
              <w:top w:val="nil"/>
              <w:left w:val="single" w:sz="2" w:space="0" w:color="000000"/>
              <w:bottom w:val="single" w:sz="2" w:space="0" w:color="000000"/>
              <w:right w:val="nil"/>
            </w:tcBorders>
          </w:tcPr>
          <w:p w14:paraId="3AE9B36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Stilp metalic confectionat industrial  CKM1.35</w:t>
            </w:r>
          </w:p>
        </w:tc>
        <w:tc>
          <w:tcPr>
            <w:tcW w:w="978" w:type="dxa"/>
            <w:tcBorders>
              <w:top w:val="nil"/>
              <w:left w:val="single" w:sz="2" w:space="0" w:color="000000"/>
              <w:bottom w:val="single" w:sz="2" w:space="0" w:color="000000"/>
              <w:right w:val="nil"/>
            </w:tcBorders>
            <w:vAlign w:val="center"/>
          </w:tcPr>
          <w:p w14:paraId="3294FE51"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8ED393A"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FB92AB4" w14:textId="77777777" w:rsidR="00DA3FCA" w:rsidRDefault="00DA3FCA" w:rsidP="00B9632D">
            <w:pPr>
              <w:rPr>
                <w:sz w:val="18"/>
                <w:szCs w:val="18"/>
                <w:lang w:val="en-US"/>
              </w:rPr>
            </w:pPr>
          </w:p>
        </w:tc>
      </w:tr>
      <w:tr w:rsidR="00DA3FCA" w14:paraId="544CD6E7" w14:textId="77777777" w:rsidTr="00B9632D">
        <w:tc>
          <w:tcPr>
            <w:tcW w:w="699" w:type="dxa"/>
            <w:tcBorders>
              <w:top w:val="single" w:sz="2" w:space="0" w:color="000000"/>
              <w:left w:val="single" w:sz="2" w:space="0" w:color="000000"/>
              <w:bottom w:val="single" w:sz="2" w:space="0" w:color="000000"/>
              <w:right w:val="nil"/>
            </w:tcBorders>
            <w:vAlign w:val="center"/>
          </w:tcPr>
          <w:p w14:paraId="1676B0C3" w14:textId="77777777" w:rsidR="00DA3FCA" w:rsidRDefault="00DA3FCA" w:rsidP="00B9632D">
            <w:pPr>
              <w:jc w:val="center"/>
              <w:rPr>
                <w:sz w:val="22"/>
                <w:szCs w:val="22"/>
                <w:lang w:val="en-US"/>
              </w:rPr>
            </w:pPr>
            <w:r>
              <w:rPr>
                <w:lang w:val="en-US"/>
              </w:rPr>
              <w:t xml:space="preserve"> </w:t>
            </w:r>
            <w:r>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6267D9C4" w14:textId="77777777" w:rsidR="00DA3FCA" w:rsidRDefault="00DA3FCA" w:rsidP="00B9632D">
            <w:pPr>
              <w:jc w:val="center"/>
              <w:rPr>
                <w:sz w:val="22"/>
                <w:szCs w:val="22"/>
                <w:lang w:val="en-US"/>
              </w:rPr>
            </w:pPr>
            <w:r>
              <w:rPr>
                <w:sz w:val="22"/>
                <w:szCs w:val="22"/>
                <w:lang w:val="en-US"/>
              </w:rPr>
              <w:t>DF18A</w:t>
            </w:r>
          </w:p>
          <w:p w14:paraId="451A257F"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1D4531"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Plantarea stilpilor pentru indicatoare pentru circulatie rutiera din metal, confectionati industrial (CKM2.40)</w:t>
            </w:r>
          </w:p>
        </w:tc>
        <w:tc>
          <w:tcPr>
            <w:tcW w:w="978" w:type="dxa"/>
            <w:tcBorders>
              <w:top w:val="single" w:sz="2" w:space="0" w:color="000000"/>
              <w:left w:val="single" w:sz="2" w:space="0" w:color="000000"/>
              <w:bottom w:val="single" w:sz="2" w:space="0" w:color="000000"/>
              <w:right w:val="nil"/>
            </w:tcBorders>
            <w:vAlign w:val="center"/>
          </w:tcPr>
          <w:p w14:paraId="58F42A49" w14:textId="77777777" w:rsidR="00DA3FCA" w:rsidRDefault="00DA3FCA" w:rsidP="00B9632D">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A072948"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C7852C" w14:textId="77777777" w:rsidR="00DA3FCA" w:rsidRDefault="00DA3FCA" w:rsidP="00B9632D">
            <w:pPr>
              <w:jc w:val="right"/>
              <w:rPr>
                <w:lang w:val="en-US"/>
              </w:rPr>
            </w:pPr>
            <w:r>
              <w:rPr>
                <w:lang w:val="en-US"/>
              </w:rPr>
              <w:t>7,00</w:t>
            </w:r>
          </w:p>
        </w:tc>
      </w:tr>
      <w:tr w:rsidR="00DA3FCA" w14:paraId="38590D43" w14:textId="77777777" w:rsidTr="00B9632D">
        <w:tc>
          <w:tcPr>
            <w:tcW w:w="699" w:type="dxa"/>
            <w:tcBorders>
              <w:top w:val="nil"/>
              <w:left w:val="single" w:sz="2" w:space="0" w:color="000000"/>
              <w:bottom w:val="single" w:sz="2" w:space="0" w:color="000000"/>
              <w:right w:val="nil"/>
            </w:tcBorders>
          </w:tcPr>
          <w:p w14:paraId="22DD47B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E16061D" w14:textId="77777777" w:rsidR="00DA3FCA" w:rsidRDefault="00DA3FCA" w:rsidP="00B9632D">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4DF541F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4F0090D"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79828A4" w14:textId="77777777" w:rsidR="00DA3FCA" w:rsidRDefault="00DA3FCA" w:rsidP="00B9632D">
            <w:pPr>
              <w:rPr>
                <w:sz w:val="18"/>
                <w:szCs w:val="18"/>
                <w:lang w:val="en-US"/>
              </w:rPr>
            </w:pPr>
            <w:r>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435BEB27" w14:textId="77777777" w:rsidR="00DA3FCA" w:rsidRDefault="00DA3FCA" w:rsidP="00B9632D">
            <w:pPr>
              <w:rPr>
                <w:sz w:val="18"/>
                <w:szCs w:val="18"/>
                <w:lang w:val="en-US"/>
              </w:rPr>
            </w:pPr>
          </w:p>
        </w:tc>
      </w:tr>
      <w:tr w:rsidR="00DA3FCA" w14:paraId="0DB7B42E" w14:textId="77777777" w:rsidTr="00B9632D">
        <w:tc>
          <w:tcPr>
            <w:tcW w:w="699" w:type="dxa"/>
            <w:tcBorders>
              <w:top w:val="nil"/>
              <w:left w:val="single" w:sz="2" w:space="0" w:color="000000"/>
              <w:bottom w:val="single" w:sz="2" w:space="0" w:color="000000"/>
              <w:right w:val="nil"/>
            </w:tcBorders>
          </w:tcPr>
          <w:p w14:paraId="4B5E91D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60EB2EA"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CF2767F"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CB8EEE1"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DB11A9C" w14:textId="77777777" w:rsidR="00DA3FCA" w:rsidRDefault="00DA3FCA" w:rsidP="00B9632D">
            <w:pPr>
              <w:rPr>
                <w:sz w:val="18"/>
                <w:szCs w:val="18"/>
                <w:lang w:val="en-US"/>
              </w:rPr>
            </w:pPr>
            <w:r>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6E56A9A9" w14:textId="77777777" w:rsidR="00DA3FCA" w:rsidRDefault="00DA3FCA" w:rsidP="00B9632D">
            <w:pPr>
              <w:rPr>
                <w:sz w:val="18"/>
                <w:szCs w:val="18"/>
                <w:lang w:val="en-US"/>
              </w:rPr>
            </w:pPr>
          </w:p>
        </w:tc>
      </w:tr>
      <w:tr w:rsidR="00DA3FCA" w14:paraId="2CDF8E5E" w14:textId="77777777" w:rsidTr="00B9632D">
        <w:tc>
          <w:tcPr>
            <w:tcW w:w="699" w:type="dxa"/>
            <w:tcBorders>
              <w:top w:val="nil"/>
              <w:left w:val="single" w:sz="2" w:space="0" w:color="000000"/>
              <w:bottom w:val="single" w:sz="2" w:space="0" w:color="000000"/>
              <w:right w:val="nil"/>
            </w:tcBorders>
          </w:tcPr>
          <w:p w14:paraId="5B87FEE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B4A0A75" w14:textId="77777777" w:rsidR="00DA3FCA" w:rsidRDefault="00DA3FCA" w:rsidP="00B9632D">
            <w:pPr>
              <w:rPr>
                <w:sz w:val="16"/>
                <w:szCs w:val="16"/>
                <w:lang w:val="en-US"/>
              </w:rPr>
            </w:pPr>
            <w:r>
              <w:rPr>
                <w:sz w:val="16"/>
                <w:szCs w:val="16"/>
                <w:lang w:val="en-US"/>
              </w:rPr>
              <w:t>2663102100001-15</w:t>
            </w:r>
          </w:p>
        </w:tc>
        <w:tc>
          <w:tcPr>
            <w:tcW w:w="4613" w:type="dxa"/>
            <w:tcBorders>
              <w:top w:val="nil"/>
              <w:left w:val="single" w:sz="2" w:space="0" w:color="000000"/>
              <w:bottom w:val="single" w:sz="2" w:space="0" w:color="000000"/>
              <w:right w:val="nil"/>
            </w:tcBorders>
          </w:tcPr>
          <w:p w14:paraId="327FE2A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Beton clasa C12/15</w:t>
            </w:r>
          </w:p>
        </w:tc>
        <w:tc>
          <w:tcPr>
            <w:tcW w:w="978" w:type="dxa"/>
            <w:tcBorders>
              <w:top w:val="nil"/>
              <w:left w:val="single" w:sz="2" w:space="0" w:color="000000"/>
              <w:bottom w:val="single" w:sz="2" w:space="0" w:color="000000"/>
              <w:right w:val="nil"/>
            </w:tcBorders>
            <w:vAlign w:val="center"/>
          </w:tcPr>
          <w:p w14:paraId="6F25EFD6" w14:textId="77777777" w:rsidR="00DA3FCA" w:rsidRDefault="00DA3FCA" w:rsidP="00B9632D">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D6ECB2C" w14:textId="77777777" w:rsidR="00DA3FCA" w:rsidRDefault="00DA3FCA" w:rsidP="00B9632D">
            <w:pPr>
              <w:rPr>
                <w:sz w:val="18"/>
                <w:szCs w:val="18"/>
                <w:lang w:val="en-US"/>
              </w:rPr>
            </w:pPr>
            <w:r>
              <w:rPr>
                <w:sz w:val="18"/>
                <w:szCs w:val="18"/>
                <w:lang w:val="en-US"/>
              </w:rPr>
              <w:t>0,0690</w:t>
            </w:r>
          </w:p>
        </w:tc>
        <w:tc>
          <w:tcPr>
            <w:tcW w:w="1119" w:type="dxa"/>
            <w:tcBorders>
              <w:top w:val="nil"/>
              <w:left w:val="single" w:sz="2" w:space="0" w:color="000000"/>
              <w:bottom w:val="single" w:sz="2" w:space="0" w:color="000000"/>
              <w:right w:val="single" w:sz="2" w:space="0" w:color="000000"/>
            </w:tcBorders>
            <w:vAlign w:val="center"/>
          </w:tcPr>
          <w:p w14:paraId="3E751626" w14:textId="77777777" w:rsidR="00DA3FCA" w:rsidRDefault="00DA3FCA" w:rsidP="00B9632D">
            <w:pPr>
              <w:rPr>
                <w:sz w:val="18"/>
                <w:szCs w:val="18"/>
                <w:lang w:val="en-US"/>
              </w:rPr>
            </w:pPr>
          </w:p>
        </w:tc>
      </w:tr>
      <w:tr w:rsidR="00DA3FCA" w14:paraId="3C1BF119" w14:textId="77777777" w:rsidTr="00B9632D">
        <w:tc>
          <w:tcPr>
            <w:tcW w:w="699" w:type="dxa"/>
            <w:tcBorders>
              <w:top w:val="nil"/>
              <w:left w:val="single" w:sz="2" w:space="0" w:color="000000"/>
              <w:bottom w:val="single" w:sz="2" w:space="0" w:color="000000"/>
              <w:right w:val="nil"/>
            </w:tcBorders>
          </w:tcPr>
          <w:p w14:paraId="1765687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8657F8A" w14:textId="77777777" w:rsidR="00DA3FCA" w:rsidRDefault="00DA3FCA" w:rsidP="00B9632D">
            <w:pPr>
              <w:rPr>
                <w:sz w:val="16"/>
                <w:szCs w:val="16"/>
                <w:lang w:val="en-US"/>
              </w:rPr>
            </w:pPr>
            <w:r>
              <w:rPr>
                <w:sz w:val="16"/>
                <w:szCs w:val="16"/>
                <w:lang w:val="en-US"/>
              </w:rPr>
              <w:t>2811106301794-240</w:t>
            </w:r>
          </w:p>
        </w:tc>
        <w:tc>
          <w:tcPr>
            <w:tcW w:w="4613" w:type="dxa"/>
            <w:tcBorders>
              <w:top w:val="nil"/>
              <w:left w:val="single" w:sz="2" w:space="0" w:color="000000"/>
              <w:bottom w:val="single" w:sz="2" w:space="0" w:color="000000"/>
              <w:right w:val="nil"/>
            </w:tcBorders>
          </w:tcPr>
          <w:p w14:paraId="58DA909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Stilp metalic confectionat industrial  CKM2.40</w:t>
            </w:r>
          </w:p>
        </w:tc>
        <w:tc>
          <w:tcPr>
            <w:tcW w:w="978" w:type="dxa"/>
            <w:tcBorders>
              <w:top w:val="nil"/>
              <w:left w:val="single" w:sz="2" w:space="0" w:color="000000"/>
              <w:bottom w:val="single" w:sz="2" w:space="0" w:color="000000"/>
              <w:right w:val="nil"/>
            </w:tcBorders>
            <w:vAlign w:val="center"/>
          </w:tcPr>
          <w:p w14:paraId="53EA11A7"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5B405DD"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651D316" w14:textId="77777777" w:rsidR="00DA3FCA" w:rsidRDefault="00DA3FCA" w:rsidP="00B9632D">
            <w:pPr>
              <w:rPr>
                <w:sz w:val="18"/>
                <w:szCs w:val="18"/>
                <w:lang w:val="en-US"/>
              </w:rPr>
            </w:pPr>
          </w:p>
        </w:tc>
      </w:tr>
      <w:tr w:rsidR="00DA3FCA" w14:paraId="7A5FDB57" w14:textId="77777777" w:rsidTr="00B9632D">
        <w:tc>
          <w:tcPr>
            <w:tcW w:w="699" w:type="dxa"/>
            <w:tcBorders>
              <w:top w:val="single" w:sz="2" w:space="0" w:color="000000"/>
              <w:left w:val="single" w:sz="2" w:space="0" w:color="000000"/>
              <w:bottom w:val="single" w:sz="2" w:space="0" w:color="000000"/>
              <w:right w:val="nil"/>
            </w:tcBorders>
            <w:vAlign w:val="center"/>
          </w:tcPr>
          <w:p w14:paraId="16FD1A89" w14:textId="77777777" w:rsidR="00DA3FCA" w:rsidRDefault="00DA3FCA" w:rsidP="00B9632D">
            <w:pPr>
              <w:jc w:val="center"/>
              <w:rPr>
                <w:sz w:val="22"/>
                <w:szCs w:val="22"/>
                <w:lang w:val="en-US"/>
              </w:rPr>
            </w:pPr>
            <w:r>
              <w:rPr>
                <w:lang w:val="en-US"/>
              </w:rPr>
              <w:t xml:space="preserve"> </w:t>
            </w:r>
            <w:r>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06EFB411" w14:textId="77777777" w:rsidR="00DA3FCA" w:rsidRDefault="00DA3FCA" w:rsidP="00B9632D">
            <w:pPr>
              <w:jc w:val="center"/>
              <w:rPr>
                <w:sz w:val="22"/>
                <w:szCs w:val="22"/>
                <w:lang w:val="en-US"/>
              </w:rPr>
            </w:pPr>
            <w:r>
              <w:rPr>
                <w:sz w:val="22"/>
                <w:szCs w:val="22"/>
                <w:lang w:val="en-US"/>
              </w:rPr>
              <w:t>DF19A</w:t>
            </w:r>
          </w:p>
          <w:p w14:paraId="34DBAFCA"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F3BA63"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indicatoare B1 (A700)</w:t>
            </w:r>
          </w:p>
        </w:tc>
        <w:tc>
          <w:tcPr>
            <w:tcW w:w="978" w:type="dxa"/>
            <w:tcBorders>
              <w:top w:val="single" w:sz="2" w:space="0" w:color="000000"/>
              <w:left w:val="single" w:sz="2" w:space="0" w:color="000000"/>
              <w:bottom w:val="single" w:sz="2" w:space="0" w:color="000000"/>
              <w:right w:val="nil"/>
            </w:tcBorders>
            <w:vAlign w:val="center"/>
          </w:tcPr>
          <w:p w14:paraId="23425849" w14:textId="77777777" w:rsidR="00DA3FCA" w:rsidRDefault="00DA3FCA" w:rsidP="00B9632D">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341A6C9"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A844AF" w14:textId="77777777" w:rsidR="00DA3FCA" w:rsidRDefault="00DA3FCA" w:rsidP="00B9632D">
            <w:pPr>
              <w:jc w:val="right"/>
              <w:rPr>
                <w:lang w:val="en-US"/>
              </w:rPr>
            </w:pPr>
            <w:r>
              <w:rPr>
                <w:lang w:val="en-US"/>
              </w:rPr>
              <w:t>1,00</w:t>
            </w:r>
          </w:p>
        </w:tc>
      </w:tr>
      <w:tr w:rsidR="00DA3FCA" w14:paraId="1F9EECA6" w14:textId="77777777" w:rsidTr="00B9632D">
        <w:tc>
          <w:tcPr>
            <w:tcW w:w="699" w:type="dxa"/>
            <w:tcBorders>
              <w:top w:val="nil"/>
              <w:left w:val="single" w:sz="2" w:space="0" w:color="000000"/>
              <w:bottom w:val="single" w:sz="2" w:space="0" w:color="000000"/>
              <w:right w:val="nil"/>
            </w:tcBorders>
          </w:tcPr>
          <w:p w14:paraId="4A6E9CC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0816805" w14:textId="77777777" w:rsidR="00DA3FCA" w:rsidRDefault="00DA3FCA" w:rsidP="00B9632D">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4F80469B"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7218A65"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CC6EF41" w14:textId="77777777" w:rsidR="00DA3FCA" w:rsidRDefault="00DA3FCA" w:rsidP="00B9632D">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6D54AAE" w14:textId="77777777" w:rsidR="00DA3FCA" w:rsidRDefault="00DA3FCA" w:rsidP="00B9632D">
            <w:pPr>
              <w:rPr>
                <w:sz w:val="18"/>
                <w:szCs w:val="18"/>
                <w:lang w:val="en-US"/>
              </w:rPr>
            </w:pPr>
          </w:p>
        </w:tc>
      </w:tr>
      <w:tr w:rsidR="00DA3FCA" w14:paraId="608BFD19" w14:textId="77777777" w:rsidTr="00B9632D">
        <w:tc>
          <w:tcPr>
            <w:tcW w:w="699" w:type="dxa"/>
            <w:tcBorders>
              <w:top w:val="nil"/>
              <w:left w:val="single" w:sz="2" w:space="0" w:color="000000"/>
              <w:bottom w:val="single" w:sz="2" w:space="0" w:color="000000"/>
              <w:right w:val="nil"/>
            </w:tcBorders>
          </w:tcPr>
          <w:p w14:paraId="2EE9645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ABA19E4"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0802EF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095E211"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10E6C17" w14:textId="77777777" w:rsidR="00DA3FCA" w:rsidRDefault="00DA3FCA" w:rsidP="00B9632D">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1554D87" w14:textId="77777777" w:rsidR="00DA3FCA" w:rsidRDefault="00DA3FCA" w:rsidP="00B9632D">
            <w:pPr>
              <w:rPr>
                <w:sz w:val="18"/>
                <w:szCs w:val="18"/>
                <w:lang w:val="en-US"/>
              </w:rPr>
            </w:pPr>
          </w:p>
        </w:tc>
      </w:tr>
      <w:tr w:rsidR="00DA3FCA" w14:paraId="6AC3F0B3" w14:textId="77777777" w:rsidTr="00B9632D">
        <w:tc>
          <w:tcPr>
            <w:tcW w:w="699" w:type="dxa"/>
            <w:tcBorders>
              <w:top w:val="nil"/>
              <w:left w:val="single" w:sz="2" w:space="0" w:color="000000"/>
              <w:bottom w:val="single" w:sz="2" w:space="0" w:color="000000"/>
              <w:right w:val="nil"/>
            </w:tcBorders>
          </w:tcPr>
          <w:p w14:paraId="7579913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3C5E1FF" w14:textId="77777777" w:rsidR="00DA3FCA" w:rsidRDefault="00DA3FCA" w:rsidP="00B9632D">
            <w:pPr>
              <w:rPr>
                <w:sz w:val="16"/>
                <w:szCs w:val="16"/>
                <w:lang w:val="en-US"/>
              </w:rPr>
            </w:pPr>
            <w:r>
              <w:rPr>
                <w:sz w:val="16"/>
                <w:szCs w:val="16"/>
                <w:lang w:val="en-US"/>
              </w:rPr>
              <w:t>2615107326105-1</w:t>
            </w:r>
          </w:p>
        </w:tc>
        <w:tc>
          <w:tcPr>
            <w:tcW w:w="4613" w:type="dxa"/>
            <w:tcBorders>
              <w:top w:val="nil"/>
              <w:left w:val="single" w:sz="2" w:space="0" w:color="000000"/>
              <w:bottom w:val="single" w:sz="2" w:space="0" w:color="000000"/>
              <w:right w:val="nil"/>
            </w:tcBorders>
          </w:tcPr>
          <w:p w14:paraId="697BD1D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Indicatoare A700</w:t>
            </w:r>
          </w:p>
        </w:tc>
        <w:tc>
          <w:tcPr>
            <w:tcW w:w="978" w:type="dxa"/>
            <w:tcBorders>
              <w:top w:val="nil"/>
              <w:left w:val="single" w:sz="2" w:space="0" w:color="000000"/>
              <w:bottom w:val="single" w:sz="2" w:space="0" w:color="000000"/>
              <w:right w:val="nil"/>
            </w:tcBorders>
            <w:vAlign w:val="center"/>
          </w:tcPr>
          <w:p w14:paraId="4E2D4B7E"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AB5F152"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0F7BABE" w14:textId="77777777" w:rsidR="00DA3FCA" w:rsidRDefault="00DA3FCA" w:rsidP="00B9632D">
            <w:pPr>
              <w:rPr>
                <w:sz w:val="18"/>
                <w:szCs w:val="18"/>
                <w:lang w:val="en-US"/>
              </w:rPr>
            </w:pPr>
          </w:p>
        </w:tc>
      </w:tr>
      <w:tr w:rsidR="00DA3FCA" w14:paraId="23793A95" w14:textId="77777777" w:rsidTr="00B9632D">
        <w:tc>
          <w:tcPr>
            <w:tcW w:w="699" w:type="dxa"/>
            <w:tcBorders>
              <w:top w:val="nil"/>
              <w:left w:val="single" w:sz="2" w:space="0" w:color="000000"/>
              <w:bottom w:val="single" w:sz="2" w:space="0" w:color="000000"/>
              <w:right w:val="nil"/>
            </w:tcBorders>
          </w:tcPr>
          <w:p w14:paraId="79F5EF9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AF5A1FD" w14:textId="77777777" w:rsidR="00DA3FCA" w:rsidRDefault="00DA3FCA" w:rsidP="00B9632D">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6C5445D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78084EB3"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1C02422" w14:textId="77777777" w:rsidR="00DA3FCA" w:rsidRDefault="00DA3FCA" w:rsidP="00B9632D">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33716F9" w14:textId="77777777" w:rsidR="00DA3FCA" w:rsidRDefault="00DA3FCA" w:rsidP="00B9632D">
            <w:pPr>
              <w:rPr>
                <w:sz w:val="18"/>
                <w:szCs w:val="18"/>
                <w:lang w:val="en-US"/>
              </w:rPr>
            </w:pPr>
          </w:p>
        </w:tc>
      </w:tr>
      <w:tr w:rsidR="00DA3FCA" w14:paraId="7E5860E6" w14:textId="77777777" w:rsidTr="00B9632D">
        <w:tc>
          <w:tcPr>
            <w:tcW w:w="699" w:type="dxa"/>
            <w:tcBorders>
              <w:top w:val="nil"/>
              <w:left w:val="single" w:sz="2" w:space="0" w:color="000000"/>
              <w:bottom w:val="single" w:sz="2" w:space="0" w:color="000000"/>
              <w:right w:val="nil"/>
            </w:tcBorders>
          </w:tcPr>
          <w:p w14:paraId="7CC91DC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A8919BD" w14:textId="77777777" w:rsidR="00DA3FCA" w:rsidRDefault="00DA3FCA" w:rsidP="00B9632D">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08AD407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798E5EFB"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5DEAFE7" w14:textId="77777777" w:rsidR="00DA3FCA" w:rsidRDefault="00DA3FCA" w:rsidP="00B9632D">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B0F2057" w14:textId="77777777" w:rsidR="00DA3FCA" w:rsidRDefault="00DA3FCA" w:rsidP="00B9632D">
            <w:pPr>
              <w:rPr>
                <w:sz w:val="18"/>
                <w:szCs w:val="18"/>
                <w:lang w:val="en-US"/>
              </w:rPr>
            </w:pPr>
          </w:p>
        </w:tc>
      </w:tr>
      <w:tr w:rsidR="00DA3FCA" w14:paraId="1FEF011E" w14:textId="77777777" w:rsidTr="00B9632D">
        <w:tc>
          <w:tcPr>
            <w:tcW w:w="699" w:type="dxa"/>
            <w:tcBorders>
              <w:top w:val="nil"/>
              <w:left w:val="single" w:sz="2" w:space="0" w:color="000000"/>
              <w:bottom w:val="single" w:sz="2" w:space="0" w:color="000000"/>
              <w:right w:val="nil"/>
            </w:tcBorders>
          </w:tcPr>
          <w:p w14:paraId="1F8A59B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9A03BDD" w14:textId="77777777" w:rsidR="00DA3FCA" w:rsidRDefault="00DA3FCA" w:rsidP="00B9632D">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33254F3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95D118D"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27731E1" w14:textId="77777777" w:rsidR="00DA3FCA" w:rsidRDefault="00DA3FCA" w:rsidP="00B9632D">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1C14E8A" w14:textId="77777777" w:rsidR="00DA3FCA" w:rsidRDefault="00DA3FCA" w:rsidP="00B9632D">
            <w:pPr>
              <w:rPr>
                <w:sz w:val="18"/>
                <w:szCs w:val="18"/>
                <w:lang w:val="en-US"/>
              </w:rPr>
            </w:pPr>
          </w:p>
        </w:tc>
      </w:tr>
      <w:tr w:rsidR="00DA3FCA" w14:paraId="104006C5" w14:textId="77777777" w:rsidTr="00B9632D">
        <w:tc>
          <w:tcPr>
            <w:tcW w:w="699" w:type="dxa"/>
            <w:tcBorders>
              <w:top w:val="nil"/>
              <w:left w:val="single" w:sz="2" w:space="0" w:color="000000"/>
              <w:bottom w:val="single" w:sz="2" w:space="0" w:color="000000"/>
              <w:right w:val="nil"/>
            </w:tcBorders>
          </w:tcPr>
          <w:p w14:paraId="2F0A8E7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308A919" w14:textId="77777777" w:rsidR="00DA3FCA" w:rsidRDefault="00DA3FCA" w:rsidP="00B9632D">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3E4C089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05F1460C"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418E3A6" w14:textId="77777777" w:rsidR="00DA3FCA" w:rsidRDefault="00DA3FCA" w:rsidP="00B9632D">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9E20E01" w14:textId="77777777" w:rsidR="00DA3FCA" w:rsidRDefault="00DA3FCA" w:rsidP="00B9632D">
            <w:pPr>
              <w:rPr>
                <w:sz w:val="18"/>
                <w:szCs w:val="18"/>
                <w:lang w:val="en-US"/>
              </w:rPr>
            </w:pPr>
          </w:p>
        </w:tc>
      </w:tr>
      <w:tr w:rsidR="00DA3FCA" w14:paraId="71F313C2" w14:textId="77777777" w:rsidTr="00B9632D">
        <w:tc>
          <w:tcPr>
            <w:tcW w:w="699" w:type="dxa"/>
            <w:tcBorders>
              <w:top w:val="nil"/>
              <w:left w:val="single" w:sz="2" w:space="0" w:color="000000"/>
              <w:bottom w:val="single" w:sz="2" w:space="0" w:color="000000"/>
              <w:right w:val="nil"/>
            </w:tcBorders>
          </w:tcPr>
          <w:p w14:paraId="0350753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0AD2A3A" w14:textId="77777777" w:rsidR="00DA3FCA" w:rsidRDefault="00DA3FCA" w:rsidP="00B9632D">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4E39C0D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18A82425"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57F54B8"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0E1CFF1" w14:textId="77777777" w:rsidR="00DA3FCA" w:rsidRDefault="00DA3FCA" w:rsidP="00B9632D">
            <w:pPr>
              <w:rPr>
                <w:sz w:val="18"/>
                <w:szCs w:val="18"/>
                <w:lang w:val="en-US"/>
              </w:rPr>
            </w:pPr>
          </w:p>
        </w:tc>
      </w:tr>
      <w:tr w:rsidR="00DA3FCA" w14:paraId="73FDC46C" w14:textId="77777777" w:rsidTr="00B9632D">
        <w:tc>
          <w:tcPr>
            <w:tcW w:w="699" w:type="dxa"/>
            <w:tcBorders>
              <w:top w:val="nil"/>
              <w:left w:val="single" w:sz="2" w:space="0" w:color="000000"/>
              <w:bottom w:val="single" w:sz="2" w:space="0" w:color="000000"/>
              <w:right w:val="nil"/>
            </w:tcBorders>
          </w:tcPr>
          <w:p w14:paraId="1549F70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197C9F3" w14:textId="77777777" w:rsidR="00DA3FCA" w:rsidRDefault="00DA3FCA" w:rsidP="00B9632D">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472B3E6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6105C810"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5D8F511" w14:textId="77777777" w:rsidR="00DA3FCA" w:rsidRDefault="00DA3FCA" w:rsidP="00B9632D">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F3E4C30" w14:textId="77777777" w:rsidR="00DA3FCA" w:rsidRDefault="00DA3FCA" w:rsidP="00B9632D">
            <w:pPr>
              <w:rPr>
                <w:sz w:val="18"/>
                <w:szCs w:val="18"/>
                <w:lang w:val="en-US"/>
              </w:rPr>
            </w:pPr>
          </w:p>
        </w:tc>
      </w:tr>
      <w:tr w:rsidR="00DA3FCA" w14:paraId="29EE1FCA" w14:textId="77777777" w:rsidTr="00B9632D">
        <w:tc>
          <w:tcPr>
            <w:tcW w:w="699" w:type="dxa"/>
            <w:tcBorders>
              <w:top w:val="single" w:sz="2" w:space="0" w:color="000000"/>
              <w:left w:val="single" w:sz="2" w:space="0" w:color="000000"/>
              <w:bottom w:val="single" w:sz="2" w:space="0" w:color="000000"/>
              <w:right w:val="nil"/>
            </w:tcBorders>
            <w:vAlign w:val="center"/>
          </w:tcPr>
          <w:p w14:paraId="69654E28" w14:textId="77777777" w:rsidR="00DA3FCA" w:rsidRDefault="00DA3FCA" w:rsidP="00B9632D">
            <w:pPr>
              <w:jc w:val="center"/>
              <w:rPr>
                <w:sz w:val="22"/>
                <w:szCs w:val="22"/>
                <w:lang w:val="en-US"/>
              </w:rPr>
            </w:pPr>
            <w:r>
              <w:rPr>
                <w:lang w:val="en-US"/>
              </w:rPr>
              <w:t xml:space="preserve"> </w:t>
            </w:r>
            <w:r>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6E743629" w14:textId="77777777" w:rsidR="00DA3FCA" w:rsidRDefault="00DA3FCA" w:rsidP="00B9632D">
            <w:pPr>
              <w:jc w:val="center"/>
              <w:rPr>
                <w:sz w:val="22"/>
                <w:szCs w:val="22"/>
                <w:lang w:val="en-US"/>
              </w:rPr>
            </w:pPr>
            <w:r>
              <w:rPr>
                <w:sz w:val="22"/>
                <w:szCs w:val="22"/>
                <w:lang w:val="en-US"/>
              </w:rPr>
              <w:t>DF19A</w:t>
            </w:r>
          </w:p>
          <w:p w14:paraId="7B4EB6BB"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C51D18"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indicatoare G4, G34 (B700)</w:t>
            </w:r>
          </w:p>
        </w:tc>
        <w:tc>
          <w:tcPr>
            <w:tcW w:w="978" w:type="dxa"/>
            <w:tcBorders>
              <w:top w:val="single" w:sz="2" w:space="0" w:color="000000"/>
              <w:left w:val="single" w:sz="2" w:space="0" w:color="000000"/>
              <w:bottom w:val="single" w:sz="2" w:space="0" w:color="000000"/>
              <w:right w:val="nil"/>
            </w:tcBorders>
            <w:vAlign w:val="center"/>
          </w:tcPr>
          <w:p w14:paraId="45F9F09E" w14:textId="77777777" w:rsidR="00DA3FCA" w:rsidRDefault="00DA3FCA" w:rsidP="00B9632D">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090C181"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5C3F1D" w14:textId="77777777" w:rsidR="00DA3FCA" w:rsidRDefault="00DA3FCA" w:rsidP="00B9632D">
            <w:pPr>
              <w:jc w:val="right"/>
              <w:rPr>
                <w:lang w:val="en-US"/>
              </w:rPr>
            </w:pPr>
            <w:r>
              <w:rPr>
                <w:lang w:val="en-US"/>
              </w:rPr>
              <w:t>5,00</w:t>
            </w:r>
          </w:p>
        </w:tc>
      </w:tr>
      <w:tr w:rsidR="00DA3FCA" w14:paraId="14937298" w14:textId="77777777" w:rsidTr="00B9632D">
        <w:tc>
          <w:tcPr>
            <w:tcW w:w="699" w:type="dxa"/>
            <w:tcBorders>
              <w:top w:val="nil"/>
              <w:left w:val="single" w:sz="2" w:space="0" w:color="000000"/>
              <w:bottom w:val="single" w:sz="2" w:space="0" w:color="000000"/>
              <w:right w:val="nil"/>
            </w:tcBorders>
          </w:tcPr>
          <w:p w14:paraId="2F46639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A66B40D" w14:textId="77777777" w:rsidR="00DA3FCA" w:rsidRDefault="00DA3FCA" w:rsidP="00B9632D">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111632A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BA2525E"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D3E92E0" w14:textId="77777777" w:rsidR="00DA3FCA" w:rsidRDefault="00DA3FCA" w:rsidP="00B9632D">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4957418" w14:textId="77777777" w:rsidR="00DA3FCA" w:rsidRDefault="00DA3FCA" w:rsidP="00B9632D">
            <w:pPr>
              <w:rPr>
                <w:sz w:val="18"/>
                <w:szCs w:val="18"/>
                <w:lang w:val="en-US"/>
              </w:rPr>
            </w:pPr>
          </w:p>
        </w:tc>
      </w:tr>
      <w:tr w:rsidR="00DA3FCA" w14:paraId="0D3E446B" w14:textId="77777777" w:rsidTr="00B9632D">
        <w:tc>
          <w:tcPr>
            <w:tcW w:w="699" w:type="dxa"/>
            <w:tcBorders>
              <w:top w:val="nil"/>
              <w:left w:val="single" w:sz="2" w:space="0" w:color="000000"/>
              <w:bottom w:val="single" w:sz="2" w:space="0" w:color="000000"/>
              <w:right w:val="nil"/>
            </w:tcBorders>
          </w:tcPr>
          <w:p w14:paraId="779FFBB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F87CAA2"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2775832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234D132"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F4A5231" w14:textId="77777777" w:rsidR="00DA3FCA" w:rsidRDefault="00DA3FCA" w:rsidP="00B9632D">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13FF247" w14:textId="77777777" w:rsidR="00DA3FCA" w:rsidRDefault="00DA3FCA" w:rsidP="00B9632D">
            <w:pPr>
              <w:rPr>
                <w:sz w:val="18"/>
                <w:szCs w:val="18"/>
                <w:lang w:val="en-US"/>
              </w:rPr>
            </w:pPr>
          </w:p>
        </w:tc>
      </w:tr>
      <w:tr w:rsidR="00DA3FCA" w14:paraId="51397813" w14:textId="77777777" w:rsidTr="00B9632D">
        <w:tc>
          <w:tcPr>
            <w:tcW w:w="699" w:type="dxa"/>
            <w:tcBorders>
              <w:top w:val="nil"/>
              <w:left w:val="single" w:sz="2" w:space="0" w:color="000000"/>
              <w:bottom w:val="single" w:sz="2" w:space="0" w:color="000000"/>
              <w:right w:val="nil"/>
            </w:tcBorders>
          </w:tcPr>
          <w:p w14:paraId="28D3804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4EE27F5" w14:textId="77777777" w:rsidR="00DA3FCA" w:rsidRDefault="00DA3FCA" w:rsidP="00B9632D">
            <w:pPr>
              <w:rPr>
                <w:sz w:val="16"/>
                <w:szCs w:val="16"/>
                <w:lang w:val="en-US"/>
              </w:rPr>
            </w:pPr>
            <w:r>
              <w:rPr>
                <w:sz w:val="16"/>
                <w:szCs w:val="16"/>
                <w:lang w:val="en-US"/>
              </w:rPr>
              <w:t>2615107326105-2</w:t>
            </w:r>
          </w:p>
        </w:tc>
        <w:tc>
          <w:tcPr>
            <w:tcW w:w="4613" w:type="dxa"/>
            <w:tcBorders>
              <w:top w:val="nil"/>
              <w:left w:val="single" w:sz="2" w:space="0" w:color="000000"/>
              <w:bottom w:val="single" w:sz="2" w:space="0" w:color="000000"/>
              <w:right w:val="nil"/>
            </w:tcBorders>
          </w:tcPr>
          <w:p w14:paraId="4F7FCE9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Indicatoare B700</w:t>
            </w:r>
          </w:p>
        </w:tc>
        <w:tc>
          <w:tcPr>
            <w:tcW w:w="978" w:type="dxa"/>
            <w:tcBorders>
              <w:top w:val="nil"/>
              <w:left w:val="single" w:sz="2" w:space="0" w:color="000000"/>
              <w:bottom w:val="single" w:sz="2" w:space="0" w:color="000000"/>
              <w:right w:val="nil"/>
            </w:tcBorders>
            <w:vAlign w:val="center"/>
          </w:tcPr>
          <w:p w14:paraId="75262EC7"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4DD8F03"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2C4568E" w14:textId="77777777" w:rsidR="00DA3FCA" w:rsidRDefault="00DA3FCA" w:rsidP="00B9632D">
            <w:pPr>
              <w:rPr>
                <w:sz w:val="18"/>
                <w:szCs w:val="18"/>
                <w:lang w:val="en-US"/>
              </w:rPr>
            </w:pPr>
          </w:p>
        </w:tc>
      </w:tr>
      <w:tr w:rsidR="00DA3FCA" w14:paraId="192DDC7C" w14:textId="77777777" w:rsidTr="00B9632D">
        <w:tc>
          <w:tcPr>
            <w:tcW w:w="699" w:type="dxa"/>
            <w:tcBorders>
              <w:top w:val="nil"/>
              <w:left w:val="single" w:sz="2" w:space="0" w:color="000000"/>
              <w:bottom w:val="single" w:sz="2" w:space="0" w:color="000000"/>
              <w:right w:val="nil"/>
            </w:tcBorders>
          </w:tcPr>
          <w:p w14:paraId="24C05FB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325087D" w14:textId="77777777" w:rsidR="00DA3FCA" w:rsidRDefault="00DA3FCA" w:rsidP="00B9632D">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3EC3537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6664DA16"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60F6C23" w14:textId="77777777" w:rsidR="00DA3FCA" w:rsidRDefault="00DA3FCA" w:rsidP="00B9632D">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8B45501" w14:textId="77777777" w:rsidR="00DA3FCA" w:rsidRDefault="00DA3FCA" w:rsidP="00B9632D">
            <w:pPr>
              <w:rPr>
                <w:sz w:val="18"/>
                <w:szCs w:val="18"/>
                <w:lang w:val="en-US"/>
              </w:rPr>
            </w:pPr>
          </w:p>
        </w:tc>
      </w:tr>
      <w:tr w:rsidR="00DA3FCA" w14:paraId="08572485" w14:textId="77777777" w:rsidTr="00B9632D">
        <w:tc>
          <w:tcPr>
            <w:tcW w:w="699" w:type="dxa"/>
            <w:tcBorders>
              <w:top w:val="nil"/>
              <w:left w:val="single" w:sz="2" w:space="0" w:color="000000"/>
              <w:bottom w:val="single" w:sz="2" w:space="0" w:color="000000"/>
              <w:right w:val="nil"/>
            </w:tcBorders>
          </w:tcPr>
          <w:p w14:paraId="0F7041B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095B397" w14:textId="77777777" w:rsidR="00DA3FCA" w:rsidRDefault="00DA3FCA" w:rsidP="00B9632D">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6A1784D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235015E8"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2652B0A" w14:textId="77777777" w:rsidR="00DA3FCA" w:rsidRDefault="00DA3FCA" w:rsidP="00B9632D">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E30FC99" w14:textId="77777777" w:rsidR="00DA3FCA" w:rsidRDefault="00DA3FCA" w:rsidP="00B9632D">
            <w:pPr>
              <w:rPr>
                <w:sz w:val="18"/>
                <w:szCs w:val="18"/>
                <w:lang w:val="en-US"/>
              </w:rPr>
            </w:pPr>
          </w:p>
        </w:tc>
      </w:tr>
      <w:tr w:rsidR="00DA3FCA" w14:paraId="5FC9E94B" w14:textId="77777777" w:rsidTr="00B9632D">
        <w:tc>
          <w:tcPr>
            <w:tcW w:w="699" w:type="dxa"/>
            <w:tcBorders>
              <w:top w:val="nil"/>
              <w:left w:val="single" w:sz="2" w:space="0" w:color="000000"/>
              <w:bottom w:val="single" w:sz="2" w:space="0" w:color="000000"/>
              <w:right w:val="nil"/>
            </w:tcBorders>
          </w:tcPr>
          <w:p w14:paraId="1220B8D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C60D91E" w14:textId="77777777" w:rsidR="00DA3FCA" w:rsidRDefault="00DA3FCA" w:rsidP="00B9632D">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7A761DC6"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06138E1"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CCFE4A2" w14:textId="77777777" w:rsidR="00DA3FCA" w:rsidRDefault="00DA3FCA" w:rsidP="00B9632D">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E82ECF9" w14:textId="77777777" w:rsidR="00DA3FCA" w:rsidRDefault="00DA3FCA" w:rsidP="00B9632D">
            <w:pPr>
              <w:rPr>
                <w:sz w:val="18"/>
                <w:szCs w:val="18"/>
                <w:lang w:val="en-US"/>
              </w:rPr>
            </w:pPr>
          </w:p>
        </w:tc>
      </w:tr>
      <w:tr w:rsidR="00DA3FCA" w14:paraId="10048AA4" w14:textId="77777777" w:rsidTr="00B9632D">
        <w:tc>
          <w:tcPr>
            <w:tcW w:w="699" w:type="dxa"/>
            <w:tcBorders>
              <w:top w:val="nil"/>
              <w:left w:val="single" w:sz="2" w:space="0" w:color="000000"/>
              <w:bottom w:val="single" w:sz="2" w:space="0" w:color="000000"/>
              <w:right w:val="nil"/>
            </w:tcBorders>
          </w:tcPr>
          <w:p w14:paraId="6007BE1B"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415062D" w14:textId="77777777" w:rsidR="00DA3FCA" w:rsidRDefault="00DA3FCA" w:rsidP="00B9632D">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559AA33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8738D82"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4086D9E" w14:textId="77777777" w:rsidR="00DA3FCA" w:rsidRDefault="00DA3FCA" w:rsidP="00B9632D">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2624BDA" w14:textId="77777777" w:rsidR="00DA3FCA" w:rsidRDefault="00DA3FCA" w:rsidP="00B9632D">
            <w:pPr>
              <w:rPr>
                <w:sz w:val="18"/>
                <w:szCs w:val="18"/>
                <w:lang w:val="en-US"/>
              </w:rPr>
            </w:pPr>
          </w:p>
        </w:tc>
      </w:tr>
      <w:tr w:rsidR="00DA3FCA" w14:paraId="520DDA53" w14:textId="77777777" w:rsidTr="00B9632D">
        <w:tc>
          <w:tcPr>
            <w:tcW w:w="699" w:type="dxa"/>
            <w:tcBorders>
              <w:top w:val="nil"/>
              <w:left w:val="single" w:sz="2" w:space="0" w:color="000000"/>
              <w:bottom w:val="single" w:sz="2" w:space="0" w:color="000000"/>
              <w:right w:val="nil"/>
            </w:tcBorders>
          </w:tcPr>
          <w:p w14:paraId="1947820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7535BB1" w14:textId="77777777" w:rsidR="00DA3FCA" w:rsidRDefault="00DA3FCA" w:rsidP="00B9632D">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03F194C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65E488D4"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B620942"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B09CD17" w14:textId="77777777" w:rsidR="00DA3FCA" w:rsidRDefault="00DA3FCA" w:rsidP="00B9632D">
            <w:pPr>
              <w:rPr>
                <w:sz w:val="18"/>
                <w:szCs w:val="18"/>
                <w:lang w:val="en-US"/>
              </w:rPr>
            </w:pPr>
          </w:p>
        </w:tc>
      </w:tr>
      <w:tr w:rsidR="00DA3FCA" w14:paraId="450B0A58" w14:textId="77777777" w:rsidTr="00B9632D">
        <w:tc>
          <w:tcPr>
            <w:tcW w:w="699" w:type="dxa"/>
            <w:tcBorders>
              <w:top w:val="nil"/>
              <w:left w:val="single" w:sz="2" w:space="0" w:color="000000"/>
              <w:bottom w:val="single" w:sz="2" w:space="0" w:color="000000"/>
              <w:right w:val="nil"/>
            </w:tcBorders>
          </w:tcPr>
          <w:p w14:paraId="787D7C5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118F04E" w14:textId="77777777" w:rsidR="00DA3FCA" w:rsidRDefault="00DA3FCA" w:rsidP="00B9632D">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34C77ED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64598872"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9D4654D" w14:textId="77777777" w:rsidR="00DA3FCA" w:rsidRDefault="00DA3FCA" w:rsidP="00B9632D">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43F2213" w14:textId="77777777" w:rsidR="00DA3FCA" w:rsidRDefault="00DA3FCA" w:rsidP="00B9632D">
            <w:pPr>
              <w:rPr>
                <w:sz w:val="18"/>
                <w:szCs w:val="18"/>
                <w:lang w:val="en-US"/>
              </w:rPr>
            </w:pPr>
          </w:p>
        </w:tc>
      </w:tr>
      <w:tr w:rsidR="00DA3FCA" w14:paraId="112F5E64" w14:textId="77777777" w:rsidTr="00B9632D">
        <w:tc>
          <w:tcPr>
            <w:tcW w:w="699" w:type="dxa"/>
            <w:tcBorders>
              <w:top w:val="single" w:sz="2" w:space="0" w:color="000000"/>
              <w:left w:val="single" w:sz="2" w:space="0" w:color="000000"/>
              <w:bottom w:val="single" w:sz="2" w:space="0" w:color="000000"/>
              <w:right w:val="nil"/>
            </w:tcBorders>
            <w:vAlign w:val="center"/>
          </w:tcPr>
          <w:p w14:paraId="5398AAD5" w14:textId="77777777" w:rsidR="00DA3FCA" w:rsidRDefault="00DA3FCA" w:rsidP="00B9632D">
            <w:pPr>
              <w:jc w:val="center"/>
              <w:rPr>
                <w:sz w:val="22"/>
                <w:szCs w:val="22"/>
                <w:lang w:val="en-US"/>
              </w:rPr>
            </w:pPr>
            <w:r>
              <w:rPr>
                <w:lang w:val="en-US"/>
              </w:rPr>
              <w:t xml:space="preserve"> </w:t>
            </w:r>
            <w:r>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22DE978E" w14:textId="77777777" w:rsidR="00DA3FCA" w:rsidRDefault="00DA3FCA" w:rsidP="00B9632D">
            <w:pPr>
              <w:jc w:val="center"/>
              <w:rPr>
                <w:sz w:val="22"/>
                <w:szCs w:val="22"/>
                <w:lang w:val="en-US"/>
              </w:rPr>
            </w:pPr>
            <w:r>
              <w:rPr>
                <w:sz w:val="22"/>
                <w:szCs w:val="22"/>
                <w:lang w:val="en-US"/>
              </w:rPr>
              <w:t>DF19A</w:t>
            </w:r>
          </w:p>
          <w:p w14:paraId="5068E4D2"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1F3C01"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indicatoare G2 (B900)</w:t>
            </w:r>
          </w:p>
        </w:tc>
        <w:tc>
          <w:tcPr>
            <w:tcW w:w="978" w:type="dxa"/>
            <w:tcBorders>
              <w:top w:val="single" w:sz="2" w:space="0" w:color="000000"/>
              <w:left w:val="single" w:sz="2" w:space="0" w:color="000000"/>
              <w:bottom w:val="single" w:sz="2" w:space="0" w:color="000000"/>
              <w:right w:val="nil"/>
            </w:tcBorders>
            <w:vAlign w:val="center"/>
          </w:tcPr>
          <w:p w14:paraId="404DEBE6" w14:textId="77777777" w:rsidR="00DA3FCA" w:rsidRDefault="00DA3FCA" w:rsidP="00B9632D">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85FA1DD"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D13D74" w14:textId="77777777" w:rsidR="00DA3FCA" w:rsidRDefault="00DA3FCA" w:rsidP="00B9632D">
            <w:pPr>
              <w:jc w:val="right"/>
              <w:rPr>
                <w:lang w:val="en-US"/>
              </w:rPr>
            </w:pPr>
            <w:r>
              <w:rPr>
                <w:lang w:val="en-US"/>
              </w:rPr>
              <w:t>4,00</w:t>
            </w:r>
          </w:p>
        </w:tc>
      </w:tr>
      <w:tr w:rsidR="00DA3FCA" w14:paraId="461979C3" w14:textId="77777777" w:rsidTr="00B9632D">
        <w:tc>
          <w:tcPr>
            <w:tcW w:w="699" w:type="dxa"/>
            <w:tcBorders>
              <w:top w:val="nil"/>
              <w:left w:val="single" w:sz="2" w:space="0" w:color="000000"/>
              <w:bottom w:val="single" w:sz="2" w:space="0" w:color="000000"/>
              <w:right w:val="nil"/>
            </w:tcBorders>
          </w:tcPr>
          <w:p w14:paraId="6144CE3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7A8BE92" w14:textId="77777777" w:rsidR="00DA3FCA" w:rsidRDefault="00DA3FCA" w:rsidP="00B9632D">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0FA3BAA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73CB426"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ED7C59D" w14:textId="77777777" w:rsidR="00DA3FCA" w:rsidRDefault="00DA3FCA" w:rsidP="00B9632D">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6C4C72B" w14:textId="77777777" w:rsidR="00DA3FCA" w:rsidRDefault="00DA3FCA" w:rsidP="00B9632D">
            <w:pPr>
              <w:rPr>
                <w:sz w:val="18"/>
                <w:szCs w:val="18"/>
                <w:lang w:val="en-US"/>
              </w:rPr>
            </w:pPr>
          </w:p>
        </w:tc>
      </w:tr>
      <w:tr w:rsidR="00DA3FCA" w14:paraId="54043989" w14:textId="77777777" w:rsidTr="00B9632D">
        <w:tc>
          <w:tcPr>
            <w:tcW w:w="699" w:type="dxa"/>
            <w:tcBorders>
              <w:top w:val="nil"/>
              <w:left w:val="single" w:sz="2" w:space="0" w:color="000000"/>
              <w:bottom w:val="single" w:sz="2" w:space="0" w:color="000000"/>
              <w:right w:val="nil"/>
            </w:tcBorders>
          </w:tcPr>
          <w:p w14:paraId="5A61101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8B26166"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E4F5E3F"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5DF68B5"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6C0CF14" w14:textId="77777777" w:rsidR="00DA3FCA" w:rsidRDefault="00DA3FCA" w:rsidP="00B9632D">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DD51E9C" w14:textId="77777777" w:rsidR="00DA3FCA" w:rsidRDefault="00DA3FCA" w:rsidP="00B9632D">
            <w:pPr>
              <w:rPr>
                <w:sz w:val="18"/>
                <w:szCs w:val="18"/>
                <w:lang w:val="en-US"/>
              </w:rPr>
            </w:pPr>
          </w:p>
        </w:tc>
      </w:tr>
      <w:tr w:rsidR="00DA3FCA" w14:paraId="1D894B5D" w14:textId="77777777" w:rsidTr="00B9632D">
        <w:tc>
          <w:tcPr>
            <w:tcW w:w="699" w:type="dxa"/>
            <w:tcBorders>
              <w:top w:val="nil"/>
              <w:left w:val="single" w:sz="2" w:space="0" w:color="000000"/>
              <w:bottom w:val="single" w:sz="2" w:space="0" w:color="000000"/>
              <w:right w:val="nil"/>
            </w:tcBorders>
          </w:tcPr>
          <w:p w14:paraId="4120281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9ADF237" w14:textId="77777777" w:rsidR="00DA3FCA" w:rsidRDefault="00DA3FCA" w:rsidP="00B9632D">
            <w:pPr>
              <w:rPr>
                <w:sz w:val="16"/>
                <w:szCs w:val="16"/>
                <w:lang w:val="en-US"/>
              </w:rPr>
            </w:pPr>
            <w:r>
              <w:rPr>
                <w:sz w:val="16"/>
                <w:szCs w:val="16"/>
                <w:lang w:val="en-US"/>
              </w:rPr>
              <w:t>2615107326105-8</w:t>
            </w:r>
          </w:p>
        </w:tc>
        <w:tc>
          <w:tcPr>
            <w:tcW w:w="4613" w:type="dxa"/>
            <w:tcBorders>
              <w:top w:val="nil"/>
              <w:left w:val="single" w:sz="2" w:space="0" w:color="000000"/>
              <w:bottom w:val="single" w:sz="2" w:space="0" w:color="000000"/>
              <w:right w:val="nil"/>
            </w:tcBorders>
          </w:tcPr>
          <w:p w14:paraId="7131D9E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Indicatoare B900</w:t>
            </w:r>
          </w:p>
        </w:tc>
        <w:tc>
          <w:tcPr>
            <w:tcW w:w="978" w:type="dxa"/>
            <w:tcBorders>
              <w:top w:val="nil"/>
              <w:left w:val="single" w:sz="2" w:space="0" w:color="000000"/>
              <w:bottom w:val="single" w:sz="2" w:space="0" w:color="000000"/>
              <w:right w:val="nil"/>
            </w:tcBorders>
            <w:vAlign w:val="center"/>
          </w:tcPr>
          <w:p w14:paraId="20808BE5"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E838D1B"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7C93880" w14:textId="77777777" w:rsidR="00DA3FCA" w:rsidRDefault="00DA3FCA" w:rsidP="00B9632D">
            <w:pPr>
              <w:rPr>
                <w:sz w:val="18"/>
                <w:szCs w:val="18"/>
                <w:lang w:val="en-US"/>
              </w:rPr>
            </w:pPr>
          </w:p>
        </w:tc>
      </w:tr>
      <w:tr w:rsidR="00DA3FCA" w14:paraId="2C4ACB26" w14:textId="77777777" w:rsidTr="00B9632D">
        <w:tc>
          <w:tcPr>
            <w:tcW w:w="699" w:type="dxa"/>
            <w:tcBorders>
              <w:top w:val="nil"/>
              <w:left w:val="single" w:sz="2" w:space="0" w:color="000000"/>
              <w:bottom w:val="single" w:sz="2" w:space="0" w:color="000000"/>
              <w:right w:val="nil"/>
            </w:tcBorders>
          </w:tcPr>
          <w:p w14:paraId="371CDF7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9B69ACB" w14:textId="77777777" w:rsidR="00DA3FCA" w:rsidRDefault="00DA3FCA" w:rsidP="00B9632D">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1D5D5C8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1B36769"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A92DBBE" w14:textId="77777777" w:rsidR="00DA3FCA" w:rsidRDefault="00DA3FCA" w:rsidP="00B9632D">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F04F57E" w14:textId="77777777" w:rsidR="00DA3FCA" w:rsidRDefault="00DA3FCA" w:rsidP="00B9632D">
            <w:pPr>
              <w:rPr>
                <w:sz w:val="18"/>
                <w:szCs w:val="18"/>
                <w:lang w:val="en-US"/>
              </w:rPr>
            </w:pPr>
          </w:p>
        </w:tc>
      </w:tr>
      <w:tr w:rsidR="00DA3FCA" w14:paraId="5CBEC464" w14:textId="77777777" w:rsidTr="00B9632D">
        <w:tc>
          <w:tcPr>
            <w:tcW w:w="699" w:type="dxa"/>
            <w:tcBorders>
              <w:top w:val="nil"/>
              <w:left w:val="single" w:sz="2" w:space="0" w:color="000000"/>
              <w:bottom w:val="single" w:sz="2" w:space="0" w:color="000000"/>
              <w:right w:val="nil"/>
            </w:tcBorders>
          </w:tcPr>
          <w:p w14:paraId="4C604BB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544ABCE" w14:textId="77777777" w:rsidR="00DA3FCA" w:rsidRDefault="00DA3FCA" w:rsidP="00B9632D">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567FC3E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7E8AFBA8"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4E56992" w14:textId="77777777" w:rsidR="00DA3FCA" w:rsidRDefault="00DA3FCA" w:rsidP="00B9632D">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00FE486" w14:textId="77777777" w:rsidR="00DA3FCA" w:rsidRDefault="00DA3FCA" w:rsidP="00B9632D">
            <w:pPr>
              <w:rPr>
                <w:sz w:val="18"/>
                <w:szCs w:val="18"/>
                <w:lang w:val="en-US"/>
              </w:rPr>
            </w:pPr>
          </w:p>
        </w:tc>
      </w:tr>
      <w:tr w:rsidR="00DA3FCA" w14:paraId="3AF16099" w14:textId="77777777" w:rsidTr="00B9632D">
        <w:tc>
          <w:tcPr>
            <w:tcW w:w="699" w:type="dxa"/>
            <w:tcBorders>
              <w:top w:val="nil"/>
              <w:left w:val="single" w:sz="2" w:space="0" w:color="000000"/>
              <w:bottom w:val="single" w:sz="2" w:space="0" w:color="000000"/>
              <w:right w:val="nil"/>
            </w:tcBorders>
          </w:tcPr>
          <w:p w14:paraId="1D8116C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C52CF90" w14:textId="77777777" w:rsidR="00DA3FCA" w:rsidRDefault="00DA3FCA" w:rsidP="00B9632D">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0FF1C54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4929A894"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E351EAA" w14:textId="77777777" w:rsidR="00DA3FCA" w:rsidRDefault="00DA3FCA" w:rsidP="00B9632D">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6E644FD" w14:textId="77777777" w:rsidR="00DA3FCA" w:rsidRDefault="00DA3FCA" w:rsidP="00B9632D">
            <w:pPr>
              <w:rPr>
                <w:sz w:val="18"/>
                <w:szCs w:val="18"/>
                <w:lang w:val="en-US"/>
              </w:rPr>
            </w:pPr>
          </w:p>
        </w:tc>
      </w:tr>
      <w:tr w:rsidR="00DA3FCA" w14:paraId="39C786EB" w14:textId="77777777" w:rsidTr="00B9632D">
        <w:tc>
          <w:tcPr>
            <w:tcW w:w="699" w:type="dxa"/>
            <w:tcBorders>
              <w:top w:val="nil"/>
              <w:left w:val="single" w:sz="2" w:space="0" w:color="000000"/>
              <w:bottom w:val="single" w:sz="2" w:space="0" w:color="000000"/>
              <w:right w:val="nil"/>
            </w:tcBorders>
          </w:tcPr>
          <w:p w14:paraId="59139A6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0168268" w14:textId="77777777" w:rsidR="00DA3FCA" w:rsidRDefault="00DA3FCA" w:rsidP="00B9632D">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5A95C3B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3E815D6E"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3EA0FAB" w14:textId="77777777" w:rsidR="00DA3FCA" w:rsidRDefault="00DA3FCA" w:rsidP="00B9632D">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567CA45" w14:textId="77777777" w:rsidR="00DA3FCA" w:rsidRDefault="00DA3FCA" w:rsidP="00B9632D">
            <w:pPr>
              <w:rPr>
                <w:sz w:val="18"/>
                <w:szCs w:val="18"/>
                <w:lang w:val="en-US"/>
              </w:rPr>
            </w:pPr>
          </w:p>
        </w:tc>
      </w:tr>
      <w:tr w:rsidR="00DA3FCA" w14:paraId="5FD8BED0" w14:textId="77777777" w:rsidTr="00B9632D">
        <w:tc>
          <w:tcPr>
            <w:tcW w:w="699" w:type="dxa"/>
            <w:tcBorders>
              <w:top w:val="nil"/>
              <w:left w:val="single" w:sz="2" w:space="0" w:color="000000"/>
              <w:bottom w:val="single" w:sz="2" w:space="0" w:color="000000"/>
              <w:right w:val="nil"/>
            </w:tcBorders>
          </w:tcPr>
          <w:p w14:paraId="368FB4A5"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211FE86" w14:textId="77777777" w:rsidR="00DA3FCA" w:rsidRDefault="00DA3FCA" w:rsidP="00B9632D">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475E39B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04D7FB12"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CC784C1"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D3CC830" w14:textId="77777777" w:rsidR="00DA3FCA" w:rsidRDefault="00DA3FCA" w:rsidP="00B9632D">
            <w:pPr>
              <w:rPr>
                <w:sz w:val="18"/>
                <w:szCs w:val="18"/>
                <w:lang w:val="en-US"/>
              </w:rPr>
            </w:pPr>
          </w:p>
        </w:tc>
      </w:tr>
      <w:tr w:rsidR="00DA3FCA" w14:paraId="3FF7D163" w14:textId="77777777" w:rsidTr="00B9632D">
        <w:tc>
          <w:tcPr>
            <w:tcW w:w="699" w:type="dxa"/>
            <w:tcBorders>
              <w:top w:val="nil"/>
              <w:left w:val="single" w:sz="2" w:space="0" w:color="000000"/>
              <w:bottom w:val="single" w:sz="2" w:space="0" w:color="000000"/>
              <w:right w:val="nil"/>
            </w:tcBorders>
          </w:tcPr>
          <w:p w14:paraId="191D288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EA96DC9" w14:textId="77777777" w:rsidR="00DA3FCA" w:rsidRDefault="00DA3FCA" w:rsidP="00B9632D">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14E57337"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181CB7D"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B685154" w14:textId="77777777" w:rsidR="00DA3FCA" w:rsidRDefault="00DA3FCA" w:rsidP="00B9632D">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C04D1F7" w14:textId="77777777" w:rsidR="00DA3FCA" w:rsidRDefault="00DA3FCA" w:rsidP="00B9632D">
            <w:pPr>
              <w:rPr>
                <w:sz w:val="18"/>
                <w:szCs w:val="18"/>
                <w:lang w:val="en-US"/>
              </w:rPr>
            </w:pPr>
          </w:p>
        </w:tc>
      </w:tr>
      <w:tr w:rsidR="00DA3FCA" w14:paraId="7F9409D8" w14:textId="77777777" w:rsidTr="00B9632D">
        <w:tc>
          <w:tcPr>
            <w:tcW w:w="699" w:type="dxa"/>
            <w:tcBorders>
              <w:top w:val="single" w:sz="2" w:space="0" w:color="000000"/>
              <w:left w:val="single" w:sz="2" w:space="0" w:color="000000"/>
              <w:bottom w:val="single" w:sz="2" w:space="0" w:color="000000"/>
              <w:right w:val="nil"/>
            </w:tcBorders>
            <w:vAlign w:val="center"/>
          </w:tcPr>
          <w:p w14:paraId="2128A8F2" w14:textId="77777777" w:rsidR="00DA3FCA" w:rsidRDefault="00DA3FCA" w:rsidP="00B9632D">
            <w:pPr>
              <w:jc w:val="center"/>
              <w:rPr>
                <w:sz w:val="22"/>
                <w:szCs w:val="22"/>
                <w:lang w:val="en-US"/>
              </w:rPr>
            </w:pPr>
            <w:r>
              <w:rPr>
                <w:lang w:val="en-US"/>
              </w:rPr>
              <w:t xml:space="preserve"> </w:t>
            </w:r>
            <w:r>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2FE6078F" w14:textId="77777777" w:rsidR="00DA3FCA" w:rsidRDefault="00DA3FCA" w:rsidP="00B9632D">
            <w:pPr>
              <w:jc w:val="center"/>
              <w:rPr>
                <w:sz w:val="22"/>
                <w:szCs w:val="22"/>
                <w:lang w:val="en-US"/>
              </w:rPr>
            </w:pPr>
            <w:r>
              <w:rPr>
                <w:sz w:val="22"/>
                <w:szCs w:val="22"/>
                <w:lang w:val="en-US"/>
              </w:rPr>
              <w:t>DF19A</w:t>
            </w:r>
          </w:p>
          <w:p w14:paraId="26BCC2E8"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8DFC79"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lastRenderedPageBreak/>
              <w:t xml:space="preserve">Montarea indicatoarelor pentru circulatie rutiera </w:t>
            </w:r>
            <w:r>
              <w:rPr>
                <w:rFonts w:ascii="Times New Roman CYR" w:hAnsi="Times New Roman CYR" w:cs="Times New Roman CYR"/>
                <w:sz w:val="22"/>
                <w:szCs w:val="22"/>
                <w:lang/>
              </w:rPr>
              <w:lastRenderedPageBreak/>
              <w:t>din tabla din otel sau aluminiu pe un stilp gata plantat - indicatoare C1, C39 (D700)</w:t>
            </w:r>
          </w:p>
        </w:tc>
        <w:tc>
          <w:tcPr>
            <w:tcW w:w="978" w:type="dxa"/>
            <w:tcBorders>
              <w:top w:val="single" w:sz="2" w:space="0" w:color="000000"/>
              <w:left w:val="single" w:sz="2" w:space="0" w:color="000000"/>
              <w:bottom w:val="single" w:sz="2" w:space="0" w:color="000000"/>
              <w:right w:val="nil"/>
            </w:tcBorders>
            <w:vAlign w:val="center"/>
          </w:tcPr>
          <w:p w14:paraId="0C1B7EA9" w14:textId="77777777" w:rsidR="00DA3FCA" w:rsidRDefault="00DA3FCA" w:rsidP="00B9632D">
            <w:pPr>
              <w:jc w:val="center"/>
              <w:rPr>
                <w:sz w:val="22"/>
                <w:szCs w:val="22"/>
                <w:lang w:val="en-US"/>
              </w:rPr>
            </w:pPr>
            <w:r>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15D6BE90"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595162" w14:textId="77777777" w:rsidR="00DA3FCA" w:rsidRDefault="00DA3FCA" w:rsidP="00B9632D">
            <w:pPr>
              <w:jc w:val="right"/>
              <w:rPr>
                <w:lang w:val="en-US"/>
              </w:rPr>
            </w:pPr>
            <w:r>
              <w:rPr>
                <w:lang w:val="en-US"/>
              </w:rPr>
              <w:t>2,00</w:t>
            </w:r>
          </w:p>
        </w:tc>
      </w:tr>
      <w:tr w:rsidR="00DA3FCA" w14:paraId="0B83510A" w14:textId="77777777" w:rsidTr="00B9632D">
        <w:tc>
          <w:tcPr>
            <w:tcW w:w="699" w:type="dxa"/>
            <w:tcBorders>
              <w:top w:val="nil"/>
              <w:left w:val="single" w:sz="2" w:space="0" w:color="000000"/>
              <w:bottom w:val="single" w:sz="2" w:space="0" w:color="000000"/>
              <w:right w:val="nil"/>
            </w:tcBorders>
          </w:tcPr>
          <w:p w14:paraId="6D4A9D3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27E9A5A" w14:textId="77777777" w:rsidR="00DA3FCA" w:rsidRDefault="00DA3FCA" w:rsidP="00B9632D">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2DF4584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1EB2649"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528827C" w14:textId="77777777" w:rsidR="00DA3FCA" w:rsidRDefault="00DA3FCA" w:rsidP="00B9632D">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E2278DA" w14:textId="77777777" w:rsidR="00DA3FCA" w:rsidRDefault="00DA3FCA" w:rsidP="00B9632D">
            <w:pPr>
              <w:rPr>
                <w:sz w:val="18"/>
                <w:szCs w:val="18"/>
                <w:lang w:val="en-US"/>
              </w:rPr>
            </w:pPr>
          </w:p>
        </w:tc>
      </w:tr>
      <w:tr w:rsidR="00DA3FCA" w14:paraId="32072F23" w14:textId="77777777" w:rsidTr="00B9632D">
        <w:tc>
          <w:tcPr>
            <w:tcW w:w="699" w:type="dxa"/>
            <w:tcBorders>
              <w:top w:val="nil"/>
              <w:left w:val="single" w:sz="2" w:space="0" w:color="000000"/>
              <w:bottom w:val="single" w:sz="2" w:space="0" w:color="000000"/>
              <w:right w:val="nil"/>
            </w:tcBorders>
          </w:tcPr>
          <w:p w14:paraId="47C89A4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5D2EDEE"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7FEAB63"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001CC68"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00B8AA6" w14:textId="77777777" w:rsidR="00DA3FCA" w:rsidRDefault="00DA3FCA" w:rsidP="00B9632D">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5D2C61D" w14:textId="77777777" w:rsidR="00DA3FCA" w:rsidRDefault="00DA3FCA" w:rsidP="00B9632D">
            <w:pPr>
              <w:rPr>
                <w:sz w:val="18"/>
                <w:szCs w:val="18"/>
                <w:lang w:val="en-US"/>
              </w:rPr>
            </w:pPr>
          </w:p>
        </w:tc>
      </w:tr>
      <w:tr w:rsidR="00DA3FCA" w14:paraId="7A938722" w14:textId="77777777" w:rsidTr="00B9632D">
        <w:tc>
          <w:tcPr>
            <w:tcW w:w="699" w:type="dxa"/>
            <w:tcBorders>
              <w:top w:val="nil"/>
              <w:left w:val="single" w:sz="2" w:space="0" w:color="000000"/>
              <w:bottom w:val="single" w:sz="2" w:space="0" w:color="000000"/>
              <w:right w:val="nil"/>
            </w:tcBorders>
          </w:tcPr>
          <w:p w14:paraId="58A81B1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42354B6" w14:textId="77777777" w:rsidR="00DA3FCA" w:rsidRDefault="00DA3FCA" w:rsidP="00B9632D">
            <w:pPr>
              <w:rPr>
                <w:sz w:val="16"/>
                <w:szCs w:val="16"/>
                <w:lang w:val="en-US"/>
              </w:rPr>
            </w:pPr>
            <w:r>
              <w:rPr>
                <w:sz w:val="16"/>
                <w:szCs w:val="16"/>
                <w:lang w:val="en-US"/>
              </w:rPr>
              <w:t>2615107326105-3</w:t>
            </w:r>
          </w:p>
        </w:tc>
        <w:tc>
          <w:tcPr>
            <w:tcW w:w="4613" w:type="dxa"/>
            <w:tcBorders>
              <w:top w:val="nil"/>
              <w:left w:val="single" w:sz="2" w:space="0" w:color="000000"/>
              <w:bottom w:val="single" w:sz="2" w:space="0" w:color="000000"/>
              <w:right w:val="nil"/>
            </w:tcBorders>
          </w:tcPr>
          <w:p w14:paraId="1A75956C"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Indicatoare D700</w:t>
            </w:r>
          </w:p>
        </w:tc>
        <w:tc>
          <w:tcPr>
            <w:tcW w:w="978" w:type="dxa"/>
            <w:tcBorders>
              <w:top w:val="nil"/>
              <w:left w:val="single" w:sz="2" w:space="0" w:color="000000"/>
              <w:bottom w:val="single" w:sz="2" w:space="0" w:color="000000"/>
              <w:right w:val="nil"/>
            </w:tcBorders>
            <w:vAlign w:val="center"/>
          </w:tcPr>
          <w:p w14:paraId="2BF218C4"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1ACEA74"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1AB100C" w14:textId="77777777" w:rsidR="00DA3FCA" w:rsidRDefault="00DA3FCA" w:rsidP="00B9632D">
            <w:pPr>
              <w:rPr>
                <w:sz w:val="18"/>
                <w:szCs w:val="18"/>
                <w:lang w:val="en-US"/>
              </w:rPr>
            </w:pPr>
          </w:p>
        </w:tc>
      </w:tr>
      <w:tr w:rsidR="00DA3FCA" w14:paraId="5421F789" w14:textId="77777777" w:rsidTr="00B9632D">
        <w:tc>
          <w:tcPr>
            <w:tcW w:w="699" w:type="dxa"/>
            <w:tcBorders>
              <w:top w:val="nil"/>
              <w:left w:val="single" w:sz="2" w:space="0" w:color="000000"/>
              <w:bottom w:val="single" w:sz="2" w:space="0" w:color="000000"/>
              <w:right w:val="nil"/>
            </w:tcBorders>
          </w:tcPr>
          <w:p w14:paraId="08B40DF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E88F593" w14:textId="77777777" w:rsidR="00DA3FCA" w:rsidRDefault="00DA3FCA" w:rsidP="00B9632D">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67420CB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6BEF0CDD"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CCD7D8F" w14:textId="77777777" w:rsidR="00DA3FCA" w:rsidRDefault="00DA3FCA" w:rsidP="00B9632D">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256B9C9" w14:textId="77777777" w:rsidR="00DA3FCA" w:rsidRDefault="00DA3FCA" w:rsidP="00B9632D">
            <w:pPr>
              <w:rPr>
                <w:sz w:val="18"/>
                <w:szCs w:val="18"/>
                <w:lang w:val="en-US"/>
              </w:rPr>
            </w:pPr>
          </w:p>
        </w:tc>
      </w:tr>
      <w:tr w:rsidR="00DA3FCA" w14:paraId="2468C15F" w14:textId="77777777" w:rsidTr="00B9632D">
        <w:tc>
          <w:tcPr>
            <w:tcW w:w="699" w:type="dxa"/>
            <w:tcBorders>
              <w:top w:val="nil"/>
              <w:left w:val="single" w:sz="2" w:space="0" w:color="000000"/>
              <w:bottom w:val="single" w:sz="2" w:space="0" w:color="000000"/>
              <w:right w:val="nil"/>
            </w:tcBorders>
          </w:tcPr>
          <w:p w14:paraId="3622205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6402EE1" w14:textId="77777777" w:rsidR="00DA3FCA" w:rsidRDefault="00DA3FCA" w:rsidP="00B9632D">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7753562F"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531E5138"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D1EACD5" w14:textId="77777777" w:rsidR="00DA3FCA" w:rsidRDefault="00DA3FCA" w:rsidP="00B9632D">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CD938E7" w14:textId="77777777" w:rsidR="00DA3FCA" w:rsidRDefault="00DA3FCA" w:rsidP="00B9632D">
            <w:pPr>
              <w:rPr>
                <w:sz w:val="18"/>
                <w:szCs w:val="18"/>
                <w:lang w:val="en-US"/>
              </w:rPr>
            </w:pPr>
          </w:p>
        </w:tc>
      </w:tr>
      <w:tr w:rsidR="00DA3FCA" w14:paraId="55E46515" w14:textId="77777777" w:rsidTr="00B9632D">
        <w:tc>
          <w:tcPr>
            <w:tcW w:w="699" w:type="dxa"/>
            <w:tcBorders>
              <w:top w:val="nil"/>
              <w:left w:val="single" w:sz="2" w:space="0" w:color="000000"/>
              <w:bottom w:val="single" w:sz="2" w:space="0" w:color="000000"/>
              <w:right w:val="nil"/>
            </w:tcBorders>
          </w:tcPr>
          <w:p w14:paraId="61CF2FF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4707B2F" w14:textId="77777777" w:rsidR="00DA3FCA" w:rsidRDefault="00DA3FCA" w:rsidP="00B9632D">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4A32B37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161B733D"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6209592" w14:textId="77777777" w:rsidR="00DA3FCA" w:rsidRDefault="00DA3FCA" w:rsidP="00B9632D">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B16D48A" w14:textId="77777777" w:rsidR="00DA3FCA" w:rsidRDefault="00DA3FCA" w:rsidP="00B9632D">
            <w:pPr>
              <w:rPr>
                <w:sz w:val="18"/>
                <w:szCs w:val="18"/>
                <w:lang w:val="en-US"/>
              </w:rPr>
            </w:pPr>
          </w:p>
        </w:tc>
      </w:tr>
      <w:tr w:rsidR="00DA3FCA" w14:paraId="1D99ECBE" w14:textId="77777777" w:rsidTr="00B9632D">
        <w:tc>
          <w:tcPr>
            <w:tcW w:w="699" w:type="dxa"/>
            <w:tcBorders>
              <w:top w:val="nil"/>
              <w:left w:val="single" w:sz="2" w:space="0" w:color="000000"/>
              <w:bottom w:val="single" w:sz="2" w:space="0" w:color="000000"/>
              <w:right w:val="nil"/>
            </w:tcBorders>
          </w:tcPr>
          <w:p w14:paraId="3606C44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CA39B20" w14:textId="77777777" w:rsidR="00DA3FCA" w:rsidRDefault="00DA3FCA" w:rsidP="00B9632D">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6B82E63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17C7237A"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DA8C215" w14:textId="77777777" w:rsidR="00DA3FCA" w:rsidRDefault="00DA3FCA" w:rsidP="00B9632D">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E2A7366" w14:textId="77777777" w:rsidR="00DA3FCA" w:rsidRDefault="00DA3FCA" w:rsidP="00B9632D">
            <w:pPr>
              <w:rPr>
                <w:sz w:val="18"/>
                <w:szCs w:val="18"/>
                <w:lang w:val="en-US"/>
              </w:rPr>
            </w:pPr>
          </w:p>
        </w:tc>
      </w:tr>
      <w:tr w:rsidR="00DA3FCA" w14:paraId="0A91B346" w14:textId="77777777" w:rsidTr="00B9632D">
        <w:tc>
          <w:tcPr>
            <w:tcW w:w="699" w:type="dxa"/>
            <w:tcBorders>
              <w:top w:val="nil"/>
              <w:left w:val="single" w:sz="2" w:space="0" w:color="000000"/>
              <w:bottom w:val="single" w:sz="2" w:space="0" w:color="000000"/>
              <w:right w:val="nil"/>
            </w:tcBorders>
          </w:tcPr>
          <w:p w14:paraId="351C02F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EA9FA86" w14:textId="77777777" w:rsidR="00DA3FCA" w:rsidRDefault="00DA3FCA" w:rsidP="00B9632D">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29FC9CC8"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B175DAD"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A719874"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2F2757A" w14:textId="77777777" w:rsidR="00DA3FCA" w:rsidRDefault="00DA3FCA" w:rsidP="00B9632D">
            <w:pPr>
              <w:rPr>
                <w:sz w:val="18"/>
                <w:szCs w:val="18"/>
                <w:lang w:val="en-US"/>
              </w:rPr>
            </w:pPr>
          </w:p>
        </w:tc>
      </w:tr>
      <w:tr w:rsidR="00DA3FCA" w14:paraId="58E6713C" w14:textId="77777777" w:rsidTr="00B9632D">
        <w:tc>
          <w:tcPr>
            <w:tcW w:w="699" w:type="dxa"/>
            <w:tcBorders>
              <w:top w:val="nil"/>
              <w:left w:val="single" w:sz="2" w:space="0" w:color="000000"/>
              <w:bottom w:val="single" w:sz="2" w:space="0" w:color="000000"/>
              <w:right w:val="nil"/>
            </w:tcBorders>
          </w:tcPr>
          <w:p w14:paraId="129731C4"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D5CDB8F" w14:textId="77777777" w:rsidR="00DA3FCA" w:rsidRDefault="00DA3FCA" w:rsidP="00B9632D">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7E5FCEF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3C94E281"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6C24ED9" w14:textId="77777777" w:rsidR="00DA3FCA" w:rsidRDefault="00DA3FCA" w:rsidP="00B9632D">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757A875" w14:textId="77777777" w:rsidR="00DA3FCA" w:rsidRDefault="00DA3FCA" w:rsidP="00B9632D">
            <w:pPr>
              <w:rPr>
                <w:sz w:val="18"/>
                <w:szCs w:val="18"/>
                <w:lang w:val="en-US"/>
              </w:rPr>
            </w:pPr>
          </w:p>
        </w:tc>
      </w:tr>
      <w:tr w:rsidR="00DA3FCA" w14:paraId="261AC576" w14:textId="77777777" w:rsidTr="00B9632D">
        <w:tc>
          <w:tcPr>
            <w:tcW w:w="699" w:type="dxa"/>
            <w:tcBorders>
              <w:top w:val="single" w:sz="2" w:space="0" w:color="000000"/>
              <w:left w:val="single" w:sz="2" w:space="0" w:color="000000"/>
              <w:bottom w:val="single" w:sz="2" w:space="0" w:color="000000"/>
              <w:right w:val="nil"/>
            </w:tcBorders>
            <w:vAlign w:val="center"/>
          </w:tcPr>
          <w:p w14:paraId="1B92F7BF" w14:textId="77777777" w:rsidR="00DA3FCA" w:rsidRDefault="00DA3FCA" w:rsidP="00B9632D">
            <w:pPr>
              <w:jc w:val="center"/>
              <w:rPr>
                <w:sz w:val="22"/>
                <w:szCs w:val="22"/>
                <w:lang w:val="en-US"/>
              </w:rPr>
            </w:pPr>
            <w:r>
              <w:rPr>
                <w:lang w:val="en-US"/>
              </w:rPr>
              <w:t xml:space="preserve"> </w:t>
            </w:r>
            <w:r>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703711E8" w14:textId="77777777" w:rsidR="00DA3FCA" w:rsidRDefault="00DA3FCA" w:rsidP="00B9632D">
            <w:pPr>
              <w:jc w:val="center"/>
              <w:rPr>
                <w:sz w:val="22"/>
                <w:szCs w:val="22"/>
                <w:lang w:val="en-US"/>
              </w:rPr>
            </w:pPr>
            <w:r>
              <w:rPr>
                <w:sz w:val="22"/>
                <w:szCs w:val="22"/>
                <w:lang w:val="en-US"/>
              </w:rPr>
              <w:t>DF19A</w:t>
            </w:r>
          </w:p>
          <w:p w14:paraId="0BB6E1FA"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07EE7E"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indicatoare P38, P43 (BH700x350)</w:t>
            </w:r>
          </w:p>
        </w:tc>
        <w:tc>
          <w:tcPr>
            <w:tcW w:w="978" w:type="dxa"/>
            <w:tcBorders>
              <w:top w:val="single" w:sz="2" w:space="0" w:color="000000"/>
              <w:left w:val="single" w:sz="2" w:space="0" w:color="000000"/>
              <w:bottom w:val="single" w:sz="2" w:space="0" w:color="000000"/>
              <w:right w:val="nil"/>
            </w:tcBorders>
            <w:vAlign w:val="center"/>
          </w:tcPr>
          <w:p w14:paraId="055513DF" w14:textId="77777777" w:rsidR="00DA3FCA" w:rsidRDefault="00DA3FCA" w:rsidP="00B9632D">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BE7F90E"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4A4A8C" w14:textId="77777777" w:rsidR="00DA3FCA" w:rsidRDefault="00DA3FCA" w:rsidP="00B9632D">
            <w:pPr>
              <w:jc w:val="right"/>
              <w:rPr>
                <w:lang w:val="en-US"/>
              </w:rPr>
            </w:pPr>
            <w:r>
              <w:rPr>
                <w:lang w:val="en-US"/>
              </w:rPr>
              <w:t>4,00</w:t>
            </w:r>
          </w:p>
        </w:tc>
      </w:tr>
      <w:tr w:rsidR="00DA3FCA" w14:paraId="001278F2" w14:textId="77777777" w:rsidTr="00B9632D">
        <w:tc>
          <w:tcPr>
            <w:tcW w:w="699" w:type="dxa"/>
            <w:tcBorders>
              <w:top w:val="nil"/>
              <w:left w:val="single" w:sz="2" w:space="0" w:color="000000"/>
              <w:bottom w:val="single" w:sz="2" w:space="0" w:color="000000"/>
              <w:right w:val="nil"/>
            </w:tcBorders>
          </w:tcPr>
          <w:p w14:paraId="6C160938"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46CA2E1" w14:textId="77777777" w:rsidR="00DA3FCA" w:rsidRDefault="00DA3FCA" w:rsidP="00B9632D">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76B15D0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D4B3788"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99E094A" w14:textId="77777777" w:rsidR="00DA3FCA" w:rsidRDefault="00DA3FCA" w:rsidP="00B9632D">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ED72E27" w14:textId="77777777" w:rsidR="00DA3FCA" w:rsidRDefault="00DA3FCA" w:rsidP="00B9632D">
            <w:pPr>
              <w:rPr>
                <w:sz w:val="18"/>
                <w:szCs w:val="18"/>
                <w:lang w:val="en-US"/>
              </w:rPr>
            </w:pPr>
          </w:p>
        </w:tc>
      </w:tr>
      <w:tr w:rsidR="00DA3FCA" w14:paraId="4501833D" w14:textId="77777777" w:rsidTr="00B9632D">
        <w:tc>
          <w:tcPr>
            <w:tcW w:w="699" w:type="dxa"/>
            <w:tcBorders>
              <w:top w:val="nil"/>
              <w:left w:val="single" w:sz="2" w:space="0" w:color="000000"/>
              <w:bottom w:val="single" w:sz="2" w:space="0" w:color="000000"/>
              <w:right w:val="nil"/>
            </w:tcBorders>
          </w:tcPr>
          <w:p w14:paraId="5FB6892B"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8B92BBB"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2CFAF1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47D5030"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67A0FE2" w14:textId="77777777" w:rsidR="00DA3FCA" w:rsidRDefault="00DA3FCA" w:rsidP="00B9632D">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3C0581F" w14:textId="77777777" w:rsidR="00DA3FCA" w:rsidRDefault="00DA3FCA" w:rsidP="00B9632D">
            <w:pPr>
              <w:rPr>
                <w:sz w:val="18"/>
                <w:szCs w:val="18"/>
                <w:lang w:val="en-US"/>
              </w:rPr>
            </w:pPr>
          </w:p>
        </w:tc>
      </w:tr>
      <w:tr w:rsidR="00DA3FCA" w14:paraId="2DBB6615" w14:textId="77777777" w:rsidTr="00B9632D">
        <w:tc>
          <w:tcPr>
            <w:tcW w:w="699" w:type="dxa"/>
            <w:tcBorders>
              <w:top w:val="nil"/>
              <w:left w:val="single" w:sz="2" w:space="0" w:color="000000"/>
              <w:bottom w:val="single" w:sz="2" w:space="0" w:color="000000"/>
              <w:right w:val="nil"/>
            </w:tcBorders>
          </w:tcPr>
          <w:p w14:paraId="66149D2A"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FDE4493" w14:textId="77777777" w:rsidR="00DA3FCA" w:rsidRDefault="00DA3FCA" w:rsidP="00B9632D">
            <w:pPr>
              <w:rPr>
                <w:sz w:val="16"/>
                <w:szCs w:val="16"/>
                <w:lang w:val="en-US"/>
              </w:rPr>
            </w:pPr>
            <w:r>
              <w:rPr>
                <w:sz w:val="16"/>
                <w:szCs w:val="16"/>
                <w:lang w:val="en-US"/>
              </w:rPr>
              <w:t>2615107326105-7</w:t>
            </w:r>
          </w:p>
        </w:tc>
        <w:tc>
          <w:tcPr>
            <w:tcW w:w="4613" w:type="dxa"/>
            <w:tcBorders>
              <w:top w:val="nil"/>
              <w:left w:val="single" w:sz="2" w:space="0" w:color="000000"/>
              <w:bottom w:val="single" w:sz="2" w:space="0" w:color="000000"/>
              <w:right w:val="nil"/>
            </w:tcBorders>
          </w:tcPr>
          <w:p w14:paraId="4CF99FF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Indicatoare BH700x350</w:t>
            </w:r>
          </w:p>
        </w:tc>
        <w:tc>
          <w:tcPr>
            <w:tcW w:w="978" w:type="dxa"/>
            <w:tcBorders>
              <w:top w:val="nil"/>
              <w:left w:val="single" w:sz="2" w:space="0" w:color="000000"/>
              <w:bottom w:val="single" w:sz="2" w:space="0" w:color="000000"/>
              <w:right w:val="nil"/>
            </w:tcBorders>
            <w:vAlign w:val="center"/>
          </w:tcPr>
          <w:p w14:paraId="1F7A4AB4"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190A6EB" w14:textId="77777777" w:rsidR="00DA3FCA" w:rsidRDefault="00DA3FCA" w:rsidP="00B9632D">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56062CF" w14:textId="77777777" w:rsidR="00DA3FCA" w:rsidRDefault="00DA3FCA" w:rsidP="00B9632D">
            <w:pPr>
              <w:rPr>
                <w:sz w:val="18"/>
                <w:szCs w:val="18"/>
                <w:lang w:val="en-US"/>
              </w:rPr>
            </w:pPr>
          </w:p>
        </w:tc>
      </w:tr>
      <w:tr w:rsidR="00DA3FCA" w14:paraId="65302B8D" w14:textId="77777777" w:rsidTr="00B9632D">
        <w:tc>
          <w:tcPr>
            <w:tcW w:w="699" w:type="dxa"/>
            <w:tcBorders>
              <w:top w:val="nil"/>
              <w:left w:val="single" w:sz="2" w:space="0" w:color="000000"/>
              <w:bottom w:val="single" w:sz="2" w:space="0" w:color="000000"/>
              <w:right w:val="nil"/>
            </w:tcBorders>
          </w:tcPr>
          <w:p w14:paraId="0948070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2B425164" w14:textId="77777777" w:rsidR="00DA3FCA" w:rsidRDefault="00DA3FCA" w:rsidP="00B9632D">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2A39257F"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6D604D81"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28A3BEF" w14:textId="77777777" w:rsidR="00DA3FCA" w:rsidRDefault="00DA3FCA" w:rsidP="00B9632D">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C2A1339" w14:textId="77777777" w:rsidR="00DA3FCA" w:rsidRDefault="00DA3FCA" w:rsidP="00B9632D">
            <w:pPr>
              <w:rPr>
                <w:sz w:val="18"/>
                <w:szCs w:val="18"/>
                <w:lang w:val="en-US"/>
              </w:rPr>
            </w:pPr>
          </w:p>
        </w:tc>
      </w:tr>
      <w:tr w:rsidR="00DA3FCA" w14:paraId="0D140599" w14:textId="77777777" w:rsidTr="00B9632D">
        <w:tc>
          <w:tcPr>
            <w:tcW w:w="699" w:type="dxa"/>
            <w:tcBorders>
              <w:top w:val="nil"/>
              <w:left w:val="single" w:sz="2" w:space="0" w:color="000000"/>
              <w:bottom w:val="single" w:sz="2" w:space="0" w:color="000000"/>
              <w:right w:val="nil"/>
            </w:tcBorders>
          </w:tcPr>
          <w:p w14:paraId="0403A2C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A879A7C" w14:textId="77777777" w:rsidR="00DA3FCA" w:rsidRDefault="00DA3FCA" w:rsidP="00B9632D">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5F3E4EC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7460156E"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5231C91" w14:textId="77777777" w:rsidR="00DA3FCA" w:rsidRDefault="00DA3FCA" w:rsidP="00B9632D">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F0BA70A" w14:textId="77777777" w:rsidR="00DA3FCA" w:rsidRDefault="00DA3FCA" w:rsidP="00B9632D">
            <w:pPr>
              <w:rPr>
                <w:sz w:val="18"/>
                <w:szCs w:val="18"/>
                <w:lang w:val="en-US"/>
              </w:rPr>
            </w:pPr>
          </w:p>
        </w:tc>
      </w:tr>
      <w:tr w:rsidR="00DA3FCA" w14:paraId="1D61042E" w14:textId="77777777" w:rsidTr="00B9632D">
        <w:tc>
          <w:tcPr>
            <w:tcW w:w="699" w:type="dxa"/>
            <w:tcBorders>
              <w:top w:val="nil"/>
              <w:left w:val="single" w:sz="2" w:space="0" w:color="000000"/>
              <w:bottom w:val="single" w:sz="2" w:space="0" w:color="000000"/>
              <w:right w:val="nil"/>
            </w:tcBorders>
          </w:tcPr>
          <w:p w14:paraId="542785B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B40993E" w14:textId="77777777" w:rsidR="00DA3FCA" w:rsidRDefault="00DA3FCA" w:rsidP="00B9632D">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48438D0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62854304"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D68E09F" w14:textId="77777777" w:rsidR="00DA3FCA" w:rsidRDefault="00DA3FCA" w:rsidP="00B9632D">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B7E0A61" w14:textId="77777777" w:rsidR="00DA3FCA" w:rsidRDefault="00DA3FCA" w:rsidP="00B9632D">
            <w:pPr>
              <w:rPr>
                <w:sz w:val="18"/>
                <w:szCs w:val="18"/>
                <w:lang w:val="en-US"/>
              </w:rPr>
            </w:pPr>
          </w:p>
        </w:tc>
      </w:tr>
      <w:tr w:rsidR="00DA3FCA" w14:paraId="6CBAA90B" w14:textId="77777777" w:rsidTr="00B9632D">
        <w:tc>
          <w:tcPr>
            <w:tcW w:w="699" w:type="dxa"/>
            <w:tcBorders>
              <w:top w:val="nil"/>
              <w:left w:val="single" w:sz="2" w:space="0" w:color="000000"/>
              <w:bottom w:val="single" w:sz="2" w:space="0" w:color="000000"/>
              <w:right w:val="nil"/>
            </w:tcBorders>
          </w:tcPr>
          <w:p w14:paraId="2DEA237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A6056E5" w14:textId="77777777" w:rsidR="00DA3FCA" w:rsidRDefault="00DA3FCA" w:rsidP="00B9632D">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2CF2328F"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628A6799" w14:textId="77777777" w:rsidR="00DA3FCA" w:rsidRDefault="00DA3FCA" w:rsidP="00B9632D">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2B535A4" w14:textId="77777777" w:rsidR="00DA3FCA" w:rsidRDefault="00DA3FCA" w:rsidP="00B9632D">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CD7C559" w14:textId="77777777" w:rsidR="00DA3FCA" w:rsidRDefault="00DA3FCA" w:rsidP="00B9632D">
            <w:pPr>
              <w:rPr>
                <w:sz w:val="18"/>
                <w:szCs w:val="18"/>
                <w:lang w:val="en-US"/>
              </w:rPr>
            </w:pPr>
          </w:p>
        </w:tc>
      </w:tr>
      <w:tr w:rsidR="00DA3FCA" w14:paraId="0D6D82AC" w14:textId="77777777" w:rsidTr="00B9632D">
        <w:tc>
          <w:tcPr>
            <w:tcW w:w="699" w:type="dxa"/>
            <w:tcBorders>
              <w:top w:val="nil"/>
              <w:left w:val="single" w:sz="2" w:space="0" w:color="000000"/>
              <w:bottom w:val="single" w:sz="2" w:space="0" w:color="000000"/>
              <w:right w:val="nil"/>
            </w:tcBorders>
          </w:tcPr>
          <w:p w14:paraId="4FF3F04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C5683A0" w14:textId="77777777" w:rsidR="00DA3FCA" w:rsidRDefault="00DA3FCA" w:rsidP="00B9632D">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7E04802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0DB5D2CE"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364F2F1" w14:textId="77777777" w:rsidR="00DA3FCA" w:rsidRDefault="00DA3FCA" w:rsidP="00B9632D">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2C8D3AE" w14:textId="77777777" w:rsidR="00DA3FCA" w:rsidRDefault="00DA3FCA" w:rsidP="00B9632D">
            <w:pPr>
              <w:rPr>
                <w:sz w:val="18"/>
                <w:szCs w:val="18"/>
                <w:lang w:val="en-US"/>
              </w:rPr>
            </w:pPr>
          </w:p>
        </w:tc>
      </w:tr>
      <w:tr w:rsidR="00DA3FCA" w14:paraId="59E89F50" w14:textId="77777777" w:rsidTr="00B9632D">
        <w:tc>
          <w:tcPr>
            <w:tcW w:w="699" w:type="dxa"/>
            <w:tcBorders>
              <w:top w:val="nil"/>
              <w:left w:val="single" w:sz="2" w:space="0" w:color="000000"/>
              <w:bottom w:val="single" w:sz="2" w:space="0" w:color="000000"/>
              <w:right w:val="nil"/>
            </w:tcBorders>
          </w:tcPr>
          <w:p w14:paraId="3D3AA66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E0E6D73" w14:textId="77777777" w:rsidR="00DA3FCA" w:rsidRDefault="00DA3FCA" w:rsidP="00B9632D">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5A8998D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6BB83AB4"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5B0EEC0" w14:textId="77777777" w:rsidR="00DA3FCA" w:rsidRDefault="00DA3FCA" w:rsidP="00B9632D">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FC3E9AE" w14:textId="77777777" w:rsidR="00DA3FCA" w:rsidRDefault="00DA3FCA" w:rsidP="00B9632D">
            <w:pPr>
              <w:rPr>
                <w:sz w:val="18"/>
                <w:szCs w:val="18"/>
                <w:lang w:val="en-US"/>
              </w:rPr>
            </w:pPr>
          </w:p>
        </w:tc>
      </w:tr>
      <w:tr w:rsidR="00DA3FCA" w14:paraId="006CBADE" w14:textId="77777777" w:rsidTr="00B9632D">
        <w:tc>
          <w:tcPr>
            <w:tcW w:w="699" w:type="dxa"/>
            <w:tcBorders>
              <w:top w:val="nil"/>
              <w:left w:val="single" w:sz="2" w:space="0" w:color="000000"/>
              <w:bottom w:val="nil"/>
              <w:right w:val="nil"/>
            </w:tcBorders>
          </w:tcPr>
          <w:p w14:paraId="4C349781" w14:textId="77777777" w:rsidR="00DA3FCA" w:rsidRDefault="00DA3FCA" w:rsidP="00B9632D">
            <w:pPr>
              <w:jc w:val="center"/>
              <w:rPr>
                <w:lang w:val="en-US"/>
              </w:rPr>
            </w:pPr>
            <w:r>
              <w:rPr>
                <w:lang w:val="en-US"/>
              </w:rPr>
              <w:t xml:space="preserve"> </w:t>
            </w:r>
          </w:p>
        </w:tc>
        <w:tc>
          <w:tcPr>
            <w:tcW w:w="1537" w:type="dxa"/>
            <w:tcBorders>
              <w:top w:val="nil"/>
              <w:left w:val="single" w:sz="2" w:space="0" w:color="000000"/>
              <w:bottom w:val="nil"/>
              <w:right w:val="nil"/>
            </w:tcBorders>
          </w:tcPr>
          <w:p w14:paraId="18A508BB" w14:textId="77777777" w:rsidR="00DA3FCA" w:rsidRDefault="00DA3FCA" w:rsidP="00B9632D">
            <w:pPr>
              <w:rPr>
                <w:lang w:val="en-US"/>
              </w:rPr>
            </w:pPr>
          </w:p>
        </w:tc>
        <w:tc>
          <w:tcPr>
            <w:tcW w:w="4613" w:type="dxa"/>
            <w:tcBorders>
              <w:top w:val="nil"/>
              <w:left w:val="single" w:sz="2" w:space="0" w:color="000000"/>
              <w:bottom w:val="nil"/>
              <w:right w:val="nil"/>
            </w:tcBorders>
          </w:tcPr>
          <w:p w14:paraId="0E4CB1BF" w14:textId="77777777" w:rsidR="00DA3FCA" w:rsidRDefault="00DA3FCA" w:rsidP="00B9632D">
            <w:pPr>
              <w:rPr>
                <w:rFonts w:ascii="Times New Roman CYR" w:hAnsi="Times New Roman CYR" w:cs="Times New Roman CYR"/>
                <w:b/>
                <w:bCs/>
                <w:sz w:val="22"/>
                <w:szCs w:val="22"/>
                <w:lang/>
              </w:rPr>
            </w:pPr>
            <w:r>
              <w:rPr>
                <w:rFonts w:ascii="Times New Roman CYR" w:hAnsi="Times New Roman CYR" w:cs="Times New Roman CYR"/>
                <w:b/>
                <w:bCs/>
                <w:sz w:val="22"/>
                <w:szCs w:val="22"/>
                <w:lang/>
              </w:rPr>
              <w:t>6.2. Amenajarea marcajului rutier</w:t>
            </w:r>
          </w:p>
        </w:tc>
        <w:tc>
          <w:tcPr>
            <w:tcW w:w="978" w:type="dxa"/>
            <w:tcBorders>
              <w:top w:val="nil"/>
              <w:left w:val="single" w:sz="2" w:space="0" w:color="000000"/>
              <w:bottom w:val="nil"/>
              <w:right w:val="nil"/>
            </w:tcBorders>
          </w:tcPr>
          <w:p w14:paraId="2F4BAEA0" w14:textId="77777777" w:rsidR="00DA3FCA" w:rsidRDefault="00DA3FCA" w:rsidP="00B9632D">
            <w:pPr>
              <w:rPr>
                <w:lang w:val="en-US"/>
              </w:rPr>
            </w:pPr>
          </w:p>
        </w:tc>
        <w:tc>
          <w:tcPr>
            <w:tcW w:w="1118" w:type="dxa"/>
            <w:tcBorders>
              <w:top w:val="nil"/>
              <w:left w:val="single" w:sz="2" w:space="0" w:color="000000"/>
              <w:bottom w:val="nil"/>
              <w:right w:val="nil"/>
            </w:tcBorders>
          </w:tcPr>
          <w:p w14:paraId="0576F97C" w14:textId="77777777" w:rsidR="00DA3FCA" w:rsidRDefault="00DA3FCA" w:rsidP="00B9632D">
            <w:pPr>
              <w:rPr>
                <w:lang w:val="en-US"/>
              </w:rPr>
            </w:pPr>
          </w:p>
        </w:tc>
        <w:tc>
          <w:tcPr>
            <w:tcW w:w="1119" w:type="dxa"/>
            <w:tcBorders>
              <w:top w:val="nil"/>
              <w:left w:val="single" w:sz="2" w:space="0" w:color="000000"/>
              <w:bottom w:val="nil"/>
              <w:right w:val="single" w:sz="2" w:space="0" w:color="000000"/>
            </w:tcBorders>
          </w:tcPr>
          <w:p w14:paraId="404DB6DB" w14:textId="77777777" w:rsidR="00DA3FCA" w:rsidRDefault="00DA3FCA" w:rsidP="00B9632D">
            <w:pPr>
              <w:rPr>
                <w:lang w:val="en-US"/>
              </w:rPr>
            </w:pPr>
          </w:p>
        </w:tc>
      </w:tr>
      <w:tr w:rsidR="00DA3FCA" w14:paraId="2991557B" w14:textId="77777777" w:rsidTr="00B9632D">
        <w:tc>
          <w:tcPr>
            <w:tcW w:w="699" w:type="dxa"/>
            <w:tcBorders>
              <w:top w:val="single" w:sz="2" w:space="0" w:color="000000"/>
              <w:left w:val="single" w:sz="2" w:space="0" w:color="000000"/>
              <w:bottom w:val="single" w:sz="2" w:space="0" w:color="000000"/>
              <w:right w:val="nil"/>
            </w:tcBorders>
            <w:vAlign w:val="center"/>
          </w:tcPr>
          <w:p w14:paraId="664978D0" w14:textId="77777777" w:rsidR="00DA3FCA" w:rsidRDefault="00DA3FCA" w:rsidP="00B9632D">
            <w:pPr>
              <w:jc w:val="center"/>
              <w:rPr>
                <w:sz w:val="22"/>
                <w:szCs w:val="22"/>
                <w:lang w:val="en-US"/>
              </w:rPr>
            </w:pPr>
            <w:r>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2BACBD2D" w14:textId="77777777" w:rsidR="00DA3FCA" w:rsidRDefault="00DA3FCA" w:rsidP="00B9632D">
            <w:pPr>
              <w:jc w:val="center"/>
              <w:rPr>
                <w:sz w:val="22"/>
                <w:szCs w:val="22"/>
                <w:lang w:val="en-US"/>
              </w:rPr>
            </w:pPr>
            <w:r>
              <w:rPr>
                <w:sz w:val="22"/>
                <w:szCs w:val="22"/>
                <w:lang w:val="en-US"/>
              </w:rPr>
              <w:t>DF17A(F)</w:t>
            </w:r>
          </w:p>
          <w:p w14:paraId="1CE21EB9"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C15B9A"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Marcaje longitudinale, transversale si diverse, executate mecanizat, cu vopsea, pe suprafete carosabile</w:t>
            </w:r>
          </w:p>
        </w:tc>
        <w:tc>
          <w:tcPr>
            <w:tcW w:w="978" w:type="dxa"/>
            <w:tcBorders>
              <w:top w:val="single" w:sz="2" w:space="0" w:color="000000"/>
              <w:left w:val="single" w:sz="2" w:space="0" w:color="000000"/>
              <w:bottom w:val="single" w:sz="2" w:space="0" w:color="000000"/>
              <w:right w:val="nil"/>
            </w:tcBorders>
            <w:vAlign w:val="center"/>
          </w:tcPr>
          <w:p w14:paraId="79E3E5DA" w14:textId="77777777" w:rsidR="00DA3FCA" w:rsidRDefault="00DA3FCA" w:rsidP="00B9632D">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6F5E444"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42D927" w14:textId="77777777" w:rsidR="00DA3FCA" w:rsidRDefault="00DA3FCA" w:rsidP="00B9632D">
            <w:pPr>
              <w:jc w:val="right"/>
              <w:rPr>
                <w:lang w:val="en-US"/>
              </w:rPr>
            </w:pPr>
            <w:r>
              <w:rPr>
                <w:lang w:val="en-US"/>
              </w:rPr>
              <w:t>31,70</w:t>
            </w:r>
          </w:p>
        </w:tc>
      </w:tr>
      <w:tr w:rsidR="00DA3FCA" w14:paraId="325CB09A" w14:textId="77777777" w:rsidTr="00B9632D">
        <w:tc>
          <w:tcPr>
            <w:tcW w:w="699" w:type="dxa"/>
            <w:tcBorders>
              <w:top w:val="nil"/>
              <w:left w:val="single" w:sz="2" w:space="0" w:color="000000"/>
              <w:bottom w:val="single" w:sz="2" w:space="0" w:color="000000"/>
              <w:right w:val="nil"/>
            </w:tcBorders>
          </w:tcPr>
          <w:p w14:paraId="47891EE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2729DB7"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219589D"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1693E81"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D8F8893" w14:textId="77777777" w:rsidR="00DA3FCA" w:rsidRDefault="00DA3FCA" w:rsidP="00B9632D">
            <w:pPr>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56771B3C" w14:textId="77777777" w:rsidR="00DA3FCA" w:rsidRDefault="00DA3FCA" w:rsidP="00B9632D">
            <w:pPr>
              <w:rPr>
                <w:sz w:val="18"/>
                <w:szCs w:val="18"/>
                <w:lang w:val="en-US"/>
              </w:rPr>
            </w:pPr>
          </w:p>
        </w:tc>
      </w:tr>
      <w:tr w:rsidR="00DA3FCA" w14:paraId="7E9AFC8C" w14:textId="77777777" w:rsidTr="00B9632D">
        <w:tc>
          <w:tcPr>
            <w:tcW w:w="699" w:type="dxa"/>
            <w:tcBorders>
              <w:top w:val="nil"/>
              <w:left w:val="single" w:sz="2" w:space="0" w:color="000000"/>
              <w:bottom w:val="single" w:sz="2" w:space="0" w:color="000000"/>
              <w:right w:val="nil"/>
            </w:tcBorders>
          </w:tcPr>
          <w:p w14:paraId="28EFDBB0"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4CBBD51" w14:textId="77777777" w:rsidR="00DA3FCA" w:rsidRDefault="00DA3FCA" w:rsidP="00B9632D">
            <w:pPr>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tcPr>
          <w:p w14:paraId="672A7FC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6473D2D9"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A6CB077" w14:textId="77777777" w:rsidR="00DA3FCA" w:rsidRDefault="00DA3FCA" w:rsidP="00B9632D">
            <w:pPr>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46BA92B5" w14:textId="77777777" w:rsidR="00DA3FCA" w:rsidRDefault="00DA3FCA" w:rsidP="00B9632D">
            <w:pPr>
              <w:rPr>
                <w:sz w:val="18"/>
                <w:szCs w:val="18"/>
                <w:lang w:val="en-US"/>
              </w:rPr>
            </w:pPr>
          </w:p>
        </w:tc>
      </w:tr>
      <w:tr w:rsidR="00DA3FCA" w14:paraId="2701E21B" w14:textId="77777777" w:rsidTr="00B9632D">
        <w:tc>
          <w:tcPr>
            <w:tcW w:w="699" w:type="dxa"/>
            <w:tcBorders>
              <w:top w:val="nil"/>
              <w:left w:val="single" w:sz="2" w:space="0" w:color="000000"/>
              <w:bottom w:val="single" w:sz="2" w:space="0" w:color="000000"/>
              <w:right w:val="nil"/>
            </w:tcBorders>
          </w:tcPr>
          <w:p w14:paraId="1AD77C0D"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7BEB57E" w14:textId="77777777" w:rsidR="00DA3FCA" w:rsidRDefault="00DA3FCA" w:rsidP="00B9632D">
            <w:pPr>
              <w:rPr>
                <w:sz w:val="16"/>
                <w:szCs w:val="16"/>
                <w:lang w:val="en-US"/>
              </w:rPr>
            </w:pPr>
            <w:r>
              <w:rPr>
                <w:sz w:val="16"/>
                <w:szCs w:val="16"/>
                <w:lang w:val="en-US"/>
              </w:rPr>
              <w:t>2430126108720</w:t>
            </w:r>
          </w:p>
        </w:tc>
        <w:tc>
          <w:tcPr>
            <w:tcW w:w="4613" w:type="dxa"/>
            <w:tcBorders>
              <w:top w:val="nil"/>
              <w:left w:val="single" w:sz="2" w:space="0" w:color="000000"/>
              <w:bottom w:val="single" w:sz="2" w:space="0" w:color="000000"/>
              <w:right w:val="nil"/>
            </w:tcBorders>
          </w:tcPr>
          <w:p w14:paraId="4A459A8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 xml:space="preserve">Email alb </w:t>
            </w:r>
          </w:p>
        </w:tc>
        <w:tc>
          <w:tcPr>
            <w:tcW w:w="978" w:type="dxa"/>
            <w:tcBorders>
              <w:top w:val="nil"/>
              <w:left w:val="single" w:sz="2" w:space="0" w:color="000000"/>
              <w:bottom w:val="single" w:sz="2" w:space="0" w:color="000000"/>
              <w:right w:val="nil"/>
            </w:tcBorders>
            <w:vAlign w:val="center"/>
          </w:tcPr>
          <w:p w14:paraId="6B45511B"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D455784" w14:textId="77777777" w:rsidR="00DA3FCA" w:rsidRDefault="00DA3FCA" w:rsidP="00B9632D">
            <w:pPr>
              <w:rPr>
                <w:sz w:val="18"/>
                <w:szCs w:val="18"/>
                <w:lang w:val="en-US"/>
              </w:rPr>
            </w:pPr>
            <w:r>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483B5392" w14:textId="77777777" w:rsidR="00DA3FCA" w:rsidRDefault="00DA3FCA" w:rsidP="00B9632D">
            <w:pPr>
              <w:rPr>
                <w:sz w:val="18"/>
                <w:szCs w:val="18"/>
                <w:lang w:val="en-US"/>
              </w:rPr>
            </w:pPr>
          </w:p>
        </w:tc>
      </w:tr>
      <w:tr w:rsidR="00DA3FCA" w14:paraId="7C7B2AA1" w14:textId="77777777" w:rsidTr="00B9632D">
        <w:tc>
          <w:tcPr>
            <w:tcW w:w="699" w:type="dxa"/>
            <w:tcBorders>
              <w:top w:val="nil"/>
              <w:left w:val="single" w:sz="2" w:space="0" w:color="000000"/>
              <w:bottom w:val="single" w:sz="2" w:space="0" w:color="000000"/>
              <w:right w:val="nil"/>
            </w:tcBorders>
          </w:tcPr>
          <w:p w14:paraId="0E4BE60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0C44136" w14:textId="77777777" w:rsidR="00DA3FCA" w:rsidRDefault="00DA3FCA" w:rsidP="00B9632D">
            <w:pPr>
              <w:rPr>
                <w:sz w:val="16"/>
                <w:szCs w:val="16"/>
                <w:lang w:val="en-US"/>
              </w:rPr>
            </w:pPr>
            <w:r>
              <w:rPr>
                <w:sz w:val="16"/>
                <w:szCs w:val="16"/>
                <w:lang w:val="en-US"/>
              </w:rPr>
              <w:t>2430226109418</w:t>
            </w:r>
          </w:p>
        </w:tc>
        <w:tc>
          <w:tcPr>
            <w:tcW w:w="4613" w:type="dxa"/>
            <w:tcBorders>
              <w:top w:val="nil"/>
              <w:left w:val="single" w:sz="2" w:space="0" w:color="000000"/>
              <w:bottom w:val="single" w:sz="2" w:space="0" w:color="000000"/>
              <w:right w:val="nil"/>
            </w:tcBorders>
          </w:tcPr>
          <w:p w14:paraId="54065D9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1341C480"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D1C1706" w14:textId="77777777" w:rsidR="00DA3FCA" w:rsidRDefault="00DA3FCA" w:rsidP="00B9632D">
            <w:pPr>
              <w:rPr>
                <w:sz w:val="18"/>
                <w:szCs w:val="18"/>
                <w:lang w:val="en-US"/>
              </w:rPr>
            </w:pPr>
            <w:r>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19AC27AF" w14:textId="77777777" w:rsidR="00DA3FCA" w:rsidRDefault="00DA3FCA" w:rsidP="00B9632D">
            <w:pPr>
              <w:rPr>
                <w:sz w:val="18"/>
                <w:szCs w:val="18"/>
                <w:lang w:val="en-US"/>
              </w:rPr>
            </w:pPr>
          </w:p>
        </w:tc>
      </w:tr>
      <w:tr w:rsidR="00DA3FCA" w14:paraId="5F24AE66" w14:textId="77777777" w:rsidTr="00B9632D">
        <w:tc>
          <w:tcPr>
            <w:tcW w:w="699" w:type="dxa"/>
            <w:tcBorders>
              <w:top w:val="nil"/>
              <w:left w:val="single" w:sz="2" w:space="0" w:color="000000"/>
              <w:bottom w:val="single" w:sz="2" w:space="0" w:color="000000"/>
              <w:right w:val="nil"/>
            </w:tcBorders>
          </w:tcPr>
          <w:p w14:paraId="1C1F5C53"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7A259CF6" w14:textId="77777777" w:rsidR="00DA3FCA" w:rsidRDefault="00DA3FCA" w:rsidP="00B9632D">
            <w:pPr>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tcPr>
          <w:p w14:paraId="10038E25"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Microbile de sticla reflectorizante</w:t>
            </w:r>
          </w:p>
        </w:tc>
        <w:tc>
          <w:tcPr>
            <w:tcW w:w="978" w:type="dxa"/>
            <w:tcBorders>
              <w:top w:val="nil"/>
              <w:left w:val="single" w:sz="2" w:space="0" w:color="000000"/>
              <w:bottom w:val="single" w:sz="2" w:space="0" w:color="000000"/>
              <w:right w:val="nil"/>
            </w:tcBorders>
            <w:vAlign w:val="center"/>
          </w:tcPr>
          <w:p w14:paraId="7370CFD2"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9E195D6" w14:textId="77777777" w:rsidR="00DA3FCA" w:rsidRDefault="00DA3FCA" w:rsidP="00B9632D">
            <w:pPr>
              <w:rPr>
                <w:sz w:val="18"/>
                <w:szCs w:val="18"/>
                <w:lang w:val="en-US"/>
              </w:rPr>
            </w:pPr>
            <w:r>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E3E17D1" w14:textId="77777777" w:rsidR="00DA3FCA" w:rsidRDefault="00DA3FCA" w:rsidP="00B9632D">
            <w:pPr>
              <w:rPr>
                <w:sz w:val="18"/>
                <w:szCs w:val="18"/>
                <w:lang w:val="en-US"/>
              </w:rPr>
            </w:pPr>
          </w:p>
        </w:tc>
      </w:tr>
      <w:tr w:rsidR="00DA3FCA" w14:paraId="4EEA0BCE" w14:textId="77777777" w:rsidTr="00B9632D">
        <w:tc>
          <w:tcPr>
            <w:tcW w:w="699" w:type="dxa"/>
            <w:tcBorders>
              <w:top w:val="nil"/>
              <w:left w:val="single" w:sz="2" w:space="0" w:color="000000"/>
              <w:bottom w:val="single" w:sz="2" w:space="0" w:color="000000"/>
              <w:right w:val="nil"/>
            </w:tcBorders>
          </w:tcPr>
          <w:p w14:paraId="1D437A77"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0BDE0ED" w14:textId="77777777" w:rsidR="00DA3FCA" w:rsidRDefault="00DA3FCA" w:rsidP="00B9632D">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4F6AB8B1"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C3C3AE9"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DACE9F7" w14:textId="77777777" w:rsidR="00DA3FCA" w:rsidRDefault="00DA3FCA" w:rsidP="00B9632D">
            <w:pPr>
              <w:rPr>
                <w:sz w:val="18"/>
                <w:szCs w:val="18"/>
                <w:lang w:val="en-US"/>
              </w:rPr>
            </w:pPr>
            <w:r>
              <w:rPr>
                <w:sz w:val="18"/>
                <w:szCs w:val="18"/>
                <w:lang w:val="en-US"/>
              </w:rPr>
              <w:t>0,0155</w:t>
            </w:r>
          </w:p>
        </w:tc>
        <w:tc>
          <w:tcPr>
            <w:tcW w:w="1119" w:type="dxa"/>
            <w:tcBorders>
              <w:top w:val="nil"/>
              <w:left w:val="single" w:sz="2" w:space="0" w:color="000000"/>
              <w:bottom w:val="single" w:sz="2" w:space="0" w:color="000000"/>
              <w:right w:val="single" w:sz="2" w:space="0" w:color="000000"/>
            </w:tcBorders>
            <w:vAlign w:val="center"/>
          </w:tcPr>
          <w:p w14:paraId="2D988318" w14:textId="77777777" w:rsidR="00DA3FCA" w:rsidRDefault="00DA3FCA" w:rsidP="00B9632D">
            <w:pPr>
              <w:rPr>
                <w:sz w:val="18"/>
                <w:szCs w:val="18"/>
                <w:lang w:val="en-US"/>
              </w:rPr>
            </w:pPr>
          </w:p>
        </w:tc>
      </w:tr>
      <w:tr w:rsidR="00DA3FCA" w14:paraId="066C5AD5" w14:textId="77777777" w:rsidTr="00B9632D">
        <w:tc>
          <w:tcPr>
            <w:tcW w:w="699" w:type="dxa"/>
            <w:tcBorders>
              <w:top w:val="nil"/>
              <w:left w:val="single" w:sz="2" w:space="0" w:color="000000"/>
              <w:bottom w:val="single" w:sz="2" w:space="0" w:color="000000"/>
              <w:right w:val="nil"/>
            </w:tcBorders>
          </w:tcPr>
          <w:p w14:paraId="03D3C0BF"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6D9609DE" w14:textId="77777777" w:rsidR="00DA3FCA" w:rsidRDefault="00DA3FCA" w:rsidP="00B9632D">
            <w:pPr>
              <w:rPr>
                <w:sz w:val="16"/>
                <w:szCs w:val="16"/>
                <w:lang w:val="en-US"/>
              </w:rPr>
            </w:pPr>
            <w:r>
              <w:rPr>
                <w:sz w:val="16"/>
                <w:szCs w:val="16"/>
                <w:lang w:val="en-US"/>
              </w:rPr>
              <w:t>2940340004200</w:t>
            </w:r>
          </w:p>
        </w:tc>
        <w:tc>
          <w:tcPr>
            <w:tcW w:w="4613" w:type="dxa"/>
            <w:tcBorders>
              <w:top w:val="nil"/>
              <w:left w:val="single" w:sz="2" w:space="0" w:color="000000"/>
              <w:bottom w:val="single" w:sz="2" w:space="0" w:color="000000"/>
              <w:right w:val="nil"/>
            </w:tcBorders>
          </w:tcPr>
          <w:p w14:paraId="3005897A"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5F77E283"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539A996" w14:textId="77777777" w:rsidR="00DA3FCA" w:rsidRDefault="00DA3FCA" w:rsidP="00B9632D">
            <w:pPr>
              <w:rPr>
                <w:sz w:val="18"/>
                <w:szCs w:val="18"/>
                <w:lang w:val="en-US"/>
              </w:rPr>
            </w:pPr>
            <w:r>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602BABD8" w14:textId="77777777" w:rsidR="00DA3FCA" w:rsidRDefault="00DA3FCA" w:rsidP="00B9632D">
            <w:pPr>
              <w:rPr>
                <w:sz w:val="18"/>
                <w:szCs w:val="18"/>
                <w:lang w:val="en-US"/>
              </w:rPr>
            </w:pPr>
          </w:p>
        </w:tc>
      </w:tr>
      <w:tr w:rsidR="00DA3FCA" w14:paraId="465D859B" w14:textId="77777777" w:rsidTr="00B9632D">
        <w:tc>
          <w:tcPr>
            <w:tcW w:w="699" w:type="dxa"/>
            <w:tcBorders>
              <w:top w:val="single" w:sz="2" w:space="0" w:color="000000"/>
              <w:left w:val="single" w:sz="2" w:space="0" w:color="000000"/>
              <w:bottom w:val="single" w:sz="2" w:space="0" w:color="000000"/>
              <w:right w:val="nil"/>
            </w:tcBorders>
            <w:vAlign w:val="center"/>
          </w:tcPr>
          <w:p w14:paraId="05E55D4C" w14:textId="77777777" w:rsidR="00DA3FCA" w:rsidRDefault="00DA3FCA" w:rsidP="00B9632D">
            <w:pPr>
              <w:jc w:val="center"/>
              <w:rPr>
                <w:sz w:val="22"/>
                <w:szCs w:val="22"/>
                <w:lang w:val="en-US"/>
              </w:rPr>
            </w:pPr>
            <w:r>
              <w:rPr>
                <w:lang w:val="en-US"/>
              </w:rPr>
              <w:t xml:space="preserve"> </w:t>
            </w:r>
            <w:r>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4B38DDC3" w14:textId="77777777" w:rsidR="00DA3FCA" w:rsidRDefault="00DA3FCA" w:rsidP="00B9632D">
            <w:pPr>
              <w:jc w:val="center"/>
              <w:rPr>
                <w:sz w:val="22"/>
                <w:szCs w:val="22"/>
                <w:lang w:val="en-US"/>
              </w:rPr>
            </w:pPr>
            <w:r>
              <w:rPr>
                <w:sz w:val="22"/>
                <w:szCs w:val="22"/>
                <w:lang w:val="en-US"/>
              </w:rPr>
              <w:t>DF17A(F)</w:t>
            </w:r>
          </w:p>
          <w:p w14:paraId="5FA061AC" w14:textId="77777777" w:rsidR="00DA3FCA" w:rsidRDefault="00DA3FCA" w:rsidP="00B9632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CFE98A" w14:textId="77777777" w:rsidR="00DA3FCA" w:rsidRDefault="00DA3FCA" w:rsidP="00B9632D">
            <w:pPr>
              <w:rPr>
                <w:rFonts w:ascii="Times New Roman CYR" w:hAnsi="Times New Roman CYR" w:cs="Times New Roman CYR"/>
                <w:sz w:val="22"/>
                <w:szCs w:val="22"/>
                <w:lang/>
              </w:rPr>
            </w:pPr>
            <w:r>
              <w:rPr>
                <w:rFonts w:ascii="Times New Roman CYR" w:hAnsi="Times New Roman CYR" w:cs="Times New Roman CYR"/>
                <w:sz w:val="22"/>
                <w:szCs w:val="22"/>
                <w:lang/>
              </w:rPr>
              <w:t>Marcaje longitudinale, transversale si diverse, executate mecanizat, cu vopsea, pe suprafete carosabile (rosie)</w:t>
            </w:r>
          </w:p>
        </w:tc>
        <w:tc>
          <w:tcPr>
            <w:tcW w:w="978" w:type="dxa"/>
            <w:tcBorders>
              <w:top w:val="single" w:sz="2" w:space="0" w:color="000000"/>
              <w:left w:val="single" w:sz="2" w:space="0" w:color="000000"/>
              <w:bottom w:val="single" w:sz="2" w:space="0" w:color="000000"/>
              <w:right w:val="nil"/>
            </w:tcBorders>
            <w:vAlign w:val="center"/>
          </w:tcPr>
          <w:p w14:paraId="113F15BF" w14:textId="77777777" w:rsidR="00DA3FCA" w:rsidRDefault="00DA3FCA" w:rsidP="00B9632D">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C320638" w14:textId="77777777" w:rsidR="00DA3FCA" w:rsidRDefault="00DA3FCA" w:rsidP="00B9632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257745" w14:textId="77777777" w:rsidR="00DA3FCA" w:rsidRDefault="00DA3FCA" w:rsidP="00B9632D">
            <w:pPr>
              <w:jc w:val="right"/>
              <w:rPr>
                <w:lang w:val="en-US"/>
              </w:rPr>
            </w:pPr>
            <w:r>
              <w:rPr>
                <w:lang w:val="en-US"/>
              </w:rPr>
              <w:t>16,10</w:t>
            </w:r>
          </w:p>
        </w:tc>
      </w:tr>
      <w:tr w:rsidR="00DA3FCA" w14:paraId="21E75010" w14:textId="77777777" w:rsidTr="00B9632D">
        <w:tc>
          <w:tcPr>
            <w:tcW w:w="699" w:type="dxa"/>
            <w:tcBorders>
              <w:top w:val="nil"/>
              <w:left w:val="single" w:sz="2" w:space="0" w:color="000000"/>
              <w:bottom w:val="single" w:sz="2" w:space="0" w:color="000000"/>
              <w:right w:val="nil"/>
            </w:tcBorders>
          </w:tcPr>
          <w:p w14:paraId="0CDB6899"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58486E87" w14:textId="77777777" w:rsidR="00DA3FCA" w:rsidRDefault="00DA3FCA" w:rsidP="00B9632D">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DC50CA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B844EAC"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DCADFB2" w14:textId="77777777" w:rsidR="00DA3FCA" w:rsidRDefault="00DA3FCA" w:rsidP="00B9632D">
            <w:pPr>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4AF486E1" w14:textId="77777777" w:rsidR="00DA3FCA" w:rsidRDefault="00DA3FCA" w:rsidP="00B9632D">
            <w:pPr>
              <w:rPr>
                <w:sz w:val="18"/>
                <w:szCs w:val="18"/>
                <w:lang w:val="en-US"/>
              </w:rPr>
            </w:pPr>
          </w:p>
        </w:tc>
      </w:tr>
      <w:tr w:rsidR="00DA3FCA" w14:paraId="7DFFABA0" w14:textId="77777777" w:rsidTr="00B9632D">
        <w:tc>
          <w:tcPr>
            <w:tcW w:w="699" w:type="dxa"/>
            <w:tcBorders>
              <w:top w:val="nil"/>
              <w:left w:val="single" w:sz="2" w:space="0" w:color="000000"/>
              <w:bottom w:val="single" w:sz="2" w:space="0" w:color="000000"/>
              <w:right w:val="nil"/>
            </w:tcBorders>
          </w:tcPr>
          <w:p w14:paraId="41F745FC"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644BC06" w14:textId="77777777" w:rsidR="00DA3FCA" w:rsidRDefault="00DA3FCA" w:rsidP="00B9632D">
            <w:pPr>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tcPr>
          <w:p w14:paraId="55EE0619"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276CD7B5" w14:textId="77777777" w:rsidR="00DA3FCA" w:rsidRDefault="00DA3FCA" w:rsidP="00B9632D">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59C0071" w14:textId="77777777" w:rsidR="00DA3FCA" w:rsidRDefault="00DA3FCA" w:rsidP="00B9632D">
            <w:pPr>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1CC99FAF" w14:textId="77777777" w:rsidR="00DA3FCA" w:rsidRDefault="00DA3FCA" w:rsidP="00B9632D">
            <w:pPr>
              <w:rPr>
                <w:sz w:val="18"/>
                <w:szCs w:val="18"/>
                <w:lang w:val="en-US"/>
              </w:rPr>
            </w:pPr>
          </w:p>
        </w:tc>
      </w:tr>
      <w:tr w:rsidR="00DA3FCA" w14:paraId="31F9543A" w14:textId="77777777" w:rsidTr="00B9632D">
        <w:tc>
          <w:tcPr>
            <w:tcW w:w="699" w:type="dxa"/>
            <w:tcBorders>
              <w:top w:val="nil"/>
              <w:left w:val="single" w:sz="2" w:space="0" w:color="000000"/>
              <w:bottom w:val="single" w:sz="2" w:space="0" w:color="000000"/>
              <w:right w:val="nil"/>
            </w:tcBorders>
          </w:tcPr>
          <w:p w14:paraId="54681C06"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3907F89B" w14:textId="77777777" w:rsidR="00DA3FCA" w:rsidRDefault="00DA3FCA" w:rsidP="00B9632D">
            <w:pPr>
              <w:rPr>
                <w:sz w:val="16"/>
                <w:szCs w:val="16"/>
                <w:lang w:val="en-US"/>
              </w:rPr>
            </w:pPr>
            <w:r>
              <w:rPr>
                <w:sz w:val="16"/>
                <w:szCs w:val="16"/>
                <w:lang w:val="en-US"/>
              </w:rPr>
              <w:t>2430126108720-1</w:t>
            </w:r>
          </w:p>
        </w:tc>
        <w:tc>
          <w:tcPr>
            <w:tcW w:w="4613" w:type="dxa"/>
            <w:tcBorders>
              <w:top w:val="nil"/>
              <w:left w:val="single" w:sz="2" w:space="0" w:color="000000"/>
              <w:bottom w:val="single" w:sz="2" w:space="0" w:color="000000"/>
              <w:right w:val="nil"/>
            </w:tcBorders>
          </w:tcPr>
          <w:p w14:paraId="01D937C4"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Email rosie</w:t>
            </w:r>
          </w:p>
        </w:tc>
        <w:tc>
          <w:tcPr>
            <w:tcW w:w="978" w:type="dxa"/>
            <w:tcBorders>
              <w:top w:val="nil"/>
              <w:left w:val="single" w:sz="2" w:space="0" w:color="000000"/>
              <w:bottom w:val="single" w:sz="2" w:space="0" w:color="000000"/>
              <w:right w:val="nil"/>
            </w:tcBorders>
            <w:vAlign w:val="center"/>
          </w:tcPr>
          <w:p w14:paraId="053D0B6F"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1EC61C5" w14:textId="77777777" w:rsidR="00DA3FCA" w:rsidRDefault="00DA3FCA" w:rsidP="00B9632D">
            <w:pPr>
              <w:rPr>
                <w:sz w:val="18"/>
                <w:szCs w:val="18"/>
                <w:lang w:val="en-US"/>
              </w:rPr>
            </w:pPr>
            <w:r>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346F6EC5" w14:textId="77777777" w:rsidR="00DA3FCA" w:rsidRDefault="00DA3FCA" w:rsidP="00B9632D">
            <w:pPr>
              <w:rPr>
                <w:sz w:val="18"/>
                <w:szCs w:val="18"/>
                <w:lang w:val="en-US"/>
              </w:rPr>
            </w:pPr>
          </w:p>
        </w:tc>
      </w:tr>
      <w:tr w:rsidR="00DA3FCA" w14:paraId="249DFF33" w14:textId="77777777" w:rsidTr="00B9632D">
        <w:tc>
          <w:tcPr>
            <w:tcW w:w="699" w:type="dxa"/>
            <w:tcBorders>
              <w:top w:val="nil"/>
              <w:left w:val="single" w:sz="2" w:space="0" w:color="000000"/>
              <w:bottom w:val="single" w:sz="2" w:space="0" w:color="000000"/>
              <w:right w:val="nil"/>
            </w:tcBorders>
          </w:tcPr>
          <w:p w14:paraId="45210282"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E6A17B9" w14:textId="77777777" w:rsidR="00DA3FCA" w:rsidRDefault="00DA3FCA" w:rsidP="00B9632D">
            <w:pPr>
              <w:rPr>
                <w:sz w:val="16"/>
                <w:szCs w:val="16"/>
                <w:lang w:val="en-US"/>
              </w:rPr>
            </w:pPr>
            <w:r>
              <w:rPr>
                <w:sz w:val="16"/>
                <w:szCs w:val="16"/>
                <w:lang w:val="en-US"/>
              </w:rPr>
              <w:t>2430226109418</w:t>
            </w:r>
          </w:p>
        </w:tc>
        <w:tc>
          <w:tcPr>
            <w:tcW w:w="4613" w:type="dxa"/>
            <w:tcBorders>
              <w:top w:val="nil"/>
              <w:left w:val="single" w:sz="2" w:space="0" w:color="000000"/>
              <w:bottom w:val="single" w:sz="2" w:space="0" w:color="000000"/>
              <w:right w:val="nil"/>
            </w:tcBorders>
          </w:tcPr>
          <w:p w14:paraId="671CD1F2"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57AF2487"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519334B" w14:textId="77777777" w:rsidR="00DA3FCA" w:rsidRDefault="00DA3FCA" w:rsidP="00B9632D">
            <w:pPr>
              <w:rPr>
                <w:sz w:val="18"/>
                <w:szCs w:val="18"/>
                <w:lang w:val="en-US"/>
              </w:rPr>
            </w:pPr>
            <w:r>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62D1C5CC" w14:textId="77777777" w:rsidR="00DA3FCA" w:rsidRDefault="00DA3FCA" w:rsidP="00B9632D">
            <w:pPr>
              <w:rPr>
                <w:sz w:val="18"/>
                <w:szCs w:val="18"/>
                <w:lang w:val="en-US"/>
              </w:rPr>
            </w:pPr>
          </w:p>
        </w:tc>
      </w:tr>
      <w:tr w:rsidR="00DA3FCA" w14:paraId="4C4B2E08" w14:textId="77777777" w:rsidTr="00B9632D">
        <w:tc>
          <w:tcPr>
            <w:tcW w:w="699" w:type="dxa"/>
            <w:tcBorders>
              <w:top w:val="nil"/>
              <w:left w:val="single" w:sz="2" w:space="0" w:color="000000"/>
              <w:bottom w:val="single" w:sz="2" w:space="0" w:color="000000"/>
              <w:right w:val="nil"/>
            </w:tcBorders>
          </w:tcPr>
          <w:p w14:paraId="5C540411"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1E2CF764" w14:textId="77777777" w:rsidR="00DA3FCA" w:rsidRDefault="00DA3FCA" w:rsidP="00B9632D">
            <w:pPr>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tcPr>
          <w:p w14:paraId="3E1B6A6E"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Microbile de sticla reflectorizante</w:t>
            </w:r>
          </w:p>
        </w:tc>
        <w:tc>
          <w:tcPr>
            <w:tcW w:w="978" w:type="dxa"/>
            <w:tcBorders>
              <w:top w:val="nil"/>
              <w:left w:val="single" w:sz="2" w:space="0" w:color="000000"/>
              <w:bottom w:val="single" w:sz="2" w:space="0" w:color="000000"/>
              <w:right w:val="nil"/>
            </w:tcBorders>
            <w:vAlign w:val="center"/>
          </w:tcPr>
          <w:p w14:paraId="3CCED328" w14:textId="77777777" w:rsidR="00DA3FCA" w:rsidRDefault="00DA3FCA" w:rsidP="00B9632D">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5876D29" w14:textId="77777777" w:rsidR="00DA3FCA" w:rsidRDefault="00DA3FCA" w:rsidP="00B9632D">
            <w:pPr>
              <w:rPr>
                <w:sz w:val="18"/>
                <w:szCs w:val="18"/>
                <w:lang w:val="en-US"/>
              </w:rPr>
            </w:pPr>
            <w:r>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1773B09D" w14:textId="77777777" w:rsidR="00DA3FCA" w:rsidRDefault="00DA3FCA" w:rsidP="00B9632D">
            <w:pPr>
              <w:rPr>
                <w:sz w:val="18"/>
                <w:szCs w:val="18"/>
                <w:lang w:val="en-US"/>
              </w:rPr>
            </w:pPr>
          </w:p>
        </w:tc>
      </w:tr>
      <w:tr w:rsidR="00DA3FCA" w14:paraId="5299D689" w14:textId="77777777" w:rsidTr="00B9632D">
        <w:tc>
          <w:tcPr>
            <w:tcW w:w="699" w:type="dxa"/>
            <w:tcBorders>
              <w:top w:val="nil"/>
              <w:left w:val="single" w:sz="2" w:space="0" w:color="000000"/>
              <w:bottom w:val="single" w:sz="2" w:space="0" w:color="000000"/>
              <w:right w:val="nil"/>
            </w:tcBorders>
          </w:tcPr>
          <w:p w14:paraId="7B31CF2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40E61597" w14:textId="77777777" w:rsidR="00DA3FCA" w:rsidRDefault="00DA3FCA" w:rsidP="00B9632D">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55D721B0"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93442FE"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4FACCE3" w14:textId="77777777" w:rsidR="00DA3FCA" w:rsidRDefault="00DA3FCA" w:rsidP="00B9632D">
            <w:pPr>
              <w:rPr>
                <w:sz w:val="18"/>
                <w:szCs w:val="18"/>
                <w:lang w:val="en-US"/>
              </w:rPr>
            </w:pPr>
            <w:r>
              <w:rPr>
                <w:sz w:val="18"/>
                <w:szCs w:val="18"/>
                <w:lang w:val="en-US"/>
              </w:rPr>
              <w:t>0,0155</w:t>
            </w:r>
          </w:p>
        </w:tc>
        <w:tc>
          <w:tcPr>
            <w:tcW w:w="1119" w:type="dxa"/>
            <w:tcBorders>
              <w:top w:val="nil"/>
              <w:left w:val="single" w:sz="2" w:space="0" w:color="000000"/>
              <w:bottom w:val="single" w:sz="2" w:space="0" w:color="000000"/>
              <w:right w:val="single" w:sz="2" w:space="0" w:color="000000"/>
            </w:tcBorders>
            <w:vAlign w:val="center"/>
          </w:tcPr>
          <w:p w14:paraId="4492E64C" w14:textId="77777777" w:rsidR="00DA3FCA" w:rsidRDefault="00DA3FCA" w:rsidP="00B9632D">
            <w:pPr>
              <w:rPr>
                <w:sz w:val="18"/>
                <w:szCs w:val="18"/>
                <w:lang w:val="en-US"/>
              </w:rPr>
            </w:pPr>
          </w:p>
        </w:tc>
      </w:tr>
      <w:tr w:rsidR="00DA3FCA" w14:paraId="26872AD4" w14:textId="77777777" w:rsidTr="00B9632D">
        <w:tc>
          <w:tcPr>
            <w:tcW w:w="699" w:type="dxa"/>
            <w:tcBorders>
              <w:top w:val="nil"/>
              <w:left w:val="single" w:sz="2" w:space="0" w:color="000000"/>
              <w:bottom w:val="single" w:sz="2" w:space="0" w:color="000000"/>
              <w:right w:val="nil"/>
            </w:tcBorders>
          </w:tcPr>
          <w:p w14:paraId="72C8394E" w14:textId="77777777" w:rsidR="00DA3FCA" w:rsidRDefault="00DA3FCA" w:rsidP="00B9632D">
            <w:pPr>
              <w:rPr>
                <w:lang w:val="en-US"/>
              </w:rPr>
            </w:pPr>
          </w:p>
        </w:tc>
        <w:tc>
          <w:tcPr>
            <w:tcW w:w="1537" w:type="dxa"/>
            <w:tcBorders>
              <w:top w:val="nil"/>
              <w:left w:val="single" w:sz="2" w:space="0" w:color="000000"/>
              <w:bottom w:val="single" w:sz="2" w:space="0" w:color="000000"/>
              <w:right w:val="nil"/>
            </w:tcBorders>
            <w:vAlign w:val="center"/>
          </w:tcPr>
          <w:p w14:paraId="064B68FD" w14:textId="77777777" w:rsidR="00DA3FCA" w:rsidRDefault="00DA3FCA" w:rsidP="00B9632D">
            <w:pPr>
              <w:rPr>
                <w:sz w:val="16"/>
                <w:szCs w:val="16"/>
                <w:lang w:val="en-US"/>
              </w:rPr>
            </w:pPr>
            <w:r>
              <w:rPr>
                <w:sz w:val="16"/>
                <w:szCs w:val="16"/>
                <w:lang w:val="en-US"/>
              </w:rPr>
              <w:t>2940340004200</w:t>
            </w:r>
          </w:p>
        </w:tc>
        <w:tc>
          <w:tcPr>
            <w:tcW w:w="4613" w:type="dxa"/>
            <w:tcBorders>
              <w:top w:val="nil"/>
              <w:left w:val="single" w:sz="2" w:space="0" w:color="000000"/>
              <w:bottom w:val="single" w:sz="2" w:space="0" w:color="000000"/>
              <w:right w:val="nil"/>
            </w:tcBorders>
          </w:tcPr>
          <w:p w14:paraId="16076AEF" w14:textId="77777777" w:rsidR="00DA3FCA" w:rsidRDefault="00DA3FCA" w:rsidP="00B9632D">
            <w:pPr>
              <w:rPr>
                <w:rFonts w:ascii="Times New Roman CYR" w:hAnsi="Times New Roman CYR" w:cs="Times New Roman CYR"/>
                <w:sz w:val="18"/>
                <w:szCs w:val="18"/>
                <w:lang/>
              </w:rPr>
            </w:pPr>
            <w:r>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359E0F11" w14:textId="77777777" w:rsidR="00DA3FCA" w:rsidRDefault="00DA3FCA" w:rsidP="00B9632D">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BB4DA84" w14:textId="77777777" w:rsidR="00DA3FCA" w:rsidRDefault="00DA3FCA" w:rsidP="00B9632D">
            <w:pPr>
              <w:rPr>
                <w:sz w:val="18"/>
                <w:szCs w:val="18"/>
                <w:lang w:val="en-US"/>
              </w:rPr>
            </w:pPr>
            <w:r>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342FBD8A" w14:textId="77777777" w:rsidR="00DA3FCA" w:rsidRDefault="00DA3FCA" w:rsidP="00B9632D">
            <w:pPr>
              <w:rPr>
                <w:sz w:val="18"/>
                <w:szCs w:val="18"/>
                <w:lang w:val="en-US"/>
              </w:rPr>
            </w:pPr>
          </w:p>
        </w:tc>
      </w:tr>
    </w:tbl>
    <w:p w14:paraId="1010D030" w14:textId="77777777" w:rsidR="00DA3FCA" w:rsidRDefault="00DA3FCA" w:rsidP="0051497A">
      <w:pPr>
        <w:jc w:val="center"/>
        <w:rPr>
          <w:b/>
          <w:bCs/>
          <w:sz w:val="28"/>
          <w:szCs w:val="28"/>
        </w:rPr>
      </w:pPr>
    </w:p>
    <w:p w14:paraId="15B64ECC" w14:textId="77777777" w:rsidR="00656FAA" w:rsidRDefault="00656FAA" w:rsidP="0051497A">
      <w:pPr>
        <w:jc w:val="center"/>
        <w:rPr>
          <w:b/>
          <w:bCs/>
          <w:sz w:val="28"/>
          <w:szCs w:val="28"/>
        </w:rPr>
      </w:pPr>
      <w:bookmarkStart w:id="15" w:name="_GoBack"/>
      <w:bookmarkEnd w:id="15"/>
    </w:p>
    <w:p w14:paraId="7D1DB714" w14:textId="77777777" w:rsidR="0051497A" w:rsidRDefault="0051497A" w:rsidP="0051497A">
      <w:pPr>
        <w:jc w:val="center"/>
        <w:rPr>
          <w:b/>
          <w:bCs/>
          <w:sz w:val="28"/>
          <w:szCs w:val="28"/>
          <w:lang w:val="en-US"/>
        </w:rPr>
      </w:pPr>
    </w:p>
    <w:p w14:paraId="40862315" w14:textId="77777777" w:rsidR="0051497A" w:rsidRDefault="0051497A" w:rsidP="0051497A">
      <w:pPr>
        <w:jc w:val="center"/>
        <w:rPr>
          <w:b/>
          <w:bCs/>
          <w:sz w:val="28"/>
          <w:szCs w:val="28"/>
          <w:lang w:val="en-US"/>
        </w:rPr>
      </w:pPr>
    </w:p>
    <w:p w14:paraId="11999864" w14:textId="77777777" w:rsidR="00EE149D" w:rsidRPr="00EA34D8" w:rsidRDefault="00EE149D" w:rsidP="00EE149D">
      <w:pPr>
        <w:ind w:firstLine="709"/>
        <w:jc w:val="both"/>
        <w:rPr>
          <w:b/>
          <w:lang w:val="en-US"/>
        </w:rPr>
      </w:pPr>
      <w:r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10456" w:type="dxa"/>
        <w:tblLayout w:type="fixed"/>
        <w:tblLook w:val="04A0" w:firstRow="1" w:lastRow="0" w:firstColumn="1" w:lastColumn="0" w:noHBand="0" w:noVBand="1"/>
      </w:tblPr>
      <w:tblGrid>
        <w:gridCol w:w="829"/>
        <w:gridCol w:w="2114"/>
        <w:gridCol w:w="6237"/>
        <w:gridCol w:w="1276"/>
      </w:tblGrid>
      <w:tr w:rsidR="0051497A" w:rsidRPr="0051497A" w14:paraId="31AECE9B" w14:textId="77777777" w:rsidTr="00667558">
        <w:tc>
          <w:tcPr>
            <w:tcW w:w="829" w:type="dxa"/>
            <w:shd w:val="clear" w:color="auto" w:fill="D9D9D9" w:themeFill="background1" w:themeFillShade="D9"/>
            <w:vAlign w:val="center"/>
          </w:tcPr>
          <w:p w14:paraId="17015E6F"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lastRenderedPageBreak/>
              <w:t>Nr. d/o</w:t>
            </w:r>
          </w:p>
        </w:tc>
        <w:tc>
          <w:tcPr>
            <w:tcW w:w="2114" w:type="dxa"/>
            <w:shd w:val="clear" w:color="auto" w:fill="D9D9D9" w:themeFill="background1" w:themeFillShade="D9"/>
            <w:vAlign w:val="center"/>
          </w:tcPr>
          <w:p w14:paraId="2A907BCD"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Descrierea criteriului/cerinței</w:t>
            </w:r>
          </w:p>
        </w:tc>
        <w:tc>
          <w:tcPr>
            <w:tcW w:w="6237" w:type="dxa"/>
            <w:shd w:val="clear" w:color="auto" w:fill="D9D9D9" w:themeFill="background1" w:themeFillShade="D9"/>
            <w:vAlign w:val="center"/>
          </w:tcPr>
          <w:p w14:paraId="03EA3926"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Mod de demonstrare a îndeplinirii criteriului/cerinței:</w:t>
            </w:r>
          </w:p>
        </w:tc>
        <w:tc>
          <w:tcPr>
            <w:tcW w:w="1276" w:type="dxa"/>
            <w:shd w:val="clear" w:color="auto" w:fill="D9D9D9" w:themeFill="background1" w:themeFillShade="D9"/>
            <w:vAlign w:val="center"/>
          </w:tcPr>
          <w:p w14:paraId="4B9F19D5"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Obligativitatea</w:t>
            </w:r>
          </w:p>
        </w:tc>
      </w:tr>
      <w:tr w:rsidR="0051497A" w:rsidRPr="0051497A" w14:paraId="125F1DCB" w14:textId="77777777" w:rsidTr="00667558">
        <w:tc>
          <w:tcPr>
            <w:tcW w:w="10456" w:type="dxa"/>
            <w:gridSpan w:val="4"/>
            <w:shd w:val="clear" w:color="auto" w:fill="auto"/>
            <w:vAlign w:val="center"/>
          </w:tcPr>
          <w:p w14:paraId="1A38DC10" w14:textId="77777777" w:rsidR="0051497A" w:rsidRPr="0051497A" w:rsidRDefault="0051497A" w:rsidP="00667558">
            <w:pPr>
              <w:tabs>
                <w:tab w:val="left" w:pos="612"/>
              </w:tabs>
              <w:spacing w:before="120" w:after="120"/>
              <w:jc w:val="center"/>
              <w:rPr>
                <w:b/>
                <w:i/>
                <w:iCs/>
                <w:sz w:val="20"/>
                <w:szCs w:val="20"/>
              </w:rPr>
            </w:pPr>
            <w:r w:rsidRPr="0051497A">
              <w:rPr>
                <w:b/>
                <w:i/>
                <w:color w:val="000000"/>
                <w:sz w:val="20"/>
                <w:szCs w:val="20"/>
              </w:rPr>
              <w:t>Documentele ce constituie oferta</w:t>
            </w:r>
          </w:p>
        </w:tc>
      </w:tr>
      <w:tr w:rsidR="0051497A" w:rsidRPr="0051497A" w14:paraId="1A5A1EFB" w14:textId="77777777" w:rsidTr="00667558">
        <w:trPr>
          <w:trHeight w:val="510"/>
        </w:trPr>
        <w:tc>
          <w:tcPr>
            <w:tcW w:w="829" w:type="dxa"/>
            <w:shd w:val="clear" w:color="auto" w:fill="auto"/>
          </w:tcPr>
          <w:p w14:paraId="6606AF43"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w:t>
            </w:r>
          </w:p>
        </w:tc>
        <w:tc>
          <w:tcPr>
            <w:tcW w:w="2114" w:type="dxa"/>
            <w:shd w:val="clear" w:color="auto" w:fill="auto"/>
          </w:tcPr>
          <w:p w14:paraId="297E9839" w14:textId="77777777" w:rsidR="0051497A" w:rsidRPr="0051497A" w:rsidRDefault="0051497A" w:rsidP="00667558">
            <w:pPr>
              <w:tabs>
                <w:tab w:val="left" w:pos="612"/>
              </w:tabs>
              <w:spacing w:before="100" w:after="100"/>
              <w:rPr>
                <w:iCs/>
                <w:sz w:val="20"/>
                <w:szCs w:val="20"/>
              </w:rPr>
            </w:pPr>
            <w:r w:rsidRPr="0051497A">
              <w:rPr>
                <w:iCs/>
                <w:sz w:val="20"/>
                <w:szCs w:val="20"/>
              </w:rPr>
              <w:t>DUAE</w:t>
            </w:r>
          </w:p>
        </w:tc>
        <w:tc>
          <w:tcPr>
            <w:tcW w:w="6237" w:type="dxa"/>
            <w:shd w:val="clear" w:color="auto" w:fill="auto"/>
          </w:tcPr>
          <w:p w14:paraId="78A29859" w14:textId="77777777" w:rsidR="0051497A" w:rsidRPr="0051497A" w:rsidRDefault="0051497A" w:rsidP="00667558">
            <w:pPr>
              <w:tabs>
                <w:tab w:val="left" w:pos="612"/>
              </w:tabs>
              <w:spacing w:after="100"/>
              <w:rPr>
                <w:color w:val="000000"/>
                <w:sz w:val="20"/>
                <w:szCs w:val="20"/>
              </w:rPr>
            </w:pPr>
            <w:r w:rsidRPr="0051497A">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10BB7FC7" w14:textId="77777777" w:rsidR="0051497A" w:rsidRPr="0051497A" w:rsidRDefault="0051497A" w:rsidP="00667558">
            <w:pPr>
              <w:tabs>
                <w:tab w:val="left" w:pos="612"/>
              </w:tabs>
              <w:spacing w:after="100"/>
              <w:rPr>
                <w:i/>
                <w:color w:val="000000"/>
                <w:sz w:val="20"/>
                <w:szCs w:val="20"/>
              </w:rPr>
            </w:pPr>
            <w:r w:rsidRPr="0051497A">
              <w:rPr>
                <w:i/>
                <w:color w:val="000000"/>
                <w:sz w:val="20"/>
                <w:szCs w:val="20"/>
              </w:rPr>
              <w:t xml:space="preserve">Original - confirmat prin aplicarea semnăturii electronice a ofertantului. </w:t>
            </w:r>
          </w:p>
        </w:tc>
        <w:tc>
          <w:tcPr>
            <w:tcW w:w="1276" w:type="dxa"/>
            <w:shd w:val="clear" w:color="auto" w:fill="auto"/>
          </w:tcPr>
          <w:p w14:paraId="0421A8EC"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r w:rsidRPr="0051497A">
              <w:rPr>
                <w:iCs/>
                <w:sz w:val="20"/>
                <w:szCs w:val="20"/>
              </w:rPr>
              <w:t xml:space="preserve"> </w:t>
            </w:r>
          </w:p>
        </w:tc>
      </w:tr>
      <w:tr w:rsidR="0051497A" w:rsidRPr="0051497A" w14:paraId="0CBF13CC" w14:textId="77777777" w:rsidTr="00667558">
        <w:trPr>
          <w:trHeight w:val="510"/>
        </w:trPr>
        <w:tc>
          <w:tcPr>
            <w:tcW w:w="829" w:type="dxa"/>
            <w:shd w:val="clear" w:color="auto" w:fill="auto"/>
          </w:tcPr>
          <w:p w14:paraId="0E635456"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2</w:t>
            </w:r>
          </w:p>
        </w:tc>
        <w:tc>
          <w:tcPr>
            <w:tcW w:w="2114" w:type="dxa"/>
            <w:shd w:val="clear" w:color="auto" w:fill="auto"/>
          </w:tcPr>
          <w:p w14:paraId="13A70FDB" w14:textId="77777777" w:rsidR="0051497A" w:rsidRPr="0051497A" w:rsidRDefault="0051497A" w:rsidP="00667558">
            <w:pPr>
              <w:tabs>
                <w:tab w:val="left" w:pos="612"/>
              </w:tabs>
              <w:spacing w:before="100" w:after="100"/>
              <w:rPr>
                <w:iCs/>
                <w:sz w:val="20"/>
                <w:szCs w:val="20"/>
              </w:rPr>
            </w:pPr>
            <w:r w:rsidRPr="0051497A">
              <w:rPr>
                <w:color w:val="000000"/>
                <w:sz w:val="20"/>
                <w:szCs w:val="20"/>
              </w:rPr>
              <w:t>Devizele locale aferente ofertei</w:t>
            </w:r>
          </w:p>
        </w:tc>
        <w:tc>
          <w:tcPr>
            <w:tcW w:w="6237" w:type="dxa"/>
            <w:shd w:val="clear" w:color="auto" w:fill="auto"/>
          </w:tcPr>
          <w:p w14:paraId="0B180945" w14:textId="77777777" w:rsidR="0051497A" w:rsidRPr="0051497A" w:rsidRDefault="0051497A" w:rsidP="00667558">
            <w:pPr>
              <w:tabs>
                <w:tab w:val="left" w:pos="612"/>
              </w:tabs>
              <w:spacing w:after="100"/>
              <w:rPr>
                <w:sz w:val="20"/>
                <w:szCs w:val="20"/>
              </w:rPr>
            </w:pPr>
            <w:r w:rsidRPr="0051497A">
              <w:rPr>
                <w:i/>
                <w:color w:val="000000"/>
                <w:sz w:val="20"/>
                <w:szCs w:val="20"/>
              </w:rPr>
              <w:t>Original - confirmat prin aplicarea semnăturii electronice a ofertantului</w:t>
            </w:r>
            <w:r w:rsidRPr="0051497A">
              <w:rPr>
                <w:color w:val="000000"/>
                <w:sz w:val="20"/>
                <w:szCs w:val="20"/>
              </w:rPr>
              <w:t xml:space="preserve"> </w:t>
            </w:r>
            <w:r w:rsidRPr="0051497A">
              <w:rPr>
                <w:b/>
                <w:color w:val="000000"/>
                <w:sz w:val="20"/>
                <w:szCs w:val="20"/>
              </w:rPr>
              <w:t>Forma 3, 5,7</w:t>
            </w:r>
          </w:p>
        </w:tc>
        <w:tc>
          <w:tcPr>
            <w:tcW w:w="1276" w:type="dxa"/>
            <w:shd w:val="clear" w:color="auto" w:fill="auto"/>
          </w:tcPr>
          <w:p w14:paraId="34286533"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p>
        </w:tc>
      </w:tr>
      <w:tr w:rsidR="0051497A" w:rsidRPr="0051497A" w14:paraId="56FCCF95" w14:textId="77777777" w:rsidTr="00667558">
        <w:trPr>
          <w:trHeight w:val="510"/>
        </w:trPr>
        <w:tc>
          <w:tcPr>
            <w:tcW w:w="829" w:type="dxa"/>
            <w:shd w:val="clear" w:color="auto" w:fill="auto"/>
          </w:tcPr>
          <w:p w14:paraId="19672A6A" w14:textId="77777777" w:rsidR="0051497A" w:rsidRPr="0051497A" w:rsidRDefault="0051497A" w:rsidP="00667558">
            <w:pPr>
              <w:pStyle w:val="a"/>
              <w:tabs>
                <w:tab w:val="left" w:pos="612"/>
              </w:tabs>
              <w:ind w:left="0"/>
              <w:rPr>
                <w:b/>
                <w:iCs/>
                <w:sz w:val="20"/>
                <w:szCs w:val="20"/>
                <w:lang w:val="ro-RO"/>
              </w:rPr>
            </w:pPr>
            <w:r w:rsidRPr="0051497A">
              <w:rPr>
                <w:b/>
                <w:iCs/>
                <w:sz w:val="20"/>
                <w:szCs w:val="20"/>
                <w:lang w:val="ro-RO"/>
              </w:rPr>
              <w:t>3</w:t>
            </w:r>
          </w:p>
        </w:tc>
        <w:tc>
          <w:tcPr>
            <w:tcW w:w="2114" w:type="dxa"/>
            <w:shd w:val="clear" w:color="auto" w:fill="auto"/>
          </w:tcPr>
          <w:p w14:paraId="25D2EBEB" w14:textId="77777777" w:rsidR="0051497A" w:rsidRPr="0051497A" w:rsidRDefault="0051497A" w:rsidP="00667558">
            <w:pPr>
              <w:pStyle w:val="a7"/>
              <w:tabs>
                <w:tab w:val="left" w:pos="567"/>
              </w:tabs>
              <w:rPr>
                <w:rFonts w:ascii="Times New Roman" w:hAnsi="Times New Roman"/>
                <w:sz w:val="20"/>
              </w:rPr>
            </w:pPr>
            <w:r w:rsidRPr="0051497A">
              <w:rPr>
                <w:rFonts w:ascii="Times New Roman" w:hAnsi="Times New Roman"/>
                <w:sz w:val="20"/>
              </w:rPr>
              <w:t>Cerere de participare</w:t>
            </w:r>
          </w:p>
        </w:tc>
        <w:tc>
          <w:tcPr>
            <w:tcW w:w="6237" w:type="dxa"/>
            <w:shd w:val="clear" w:color="auto" w:fill="auto"/>
          </w:tcPr>
          <w:p w14:paraId="27B14DD2"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7</w:t>
            </w:r>
          </w:p>
          <w:p w14:paraId="580334A6" w14:textId="77777777" w:rsidR="0051497A" w:rsidRPr="0051497A" w:rsidRDefault="0051497A" w:rsidP="00667558">
            <w:pPr>
              <w:tabs>
                <w:tab w:val="left" w:pos="612"/>
              </w:tabs>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0E07A976"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02ECFD3F" w14:textId="77777777" w:rsidTr="00667558">
        <w:trPr>
          <w:trHeight w:val="510"/>
        </w:trPr>
        <w:tc>
          <w:tcPr>
            <w:tcW w:w="829" w:type="dxa"/>
            <w:shd w:val="clear" w:color="auto" w:fill="auto"/>
          </w:tcPr>
          <w:p w14:paraId="3BB47E6A" w14:textId="77777777" w:rsidR="0051497A" w:rsidRPr="0051497A" w:rsidRDefault="0051497A" w:rsidP="00667558">
            <w:pPr>
              <w:pStyle w:val="a"/>
              <w:tabs>
                <w:tab w:val="left" w:pos="612"/>
              </w:tabs>
              <w:ind w:left="0"/>
              <w:rPr>
                <w:b/>
                <w:iCs/>
                <w:sz w:val="20"/>
                <w:szCs w:val="20"/>
                <w:lang w:val="ro-RO"/>
              </w:rPr>
            </w:pPr>
            <w:r w:rsidRPr="0051497A">
              <w:rPr>
                <w:b/>
                <w:iCs/>
                <w:sz w:val="20"/>
                <w:szCs w:val="20"/>
                <w:lang w:val="ro-RO"/>
              </w:rPr>
              <w:t>4</w:t>
            </w:r>
          </w:p>
        </w:tc>
        <w:tc>
          <w:tcPr>
            <w:tcW w:w="2114" w:type="dxa"/>
            <w:shd w:val="clear" w:color="auto" w:fill="auto"/>
          </w:tcPr>
          <w:p w14:paraId="166288F2" w14:textId="77777777" w:rsidR="0051497A" w:rsidRPr="0051497A" w:rsidRDefault="0051497A" w:rsidP="00667558">
            <w:pPr>
              <w:pStyle w:val="2"/>
              <w:tabs>
                <w:tab w:val="left" w:pos="567"/>
              </w:tabs>
              <w:spacing w:before="0"/>
              <w:outlineLvl w:val="1"/>
              <w:rPr>
                <w:rFonts w:ascii="Times New Roman" w:hAnsi="Times New Roman" w:cs="Times New Roman"/>
                <w:b w:val="0"/>
                <w:color w:val="auto"/>
                <w:sz w:val="20"/>
                <w:szCs w:val="20"/>
              </w:rPr>
            </w:pPr>
            <w:r w:rsidRPr="0051497A">
              <w:rPr>
                <w:rFonts w:ascii="Times New Roman" w:hAnsi="Times New Roman" w:cs="Times New Roman"/>
                <w:b w:val="0"/>
                <w:color w:val="auto"/>
                <w:sz w:val="20"/>
                <w:szCs w:val="20"/>
              </w:rPr>
              <w:t>Declaraţie</w:t>
            </w:r>
          </w:p>
          <w:p w14:paraId="5D2C569F" w14:textId="77777777" w:rsidR="0051497A" w:rsidRPr="0051497A" w:rsidRDefault="0051497A" w:rsidP="00667558">
            <w:pPr>
              <w:pStyle w:val="a7"/>
              <w:tabs>
                <w:tab w:val="left" w:pos="567"/>
              </w:tabs>
              <w:rPr>
                <w:rFonts w:ascii="Times New Roman" w:hAnsi="Times New Roman"/>
                <w:b/>
                <w:sz w:val="20"/>
              </w:rPr>
            </w:pP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valabilitatea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ofertei</w:t>
            </w:r>
            <w:proofErr w:type="spellEnd"/>
          </w:p>
        </w:tc>
        <w:tc>
          <w:tcPr>
            <w:tcW w:w="6237" w:type="dxa"/>
            <w:shd w:val="clear" w:color="auto" w:fill="auto"/>
          </w:tcPr>
          <w:p w14:paraId="09040023"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8</w:t>
            </w:r>
          </w:p>
          <w:p w14:paraId="7985E12E" w14:textId="77777777" w:rsidR="0051497A" w:rsidRPr="0051497A" w:rsidRDefault="0051497A" w:rsidP="00667558">
            <w:pPr>
              <w:tabs>
                <w:tab w:val="left" w:pos="612"/>
              </w:tabs>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01C90D5"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7305C84E" w14:textId="77777777" w:rsidTr="00667558">
        <w:trPr>
          <w:trHeight w:val="510"/>
        </w:trPr>
        <w:tc>
          <w:tcPr>
            <w:tcW w:w="829" w:type="dxa"/>
            <w:shd w:val="clear" w:color="auto" w:fill="auto"/>
          </w:tcPr>
          <w:p w14:paraId="58BC0066" w14:textId="77777777" w:rsidR="0051497A" w:rsidRPr="0051497A" w:rsidRDefault="0051497A" w:rsidP="00667558">
            <w:pPr>
              <w:pStyle w:val="a"/>
              <w:tabs>
                <w:tab w:val="left" w:pos="612"/>
              </w:tabs>
              <w:ind w:left="0"/>
              <w:rPr>
                <w:b/>
                <w:iCs/>
                <w:sz w:val="20"/>
                <w:szCs w:val="20"/>
                <w:lang w:val="ro-RO"/>
              </w:rPr>
            </w:pPr>
            <w:r w:rsidRPr="0051497A">
              <w:rPr>
                <w:b/>
                <w:iCs/>
                <w:sz w:val="20"/>
                <w:szCs w:val="20"/>
                <w:lang w:val="ro-RO"/>
              </w:rPr>
              <w:t>5</w:t>
            </w:r>
          </w:p>
        </w:tc>
        <w:tc>
          <w:tcPr>
            <w:tcW w:w="2114" w:type="dxa"/>
            <w:shd w:val="clear" w:color="auto" w:fill="auto"/>
          </w:tcPr>
          <w:p w14:paraId="3F6830D5" w14:textId="77777777" w:rsidR="0051497A" w:rsidRPr="0051497A" w:rsidRDefault="0051497A" w:rsidP="00667558">
            <w:pPr>
              <w:tabs>
                <w:tab w:val="left" w:pos="612"/>
              </w:tabs>
              <w:rPr>
                <w:color w:val="000000"/>
                <w:sz w:val="20"/>
                <w:szCs w:val="20"/>
              </w:rPr>
            </w:pPr>
            <w:r w:rsidRPr="0051497A">
              <w:rPr>
                <w:color w:val="000000"/>
                <w:sz w:val="20"/>
                <w:szCs w:val="20"/>
              </w:rPr>
              <w:t>Garanția pentru ofertă</w:t>
            </w:r>
          </w:p>
          <w:p w14:paraId="1B263BD0" w14:textId="77777777" w:rsidR="0051497A" w:rsidRPr="0051497A" w:rsidRDefault="0051497A" w:rsidP="00667558">
            <w:pPr>
              <w:tabs>
                <w:tab w:val="left" w:pos="612"/>
              </w:tabs>
              <w:rPr>
                <w:iCs/>
                <w:sz w:val="20"/>
                <w:szCs w:val="20"/>
              </w:rPr>
            </w:pPr>
            <w:r w:rsidRPr="0051497A">
              <w:rPr>
                <w:color w:val="000000"/>
                <w:sz w:val="20"/>
                <w:szCs w:val="20"/>
              </w:rPr>
              <w:t xml:space="preserve">1 % </w:t>
            </w:r>
          </w:p>
        </w:tc>
        <w:tc>
          <w:tcPr>
            <w:tcW w:w="6237" w:type="dxa"/>
            <w:shd w:val="clear" w:color="auto" w:fill="auto"/>
          </w:tcPr>
          <w:p w14:paraId="24D16BA3"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9</w:t>
            </w:r>
          </w:p>
          <w:p w14:paraId="111B1439" w14:textId="77777777" w:rsidR="0051497A" w:rsidRPr="0051497A" w:rsidRDefault="0051497A" w:rsidP="00667558">
            <w:pPr>
              <w:tabs>
                <w:tab w:val="left" w:pos="612"/>
              </w:tabs>
              <w:rPr>
                <w:sz w:val="20"/>
                <w:szCs w:val="20"/>
              </w:rPr>
            </w:pPr>
            <w:r w:rsidRPr="0051497A">
              <w:rPr>
                <w:sz w:val="20"/>
                <w:szCs w:val="20"/>
              </w:rPr>
              <w:t xml:space="preserve">1 % din valoarea ofertei fără TVA, original, emisă de o bancă comercială </w:t>
            </w:r>
          </w:p>
          <w:p w14:paraId="56E39789" w14:textId="77777777" w:rsidR="0051497A" w:rsidRPr="0051497A" w:rsidRDefault="0051497A" w:rsidP="00667558">
            <w:pPr>
              <w:tabs>
                <w:tab w:val="left" w:pos="612"/>
              </w:tabs>
              <w:rPr>
                <w:b/>
                <w:color w:val="000000"/>
                <w:sz w:val="20"/>
                <w:szCs w:val="20"/>
              </w:rPr>
            </w:pPr>
            <w:r w:rsidRPr="0051497A">
              <w:rPr>
                <w:b/>
                <w:color w:val="000000"/>
                <w:sz w:val="20"/>
                <w:szCs w:val="20"/>
              </w:rPr>
              <w:t xml:space="preserve">sau </w:t>
            </w:r>
          </w:p>
          <w:p w14:paraId="743951E3" w14:textId="77777777" w:rsidR="0051497A" w:rsidRPr="0051497A" w:rsidRDefault="0051497A" w:rsidP="00667558">
            <w:pPr>
              <w:tabs>
                <w:tab w:val="left" w:pos="612"/>
              </w:tabs>
              <w:rPr>
                <w:iCs/>
                <w:sz w:val="20"/>
                <w:szCs w:val="20"/>
              </w:rPr>
            </w:pPr>
            <w:r w:rsidRPr="0051497A">
              <w:rPr>
                <w:sz w:val="20"/>
                <w:szCs w:val="20"/>
              </w:rPr>
              <w:t xml:space="preserve"> transfer la contul autorităţii contractante</w:t>
            </w:r>
          </w:p>
        </w:tc>
        <w:tc>
          <w:tcPr>
            <w:tcW w:w="1276" w:type="dxa"/>
            <w:shd w:val="clear" w:color="auto" w:fill="auto"/>
          </w:tcPr>
          <w:p w14:paraId="5607599D"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66607ADA" w14:textId="77777777" w:rsidTr="00667558">
        <w:trPr>
          <w:trHeight w:val="510"/>
        </w:trPr>
        <w:tc>
          <w:tcPr>
            <w:tcW w:w="10456" w:type="dxa"/>
            <w:gridSpan w:val="4"/>
            <w:shd w:val="clear" w:color="auto" w:fill="auto"/>
          </w:tcPr>
          <w:p w14:paraId="3FE2443C" w14:textId="77777777" w:rsidR="0051497A" w:rsidRPr="0051497A" w:rsidRDefault="0051497A" w:rsidP="00667558">
            <w:pPr>
              <w:tabs>
                <w:tab w:val="left" w:pos="612"/>
              </w:tabs>
              <w:spacing w:before="120" w:after="120"/>
              <w:jc w:val="center"/>
              <w:rPr>
                <w:b/>
                <w:i/>
                <w:iCs/>
                <w:sz w:val="20"/>
                <w:szCs w:val="20"/>
              </w:rPr>
            </w:pPr>
            <w:r w:rsidRPr="0051497A">
              <w:rPr>
                <w:b/>
                <w:i/>
                <w:color w:val="000000"/>
                <w:sz w:val="20"/>
                <w:szCs w:val="20"/>
              </w:rPr>
              <w:t>Documente de calificare</w:t>
            </w:r>
          </w:p>
        </w:tc>
      </w:tr>
      <w:tr w:rsidR="0051497A" w:rsidRPr="0051497A" w14:paraId="5A3BF890" w14:textId="77777777" w:rsidTr="00667558">
        <w:tc>
          <w:tcPr>
            <w:tcW w:w="829" w:type="dxa"/>
            <w:shd w:val="clear" w:color="auto" w:fill="auto"/>
          </w:tcPr>
          <w:p w14:paraId="1E55DADC"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6</w:t>
            </w:r>
          </w:p>
        </w:tc>
        <w:tc>
          <w:tcPr>
            <w:tcW w:w="2114" w:type="dxa"/>
            <w:shd w:val="clear" w:color="auto" w:fill="auto"/>
          </w:tcPr>
          <w:p w14:paraId="5EB9DF58" w14:textId="77777777" w:rsidR="0051497A" w:rsidRPr="0051497A" w:rsidRDefault="0051497A" w:rsidP="00667558">
            <w:pPr>
              <w:pStyle w:val="a7"/>
              <w:tabs>
                <w:tab w:val="left" w:pos="567"/>
              </w:tabs>
              <w:rPr>
                <w:rFonts w:ascii="Times New Roman" w:hAnsi="Times New Roman"/>
                <w:sz w:val="20"/>
              </w:rPr>
            </w:pPr>
            <w:proofErr w:type="spellStart"/>
            <w:r w:rsidRPr="0051497A">
              <w:rPr>
                <w:rFonts w:ascii="Times New Roman" w:hAnsi="Times New Roman"/>
                <w:sz w:val="20"/>
                <w:lang w:val="en-US"/>
              </w:rPr>
              <w:t>Grafic</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executare</w:t>
            </w:r>
            <w:proofErr w:type="spellEnd"/>
            <w:r w:rsidRPr="0051497A">
              <w:rPr>
                <w:rFonts w:ascii="Times New Roman" w:hAnsi="Times New Roman"/>
                <w:sz w:val="20"/>
                <w:lang w:val="en-US"/>
              </w:rPr>
              <w:t xml:space="preserve"> a </w:t>
            </w:r>
            <w:proofErr w:type="spellStart"/>
            <w:r w:rsidRPr="0051497A">
              <w:rPr>
                <w:rFonts w:ascii="Times New Roman" w:hAnsi="Times New Roman"/>
                <w:sz w:val="20"/>
                <w:lang w:val="en-US"/>
              </w:rPr>
              <w:t>lucrărilor</w:t>
            </w:r>
            <w:proofErr w:type="spellEnd"/>
          </w:p>
        </w:tc>
        <w:tc>
          <w:tcPr>
            <w:tcW w:w="6237" w:type="dxa"/>
            <w:shd w:val="clear" w:color="auto" w:fill="auto"/>
          </w:tcPr>
          <w:p w14:paraId="1BBA205E"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10</w:t>
            </w:r>
          </w:p>
          <w:p w14:paraId="4E78711E" w14:textId="77777777" w:rsidR="0051497A" w:rsidRPr="0051497A" w:rsidRDefault="0051497A" w:rsidP="00667558">
            <w:pPr>
              <w:tabs>
                <w:tab w:val="left" w:pos="612"/>
              </w:tabs>
              <w:spacing w:before="60" w:after="60"/>
              <w:rPr>
                <w:i/>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7D9863DC" w14:textId="77777777" w:rsidR="0051497A" w:rsidRPr="0051497A" w:rsidRDefault="0051497A" w:rsidP="00667558">
            <w:pPr>
              <w:tabs>
                <w:tab w:val="left" w:pos="612"/>
              </w:tabs>
              <w:spacing w:before="120" w:after="120"/>
              <w:rPr>
                <w:color w:val="000000"/>
                <w:sz w:val="20"/>
                <w:szCs w:val="20"/>
              </w:rPr>
            </w:pPr>
            <w:r w:rsidRPr="0051497A">
              <w:rPr>
                <w:color w:val="000000"/>
                <w:sz w:val="20"/>
                <w:szCs w:val="20"/>
              </w:rPr>
              <w:t>Obligatoriu</w:t>
            </w:r>
          </w:p>
        </w:tc>
      </w:tr>
      <w:tr w:rsidR="0051497A" w:rsidRPr="0051497A" w14:paraId="3B299B36" w14:textId="77777777" w:rsidTr="00667558">
        <w:tc>
          <w:tcPr>
            <w:tcW w:w="829" w:type="dxa"/>
            <w:shd w:val="clear" w:color="auto" w:fill="auto"/>
          </w:tcPr>
          <w:p w14:paraId="49BBA014"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7</w:t>
            </w:r>
          </w:p>
        </w:tc>
        <w:tc>
          <w:tcPr>
            <w:tcW w:w="2114" w:type="dxa"/>
            <w:shd w:val="clear" w:color="auto" w:fill="auto"/>
          </w:tcPr>
          <w:p w14:paraId="3DF8EB18" w14:textId="77777777" w:rsidR="0051497A" w:rsidRPr="0051497A" w:rsidRDefault="0051497A" w:rsidP="00667558">
            <w:pPr>
              <w:tabs>
                <w:tab w:val="left" w:pos="612"/>
              </w:tabs>
              <w:spacing w:before="100" w:after="60"/>
              <w:rPr>
                <w:iCs/>
                <w:sz w:val="20"/>
                <w:szCs w:val="20"/>
              </w:rPr>
            </w:pPr>
            <w:r w:rsidRPr="0051497A">
              <w:rPr>
                <w:sz w:val="20"/>
                <w:szCs w:val="20"/>
              </w:rPr>
              <w:t>Garanția lucrărilor executate 5 ani</w:t>
            </w:r>
          </w:p>
        </w:tc>
        <w:tc>
          <w:tcPr>
            <w:tcW w:w="6237" w:type="dxa"/>
            <w:shd w:val="clear" w:color="auto" w:fill="auto"/>
          </w:tcPr>
          <w:p w14:paraId="115FCAAB" w14:textId="77777777" w:rsidR="0051497A" w:rsidRPr="0051497A" w:rsidRDefault="0051497A" w:rsidP="00667558">
            <w:pPr>
              <w:tabs>
                <w:tab w:val="left" w:pos="612"/>
              </w:tabs>
              <w:spacing w:before="60" w:after="6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2EEB885"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64100880" w14:textId="77777777" w:rsidTr="00667558">
        <w:tc>
          <w:tcPr>
            <w:tcW w:w="829" w:type="dxa"/>
            <w:shd w:val="clear" w:color="auto" w:fill="auto"/>
          </w:tcPr>
          <w:p w14:paraId="463438BD"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8</w:t>
            </w:r>
          </w:p>
        </w:tc>
        <w:tc>
          <w:tcPr>
            <w:tcW w:w="2114" w:type="dxa"/>
            <w:shd w:val="clear" w:color="auto" w:fill="auto"/>
          </w:tcPr>
          <w:p w14:paraId="5C71877F"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experiență similară</w:t>
            </w:r>
          </w:p>
        </w:tc>
        <w:tc>
          <w:tcPr>
            <w:tcW w:w="6237" w:type="dxa"/>
            <w:shd w:val="clear" w:color="auto" w:fill="auto"/>
          </w:tcPr>
          <w:p w14:paraId="0A67EF01" w14:textId="77777777" w:rsidR="0051497A" w:rsidRPr="0051497A" w:rsidRDefault="0051497A" w:rsidP="00667558">
            <w:pPr>
              <w:tabs>
                <w:tab w:val="left" w:pos="612"/>
              </w:tabs>
              <w:spacing w:before="60" w:after="60"/>
              <w:jc w:val="center"/>
              <w:rPr>
                <w:b/>
                <w:color w:val="000000"/>
                <w:sz w:val="20"/>
                <w:szCs w:val="20"/>
              </w:rPr>
            </w:pPr>
            <w:r w:rsidRPr="0051497A">
              <w:rPr>
                <w:b/>
                <w:color w:val="000000"/>
                <w:sz w:val="20"/>
                <w:szCs w:val="20"/>
              </w:rPr>
              <w:t>Anexa nr. 12</w:t>
            </w:r>
          </w:p>
          <w:p w14:paraId="5048A100" w14:textId="77777777" w:rsidR="0051497A" w:rsidRPr="0051497A" w:rsidRDefault="0051497A" w:rsidP="00667558">
            <w:pPr>
              <w:tabs>
                <w:tab w:val="left" w:pos="612"/>
              </w:tabs>
              <w:spacing w:before="60" w:after="60"/>
              <w:rPr>
                <w:iCs/>
                <w:sz w:val="20"/>
                <w:szCs w:val="20"/>
              </w:rPr>
            </w:pPr>
            <w:r w:rsidRPr="0051497A">
              <w:rPr>
                <w:i/>
                <w:color w:val="000000"/>
                <w:sz w:val="20"/>
                <w:szCs w:val="20"/>
              </w:rPr>
              <w:t>Original - confirmat prin aplicarea semnăturii electronice a ofertantului</w:t>
            </w:r>
            <w:r w:rsidRPr="0051497A">
              <w:rPr>
                <w:iCs/>
                <w:sz w:val="20"/>
                <w:szCs w:val="20"/>
              </w:rPr>
              <w:t xml:space="preserve"> </w:t>
            </w:r>
          </w:p>
          <w:p w14:paraId="0D555A37" w14:textId="77777777" w:rsidR="0051497A" w:rsidRPr="0051497A" w:rsidRDefault="0051497A" w:rsidP="00667558">
            <w:pPr>
              <w:tabs>
                <w:tab w:val="left" w:pos="612"/>
              </w:tabs>
              <w:spacing w:before="60" w:after="60"/>
              <w:rPr>
                <w:iCs/>
                <w:sz w:val="20"/>
                <w:szCs w:val="20"/>
              </w:rPr>
            </w:pPr>
            <w:r w:rsidRPr="0051497A">
              <w:rPr>
                <w:iCs/>
                <w:sz w:val="20"/>
                <w:szCs w:val="20"/>
              </w:rPr>
              <w:t>Ofertantul (operator economic sau membrii asocierii împreună) trebuie să demonstreze că au finalizat în ultimii 5 ani (calculați până la data limită de depunere a ofertelor):</w:t>
            </w:r>
          </w:p>
          <w:p w14:paraId="1E72A1F6" w14:textId="77777777" w:rsidR="0051497A" w:rsidRPr="0051497A" w:rsidRDefault="0051497A" w:rsidP="00667558">
            <w:pPr>
              <w:tabs>
                <w:tab w:val="left" w:pos="612"/>
              </w:tabs>
              <w:spacing w:before="60" w:after="60"/>
              <w:rPr>
                <w:iCs/>
                <w:sz w:val="20"/>
                <w:szCs w:val="20"/>
              </w:rPr>
            </w:pPr>
            <w:r w:rsidRPr="0051497A">
              <w:rPr>
                <w:iCs/>
                <w:sz w:val="20"/>
                <w:szCs w:val="20"/>
              </w:rPr>
              <w:t>- un contract ce a avut ca obiect execuția unor lucrări similare cu cele ce fac obiectul contractului ce urmează a fi atribuit, cel puțin egal cu 75% din valoarea viitorului contract (</w:t>
            </w:r>
            <w:r w:rsidRPr="0051497A">
              <w:rPr>
                <w:i/>
                <w:iCs/>
                <w:sz w:val="20"/>
                <w:szCs w:val="20"/>
              </w:rPr>
              <w:t>copia contractului, copia procesului verbal de recepție a lucrărilor executate</w:t>
            </w:r>
            <w:r w:rsidRPr="0051497A">
              <w:rPr>
                <w:iCs/>
                <w:sz w:val="20"/>
                <w:szCs w:val="20"/>
              </w:rPr>
              <w:t>)</w:t>
            </w:r>
          </w:p>
          <w:p w14:paraId="2EBC13C3" w14:textId="77777777" w:rsidR="0051497A" w:rsidRPr="0051497A" w:rsidRDefault="0051497A" w:rsidP="00667558">
            <w:pPr>
              <w:tabs>
                <w:tab w:val="left" w:pos="612"/>
              </w:tabs>
              <w:spacing w:before="60" w:after="60"/>
              <w:rPr>
                <w:color w:val="000000"/>
                <w:sz w:val="20"/>
                <w:szCs w:val="20"/>
              </w:rPr>
            </w:pPr>
            <w:r w:rsidRPr="0051497A">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004EFEEE" w14:textId="77777777" w:rsidR="0051497A" w:rsidRPr="0051497A" w:rsidRDefault="0051497A" w:rsidP="00667558">
            <w:pPr>
              <w:tabs>
                <w:tab w:val="left" w:pos="612"/>
              </w:tabs>
              <w:spacing w:before="60" w:after="60"/>
              <w:rPr>
                <w:color w:val="000000"/>
                <w:sz w:val="20"/>
                <w:szCs w:val="20"/>
              </w:rPr>
            </w:pPr>
            <w:r w:rsidRPr="0051497A">
              <w:rPr>
                <w:color w:val="000000"/>
                <w:sz w:val="20"/>
                <w:szCs w:val="20"/>
              </w:rPr>
              <w:t xml:space="preserve">- copii ale respectivului/ respectivelor contract/ contracte, astfel încât autoritatea contractantă să poată identifica natura lucrărilor executate, valoarea acestora şi preţul; </w:t>
            </w:r>
          </w:p>
          <w:p w14:paraId="719690D4" w14:textId="77777777" w:rsidR="0051497A" w:rsidRPr="0051497A" w:rsidRDefault="0051497A" w:rsidP="00667558">
            <w:pPr>
              <w:tabs>
                <w:tab w:val="left" w:pos="612"/>
              </w:tabs>
              <w:spacing w:before="60" w:after="60"/>
              <w:rPr>
                <w:iCs/>
                <w:sz w:val="20"/>
                <w:szCs w:val="20"/>
              </w:rPr>
            </w:pPr>
            <w:r w:rsidRPr="0051497A">
              <w:rPr>
                <w:color w:val="000000"/>
                <w:sz w:val="20"/>
                <w:szCs w:val="20"/>
              </w:rPr>
              <w:t>- procesul verbal de recepţie la terminarea lucrărilor care atestă executarea lucrărilor</w:t>
            </w:r>
          </w:p>
        </w:tc>
        <w:tc>
          <w:tcPr>
            <w:tcW w:w="1276" w:type="dxa"/>
            <w:shd w:val="clear" w:color="auto" w:fill="auto"/>
          </w:tcPr>
          <w:p w14:paraId="383F00D7"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p>
        </w:tc>
      </w:tr>
      <w:tr w:rsidR="0051497A" w:rsidRPr="0051497A" w14:paraId="167CD56B" w14:textId="77777777" w:rsidTr="00667558">
        <w:tc>
          <w:tcPr>
            <w:tcW w:w="829" w:type="dxa"/>
            <w:shd w:val="clear" w:color="auto" w:fill="auto"/>
          </w:tcPr>
          <w:p w14:paraId="562312E1"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9</w:t>
            </w:r>
          </w:p>
        </w:tc>
        <w:tc>
          <w:tcPr>
            <w:tcW w:w="2114" w:type="dxa"/>
            <w:shd w:val="clear" w:color="auto" w:fill="auto"/>
          </w:tcPr>
          <w:p w14:paraId="1A982FA9" w14:textId="77777777" w:rsidR="0051497A" w:rsidRPr="0051497A" w:rsidRDefault="0051497A" w:rsidP="00667558">
            <w:pPr>
              <w:pStyle w:val="a7"/>
              <w:tabs>
                <w:tab w:val="left" w:pos="567"/>
              </w:tabs>
              <w:rPr>
                <w:rFonts w:ascii="Times New Roman" w:hAnsi="Times New Roman"/>
                <w:b/>
                <w:sz w:val="20"/>
                <w:lang w:val="en-US"/>
              </w:rPr>
            </w:pPr>
            <w:proofErr w:type="spellStart"/>
            <w:r w:rsidRPr="0051497A">
              <w:rPr>
                <w:rFonts w:ascii="Times New Roman" w:eastAsia="PMingLiU" w:hAnsi="Times New Roman"/>
                <w:sz w:val="20"/>
                <w:lang w:val="en-US" w:eastAsia="zh-CN"/>
              </w:rPr>
              <w:t>Declarație</w:t>
            </w:r>
            <w:proofErr w:type="spellEnd"/>
            <w:r w:rsidRPr="0051497A">
              <w:rPr>
                <w:rFonts w:ascii="Times New Roman" w:eastAsia="PMingLiU" w:hAnsi="Times New Roman"/>
                <w:sz w:val="20"/>
                <w:lang w:val="en-US" w:eastAsia="zh-CN"/>
              </w:rPr>
              <w:t xml:space="preserve"> </w:t>
            </w:r>
            <w:proofErr w:type="spellStart"/>
            <w:r w:rsidRPr="0051497A">
              <w:rPr>
                <w:rFonts w:ascii="Times New Roman" w:eastAsia="PMingLiU" w:hAnsi="Times New Roman"/>
                <w:sz w:val="20"/>
                <w:lang w:val="en-US" w:eastAsia="zh-CN"/>
              </w:rPr>
              <w:t>privind</w:t>
            </w:r>
            <w:proofErr w:type="spellEnd"/>
            <w:r w:rsidRPr="0051497A">
              <w:rPr>
                <w:rFonts w:ascii="Times New Roman" w:eastAsia="PMingLiU" w:hAnsi="Times New Roman"/>
                <w:sz w:val="20"/>
                <w:lang w:val="en-US" w:eastAsia="zh-CN"/>
              </w:rPr>
              <w:t xml:space="preserve"> </w:t>
            </w:r>
            <w:proofErr w:type="spellStart"/>
            <w:r w:rsidRPr="0051497A">
              <w:rPr>
                <w:rFonts w:ascii="Times New Roman" w:hAnsi="Times New Roman"/>
                <w:sz w:val="20"/>
                <w:lang w:val="en-US"/>
              </w:rPr>
              <w:t>lista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principalelor</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lucrări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executate</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ultimul</w:t>
            </w:r>
            <w:proofErr w:type="spellEnd"/>
            <w:r w:rsidRPr="0051497A">
              <w:rPr>
                <w:rFonts w:ascii="Times New Roman" w:hAnsi="Times New Roman"/>
                <w:sz w:val="20"/>
                <w:lang w:val="en-US"/>
              </w:rPr>
              <w:t xml:space="preserve"> an de </w:t>
            </w:r>
            <w:proofErr w:type="spellStart"/>
            <w:r w:rsidRPr="0051497A">
              <w:rPr>
                <w:rFonts w:ascii="Times New Roman" w:hAnsi="Times New Roman"/>
                <w:sz w:val="20"/>
                <w:lang w:val="en-US"/>
              </w:rPr>
              <w:t>activitate</w:t>
            </w:r>
            <w:proofErr w:type="spellEnd"/>
          </w:p>
        </w:tc>
        <w:tc>
          <w:tcPr>
            <w:tcW w:w="6237" w:type="dxa"/>
            <w:shd w:val="clear" w:color="auto" w:fill="auto"/>
          </w:tcPr>
          <w:p w14:paraId="5B692BC7"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13</w:t>
            </w:r>
          </w:p>
          <w:p w14:paraId="6CC152C6" w14:textId="77777777" w:rsidR="0051497A" w:rsidRPr="0051497A" w:rsidRDefault="0051497A" w:rsidP="00667558">
            <w:pPr>
              <w:tabs>
                <w:tab w:val="left" w:pos="612"/>
              </w:tabs>
              <w:spacing w:before="60" w:after="60"/>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4F915BD5" w14:textId="77777777" w:rsidR="0051497A" w:rsidRPr="0051497A" w:rsidRDefault="0051497A" w:rsidP="00667558">
            <w:pPr>
              <w:tabs>
                <w:tab w:val="left" w:pos="612"/>
              </w:tabs>
              <w:spacing w:before="120" w:after="120"/>
              <w:rPr>
                <w:color w:val="000000"/>
                <w:sz w:val="20"/>
                <w:szCs w:val="20"/>
              </w:rPr>
            </w:pPr>
            <w:r w:rsidRPr="0051497A">
              <w:rPr>
                <w:color w:val="000000"/>
                <w:sz w:val="20"/>
                <w:szCs w:val="20"/>
              </w:rPr>
              <w:t>Obligatoriu</w:t>
            </w:r>
          </w:p>
        </w:tc>
      </w:tr>
      <w:tr w:rsidR="0051497A" w:rsidRPr="0051497A" w14:paraId="5CD54430" w14:textId="77777777" w:rsidTr="00667558">
        <w:tc>
          <w:tcPr>
            <w:tcW w:w="829" w:type="dxa"/>
            <w:shd w:val="clear" w:color="auto" w:fill="auto"/>
          </w:tcPr>
          <w:p w14:paraId="4E1437F2"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10</w:t>
            </w:r>
          </w:p>
        </w:tc>
        <w:tc>
          <w:tcPr>
            <w:tcW w:w="2114" w:type="dxa"/>
            <w:shd w:val="clear" w:color="auto" w:fill="auto"/>
          </w:tcPr>
          <w:p w14:paraId="78B32317"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dotările specifice, utilajul și echipamentul necesar pentru îndeplinirea corespunzătoare a contractului</w:t>
            </w:r>
          </w:p>
        </w:tc>
        <w:tc>
          <w:tcPr>
            <w:tcW w:w="6237" w:type="dxa"/>
            <w:shd w:val="clear" w:color="auto" w:fill="auto"/>
          </w:tcPr>
          <w:p w14:paraId="0B5623F1" w14:textId="77777777" w:rsidR="0051497A" w:rsidRPr="0051497A" w:rsidRDefault="0051497A" w:rsidP="00667558">
            <w:pPr>
              <w:tabs>
                <w:tab w:val="left" w:pos="612"/>
              </w:tabs>
              <w:spacing w:before="60" w:after="60"/>
              <w:jc w:val="center"/>
              <w:rPr>
                <w:b/>
                <w:iCs/>
                <w:sz w:val="20"/>
                <w:szCs w:val="20"/>
              </w:rPr>
            </w:pPr>
            <w:r w:rsidRPr="0051497A">
              <w:rPr>
                <w:b/>
                <w:color w:val="000000"/>
                <w:sz w:val="20"/>
                <w:szCs w:val="20"/>
              </w:rPr>
              <w:t>Anexa</w:t>
            </w:r>
            <w:r w:rsidRPr="0051497A">
              <w:rPr>
                <w:b/>
                <w:iCs/>
                <w:sz w:val="20"/>
                <w:szCs w:val="20"/>
              </w:rPr>
              <w:t xml:space="preserve">  nr.14</w:t>
            </w:r>
          </w:p>
          <w:p w14:paraId="02AD8E53" w14:textId="77777777" w:rsidR="0051497A" w:rsidRPr="0051497A" w:rsidRDefault="0051497A" w:rsidP="00667558">
            <w:pPr>
              <w:tabs>
                <w:tab w:val="left" w:pos="612"/>
              </w:tabs>
              <w:spacing w:before="100" w:after="10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5739BB5A"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5378BFA6" w14:textId="77777777" w:rsidTr="00667558">
        <w:tc>
          <w:tcPr>
            <w:tcW w:w="829" w:type="dxa"/>
            <w:shd w:val="clear" w:color="auto" w:fill="auto"/>
          </w:tcPr>
          <w:p w14:paraId="7CA5C3C5"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lastRenderedPageBreak/>
              <w:t>11</w:t>
            </w:r>
          </w:p>
        </w:tc>
        <w:tc>
          <w:tcPr>
            <w:tcW w:w="2114" w:type="dxa"/>
            <w:shd w:val="clear" w:color="auto" w:fill="auto"/>
          </w:tcPr>
          <w:p w14:paraId="7E5450B4"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personalul de specialitate și/sau a experților propus/propuși pentru implementarea contractului</w:t>
            </w:r>
          </w:p>
        </w:tc>
        <w:tc>
          <w:tcPr>
            <w:tcW w:w="6237" w:type="dxa"/>
            <w:shd w:val="clear" w:color="auto" w:fill="auto"/>
          </w:tcPr>
          <w:p w14:paraId="03A8F810"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nr.15</w:t>
            </w:r>
          </w:p>
          <w:p w14:paraId="04413C3B"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55B062AC" w14:textId="77777777" w:rsidR="0051497A" w:rsidRPr="0051497A" w:rsidRDefault="0051497A" w:rsidP="00667558">
            <w:pPr>
              <w:tabs>
                <w:tab w:val="right" w:pos="426"/>
              </w:tabs>
              <w:spacing w:before="120"/>
              <w:rPr>
                <w:sz w:val="20"/>
                <w:szCs w:val="20"/>
              </w:rPr>
            </w:pPr>
            <w:r w:rsidRPr="0051497A">
              <w:rPr>
                <w:sz w:val="20"/>
                <w:szCs w:val="20"/>
              </w:rPr>
              <w:t>Perioada de mobilizare (durata de la data primirii dispoziției de începere a lucrărilor până la data începerii executării) max. 5 zile calendaristice, declarație semnată de către ofertant.</w:t>
            </w:r>
          </w:p>
        </w:tc>
        <w:tc>
          <w:tcPr>
            <w:tcW w:w="1276" w:type="dxa"/>
            <w:shd w:val="clear" w:color="auto" w:fill="auto"/>
          </w:tcPr>
          <w:p w14:paraId="6AC64603"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2AE31CB6" w14:textId="77777777" w:rsidTr="00667558">
        <w:tc>
          <w:tcPr>
            <w:tcW w:w="829" w:type="dxa"/>
            <w:shd w:val="clear" w:color="auto" w:fill="auto"/>
          </w:tcPr>
          <w:p w14:paraId="5A5D25FC"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12</w:t>
            </w:r>
          </w:p>
        </w:tc>
        <w:tc>
          <w:tcPr>
            <w:tcW w:w="2114" w:type="dxa"/>
            <w:shd w:val="clear" w:color="auto" w:fill="auto"/>
          </w:tcPr>
          <w:p w14:paraId="428716DA"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Lista subcontractanților</w:t>
            </w:r>
          </w:p>
          <w:p w14:paraId="53848F06"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şi partea/părţile din contract care sunt</w:t>
            </w:r>
          </w:p>
          <w:p w14:paraId="1F6FAD40"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îndeplinite de aceştia</w:t>
            </w:r>
          </w:p>
        </w:tc>
        <w:tc>
          <w:tcPr>
            <w:tcW w:w="6237" w:type="dxa"/>
            <w:shd w:val="clear" w:color="auto" w:fill="auto"/>
          </w:tcPr>
          <w:p w14:paraId="1A564273"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nr.16</w:t>
            </w:r>
          </w:p>
          <w:p w14:paraId="7A3FF337"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02628317"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184BB172"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51497A" w:rsidRPr="0051497A" w14:paraId="30C73C88" w14:textId="77777777" w:rsidTr="00667558">
        <w:tc>
          <w:tcPr>
            <w:tcW w:w="829" w:type="dxa"/>
            <w:shd w:val="clear" w:color="auto" w:fill="auto"/>
          </w:tcPr>
          <w:p w14:paraId="65D148BB"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13</w:t>
            </w:r>
          </w:p>
        </w:tc>
        <w:tc>
          <w:tcPr>
            <w:tcW w:w="2114" w:type="dxa"/>
            <w:shd w:val="clear" w:color="auto" w:fill="auto"/>
          </w:tcPr>
          <w:p w14:paraId="28E02D3D" w14:textId="77777777" w:rsidR="0051497A" w:rsidRPr="0051497A" w:rsidRDefault="0051497A" w:rsidP="00667558">
            <w:pPr>
              <w:pStyle w:val="a7"/>
              <w:tabs>
                <w:tab w:val="left" w:pos="567"/>
              </w:tabs>
              <w:rPr>
                <w:rFonts w:ascii="Times New Roman" w:eastAsia="SimSun" w:hAnsi="Times New Roman"/>
                <w:bCs/>
                <w:iCs/>
                <w:sz w:val="20"/>
                <w:lang w:val="en-US" w:eastAsia="zh-CN"/>
              </w:rPr>
            </w:pPr>
            <w:proofErr w:type="spellStart"/>
            <w:r w:rsidRPr="0051497A">
              <w:rPr>
                <w:rFonts w:ascii="Times New Roman" w:hAnsi="Times New Roman"/>
                <w:sz w:val="20"/>
                <w:lang w:val="en-US"/>
              </w:rPr>
              <w:t>Informaţii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asocierea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vederea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participării</w:t>
            </w:r>
            <w:proofErr w:type="spellEnd"/>
            <w:r w:rsidRPr="0051497A">
              <w:rPr>
                <w:rFonts w:ascii="Times New Roman" w:hAnsi="Times New Roman"/>
                <w:sz w:val="20"/>
                <w:lang w:val="en-US"/>
              </w:rPr>
              <w:t xml:space="preserve"> la </w:t>
            </w:r>
            <w:proofErr w:type="spellStart"/>
            <w:r w:rsidRPr="0051497A">
              <w:rPr>
                <w:rFonts w:ascii="Times New Roman" w:hAnsi="Times New Roman"/>
                <w:sz w:val="20"/>
                <w:lang w:val="en-US"/>
              </w:rPr>
              <w:t>procedura</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atribuirea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executării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obiectivului</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investiție</w:t>
            </w:r>
            <w:proofErr w:type="spellEnd"/>
          </w:p>
        </w:tc>
        <w:tc>
          <w:tcPr>
            <w:tcW w:w="6237" w:type="dxa"/>
            <w:shd w:val="clear" w:color="auto" w:fill="auto"/>
          </w:tcPr>
          <w:p w14:paraId="3B3447F0"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nr.17</w:t>
            </w:r>
          </w:p>
          <w:p w14:paraId="5FB8A6AA"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49DEB7DA"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003FF5D9"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51497A" w:rsidRPr="0051497A" w14:paraId="0BCB7B9F" w14:textId="77777777" w:rsidTr="00667558">
        <w:tc>
          <w:tcPr>
            <w:tcW w:w="829" w:type="dxa"/>
            <w:shd w:val="clear" w:color="auto" w:fill="auto"/>
          </w:tcPr>
          <w:p w14:paraId="6669F7CF"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14</w:t>
            </w:r>
          </w:p>
        </w:tc>
        <w:tc>
          <w:tcPr>
            <w:tcW w:w="2114" w:type="dxa"/>
            <w:shd w:val="clear" w:color="auto" w:fill="auto"/>
          </w:tcPr>
          <w:p w14:paraId="0A54B697" w14:textId="77777777" w:rsidR="0051497A" w:rsidRPr="0051497A" w:rsidRDefault="0051497A" w:rsidP="00667558">
            <w:pPr>
              <w:spacing w:before="72"/>
              <w:rPr>
                <w:b/>
                <w:color w:val="000000"/>
                <w:w w:val="90"/>
                <w:sz w:val="20"/>
                <w:szCs w:val="20"/>
              </w:rPr>
            </w:pPr>
            <w:r w:rsidRPr="0051497A">
              <w:rPr>
                <w:b/>
                <w:color w:val="000000"/>
                <w:w w:val="90"/>
                <w:sz w:val="20"/>
                <w:szCs w:val="20"/>
              </w:rPr>
              <w:t xml:space="preserve">AVIZ </w:t>
            </w:r>
            <w:r w:rsidRPr="0051497A">
              <w:rPr>
                <w:rFonts w:eastAsia="PMingLiU"/>
                <w:sz w:val="20"/>
                <w:szCs w:val="20"/>
                <w:lang w:eastAsia="zh-CN"/>
              </w:rPr>
              <w:t>pentru participare la licitațiile publice de lucrări din domeniul construcțiilor și instalațiilor</w:t>
            </w:r>
          </w:p>
        </w:tc>
        <w:tc>
          <w:tcPr>
            <w:tcW w:w="6237" w:type="dxa"/>
            <w:shd w:val="clear" w:color="auto" w:fill="auto"/>
          </w:tcPr>
          <w:p w14:paraId="6EED7207"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nr.22</w:t>
            </w:r>
          </w:p>
          <w:p w14:paraId="263C7912"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78FD6B0C"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2D009E73"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656FAA" w:rsidRPr="0051497A" w14:paraId="48387AAD" w14:textId="77777777" w:rsidTr="00667558">
        <w:tc>
          <w:tcPr>
            <w:tcW w:w="829" w:type="dxa"/>
            <w:shd w:val="clear" w:color="auto" w:fill="auto"/>
          </w:tcPr>
          <w:p w14:paraId="18522E13" w14:textId="77777777" w:rsidR="00656FAA" w:rsidRPr="0051497A" w:rsidRDefault="00656FAA" w:rsidP="00667558">
            <w:pPr>
              <w:pStyle w:val="a"/>
              <w:tabs>
                <w:tab w:val="left" w:pos="612"/>
              </w:tabs>
              <w:spacing w:before="100" w:after="100"/>
              <w:ind w:left="0"/>
              <w:rPr>
                <w:b/>
                <w:iCs/>
                <w:sz w:val="20"/>
                <w:szCs w:val="20"/>
                <w:lang w:val="ro-RO"/>
              </w:rPr>
            </w:pPr>
            <w:r w:rsidRPr="0051497A">
              <w:rPr>
                <w:b/>
                <w:iCs/>
                <w:sz w:val="20"/>
                <w:szCs w:val="20"/>
                <w:lang w:val="ro-RO"/>
              </w:rPr>
              <w:t>15</w:t>
            </w:r>
          </w:p>
        </w:tc>
        <w:tc>
          <w:tcPr>
            <w:tcW w:w="2114" w:type="dxa"/>
            <w:shd w:val="clear" w:color="auto" w:fill="auto"/>
          </w:tcPr>
          <w:p w14:paraId="23BE41EE" w14:textId="0BA6E5DC" w:rsidR="00656FAA" w:rsidRPr="0051497A" w:rsidRDefault="00656FAA" w:rsidP="00667558">
            <w:pPr>
              <w:tabs>
                <w:tab w:val="left" w:pos="612"/>
              </w:tabs>
              <w:spacing w:before="100" w:after="100"/>
              <w:rPr>
                <w:iCs/>
                <w:sz w:val="20"/>
                <w:szCs w:val="20"/>
              </w:rPr>
            </w:pPr>
            <w:r w:rsidRPr="00A44377">
              <w:rPr>
                <w:iCs/>
                <w:sz w:val="20"/>
                <w:szCs w:val="20"/>
              </w:rPr>
              <w:t>Certificat privind lipsa datoriilor la bugetul public național</w:t>
            </w:r>
          </w:p>
        </w:tc>
        <w:tc>
          <w:tcPr>
            <w:tcW w:w="6237" w:type="dxa"/>
            <w:shd w:val="clear" w:color="auto" w:fill="auto"/>
          </w:tcPr>
          <w:p w14:paraId="7D12C57D" w14:textId="77777777" w:rsidR="00656FAA" w:rsidRDefault="00656FAA" w:rsidP="006B6280">
            <w:pPr>
              <w:tabs>
                <w:tab w:val="left" w:pos="612"/>
              </w:tabs>
              <w:spacing w:before="100" w:after="100"/>
              <w:rPr>
                <w:b/>
                <w:iCs/>
                <w:sz w:val="20"/>
                <w:szCs w:val="20"/>
              </w:rPr>
            </w:pPr>
            <w:r w:rsidRPr="00CE086D">
              <w:rPr>
                <w:b/>
                <w:iCs/>
                <w:sz w:val="20"/>
                <w:szCs w:val="20"/>
              </w:rPr>
              <w:t>Eliberat din cabinetul personal al contribuabilului</w:t>
            </w:r>
          </w:p>
          <w:p w14:paraId="542F34DC" w14:textId="77777777" w:rsidR="00656FAA" w:rsidRPr="00CE086D" w:rsidRDefault="00656FAA" w:rsidP="006B6280">
            <w:pPr>
              <w:tabs>
                <w:tab w:val="left" w:pos="612"/>
              </w:tabs>
              <w:spacing w:before="100" w:after="100"/>
              <w:rPr>
                <w:b/>
                <w:iCs/>
                <w:sz w:val="20"/>
                <w:szCs w:val="20"/>
              </w:rPr>
            </w:pPr>
            <w:r w:rsidRPr="00CE086D">
              <w:rPr>
                <w:b/>
                <w:iCs/>
                <w:sz w:val="20"/>
                <w:szCs w:val="20"/>
              </w:rPr>
              <w:t xml:space="preserve"> https://</w:t>
            </w:r>
            <w:r>
              <w:rPr>
                <w:b/>
                <w:iCs/>
                <w:sz w:val="20"/>
                <w:szCs w:val="20"/>
              </w:rPr>
              <w:t>evo.gov.md</w:t>
            </w:r>
          </w:p>
          <w:p w14:paraId="32F0CCB1" w14:textId="320BBDB4" w:rsidR="00656FAA" w:rsidRPr="0051497A" w:rsidRDefault="00656FAA" w:rsidP="00667558">
            <w:pPr>
              <w:tabs>
                <w:tab w:val="left" w:pos="612"/>
              </w:tabs>
              <w:spacing w:before="100" w:after="100"/>
              <w:rPr>
                <w:iCs/>
                <w:sz w:val="20"/>
                <w:szCs w:val="20"/>
              </w:rPr>
            </w:pPr>
            <w:r w:rsidRPr="00A44377">
              <w:rPr>
                <w:i/>
                <w:color w:val="000000"/>
                <w:sz w:val="20"/>
                <w:szCs w:val="20"/>
              </w:rPr>
              <w:t xml:space="preserve">Original sau copie - confirmat prin aplicarea semnăturii electronice a ofertantului </w:t>
            </w:r>
          </w:p>
        </w:tc>
        <w:tc>
          <w:tcPr>
            <w:tcW w:w="1276" w:type="dxa"/>
            <w:shd w:val="clear" w:color="auto" w:fill="auto"/>
          </w:tcPr>
          <w:p w14:paraId="5AE96E47" w14:textId="77777777" w:rsidR="00656FAA" w:rsidRPr="0051497A" w:rsidRDefault="00656FAA" w:rsidP="00667558">
            <w:pPr>
              <w:tabs>
                <w:tab w:val="left" w:pos="612"/>
              </w:tabs>
              <w:spacing w:before="100" w:after="100"/>
              <w:rPr>
                <w:iCs/>
                <w:sz w:val="20"/>
                <w:szCs w:val="20"/>
              </w:rPr>
            </w:pPr>
            <w:r w:rsidRPr="0051497A">
              <w:rPr>
                <w:color w:val="000000"/>
                <w:sz w:val="20"/>
                <w:szCs w:val="20"/>
              </w:rPr>
              <w:t>Obligatoriu</w:t>
            </w:r>
          </w:p>
        </w:tc>
      </w:tr>
      <w:tr w:rsidR="00656FAA" w:rsidRPr="0051497A" w14:paraId="7E328B42" w14:textId="77777777" w:rsidTr="00667558">
        <w:tc>
          <w:tcPr>
            <w:tcW w:w="829" w:type="dxa"/>
            <w:shd w:val="clear" w:color="auto" w:fill="auto"/>
          </w:tcPr>
          <w:p w14:paraId="39C7135E" w14:textId="77777777" w:rsidR="00656FAA" w:rsidRPr="0051497A" w:rsidRDefault="00656FAA" w:rsidP="00667558">
            <w:pPr>
              <w:pStyle w:val="a"/>
              <w:tabs>
                <w:tab w:val="left" w:pos="612"/>
              </w:tabs>
              <w:spacing w:before="100" w:after="100"/>
              <w:ind w:left="0"/>
              <w:rPr>
                <w:b/>
                <w:iCs/>
                <w:sz w:val="20"/>
                <w:szCs w:val="20"/>
                <w:lang w:val="ro-RO"/>
              </w:rPr>
            </w:pPr>
            <w:r w:rsidRPr="0051497A">
              <w:rPr>
                <w:b/>
                <w:iCs/>
                <w:sz w:val="20"/>
                <w:szCs w:val="20"/>
                <w:lang w:val="ro-RO"/>
              </w:rPr>
              <w:t>16</w:t>
            </w:r>
          </w:p>
        </w:tc>
        <w:tc>
          <w:tcPr>
            <w:tcW w:w="2114" w:type="dxa"/>
            <w:shd w:val="clear" w:color="auto" w:fill="auto"/>
          </w:tcPr>
          <w:p w14:paraId="253ED2CB" w14:textId="5ADC1263" w:rsidR="00656FAA" w:rsidRPr="0051497A" w:rsidRDefault="00656FAA" w:rsidP="00667558">
            <w:pPr>
              <w:tabs>
                <w:tab w:val="left" w:pos="612"/>
              </w:tabs>
              <w:spacing w:before="100" w:after="100"/>
              <w:rPr>
                <w:iCs/>
                <w:sz w:val="20"/>
                <w:szCs w:val="20"/>
              </w:rPr>
            </w:pPr>
            <w:r w:rsidRPr="00A44377">
              <w:rPr>
                <w:iCs/>
                <w:sz w:val="20"/>
                <w:szCs w:val="20"/>
              </w:rPr>
              <w:t xml:space="preserve">Certificat de atestare tehnică profesională a </w:t>
            </w:r>
            <w:r>
              <w:rPr>
                <w:iCs/>
                <w:sz w:val="20"/>
                <w:szCs w:val="20"/>
              </w:rPr>
              <w:t>responsabilului tehnic</w:t>
            </w:r>
          </w:p>
        </w:tc>
        <w:tc>
          <w:tcPr>
            <w:tcW w:w="6237" w:type="dxa"/>
            <w:shd w:val="clear" w:color="auto" w:fill="auto"/>
          </w:tcPr>
          <w:p w14:paraId="762980D2" w14:textId="527E5503" w:rsidR="00656FAA" w:rsidRPr="0051497A" w:rsidRDefault="00656FAA" w:rsidP="00667558">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276" w:type="dxa"/>
            <w:shd w:val="clear" w:color="auto" w:fill="auto"/>
          </w:tcPr>
          <w:p w14:paraId="313FF8A4" w14:textId="77777777" w:rsidR="00656FAA" w:rsidRPr="0051497A" w:rsidRDefault="00656FAA" w:rsidP="00667558">
            <w:pPr>
              <w:tabs>
                <w:tab w:val="left" w:pos="612"/>
              </w:tabs>
              <w:spacing w:before="100" w:after="100"/>
              <w:rPr>
                <w:iCs/>
                <w:sz w:val="20"/>
                <w:szCs w:val="20"/>
              </w:rPr>
            </w:pPr>
            <w:r w:rsidRPr="0051497A">
              <w:rPr>
                <w:color w:val="000000"/>
                <w:sz w:val="20"/>
                <w:szCs w:val="20"/>
              </w:rPr>
              <w:t>Obligatoriu</w:t>
            </w:r>
          </w:p>
        </w:tc>
      </w:tr>
      <w:tr w:rsidR="0051497A" w:rsidRPr="0051497A" w14:paraId="7348905B" w14:textId="77777777" w:rsidTr="00667558">
        <w:tc>
          <w:tcPr>
            <w:tcW w:w="10456" w:type="dxa"/>
            <w:gridSpan w:val="4"/>
            <w:shd w:val="clear" w:color="auto" w:fill="auto"/>
          </w:tcPr>
          <w:p w14:paraId="74156174" w14:textId="77777777" w:rsidR="0051497A" w:rsidRPr="0051497A" w:rsidRDefault="0051497A" w:rsidP="00667558">
            <w:pPr>
              <w:pStyle w:val="af2"/>
              <w:rPr>
                <w:i/>
                <w:color w:val="000000"/>
                <w:sz w:val="20"/>
                <w:szCs w:val="20"/>
                <w:highlight w:val="yellow"/>
                <w:lang w:val="en-US"/>
              </w:rPr>
            </w:pPr>
            <w:proofErr w:type="spellStart"/>
            <w:r w:rsidRPr="0051497A">
              <w:rPr>
                <w:b/>
                <w:i/>
                <w:color w:val="000000"/>
                <w:sz w:val="20"/>
                <w:szCs w:val="20"/>
                <w:highlight w:val="yellow"/>
                <w:lang w:val="en-US"/>
              </w:rPr>
              <w:t>Notă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cazul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care </w:t>
            </w:r>
            <w:proofErr w:type="spellStart"/>
            <w:r w:rsidRPr="0051497A">
              <w:rPr>
                <w:i/>
                <w:color w:val="000000"/>
                <w:sz w:val="20"/>
                <w:szCs w:val="20"/>
                <w:highlight w:val="yellow"/>
                <w:lang w:val="en-US"/>
              </w:rPr>
              <w:t>documentele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ofertelor</w:t>
            </w:r>
            <w:proofErr w:type="spellEnd"/>
            <w:r w:rsidRPr="0051497A">
              <w:rPr>
                <w:i/>
                <w:color w:val="000000"/>
                <w:sz w:val="20"/>
                <w:szCs w:val="20"/>
                <w:highlight w:val="yellow"/>
                <w:lang w:val="en-US"/>
              </w:rPr>
              <w:t xml:space="preserve"> nu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avea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aplicată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semnătura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electronică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acestea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fi </w:t>
            </w:r>
            <w:proofErr w:type="spellStart"/>
            <w:r w:rsidRPr="0051497A">
              <w:rPr>
                <w:i/>
                <w:color w:val="000000"/>
                <w:sz w:val="20"/>
                <w:szCs w:val="20"/>
                <w:highlight w:val="yellow"/>
                <w:lang w:val="en-US"/>
              </w:rPr>
              <w:t>respinse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conformitate</w:t>
            </w:r>
            <w:proofErr w:type="spellEnd"/>
            <w:r w:rsidRPr="0051497A">
              <w:rPr>
                <w:i/>
                <w:color w:val="000000"/>
                <w:sz w:val="20"/>
                <w:szCs w:val="20"/>
                <w:highlight w:val="yellow"/>
                <w:lang w:val="en-US"/>
              </w:rPr>
              <w:t xml:space="preserve"> cu </w:t>
            </w:r>
            <w:proofErr w:type="spellStart"/>
            <w:r w:rsidRPr="0051497A">
              <w:rPr>
                <w:i/>
                <w:color w:val="000000"/>
                <w:sz w:val="20"/>
                <w:szCs w:val="20"/>
                <w:highlight w:val="yellow"/>
                <w:lang w:val="en-US"/>
              </w:rPr>
              <w:t>Lege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131 </w:t>
            </w:r>
            <w:proofErr w:type="gramStart"/>
            <w:r w:rsidRPr="0051497A">
              <w:rPr>
                <w:i/>
                <w:color w:val="000000"/>
                <w:sz w:val="20"/>
                <w:szCs w:val="20"/>
                <w:highlight w:val="yellow"/>
                <w:lang w:val="en-US"/>
              </w:rPr>
              <w:t>din ,</w:t>
            </w:r>
            <w:proofErr w:type="gramEnd"/>
            <w:r w:rsidRPr="0051497A">
              <w:rPr>
                <w:i/>
                <w:color w:val="000000"/>
                <w:sz w:val="20"/>
                <w:szCs w:val="20"/>
                <w:highlight w:val="yellow"/>
                <w:lang w:val="en-US"/>
              </w:rPr>
              <w:t xml:space="preserve"> art. 33, </w:t>
            </w:r>
            <w:proofErr w:type="spellStart"/>
            <w:r w:rsidRPr="0051497A">
              <w:rPr>
                <w:i/>
                <w:color w:val="000000"/>
                <w:sz w:val="20"/>
                <w:szCs w:val="20"/>
                <w:highlight w:val="yellow"/>
                <w:lang w:val="en-US"/>
              </w:rPr>
              <w:t>alin</w:t>
            </w:r>
            <w:proofErr w:type="spellEnd"/>
            <w:r w:rsidRPr="0051497A">
              <w:rPr>
                <w:i/>
                <w:color w:val="000000"/>
                <w:sz w:val="20"/>
                <w:szCs w:val="20"/>
                <w:highlight w:val="yellow"/>
                <w:lang w:val="en-US"/>
              </w:rPr>
              <w:t xml:space="preserve">. (14), lit. </w:t>
            </w:r>
            <w:proofErr w:type="spellStart"/>
            <w:r w:rsidRPr="0051497A">
              <w:rPr>
                <w:i/>
                <w:color w:val="000000"/>
                <w:sz w:val="20"/>
                <w:szCs w:val="20"/>
                <w:highlight w:val="yellow"/>
                <w:lang w:val="en-US"/>
              </w:rPr>
              <w:t>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și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Hotărârea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986 din 10.10.2018 </w:t>
            </w:r>
            <w:proofErr w:type="spellStart"/>
            <w:r w:rsidRPr="0051497A">
              <w:rPr>
                <w:i/>
                <w:color w:val="000000"/>
                <w:sz w:val="20"/>
                <w:szCs w:val="20"/>
                <w:highlight w:val="yellow"/>
                <w:lang w:val="en-US"/>
              </w:rPr>
              <w:t>pentru</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aprobarea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Regulamentului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privind</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modul</w:t>
            </w:r>
            <w:proofErr w:type="spellEnd"/>
            <w:r w:rsidRPr="0051497A">
              <w:rPr>
                <w:i/>
                <w:color w:val="000000"/>
                <w:sz w:val="20"/>
                <w:szCs w:val="20"/>
                <w:highlight w:val="yellow"/>
                <w:lang w:val="en-US"/>
              </w:rPr>
              <w:t xml:space="preserve"> de </w:t>
            </w:r>
            <w:proofErr w:type="spellStart"/>
            <w:r w:rsidRPr="0051497A">
              <w:rPr>
                <w:i/>
                <w:color w:val="000000"/>
                <w:sz w:val="20"/>
                <w:szCs w:val="20"/>
                <w:highlight w:val="yellow"/>
                <w:lang w:val="en-US"/>
              </w:rPr>
              <w:t>ținere</w:t>
            </w:r>
            <w:proofErr w:type="spellEnd"/>
            <w:r w:rsidRPr="0051497A">
              <w:rPr>
                <w:i/>
                <w:color w:val="000000"/>
                <w:sz w:val="20"/>
                <w:szCs w:val="20"/>
                <w:highlight w:val="yellow"/>
                <w:lang w:val="en-US"/>
              </w:rPr>
              <w:t xml:space="preserve"> a </w:t>
            </w:r>
            <w:proofErr w:type="spellStart"/>
            <w:r w:rsidRPr="0051497A">
              <w:rPr>
                <w:i/>
                <w:color w:val="000000"/>
                <w:sz w:val="20"/>
                <w:szCs w:val="20"/>
                <w:highlight w:val="yellow"/>
                <w:lang w:val="en-US"/>
              </w:rPr>
              <w:t>Registrului</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xml:space="preserve"> format de </w:t>
            </w:r>
            <w:proofErr w:type="spellStart"/>
            <w:r w:rsidRPr="0051497A">
              <w:rPr>
                <w:i/>
                <w:color w:val="000000"/>
                <w:sz w:val="20"/>
                <w:szCs w:val="20"/>
                <w:highlight w:val="yellow"/>
                <w:lang w:val="en-US"/>
              </w:rPr>
              <w:t>Sistemul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informațional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automatizat</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Registrul</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w:t>
            </w:r>
            <w:proofErr w:type="spellStart"/>
            <w:r w:rsidRPr="0051497A">
              <w:rPr>
                <w:i/>
                <w:color w:val="000000"/>
                <w:sz w:val="20"/>
                <w:szCs w:val="20"/>
                <w:highlight w:val="yellow"/>
                <w:lang w:val="en-US"/>
              </w:rPr>
              <w:t>MTender</w:t>
            </w:r>
            <w:proofErr w:type="spellEnd"/>
            <w:r w:rsidRPr="0051497A">
              <w:rPr>
                <w:i/>
                <w:color w:val="000000"/>
                <w:sz w:val="20"/>
                <w:szCs w:val="20"/>
                <w:highlight w:val="yellow"/>
                <w:lang w:val="en-US"/>
              </w:rPr>
              <w:t>) pct. 105</w:t>
            </w:r>
          </w:p>
        </w:tc>
      </w:tr>
    </w:tbl>
    <w:p w14:paraId="5453F489" w14:textId="77777777" w:rsidR="00EE149D" w:rsidRDefault="00EE149D" w:rsidP="00EE149D">
      <w:pPr>
        <w:ind w:firstLine="709"/>
        <w:jc w:val="both"/>
      </w:pPr>
    </w:p>
    <w:p w14:paraId="5E860508" w14:textId="77777777" w:rsidR="00EB53B0" w:rsidRDefault="00EB53B0"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9D09868" w14:textId="77777777" w:rsidR="00BE4740" w:rsidRDefault="00BE4740" w:rsidP="00EE149D">
      <w:pPr>
        <w:ind w:firstLine="709"/>
        <w:jc w:val="both"/>
      </w:pPr>
    </w:p>
    <w:tbl>
      <w:tblPr>
        <w:tblStyle w:val="af1"/>
        <w:tblW w:w="10456" w:type="dxa"/>
        <w:tblLayout w:type="fixed"/>
        <w:tblLook w:val="04A0" w:firstRow="1" w:lastRow="0" w:firstColumn="1" w:lastColumn="0" w:noHBand="0" w:noVBand="1"/>
      </w:tblPr>
      <w:tblGrid>
        <w:gridCol w:w="829"/>
        <w:gridCol w:w="2114"/>
        <w:gridCol w:w="6237"/>
        <w:gridCol w:w="1276"/>
      </w:tblGrid>
      <w:tr w:rsidR="0051497A" w:rsidRPr="0051497A" w14:paraId="0C74FBC3" w14:textId="77777777" w:rsidTr="00667558">
        <w:tc>
          <w:tcPr>
            <w:tcW w:w="829" w:type="dxa"/>
            <w:shd w:val="clear" w:color="auto" w:fill="D9D9D9" w:themeFill="background1" w:themeFillShade="D9"/>
            <w:vAlign w:val="center"/>
          </w:tcPr>
          <w:p w14:paraId="41D6DE95"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Nr. d/o</w:t>
            </w:r>
          </w:p>
        </w:tc>
        <w:tc>
          <w:tcPr>
            <w:tcW w:w="2114" w:type="dxa"/>
            <w:shd w:val="clear" w:color="auto" w:fill="D9D9D9" w:themeFill="background1" w:themeFillShade="D9"/>
            <w:vAlign w:val="center"/>
          </w:tcPr>
          <w:p w14:paraId="6B25C6C7"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Descrierea criteriului/cerinței</w:t>
            </w:r>
          </w:p>
        </w:tc>
        <w:tc>
          <w:tcPr>
            <w:tcW w:w="6237" w:type="dxa"/>
            <w:shd w:val="clear" w:color="auto" w:fill="D9D9D9" w:themeFill="background1" w:themeFillShade="D9"/>
            <w:vAlign w:val="center"/>
          </w:tcPr>
          <w:p w14:paraId="2347B987"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Mod de demonstrare a îndeplinirii criteriului/cerinței:</w:t>
            </w:r>
          </w:p>
        </w:tc>
        <w:tc>
          <w:tcPr>
            <w:tcW w:w="1276" w:type="dxa"/>
            <w:shd w:val="clear" w:color="auto" w:fill="D9D9D9" w:themeFill="background1" w:themeFillShade="D9"/>
            <w:vAlign w:val="center"/>
          </w:tcPr>
          <w:p w14:paraId="11A545D7"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Obligativitatea</w:t>
            </w:r>
          </w:p>
        </w:tc>
      </w:tr>
      <w:tr w:rsidR="0051497A" w:rsidRPr="0051497A" w14:paraId="1B4D5211" w14:textId="77777777" w:rsidTr="00667558">
        <w:tc>
          <w:tcPr>
            <w:tcW w:w="10456" w:type="dxa"/>
            <w:gridSpan w:val="4"/>
            <w:shd w:val="clear" w:color="auto" w:fill="auto"/>
            <w:vAlign w:val="center"/>
          </w:tcPr>
          <w:p w14:paraId="7EEB1338" w14:textId="77777777" w:rsidR="0051497A" w:rsidRPr="0051497A" w:rsidRDefault="0051497A" w:rsidP="00667558">
            <w:pPr>
              <w:tabs>
                <w:tab w:val="left" w:pos="612"/>
              </w:tabs>
              <w:spacing w:before="120" w:after="120"/>
              <w:jc w:val="center"/>
              <w:rPr>
                <w:b/>
                <w:i/>
                <w:iCs/>
                <w:sz w:val="20"/>
                <w:szCs w:val="20"/>
              </w:rPr>
            </w:pPr>
            <w:r w:rsidRPr="0051497A">
              <w:rPr>
                <w:b/>
                <w:i/>
                <w:color w:val="000000"/>
                <w:sz w:val="20"/>
                <w:szCs w:val="20"/>
              </w:rPr>
              <w:t>Documentele ce constituie oferta</w:t>
            </w:r>
          </w:p>
        </w:tc>
      </w:tr>
      <w:tr w:rsidR="0051497A" w:rsidRPr="0051497A" w14:paraId="7C59E15C" w14:textId="77777777" w:rsidTr="00667558">
        <w:trPr>
          <w:trHeight w:val="510"/>
        </w:trPr>
        <w:tc>
          <w:tcPr>
            <w:tcW w:w="829" w:type="dxa"/>
            <w:shd w:val="clear" w:color="auto" w:fill="auto"/>
          </w:tcPr>
          <w:p w14:paraId="00522049"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w:t>
            </w:r>
          </w:p>
        </w:tc>
        <w:tc>
          <w:tcPr>
            <w:tcW w:w="2114" w:type="dxa"/>
            <w:shd w:val="clear" w:color="auto" w:fill="auto"/>
          </w:tcPr>
          <w:p w14:paraId="69AD3648" w14:textId="77777777" w:rsidR="0051497A" w:rsidRPr="0051497A" w:rsidRDefault="0051497A" w:rsidP="00667558">
            <w:pPr>
              <w:tabs>
                <w:tab w:val="left" w:pos="612"/>
              </w:tabs>
              <w:spacing w:before="100" w:after="100"/>
              <w:rPr>
                <w:iCs/>
                <w:sz w:val="20"/>
                <w:szCs w:val="20"/>
              </w:rPr>
            </w:pPr>
            <w:r w:rsidRPr="0051497A">
              <w:rPr>
                <w:iCs/>
                <w:sz w:val="20"/>
                <w:szCs w:val="20"/>
              </w:rPr>
              <w:t>DUAE</w:t>
            </w:r>
          </w:p>
        </w:tc>
        <w:tc>
          <w:tcPr>
            <w:tcW w:w="6237" w:type="dxa"/>
            <w:shd w:val="clear" w:color="auto" w:fill="auto"/>
          </w:tcPr>
          <w:p w14:paraId="350856FA" w14:textId="77777777" w:rsidR="0051497A" w:rsidRPr="0051497A" w:rsidRDefault="0051497A" w:rsidP="00667558">
            <w:pPr>
              <w:tabs>
                <w:tab w:val="left" w:pos="612"/>
              </w:tabs>
              <w:spacing w:after="100"/>
              <w:rPr>
                <w:color w:val="000000"/>
                <w:sz w:val="20"/>
                <w:szCs w:val="20"/>
              </w:rPr>
            </w:pPr>
            <w:r w:rsidRPr="0051497A">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1BFD8F7C" w14:textId="77777777" w:rsidR="0051497A" w:rsidRPr="0051497A" w:rsidRDefault="0051497A" w:rsidP="00667558">
            <w:pPr>
              <w:tabs>
                <w:tab w:val="left" w:pos="612"/>
              </w:tabs>
              <w:spacing w:after="100"/>
              <w:rPr>
                <w:i/>
                <w:color w:val="000000"/>
                <w:sz w:val="20"/>
                <w:szCs w:val="20"/>
              </w:rPr>
            </w:pPr>
            <w:r w:rsidRPr="0051497A">
              <w:rPr>
                <w:i/>
                <w:color w:val="000000"/>
                <w:sz w:val="20"/>
                <w:szCs w:val="20"/>
              </w:rPr>
              <w:t xml:space="preserve">Original - confirmat prin aplicarea semnăturii electronice a ofertantului. </w:t>
            </w:r>
          </w:p>
        </w:tc>
        <w:tc>
          <w:tcPr>
            <w:tcW w:w="1276" w:type="dxa"/>
            <w:shd w:val="clear" w:color="auto" w:fill="auto"/>
          </w:tcPr>
          <w:p w14:paraId="697659A4"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r w:rsidRPr="0051497A">
              <w:rPr>
                <w:iCs/>
                <w:sz w:val="20"/>
                <w:szCs w:val="20"/>
              </w:rPr>
              <w:t xml:space="preserve"> </w:t>
            </w:r>
          </w:p>
        </w:tc>
      </w:tr>
      <w:tr w:rsidR="0051497A" w:rsidRPr="0051497A" w14:paraId="073BC6B4" w14:textId="77777777" w:rsidTr="00667558">
        <w:trPr>
          <w:trHeight w:val="510"/>
        </w:trPr>
        <w:tc>
          <w:tcPr>
            <w:tcW w:w="829" w:type="dxa"/>
            <w:shd w:val="clear" w:color="auto" w:fill="auto"/>
          </w:tcPr>
          <w:p w14:paraId="1F277F22"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2</w:t>
            </w:r>
          </w:p>
        </w:tc>
        <w:tc>
          <w:tcPr>
            <w:tcW w:w="2114" w:type="dxa"/>
            <w:shd w:val="clear" w:color="auto" w:fill="auto"/>
          </w:tcPr>
          <w:p w14:paraId="494506CE" w14:textId="77777777" w:rsidR="0051497A" w:rsidRPr="0051497A" w:rsidRDefault="0051497A" w:rsidP="00667558">
            <w:pPr>
              <w:tabs>
                <w:tab w:val="left" w:pos="612"/>
              </w:tabs>
              <w:spacing w:before="100" w:after="100"/>
              <w:rPr>
                <w:iCs/>
                <w:sz w:val="20"/>
                <w:szCs w:val="20"/>
              </w:rPr>
            </w:pPr>
            <w:r w:rsidRPr="0051497A">
              <w:rPr>
                <w:color w:val="000000"/>
                <w:sz w:val="20"/>
                <w:szCs w:val="20"/>
              </w:rPr>
              <w:t>Devizele locale aferente ofertei</w:t>
            </w:r>
          </w:p>
        </w:tc>
        <w:tc>
          <w:tcPr>
            <w:tcW w:w="6237" w:type="dxa"/>
            <w:shd w:val="clear" w:color="auto" w:fill="auto"/>
          </w:tcPr>
          <w:p w14:paraId="7822E34D" w14:textId="77777777" w:rsidR="0051497A" w:rsidRPr="0051497A" w:rsidRDefault="0051497A" w:rsidP="00667558">
            <w:pPr>
              <w:tabs>
                <w:tab w:val="left" w:pos="612"/>
              </w:tabs>
              <w:spacing w:after="100"/>
              <w:rPr>
                <w:sz w:val="20"/>
                <w:szCs w:val="20"/>
              </w:rPr>
            </w:pPr>
            <w:r w:rsidRPr="0051497A">
              <w:rPr>
                <w:i/>
                <w:color w:val="000000"/>
                <w:sz w:val="20"/>
                <w:szCs w:val="20"/>
              </w:rPr>
              <w:t>Original - confirmat prin aplicarea semnăturii electronice a ofertantului</w:t>
            </w:r>
            <w:r w:rsidRPr="0051497A">
              <w:rPr>
                <w:color w:val="000000"/>
                <w:sz w:val="20"/>
                <w:szCs w:val="20"/>
              </w:rPr>
              <w:t xml:space="preserve"> </w:t>
            </w:r>
            <w:r w:rsidRPr="0051497A">
              <w:rPr>
                <w:b/>
                <w:color w:val="000000"/>
                <w:sz w:val="20"/>
                <w:szCs w:val="20"/>
              </w:rPr>
              <w:t>Forma 3, 5,7</w:t>
            </w:r>
          </w:p>
        </w:tc>
        <w:tc>
          <w:tcPr>
            <w:tcW w:w="1276" w:type="dxa"/>
            <w:shd w:val="clear" w:color="auto" w:fill="auto"/>
          </w:tcPr>
          <w:p w14:paraId="6D76F256"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p>
        </w:tc>
      </w:tr>
      <w:tr w:rsidR="0051497A" w:rsidRPr="0051497A" w14:paraId="0EEB6D63" w14:textId="77777777" w:rsidTr="00667558">
        <w:trPr>
          <w:trHeight w:val="510"/>
        </w:trPr>
        <w:tc>
          <w:tcPr>
            <w:tcW w:w="829" w:type="dxa"/>
            <w:shd w:val="clear" w:color="auto" w:fill="auto"/>
          </w:tcPr>
          <w:p w14:paraId="1B42ABCD" w14:textId="77777777" w:rsidR="0051497A" w:rsidRPr="0051497A" w:rsidRDefault="0051497A" w:rsidP="00667558">
            <w:pPr>
              <w:pStyle w:val="a"/>
              <w:tabs>
                <w:tab w:val="left" w:pos="612"/>
              </w:tabs>
              <w:ind w:left="0"/>
              <w:rPr>
                <w:b/>
                <w:iCs/>
                <w:sz w:val="20"/>
                <w:szCs w:val="20"/>
                <w:lang w:val="ro-RO"/>
              </w:rPr>
            </w:pPr>
            <w:r w:rsidRPr="0051497A">
              <w:rPr>
                <w:b/>
                <w:iCs/>
                <w:sz w:val="20"/>
                <w:szCs w:val="20"/>
                <w:lang w:val="ro-RO"/>
              </w:rPr>
              <w:t>3</w:t>
            </w:r>
          </w:p>
        </w:tc>
        <w:tc>
          <w:tcPr>
            <w:tcW w:w="2114" w:type="dxa"/>
            <w:shd w:val="clear" w:color="auto" w:fill="auto"/>
          </w:tcPr>
          <w:p w14:paraId="67C5AB17" w14:textId="77777777" w:rsidR="0051497A" w:rsidRPr="0051497A" w:rsidRDefault="0051497A" w:rsidP="00667558">
            <w:pPr>
              <w:pStyle w:val="a7"/>
              <w:tabs>
                <w:tab w:val="left" w:pos="567"/>
              </w:tabs>
              <w:rPr>
                <w:rFonts w:ascii="Times New Roman" w:hAnsi="Times New Roman"/>
                <w:sz w:val="20"/>
              </w:rPr>
            </w:pPr>
            <w:r w:rsidRPr="0051497A">
              <w:rPr>
                <w:rFonts w:ascii="Times New Roman" w:hAnsi="Times New Roman"/>
                <w:sz w:val="20"/>
              </w:rPr>
              <w:t>Cerere de participare</w:t>
            </w:r>
          </w:p>
        </w:tc>
        <w:tc>
          <w:tcPr>
            <w:tcW w:w="6237" w:type="dxa"/>
            <w:shd w:val="clear" w:color="auto" w:fill="auto"/>
          </w:tcPr>
          <w:p w14:paraId="25418678"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7</w:t>
            </w:r>
          </w:p>
          <w:p w14:paraId="5DD07FC3" w14:textId="77777777" w:rsidR="0051497A" w:rsidRPr="0051497A" w:rsidRDefault="0051497A" w:rsidP="00667558">
            <w:pPr>
              <w:tabs>
                <w:tab w:val="left" w:pos="612"/>
              </w:tabs>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2C23156"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5FA312CB" w14:textId="77777777" w:rsidTr="00667558">
        <w:trPr>
          <w:trHeight w:val="510"/>
        </w:trPr>
        <w:tc>
          <w:tcPr>
            <w:tcW w:w="829" w:type="dxa"/>
            <w:shd w:val="clear" w:color="auto" w:fill="auto"/>
          </w:tcPr>
          <w:p w14:paraId="78D02AD4" w14:textId="77777777" w:rsidR="0051497A" w:rsidRPr="0051497A" w:rsidRDefault="0051497A" w:rsidP="00667558">
            <w:pPr>
              <w:pStyle w:val="a"/>
              <w:tabs>
                <w:tab w:val="left" w:pos="612"/>
              </w:tabs>
              <w:ind w:left="0"/>
              <w:rPr>
                <w:b/>
                <w:iCs/>
                <w:sz w:val="20"/>
                <w:szCs w:val="20"/>
                <w:lang w:val="ro-RO"/>
              </w:rPr>
            </w:pPr>
            <w:r w:rsidRPr="0051497A">
              <w:rPr>
                <w:b/>
                <w:iCs/>
                <w:sz w:val="20"/>
                <w:szCs w:val="20"/>
                <w:lang w:val="ro-RO"/>
              </w:rPr>
              <w:lastRenderedPageBreak/>
              <w:t>4</w:t>
            </w:r>
          </w:p>
        </w:tc>
        <w:tc>
          <w:tcPr>
            <w:tcW w:w="2114" w:type="dxa"/>
            <w:shd w:val="clear" w:color="auto" w:fill="auto"/>
          </w:tcPr>
          <w:p w14:paraId="65080C3C" w14:textId="77777777" w:rsidR="0051497A" w:rsidRPr="0051497A" w:rsidRDefault="0051497A" w:rsidP="00667558">
            <w:pPr>
              <w:pStyle w:val="2"/>
              <w:tabs>
                <w:tab w:val="left" w:pos="567"/>
              </w:tabs>
              <w:spacing w:before="0"/>
              <w:outlineLvl w:val="1"/>
              <w:rPr>
                <w:rFonts w:ascii="Times New Roman" w:hAnsi="Times New Roman" w:cs="Times New Roman"/>
                <w:b w:val="0"/>
                <w:color w:val="auto"/>
                <w:sz w:val="20"/>
                <w:szCs w:val="20"/>
              </w:rPr>
            </w:pPr>
            <w:r w:rsidRPr="0051497A">
              <w:rPr>
                <w:rFonts w:ascii="Times New Roman" w:hAnsi="Times New Roman" w:cs="Times New Roman"/>
                <w:b w:val="0"/>
                <w:color w:val="auto"/>
                <w:sz w:val="20"/>
                <w:szCs w:val="20"/>
              </w:rPr>
              <w:t>Declaraţie</w:t>
            </w:r>
          </w:p>
          <w:p w14:paraId="00CA585B" w14:textId="77777777" w:rsidR="0051497A" w:rsidRPr="0051497A" w:rsidRDefault="0051497A" w:rsidP="00667558">
            <w:pPr>
              <w:pStyle w:val="a7"/>
              <w:tabs>
                <w:tab w:val="left" w:pos="567"/>
              </w:tabs>
              <w:rPr>
                <w:rFonts w:ascii="Times New Roman" w:hAnsi="Times New Roman"/>
                <w:b/>
                <w:sz w:val="20"/>
              </w:rPr>
            </w:pP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valabilitatea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ofertei</w:t>
            </w:r>
            <w:proofErr w:type="spellEnd"/>
          </w:p>
        </w:tc>
        <w:tc>
          <w:tcPr>
            <w:tcW w:w="6237" w:type="dxa"/>
            <w:shd w:val="clear" w:color="auto" w:fill="auto"/>
          </w:tcPr>
          <w:p w14:paraId="6DAC4684"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8</w:t>
            </w:r>
          </w:p>
          <w:p w14:paraId="051A1D49" w14:textId="77777777" w:rsidR="0051497A" w:rsidRPr="0051497A" w:rsidRDefault="0051497A" w:rsidP="00667558">
            <w:pPr>
              <w:tabs>
                <w:tab w:val="left" w:pos="612"/>
              </w:tabs>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55E2249A"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210EDBBE" w14:textId="77777777" w:rsidTr="00667558">
        <w:trPr>
          <w:trHeight w:val="510"/>
        </w:trPr>
        <w:tc>
          <w:tcPr>
            <w:tcW w:w="829" w:type="dxa"/>
            <w:shd w:val="clear" w:color="auto" w:fill="auto"/>
          </w:tcPr>
          <w:p w14:paraId="0E14D056" w14:textId="77777777" w:rsidR="0051497A" w:rsidRPr="0051497A" w:rsidRDefault="0051497A" w:rsidP="00667558">
            <w:pPr>
              <w:pStyle w:val="a"/>
              <w:tabs>
                <w:tab w:val="left" w:pos="612"/>
              </w:tabs>
              <w:ind w:left="0"/>
              <w:rPr>
                <w:b/>
                <w:iCs/>
                <w:sz w:val="20"/>
                <w:szCs w:val="20"/>
                <w:lang w:val="ro-RO"/>
              </w:rPr>
            </w:pPr>
            <w:r w:rsidRPr="0051497A">
              <w:rPr>
                <w:b/>
                <w:iCs/>
                <w:sz w:val="20"/>
                <w:szCs w:val="20"/>
                <w:lang w:val="ro-RO"/>
              </w:rPr>
              <w:t>5</w:t>
            </w:r>
          </w:p>
        </w:tc>
        <w:tc>
          <w:tcPr>
            <w:tcW w:w="2114" w:type="dxa"/>
            <w:shd w:val="clear" w:color="auto" w:fill="auto"/>
          </w:tcPr>
          <w:p w14:paraId="4F893DDF" w14:textId="77777777" w:rsidR="0051497A" w:rsidRPr="0051497A" w:rsidRDefault="0051497A" w:rsidP="00667558">
            <w:pPr>
              <w:tabs>
                <w:tab w:val="left" w:pos="612"/>
              </w:tabs>
              <w:rPr>
                <w:color w:val="000000"/>
                <w:sz w:val="20"/>
                <w:szCs w:val="20"/>
              </w:rPr>
            </w:pPr>
            <w:r w:rsidRPr="0051497A">
              <w:rPr>
                <w:color w:val="000000"/>
                <w:sz w:val="20"/>
                <w:szCs w:val="20"/>
              </w:rPr>
              <w:t>Garanția pentru ofertă</w:t>
            </w:r>
          </w:p>
          <w:p w14:paraId="5F176A8D" w14:textId="77777777" w:rsidR="0051497A" w:rsidRPr="0051497A" w:rsidRDefault="0051497A" w:rsidP="00667558">
            <w:pPr>
              <w:tabs>
                <w:tab w:val="left" w:pos="612"/>
              </w:tabs>
              <w:rPr>
                <w:iCs/>
                <w:sz w:val="20"/>
                <w:szCs w:val="20"/>
              </w:rPr>
            </w:pPr>
            <w:r w:rsidRPr="0051497A">
              <w:rPr>
                <w:color w:val="000000"/>
                <w:sz w:val="20"/>
                <w:szCs w:val="20"/>
              </w:rPr>
              <w:t xml:space="preserve">1 % </w:t>
            </w:r>
          </w:p>
        </w:tc>
        <w:tc>
          <w:tcPr>
            <w:tcW w:w="6237" w:type="dxa"/>
            <w:shd w:val="clear" w:color="auto" w:fill="auto"/>
          </w:tcPr>
          <w:p w14:paraId="205F9B8F"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9</w:t>
            </w:r>
          </w:p>
          <w:p w14:paraId="0EDF8BDA" w14:textId="77777777" w:rsidR="0051497A" w:rsidRPr="0051497A" w:rsidRDefault="0051497A" w:rsidP="00667558">
            <w:pPr>
              <w:tabs>
                <w:tab w:val="left" w:pos="612"/>
              </w:tabs>
              <w:rPr>
                <w:sz w:val="20"/>
                <w:szCs w:val="20"/>
              </w:rPr>
            </w:pPr>
            <w:r w:rsidRPr="0051497A">
              <w:rPr>
                <w:sz w:val="20"/>
                <w:szCs w:val="20"/>
              </w:rPr>
              <w:t xml:space="preserve">1 % din valoarea ofertei fără TVA, original, emisă de o bancă comercială </w:t>
            </w:r>
          </w:p>
          <w:p w14:paraId="3104E7F0" w14:textId="77777777" w:rsidR="0051497A" w:rsidRPr="0051497A" w:rsidRDefault="0051497A" w:rsidP="00667558">
            <w:pPr>
              <w:tabs>
                <w:tab w:val="left" w:pos="612"/>
              </w:tabs>
              <w:rPr>
                <w:b/>
                <w:color w:val="000000"/>
                <w:sz w:val="20"/>
                <w:szCs w:val="20"/>
              </w:rPr>
            </w:pPr>
            <w:r w:rsidRPr="0051497A">
              <w:rPr>
                <w:b/>
                <w:color w:val="000000"/>
                <w:sz w:val="20"/>
                <w:szCs w:val="20"/>
              </w:rPr>
              <w:t xml:space="preserve">sau </w:t>
            </w:r>
          </w:p>
          <w:p w14:paraId="2442AF71" w14:textId="77777777" w:rsidR="0051497A" w:rsidRPr="0051497A" w:rsidRDefault="0051497A" w:rsidP="00667558">
            <w:pPr>
              <w:tabs>
                <w:tab w:val="left" w:pos="612"/>
              </w:tabs>
              <w:rPr>
                <w:iCs/>
                <w:sz w:val="20"/>
                <w:szCs w:val="20"/>
              </w:rPr>
            </w:pPr>
            <w:r w:rsidRPr="0051497A">
              <w:rPr>
                <w:sz w:val="20"/>
                <w:szCs w:val="20"/>
              </w:rPr>
              <w:t xml:space="preserve"> transfer la contul autorităţii contractante</w:t>
            </w:r>
          </w:p>
        </w:tc>
        <w:tc>
          <w:tcPr>
            <w:tcW w:w="1276" w:type="dxa"/>
            <w:shd w:val="clear" w:color="auto" w:fill="auto"/>
          </w:tcPr>
          <w:p w14:paraId="2D513FF1"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67494B6B" w14:textId="77777777" w:rsidTr="00667558">
        <w:trPr>
          <w:trHeight w:val="510"/>
        </w:trPr>
        <w:tc>
          <w:tcPr>
            <w:tcW w:w="10456" w:type="dxa"/>
            <w:gridSpan w:val="4"/>
            <w:shd w:val="clear" w:color="auto" w:fill="auto"/>
          </w:tcPr>
          <w:p w14:paraId="5210BDAC" w14:textId="77777777" w:rsidR="0051497A" w:rsidRPr="0051497A" w:rsidRDefault="0051497A" w:rsidP="00667558">
            <w:pPr>
              <w:tabs>
                <w:tab w:val="left" w:pos="612"/>
              </w:tabs>
              <w:spacing w:before="120" w:after="120"/>
              <w:jc w:val="center"/>
              <w:rPr>
                <w:b/>
                <w:i/>
                <w:iCs/>
                <w:sz w:val="20"/>
                <w:szCs w:val="20"/>
              </w:rPr>
            </w:pPr>
            <w:r w:rsidRPr="0051497A">
              <w:rPr>
                <w:b/>
                <w:i/>
                <w:color w:val="000000"/>
                <w:sz w:val="20"/>
                <w:szCs w:val="20"/>
              </w:rPr>
              <w:t>Documente de calificare</w:t>
            </w:r>
          </w:p>
        </w:tc>
      </w:tr>
      <w:tr w:rsidR="0051497A" w:rsidRPr="0051497A" w14:paraId="501D3838" w14:textId="77777777" w:rsidTr="00667558">
        <w:tc>
          <w:tcPr>
            <w:tcW w:w="829" w:type="dxa"/>
            <w:shd w:val="clear" w:color="auto" w:fill="auto"/>
          </w:tcPr>
          <w:p w14:paraId="01DF4335"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6</w:t>
            </w:r>
          </w:p>
        </w:tc>
        <w:tc>
          <w:tcPr>
            <w:tcW w:w="2114" w:type="dxa"/>
            <w:shd w:val="clear" w:color="auto" w:fill="auto"/>
          </w:tcPr>
          <w:p w14:paraId="6D21FAFA" w14:textId="77777777" w:rsidR="0051497A" w:rsidRPr="0051497A" w:rsidRDefault="0051497A" w:rsidP="00667558">
            <w:pPr>
              <w:pStyle w:val="a7"/>
              <w:tabs>
                <w:tab w:val="left" w:pos="567"/>
              </w:tabs>
              <w:rPr>
                <w:rFonts w:ascii="Times New Roman" w:hAnsi="Times New Roman"/>
                <w:sz w:val="20"/>
              </w:rPr>
            </w:pPr>
            <w:proofErr w:type="spellStart"/>
            <w:r w:rsidRPr="0051497A">
              <w:rPr>
                <w:rFonts w:ascii="Times New Roman" w:hAnsi="Times New Roman"/>
                <w:sz w:val="20"/>
                <w:lang w:val="en-US"/>
              </w:rPr>
              <w:t>Grafic</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executare</w:t>
            </w:r>
            <w:proofErr w:type="spellEnd"/>
            <w:r w:rsidRPr="0051497A">
              <w:rPr>
                <w:rFonts w:ascii="Times New Roman" w:hAnsi="Times New Roman"/>
                <w:sz w:val="20"/>
                <w:lang w:val="en-US"/>
              </w:rPr>
              <w:t xml:space="preserve"> a </w:t>
            </w:r>
            <w:proofErr w:type="spellStart"/>
            <w:r w:rsidRPr="0051497A">
              <w:rPr>
                <w:rFonts w:ascii="Times New Roman" w:hAnsi="Times New Roman"/>
                <w:sz w:val="20"/>
                <w:lang w:val="en-US"/>
              </w:rPr>
              <w:t>lucrărilor</w:t>
            </w:r>
            <w:proofErr w:type="spellEnd"/>
          </w:p>
        </w:tc>
        <w:tc>
          <w:tcPr>
            <w:tcW w:w="6237" w:type="dxa"/>
            <w:shd w:val="clear" w:color="auto" w:fill="auto"/>
          </w:tcPr>
          <w:p w14:paraId="4BA647E7"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10</w:t>
            </w:r>
          </w:p>
          <w:p w14:paraId="452135B8" w14:textId="77777777" w:rsidR="0051497A" w:rsidRPr="0051497A" w:rsidRDefault="0051497A" w:rsidP="00667558">
            <w:pPr>
              <w:tabs>
                <w:tab w:val="left" w:pos="612"/>
              </w:tabs>
              <w:spacing w:before="60" w:after="60"/>
              <w:rPr>
                <w:i/>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616B4A7" w14:textId="77777777" w:rsidR="0051497A" w:rsidRPr="0051497A" w:rsidRDefault="0051497A" w:rsidP="00667558">
            <w:pPr>
              <w:tabs>
                <w:tab w:val="left" w:pos="612"/>
              </w:tabs>
              <w:spacing w:before="120" w:after="120"/>
              <w:rPr>
                <w:color w:val="000000"/>
                <w:sz w:val="20"/>
                <w:szCs w:val="20"/>
              </w:rPr>
            </w:pPr>
            <w:r w:rsidRPr="0051497A">
              <w:rPr>
                <w:color w:val="000000"/>
                <w:sz w:val="20"/>
                <w:szCs w:val="20"/>
              </w:rPr>
              <w:t>Obligatoriu</w:t>
            </w:r>
          </w:p>
        </w:tc>
      </w:tr>
      <w:tr w:rsidR="0051497A" w:rsidRPr="0051497A" w14:paraId="379CFCB3" w14:textId="77777777" w:rsidTr="00667558">
        <w:tc>
          <w:tcPr>
            <w:tcW w:w="829" w:type="dxa"/>
            <w:shd w:val="clear" w:color="auto" w:fill="auto"/>
          </w:tcPr>
          <w:p w14:paraId="0C02961D"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7</w:t>
            </w:r>
          </w:p>
        </w:tc>
        <w:tc>
          <w:tcPr>
            <w:tcW w:w="2114" w:type="dxa"/>
            <w:shd w:val="clear" w:color="auto" w:fill="auto"/>
          </w:tcPr>
          <w:p w14:paraId="5A457AE0" w14:textId="77777777" w:rsidR="0051497A" w:rsidRPr="0051497A" w:rsidRDefault="0051497A" w:rsidP="00667558">
            <w:pPr>
              <w:tabs>
                <w:tab w:val="left" w:pos="612"/>
              </w:tabs>
              <w:spacing w:before="100" w:after="60"/>
              <w:rPr>
                <w:iCs/>
                <w:sz w:val="20"/>
                <w:szCs w:val="20"/>
              </w:rPr>
            </w:pPr>
            <w:r w:rsidRPr="0051497A">
              <w:rPr>
                <w:sz w:val="20"/>
                <w:szCs w:val="20"/>
              </w:rPr>
              <w:t>Garanția lucrărilor executate 5 ani</w:t>
            </w:r>
          </w:p>
        </w:tc>
        <w:tc>
          <w:tcPr>
            <w:tcW w:w="6237" w:type="dxa"/>
            <w:shd w:val="clear" w:color="auto" w:fill="auto"/>
          </w:tcPr>
          <w:p w14:paraId="3687C0E3" w14:textId="77777777" w:rsidR="0051497A" w:rsidRPr="0051497A" w:rsidRDefault="0051497A" w:rsidP="00667558">
            <w:pPr>
              <w:tabs>
                <w:tab w:val="left" w:pos="612"/>
              </w:tabs>
              <w:spacing w:before="60" w:after="6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10FF9252"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74AD29CB" w14:textId="77777777" w:rsidTr="00667558">
        <w:tc>
          <w:tcPr>
            <w:tcW w:w="829" w:type="dxa"/>
            <w:shd w:val="clear" w:color="auto" w:fill="auto"/>
          </w:tcPr>
          <w:p w14:paraId="1C973F9D"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8</w:t>
            </w:r>
          </w:p>
        </w:tc>
        <w:tc>
          <w:tcPr>
            <w:tcW w:w="2114" w:type="dxa"/>
            <w:shd w:val="clear" w:color="auto" w:fill="auto"/>
          </w:tcPr>
          <w:p w14:paraId="717022AE"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experiență similară</w:t>
            </w:r>
          </w:p>
        </w:tc>
        <w:tc>
          <w:tcPr>
            <w:tcW w:w="6237" w:type="dxa"/>
            <w:shd w:val="clear" w:color="auto" w:fill="auto"/>
          </w:tcPr>
          <w:p w14:paraId="75EF5356" w14:textId="77777777" w:rsidR="0051497A" w:rsidRPr="0051497A" w:rsidRDefault="0051497A" w:rsidP="00667558">
            <w:pPr>
              <w:tabs>
                <w:tab w:val="left" w:pos="612"/>
              </w:tabs>
              <w:spacing w:before="60" w:after="60"/>
              <w:jc w:val="center"/>
              <w:rPr>
                <w:b/>
                <w:color w:val="000000"/>
                <w:sz w:val="20"/>
                <w:szCs w:val="20"/>
              </w:rPr>
            </w:pPr>
            <w:r w:rsidRPr="0051497A">
              <w:rPr>
                <w:b/>
                <w:color w:val="000000"/>
                <w:sz w:val="20"/>
                <w:szCs w:val="20"/>
              </w:rPr>
              <w:t>Anexa nr. 12</w:t>
            </w:r>
          </w:p>
          <w:p w14:paraId="795CFA42" w14:textId="77777777" w:rsidR="0051497A" w:rsidRPr="0051497A" w:rsidRDefault="0051497A" w:rsidP="00667558">
            <w:pPr>
              <w:tabs>
                <w:tab w:val="left" w:pos="612"/>
              </w:tabs>
              <w:spacing w:before="60" w:after="60"/>
              <w:rPr>
                <w:iCs/>
                <w:sz w:val="20"/>
                <w:szCs w:val="20"/>
              </w:rPr>
            </w:pPr>
            <w:r w:rsidRPr="0051497A">
              <w:rPr>
                <w:i/>
                <w:color w:val="000000"/>
                <w:sz w:val="20"/>
                <w:szCs w:val="20"/>
              </w:rPr>
              <w:t>Original - confirmat prin aplicarea semnăturii electronice a ofertantului</w:t>
            </w:r>
            <w:r w:rsidRPr="0051497A">
              <w:rPr>
                <w:iCs/>
                <w:sz w:val="20"/>
                <w:szCs w:val="20"/>
              </w:rPr>
              <w:t xml:space="preserve"> </w:t>
            </w:r>
          </w:p>
          <w:p w14:paraId="7EF9A517" w14:textId="77777777" w:rsidR="0051497A" w:rsidRPr="0051497A" w:rsidRDefault="0051497A" w:rsidP="00667558">
            <w:pPr>
              <w:tabs>
                <w:tab w:val="left" w:pos="612"/>
              </w:tabs>
              <w:spacing w:before="60" w:after="60"/>
              <w:rPr>
                <w:iCs/>
                <w:sz w:val="20"/>
                <w:szCs w:val="20"/>
              </w:rPr>
            </w:pPr>
            <w:r w:rsidRPr="0051497A">
              <w:rPr>
                <w:iCs/>
                <w:sz w:val="20"/>
                <w:szCs w:val="20"/>
              </w:rPr>
              <w:t>Ofertantul (operator economic sau membrii asocierii împreună) trebuie să demonstreze că au finalizat în ultimii 5 ani (calculați până la data limită de depunere a ofertelor):</w:t>
            </w:r>
          </w:p>
          <w:p w14:paraId="4A3F71F2" w14:textId="77777777" w:rsidR="0051497A" w:rsidRPr="0051497A" w:rsidRDefault="0051497A" w:rsidP="00667558">
            <w:pPr>
              <w:tabs>
                <w:tab w:val="left" w:pos="612"/>
              </w:tabs>
              <w:spacing w:before="60" w:after="60"/>
              <w:rPr>
                <w:iCs/>
                <w:sz w:val="20"/>
                <w:szCs w:val="20"/>
              </w:rPr>
            </w:pPr>
            <w:r w:rsidRPr="0051497A">
              <w:rPr>
                <w:iCs/>
                <w:sz w:val="20"/>
                <w:szCs w:val="20"/>
              </w:rPr>
              <w:t>- un contract ce a avut ca obiect execuția unor lucrări similare cu cele ce fac obiectul contractului ce urmează a fi atribuit, cel puțin egal cu 75% din valoarea viitorului contract (</w:t>
            </w:r>
            <w:r w:rsidRPr="0051497A">
              <w:rPr>
                <w:i/>
                <w:iCs/>
                <w:sz w:val="20"/>
                <w:szCs w:val="20"/>
              </w:rPr>
              <w:t>copia contractului, copia procesului verbal de recepție a lucrărilor executate</w:t>
            </w:r>
            <w:r w:rsidRPr="0051497A">
              <w:rPr>
                <w:iCs/>
                <w:sz w:val="20"/>
                <w:szCs w:val="20"/>
              </w:rPr>
              <w:t>)</w:t>
            </w:r>
          </w:p>
          <w:p w14:paraId="7F031DDD" w14:textId="77777777" w:rsidR="0051497A" w:rsidRPr="0051497A" w:rsidRDefault="0051497A" w:rsidP="00667558">
            <w:pPr>
              <w:tabs>
                <w:tab w:val="left" w:pos="612"/>
              </w:tabs>
              <w:spacing w:before="60" w:after="60"/>
              <w:rPr>
                <w:color w:val="000000"/>
                <w:sz w:val="20"/>
                <w:szCs w:val="20"/>
              </w:rPr>
            </w:pPr>
            <w:r w:rsidRPr="0051497A">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359D9608" w14:textId="77777777" w:rsidR="0051497A" w:rsidRPr="0051497A" w:rsidRDefault="0051497A" w:rsidP="00667558">
            <w:pPr>
              <w:tabs>
                <w:tab w:val="left" w:pos="612"/>
              </w:tabs>
              <w:spacing w:before="60" w:after="60"/>
              <w:rPr>
                <w:color w:val="000000"/>
                <w:sz w:val="20"/>
                <w:szCs w:val="20"/>
              </w:rPr>
            </w:pPr>
            <w:r w:rsidRPr="0051497A">
              <w:rPr>
                <w:color w:val="000000"/>
                <w:sz w:val="20"/>
                <w:szCs w:val="20"/>
              </w:rPr>
              <w:t xml:space="preserve">- copii ale respectivului/ respectivelor contract/ contracte, astfel încât autoritatea contractantă să poată identifica natura lucrărilor executate, valoarea acestora şi preţul; </w:t>
            </w:r>
          </w:p>
          <w:p w14:paraId="79917636" w14:textId="77777777" w:rsidR="0051497A" w:rsidRPr="0051497A" w:rsidRDefault="0051497A" w:rsidP="00667558">
            <w:pPr>
              <w:tabs>
                <w:tab w:val="left" w:pos="612"/>
              </w:tabs>
              <w:spacing w:before="60" w:after="60"/>
              <w:rPr>
                <w:iCs/>
                <w:sz w:val="20"/>
                <w:szCs w:val="20"/>
              </w:rPr>
            </w:pPr>
            <w:r w:rsidRPr="0051497A">
              <w:rPr>
                <w:color w:val="000000"/>
                <w:sz w:val="20"/>
                <w:szCs w:val="20"/>
              </w:rPr>
              <w:t>- procesul verbal de recepţie la terminarea lucrărilor care atestă executarea lucrărilor</w:t>
            </w:r>
          </w:p>
        </w:tc>
        <w:tc>
          <w:tcPr>
            <w:tcW w:w="1276" w:type="dxa"/>
            <w:shd w:val="clear" w:color="auto" w:fill="auto"/>
          </w:tcPr>
          <w:p w14:paraId="5C70F67E"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p>
        </w:tc>
      </w:tr>
      <w:tr w:rsidR="0051497A" w:rsidRPr="0051497A" w14:paraId="799D39F0" w14:textId="77777777" w:rsidTr="00667558">
        <w:tc>
          <w:tcPr>
            <w:tcW w:w="829" w:type="dxa"/>
            <w:shd w:val="clear" w:color="auto" w:fill="auto"/>
          </w:tcPr>
          <w:p w14:paraId="322951C6"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9</w:t>
            </w:r>
          </w:p>
        </w:tc>
        <w:tc>
          <w:tcPr>
            <w:tcW w:w="2114" w:type="dxa"/>
            <w:shd w:val="clear" w:color="auto" w:fill="auto"/>
          </w:tcPr>
          <w:p w14:paraId="7632EA86" w14:textId="77777777" w:rsidR="0051497A" w:rsidRPr="0051497A" w:rsidRDefault="0051497A" w:rsidP="00667558">
            <w:pPr>
              <w:pStyle w:val="a7"/>
              <w:tabs>
                <w:tab w:val="left" w:pos="567"/>
              </w:tabs>
              <w:rPr>
                <w:rFonts w:ascii="Times New Roman" w:hAnsi="Times New Roman"/>
                <w:b/>
                <w:sz w:val="20"/>
                <w:lang w:val="en-US"/>
              </w:rPr>
            </w:pPr>
            <w:proofErr w:type="spellStart"/>
            <w:r w:rsidRPr="0051497A">
              <w:rPr>
                <w:rFonts w:ascii="Times New Roman" w:eastAsia="PMingLiU" w:hAnsi="Times New Roman"/>
                <w:sz w:val="20"/>
                <w:lang w:val="en-US" w:eastAsia="zh-CN"/>
              </w:rPr>
              <w:t>Declarație</w:t>
            </w:r>
            <w:proofErr w:type="spellEnd"/>
            <w:r w:rsidRPr="0051497A">
              <w:rPr>
                <w:rFonts w:ascii="Times New Roman" w:eastAsia="PMingLiU" w:hAnsi="Times New Roman"/>
                <w:sz w:val="20"/>
                <w:lang w:val="en-US" w:eastAsia="zh-CN"/>
              </w:rPr>
              <w:t xml:space="preserve"> </w:t>
            </w:r>
            <w:proofErr w:type="spellStart"/>
            <w:r w:rsidRPr="0051497A">
              <w:rPr>
                <w:rFonts w:ascii="Times New Roman" w:eastAsia="PMingLiU" w:hAnsi="Times New Roman"/>
                <w:sz w:val="20"/>
                <w:lang w:val="en-US" w:eastAsia="zh-CN"/>
              </w:rPr>
              <w:t>privind</w:t>
            </w:r>
            <w:proofErr w:type="spellEnd"/>
            <w:r w:rsidRPr="0051497A">
              <w:rPr>
                <w:rFonts w:ascii="Times New Roman" w:eastAsia="PMingLiU" w:hAnsi="Times New Roman"/>
                <w:sz w:val="20"/>
                <w:lang w:val="en-US" w:eastAsia="zh-CN"/>
              </w:rPr>
              <w:t xml:space="preserve"> </w:t>
            </w:r>
            <w:proofErr w:type="spellStart"/>
            <w:r w:rsidRPr="0051497A">
              <w:rPr>
                <w:rFonts w:ascii="Times New Roman" w:hAnsi="Times New Roman"/>
                <w:sz w:val="20"/>
                <w:lang w:val="en-US"/>
              </w:rPr>
              <w:t>lista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principalelor</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lucrări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executate</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ultimul</w:t>
            </w:r>
            <w:proofErr w:type="spellEnd"/>
            <w:r w:rsidRPr="0051497A">
              <w:rPr>
                <w:rFonts w:ascii="Times New Roman" w:hAnsi="Times New Roman"/>
                <w:sz w:val="20"/>
                <w:lang w:val="en-US"/>
              </w:rPr>
              <w:t xml:space="preserve"> an de </w:t>
            </w:r>
            <w:proofErr w:type="spellStart"/>
            <w:r w:rsidRPr="0051497A">
              <w:rPr>
                <w:rFonts w:ascii="Times New Roman" w:hAnsi="Times New Roman"/>
                <w:sz w:val="20"/>
                <w:lang w:val="en-US"/>
              </w:rPr>
              <w:t>activitate</w:t>
            </w:r>
            <w:proofErr w:type="spellEnd"/>
          </w:p>
        </w:tc>
        <w:tc>
          <w:tcPr>
            <w:tcW w:w="6237" w:type="dxa"/>
            <w:shd w:val="clear" w:color="auto" w:fill="auto"/>
          </w:tcPr>
          <w:p w14:paraId="1A5C0F77"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13</w:t>
            </w:r>
          </w:p>
          <w:p w14:paraId="58CA1A93" w14:textId="77777777" w:rsidR="0051497A" w:rsidRPr="0051497A" w:rsidRDefault="0051497A" w:rsidP="00667558">
            <w:pPr>
              <w:tabs>
                <w:tab w:val="left" w:pos="612"/>
              </w:tabs>
              <w:spacing w:before="60" w:after="60"/>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5C6A6B24" w14:textId="77777777" w:rsidR="0051497A" w:rsidRPr="0051497A" w:rsidRDefault="0051497A" w:rsidP="00667558">
            <w:pPr>
              <w:tabs>
                <w:tab w:val="left" w:pos="612"/>
              </w:tabs>
              <w:spacing w:before="120" w:after="120"/>
              <w:rPr>
                <w:color w:val="000000"/>
                <w:sz w:val="20"/>
                <w:szCs w:val="20"/>
              </w:rPr>
            </w:pPr>
            <w:r w:rsidRPr="0051497A">
              <w:rPr>
                <w:color w:val="000000"/>
                <w:sz w:val="20"/>
                <w:szCs w:val="20"/>
              </w:rPr>
              <w:t>Obligatoriu</w:t>
            </w:r>
          </w:p>
        </w:tc>
      </w:tr>
      <w:tr w:rsidR="0051497A" w:rsidRPr="0051497A" w14:paraId="53E47DD5" w14:textId="77777777" w:rsidTr="00667558">
        <w:tc>
          <w:tcPr>
            <w:tcW w:w="829" w:type="dxa"/>
            <w:shd w:val="clear" w:color="auto" w:fill="auto"/>
          </w:tcPr>
          <w:p w14:paraId="1FC4A1AD"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10</w:t>
            </w:r>
          </w:p>
        </w:tc>
        <w:tc>
          <w:tcPr>
            <w:tcW w:w="2114" w:type="dxa"/>
            <w:shd w:val="clear" w:color="auto" w:fill="auto"/>
          </w:tcPr>
          <w:p w14:paraId="557B3C7E"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dotările specifice, utilajul și echipamentul necesar pentru îndeplinirea corespunzătoare a contractului</w:t>
            </w:r>
          </w:p>
        </w:tc>
        <w:tc>
          <w:tcPr>
            <w:tcW w:w="6237" w:type="dxa"/>
            <w:shd w:val="clear" w:color="auto" w:fill="auto"/>
          </w:tcPr>
          <w:p w14:paraId="73CC9506" w14:textId="77777777" w:rsidR="0051497A" w:rsidRPr="0051497A" w:rsidRDefault="0051497A" w:rsidP="00667558">
            <w:pPr>
              <w:tabs>
                <w:tab w:val="left" w:pos="612"/>
              </w:tabs>
              <w:spacing w:before="60" w:after="60"/>
              <w:jc w:val="center"/>
              <w:rPr>
                <w:b/>
                <w:iCs/>
                <w:sz w:val="20"/>
                <w:szCs w:val="20"/>
              </w:rPr>
            </w:pPr>
            <w:r w:rsidRPr="0051497A">
              <w:rPr>
                <w:b/>
                <w:color w:val="000000"/>
                <w:sz w:val="20"/>
                <w:szCs w:val="20"/>
              </w:rPr>
              <w:t>Anexa</w:t>
            </w:r>
            <w:r w:rsidRPr="0051497A">
              <w:rPr>
                <w:b/>
                <w:iCs/>
                <w:sz w:val="20"/>
                <w:szCs w:val="20"/>
              </w:rPr>
              <w:t xml:space="preserve">  nr.14</w:t>
            </w:r>
          </w:p>
          <w:p w14:paraId="0A7DEC90" w14:textId="77777777" w:rsidR="0051497A" w:rsidRPr="0051497A" w:rsidRDefault="0051497A" w:rsidP="00667558">
            <w:pPr>
              <w:tabs>
                <w:tab w:val="left" w:pos="612"/>
              </w:tabs>
              <w:spacing w:before="100" w:after="10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1BE8FAA6"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45096355" w14:textId="77777777" w:rsidTr="00667558">
        <w:tc>
          <w:tcPr>
            <w:tcW w:w="829" w:type="dxa"/>
            <w:shd w:val="clear" w:color="auto" w:fill="auto"/>
          </w:tcPr>
          <w:p w14:paraId="7FBC31D0"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11</w:t>
            </w:r>
          </w:p>
        </w:tc>
        <w:tc>
          <w:tcPr>
            <w:tcW w:w="2114" w:type="dxa"/>
            <w:shd w:val="clear" w:color="auto" w:fill="auto"/>
          </w:tcPr>
          <w:p w14:paraId="71CFE5CE"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personalul de specialitate și/sau a experților propus/propuși pentru implementarea contractului</w:t>
            </w:r>
          </w:p>
        </w:tc>
        <w:tc>
          <w:tcPr>
            <w:tcW w:w="6237" w:type="dxa"/>
            <w:shd w:val="clear" w:color="auto" w:fill="auto"/>
          </w:tcPr>
          <w:p w14:paraId="4FB00998"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nr.15</w:t>
            </w:r>
          </w:p>
          <w:p w14:paraId="2F6CEC81"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00B9D401" w14:textId="77777777" w:rsidR="0051497A" w:rsidRPr="0051497A" w:rsidRDefault="0051497A" w:rsidP="00667558">
            <w:pPr>
              <w:tabs>
                <w:tab w:val="right" w:pos="426"/>
              </w:tabs>
              <w:spacing w:before="120"/>
              <w:rPr>
                <w:sz w:val="20"/>
                <w:szCs w:val="20"/>
              </w:rPr>
            </w:pPr>
            <w:r w:rsidRPr="0051497A">
              <w:rPr>
                <w:sz w:val="20"/>
                <w:szCs w:val="20"/>
              </w:rPr>
              <w:t>Perioada de mobilizare (durata de la data primirii dispoziției de începere a lucrărilor până la data începerii executării) max. 5 zile calendaristice, declarație semnată de către ofertant.</w:t>
            </w:r>
          </w:p>
        </w:tc>
        <w:tc>
          <w:tcPr>
            <w:tcW w:w="1276" w:type="dxa"/>
            <w:shd w:val="clear" w:color="auto" w:fill="auto"/>
          </w:tcPr>
          <w:p w14:paraId="7406D43F"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7231694D" w14:textId="77777777" w:rsidTr="00667558">
        <w:tc>
          <w:tcPr>
            <w:tcW w:w="829" w:type="dxa"/>
            <w:shd w:val="clear" w:color="auto" w:fill="auto"/>
          </w:tcPr>
          <w:p w14:paraId="14348F38"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12</w:t>
            </w:r>
          </w:p>
        </w:tc>
        <w:tc>
          <w:tcPr>
            <w:tcW w:w="2114" w:type="dxa"/>
            <w:shd w:val="clear" w:color="auto" w:fill="auto"/>
          </w:tcPr>
          <w:p w14:paraId="3F671AEE"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Lista subcontractanților</w:t>
            </w:r>
          </w:p>
          <w:p w14:paraId="7180F027"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şi partea/părţile din contract care sunt</w:t>
            </w:r>
          </w:p>
          <w:p w14:paraId="7A8A043F"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îndeplinite de aceştia</w:t>
            </w:r>
          </w:p>
        </w:tc>
        <w:tc>
          <w:tcPr>
            <w:tcW w:w="6237" w:type="dxa"/>
            <w:shd w:val="clear" w:color="auto" w:fill="auto"/>
          </w:tcPr>
          <w:p w14:paraId="1BD1DD4D"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nr.16</w:t>
            </w:r>
          </w:p>
          <w:p w14:paraId="5D23828D"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3654422D"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597B81DA"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51497A" w:rsidRPr="0051497A" w14:paraId="2AB59EF6" w14:textId="77777777" w:rsidTr="00667558">
        <w:tc>
          <w:tcPr>
            <w:tcW w:w="829" w:type="dxa"/>
            <w:shd w:val="clear" w:color="auto" w:fill="auto"/>
          </w:tcPr>
          <w:p w14:paraId="6CA19865"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13</w:t>
            </w:r>
          </w:p>
        </w:tc>
        <w:tc>
          <w:tcPr>
            <w:tcW w:w="2114" w:type="dxa"/>
            <w:shd w:val="clear" w:color="auto" w:fill="auto"/>
          </w:tcPr>
          <w:p w14:paraId="0E604A6A" w14:textId="77777777" w:rsidR="0051497A" w:rsidRPr="0051497A" w:rsidRDefault="0051497A" w:rsidP="00667558">
            <w:pPr>
              <w:pStyle w:val="a7"/>
              <w:tabs>
                <w:tab w:val="left" w:pos="567"/>
              </w:tabs>
              <w:rPr>
                <w:rFonts w:ascii="Times New Roman" w:eastAsia="SimSun" w:hAnsi="Times New Roman"/>
                <w:bCs/>
                <w:iCs/>
                <w:sz w:val="20"/>
                <w:lang w:val="en-US" w:eastAsia="zh-CN"/>
              </w:rPr>
            </w:pPr>
            <w:proofErr w:type="spellStart"/>
            <w:r w:rsidRPr="0051497A">
              <w:rPr>
                <w:rFonts w:ascii="Times New Roman" w:hAnsi="Times New Roman"/>
                <w:sz w:val="20"/>
                <w:lang w:val="en-US"/>
              </w:rPr>
              <w:t>Informaţii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asocierea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vederea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participării</w:t>
            </w:r>
            <w:proofErr w:type="spellEnd"/>
            <w:r w:rsidRPr="0051497A">
              <w:rPr>
                <w:rFonts w:ascii="Times New Roman" w:hAnsi="Times New Roman"/>
                <w:sz w:val="20"/>
                <w:lang w:val="en-US"/>
              </w:rPr>
              <w:t xml:space="preserve"> la </w:t>
            </w:r>
            <w:proofErr w:type="spellStart"/>
            <w:r w:rsidRPr="0051497A">
              <w:rPr>
                <w:rFonts w:ascii="Times New Roman" w:hAnsi="Times New Roman"/>
                <w:sz w:val="20"/>
                <w:lang w:val="en-US"/>
              </w:rPr>
              <w:lastRenderedPageBreak/>
              <w:t>procedura</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atribuirea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executării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obiectivului</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investiție</w:t>
            </w:r>
            <w:proofErr w:type="spellEnd"/>
          </w:p>
        </w:tc>
        <w:tc>
          <w:tcPr>
            <w:tcW w:w="6237" w:type="dxa"/>
            <w:shd w:val="clear" w:color="auto" w:fill="auto"/>
          </w:tcPr>
          <w:p w14:paraId="1F137164"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lastRenderedPageBreak/>
              <w:t>Anexa</w:t>
            </w:r>
            <w:r w:rsidRPr="0051497A">
              <w:rPr>
                <w:b/>
                <w:iCs/>
                <w:sz w:val="20"/>
                <w:szCs w:val="20"/>
              </w:rPr>
              <w:t xml:space="preserve"> nr.17</w:t>
            </w:r>
          </w:p>
          <w:p w14:paraId="47F1DB99"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2482675B"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39C3E1AE"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lastRenderedPageBreak/>
              <w:t>Obligatoriu</w:t>
            </w:r>
          </w:p>
        </w:tc>
      </w:tr>
      <w:tr w:rsidR="0051497A" w:rsidRPr="0051497A" w14:paraId="0F0794BF" w14:textId="77777777" w:rsidTr="00667558">
        <w:tc>
          <w:tcPr>
            <w:tcW w:w="829" w:type="dxa"/>
            <w:shd w:val="clear" w:color="auto" w:fill="auto"/>
          </w:tcPr>
          <w:p w14:paraId="14A0198A"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lastRenderedPageBreak/>
              <w:t>14</w:t>
            </w:r>
          </w:p>
        </w:tc>
        <w:tc>
          <w:tcPr>
            <w:tcW w:w="2114" w:type="dxa"/>
            <w:shd w:val="clear" w:color="auto" w:fill="auto"/>
          </w:tcPr>
          <w:p w14:paraId="5D007243" w14:textId="77777777" w:rsidR="0051497A" w:rsidRPr="0051497A" w:rsidRDefault="0051497A" w:rsidP="00667558">
            <w:pPr>
              <w:spacing w:before="72"/>
              <w:rPr>
                <w:b/>
                <w:color w:val="000000"/>
                <w:w w:val="90"/>
                <w:sz w:val="20"/>
                <w:szCs w:val="20"/>
              </w:rPr>
            </w:pPr>
            <w:r w:rsidRPr="0051497A">
              <w:rPr>
                <w:b/>
                <w:color w:val="000000"/>
                <w:w w:val="90"/>
                <w:sz w:val="20"/>
                <w:szCs w:val="20"/>
              </w:rPr>
              <w:t xml:space="preserve">AVIZ </w:t>
            </w:r>
            <w:r w:rsidRPr="0051497A">
              <w:rPr>
                <w:rFonts w:eastAsia="PMingLiU"/>
                <w:sz w:val="20"/>
                <w:szCs w:val="20"/>
                <w:lang w:eastAsia="zh-CN"/>
              </w:rPr>
              <w:t>pentru participare la licitațiile publice de lucrări din domeniul construcțiilor și instalațiilor</w:t>
            </w:r>
          </w:p>
        </w:tc>
        <w:tc>
          <w:tcPr>
            <w:tcW w:w="6237" w:type="dxa"/>
            <w:shd w:val="clear" w:color="auto" w:fill="auto"/>
          </w:tcPr>
          <w:p w14:paraId="752C57D7"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nr.22</w:t>
            </w:r>
          </w:p>
          <w:p w14:paraId="4132DBB3"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572340F6"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7E7FFC86"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656FAA" w:rsidRPr="0051497A" w14:paraId="573E7217" w14:textId="77777777" w:rsidTr="00667558">
        <w:tc>
          <w:tcPr>
            <w:tcW w:w="829" w:type="dxa"/>
            <w:shd w:val="clear" w:color="auto" w:fill="auto"/>
          </w:tcPr>
          <w:p w14:paraId="30E224CD" w14:textId="77777777" w:rsidR="00656FAA" w:rsidRPr="0051497A" w:rsidRDefault="00656FAA" w:rsidP="00667558">
            <w:pPr>
              <w:pStyle w:val="a"/>
              <w:tabs>
                <w:tab w:val="left" w:pos="612"/>
              </w:tabs>
              <w:spacing w:before="100" w:after="100"/>
              <w:ind w:left="0"/>
              <w:rPr>
                <w:b/>
                <w:iCs/>
                <w:sz w:val="20"/>
                <w:szCs w:val="20"/>
                <w:lang w:val="ro-RO"/>
              </w:rPr>
            </w:pPr>
            <w:r w:rsidRPr="0051497A">
              <w:rPr>
                <w:b/>
                <w:iCs/>
                <w:sz w:val="20"/>
                <w:szCs w:val="20"/>
                <w:lang w:val="ro-RO"/>
              </w:rPr>
              <w:t>15</w:t>
            </w:r>
          </w:p>
        </w:tc>
        <w:tc>
          <w:tcPr>
            <w:tcW w:w="2114" w:type="dxa"/>
            <w:shd w:val="clear" w:color="auto" w:fill="auto"/>
          </w:tcPr>
          <w:p w14:paraId="6EAA95E6" w14:textId="0D03CB79" w:rsidR="00656FAA" w:rsidRPr="0051497A" w:rsidRDefault="00656FAA" w:rsidP="00667558">
            <w:pPr>
              <w:tabs>
                <w:tab w:val="left" w:pos="612"/>
              </w:tabs>
              <w:spacing w:before="100" w:after="100"/>
              <w:rPr>
                <w:iCs/>
                <w:sz w:val="20"/>
                <w:szCs w:val="20"/>
              </w:rPr>
            </w:pPr>
            <w:r w:rsidRPr="00A44377">
              <w:rPr>
                <w:iCs/>
                <w:sz w:val="20"/>
                <w:szCs w:val="20"/>
              </w:rPr>
              <w:t>Certificat privind lipsa datoriilor la bugetul public național</w:t>
            </w:r>
          </w:p>
        </w:tc>
        <w:tc>
          <w:tcPr>
            <w:tcW w:w="6237" w:type="dxa"/>
            <w:shd w:val="clear" w:color="auto" w:fill="auto"/>
          </w:tcPr>
          <w:p w14:paraId="01B4446A" w14:textId="77777777" w:rsidR="00656FAA" w:rsidRDefault="00656FAA" w:rsidP="006B6280">
            <w:pPr>
              <w:tabs>
                <w:tab w:val="left" w:pos="612"/>
              </w:tabs>
              <w:spacing w:before="100" w:after="100"/>
              <w:rPr>
                <w:b/>
                <w:iCs/>
                <w:sz w:val="20"/>
                <w:szCs w:val="20"/>
              </w:rPr>
            </w:pPr>
            <w:r w:rsidRPr="00CE086D">
              <w:rPr>
                <w:b/>
                <w:iCs/>
                <w:sz w:val="20"/>
                <w:szCs w:val="20"/>
              </w:rPr>
              <w:t>Eliberat din cabinetul personal al contribuabilului</w:t>
            </w:r>
          </w:p>
          <w:p w14:paraId="7BB15585" w14:textId="77777777" w:rsidR="00656FAA" w:rsidRPr="00CE086D" w:rsidRDefault="00656FAA" w:rsidP="006B6280">
            <w:pPr>
              <w:tabs>
                <w:tab w:val="left" w:pos="612"/>
              </w:tabs>
              <w:spacing w:before="100" w:after="100"/>
              <w:rPr>
                <w:b/>
                <w:iCs/>
                <w:sz w:val="20"/>
                <w:szCs w:val="20"/>
              </w:rPr>
            </w:pPr>
            <w:r w:rsidRPr="00CE086D">
              <w:rPr>
                <w:b/>
                <w:iCs/>
                <w:sz w:val="20"/>
                <w:szCs w:val="20"/>
              </w:rPr>
              <w:t xml:space="preserve"> https://</w:t>
            </w:r>
            <w:r>
              <w:rPr>
                <w:b/>
                <w:iCs/>
                <w:sz w:val="20"/>
                <w:szCs w:val="20"/>
              </w:rPr>
              <w:t>evo.gov.md</w:t>
            </w:r>
          </w:p>
          <w:p w14:paraId="060D9BB6" w14:textId="5D2AC64E" w:rsidR="00656FAA" w:rsidRPr="0051497A" w:rsidRDefault="00656FAA" w:rsidP="00667558">
            <w:pPr>
              <w:tabs>
                <w:tab w:val="left" w:pos="612"/>
              </w:tabs>
              <w:spacing w:before="100" w:after="100"/>
              <w:rPr>
                <w:iCs/>
                <w:sz w:val="20"/>
                <w:szCs w:val="20"/>
              </w:rPr>
            </w:pPr>
            <w:r w:rsidRPr="00A44377">
              <w:rPr>
                <w:i/>
                <w:color w:val="000000"/>
                <w:sz w:val="20"/>
                <w:szCs w:val="20"/>
              </w:rPr>
              <w:t xml:space="preserve">Original sau copie - confirmat prin aplicarea semnăturii electronice a ofertantului </w:t>
            </w:r>
          </w:p>
        </w:tc>
        <w:tc>
          <w:tcPr>
            <w:tcW w:w="1276" w:type="dxa"/>
            <w:shd w:val="clear" w:color="auto" w:fill="auto"/>
          </w:tcPr>
          <w:p w14:paraId="531B3EA0" w14:textId="77777777" w:rsidR="00656FAA" w:rsidRPr="0051497A" w:rsidRDefault="00656FAA" w:rsidP="00667558">
            <w:pPr>
              <w:tabs>
                <w:tab w:val="left" w:pos="612"/>
              </w:tabs>
              <w:spacing w:before="100" w:after="100"/>
              <w:rPr>
                <w:iCs/>
                <w:sz w:val="20"/>
                <w:szCs w:val="20"/>
              </w:rPr>
            </w:pPr>
            <w:r w:rsidRPr="0051497A">
              <w:rPr>
                <w:color w:val="000000"/>
                <w:sz w:val="20"/>
                <w:szCs w:val="20"/>
              </w:rPr>
              <w:t>Obligatoriu</w:t>
            </w:r>
          </w:p>
        </w:tc>
      </w:tr>
      <w:tr w:rsidR="00656FAA" w:rsidRPr="0051497A" w14:paraId="59A8CA8C" w14:textId="77777777" w:rsidTr="00667558">
        <w:tc>
          <w:tcPr>
            <w:tcW w:w="829" w:type="dxa"/>
            <w:shd w:val="clear" w:color="auto" w:fill="auto"/>
          </w:tcPr>
          <w:p w14:paraId="11ABC0C3" w14:textId="77777777" w:rsidR="00656FAA" w:rsidRPr="0051497A" w:rsidRDefault="00656FAA" w:rsidP="00667558">
            <w:pPr>
              <w:pStyle w:val="a"/>
              <w:tabs>
                <w:tab w:val="left" w:pos="612"/>
              </w:tabs>
              <w:spacing w:before="100" w:after="100"/>
              <w:ind w:left="0"/>
              <w:rPr>
                <w:b/>
                <w:iCs/>
                <w:sz w:val="20"/>
                <w:szCs w:val="20"/>
                <w:lang w:val="ro-RO"/>
              </w:rPr>
            </w:pPr>
            <w:r w:rsidRPr="0051497A">
              <w:rPr>
                <w:b/>
                <w:iCs/>
                <w:sz w:val="20"/>
                <w:szCs w:val="20"/>
                <w:lang w:val="ro-RO"/>
              </w:rPr>
              <w:t>16</w:t>
            </w:r>
          </w:p>
        </w:tc>
        <w:tc>
          <w:tcPr>
            <w:tcW w:w="2114" w:type="dxa"/>
            <w:shd w:val="clear" w:color="auto" w:fill="auto"/>
          </w:tcPr>
          <w:p w14:paraId="050EBB9B" w14:textId="0C7C652E" w:rsidR="00656FAA" w:rsidRPr="0051497A" w:rsidRDefault="00656FAA" w:rsidP="00667558">
            <w:pPr>
              <w:tabs>
                <w:tab w:val="left" w:pos="612"/>
              </w:tabs>
              <w:spacing w:before="100" w:after="100"/>
              <w:rPr>
                <w:iCs/>
                <w:sz w:val="20"/>
                <w:szCs w:val="20"/>
              </w:rPr>
            </w:pPr>
            <w:r w:rsidRPr="00A44377">
              <w:rPr>
                <w:iCs/>
                <w:sz w:val="20"/>
                <w:szCs w:val="20"/>
              </w:rPr>
              <w:t xml:space="preserve">Certificat de atestare tehnică profesională a </w:t>
            </w:r>
            <w:r>
              <w:rPr>
                <w:iCs/>
                <w:sz w:val="20"/>
                <w:szCs w:val="20"/>
              </w:rPr>
              <w:t>responsabilului tehnic</w:t>
            </w:r>
          </w:p>
        </w:tc>
        <w:tc>
          <w:tcPr>
            <w:tcW w:w="6237" w:type="dxa"/>
            <w:shd w:val="clear" w:color="auto" w:fill="auto"/>
          </w:tcPr>
          <w:p w14:paraId="213FD6B8" w14:textId="56D6A0F0" w:rsidR="00656FAA" w:rsidRPr="0051497A" w:rsidRDefault="00656FAA" w:rsidP="00667558">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276" w:type="dxa"/>
            <w:shd w:val="clear" w:color="auto" w:fill="auto"/>
          </w:tcPr>
          <w:p w14:paraId="291D072B" w14:textId="77777777" w:rsidR="00656FAA" w:rsidRPr="0051497A" w:rsidRDefault="00656FAA" w:rsidP="00667558">
            <w:pPr>
              <w:tabs>
                <w:tab w:val="left" w:pos="612"/>
              </w:tabs>
              <w:spacing w:before="100" w:after="100"/>
              <w:rPr>
                <w:iCs/>
                <w:sz w:val="20"/>
                <w:szCs w:val="20"/>
              </w:rPr>
            </w:pPr>
            <w:r w:rsidRPr="0051497A">
              <w:rPr>
                <w:color w:val="000000"/>
                <w:sz w:val="20"/>
                <w:szCs w:val="20"/>
              </w:rPr>
              <w:t>Obligatoriu</w:t>
            </w:r>
          </w:p>
        </w:tc>
      </w:tr>
      <w:tr w:rsidR="0051497A" w:rsidRPr="0051497A" w14:paraId="340848E8" w14:textId="77777777" w:rsidTr="00667558">
        <w:tc>
          <w:tcPr>
            <w:tcW w:w="10456" w:type="dxa"/>
            <w:gridSpan w:val="4"/>
            <w:shd w:val="clear" w:color="auto" w:fill="auto"/>
          </w:tcPr>
          <w:p w14:paraId="3B6F331A" w14:textId="77777777" w:rsidR="0051497A" w:rsidRPr="0051497A" w:rsidRDefault="0051497A" w:rsidP="00667558">
            <w:pPr>
              <w:pStyle w:val="af2"/>
              <w:rPr>
                <w:i/>
                <w:color w:val="000000"/>
                <w:sz w:val="20"/>
                <w:szCs w:val="20"/>
                <w:highlight w:val="yellow"/>
                <w:lang w:val="en-US"/>
              </w:rPr>
            </w:pPr>
            <w:proofErr w:type="spellStart"/>
            <w:r w:rsidRPr="0051497A">
              <w:rPr>
                <w:b/>
                <w:i/>
                <w:color w:val="000000"/>
                <w:sz w:val="20"/>
                <w:szCs w:val="20"/>
                <w:highlight w:val="yellow"/>
                <w:lang w:val="en-US"/>
              </w:rPr>
              <w:t>Notă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cazul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care </w:t>
            </w:r>
            <w:proofErr w:type="spellStart"/>
            <w:r w:rsidRPr="0051497A">
              <w:rPr>
                <w:i/>
                <w:color w:val="000000"/>
                <w:sz w:val="20"/>
                <w:szCs w:val="20"/>
                <w:highlight w:val="yellow"/>
                <w:lang w:val="en-US"/>
              </w:rPr>
              <w:t>documentele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ofertelor</w:t>
            </w:r>
            <w:proofErr w:type="spellEnd"/>
            <w:r w:rsidRPr="0051497A">
              <w:rPr>
                <w:i/>
                <w:color w:val="000000"/>
                <w:sz w:val="20"/>
                <w:szCs w:val="20"/>
                <w:highlight w:val="yellow"/>
                <w:lang w:val="en-US"/>
              </w:rPr>
              <w:t xml:space="preserve"> nu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avea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aplicată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semnătura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electronică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acestea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fi </w:t>
            </w:r>
            <w:proofErr w:type="spellStart"/>
            <w:r w:rsidRPr="0051497A">
              <w:rPr>
                <w:i/>
                <w:color w:val="000000"/>
                <w:sz w:val="20"/>
                <w:szCs w:val="20"/>
                <w:highlight w:val="yellow"/>
                <w:lang w:val="en-US"/>
              </w:rPr>
              <w:t>respinse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conformitate</w:t>
            </w:r>
            <w:proofErr w:type="spellEnd"/>
            <w:r w:rsidRPr="0051497A">
              <w:rPr>
                <w:i/>
                <w:color w:val="000000"/>
                <w:sz w:val="20"/>
                <w:szCs w:val="20"/>
                <w:highlight w:val="yellow"/>
                <w:lang w:val="en-US"/>
              </w:rPr>
              <w:t xml:space="preserve"> cu </w:t>
            </w:r>
            <w:proofErr w:type="spellStart"/>
            <w:r w:rsidRPr="0051497A">
              <w:rPr>
                <w:i/>
                <w:color w:val="000000"/>
                <w:sz w:val="20"/>
                <w:szCs w:val="20"/>
                <w:highlight w:val="yellow"/>
                <w:lang w:val="en-US"/>
              </w:rPr>
              <w:t>Lege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131 </w:t>
            </w:r>
            <w:proofErr w:type="gramStart"/>
            <w:r w:rsidRPr="0051497A">
              <w:rPr>
                <w:i/>
                <w:color w:val="000000"/>
                <w:sz w:val="20"/>
                <w:szCs w:val="20"/>
                <w:highlight w:val="yellow"/>
                <w:lang w:val="en-US"/>
              </w:rPr>
              <w:t>din ,</w:t>
            </w:r>
            <w:proofErr w:type="gramEnd"/>
            <w:r w:rsidRPr="0051497A">
              <w:rPr>
                <w:i/>
                <w:color w:val="000000"/>
                <w:sz w:val="20"/>
                <w:szCs w:val="20"/>
                <w:highlight w:val="yellow"/>
                <w:lang w:val="en-US"/>
              </w:rPr>
              <w:t xml:space="preserve"> art. 33, </w:t>
            </w:r>
            <w:proofErr w:type="spellStart"/>
            <w:r w:rsidRPr="0051497A">
              <w:rPr>
                <w:i/>
                <w:color w:val="000000"/>
                <w:sz w:val="20"/>
                <w:szCs w:val="20"/>
                <w:highlight w:val="yellow"/>
                <w:lang w:val="en-US"/>
              </w:rPr>
              <w:t>alin</w:t>
            </w:r>
            <w:proofErr w:type="spellEnd"/>
            <w:r w:rsidRPr="0051497A">
              <w:rPr>
                <w:i/>
                <w:color w:val="000000"/>
                <w:sz w:val="20"/>
                <w:szCs w:val="20"/>
                <w:highlight w:val="yellow"/>
                <w:lang w:val="en-US"/>
              </w:rPr>
              <w:t xml:space="preserve">. (14), lit. </w:t>
            </w:r>
            <w:proofErr w:type="spellStart"/>
            <w:r w:rsidRPr="0051497A">
              <w:rPr>
                <w:i/>
                <w:color w:val="000000"/>
                <w:sz w:val="20"/>
                <w:szCs w:val="20"/>
                <w:highlight w:val="yellow"/>
                <w:lang w:val="en-US"/>
              </w:rPr>
              <w:t>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și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Hotărârea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986 din 10.10.2018 </w:t>
            </w:r>
            <w:proofErr w:type="spellStart"/>
            <w:r w:rsidRPr="0051497A">
              <w:rPr>
                <w:i/>
                <w:color w:val="000000"/>
                <w:sz w:val="20"/>
                <w:szCs w:val="20"/>
                <w:highlight w:val="yellow"/>
                <w:lang w:val="en-US"/>
              </w:rPr>
              <w:t>pentru</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aprobarea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Regulamentului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privind</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modul</w:t>
            </w:r>
            <w:proofErr w:type="spellEnd"/>
            <w:r w:rsidRPr="0051497A">
              <w:rPr>
                <w:i/>
                <w:color w:val="000000"/>
                <w:sz w:val="20"/>
                <w:szCs w:val="20"/>
                <w:highlight w:val="yellow"/>
                <w:lang w:val="en-US"/>
              </w:rPr>
              <w:t xml:space="preserve"> de </w:t>
            </w:r>
            <w:proofErr w:type="spellStart"/>
            <w:r w:rsidRPr="0051497A">
              <w:rPr>
                <w:i/>
                <w:color w:val="000000"/>
                <w:sz w:val="20"/>
                <w:szCs w:val="20"/>
                <w:highlight w:val="yellow"/>
                <w:lang w:val="en-US"/>
              </w:rPr>
              <w:t>ținere</w:t>
            </w:r>
            <w:proofErr w:type="spellEnd"/>
            <w:r w:rsidRPr="0051497A">
              <w:rPr>
                <w:i/>
                <w:color w:val="000000"/>
                <w:sz w:val="20"/>
                <w:szCs w:val="20"/>
                <w:highlight w:val="yellow"/>
                <w:lang w:val="en-US"/>
              </w:rPr>
              <w:t xml:space="preserve"> a </w:t>
            </w:r>
            <w:proofErr w:type="spellStart"/>
            <w:r w:rsidRPr="0051497A">
              <w:rPr>
                <w:i/>
                <w:color w:val="000000"/>
                <w:sz w:val="20"/>
                <w:szCs w:val="20"/>
                <w:highlight w:val="yellow"/>
                <w:lang w:val="en-US"/>
              </w:rPr>
              <w:t>Registrului</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xml:space="preserve"> format de </w:t>
            </w:r>
            <w:proofErr w:type="spellStart"/>
            <w:r w:rsidRPr="0051497A">
              <w:rPr>
                <w:i/>
                <w:color w:val="000000"/>
                <w:sz w:val="20"/>
                <w:szCs w:val="20"/>
                <w:highlight w:val="yellow"/>
                <w:lang w:val="en-US"/>
              </w:rPr>
              <w:t>Sistemul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informațional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automatizat</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Registrul</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w:t>
            </w:r>
            <w:proofErr w:type="spellStart"/>
            <w:r w:rsidRPr="0051497A">
              <w:rPr>
                <w:i/>
                <w:color w:val="000000"/>
                <w:sz w:val="20"/>
                <w:szCs w:val="20"/>
                <w:highlight w:val="yellow"/>
                <w:lang w:val="en-US"/>
              </w:rPr>
              <w:t>MTender</w:t>
            </w:r>
            <w:proofErr w:type="spellEnd"/>
            <w:r w:rsidRPr="0051497A">
              <w:rPr>
                <w:i/>
                <w:color w:val="000000"/>
                <w:sz w:val="20"/>
                <w:szCs w:val="20"/>
                <w:highlight w:val="yellow"/>
                <w:lang w:val="en-US"/>
              </w:rPr>
              <w:t>) pct. 105</w:t>
            </w:r>
          </w:p>
        </w:tc>
      </w:tr>
    </w:tbl>
    <w:p w14:paraId="1FF0ABC1" w14:textId="77777777" w:rsidR="00BE4740" w:rsidRDefault="00BE4740" w:rsidP="00EE149D">
      <w:pPr>
        <w:ind w:firstLine="709"/>
        <w:jc w:val="both"/>
      </w:pPr>
    </w:p>
    <w:p w14:paraId="6EF9C422" w14:textId="77777777" w:rsidR="00BE4740" w:rsidRDefault="00BE4740" w:rsidP="00EE149D">
      <w:pPr>
        <w:ind w:firstLine="709"/>
        <w:jc w:val="both"/>
      </w:pPr>
    </w:p>
    <w:p w14:paraId="7EE62EF4" w14:textId="77777777" w:rsidR="00BE4740" w:rsidRDefault="00BE4740" w:rsidP="00EE149D">
      <w:pPr>
        <w:ind w:firstLine="709"/>
        <w:jc w:val="both"/>
      </w:pPr>
    </w:p>
    <w:p w14:paraId="7926E4B8" w14:textId="77777777" w:rsidR="00923543" w:rsidRDefault="00923543" w:rsidP="00EE149D">
      <w:pPr>
        <w:ind w:firstLine="709"/>
        <w:jc w:val="both"/>
      </w:pPr>
    </w:p>
    <w:p w14:paraId="642159A2" w14:textId="77777777" w:rsidR="00923543" w:rsidRDefault="00923543" w:rsidP="00EE149D">
      <w:pPr>
        <w:ind w:firstLine="709"/>
        <w:jc w:val="both"/>
      </w:pPr>
    </w:p>
    <w:p w14:paraId="40CD3295" w14:textId="77777777" w:rsidR="001F6E5A" w:rsidRPr="00FF430B" w:rsidRDefault="001F6E5A" w:rsidP="00196AB4">
      <w:pPr>
        <w:jc w:val="both"/>
      </w:pPr>
    </w:p>
    <w:sectPr w:rsidR="001F6E5A" w:rsidRPr="00FF430B" w:rsidSect="00DB41A6">
      <w:footerReference w:type="default" r:id="rId9"/>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C14653" w14:textId="77777777" w:rsidR="00F73788" w:rsidRDefault="00F73788" w:rsidP="00A20ACF">
      <w:r>
        <w:separator/>
      </w:r>
    </w:p>
  </w:endnote>
  <w:endnote w:type="continuationSeparator" w:id="0">
    <w:p w14:paraId="2EC9496B" w14:textId="77777777" w:rsidR="00F73788" w:rsidRDefault="00F737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667558" w:rsidRDefault="00667558">
        <w:pPr>
          <w:pStyle w:val="a4"/>
          <w:jc w:val="right"/>
        </w:pPr>
        <w:r>
          <w:fldChar w:fldCharType="begin"/>
        </w:r>
        <w:r>
          <w:instrText xml:space="preserve"> PAGE   \* MERGEFORMAT </w:instrText>
        </w:r>
        <w:r>
          <w:fldChar w:fldCharType="separate"/>
        </w:r>
        <w:r w:rsidR="00DA3FCA">
          <w:t>24</w:t>
        </w:r>
        <w:r>
          <w:fldChar w:fldCharType="end"/>
        </w:r>
      </w:p>
    </w:sdtContent>
  </w:sdt>
  <w:p w14:paraId="075618FA" w14:textId="77777777" w:rsidR="00667558" w:rsidRDefault="0066755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9EA524" w14:textId="77777777" w:rsidR="00F73788" w:rsidRDefault="00F73788" w:rsidP="00A20ACF">
      <w:r>
        <w:separator/>
      </w:r>
    </w:p>
  </w:footnote>
  <w:footnote w:type="continuationSeparator" w:id="0">
    <w:p w14:paraId="0D409747" w14:textId="77777777" w:rsidR="00F73788" w:rsidRDefault="00F7378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0B1B95"/>
    <w:multiLevelType w:val="hybridMultilevel"/>
    <w:tmpl w:val="649C1B94"/>
    <w:lvl w:ilvl="0" w:tplc="F294A182">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03741DE"/>
    <w:multiLevelType w:val="hybridMultilevel"/>
    <w:tmpl w:val="66DC8C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20"/>
  </w:num>
  <w:num w:numId="4">
    <w:abstractNumId w:val="19"/>
  </w:num>
  <w:num w:numId="5">
    <w:abstractNumId w:val="10"/>
  </w:num>
  <w:num w:numId="6">
    <w:abstractNumId w:val="13"/>
  </w:num>
  <w:num w:numId="7">
    <w:abstractNumId w:val="12"/>
  </w:num>
  <w:num w:numId="8">
    <w:abstractNumId w:val="6"/>
  </w:num>
  <w:num w:numId="9">
    <w:abstractNumId w:val="18"/>
  </w:num>
  <w:num w:numId="10">
    <w:abstractNumId w:val="8"/>
  </w:num>
  <w:num w:numId="11">
    <w:abstractNumId w:val="14"/>
  </w:num>
  <w:num w:numId="12">
    <w:abstractNumId w:val="15"/>
  </w:num>
  <w:num w:numId="13">
    <w:abstractNumId w:val="23"/>
  </w:num>
  <w:num w:numId="14">
    <w:abstractNumId w:val="17"/>
  </w:num>
  <w:num w:numId="15">
    <w:abstractNumId w:val="16"/>
  </w:num>
  <w:num w:numId="16">
    <w:abstractNumId w:val="21"/>
  </w:num>
  <w:num w:numId="17">
    <w:abstractNumId w:val="9"/>
  </w:num>
  <w:num w:numId="18">
    <w:abstractNumId w:val="7"/>
  </w:num>
  <w:num w:numId="19">
    <w:abstractNumId w:val="5"/>
  </w:num>
  <w:num w:numId="20">
    <w:abstractNumId w:val="24"/>
  </w:num>
  <w:num w:numId="21">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0E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A15"/>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6F1A"/>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1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AB4"/>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97A"/>
    <w:rsid w:val="005157B4"/>
    <w:rsid w:val="00516840"/>
    <w:rsid w:val="00516A3C"/>
    <w:rsid w:val="005212EA"/>
    <w:rsid w:val="005229B2"/>
    <w:rsid w:val="00522B45"/>
    <w:rsid w:val="00523447"/>
    <w:rsid w:val="005271B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0CF8"/>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5AD"/>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3B3"/>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6FAA"/>
    <w:rsid w:val="00657833"/>
    <w:rsid w:val="006620F8"/>
    <w:rsid w:val="0066281E"/>
    <w:rsid w:val="006636C7"/>
    <w:rsid w:val="006638BF"/>
    <w:rsid w:val="00666A9B"/>
    <w:rsid w:val="00667558"/>
    <w:rsid w:val="00667B1F"/>
    <w:rsid w:val="00667C91"/>
    <w:rsid w:val="00671D40"/>
    <w:rsid w:val="00673164"/>
    <w:rsid w:val="0067392B"/>
    <w:rsid w:val="00674E63"/>
    <w:rsid w:val="006755A1"/>
    <w:rsid w:val="0067769C"/>
    <w:rsid w:val="00680AC9"/>
    <w:rsid w:val="006819B2"/>
    <w:rsid w:val="0068226E"/>
    <w:rsid w:val="00684D44"/>
    <w:rsid w:val="006901DE"/>
    <w:rsid w:val="006904AB"/>
    <w:rsid w:val="006911D3"/>
    <w:rsid w:val="006912C8"/>
    <w:rsid w:val="0069378A"/>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834"/>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C58"/>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3B"/>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543"/>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75F"/>
    <w:rsid w:val="00952061"/>
    <w:rsid w:val="009530EF"/>
    <w:rsid w:val="009545A4"/>
    <w:rsid w:val="009549F9"/>
    <w:rsid w:val="00955F6F"/>
    <w:rsid w:val="009561E1"/>
    <w:rsid w:val="00960B07"/>
    <w:rsid w:val="0096256E"/>
    <w:rsid w:val="009626BA"/>
    <w:rsid w:val="00962A3C"/>
    <w:rsid w:val="00962C56"/>
    <w:rsid w:val="00964783"/>
    <w:rsid w:val="00964B0B"/>
    <w:rsid w:val="009666F7"/>
    <w:rsid w:val="00966FD0"/>
    <w:rsid w:val="009700A7"/>
    <w:rsid w:val="00970339"/>
    <w:rsid w:val="0097083F"/>
    <w:rsid w:val="0097477A"/>
    <w:rsid w:val="009747EF"/>
    <w:rsid w:val="00974C17"/>
    <w:rsid w:val="00975CB3"/>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E86"/>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DDA"/>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740"/>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9313C"/>
    <w:rsid w:val="00DA1062"/>
    <w:rsid w:val="00DA1153"/>
    <w:rsid w:val="00DA2348"/>
    <w:rsid w:val="00DA331F"/>
    <w:rsid w:val="00DA39E1"/>
    <w:rsid w:val="00DA3C87"/>
    <w:rsid w:val="00DA3FCA"/>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1B9A"/>
    <w:rsid w:val="00E03760"/>
    <w:rsid w:val="00E04773"/>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3B0"/>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59C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788"/>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923543"/>
  </w:style>
  <w:style w:type="character" w:customStyle="1" w:styleId="cef1edeee2edeee9f8f0e8f4f2">
    <w:name w:val="Оceсf1нedоeeвe2нedоeeйe9 шf8рf0иe8фf4тf2"/>
    <w:uiPriority w:val="99"/>
    <w:rsid w:val="0051497A"/>
  </w:style>
  <w:style w:type="paragraph" w:customStyle="1" w:styleId="c7e0e3eeebeee2eeea">
    <w:name w:val="Зc7аe0гe3оeeлebоeeвe2оeeкea"/>
    <w:basedOn w:val="a0"/>
    <w:next w:val="a7"/>
    <w:uiPriority w:val="99"/>
    <w:rsid w:val="0051497A"/>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3">
    <w:name w:val="List"/>
    <w:basedOn w:val="a7"/>
    <w:uiPriority w:val="99"/>
    <w:rsid w:val="0051497A"/>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51497A"/>
    <w:pPr>
      <w:widowControl w:val="0"/>
      <w:suppressLineNumbers/>
      <w:autoSpaceDE w:val="0"/>
      <w:autoSpaceDN w:val="0"/>
      <w:adjustRightInd w:val="0"/>
    </w:pPr>
    <w:rPr>
      <w:rFonts w:ascii="Arial" w:eastAsiaTheme="minorEastAsia" w:hAnsi="Liberation Serif" w:cs="Arial"/>
      <w:noProof w:val="0"/>
      <w:lang w:val="ru-RU" w:eastAsia="ru-RU"/>
    </w:rPr>
  </w:style>
  <w:style w:type="paragraph" w:styleId="aff4">
    <w:name w:val="Title"/>
    <w:basedOn w:val="a0"/>
    <w:next w:val="a0"/>
    <w:link w:val="12"/>
    <w:uiPriority w:val="10"/>
    <w:qFormat/>
    <w:rsid w:val="00667558"/>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12">
    <w:name w:val="Название Знак1"/>
    <w:link w:val="aff4"/>
    <w:uiPriority w:val="10"/>
    <w:locked/>
    <w:rsid w:val="00667558"/>
    <w:rPr>
      <w:rFonts w:ascii="Cambria" w:eastAsia="Times New Roman" w:hAnsi="Cambria" w:cs="Times New Roman"/>
      <w:b/>
      <w:bCs/>
      <w:kern w:val="28"/>
      <w:sz w:val="32"/>
      <w:szCs w:val="32"/>
      <w:lang w:val="x-none" w:eastAsia="en-US"/>
    </w:rPr>
  </w:style>
  <w:style w:type="character" w:customStyle="1" w:styleId="aff5">
    <w:name w:val="Название Знак"/>
    <w:basedOn w:val="a1"/>
    <w:uiPriority w:val="10"/>
    <w:rsid w:val="00667558"/>
    <w:rPr>
      <w:rFonts w:asciiTheme="majorHAnsi" w:eastAsiaTheme="majorEastAsia" w:hAnsiTheme="majorHAnsi" w:cstheme="majorBidi"/>
      <w:noProof/>
      <w:color w:val="323E4F" w:themeColor="text2" w:themeShade="BF"/>
      <w:spacing w:val="5"/>
      <w:kern w:val="28"/>
      <w:sz w:val="52"/>
      <w:szCs w:val="52"/>
      <w:lang w:val="ro-RO"/>
    </w:rPr>
  </w:style>
  <w:style w:type="paragraph" w:styleId="aff6">
    <w:basedOn w:val="a0"/>
    <w:next w:val="a7"/>
    <w:link w:val="aff7"/>
    <w:uiPriority w:val="10"/>
    <w:qFormat/>
    <w:rsid w:val="00DA3FCA"/>
    <w:pPr>
      <w:keepNext/>
      <w:widowControl w:val="0"/>
      <w:autoSpaceDE w:val="0"/>
      <w:autoSpaceDN w:val="0"/>
      <w:adjustRightInd w:val="0"/>
      <w:spacing w:before="240" w:after="120"/>
    </w:pPr>
    <w:rPr>
      <w:rFonts w:ascii="Cambria" w:hAnsi="Cambria"/>
      <w:b/>
      <w:bCs/>
      <w:noProof w:val="0"/>
      <w:kern w:val="28"/>
      <w:sz w:val="32"/>
      <w:szCs w:val="32"/>
      <w:lang w:val="x-none"/>
    </w:rPr>
  </w:style>
  <w:style w:type="character" w:customStyle="1" w:styleId="aff7">
    <w:name w:val="Заголовок Знак"/>
    <w:link w:val="aff6"/>
    <w:uiPriority w:val="10"/>
    <w:locked/>
    <w:rsid w:val="00DA3FCA"/>
    <w:rPr>
      <w:rFonts w:ascii="Cambria" w:eastAsia="Times New Roman" w:hAnsi="Cambria" w:cs="Times New Roman"/>
      <w:b/>
      <w:bCs/>
      <w:kern w:val="28"/>
      <w:sz w:val="32"/>
      <w:szCs w:val="32"/>
      <w:lang w:val="x-none" w:eastAsia="en-US"/>
    </w:rPr>
  </w:style>
  <w:style w:type="paragraph" w:customStyle="1" w:styleId="Index">
    <w:name w:val="Index"/>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aff8">
    <w:name w:val="Îáû÷íûé"/>
    <w:uiPriority w:val="99"/>
    <w:rsid w:val="00DA3FC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DA3FC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DA3FCA"/>
    <w:pPr>
      <w:jc w:val="center"/>
    </w:pPr>
    <w:rPr>
      <w:b/>
      <w:bCs/>
    </w:rPr>
  </w:style>
  <w:style w:type="paragraph" w:customStyle="1" w:styleId="WW-TableContents">
    <w:name w:val="WW-Table Contents"/>
    <w:basedOn w:val="a0"/>
    <w:uiPriority w:val="99"/>
    <w:rsid w:val="00DA3FC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DA3FCA"/>
    <w:pPr>
      <w:jc w:val="center"/>
    </w:pPr>
    <w:rPr>
      <w:b/>
      <w:bCs/>
    </w:rPr>
  </w:style>
  <w:style w:type="paragraph" w:customStyle="1" w:styleId="WW-TableContents1">
    <w:name w:val="WW-Table Contents1"/>
    <w:basedOn w:val="a0"/>
    <w:uiPriority w:val="99"/>
    <w:rsid w:val="00DA3FC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DA3FCA"/>
    <w:pPr>
      <w:jc w:val="center"/>
    </w:pPr>
    <w:rPr>
      <w:b/>
      <w:bCs/>
    </w:rPr>
  </w:style>
  <w:style w:type="paragraph" w:customStyle="1" w:styleId="WW-TableContents12">
    <w:name w:val="WW-Table Contents12"/>
    <w:basedOn w:val="a0"/>
    <w:uiPriority w:val="99"/>
    <w:rsid w:val="00DA3FC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DA3FCA"/>
    <w:pPr>
      <w:jc w:val="center"/>
    </w:pPr>
    <w:rPr>
      <w:b/>
      <w:bCs/>
    </w:rPr>
  </w:style>
  <w:style w:type="paragraph" w:customStyle="1" w:styleId="WW-TableContents123">
    <w:name w:val="WW-Table Contents123"/>
    <w:basedOn w:val="a0"/>
    <w:uiPriority w:val="99"/>
    <w:rsid w:val="00DA3FC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DA3FCA"/>
    <w:pPr>
      <w:jc w:val="center"/>
    </w:pPr>
    <w:rPr>
      <w:b/>
      <w:bCs/>
    </w:rPr>
  </w:style>
  <w:style w:type="paragraph" w:customStyle="1" w:styleId="WW-TableContents1234">
    <w:name w:val="WW-Table Contents1234"/>
    <w:basedOn w:val="a0"/>
    <w:uiPriority w:val="99"/>
    <w:rsid w:val="00DA3FC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DA3FCA"/>
    <w:pPr>
      <w:jc w:val="center"/>
    </w:pPr>
    <w:rPr>
      <w:b/>
      <w:bCs/>
    </w:rPr>
  </w:style>
  <w:style w:type="paragraph" w:customStyle="1" w:styleId="TableContents1">
    <w:name w:val="Table Contents1"/>
    <w:basedOn w:val="a0"/>
    <w:uiPriority w:val="99"/>
    <w:rsid w:val="00DA3FC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DA3FCA"/>
    <w:pPr>
      <w:jc w:val="center"/>
    </w:pPr>
    <w:rPr>
      <w:b/>
      <w:bCs/>
    </w:rPr>
  </w:style>
  <w:style w:type="character" w:customStyle="1" w:styleId="aff9">
    <w:name w:val="Îñíîâíîé øðèôò"/>
    <w:uiPriority w:val="99"/>
    <w:rsid w:val="00DA3FCA"/>
    <w:rPr>
      <w:rFonts w:eastAsia="Times New Roman"/>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923543"/>
  </w:style>
  <w:style w:type="character" w:customStyle="1" w:styleId="cef1edeee2edeee9f8f0e8f4f2">
    <w:name w:val="Оceсf1нedоeeвe2нedоeeйe9 шf8рf0иe8фf4тf2"/>
    <w:uiPriority w:val="99"/>
    <w:rsid w:val="0051497A"/>
  </w:style>
  <w:style w:type="paragraph" w:customStyle="1" w:styleId="c7e0e3eeebeee2eeea">
    <w:name w:val="Зc7аe0гe3оeeлebоeeвe2оeeкea"/>
    <w:basedOn w:val="a0"/>
    <w:next w:val="a7"/>
    <w:uiPriority w:val="99"/>
    <w:rsid w:val="0051497A"/>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3">
    <w:name w:val="List"/>
    <w:basedOn w:val="a7"/>
    <w:uiPriority w:val="99"/>
    <w:rsid w:val="0051497A"/>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51497A"/>
    <w:pPr>
      <w:widowControl w:val="0"/>
      <w:suppressLineNumbers/>
      <w:autoSpaceDE w:val="0"/>
      <w:autoSpaceDN w:val="0"/>
      <w:adjustRightInd w:val="0"/>
    </w:pPr>
    <w:rPr>
      <w:rFonts w:ascii="Arial" w:eastAsiaTheme="minorEastAsia" w:hAnsi="Liberation Serif" w:cs="Arial"/>
      <w:noProof w:val="0"/>
      <w:lang w:val="ru-RU" w:eastAsia="ru-RU"/>
    </w:rPr>
  </w:style>
  <w:style w:type="paragraph" w:styleId="aff4">
    <w:name w:val="Title"/>
    <w:basedOn w:val="a0"/>
    <w:next w:val="a0"/>
    <w:link w:val="12"/>
    <w:uiPriority w:val="10"/>
    <w:qFormat/>
    <w:rsid w:val="00667558"/>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12">
    <w:name w:val="Название Знак1"/>
    <w:link w:val="aff4"/>
    <w:uiPriority w:val="10"/>
    <w:locked/>
    <w:rsid w:val="00667558"/>
    <w:rPr>
      <w:rFonts w:ascii="Cambria" w:eastAsia="Times New Roman" w:hAnsi="Cambria" w:cs="Times New Roman"/>
      <w:b/>
      <w:bCs/>
      <w:kern w:val="28"/>
      <w:sz w:val="32"/>
      <w:szCs w:val="32"/>
      <w:lang w:val="x-none" w:eastAsia="en-US"/>
    </w:rPr>
  </w:style>
  <w:style w:type="character" w:customStyle="1" w:styleId="aff5">
    <w:name w:val="Название Знак"/>
    <w:basedOn w:val="a1"/>
    <w:uiPriority w:val="10"/>
    <w:rsid w:val="00667558"/>
    <w:rPr>
      <w:rFonts w:asciiTheme="majorHAnsi" w:eastAsiaTheme="majorEastAsia" w:hAnsiTheme="majorHAnsi" w:cstheme="majorBidi"/>
      <w:noProof/>
      <w:color w:val="323E4F" w:themeColor="text2" w:themeShade="BF"/>
      <w:spacing w:val="5"/>
      <w:kern w:val="28"/>
      <w:sz w:val="52"/>
      <w:szCs w:val="52"/>
      <w:lang w:val="ro-RO"/>
    </w:rPr>
  </w:style>
  <w:style w:type="paragraph" w:styleId="aff6">
    <w:basedOn w:val="a0"/>
    <w:next w:val="a7"/>
    <w:link w:val="aff7"/>
    <w:uiPriority w:val="10"/>
    <w:qFormat/>
    <w:rsid w:val="00DA3FCA"/>
    <w:pPr>
      <w:keepNext/>
      <w:widowControl w:val="0"/>
      <w:autoSpaceDE w:val="0"/>
      <w:autoSpaceDN w:val="0"/>
      <w:adjustRightInd w:val="0"/>
      <w:spacing w:before="240" w:after="120"/>
    </w:pPr>
    <w:rPr>
      <w:rFonts w:ascii="Cambria" w:hAnsi="Cambria"/>
      <w:b/>
      <w:bCs/>
      <w:noProof w:val="0"/>
      <w:kern w:val="28"/>
      <w:sz w:val="32"/>
      <w:szCs w:val="32"/>
      <w:lang w:val="x-none"/>
    </w:rPr>
  </w:style>
  <w:style w:type="character" w:customStyle="1" w:styleId="aff7">
    <w:name w:val="Заголовок Знак"/>
    <w:link w:val="aff6"/>
    <w:uiPriority w:val="10"/>
    <w:locked/>
    <w:rsid w:val="00DA3FCA"/>
    <w:rPr>
      <w:rFonts w:ascii="Cambria" w:eastAsia="Times New Roman" w:hAnsi="Cambria" w:cs="Times New Roman"/>
      <w:b/>
      <w:bCs/>
      <w:kern w:val="28"/>
      <w:sz w:val="32"/>
      <w:szCs w:val="32"/>
      <w:lang w:val="x-none" w:eastAsia="en-US"/>
    </w:rPr>
  </w:style>
  <w:style w:type="paragraph" w:customStyle="1" w:styleId="Index">
    <w:name w:val="Index"/>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aff8">
    <w:name w:val="Îáû÷íûé"/>
    <w:uiPriority w:val="99"/>
    <w:rsid w:val="00DA3FC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DA3FC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DA3FCA"/>
    <w:pPr>
      <w:jc w:val="center"/>
    </w:pPr>
    <w:rPr>
      <w:b/>
      <w:bCs/>
    </w:rPr>
  </w:style>
  <w:style w:type="paragraph" w:customStyle="1" w:styleId="WW-TableContents">
    <w:name w:val="WW-Table Contents"/>
    <w:basedOn w:val="a0"/>
    <w:uiPriority w:val="99"/>
    <w:rsid w:val="00DA3FC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DA3FCA"/>
    <w:pPr>
      <w:jc w:val="center"/>
    </w:pPr>
    <w:rPr>
      <w:b/>
      <w:bCs/>
    </w:rPr>
  </w:style>
  <w:style w:type="paragraph" w:customStyle="1" w:styleId="WW-TableContents1">
    <w:name w:val="WW-Table Contents1"/>
    <w:basedOn w:val="a0"/>
    <w:uiPriority w:val="99"/>
    <w:rsid w:val="00DA3FC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DA3FCA"/>
    <w:pPr>
      <w:jc w:val="center"/>
    </w:pPr>
    <w:rPr>
      <w:b/>
      <w:bCs/>
    </w:rPr>
  </w:style>
  <w:style w:type="paragraph" w:customStyle="1" w:styleId="WW-TableContents12">
    <w:name w:val="WW-Table Contents12"/>
    <w:basedOn w:val="a0"/>
    <w:uiPriority w:val="99"/>
    <w:rsid w:val="00DA3FC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DA3FCA"/>
    <w:pPr>
      <w:jc w:val="center"/>
    </w:pPr>
    <w:rPr>
      <w:b/>
      <w:bCs/>
    </w:rPr>
  </w:style>
  <w:style w:type="paragraph" w:customStyle="1" w:styleId="WW-TableContents123">
    <w:name w:val="WW-Table Contents123"/>
    <w:basedOn w:val="a0"/>
    <w:uiPriority w:val="99"/>
    <w:rsid w:val="00DA3FC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DA3FCA"/>
    <w:pPr>
      <w:jc w:val="center"/>
    </w:pPr>
    <w:rPr>
      <w:b/>
      <w:bCs/>
    </w:rPr>
  </w:style>
  <w:style w:type="paragraph" w:customStyle="1" w:styleId="WW-TableContents1234">
    <w:name w:val="WW-Table Contents1234"/>
    <w:basedOn w:val="a0"/>
    <w:uiPriority w:val="99"/>
    <w:rsid w:val="00DA3FC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DA3FCA"/>
    <w:pPr>
      <w:jc w:val="center"/>
    </w:pPr>
    <w:rPr>
      <w:b/>
      <w:bCs/>
    </w:rPr>
  </w:style>
  <w:style w:type="paragraph" w:customStyle="1" w:styleId="TableContents1">
    <w:name w:val="Table Contents1"/>
    <w:basedOn w:val="a0"/>
    <w:uiPriority w:val="99"/>
    <w:rsid w:val="00DA3FC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DA3FCA"/>
    <w:pPr>
      <w:jc w:val="center"/>
    </w:pPr>
    <w:rPr>
      <w:b/>
      <w:bCs/>
    </w:rPr>
  </w:style>
  <w:style w:type="character" w:customStyle="1" w:styleId="aff9">
    <w:name w:val="Îñíîâíîé øðèôò"/>
    <w:uiPriority w:val="99"/>
    <w:rsid w:val="00DA3FCA"/>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C9897-AA28-4277-B36C-4E09CC0DA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28</Pages>
  <Words>8455</Words>
  <Characters>48198</Characters>
  <Application>Microsoft Office Word</Application>
  <DocSecurity>0</DocSecurity>
  <Lines>401</Lines>
  <Paragraphs>113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56540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32</cp:revision>
  <cp:lastPrinted>2021-06-01T11:52:00Z</cp:lastPrinted>
  <dcterms:created xsi:type="dcterms:W3CDTF">2022-02-04T10:01:00Z</dcterms:created>
  <dcterms:modified xsi:type="dcterms:W3CDTF">2026-04-29T09:01:00Z</dcterms:modified>
</cp:coreProperties>
</file>