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58B826BA" w:rsidR="00AF3521" w:rsidRPr="001C5213" w:rsidRDefault="00426112" w:rsidP="00AF3521">
      <w:pPr>
        <w:shd w:val="clear" w:color="auto" w:fill="FFFFFF"/>
        <w:spacing w:before="120"/>
        <w:jc w:val="center"/>
        <w:rPr>
          <w:b/>
          <w:bCs/>
          <w:color w:val="EE0000"/>
          <w:sz w:val="28"/>
          <w:szCs w:val="28"/>
        </w:rPr>
      </w:pPr>
      <w:r w:rsidRPr="00FF430B">
        <w:rPr>
          <w:b/>
          <w:noProof w:val="0"/>
          <w:lang w:eastAsia="ru-RU"/>
        </w:rPr>
        <w:t>privind achiziționarea</w:t>
      </w:r>
      <w:r w:rsidR="00A667F8" w:rsidRPr="002738B3">
        <w:rPr>
          <w:b/>
          <w:noProof w:val="0"/>
          <w:lang w:eastAsia="ru-RU"/>
        </w:rPr>
        <w:t>:</w:t>
      </w:r>
      <w:r w:rsidRPr="002738B3">
        <w:rPr>
          <w:b/>
          <w:noProof w:val="0"/>
          <w:lang w:eastAsia="ru-RU"/>
        </w:rPr>
        <w:t xml:space="preserve"> </w:t>
      </w:r>
      <w:r w:rsidR="005B4E3B" w:rsidRPr="002738B3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2738B3">
        <w:rPr>
          <w:b/>
          <w:bCs/>
          <w:sz w:val="28"/>
          <w:szCs w:val="28"/>
        </w:rPr>
        <w:t>Lucr</w:t>
      </w:r>
      <w:r w:rsidR="009B0A8F" w:rsidRPr="002738B3">
        <w:rPr>
          <w:b/>
          <w:bCs/>
          <w:sz w:val="28"/>
          <w:szCs w:val="28"/>
        </w:rPr>
        <w:t>ă</w:t>
      </w:r>
      <w:r w:rsidR="00F13656" w:rsidRPr="002738B3">
        <w:rPr>
          <w:b/>
          <w:bCs/>
          <w:sz w:val="28"/>
          <w:szCs w:val="28"/>
        </w:rPr>
        <w:t>ri de repara</w:t>
      </w:r>
      <w:r w:rsidR="007B357D" w:rsidRPr="002738B3">
        <w:rPr>
          <w:b/>
          <w:bCs/>
          <w:sz w:val="28"/>
          <w:szCs w:val="28"/>
        </w:rPr>
        <w:t>ț</w:t>
      </w:r>
      <w:r w:rsidR="00F13656" w:rsidRPr="002738B3">
        <w:rPr>
          <w:b/>
          <w:bCs/>
          <w:sz w:val="28"/>
          <w:szCs w:val="28"/>
        </w:rPr>
        <w:t>i</w:t>
      </w:r>
      <w:bookmarkEnd w:id="0"/>
      <w:r w:rsidR="00AF3521" w:rsidRPr="002738B3">
        <w:rPr>
          <w:b/>
          <w:bCs/>
          <w:sz w:val="28"/>
          <w:szCs w:val="28"/>
        </w:rPr>
        <w:t xml:space="preserve">e a acoperișului </w:t>
      </w:r>
      <w:r w:rsidR="000A3994" w:rsidRPr="002738B3">
        <w:rPr>
          <w:b/>
          <w:bCs/>
          <w:sz w:val="28"/>
          <w:szCs w:val="28"/>
        </w:rPr>
        <w:t xml:space="preserve">la </w:t>
      </w:r>
      <w:bookmarkEnd w:id="1"/>
      <w:r w:rsidR="002738B3" w:rsidRPr="002738B3">
        <w:rPr>
          <w:b/>
          <w:bCs/>
          <w:sz w:val="28"/>
          <w:szCs w:val="28"/>
        </w:rPr>
        <w:t>IET nr.47,51,88 și LT”L.Blaga”</w:t>
      </w:r>
      <w:r w:rsidR="00AF3521" w:rsidRPr="002738B3">
        <w:rPr>
          <w:b/>
          <w:bCs/>
          <w:sz w:val="28"/>
          <w:szCs w:val="28"/>
        </w:rPr>
        <w:t xml:space="preserve"> </w:t>
      </w:r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7B357D" w:rsidRPr="004B5ECE">
        <w:rPr>
          <w:b/>
          <w:lang w:val="en-US"/>
        </w:rPr>
        <w:t>https://detsriscani.md/achizitii/</w:t>
      </w:r>
    </w:p>
    <w:p w14:paraId="22F06866" w14:textId="77777777" w:rsidR="00426112" w:rsidRPr="00FF430B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Direcţia Educaţie, Tineret şi</w:t>
      </w:r>
      <w:r w:rsidR="008678A9" w:rsidRPr="00C50C93">
        <w:rPr>
          <w:b/>
          <w:bCs/>
        </w:rPr>
        <w:t xml:space="preserve"> Sport sectorul R</w:t>
      </w:r>
      <w:r w:rsidR="00780970" w:rsidRPr="00C50C93">
        <w:rPr>
          <w:b/>
          <w:bCs/>
        </w:rPr>
        <w:t>î</w:t>
      </w:r>
      <w:r w:rsidR="008678A9" w:rsidRPr="00C50C93">
        <w:rPr>
          <w:b/>
          <w:bCs/>
        </w:rPr>
        <w:t>şcani</w:t>
      </w:r>
    </w:p>
    <w:p w14:paraId="7BE1C593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678A9" w:rsidRPr="00C50C93">
        <w:rPr>
          <w:b/>
          <w:bCs/>
        </w:rPr>
        <w:t>1007601009716</w:t>
      </w:r>
    </w:p>
    <w:p w14:paraId="1F65A545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mun.Chişinău, str.Kiev 5a</w:t>
      </w:r>
    </w:p>
    <w:p w14:paraId="19820E21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8678A9" w:rsidRPr="00C50C93">
        <w:rPr>
          <w:b/>
          <w:bCs/>
          <w:lang w:val="en-GB"/>
        </w:rPr>
        <w:t>022 44 53 87/ 022 44 13 29</w:t>
      </w:r>
    </w:p>
    <w:p w14:paraId="2D64B51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678A9" w:rsidRPr="00C50C93">
        <w:rPr>
          <w:b/>
          <w:bCs/>
          <w:lang w:val="en-GB"/>
        </w:rPr>
        <w:t>dets</w:t>
      </w:r>
      <w:r w:rsidR="008678A9" w:rsidRPr="00C50C93">
        <w:rPr>
          <w:b/>
          <w:bCs/>
          <w:lang w:val="en-US"/>
        </w:rPr>
        <w:t>_riscani@mail.ru</w:t>
      </w:r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A93A75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5BD70C38" w:rsidR="0098636D" w:rsidRPr="00A93A75" w:rsidRDefault="0098636D" w:rsidP="0098636D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3B96C205" w:rsidR="0098636D" w:rsidRPr="00CA4B32" w:rsidRDefault="0098636D" w:rsidP="0098636D">
            <w:pPr>
              <w:rPr>
                <w:sz w:val="20"/>
                <w:szCs w:val="20"/>
              </w:rPr>
            </w:pPr>
            <w:r w:rsidRPr="00CA4B32">
              <w:rPr>
                <w:sz w:val="20"/>
                <w:szCs w:val="20"/>
              </w:rPr>
              <w:t xml:space="preserve">Lucrări de reparație a acoperișului </w:t>
            </w:r>
            <w:r w:rsidR="00CA4B32" w:rsidRPr="00CA4B32">
              <w:rPr>
                <w:sz w:val="20"/>
                <w:szCs w:val="20"/>
                <w:lang w:val="en-US"/>
              </w:rPr>
              <w:t xml:space="preserve">la IET nr.47, </w:t>
            </w:r>
            <w:r w:rsidR="00CA4B32" w:rsidRPr="00CA4B32">
              <w:rPr>
                <w:sz w:val="20"/>
                <w:szCs w:val="20"/>
              </w:rPr>
              <w:t>Str.D.Râşcanu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CA4B32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CA4B32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CA4B32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CA4B32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6E7C053C" w:rsidR="0098636D" w:rsidRPr="00AE60D0" w:rsidRDefault="00AE60D0" w:rsidP="0098636D">
            <w:pPr>
              <w:jc w:val="center"/>
              <w:rPr>
                <w:b/>
                <w:sz w:val="20"/>
                <w:szCs w:val="20"/>
              </w:rPr>
            </w:pPr>
            <w:r w:rsidRPr="00AE60D0">
              <w:rPr>
                <w:sz w:val="20"/>
                <w:szCs w:val="20"/>
              </w:rPr>
              <w:t>163780</w:t>
            </w:r>
            <w:r w:rsidR="00B2558C" w:rsidRPr="00AE60D0">
              <w:rPr>
                <w:sz w:val="20"/>
                <w:szCs w:val="20"/>
              </w:rPr>
              <w:t>,00</w:t>
            </w:r>
          </w:p>
        </w:tc>
      </w:tr>
      <w:tr w:rsidR="00A93A75" w:rsidRPr="004B5ECE" w14:paraId="5F7327CB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75D2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CC03" w14:textId="77777777" w:rsidR="00A93A75" w:rsidRPr="00A93A75" w:rsidRDefault="00A93A75" w:rsidP="00A93A75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56F2" w14:textId="5BB8EC12" w:rsidR="00A93A75" w:rsidRPr="00CA4B32" w:rsidRDefault="00A93A75" w:rsidP="00A93A75">
            <w:pPr>
              <w:jc w:val="center"/>
              <w:rPr>
                <w:sz w:val="20"/>
                <w:szCs w:val="20"/>
              </w:rPr>
            </w:pPr>
            <w:r w:rsidRPr="00CA4B32">
              <w:rPr>
                <w:b/>
                <w:noProof w:val="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632C" w14:textId="77777777" w:rsidR="00A93A75" w:rsidRPr="00CA4B32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5FFC" w14:textId="77777777" w:rsidR="00A93A75" w:rsidRPr="00CA4B32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0796" w14:textId="77777777" w:rsidR="00A93A75" w:rsidRPr="00CA4B32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D272" w14:textId="77777777" w:rsidR="00A93A75" w:rsidRPr="00AE60D0" w:rsidRDefault="00A93A75" w:rsidP="00A93A75">
            <w:pPr>
              <w:jc w:val="center"/>
              <w:rPr>
                <w:sz w:val="20"/>
                <w:szCs w:val="20"/>
              </w:rPr>
            </w:pPr>
          </w:p>
        </w:tc>
      </w:tr>
      <w:tr w:rsidR="00CA4B32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CA4B32" w:rsidRPr="00A93A75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6FB06C58" w:rsidR="00CA4B32" w:rsidRPr="00A93A75" w:rsidRDefault="00CA4B32" w:rsidP="00CA4B32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34C9478E" w:rsidR="00CA4B32" w:rsidRPr="00CA4B32" w:rsidRDefault="00CA4B32" w:rsidP="00CA4B32">
            <w:pPr>
              <w:rPr>
                <w:sz w:val="20"/>
                <w:szCs w:val="20"/>
              </w:rPr>
            </w:pPr>
            <w:r w:rsidRPr="00CA4B32">
              <w:rPr>
                <w:sz w:val="20"/>
                <w:szCs w:val="20"/>
              </w:rPr>
              <w:t xml:space="preserve">Lucrări de reparație a acoperișului </w:t>
            </w:r>
            <w:r w:rsidRPr="00CA4B32">
              <w:rPr>
                <w:sz w:val="20"/>
                <w:szCs w:val="20"/>
                <w:lang w:val="en-US"/>
              </w:rPr>
              <w:t>la IET nr.</w:t>
            </w:r>
            <w:r w:rsidRPr="00CA4B32">
              <w:rPr>
                <w:sz w:val="20"/>
                <w:szCs w:val="20"/>
                <w:lang w:val="en-US"/>
              </w:rPr>
              <w:t>51</w:t>
            </w:r>
            <w:r w:rsidRPr="00CA4B32">
              <w:rPr>
                <w:sz w:val="20"/>
                <w:szCs w:val="20"/>
                <w:lang w:val="en-US"/>
              </w:rPr>
              <w:t>,</w:t>
            </w:r>
            <w:r w:rsidRPr="00CA4B32">
              <w:rPr>
                <w:sz w:val="20"/>
                <w:szCs w:val="20"/>
                <w:lang w:val="en-US"/>
              </w:rPr>
              <w:t xml:space="preserve"> </w:t>
            </w:r>
            <w:r w:rsidRPr="00CA4B32">
              <w:rPr>
                <w:sz w:val="20"/>
                <w:szCs w:val="20"/>
              </w:rPr>
              <w:t>Str.Vasile Badiu 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CA4B32" w:rsidRPr="00CA4B32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CA4B32" w:rsidRPr="00CA4B32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CA4B32" w:rsidRPr="00CA4B32" w:rsidRDefault="00CA4B32" w:rsidP="00CA4B32">
            <w:pPr>
              <w:jc w:val="center"/>
              <w:rPr>
                <w:sz w:val="18"/>
                <w:szCs w:val="18"/>
                <w:lang w:val="en-US"/>
              </w:rPr>
            </w:pPr>
            <w:r w:rsidRPr="00CA4B32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7DD86833" w:rsidR="00CA4B32" w:rsidRPr="00AE60D0" w:rsidRDefault="00AE60D0" w:rsidP="00CA4B32">
            <w:pPr>
              <w:jc w:val="center"/>
              <w:rPr>
                <w:b/>
                <w:sz w:val="20"/>
                <w:szCs w:val="20"/>
              </w:rPr>
            </w:pPr>
            <w:r w:rsidRPr="00AE60D0">
              <w:rPr>
                <w:sz w:val="20"/>
                <w:szCs w:val="20"/>
              </w:rPr>
              <w:t>328366</w:t>
            </w:r>
            <w:r w:rsidR="00CA4B32" w:rsidRPr="00AE60D0">
              <w:rPr>
                <w:sz w:val="20"/>
                <w:szCs w:val="20"/>
              </w:rPr>
              <w:t>,00</w:t>
            </w:r>
          </w:p>
        </w:tc>
      </w:tr>
      <w:tr w:rsidR="00A93A75" w:rsidRPr="004B5ECE" w14:paraId="4AEA5E41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FB103" w14:textId="77777777" w:rsidR="00A93A75" w:rsidRPr="00A93A75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8553" w14:textId="77777777" w:rsidR="00A93A75" w:rsidRPr="00A93A75" w:rsidRDefault="00A93A75" w:rsidP="00A93A75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94B3" w14:textId="6051FC3D" w:rsidR="00A93A75" w:rsidRPr="00CA4B32" w:rsidRDefault="00A93A75" w:rsidP="00A93A75">
            <w:pPr>
              <w:jc w:val="center"/>
              <w:rPr>
                <w:sz w:val="20"/>
                <w:szCs w:val="20"/>
              </w:rPr>
            </w:pPr>
            <w:r w:rsidRPr="00CA4B32">
              <w:rPr>
                <w:b/>
                <w:noProof w:val="0"/>
                <w:sz w:val="20"/>
                <w:szCs w:val="20"/>
                <w:lang w:eastAsia="ru-RU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5ED0" w14:textId="77777777" w:rsidR="00A93A75" w:rsidRPr="00CA4B32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057C" w14:textId="77777777" w:rsidR="00A93A75" w:rsidRPr="00CA4B32" w:rsidRDefault="00A93A75" w:rsidP="00A93A75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6187" w14:textId="77777777" w:rsidR="00A93A75" w:rsidRPr="00CA4B32" w:rsidRDefault="00A93A75" w:rsidP="00A93A75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7626" w14:textId="77777777" w:rsidR="00A93A75" w:rsidRPr="00AE60D0" w:rsidRDefault="00A93A75" w:rsidP="00A93A75">
            <w:pPr>
              <w:jc w:val="center"/>
              <w:rPr>
                <w:sz w:val="20"/>
                <w:szCs w:val="20"/>
              </w:rPr>
            </w:pPr>
          </w:p>
        </w:tc>
      </w:tr>
      <w:tr w:rsidR="00CA4B32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CA4B32" w:rsidRPr="00A93A75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93A75"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5E3955B1" w:rsidR="00CA4B32" w:rsidRPr="00A93A75" w:rsidRDefault="00CA4B32" w:rsidP="00CA4B32">
            <w:pPr>
              <w:ind w:left="-113" w:right="-68"/>
              <w:jc w:val="center"/>
              <w:rPr>
                <w:sz w:val="18"/>
                <w:szCs w:val="18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45154EBA" w:rsidR="00CA4B32" w:rsidRPr="00CA4B32" w:rsidRDefault="00CA4B32" w:rsidP="00CA4B32">
            <w:pPr>
              <w:rPr>
                <w:sz w:val="20"/>
                <w:szCs w:val="20"/>
              </w:rPr>
            </w:pPr>
            <w:r w:rsidRPr="00CA4B32">
              <w:rPr>
                <w:sz w:val="20"/>
                <w:szCs w:val="20"/>
              </w:rPr>
              <w:t xml:space="preserve">Lucrări de reparație a acoperișului </w:t>
            </w:r>
            <w:r w:rsidRPr="00CA4B32">
              <w:rPr>
                <w:sz w:val="20"/>
                <w:szCs w:val="20"/>
                <w:lang w:val="en-US"/>
              </w:rPr>
              <w:t>la IET nr.</w:t>
            </w:r>
            <w:r w:rsidRPr="00CA4B32">
              <w:rPr>
                <w:sz w:val="20"/>
                <w:szCs w:val="20"/>
                <w:lang w:val="en-US"/>
              </w:rPr>
              <w:t>88</w:t>
            </w:r>
            <w:r w:rsidRPr="00CA4B32">
              <w:rPr>
                <w:sz w:val="20"/>
                <w:szCs w:val="20"/>
                <w:lang w:val="en-US"/>
              </w:rPr>
              <w:t>,</w:t>
            </w:r>
            <w:r w:rsidRPr="00CA4B32">
              <w:rPr>
                <w:sz w:val="20"/>
                <w:szCs w:val="20"/>
                <w:lang w:val="en-US"/>
              </w:rPr>
              <w:t xml:space="preserve"> </w:t>
            </w:r>
            <w:r w:rsidRPr="00CA4B32">
              <w:rPr>
                <w:sz w:val="20"/>
                <w:szCs w:val="20"/>
              </w:rPr>
              <w:t>Str. Aleco Russo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CA4B32" w:rsidRPr="00CA4B32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CA4B32" w:rsidRPr="00CA4B32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CA4B32" w:rsidRPr="00CA4B32" w:rsidRDefault="00CA4B32" w:rsidP="00CA4B32">
            <w:pPr>
              <w:jc w:val="center"/>
              <w:rPr>
                <w:sz w:val="18"/>
                <w:szCs w:val="18"/>
                <w:lang w:val="en-US"/>
              </w:rPr>
            </w:pPr>
            <w:r w:rsidRPr="00CA4B32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68853253" w:rsidR="00CA4B32" w:rsidRPr="00AE60D0" w:rsidRDefault="00AE60D0" w:rsidP="00CA4B32">
            <w:pPr>
              <w:jc w:val="center"/>
              <w:rPr>
                <w:b/>
                <w:sz w:val="20"/>
                <w:szCs w:val="20"/>
              </w:rPr>
            </w:pPr>
            <w:r w:rsidRPr="00AE60D0">
              <w:rPr>
                <w:sz w:val="20"/>
                <w:szCs w:val="20"/>
              </w:rPr>
              <w:t>141659</w:t>
            </w:r>
            <w:r w:rsidR="00CA4B32" w:rsidRPr="00AE60D0">
              <w:rPr>
                <w:sz w:val="20"/>
                <w:szCs w:val="20"/>
              </w:rPr>
              <w:t>,00</w:t>
            </w:r>
          </w:p>
        </w:tc>
      </w:tr>
      <w:tr w:rsidR="00A36F32" w:rsidRPr="004B5ECE" w14:paraId="3418BD63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346A" w14:textId="77777777" w:rsidR="00A36F32" w:rsidRPr="00A93A75" w:rsidRDefault="00A36F32" w:rsidP="00A36F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9EA0" w14:textId="77777777" w:rsidR="00A36F32" w:rsidRPr="00A93A75" w:rsidRDefault="00A36F32" w:rsidP="00A36F32">
            <w:pPr>
              <w:ind w:left="-113" w:right="-68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82AFB" w14:textId="490E492D" w:rsidR="00A36F32" w:rsidRPr="00CA4B32" w:rsidRDefault="00A36F32" w:rsidP="00A36F32">
            <w:pPr>
              <w:jc w:val="center"/>
              <w:rPr>
                <w:sz w:val="20"/>
                <w:szCs w:val="20"/>
              </w:rPr>
            </w:pPr>
            <w:r w:rsidRPr="00CA4B32">
              <w:rPr>
                <w:b/>
                <w:noProof w:val="0"/>
                <w:sz w:val="20"/>
                <w:szCs w:val="20"/>
                <w:lang w:eastAsia="ru-RU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A445" w14:textId="77777777" w:rsidR="00A36F32" w:rsidRPr="00CA4B32" w:rsidRDefault="00A36F32" w:rsidP="00A36F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BB0AD" w14:textId="77777777" w:rsidR="00A36F32" w:rsidRPr="00CA4B32" w:rsidRDefault="00A36F32" w:rsidP="00A36F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ACE0" w14:textId="77777777" w:rsidR="00A36F32" w:rsidRPr="00CA4B32" w:rsidRDefault="00A36F32" w:rsidP="00A36F32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C08E" w14:textId="77777777" w:rsidR="00A36F32" w:rsidRPr="00AE60D0" w:rsidRDefault="00A36F32" w:rsidP="00A36F32">
            <w:pPr>
              <w:jc w:val="center"/>
              <w:rPr>
                <w:sz w:val="20"/>
                <w:szCs w:val="20"/>
              </w:rPr>
            </w:pPr>
          </w:p>
        </w:tc>
      </w:tr>
      <w:tr w:rsidR="00CA4B32" w:rsidRPr="004B5ECE" w14:paraId="74728ACB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94DC" w14:textId="441A2D99" w:rsidR="00CA4B32" w:rsidRPr="00A93A75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AE44" w14:textId="22EE7D9E" w:rsidR="00CA4B32" w:rsidRPr="00A93A75" w:rsidRDefault="00CA4B32" w:rsidP="00CA4B32">
            <w:pPr>
              <w:ind w:left="-113" w:right="-68"/>
              <w:jc w:val="center"/>
              <w:rPr>
                <w:sz w:val="20"/>
                <w:szCs w:val="20"/>
              </w:rPr>
            </w:pPr>
            <w:r w:rsidRPr="00A93A75">
              <w:rPr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2139" w14:textId="4F8434B4" w:rsidR="00CA4B32" w:rsidRPr="00CA4B32" w:rsidRDefault="00CA4B32" w:rsidP="00CA4B32">
            <w:pPr>
              <w:rPr>
                <w:sz w:val="20"/>
                <w:szCs w:val="20"/>
              </w:rPr>
            </w:pPr>
            <w:r w:rsidRPr="00CA4B32">
              <w:rPr>
                <w:sz w:val="20"/>
                <w:szCs w:val="20"/>
              </w:rPr>
              <w:t xml:space="preserve">Lucrări de reparație a acoperișului </w:t>
            </w:r>
            <w:r w:rsidRPr="00CA4B32">
              <w:rPr>
                <w:sz w:val="20"/>
                <w:szCs w:val="20"/>
                <w:lang w:val="en-US"/>
              </w:rPr>
              <w:t xml:space="preserve">la </w:t>
            </w:r>
            <w:r w:rsidRPr="00CA4B32">
              <w:rPr>
                <w:sz w:val="20"/>
                <w:szCs w:val="20"/>
                <w:lang w:val="en-US"/>
              </w:rPr>
              <w:t xml:space="preserve">LT”L.Blaga”, </w:t>
            </w:r>
            <w:r w:rsidRPr="00CA4B32">
              <w:rPr>
                <w:sz w:val="20"/>
                <w:szCs w:val="20"/>
              </w:rPr>
              <w:t>str.A.Russo,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5C3A" w14:textId="278C738F" w:rsidR="00CA4B32" w:rsidRPr="00CA4B32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F2B7" w14:textId="523A0040" w:rsidR="00CA4B32" w:rsidRPr="00CA4B32" w:rsidRDefault="00CA4B32" w:rsidP="00CA4B32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A4B32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2190" w14:textId="16288626" w:rsidR="00CA4B32" w:rsidRPr="00CA4B32" w:rsidRDefault="00CA4B32" w:rsidP="00CA4B32">
            <w:pPr>
              <w:jc w:val="center"/>
              <w:rPr>
                <w:sz w:val="18"/>
                <w:szCs w:val="18"/>
                <w:lang w:val="en-US"/>
              </w:rPr>
            </w:pPr>
            <w:r w:rsidRPr="00CA4B32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44F0" w14:textId="241AC470" w:rsidR="00CA4B32" w:rsidRPr="00AE60D0" w:rsidRDefault="00AE60D0" w:rsidP="00CA4B32">
            <w:pPr>
              <w:jc w:val="center"/>
              <w:rPr>
                <w:sz w:val="20"/>
                <w:szCs w:val="20"/>
              </w:rPr>
            </w:pPr>
            <w:r w:rsidRPr="00AE60D0">
              <w:rPr>
                <w:sz w:val="20"/>
                <w:szCs w:val="20"/>
              </w:rPr>
              <w:t>246075</w:t>
            </w:r>
            <w:r w:rsidR="00CA4B32" w:rsidRPr="00AE60D0">
              <w:rPr>
                <w:sz w:val="20"/>
                <w:szCs w:val="20"/>
              </w:rPr>
              <w:t>,00</w:t>
            </w:r>
          </w:p>
        </w:tc>
      </w:tr>
      <w:tr w:rsidR="00B2558C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79193C4A" w:rsidR="00B2558C" w:rsidRPr="00B2558C" w:rsidRDefault="00B2558C" w:rsidP="00B2558C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B2558C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 w:rsidR="00AE60D0" w:rsidRPr="00AE60D0">
              <w:rPr>
                <w:b/>
              </w:rPr>
              <w:t>879880</w:t>
            </w:r>
            <w:r w:rsidRPr="00AE60D0">
              <w:rPr>
                <w:b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1568C7EB" w:rsidR="00B2558C" w:rsidRPr="00B2558C" w:rsidRDefault="00B2558C" w:rsidP="00B2558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eastAsia="ru-RU"/>
        </w:rPr>
        <w:t>candidaţilor</w:t>
      </w:r>
      <w:proofErr w:type="spellEnd"/>
      <w:r w:rsidRPr="00FF430B">
        <w:rPr>
          <w:b/>
          <w:noProof w:val="0"/>
          <w:lang w:eastAsia="ru-RU"/>
        </w:rPr>
        <w:t xml:space="preserve"> </w:t>
      </w:r>
      <w:proofErr w:type="spellStart"/>
      <w:r w:rsidRPr="00FF430B">
        <w:rPr>
          <w:b/>
          <w:noProof w:val="0"/>
          <w:lang w:eastAsia="ru-RU"/>
        </w:rPr>
        <w:t>şi</w:t>
      </w:r>
      <w:proofErr w:type="spellEnd"/>
      <w:r w:rsidRPr="00FF430B">
        <w:rPr>
          <w:b/>
          <w:noProof w:val="0"/>
          <w:lang w:eastAsia="ru-RU"/>
        </w:rPr>
        <w:t>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1A19AC11" w14:textId="77777777" w:rsidR="00537850" w:rsidRPr="00537850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537850">
        <w:rPr>
          <w:noProof w:val="0"/>
          <w:lang w:eastAsia="ru-RU"/>
        </w:rPr>
        <w:t>Pentru un singur lot</w:t>
      </w:r>
    </w:p>
    <w:p w14:paraId="27DAF4B7" w14:textId="03D953C6" w:rsidR="00426112" w:rsidRPr="00537850" w:rsidRDefault="00537850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537850">
        <w:rPr>
          <w:noProof w:val="0"/>
          <w:lang w:eastAsia="ru-RU"/>
        </w:rPr>
        <w:t>Pentru toate loturile</w:t>
      </w:r>
      <w:r w:rsidR="00426112" w:rsidRPr="00537850">
        <w:rPr>
          <w:noProof w:val="0"/>
          <w:lang w:eastAsia="ru-RU"/>
        </w:rPr>
        <w:t>;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2459B610" w:rsidR="00426112" w:rsidRPr="006864DB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EE000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6864DB">
        <w:rPr>
          <w:b/>
          <w:color w:val="EE0000"/>
          <w:shd w:val="clear" w:color="auto" w:fill="FFFF00"/>
        </w:rPr>
        <w:t>T</w:t>
      </w:r>
      <w:r w:rsidR="00924A28" w:rsidRPr="006864DB">
        <w:rPr>
          <w:b/>
          <w:color w:val="EE0000"/>
          <w:shd w:val="clear" w:color="auto" w:fill="FFFF00"/>
        </w:rPr>
        <w:t>ermenul de executare a lucrărilor</w:t>
      </w:r>
      <w:r w:rsidR="00EA60FA" w:rsidRPr="006864DB">
        <w:rPr>
          <w:b/>
          <w:color w:val="EE0000"/>
          <w:shd w:val="clear" w:color="auto" w:fill="FFFF00"/>
        </w:rPr>
        <w:t xml:space="preserve"> </w:t>
      </w:r>
      <w:r w:rsidR="004F0EB3" w:rsidRPr="006864DB">
        <w:rPr>
          <w:b/>
          <w:color w:val="EE0000"/>
          <w:shd w:val="clear" w:color="auto" w:fill="FFFF00"/>
        </w:rPr>
        <w:t xml:space="preserve">–până la </w:t>
      </w:r>
      <w:r w:rsidR="00290739" w:rsidRPr="006864DB">
        <w:rPr>
          <w:b/>
          <w:color w:val="EE0000"/>
          <w:shd w:val="clear" w:color="auto" w:fill="FFFF00"/>
        </w:rPr>
        <w:t>1</w:t>
      </w:r>
      <w:r w:rsidR="004F0EB3" w:rsidRPr="006864DB">
        <w:rPr>
          <w:b/>
          <w:color w:val="EE0000"/>
          <w:shd w:val="clear" w:color="auto" w:fill="FFFF00"/>
        </w:rPr>
        <w:t xml:space="preserve"> lun</w:t>
      </w:r>
      <w:r w:rsidR="00290739" w:rsidRPr="006864DB">
        <w:rPr>
          <w:b/>
          <w:color w:val="EE0000"/>
          <w:shd w:val="clear" w:color="auto" w:fill="FFFF00"/>
        </w:rPr>
        <w:t xml:space="preserve">ă – pentru </w:t>
      </w:r>
      <w:r w:rsidR="00AE60D0">
        <w:rPr>
          <w:b/>
          <w:color w:val="EE0000"/>
          <w:shd w:val="clear" w:color="auto" w:fill="FFFF00"/>
        </w:rPr>
        <w:t>toate l</w:t>
      </w:r>
      <w:r w:rsidR="00D7213D" w:rsidRPr="006864DB">
        <w:rPr>
          <w:b/>
          <w:color w:val="EE0000"/>
          <w:shd w:val="clear" w:color="auto" w:fill="FFFF00"/>
        </w:rPr>
        <w:t xml:space="preserve">oturile  </w:t>
      </w:r>
      <w:r w:rsidR="005C2ADC" w:rsidRPr="006864DB">
        <w:rPr>
          <w:b/>
          <w:color w:val="EE0000"/>
          <w:shd w:val="clear" w:color="auto" w:fill="FFFF00"/>
        </w:rPr>
        <w:t xml:space="preserve">(lucrările vor începe paralel nu una după alta) 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5BE737FC" w:rsidR="00D80442" w:rsidRPr="00AA7E82" w:rsidRDefault="006864DB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66D1EA0A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5B65DF65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106208" w:rsidR="00D80442" w:rsidRPr="00AA7E82" w:rsidRDefault="006864DB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</w:t>
            </w:r>
            <w:r w:rsidR="008A42D4" w:rsidRPr="00155287">
              <w:rPr>
                <w:color w:val="000000"/>
                <w:sz w:val="20"/>
                <w:szCs w:val="20"/>
                <w:highlight w:val="yellow"/>
                <w:lang w:val="en-GB"/>
              </w:rPr>
              <w:t>2</w:t>
            </w:r>
            <w:r w:rsidRPr="00155287">
              <w:rPr>
                <w:color w:val="000000"/>
                <w:sz w:val="20"/>
                <w:szCs w:val="20"/>
                <w:highlight w:val="yellow"/>
                <w:lang w:val="en-GB"/>
              </w:rPr>
              <w:t xml:space="preserve"> </w:t>
            </w:r>
            <w:r w:rsidRPr="00155287">
              <w:rPr>
                <w:b/>
                <w:color w:val="000000"/>
                <w:sz w:val="20"/>
                <w:szCs w:val="20"/>
                <w:highlight w:val="yellow"/>
                <w:lang w:val="en-GB"/>
              </w:rPr>
              <w:t>scrisori de recomandare</w:t>
            </w:r>
            <w:r w:rsidRPr="00155287">
              <w:rPr>
                <w:sz w:val="20"/>
                <w:szCs w:val="20"/>
                <w:highlight w:val="yellow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3936E8A2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04C8A282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9E7E8EA" w:rsidR="00D80442" w:rsidRPr="00AA7E82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244014DA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68810874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3F82482B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1142783A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45A442BF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lastRenderedPageBreak/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5488CA51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3A97ED01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6864DB">
              <w:rPr>
                <w:bCs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5CEFBBF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</w:t>
            </w:r>
            <w:r w:rsidR="006864DB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F124E2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196BB6AB" w:rsidR="00F124E2" w:rsidRPr="000331E8" w:rsidRDefault="006864DB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2" w:name="_Hlk129762822"/>
            <w:r>
              <w:rPr>
                <w:iCs/>
                <w:sz w:val="20"/>
                <w:szCs w:val="20"/>
                <w:lang w:val="en-US"/>
              </w:rPr>
              <w:t>18</w:t>
            </w:r>
          </w:p>
        </w:tc>
        <w:tc>
          <w:tcPr>
            <w:tcW w:w="3749" w:type="dxa"/>
          </w:tcPr>
          <w:p w14:paraId="6BE6260E" w14:textId="77777777" w:rsidR="00F124E2" w:rsidRPr="000F1CE5" w:rsidRDefault="00F124E2" w:rsidP="0024650A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ordin de plată transfer la contul autorităţii contractante</w:t>
            </w:r>
            <w:r>
              <w:rPr>
                <w:sz w:val="20"/>
                <w:szCs w:val="20"/>
                <w:lang w:val="en-GB"/>
              </w:rPr>
              <w:t>/eliberată de o bancă comercială</w:t>
            </w:r>
            <w:r w:rsidRPr="00AA7E82">
              <w:rPr>
                <w:sz w:val="20"/>
                <w:szCs w:val="20"/>
                <w:lang w:val="en-GB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8568A9">
              <w:rPr>
                <w:b/>
                <w:color w:val="FF0000"/>
                <w:lang w:val="en-GB"/>
              </w:rPr>
              <w:t>MD13TRPCDV518440A00782AA</w:t>
            </w:r>
            <w:r w:rsidRPr="00AA7E82">
              <w:rPr>
                <w:sz w:val="20"/>
                <w:szCs w:val="20"/>
                <w:lang w:val="en-GB"/>
              </w:rPr>
              <w:t xml:space="preserve"> 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 w:rsidR="008568A9"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2"/>
      <w:tr w:rsidR="00017105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5E21FEAF" w:rsidR="00017105" w:rsidRDefault="00AE60D0" w:rsidP="00017105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0F1A8D59" w14:textId="77777777" w:rsidR="00017105" w:rsidRPr="00AA7E82" w:rsidRDefault="00017105" w:rsidP="00017105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3" w:name="_Toc449632652"/>
            <w:bookmarkStart w:id="4" w:name="_Toc449633144"/>
            <w:bookmarkStart w:id="5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3"/>
            <w:bookmarkEnd w:id="4"/>
            <w:bookmarkEnd w:id="5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017105" w:rsidRPr="00194480" w:rsidRDefault="00017105" w:rsidP="00017105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017105" w:rsidRPr="00AA7E82" w:rsidRDefault="00017105" w:rsidP="00017105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1D2B1DD5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="001C5213">
        <w:rPr>
          <w:b/>
          <w:noProof w:val="0"/>
          <w:highlight w:val="yellow"/>
          <w:lang w:eastAsia="ru-RU"/>
        </w:rPr>
        <w:t xml:space="preserve"> – nu se aplică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nu mai </w:t>
      </w:r>
      <w:proofErr w:type="spellStart"/>
      <w:r w:rsidR="00270241" w:rsidRPr="00CC2908">
        <w:rPr>
          <w:b/>
          <w:noProof w:val="0"/>
          <w:color w:val="C00000"/>
          <w:highlight w:val="yellow"/>
          <w:lang w:eastAsia="ru-RU"/>
        </w:rPr>
        <w:t>putin</w:t>
      </w:r>
      <w:proofErr w:type="spellEnd"/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>Ofertele se prezintă în valuta</w:t>
      </w:r>
      <w:bookmarkEnd w:id="6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7C10F4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7C10F4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F724B9">
      <w:pPr>
        <w:numPr>
          <w:ilvl w:val="0"/>
          <w:numId w:val="27"/>
        </w:numPr>
        <w:shd w:val="clear" w:color="auto" w:fill="FFFFFF"/>
        <w:tabs>
          <w:tab w:val="right" w:pos="426"/>
        </w:tabs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F724B9">
      <w:pPr>
        <w:shd w:val="clear" w:color="auto" w:fill="FFFFFF"/>
        <w:tabs>
          <w:tab w:val="right" w:pos="426"/>
        </w:tabs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F724B9">
      <w:pPr>
        <w:numPr>
          <w:ilvl w:val="0"/>
          <w:numId w:val="25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F724B9">
      <w:pPr>
        <w:tabs>
          <w:tab w:val="right" w:pos="426"/>
        </w:tabs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F724B9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/>
          <w:lang w:eastAsia="ru-RU"/>
        </w:rPr>
        <w:t>anunţ</w:t>
      </w:r>
      <w:proofErr w:type="spellEnd"/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7BD39855" w:rsidR="00426112" w:rsidRPr="004B5ECE" w:rsidRDefault="00426112" w:rsidP="00F724B9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</w:t>
      </w:r>
      <w:r w:rsidRPr="001C5213">
        <w:rPr>
          <w:b/>
          <w:noProof w:val="0"/>
          <w:color w:val="EE0000"/>
          <w:shd w:val="clear" w:color="auto" w:fill="FFFFFF"/>
          <w:lang w:eastAsia="ru-RU"/>
        </w:rPr>
        <w:t>:</w:t>
      </w:r>
      <w:r w:rsidR="00FF4E49" w:rsidRPr="001C5213">
        <w:rPr>
          <w:b/>
          <w:color w:val="EE0000"/>
          <w:shd w:val="clear" w:color="auto" w:fill="FFFF00"/>
        </w:rPr>
        <w:t xml:space="preserve"> </w:t>
      </w:r>
      <w:r w:rsidR="001C5213" w:rsidRPr="001C5213">
        <w:rPr>
          <w:b/>
          <w:color w:val="EE0000"/>
          <w:shd w:val="clear" w:color="auto" w:fill="FFFF00"/>
          <w:lang w:val="en-US"/>
        </w:rPr>
        <w:t>11</w:t>
      </w:r>
      <w:r w:rsidR="001D4C05" w:rsidRPr="001C5213">
        <w:rPr>
          <w:b/>
          <w:color w:val="EE0000"/>
          <w:shd w:val="clear" w:color="auto" w:fill="FFFF00"/>
          <w:lang w:val="en-US"/>
        </w:rPr>
        <w:t>.</w:t>
      </w:r>
      <w:r w:rsidR="00D05FFC" w:rsidRPr="001C5213">
        <w:rPr>
          <w:b/>
          <w:color w:val="EE0000"/>
          <w:shd w:val="clear" w:color="auto" w:fill="FFFF00"/>
          <w:lang w:val="en-US"/>
        </w:rPr>
        <w:t>0</w:t>
      </w:r>
      <w:r w:rsidR="001C5213" w:rsidRPr="001C5213">
        <w:rPr>
          <w:b/>
          <w:color w:val="EE0000"/>
          <w:shd w:val="clear" w:color="auto" w:fill="FFFF00"/>
          <w:lang w:val="en-US"/>
        </w:rPr>
        <w:t>6</w:t>
      </w:r>
      <w:r w:rsidR="001D4C05" w:rsidRPr="001C5213">
        <w:rPr>
          <w:b/>
          <w:color w:val="EE0000"/>
          <w:shd w:val="clear" w:color="auto" w:fill="FFFF00"/>
          <w:lang w:val="en-US"/>
        </w:rPr>
        <w:t>.</w:t>
      </w:r>
      <w:r w:rsidR="00FF4E49" w:rsidRPr="001C5213">
        <w:rPr>
          <w:b/>
          <w:color w:val="EE0000"/>
          <w:shd w:val="clear" w:color="auto" w:fill="FFFF00"/>
        </w:rPr>
        <w:t>202</w:t>
      </w:r>
      <w:r w:rsidR="00636869" w:rsidRPr="001C5213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77777777" w:rsidR="00426112" w:rsidRPr="00FF430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776AB">
        <w:rPr>
          <w:b/>
          <w:noProof w:val="0"/>
          <w:shd w:val="clear" w:color="auto" w:fill="FFFFFF"/>
          <w:lang w:eastAsia="ru-RU"/>
        </w:rPr>
        <w:t>Valentina Rău</w:t>
      </w:r>
    </w:p>
    <w:p w14:paraId="7A8BB925" w14:textId="77777777" w:rsidR="00426112" w:rsidRPr="00A3416D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pt-BR" w:eastAsia="zh-CN"/>
        </w:rPr>
      </w:pP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44127" w14:textId="77777777" w:rsidR="00C11606" w:rsidRDefault="00C11606" w:rsidP="00A20ACF">
      <w:r>
        <w:separator/>
      </w:r>
    </w:p>
  </w:endnote>
  <w:endnote w:type="continuationSeparator" w:id="0">
    <w:p w14:paraId="5F11890D" w14:textId="77777777" w:rsidR="00C11606" w:rsidRDefault="00C1160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86C87" w14:textId="77777777" w:rsidR="00C11606" w:rsidRDefault="00C11606" w:rsidP="00A20ACF">
      <w:r>
        <w:separator/>
      </w:r>
    </w:p>
  </w:footnote>
  <w:footnote w:type="continuationSeparator" w:id="0">
    <w:p w14:paraId="1C68A7DE" w14:textId="77777777" w:rsidR="00C11606" w:rsidRDefault="00C1160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80"/>
    <w:rsid w:val="0001066E"/>
    <w:rsid w:val="00010912"/>
    <w:rsid w:val="00010CE7"/>
    <w:rsid w:val="00011320"/>
    <w:rsid w:val="00011759"/>
    <w:rsid w:val="00016E06"/>
    <w:rsid w:val="00017105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2DE9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5287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213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1F42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6D97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8B3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3731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850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ADC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64DB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2AC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269"/>
    <w:rsid w:val="00761938"/>
    <w:rsid w:val="00761F11"/>
    <w:rsid w:val="00761F51"/>
    <w:rsid w:val="00762C15"/>
    <w:rsid w:val="00762C66"/>
    <w:rsid w:val="00762FA2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898"/>
    <w:rsid w:val="007B1E26"/>
    <w:rsid w:val="007B357D"/>
    <w:rsid w:val="007B392A"/>
    <w:rsid w:val="007B53EA"/>
    <w:rsid w:val="007B66A1"/>
    <w:rsid w:val="007C10F4"/>
    <w:rsid w:val="007C193B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3723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3F6D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266D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BE9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A28"/>
    <w:rsid w:val="00925C29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5C6C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3BCF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36F32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3A75"/>
    <w:rsid w:val="00A946E0"/>
    <w:rsid w:val="00A953D2"/>
    <w:rsid w:val="00A96BD5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0D0"/>
    <w:rsid w:val="00AE6163"/>
    <w:rsid w:val="00AE6581"/>
    <w:rsid w:val="00AE7286"/>
    <w:rsid w:val="00AF036F"/>
    <w:rsid w:val="00AF0B8C"/>
    <w:rsid w:val="00AF3521"/>
    <w:rsid w:val="00AF3627"/>
    <w:rsid w:val="00AF3952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58C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DAD"/>
    <w:rsid w:val="00C02E10"/>
    <w:rsid w:val="00C03B9D"/>
    <w:rsid w:val="00C055EE"/>
    <w:rsid w:val="00C06A3D"/>
    <w:rsid w:val="00C06BBD"/>
    <w:rsid w:val="00C10538"/>
    <w:rsid w:val="00C10B7C"/>
    <w:rsid w:val="00C11606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42B"/>
    <w:rsid w:val="00C81911"/>
    <w:rsid w:val="00C823BC"/>
    <w:rsid w:val="00C8434D"/>
    <w:rsid w:val="00C84982"/>
    <w:rsid w:val="00C84FEC"/>
    <w:rsid w:val="00C8761B"/>
    <w:rsid w:val="00C879A4"/>
    <w:rsid w:val="00C92950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4B32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4F5F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213D"/>
    <w:rsid w:val="00D74B95"/>
    <w:rsid w:val="00D75209"/>
    <w:rsid w:val="00D7570D"/>
    <w:rsid w:val="00D767F9"/>
    <w:rsid w:val="00D76BD0"/>
    <w:rsid w:val="00D774CB"/>
    <w:rsid w:val="00D80442"/>
    <w:rsid w:val="00D8070D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84C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6E4B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12A7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27AA0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4B9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A7991"/>
    <w:rsid w:val="00FB1667"/>
    <w:rsid w:val="00FB21E6"/>
    <w:rsid w:val="00FB2F32"/>
    <w:rsid w:val="00FB2FFC"/>
    <w:rsid w:val="00FB3A2F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1286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E773B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1700</Words>
  <Characters>9693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Людмила</cp:lastModifiedBy>
  <cp:revision>49</cp:revision>
  <cp:lastPrinted>2026-05-28T09:07:00Z</cp:lastPrinted>
  <dcterms:created xsi:type="dcterms:W3CDTF">2026-04-27T04:51:00Z</dcterms:created>
  <dcterms:modified xsi:type="dcterms:W3CDTF">2026-06-11T10:44:00Z</dcterms:modified>
</cp:coreProperties>
</file>