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3033C26F" w14:textId="6FC0BF1E" w:rsidR="002D6E71" w:rsidRPr="00FC0414" w:rsidRDefault="00CA18C2" w:rsidP="00FC0414">
      <w:pPr>
        <w:jc w:val="right"/>
        <w:rPr>
          <w:noProof w:val="0"/>
          <w:lang w:val="ro-MD"/>
        </w:rPr>
      </w:pPr>
      <w:r>
        <w:rPr>
          <w:noProof w:val="0"/>
          <w:lang w:val="ro-MD"/>
        </w:rPr>
        <w:t>din 7 mai 2021</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2EEB0D8" w14:textId="4A83294B" w:rsidR="006C4C0E" w:rsidRPr="00FF430B" w:rsidRDefault="0003591A" w:rsidP="003E5C58">
      <w:pPr>
        <w:pStyle w:val="Titlu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3EF4A3D" w14:textId="5F5FAD7F" w:rsidR="006C4C0E" w:rsidRPr="003E5C58" w:rsidRDefault="0003591A" w:rsidP="003E5C58">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DD7BE65" w14:textId="204A59B1" w:rsidR="00E71F7B" w:rsidRPr="003E5C58" w:rsidRDefault="0003591A" w:rsidP="003E5C58">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Listparagraf"/>
        <w:numPr>
          <w:ilvl w:val="0"/>
          <w:numId w:val="0"/>
        </w:numPr>
        <w:rPr>
          <w:lang w:val="ro-MD"/>
        </w:rPr>
      </w:pPr>
    </w:p>
    <w:p w14:paraId="463B519D" w14:textId="5625C4BF" w:rsidR="005D5EA0" w:rsidRPr="000D0D9D" w:rsidRDefault="00102A18" w:rsidP="000D0D9D">
      <w:pPr>
        <w:pStyle w:val="Default"/>
        <w:rPr>
          <w:rFonts w:ascii="Times New Roman" w:eastAsia="SimSun" w:hAnsi="Times New Roman" w:cs="Times New Roman"/>
          <w:color w:val="0070C0"/>
          <w:lang w:val="ro-RO" w:eastAsia="en-US"/>
        </w:rPr>
      </w:pPr>
      <w:r>
        <w:rPr>
          <w:lang w:val="ro-MD"/>
        </w:rPr>
        <w:t xml:space="preserve">Obiectul: </w:t>
      </w:r>
      <w:proofErr w:type="spellStart"/>
      <w:r w:rsidR="003E5C58" w:rsidRPr="000F37DB">
        <w:rPr>
          <w:rFonts w:ascii="Times New Roman" w:hAnsi="Times New Roman" w:cs="Times New Roman"/>
          <w:b/>
          <w:bCs/>
        </w:rPr>
        <w:t>Lucrari</w:t>
      </w:r>
      <w:proofErr w:type="spellEnd"/>
      <w:r w:rsidR="003E5C58" w:rsidRPr="000F37DB">
        <w:rPr>
          <w:rFonts w:ascii="Times New Roman" w:hAnsi="Times New Roman" w:cs="Times New Roman"/>
          <w:b/>
          <w:bCs/>
        </w:rPr>
        <w:t xml:space="preserve"> de </w:t>
      </w:r>
      <w:proofErr w:type="spellStart"/>
      <w:r w:rsidR="003E5C58" w:rsidRPr="000F37DB">
        <w:rPr>
          <w:rFonts w:ascii="Times New Roman" w:hAnsi="Times New Roman" w:cs="Times New Roman"/>
          <w:b/>
          <w:bCs/>
        </w:rPr>
        <w:t>reparatie</w:t>
      </w:r>
      <w:proofErr w:type="spellEnd"/>
      <w:r w:rsidR="003E5C58" w:rsidRPr="000F37DB">
        <w:rPr>
          <w:rFonts w:ascii="Times New Roman" w:hAnsi="Times New Roman" w:cs="Times New Roman"/>
          <w:b/>
          <w:bCs/>
        </w:rPr>
        <w:t xml:space="preserve"> a </w:t>
      </w:r>
      <w:proofErr w:type="spellStart"/>
      <w:r w:rsidR="003E5C58" w:rsidRPr="000F37DB">
        <w:rPr>
          <w:rFonts w:ascii="Times New Roman" w:hAnsi="Times New Roman" w:cs="Times New Roman"/>
          <w:b/>
          <w:bCs/>
        </w:rPr>
        <w:t>scarilor</w:t>
      </w:r>
      <w:proofErr w:type="spellEnd"/>
      <w:r w:rsidR="003E5C58" w:rsidRPr="000F37DB">
        <w:rPr>
          <w:rFonts w:ascii="Times New Roman" w:hAnsi="Times New Roman" w:cs="Times New Roman"/>
          <w:b/>
          <w:bCs/>
        </w:rPr>
        <w:t xml:space="preserve"> </w:t>
      </w:r>
      <w:proofErr w:type="spellStart"/>
      <w:r w:rsidR="003E5C58" w:rsidRPr="000F37DB">
        <w:rPr>
          <w:rFonts w:ascii="Times New Roman" w:hAnsi="Times New Roman" w:cs="Times New Roman"/>
          <w:b/>
          <w:bCs/>
        </w:rPr>
        <w:t>exterioare</w:t>
      </w:r>
      <w:proofErr w:type="spellEnd"/>
      <w:r w:rsidR="003E5C58" w:rsidRPr="000F37DB">
        <w:rPr>
          <w:rFonts w:ascii="Times New Roman" w:hAnsi="Times New Roman" w:cs="Times New Roman"/>
          <w:b/>
          <w:bCs/>
        </w:rPr>
        <w:t xml:space="preserve"> a </w:t>
      </w:r>
      <w:proofErr w:type="spellStart"/>
      <w:r w:rsidR="003E5C58" w:rsidRPr="000F37DB">
        <w:rPr>
          <w:rFonts w:ascii="Times New Roman" w:hAnsi="Times New Roman" w:cs="Times New Roman"/>
          <w:b/>
          <w:bCs/>
        </w:rPr>
        <w:t>Liceului</w:t>
      </w:r>
      <w:proofErr w:type="spellEnd"/>
      <w:r w:rsidR="003E5C58" w:rsidRPr="000F37DB">
        <w:rPr>
          <w:rFonts w:ascii="Times New Roman" w:hAnsi="Times New Roman" w:cs="Times New Roman"/>
          <w:b/>
          <w:bCs/>
        </w:rPr>
        <w:t xml:space="preserve"> </w:t>
      </w:r>
      <w:proofErr w:type="spellStart"/>
      <w:r w:rsidR="003E5C58" w:rsidRPr="000F37DB">
        <w:rPr>
          <w:rFonts w:ascii="Times New Roman" w:hAnsi="Times New Roman" w:cs="Times New Roman"/>
          <w:b/>
          <w:bCs/>
        </w:rPr>
        <w:t>Teoretic</w:t>
      </w:r>
      <w:proofErr w:type="spellEnd"/>
      <w:r w:rsidR="003E5C58" w:rsidRPr="000F37DB">
        <w:rPr>
          <w:rFonts w:ascii="Times New Roman" w:hAnsi="Times New Roman" w:cs="Times New Roman"/>
          <w:b/>
          <w:bCs/>
        </w:rPr>
        <w:t xml:space="preserve"> "Nicolae </w:t>
      </w:r>
      <w:proofErr w:type="spellStart"/>
      <w:r w:rsidR="003E5C58" w:rsidRPr="000F37DB">
        <w:rPr>
          <w:rFonts w:ascii="Times New Roman" w:hAnsi="Times New Roman" w:cs="Times New Roman"/>
          <w:b/>
          <w:bCs/>
        </w:rPr>
        <w:t>Iorga</w:t>
      </w:r>
      <w:proofErr w:type="spellEnd"/>
      <w:r w:rsidR="003E5C58" w:rsidRPr="000F37DB">
        <w:rPr>
          <w:rFonts w:ascii="Times New Roman" w:hAnsi="Times New Roman" w:cs="Times New Roman"/>
          <w:b/>
          <w:bCs/>
        </w:rPr>
        <w:t>"</w:t>
      </w:r>
    </w:p>
    <w:p w14:paraId="1FED3E8B" w14:textId="19002E42" w:rsidR="00233538" w:rsidRPr="005D5EA0" w:rsidRDefault="005D5EA0" w:rsidP="00564D6C">
      <w:pPr>
        <w:spacing w:line="276" w:lineRule="auto"/>
        <w:jc w:val="both"/>
        <w:rPr>
          <w:sz w:val="20"/>
          <w:szCs w:val="20"/>
          <w:lang w:val="ro-MD"/>
        </w:rPr>
      </w:pPr>
      <w:r>
        <w:rPr>
          <w:i/>
          <w:sz w:val="20"/>
          <w:szCs w:val="20"/>
          <w:lang w:val="ro-MD"/>
        </w:rPr>
        <w:t xml:space="preserve">                                                          </w:t>
      </w:r>
      <w:r w:rsidR="0003591A" w:rsidRPr="005D5EA0">
        <w:rPr>
          <w:i/>
          <w:sz w:val="20"/>
          <w:szCs w:val="20"/>
          <w:lang w:val="ro-MD"/>
        </w:rPr>
        <w:t>(denumirea, adresa)</w:t>
      </w:r>
    </w:p>
    <w:p w14:paraId="0CD90E3F" w14:textId="77777777" w:rsidR="003423B4" w:rsidRDefault="0003591A" w:rsidP="003423B4">
      <w:pPr>
        <w:rPr>
          <w:b/>
          <w:color w:val="000000" w:themeColor="text1"/>
          <w:u w:val="single"/>
          <w:lang w:val="en-US"/>
        </w:rPr>
      </w:pPr>
      <w:r w:rsidRPr="00FF430B">
        <w:rPr>
          <w:lang w:val="ro-MD"/>
        </w:rPr>
        <w:t>Autoritatea contractantă</w:t>
      </w:r>
      <w:r w:rsidR="00102A18">
        <w:rPr>
          <w:lang w:val="ro-MD"/>
        </w:rPr>
        <w:t xml:space="preserve">: </w:t>
      </w:r>
      <w:r w:rsidR="006C79D7" w:rsidRPr="00947435">
        <w:rPr>
          <w:b/>
          <w:bCs/>
          <w:sz w:val="28"/>
          <w:szCs w:val="28"/>
          <w:u w:val="single"/>
          <w:lang w:val="ro-MD"/>
        </w:rPr>
        <w:t>IP</w:t>
      </w:r>
      <w:r w:rsidR="00B8131C" w:rsidRPr="00947435">
        <w:rPr>
          <w:b/>
          <w:bCs/>
          <w:color w:val="000000" w:themeColor="text1"/>
          <w:sz w:val="28"/>
          <w:szCs w:val="28"/>
          <w:u w:val="single"/>
          <w:lang w:val="en-US"/>
        </w:rPr>
        <w:t>L</w:t>
      </w:r>
      <w:r w:rsidR="00B8131C" w:rsidRPr="00B8131C">
        <w:rPr>
          <w:b/>
          <w:bCs/>
          <w:color w:val="000000" w:themeColor="text1"/>
          <w:sz w:val="28"/>
          <w:szCs w:val="28"/>
          <w:u w:val="single"/>
          <w:lang w:val="en-US"/>
        </w:rPr>
        <w:t>T ''Nicolae Iorga''</w:t>
      </w:r>
      <w:r w:rsidR="00102A18" w:rsidRPr="00B8131C">
        <w:rPr>
          <w:b/>
          <w:bCs/>
          <w:color w:val="000000" w:themeColor="text1"/>
          <w:sz w:val="28"/>
          <w:szCs w:val="28"/>
          <w:u w:val="single"/>
          <w:lang w:val="en-US"/>
        </w:rPr>
        <w:t xml:space="preserve">, </w:t>
      </w:r>
    </w:p>
    <w:p w14:paraId="6EFC4702" w14:textId="427B3CD2" w:rsidR="00233538" w:rsidRPr="005D5EA0" w:rsidRDefault="0003591A" w:rsidP="00B8131C">
      <w:pPr>
        <w:jc w:val="center"/>
        <w:rPr>
          <w:sz w:val="20"/>
          <w:szCs w:val="20"/>
          <w:lang w:val="ro-MD"/>
        </w:rPr>
      </w:pPr>
      <w:r w:rsidRPr="005D5EA0">
        <w:rPr>
          <w:i/>
          <w:sz w:val="20"/>
          <w:szCs w:val="20"/>
          <w:lang w:val="ro-MD"/>
        </w:rPr>
        <w:t>(denumirea, adresa)</w:t>
      </w:r>
    </w:p>
    <w:p w14:paraId="5F3D0C63" w14:textId="77777777" w:rsidR="00233538" w:rsidRPr="00FF430B" w:rsidRDefault="0003591A" w:rsidP="003423B4">
      <w:pPr>
        <w:pStyle w:val="cp"/>
        <w:jc w:val="both"/>
        <w:rPr>
          <w:lang w:val="ro-MD"/>
        </w:rPr>
      </w:pPr>
      <w:r w:rsidRPr="00FF430B">
        <w:rPr>
          <w:lang w:val="ro-MD"/>
        </w:rPr>
        <w:t>1 . Descriere generală</w:t>
      </w:r>
    </w:p>
    <w:p w14:paraId="5F2BD75B" w14:textId="77777777" w:rsidR="003C2C28" w:rsidRDefault="003423B4" w:rsidP="003423B4">
      <w:pPr>
        <w:rPr>
          <w:color w:val="0070C0"/>
          <w:lang w:val="en-US"/>
        </w:rPr>
      </w:pPr>
      <w:r w:rsidRPr="00AD3E99">
        <w:rPr>
          <w:color w:val="0070C0"/>
          <w:lang w:val="en-US"/>
        </w:rPr>
        <w:t xml:space="preserve">Locul desfășurării lucrărilor: </w:t>
      </w:r>
      <w:r w:rsidRPr="00AD3E99">
        <w:rPr>
          <w:color w:val="0070C0"/>
          <w:sz w:val="20"/>
          <w:szCs w:val="20"/>
          <w:lang w:val="en-US"/>
        </w:rPr>
        <w:t>mun. Chișinău, str. Valea Crucii 4/1</w:t>
      </w:r>
      <w:r w:rsidRPr="00AD3E99">
        <w:rPr>
          <w:color w:val="0070C0"/>
          <w:lang w:val="ro-MD"/>
        </w:rPr>
        <w:t xml:space="preserve"> </w:t>
      </w:r>
      <w:r w:rsidRPr="00AD3E99">
        <w:rPr>
          <w:rFonts w:eastAsia="Calibri"/>
          <w:color w:val="0070C0"/>
          <w:lang w:val="en-US"/>
        </w:rPr>
        <w:t>.</w:t>
      </w:r>
      <w:r w:rsidRPr="00AD3E99">
        <w:rPr>
          <w:color w:val="0070C0"/>
          <w:lang w:val="en-US"/>
        </w:rPr>
        <w:t xml:space="preserve"> Urmează să fie realizate lucrări: </w:t>
      </w:r>
    </w:p>
    <w:p w14:paraId="1174205E" w14:textId="77777777" w:rsidR="005E48CB" w:rsidRDefault="003E5C58" w:rsidP="003423B4">
      <w:pPr>
        <w:jc w:val="both"/>
        <w:rPr>
          <w:b/>
          <w:bCs/>
        </w:rPr>
      </w:pPr>
      <w:r w:rsidRPr="000F37DB">
        <w:rPr>
          <w:b/>
          <w:bCs/>
        </w:rPr>
        <w:t>Lucrari de reparatie a scarilor exterioare a Liceului Teoretic "Nicolae Iorga"</w:t>
      </w:r>
    </w:p>
    <w:p w14:paraId="39A1F4C1" w14:textId="77777777" w:rsidR="003E5C58" w:rsidRDefault="003E5C58" w:rsidP="003E5C58">
      <w:pPr>
        <w:rPr>
          <w:color w:val="333333"/>
          <w:sz w:val="22"/>
          <w:szCs w:val="22"/>
          <w:shd w:val="clear" w:color="auto" w:fill="FFFFFF"/>
        </w:rPr>
        <w:sectPr w:rsidR="003E5C58" w:rsidSect="00FC0414">
          <w:footerReference w:type="default" r:id="rId8"/>
          <w:pgSz w:w="11906" w:h="16838"/>
          <w:pgMar w:top="709" w:right="849" w:bottom="1440" w:left="1440" w:header="708" w:footer="708" w:gutter="0"/>
          <w:cols w:space="708"/>
          <w:docGrid w:linePitch="360"/>
        </w:sectPr>
      </w:pPr>
    </w:p>
    <w:p w14:paraId="68D77DF4" w14:textId="013F2D7D" w:rsidR="003E5C58" w:rsidRPr="003E5C58" w:rsidRDefault="003E5C58" w:rsidP="003E5C58">
      <w:pPr>
        <w:rPr>
          <w:b/>
          <w:noProof w:val="0"/>
          <w:color w:val="0070C0"/>
          <w:spacing w:val="-2"/>
          <w:sz w:val="18"/>
          <w:szCs w:val="18"/>
        </w:rPr>
        <w:sectPr w:rsidR="003E5C58" w:rsidRPr="003E5C58" w:rsidSect="003E5C58">
          <w:type w:val="continuous"/>
          <w:pgSz w:w="11906" w:h="16838"/>
          <w:pgMar w:top="709" w:right="1440" w:bottom="1440" w:left="1440" w:header="708" w:footer="708" w:gutter="0"/>
          <w:cols w:num="3" w:space="708"/>
          <w:docGrid w:linePitch="360"/>
        </w:sectPr>
      </w:pPr>
      <w:r w:rsidRPr="003E5C58">
        <w:rPr>
          <w:color w:val="333333"/>
          <w:sz w:val="18"/>
          <w:szCs w:val="18"/>
          <w:shd w:val="clear" w:color="auto" w:fill="FFFFFF"/>
        </w:rPr>
        <w:t>Capitolul 1. Lucrari de constructie</w:t>
      </w:r>
      <w:r w:rsidRPr="003E5C58">
        <w:rPr>
          <w:color w:val="333333"/>
          <w:sz w:val="18"/>
          <w:szCs w:val="18"/>
        </w:rPr>
        <w:br/>
      </w:r>
      <w:r w:rsidRPr="003E5C58">
        <w:rPr>
          <w:color w:val="333333"/>
          <w:sz w:val="18"/>
          <w:szCs w:val="18"/>
          <w:shd w:val="clear" w:color="auto" w:fill="FFFFFF"/>
        </w:rPr>
        <w:t>Capitolul 1.1.1. Scara</w:t>
      </w:r>
      <w:r w:rsidRPr="003E5C58">
        <w:rPr>
          <w:color w:val="333333"/>
          <w:sz w:val="18"/>
          <w:szCs w:val="18"/>
        </w:rPr>
        <w:br/>
      </w:r>
      <w:r w:rsidRPr="003E5C58">
        <w:rPr>
          <w:color w:val="333333"/>
          <w:sz w:val="18"/>
          <w:szCs w:val="18"/>
          <w:shd w:val="clear" w:color="auto" w:fill="FFFFFF"/>
        </w:rPr>
        <w:t>Capitolul 1.1.2. Palierul scarii principale</w:t>
      </w:r>
      <w:r w:rsidRPr="003E5C58">
        <w:rPr>
          <w:color w:val="333333"/>
          <w:sz w:val="18"/>
          <w:szCs w:val="18"/>
        </w:rPr>
        <w:br/>
      </w:r>
      <w:r w:rsidRPr="003E5C58">
        <w:rPr>
          <w:color w:val="333333"/>
          <w:sz w:val="18"/>
          <w:szCs w:val="18"/>
          <w:shd w:val="clear" w:color="auto" w:fill="FFFFFF"/>
        </w:rPr>
        <w:t>Capitolul 1.1.3. Balustrada</w:t>
      </w:r>
      <w:r w:rsidRPr="003E5C58">
        <w:rPr>
          <w:color w:val="333333"/>
          <w:sz w:val="18"/>
          <w:szCs w:val="18"/>
        </w:rPr>
        <w:br/>
      </w:r>
      <w:r w:rsidRPr="003E5C58">
        <w:rPr>
          <w:color w:val="333333"/>
          <w:sz w:val="18"/>
          <w:szCs w:val="18"/>
          <w:shd w:val="clear" w:color="auto" w:fill="FFFFFF"/>
        </w:rPr>
        <w:t>Capitolul 1.1.4. Peretii laterali</w:t>
      </w:r>
      <w:r w:rsidRPr="003E5C58">
        <w:rPr>
          <w:color w:val="333333"/>
          <w:sz w:val="18"/>
          <w:szCs w:val="18"/>
        </w:rPr>
        <w:br/>
      </w:r>
      <w:r w:rsidRPr="003E5C58">
        <w:rPr>
          <w:color w:val="333333"/>
          <w:sz w:val="18"/>
          <w:szCs w:val="18"/>
          <w:shd w:val="clear" w:color="auto" w:fill="FFFFFF"/>
        </w:rPr>
        <w:t>Capitolul 1.1.5. Lucrari diverse</w:t>
      </w:r>
      <w:r w:rsidRPr="003E5C58">
        <w:rPr>
          <w:color w:val="333333"/>
          <w:sz w:val="18"/>
          <w:szCs w:val="18"/>
        </w:rPr>
        <w:br/>
      </w:r>
      <w:r w:rsidRPr="003E5C58">
        <w:rPr>
          <w:color w:val="333333"/>
          <w:sz w:val="18"/>
          <w:szCs w:val="18"/>
          <w:shd w:val="clear" w:color="auto" w:fill="FFFFFF"/>
        </w:rPr>
        <w:t>Capitolul 1.2. Scarile din fata liceului spre subsol (2 buc)</w:t>
      </w:r>
      <w:r w:rsidRPr="003E5C58">
        <w:rPr>
          <w:color w:val="333333"/>
          <w:sz w:val="18"/>
          <w:szCs w:val="18"/>
        </w:rPr>
        <w:br/>
      </w:r>
      <w:r w:rsidRPr="003E5C58">
        <w:rPr>
          <w:color w:val="333333"/>
          <w:sz w:val="18"/>
          <w:szCs w:val="18"/>
          <w:shd w:val="clear" w:color="auto" w:fill="FFFFFF"/>
        </w:rPr>
        <w:t>Capitolul 1.2.1. Treptele, palier</w:t>
      </w:r>
      <w:r w:rsidRPr="003E5C58">
        <w:rPr>
          <w:color w:val="333333"/>
          <w:sz w:val="18"/>
          <w:szCs w:val="18"/>
        </w:rPr>
        <w:br/>
      </w:r>
      <w:r w:rsidRPr="003E5C58">
        <w:rPr>
          <w:color w:val="333333"/>
          <w:sz w:val="18"/>
          <w:szCs w:val="18"/>
          <w:shd w:val="clear" w:color="auto" w:fill="FFFFFF"/>
        </w:rPr>
        <w:t>Capitolul 1.2.2. Peretii laterali</w:t>
      </w:r>
      <w:r w:rsidRPr="003E5C58">
        <w:rPr>
          <w:color w:val="333333"/>
          <w:sz w:val="18"/>
          <w:szCs w:val="18"/>
        </w:rPr>
        <w:br/>
      </w:r>
      <w:r w:rsidRPr="003E5C58">
        <w:rPr>
          <w:color w:val="333333"/>
          <w:sz w:val="18"/>
          <w:szCs w:val="18"/>
          <w:shd w:val="clear" w:color="auto" w:fill="FFFFFF"/>
        </w:rPr>
        <w:t>Capitolul 1.3. Scarile laterale din fata liceului (3 buc)</w:t>
      </w:r>
      <w:r w:rsidRPr="003E5C58">
        <w:rPr>
          <w:color w:val="333333"/>
          <w:sz w:val="18"/>
          <w:szCs w:val="18"/>
        </w:rPr>
        <w:br/>
      </w:r>
      <w:r w:rsidRPr="003E5C58">
        <w:rPr>
          <w:color w:val="333333"/>
          <w:sz w:val="18"/>
          <w:szCs w:val="18"/>
          <w:shd w:val="clear" w:color="auto" w:fill="FFFFFF"/>
        </w:rPr>
        <w:t>Capitolul 1.4. Scara la blocul alimentar</w:t>
      </w:r>
      <w:r w:rsidRPr="003E5C58">
        <w:rPr>
          <w:color w:val="333333"/>
          <w:sz w:val="18"/>
          <w:szCs w:val="18"/>
        </w:rPr>
        <w:br/>
      </w:r>
      <w:r w:rsidRPr="003E5C58">
        <w:rPr>
          <w:color w:val="333333"/>
          <w:sz w:val="18"/>
          <w:szCs w:val="18"/>
          <w:shd w:val="clear" w:color="auto" w:fill="FFFFFF"/>
        </w:rPr>
        <w:t>Capitolul 1.4.1. Treptele, palier</w:t>
      </w:r>
      <w:r w:rsidRPr="003E5C58">
        <w:rPr>
          <w:color w:val="333333"/>
          <w:sz w:val="18"/>
          <w:szCs w:val="18"/>
        </w:rPr>
        <w:br/>
      </w:r>
      <w:r w:rsidRPr="003E5C58">
        <w:rPr>
          <w:color w:val="333333"/>
          <w:sz w:val="18"/>
          <w:szCs w:val="18"/>
          <w:shd w:val="clear" w:color="auto" w:fill="FFFFFF"/>
        </w:rPr>
        <w:t>Capitolul 1.4.2. Balustrada</w:t>
      </w:r>
      <w:r w:rsidRPr="003E5C58">
        <w:rPr>
          <w:color w:val="333333"/>
          <w:sz w:val="18"/>
          <w:szCs w:val="18"/>
        </w:rPr>
        <w:br/>
      </w:r>
      <w:r w:rsidRPr="003E5C58">
        <w:rPr>
          <w:color w:val="333333"/>
          <w:sz w:val="18"/>
          <w:szCs w:val="18"/>
          <w:shd w:val="clear" w:color="auto" w:fill="FFFFFF"/>
        </w:rPr>
        <w:t>Capitolul 1.4.3. Peretii laterali</w:t>
      </w:r>
      <w:r w:rsidRPr="003E5C58">
        <w:rPr>
          <w:color w:val="333333"/>
          <w:sz w:val="18"/>
          <w:szCs w:val="18"/>
        </w:rPr>
        <w:br/>
      </w:r>
      <w:r w:rsidRPr="003E5C58">
        <w:rPr>
          <w:color w:val="333333"/>
          <w:sz w:val="18"/>
          <w:szCs w:val="18"/>
          <w:shd w:val="clear" w:color="auto" w:fill="FFFFFF"/>
        </w:rPr>
        <w:t>Capitolul 1.5. Scarile laterale de intrare (2 buc)</w:t>
      </w:r>
      <w:r w:rsidRPr="003E5C58">
        <w:rPr>
          <w:color w:val="333333"/>
          <w:sz w:val="18"/>
          <w:szCs w:val="18"/>
        </w:rPr>
        <w:br/>
      </w:r>
      <w:r w:rsidRPr="003E5C58">
        <w:rPr>
          <w:color w:val="333333"/>
          <w:sz w:val="18"/>
          <w:szCs w:val="18"/>
          <w:shd w:val="clear" w:color="auto" w:fill="FFFFFF"/>
        </w:rPr>
        <w:t>Capitolul 1.5.1. Treptele, palier</w:t>
      </w:r>
      <w:r w:rsidRPr="003E5C58">
        <w:rPr>
          <w:color w:val="333333"/>
          <w:sz w:val="18"/>
          <w:szCs w:val="18"/>
        </w:rPr>
        <w:br/>
      </w:r>
      <w:r w:rsidRPr="003E5C58">
        <w:rPr>
          <w:color w:val="333333"/>
          <w:sz w:val="18"/>
          <w:szCs w:val="18"/>
          <w:shd w:val="clear" w:color="auto" w:fill="FFFFFF"/>
        </w:rPr>
        <w:t>Capitolul 1.5.2. Balustrada</w:t>
      </w:r>
      <w:r w:rsidRPr="003E5C58">
        <w:rPr>
          <w:color w:val="333333"/>
          <w:sz w:val="18"/>
          <w:szCs w:val="18"/>
        </w:rPr>
        <w:br/>
      </w:r>
      <w:r w:rsidRPr="003E5C58">
        <w:rPr>
          <w:color w:val="333333"/>
          <w:sz w:val="18"/>
          <w:szCs w:val="18"/>
          <w:shd w:val="clear" w:color="auto" w:fill="FFFFFF"/>
        </w:rPr>
        <w:t>Capitolul 1.5.3. Peretii laterali</w:t>
      </w:r>
      <w:r w:rsidRPr="003E5C58">
        <w:rPr>
          <w:color w:val="333333"/>
          <w:sz w:val="18"/>
          <w:szCs w:val="18"/>
        </w:rPr>
        <w:br/>
      </w:r>
      <w:r w:rsidRPr="003E5C58">
        <w:rPr>
          <w:color w:val="333333"/>
          <w:sz w:val="18"/>
          <w:szCs w:val="18"/>
          <w:shd w:val="clear" w:color="auto" w:fill="FFFFFF"/>
        </w:rPr>
        <w:t>Capitolul 1.6. Scarile laterale spre subsol (2 buc)</w:t>
      </w:r>
      <w:r w:rsidRPr="003E5C58">
        <w:rPr>
          <w:color w:val="333333"/>
          <w:sz w:val="18"/>
          <w:szCs w:val="18"/>
        </w:rPr>
        <w:br/>
      </w:r>
      <w:r w:rsidRPr="003E5C58">
        <w:rPr>
          <w:color w:val="333333"/>
          <w:sz w:val="18"/>
          <w:szCs w:val="18"/>
          <w:shd w:val="clear" w:color="auto" w:fill="FFFFFF"/>
        </w:rPr>
        <w:t>Capitolul 1.6.1. Treptele, palier</w:t>
      </w:r>
      <w:r w:rsidRPr="003E5C58">
        <w:rPr>
          <w:color w:val="333333"/>
          <w:sz w:val="18"/>
          <w:szCs w:val="18"/>
        </w:rPr>
        <w:br/>
      </w:r>
      <w:r w:rsidRPr="003E5C58">
        <w:rPr>
          <w:color w:val="333333"/>
          <w:sz w:val="18"/>
          <w:szCs w:val="18"/>
          <w:shd w:val="clear" w:color="auto" w:fill="FFFFFF"/>
        </w:rPr>
        <w:t>Capitolul 1.6.2. Peretii laterali</w:t>
      </w:r>
      <w:r w:rsidRPr="003E5C58">
        <w:rPr>
          <w:color w:val="333333"/>
          <w:sz w:val="18"/>
          <w:szCs w:val="18"/>
        </w:rPr>
        <w:br/>
      </w:r>
      <w:r w:rsidRPr="003E5C58">
        <w:rPr>
          <w:color w:val="333333"/>
          <w:sz w:val="18"/>
          <w:szCs w:val="18"/>
          <w:shd w:val="clear" w:color="auto" w:fill="FFFFFF"/>
        </w:rPr>
        <w:t>Capitolul 1.7. Scarile laterale de rezerva (2 buc)</w:t>
      </w:r>
      <w:r w:rsidRPr="003E5C58">
        <w:rPr>
          <w:color w:val="333333"/>
          <w:sz w:val="18"/>
          <w:szCs w:val="18"/>
        </w:rPr>
        <w:br/>
      </w:r>
      <w:r w:rsidRPr="003E5C58">
        <w:rPr>
          <w:color w:val="333333"/>
          <w:sz w:val="18"/>
          <w:szCs w:val="18"/>
          <w:shd w:val="clear" w:color="auto" w:fill="FFFFFF"/>
        </w:rPr>
        <w:t>Capitolul 1.7.1. Treptele, palier</w:t>
      </w:r>
      <w:r w:rsidRPr="003E5C58">
        <w:rPr>
          <w:color w:val="333333"/>
          <w:sz w:val="18"/>
          <w:szCs w:val="18"/>
        </w:rPr>
        <w:br/>
      </w:r>
      <w:r w:rsidRPr="003E5C58">
        <w:rPr>
          <w:color w:val="333333"/>
          <w:sz w:val="18"/>
          <w:szCs w:val="18"/>
          <w:shd w:val="clear" w:color="auto" w:fill="FFFFFF"/>
        </w:rPr>
        <w:t>Capitolul 1.7.2. Balustrada</w:t>
      </w:r>
      <w:r w:rsidRPr="003E5C58">
        <w:rPr>
          <w:color w:val="333333"/>
          <w:sz w:val="18"/>
          <w:szCs w:val="18"/>
        </w:rPr>
        <w:br/>
      </w:r>
      <w:r w:rsidRPr="003E5C58">
        <w:rPr>
          <w:color w:val="333333"/>
          <w:sz w:val="18"/>
          <w:szCs w:val="18"/>
          <w:shd w:val="clear" w:color="auto" w:fill="FFFFFF"/>
        </w:rPr>
        <w:t>Capitolul 1.7.3. Peretii laterali</w:t>
      </w:r>
      <w:r w:rsidRPr="003E5C58">
        <w:rPr>
          <w:color w:val="333333"/>
          <w:sz w:val="18"/>
          <w:szCs w:val="18"/>
        </w:rPr>
        <w:br/>
      </w:r>
      <w:r w:rsidRPr="003E5C58">
        <w:rPr>
          <w:color w:val="333333"/>
          <w:sz w:val="18"/>
          <w:szCs w:val="18"/>
          <w:shd w:val="clear" w:color="auto" w:fill="FFFFFF"/>
        </w:rPr>
        <w:t>Capitolul 1.8. Evacuarea molozul</w:t>
      </w:r>
    </w:p>
    <w:p w14:paraId="2E07EE01" w14:textId="77777777" w:rsidR="005E48CB" w:rsidRDefault="005E48CB" w:rsidP="003423B4">
      <w:pPr>
        <w:jc w:val="both"/>
        <w:rPr>
          <w:b/>
          <w:noProof w:val="0"/>
          <w:spacing w:val="-2"/>
          <w:sz w:val="22"/>
        </w:rPr>
        <w:sectPr w:rsidR="005E48CB" w:rsidSect="005E48CB">
          <w:type w:val="continuous"/>
          <w:pgSz w:w="11906" w:h="16838"/>
          <w:pgMar w:top="709" w:right="1440" w:bottom="1440" w:left="1440" w:header="708" w:footer="708" w:gutter="0"/>
          <w:cols w:num="2" w:space="708"/>
          <w:docGrid w:linePitch="360"/>
        </w:sectPr>
      </w:pPr>
    </w:p>
    <w:p w14:paraId="7617032D" w14:textId="77777777" w:rsidR="005E48CB" w:rsidRDefault="005E48CB" w:rsidP="003423B4">
      <w:pPr>
        <w:jc w:val="both"/>
        <w:rPr>
          <w:b/>
          <w:noProof w:val="0"/>
          <w:spacing w:val="-2"/>
          <w:sz w:val="22"/>
        </w:rPr>
      </w:pPr>
    </w:p>
    <w:p w14:paraId="61B03973" w14:textId="171E079E" w:rsidR="00233538" w:rsidRPr="00FF430B" w:rsidRDefault="0003591A" w:rsidP="003423B4">
      <w:pPr>
        <w:jc w:val="both"/>
        <w:rPr>
          <w:b/>
          <w:lang w:val="ro-MD"/>
        </w:rPr>
      </w:pPr>
      <w:r w:rsidRPr="00FF430B">
        <w:rPr>
          <w:b/>
          <w:lang w:val="ro-MD"/>
        </w:rPr>
        <w:t>2. Informaţii şi proiectare</w:t>
      </w:r>
    </w:p>
    <w:p w14:paraId="72B5E073" w14:textId="2A14F672" w:rsidR="003423B4" w:rsidRPr="00FC0414" w:rsidRDefault="003423B4" w:rsidP="003423B4">
      <w:pPr>
        <w:jc w:val="both"/>
        <w:rPr>
          <w:color w:val="0070C0"/>
          <w:lang w:val="en-US"/>
        </w:rPr>
      </w:pPr>
      <w:r w:rsidRPr="003423B4">
        <w:rPr>
          <w:color w:val="0070C0"/>
          <w:lang w:val="en-US"/>
        </w:rPr>
        <w:t>Autoritatea contractată dispune</w:t>
      </w:r>
      <w:r w:rsidR="00376CEC">
        <w:rPr>
          <w:color w:val="0070C0"/>
          <w:lang w:val="en-US"/>
        </w:rPr>
        <w:t xml:space="preserve"> de</w:t>
      </w:r>
      <w:r w:rsidRPr="003423B4">
        <w:rPr>
          <w:color w:val="0070C0"/>
          <w:lang w:val="en-US"/>
        </w:rPr>
        <w:t xml:space="preserve"> deviz</w:t>
      </w:r>
      <w:r w:rsidR="00376CEC">
        <w:rPr>
          <w:color w:val="0070C0"/>
          <w:lang w:val="en-US"/>
        </w:rPr>
        <w:t xml:space="preserve"> verificat</w:t>
      </w:r>
      <w:r w:rsidRPr="003423B4">
        <w:rPr>
          <w:color w:val="0070C0"/>
          <w:lang w:val="en-US"/>
        </w:rPr>
        <w:t xml:space="preserve"> pentru efectuarea lucrărilor</w:t>
      </w:r>
      <w:r w:rsidR="00376CEC">
        <w:rPr>
          <w:color w:val="0070C0"/>
          <w:lang w:val="en-US"/>
        </w:rPr>
        <w:t>.</w:t>
      </w:r>
    </w:p>
    <w:p w14:paraId="4C5A1AA3" w14:textId="77777777" w:rsidR="003423B4" w:rsidRDefault="003423B4" w:rsidP="003423B4">
      <w:pPr>
        <w:jc w:val="both"/>
        <w:rPr>
          <w:b/>
          <w:lang w:val="ro-MD"/>
        </w:rPr>
      </w:pPr>
    </w:p>
    <w:p w14:paraId="41205B61" w14:textId="34D0E125" w:rsidR="00233538" w:rsidRPr="00FF430B" w:rsidRDefault="0003591A" w:rsidP="003423B4">
      <w:pPr>
        <w:jc w:val="both"/>
        <w:rPr>
          <w:b/>
          <w:lang w:val="ro-MD"/>
        </w:rPr>
      </w:pPr>
      <w:r w:rsidRPr="00FF430B">
        <w:rPr>
          <w:b/>
          <w:lang w:val="ro-MD"/>
        </w:rPr>
        <w:t>3. Materiale, compatibilităţi, reglementări tehnice şi standarde utilizate</w:t>
      </w:r>
    </w:p>
    <w:p w14:paraId="5AB50DF7" w14:textId="0742DCC5" w:rsidR="003423B4" w:rsidRPr="003423B4" w:rsidRDefault="0051188A" w:rsidP="003423B4">
      <w:pPr>
        <w:pStyle w:val="Corptext"/>
        <w:jc w:val="both"/>
        <w:rPr>
          <w:color w:val="0070C0"/>
        </w:rPr>
      </w:pPr>
      <w:r>
        <w:rPr>
          <w:color w:val="0070C0"/>
        </w:rPr>
        <w:t xml:space="preserve">      </w:t>
      </w:r>
      <w:r w:rsidR="003423B4"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w:t>
      </w:r>
      <w:r w:rsidR="003423B4" w:rsidRPr="00AD3E99">
        <w:rPr>
          <w:color w:val="0070C0"/>
        </w:rPr>
        <w:t>şi responsabilul tehnic,</w:t>
      </w:r>
      <w:r w:rsidR="003423B4" w:rsidRPr="003423B4">
        <w:rPr>
          <w:color w:val="0070C0"/>
        </w:rPr>
        <w:t xml:space="preserve"> precum la necesitate vor trece testările de laborator.</w:t>
      </w:r>
    </w:p>
    <w:p w14:paraId="70CC699B" w14:textId="77777777" w:rsidR="00233538" w:rsidRPr="00FF430B" w:rsidRDefault="0003591A" w:rsidP="003423B4">
      <w:pPr>
        <w:jc w:val="both"/>
        <w:rPr>
          <w:b/>
          <w:lang w:val="ro-MD"/>
        </w:rPr>
      </w:pPr>
      <w:r w:rsidRPr="00FF430B">
        <w:rPr>
          <w:b/>
          <w:lang w:val="ro-MD"/>
        </w:rPr>
        <w:t>4. Mostre</w:t>
      </w:r>
    </w:p>
    <w:p w14:paraId="6CFC4FEC" w14:textId="61E58614" w:rsidR="00233538" w:rsidRPr="003423B4" w:rsidRDefault="0051188A" w:rsidP="003423B4">
      <w:pPr>
        <w:jc w:val="both"/>
        <w:rPr>
          <w:color w:val="0070C0"/>
          <w:lang w:val="ro-MD"/>
        </w:rPr>
      </w:pPr>
      <w:r>
        <w:rPr>
          <w:color w:val="0070C0"/>
          <w:lang w:val="en-US"/>
        </w:rPr>
        <w:t xml:space="preserve">     </w:t>
      </w:r>
      <w:r w:rsidR="003423B4" w:rsidRPr="003423B4">
        <w:rPr>
          <w:color w:val="0070C0"/>
          <w:lang w:val="en-US"/>
        </w:rPr>
        <w:t>Mostrele la lucrările ascunse vor fi predispuse conform cerinţelor, normativelor şi legislaţiei în vigoare a Republicii Moldova</w:t>
      </w:r>
      <w:r w:rsidR="0003591A" w:rsidRPr="003423B4">
        <w:rPr>
          <w:color w:val="0070C0"/>
          <w:lang w:val="ro-MD"/>
        </w:rPr>
        <w:t>.</w:t>
      </w:r>
    </w:p>
    <w:p w14:paraId="2693113D" w14:textId="77777777" w:rsidR="00233538" w:rsidRPr="00FF430B" w:rsidRDefault="00316C81" w:rsidP="003423B4">
      <w:pPr>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50D0CC14" w14:textId="7AEC29E3" w:rsidR="003423B4" w:rsidRPr="003423B4" w:rsidRDefault="0051188A" w:rsidP="003423B4">
      <w:pPr>
        <w:jc w:val="both"/>
        <w:rPr>
          <w:color w:val="0070C0"/>
          <w:lang w:val="en-US"/>
        </w:rPr>
      </w:pPr>
      <w:r>
        <w:rPr>
          <w:color w:val="0070C0"/>
          <w:lang w:val="en-US"/>
        </w:rPr>
        <w:t xml:space="preserve">     </w:t>
      </w:r>
      <w:r w:rsidR="003423B4" w:rsidRPr="003423B4">
        <w:rPr>
          <w:color w:val="0070C0"/>
          <w:lang w:val="en-US"/>
        </w:rPr>
        <w:t xml:space="preserve">Transportarea, manipularea şi depozitarea materialelor utilizate; protecţia lucrărilor în funcţie de condiţiile atmosferice; protecţia construcţiilor şi teritoriilor aferente sunt în sarcina Ofertantului desemnat învingător. </w:t>
      </w:r>
    </w:p>
    <w:p w14:paraId="3EFA90BF" w14:textId="77777777" w:rsidR="00233538" w:rsidRPr="00FF430B" w:rsidRDefault="0003591A" w:rsidP="0051188A">
      <w:pPr>
        <w:jc w:val="both"/>
        <w:rPr>
          <w:b/>
          <w:lang w:val="ro-MD"/>
        </w:rPr>
      </w:pPr>
      <w:r w:rsidRPr="00FF430B">
        <w:rPr>
          <w:b/>
          <w:lang w:val="ro-MD"/>
        </w:rPr>
        <w:t>6. Încercări, instrucţiuni, garanţii ale furnizorilor, desene şi scheme de execuţie</w:t>
      </w:r>
    </w:p>
    <w:p w14:paraId="4B9DC472" w14:textId="6C88106F" w:rsidR="0051188A" w:rsidRPr="0051188A" w:rsidRDefault="0051188A" w:rsidP="0051188A">
      <w:pPr>
        <w:ind w:hanging="12"/>
        <w:jc w:val="both"/>
        <w:rPr>
          <w:color w:val="0070C0"/>
          <w:lang w:val="en-US"/>
        </w:rPr>
      </w:pPr>
      <w:r>
        <w:rPr>
          <w:lang w:val="en-US"/>
        </w:rPr>
        <w:t xml:space="preserve">       </w:t>
      </w:r>
      <w:r w:rsidR="003E5C58" w:rsidRPr="00376CEC">
        <w:rPr>
          <w:b/>
          <w:color w:val="0070C0"/>
          <w:lang w:val="ro-MD"/>
        </w:rPr>
        <w:t>Nu se aplică</w:t>
      </w:r>
    </w:p>
    <w:p w14:paraId="7E0B200D" w14:textId="77777777" w:rsidR="00233538" w:rsidRPr="00FF430B" w:rsidRDefault="0003591A" w:rsidP="0051188A">
      <w:pPr>
        <w:jc w:val="both"/>
        <w:rPr>
          <w:b/>
          <w:lang w:val="ro-MD"/>
        </w:rPr>
      </w:pPr>
      <w:r w:rsidRPr="00FF430B">
        <w:rPr>
          <w:b/>
          <w:lang w:val="ro-MD"/>
        </w:rPr>
        <w:t>7. Remedierea viciilor ascunse şi a defectelor</w:t>
      </w:r>
    </w:p>
    <w:p w14:paraId="748908DA" w14:textId="77777777" w:rsidR="0051188A" w:rsidRPr="0051188A" w:rsidRDefault="0051188A" w:rsidP="0051188A">
      <w:pPr>
        <w:pStyle w:val="Corptext"/>
        <w:ind w:leftChars="59" w:left="142" w:firstLine="284"/>
        <w:jc w:val="both"/>
        <w:rPr>
          <w:color w:val="0070C0"/>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p>
    <w:p w14:paraId="35F493B0" w14:textId="77777777" w:rsidR="00233538" w:rsidRPr="00FF430B" w:rsidRDefault="0003591A" w:rsidP="0051188A">
      <w:pPr>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51188A">
      <w:pPr>
        <w:jc w:val="both"/>
        <w:rPr>
          <w:b/>
          <w:lang w:val="ro-MD"/>
        </w:rPr>
      </w:pPr>
      <w:r w:rsidRPr="00FF430B">
        <w:rPr>
          <w:b/>
          <w:lang w:val="ro-MD"/>
        </w:rPr>
        <w:t>9. Parametrii de calcul ai elementelor constructive</w:t>
      </w:r>
    </w:p>
    <w:p w14:paraId="189EC0C3" w14:textId="45E7FEC0" w:rsidR="00D0006C" w:rsidRDefault="00D0006C" w:rsidP="00D0006C">
      <w:pPr>
        <w:ind w:leftChars="-118" w:left="-2" w:hangingChars="117" w:hanging="281"/>
        <w:jc w:val="both"/>
        <w:rPr>
          <w:lang w:val="en-US"/>
        </w:rPr>
      </w:pPr>
      <w:r>
        <w:rPr>
          <w:lang w:val="en-US"/>
        </w:rPr>
        <w:lastRenderedPageBreak/>
        <w:t xml:space="preserve">               </w:t>
      </w:r>
      <w:r w:rsidRPr="00D0006C">
        <w:rPr>
          <w:color w:val="0070C0"/>
          <w:lang w:val="en-US"/>
        </w:rPr>
        <w:t>Sarcinile luate în calcul: seismicitatea, acţiunile, alţi parametri sunt redate în documentația de proiect.</w:t>
      </w:r>
    </w:p>
    <w:p w14:paraId="43F285FE" w14:textId="3ACCE8AF" w:rsidR="00233538" w:rsidRDefault="0003591A" w:rsidP="0051188A">
      <w:pPr>
        <w:jc w:val="both"/>
        <w:rPr>
          <w:b/>
          <w:lang w:val="ro-MD"/>
        </w:rPr>
      </w:pPr>
      <w:r w:rsidRPr="00FF430B">
        <w:rPr>
          <w:b/>
          <w:lang w:val="ro-MD"/>
        </w:rPr>
        <w:t>10. Criterii privind calculul sistemelor de încălzire, ventilare şi condiţionare a aerului</w:t>
      </w:r>
      <w:r w:rsidR="00376CEC">
        <w:rPr>
          <w:b/>
          <w:lang w:val="ro-MD"/>
        </w:rPr>
        <w:t>:</w:t>
      </w:r>
    </w:p>
    <w:p w14:paraId="4A0B3B1D" w14:textId="53E02082" w:rsidR="00233538" w:rsidRPr="00376CEC" w:rsidRDefault="00376CEC" w:rsidP="00376CEC">
      <w:pPr>
        <w:jc w:val="both"/>
        <w:rPr>
          <w:b/>
          <w:lang w:val="ro-MD"/>
        </w:rPr>
      </w:pPr>
      <w:r>
        <w:rPr>
          <w:b/>
          <w:lang w:val="ro-MD"/>
        </w:rPr>
        <w:t xml:space="preserve">           </w:t>
      </w:r>
      <w:r w:rsidRPr="00376CEC">
        <w:rPr>
          <w:b/>
          <w:color w:val="0070C0"/>
          <w:lang w:val="ro-MD"/>
        </w:rPr>
        <w:t xml:space="preserve">  Nu se aplică</w:t>
      </w:r>
    </w:p>
    <w:p w14:paraId="2BE79935" w14:textId="77777777" w:rsidR="00233538" w:rsidRPr="00FF430B" w:rsidRDefault="0003591A" w:rsidP="00AD3E99">
      <w:pPr>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002C90">
      <w:pPr>
        <w:jc w:val="both"/>
        <w:rPr>
          <w:b/>
          <w:lang w:val="ro-MD"/>
        </w:rPr>
      </w:pPr>
      <w:r w:rsidRPr="00FF430B">
        <w:rPr>
          <w:b/>
          <w:lang w:val="ro-MD"/>
        </w:rPr>
        <w:t>12. Cerinţe privind montarea utilajelor şi a instalaţiilor</w:t>
      </w:r>
    </w:p>
    <w:p w14:paraId="735C7335" w14:textId="583E688C" w:rsidR="00002C90" w:rsidRPr="00002C90" w:rsidRDefault="00002C90" w:rsidP="00196AB4">
      <w:pPr>
        <w:ind w:firstLine="709"/>
        <w:jc w:val="both"/>
        <w:rPr>
          <w:color w:val="0070C0"/>
          <w:lang w:val="ro-MD"/>
        </w:rPr>
      </w:pPr>
      <w:r w:rsidRPr="00002C90">
        <w:rPr>
          <w:color w:val="0070C0"/>
          <w:lang w:val="ro-MD"/>
        </w:rPr>
        <w:t>Lucrul de construcții –montaj si de ridecare la alte nivele se vor face cu ajutorul macaraleiautoși cu ajutorul utilajelor și echipamentelor speciale.</w:t>
      </w:r>
    </w:p>
    <w:p w14:paraId="33E0FADA" w14:textId="77777777" w:rsidR="00233538" w:rsidRPr="00FF430B" w:rsidRDefault="0003591A" w:rsidP="00002C90">
      <w:pPr>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002C90">
      <w:pPr>
        <w:jc w:val="both"/>
        <w:rPr>
          <w:b/>
          <w:lang w:val="ro-MD"/>
        </w:rPr>
      </w:pPr>
      <w:r w:rsidRPr="00FF430B">
        <w:rPr>
          <w:b/>
          <w:lang w:val="ro-MD"/>
        </w:rPr>
        <w:t>14. Articole, produse şi piese necesare instalaţiilor</w:t>
      </w:r>
    </w:p>
    <w:p w14:paraId="091069AB" w14:textId="72C5491D" w:rsidR="00233538" w:rsidRPr="00A25BDD" w:rsidRDefault="00A25BDD" w:rsidP="00196AB4">
      <w:pPr>
        <w:ind w:firstLine="709"/>
        <w:jc w:val="both"/>
        <w:rPr>
          <w:color w:val="0070C0"/>
          <w:lang w:val="ro-MD"/>
        </w:rPr>
      </w:pPr>
      <w:r w:rsidRPr="00A25BDD">
        <w:rPr>
          <w:color w:val="0070C0"/>
          <w:lang w:val="ro-MD"/>
        </w:rPr>
        <w:t>Conform Devizului proiect Forma 1</w:t>
      </w:r>
    </w:p>
    <w:p w14:paraId="55B269D6" w14:textId="77777777" w:rsidR="00233538" w:rsidRPr="00002C90" w:rsidRDefault="0003591A" w:rsidP="00002C90">
      <w:pPr>
        <w:jc w:val="both"/>
        <w:rPr>
          <w:b/>
          <w:lang w:val="ro-MD"/>
        </w:rPr>
      </w:pPr>
      <w:r w:rsidRPr="00002C90">
        <w:rPr>
          <w:b/>
          <w:lang w:val="ro-MD"/>
        </w:rPr>
        <w:t>15. Echipamentele, instalaţiile, utilajele, sculele, instrumentele, dispozitivele şi alte obiecte necesare pentru executarea lucrărilor</w:t>
      </w:r>
    </w:p>
    <w:p w14:paraId="389310BB" w14:textId="3AEB595A" w:rsidR="00233538" w:rsidRDefault="00002C90" w:rsidP="00002C90">
      <w:pPr>
        <w:jc w:val="both"/>
        <w:rPr>
          <w:color w:val="0070C0"/>
          <w:lang w:val="ro-MD"/>
        </w:rPr>
      </w:pPr>
      <w:r>
        <w:rPr>
          <w:lang w:val="ro-MD"/>
        </w:rPr>
        <w:t xml:space="preserve">          </w:t>
      </w:r>
      <w:r w:rsidRPr="00002C90">
        <w:rPr>
          <w:color w:val="0070C0"/>
          <w:lang w:val="ro-MD"/>
        </w:rPr>
        <w:t>Înaintea demarării lucrărilor de construcție a obiectivului este necesar de îndeplinit:</w:t>
      </w:r>
    </w:p>
    <w:p w14:paraId="0910710F" w14:textId="77777777" w:rsidR="003E5C58" w:rsidRPr="003E5C58" w:rsidRDefault="003E5C58" w:rsidP="00002C90">
      <w:pPr>
        <w:jc w:val="both"/>
        <w:rPr>
          <w:color w:val="0070C0"/>
        </w:rPr>
      </w:pPr>
    </w:p>
    <w:p w14:paraId="7CF5B58A" w14:textId="22B7E3F0" w:rsidR="00233538" w:rsidRPr="00A25BDD" w:rsidRDefault="0003591A" w:rsidP="00FC0414">
      <w:pPr>
        <w:jc w:val="both"/>
        <w:rPr>
          <w:b/>
          <w:lang w:val="ro-MD"/>
        </w:rPr>
      </w:pPr>
      <w:r w:rsidRPr="00A25BDD">
        <w:rPr>
          <w:b/>
          <w:lang w:val="ro-MD"/>
        </w:rPr>
        <w:t>16. Definiţii</w:t>
      </w:r>
      <w:r w:rsidR="00A25BDD" w:rsidRPr="00A25BDD">
        <w:rPr>
          <w:b/>
          <w:lang w:val="ro-MD"/>
        </w:rPr>
        <w:t>:</w:t>
      </w:r>
    </w:p>
    <w:p w14:paraId="6EACC7E8" w14:textId="769502E3" w:rsidR="00BB7C8F" w:rsidRPr="00BB7C8F" w:rsidRDefault="00BB7C8F" w:rsidP="00BB7C8F">
      <w:pPr>
        <w:shd w:val="clear" w:color="auto" w:fill="FFFFFF" w:themeFill="background1"/>
        <w:tabs>
          <w:tab w:val="left" w:pos="0"/>
          <w:tab w:val="left" w:pos="284"/>
          <w:tab w:val="left" w:pos="426"/>
        </w:tabs>
        <w:ind w:left="284"/>
        <w:rPr>
          <w:noProof w:val="0"/>
          <w:color w:val="0070C0"/>
          <w:lang w:val="ro-MD" w:eastAsia="ru-RU"/>
        </w:rPr>
      </w:pPr>
      <w:r w:rsidRPr="00BB7C8F">
        <w:rPr>
          <w:b/>
          <w:noProof w:val="0"/>
          <w:color w:val="0070C0"/>
          <w:lang w:val="ro-MD" w:eastAsia="ru-RU"/>
        </w:rPr>
        <w:t xml:space="preserve">   </w:t>
      </w:r>
      <w:r w:rsidR="00A25BDD" w:rsidRPr="00BB7C8F">
        <w:rPr>
          <w:noProof w:val="0"/>
          <w:color w:val="0070C0"/>
          <w:lang w:val="ro-MD" w:eastAsia="ru-RU"/>
        </w:rPr>
        <w:t>Perioada estivală (Luna iunie-august)</w:t>
      </w:r>
      <w:r w:rsidR="00376CEC">
        <w:rPr>
          <w:noProof w:val="0"/>
          <w:color w:val="0070C0"/>
          <w:lang w:val="ro-MD" w:eastAsia="ru-RU"/>
        </w:rPr>
        <w:t xml:space="preserve"> coordonat cu Beneficiarul</w:t>
      </w:r>
      <w:r w:rsidRPr="00BB7C8F">
        <w:rPr>
          <w:noProof w:val="0"/>
          <w:color w:val="0070C0"/>
          <w:lang w:val="ro-MD" w:eastAsia="ru-RU"/>
        </w:rPr>
        <w:t>:</w:t>
      </w:r>
      <w:r w:rsidR="00A25BDD" w:rsidRPr="00BB7C8F">
        <w:rPr>
          <w:noProof w:val="0"/>
          <w:color w:val="0070C0"/>
          <w:lang w:val="ro-MD" w:eastAsia="ru-RU"/>
        </w:rPr>
        <w:t xml:space="preserve">   </w:t>
      </w:r>
    </w:p>
    <w:p w14:paraId="794266A4" w14:textId="75C67949" w:rsidR="00233538" w:rsidRPr="003E5C58" w:rsidRDefault="00BB7C8F" w:rsidP="003E5C58">
      <w:pPr>
        <w:shd w:val="clear" w:color="auto" w:fill="FFFFFF" w:themeFill="background1"/>
        <w:tabs>
          <w:tab w:val="left" w:pos="0"/>
          <w:tab w:val="left" w:pos="284"/>
          <w:tab w:val="left" w:pos="426"/>
        </w:tabs>
        <w:ind w:left="284"/>
        <w:rPr>
          <w:color w:val="0070C0"/>
          <w:lang w:eastAsia="ru-RU"/>
        </w:rPr>
      </w:pPr>
      <w:r w:rsidRPr="00BB7C8F">
        <w:rPr>
          <w:noProof w:val="0"/>
          <w:color w:val="0070C0"/>
          <w:lang w:val="ro-MD" w:eastAsia="ru-RU"/>
        </w:rPr>
        <w:t xml:space="preserve">                             </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18D6104F" w14:textId="77777777" w:rsidR="00D0006C" w:rsidRPr="00D0006C" w:rsidRDefault="00D0006C" w:rsidP="00D0006C">
      <w:pPr>
        <w:ind w:leftChars="-59" w:left="-142" w:firstLine="283"/>
        <w:jc w:val="both"/>
        <w:rPr>
          <w:b/>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5779C265" w:rsidR="00F4030F" w:rsidRPr="00A25BDD" w:rsidRDefault="00A25BDD" w:rsidP="00A25BDD">
      <w:pPr>
        <w:ind w:firstLine="709"/>
        <w:jc w:val="both"/>
        <w:rPr>
          <w:color w:val="0070C0"/>
          <w:lang w:val="ro-MD"/>
        </w:rPr>
      </w:pPr>
      <w:r w:rsidRPr="00A25BDD">
        <w:rPr>
          <w:color w:val="0070C0"/>
          <w:lang w:val="ro-MD"/>
        </w:rPr>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1DFA242B"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3E5C58">
        <w:rPr>
          <w:lang w:val="ro-MD"/>
        </w:rPr>
        <w:t>11</w:t>
      </w:r>
      <w:r w:rsidRPr="00FF430B">
        <w:rPr>
          <w:lang w:val="ro-MD"/>
        </w:rPr>
        <w:t>"</w:t>
      </w:r>
      <w:r w:rsidR="00E92340">
        <w:rPr>
          <w:lang w:val="ro-MD"/>
        </w:rPr>
        <w:t xml:space="preserve"> </w:t>
      </w:r>
      <w:r w:rsidR="005E48CB">
        <w:rPr>
          <w:lang w:val="ro-MD"/>
        </w:rPr>
        <w:t>ma</w:t>
      </w:r>
      <w:r w:rsidR="003E5C58">
        <w:rPr>
          <w:lang w:val="ro-MD"/>
        </w:rPr>
        <w:t>i</w:t>
      </w:r>
      <w:r w:rsidR="00376CEC">
        <w:rPr>
          <w:lang w:val="ro-MD"/>
        </w:rPr>
        <w:t xml:space="preserve"> </w:t>
      </w:r>
      <w:r w:rsidR="00E92340">
        <w:rPr>
          <w:lang w:val="ro-MD"/>
        </w:rPr>
        <w:t>202</w:t>
      </w:r>
      <w:r w:rsidR="005E48CB">
        <w:rPr>
          <w:lang w:val="ro-MD"/>
        </w:rPr>
        <w:t>6</w:t>
      </w:r>
    </w:p>
    <w:p w14:paraId="089A9836" w14:textId="77777777" w:rsidR="000E4D7D" w:rsidRDefault="000E4D7D" w:rsidP="00196AB4">
      <w:pPr>
        <w:jc w:val="both"/>
        <w:rPr>
          <w:b/>
          <w:lang w:val="ro-MD"/>
        </w:rPr>
      </w:pPr>
    </w:p>
    <w:tbl>
      <w:tblPr>
        <w:tblW w:w="0" w:type="auto"/>
        <w:tblLayout w:type="fixed"/>
        <w:tblLook w:val="0000" w:firstRow="0" w:lastRow="0" w:firstColumn="0" w:lastColumn="0" w:noHBand="0" w:noVBand="0"/>
      </w:tblPr>
      <w:tblGrid>
        <w:gridCol w:w="4786"/>
        <w:gridCol w:w="5245"/>
      </w:tblGrid>
      <w:tr w:rsidR="00AC3372" w14:paraId="3E19317E" w14:textId="77777777" w:rsidTr="00465084">
        <w:tc>
          <w:tcPr>
            <w:tcW w:w="4786" w:type="dxa"/>
            <w:tcBorders>
              <w:top w:val="nil"/>
              <w:left w:val="nil"/>
              <w:bottom w:val="single" w:sz="6" w:space="0" w:color="auto"/>
              <w:right w:val="nil"/>
            </w:tcBorders>
          </w:tcPr>
          <w:p w14:paraId="0E83506A" w14:textId="77777777" w:rsidR="00AC3372" w:rsidRPr="005F63FA" w:rsidRDefault="00AC3372" w:rsidP="00465084">
            <w:pPr>
              <w:jc w:val="center"/>
              <w:rPr>
                <w:b/>
                <w:bCs/>
                <w:sz w:val="32"/>
                <w:szCs w:val="32"/>
                <w:lang w:val="en-US"/>
              </w:rPr>
            </w:pPr>
            <w:r w:rsidRPr="005F63FA">
              <w:rPr>
                <w:b/>
                <w:bCs/>
                <w:sz w:val="32"/>
                <w:szCs w:val="32"/>
                <w:lang w:val="en-US"/>
              </w:rPr>
              <w:t>Lucrari de reparatie a scarilor exterioare a Liceului Teoretic "Nicolae Iorga"</w:t>
            </w:r>
          </w:p>
        </w:tc>
        <w:tc>
          <w:tcPr>
            <w:tcW w:w="5245" w:type="dxa"/>
            <w:tcBorders>
              <w:top w:val="nil"/>
              <w:left w:val="nil"/>
              <w:bottom w:val="nil"/>
              <w:right w:val="nil"/>
            </w:tcBorders>
          </w:tcPr>
          <w:p w14:paraId="5EB0B7F7" w14:textId="77777777" w:rsidR="00AC3372" w:rsidRDefault="00AC3372" w:rsidP="00465084">
            <w:pPr>
              <w:jc w:val="right"/>
              <w:rPr>
                <w:sz w:val="22"/>
                <w:szCs w:val="22"/>
                <w:lang w:val="en-US"/>
              </w:rPr>
            </w:pPr>
            <w:r>
              <w:rPr>
                <w:sz w:val="22"/>
                <w:szCs w:val="22"/>
                <w:lang w:val="en-US"/>
              </w:rPr>
              <w:t>Formular Nr.1D</w:t>
            </w:r>
          </w:p>
          <w:p w14:paraId="3C8E672E" w14:textId="77777777" w:rsidR="00AC3372" w:rsidRDefault="00AC3372" w:rsidP="00465084">
            <w:pPr>
              <w:jc w:val="right"/>
              <w:rPr>
                <w:sz w:val="16"/>
                <w:szCs w:val="16"/>
              </w:rPr>
            </w:pPr>
            <w:r>
              <w:rPr>
                <w:sz w:val="16"/>
                <w:szCs w:val="16"/>
                <w:lang w:val="en-US"/>
              </w:rPr>
              <w:t>WinCmeta</w:t>
            </w:r>
          </w:p>
        </w:tc>
      </w:tr>
      <w:tr w:rsidR="00AC3372" w14:paraId="6DF168D8" w14:textId="77777777" w:rsidTr="00465084">
        <w:tc>
          <w:tcPr>
            <w:tcW w:w="4786" w:type="dxa"/>
            <w:tcBorders>
              <w:top w:val="nil"/>
              <w:left w:val="nil"/>
              <w:bottom w:val="nil"/>
              <w:right w:val="nil"/>
            </w:tcBorders>
          </w:tcPr>
          <w:p w14:paraId="678C8A2F" w14:textId="77777777" w:rsidR="00AC3372" w:rsidRDefault="00AC3372" w:rsidP="00465084">
            <w:pPr>
              <w:jc w:val="center"/>
            </w:pPr>
            <w:r>
              <w:t>(</w:t>
            </w:r>
            <w:r>
              <w:rPr>
                <w:lang w:val="en-US"/>
              </w:rPr>
              <w:t>denumirea obiectivului)</w:t>
            </w:r>
          </w:p>
        </w:tc>
        <w:tc>
          <w:tcPr>
            <w:tcW w:w="5245" w:type="dxa"/>
            <w:tcBorders>
              <w:top w:val="nil"/>
              <w:left w:val="nil"/>
              <w:bottom w:val="nil"/>
              <w:right w:val="nil"/>
            </w:tcBorders>
          </w:tcPr>
          <w:p w14:paraId="159E1DFE" w14:textId="77777777" w:rsidR="00AC3372" w:rsidRDefault="00AC3372" w:rsidP="00465084">
            <w:pPr>
              <w:jc w:val="center"/>
            </w:pPr>
          </w:p>
        </w:tc>
      </w:tr>
    </w:tbl>
    <w:p w14:paraId="615022EC" w14:textId="77777777" w:rsidR="00AC3372" w:rsidRDefault="00AC3372" w:rsidP="00AC3372"/>
    <w:p w14:paraId="5A58ACB2" w14:textId="77777777" w:rsidR="00AC3372" w:rsidRDefault="00AC3372" w:rsidP="00AC3372"/>
    <w:p w14:paraId="16E61743" w14:textId="77777777" w:rsidR="00AC3372" w:rsidRDefault="00AC3372" w:rsidP="00AC3372">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1</w:t>
      </w:r>
    </w:p>
    <w:p w14:paraId="14171CB7" w14:textId="77777777" w:rsidR="00AC3372" w:rsidRDefault="00AC3372" w:rsidP="00AC3372">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C3372" w14:paraId="7009655A" w14:textId="77777777" w:rsidTr="00465084">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5B554DF" w14:textId="77777777" w:rsidR="00AC3372" w:rsidRDefault="00AC3372" w:rsidP="00465084">
            <w:pPr>
              <w:ind w:right="-108"/>
              <w:jc w:val="center"/>
              <w:rPr>
                <w:sz w:val="22"/>
                <w:szCs w:val="22"/>
                <w:lang w:val="en-US"/>
              </w:rPr>
            </w:pPr>
            <w:r>
              <w:rPr>
                <w:sz w:val="22"/>
                <w:szCs w:val="22"/>
              </w:rPr>
              <w:t>№</w:t>
            </w:r>
          </w:p>
          <w:p w14:paraId="2885D84A" w14:textId="77777777" w:rsidR="00AC3372" w:rsidRDefault="00AC3372" w:rsidP="00465084">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1C74A3A" w14:textId="77777777" w:rsidR="00AC3372" w:rsidRDefault="00AC3372" w:rsidP="00465084">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5776784" w14:textId="77777777" w:rsidR="00AC3372" w:rsidRDefault="00AC3372" w:rsidP="00465084">
            <w:pPr>
              <w:jc w:val="center"/>
              <w:rPr>
                <w:sz w:val="22"/>
                <w:szCs w:val="22"/>
              </w:rPr>
            </w:pPr>
          </w:p>
          <w:p w14:paraId="10CB01A2" w14:textId="77777777" w:rsidR="00AC3372" w:rsidRDefault="00AC3372" w:rsidP="00465084">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70A4CB0" w14:textId="77777777" w:rsidR="00AC3372" w:rsidRDefault="00AC3372" w:rsidP="00465084">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12CD58D" w14:textId="77777777" w:rsidR="00AC3372" w:rsidRDefault="00AC3372" w:rsidP="00465084">
            <w:pPr>
              <w:ind w:left="-108" w:right="-108"/>
              <w:jc w:val="center"/>
              <w:rPr>
                <w:sz w:val="22"/>
                <w:szCs w:val="22"/>
                <w:lang w:val="en-US"/>
              </w:rPr>
            </w:pPr>
            <w:r>
              <w:rPr>
                <w:sz w:val="22"/>
                <w:szCs w:val="22"/>
              </w:rPr>
              <w:t xml:space="preserve">Volum </w:t>
            </w:r>
          </w:p>
        </w:tc>
      </w:tr>
      <w:tr w:rsidR="00AC3372" w14:paraId="7728C7B2" w14:textId="77777777" w:rsidTr="0046508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3821373" w14:textId="77777777" w:rsidR="00AC3372" w:rsidRDefault="00AC3372" w:rsidP="0046508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030F008" w14:textId="77777777" w:rsidR="00AC3372" w:rsidRDefault="00AC3372" w:rsidP="00465084">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07520CD" w14:textId="77777777" w:rsidR="00AC3372" w:rsidRDefault="00AC3372" w:rsidP="00465084">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8780D4B" w14:textId="77777777" w:rsidR="00AC3372" w:rsidRDefault="00AC3372" w:rsidP="0046508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0A2F89F" w14:textId="77777777" w:rsidR="00AC3372" w:rsidRDefault="00AC3372" w:rsidP="00465084">
            <w:pPr>
              <w:jc w:val="center"/>
              <w:rPr>
                <w:sz w:val="22"/>
                <w:szCs w:val="22"/>
                <w:lang w:val="en-US"/>
              </w:rPr>
            </w:pPr>
          </w:p>
        </w:tc>
      </w:tr>
    </w:tbl>
    <w:p w14:paraId="7281F2FE" w14:textId="77777777" w:rsidR="00AC3372" w:rsidRDefault="00AC3372" w:rsidP="00AC337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C3372" w14:paraId="6AF9EA29" w14:textId="77777777" w:rsidTr="0046508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E53F9DF" w14:textId="77777777" w:rsidR="00AC3372" w:rsidRDefault="00AC3372" w:rsidP="00465084">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6A5ED19" w14:textId="77777777" w:rsidR="00AC3372" w:rsidRDefault="00AC3372" w:rsidP="00465084">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685D97B" w14:textId="77777777" w:rsidR="00AC3372" w:rsidRDefault="00AC3372" w:rsidP="00465084">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7F53832" w14:textId="77777777" w:rsidR="00AC3372" w:rsidRDefault="00AC3372" w:rsidP="00465084">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579C150" w14:textId="77777777" w:rsidR="00AC3372" w:rsidRDefault="00AC3372" w:rsidP="00465084">
            <w:pPr>
              <w:ind w:left="-108" w:right="-108"/>
              <w:jc w:val="center"/>
              <w:rPr>
                <w:sz w:val="22"/>
                <w:szCs w:val="22"/>
              </w:rPr>
            </w:pPr>
            <w:r>
              <w:rPr>
                <w:sz w:val="22"/>
                <w:szCs w:val="22"/>
              </w:rPr>
              <w:t>5</w:t>
            </w:r>
          </w:p>
        </w:tc>
      </w:tr>
      <w:tr w:rsidR="00AC3372" w14:paraId="7EE0F5B9" w14:textId="77777777" w:rsidTr="00465084">
        <w:tc>
          <w:tcPr>
            <w:tcW w:w="709" w:type="dxa"/>
            <w:tcBorders>
              <w:top w:val="nil"/>
              <w:left w:val="single" w:sz="6" w:space="0" w:color="auto"/>
              <w:bottom w:val="nil"/>
              <w:right w:val="nil"/>
            </w:tcBorders>
          </w:tcPr>
          <w:p w14:paraId="10990768" w14:textId="77777777" w:rsidR="00AC3372" w:rsidRDefault="00AC3372" w:rsidP="00465084">
            <w:pPr>
              <w:jc w:val="center"/>
            </w:pPr>
          </w:p>
        </w:tc>
        <w:tc>
          <w:tcPr>
            <w:tcW w:w="1701" w:type="dxa"/>
            <w:tcBorders>
              <w:top w:val="nil"/>
              <w:left w:val="single" w:sz="6" w:space="0" w:color="auto"/>
              <w:bottom w:val="nil"/>
              <w:right w:val="nil"/>
            </w:tcBorders>
          </w:tcPr>
          <w:p w14:paraId="59BDD275" w14:textId="77777777" w:rsidR="00AC3372" w:rsidRDefault="00AC3372" w:rsidP="00465084"/>
        </w:tc>
        <w:tc>
          <w:tcPr>
            <w:tcW w:w="4961" w:type="dxa"/>
            <w:tcBorders>
              <w:top w:val="nil"/>
              <w:left w:val="single" w:sz="6" w:space="0" w:color="auto"/>
              <w:bottom w:val="nil"/>
              <w:right w:val="nil"/>
            </w:tcBorders>
          </w:tcPr>
          <w:p w14:paraId="623FBCC0" w14:textId="77777777" w:rsidR="00AC3372" w:rsidRDefault="00AC3372" w:rsidP="00465084">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42390152" w14:textId="77777777" w:rsidR="00AC3372" w:rsidRDefault="00AC3372" w:rsidP="00465084"/>
        </w:tc>
        <w:tc>
          <w:tcPr>
            <w:tcW w:w="1559" w:type="dxa"/>
            <w:tcBorders>
              <w:top w:val="nil"/>
              <w:left w:val="single" w:sz="6" w:space="0" w:color="auto"/>
              <w:bottom w:val="nil"/>
              <w:right w:val="single" w:sz="4" w:space="0" w:color="auto"/>
            </w:tcBorders>
          </w:tcPr>
          <w:p w14:paraId="1FF46C06" w14:textId="77777777" w:rsidR="00AC3372" w:rsidRDefault="00AC3372" w:rsidP="00465084"/>
        </w:tc>
      </w:tr>
      <w:tr w:rsidR="00AC3372" w14:paraId="73C61D89" w14:textId="77777777" w:rsidTr="00465084">
        <w:tc>
          <w:tcPr>
            <w:tcW w:w="709" w:type="dxa"/>
            <w:tcBorders>
              <w:top w:val="nil"/>
              <w:left w:val="single" w:sz="6" w:space="0" w:color="auto"/>
              <w:bottom w:val="nil"/>
              <w:right w:val="nil"/>
            </w:tcBorders>
          </w:tcPr>
          <w:p w14:paraId="173FA85B" w14:textId="77777777" w:rsidR="00AC3372" w:rsidRDefault="00AC3372" w:rsidP="00465084">
            <w:pPr>
              <w:jc w:val="center"/>
            </w:pPr>
          </w:p>
        </w:tc>
        <w:tc>
          <w:tcPr>
            <w:tcW w:w="1701" w:type="dxa"/>
            <w:tcBorders>
              <w:top w:val="nil"/>
              <w:left w:val="single" w:sz="6" w:space="0" w:color="auto"/>
              <w:bottom w:val="nil"/>
              <w:right w:val="nil"/>
            </w:tcBorders>
          </w:tcPr>
          <w:p w14:paraId="002A5F23" w14:textId="77777777" w:rsidR="00AC3372" w:rsidRDefault="00AC3372" w:rsidP="00465084"/>
        </w:tc>
        <w:tc>
          <w:tcPr>
            <w:tcW w:w="4961" w:type="dxa"/>
            <w:tcBorders>
              <w:top w:val="nil"/>
              <w:left w:val="single" w:sz="6" w:space="0" w:color="auto"/>
              <w:bottom w:val="nil"/>
              <w:right w:val="nil"/>
            </w:tcBorders>
          </w:tcPr>
          <w:p w14:paraId="74907E67" w14:textId="77777777" w:rsidR="00AC3372" w:rsidRDefault="00AC3372" w:rsidP="00465084">
            <w:pPr>
              <w:rPr>
                <w:b/>
                <w:bCs/>
                <w:sz w:val="22"/>
                <w:szCs w:val="22"/>
              </w:rPr>
            </w:pPr>
            <w:r>
              <w:rPr>
                <w:b/>
                <w:bCs/>
                <w:sz w:val="22"/>
                <w:szCs w:val="22"/>
                <w:lang w:val="en-US"/>
              </w:rPr>
              <w:t xml:space="preserve">Capitolul </w:t>
            </w:r>
            <w:r>
              <w:rPr>
                <w:b/>
                <w:bCs/>
                <w:sz w:val="22"/>
                <w:szCs w:val="22"/>
              </w:rPr>
              <w:t>1.1. Scara principala</w:t>
            </w:r>
          </w:p>
        </w:tc>
        <w:tc>
          <w:tcPr>
            <w:tcW w:w="1560" w:type="dxa"/>
            <w:tcBorders>
              <w:top w:val="nil"/>
              <w:left w:val="single" w:sz="6" w:space="0" w:color="auto"/>
              <w:bottom w:val="nil"/>
              <w:right w:val="nil"/>
            </w:tcBorders>
          </w:tcPr>
          <w:p w14:paraId="664E3A91" w14:textId="77777777" w:rsidR="00AC3372" w:rsidRDefault="00AC3372" w:rsidP="00465084"/>
        </w:tc>
        <w:tc>
          <w:tcPr>
            <w:tcW w:w="1559" w:type="dxa"/>
            <w:tcBorders>
              <w:top w:val="nil"/>
              <w:left w:val="single" w:sz="6" w:space="0" w:color="auto"/>
              <w:bottom w:val="nil"/>
              <w:right w:val="single" w:sz="4" w:space="0" w:color="auto"/>
            </w:tcBorders>
          </w:tcPr>
          <w:p w14:paraId="6229AC5C" w14:textId="77777777" w:rsidR="00AC3372" w:rsidRDefault="00AC3372" w:rsidP="00465084"/>
        </w:tc>
      </w:tr>
      <w:tr w:rsidR="00AC3372" w14:paraId="0D27F97B" w14:textId="77777777" w:rsidTr="00465084">
        <w:tc>
          <w:tcPr>
            <w:tcW w:w="709" w:type="dxa"/>
            <w:tcBorders>
              <w:top w:val="nil"/>
              <w:left w:val="single" w:sz="6" w:space="0" w:color="auto"/>
              <w:bottom w:val="nil"/>
              <w:right w:val="nil"/>
            </w:tcBorders>
          </w:tcPr>
          <w:p w14:paraId="126801FD" w14:textId="77777777" w:rsidR="00AC3372" w:rsidRDefault="00AC3372" w:rsidP="00465084">
            <w:pPr>
              <w:jc w:val="center"/>
            </w:pPr>
          </w:p>
        </w:tc>
        <w:tc>
          <w:tcPr>
            <w:tcW w:w="1701" w:type="dxa"/>
            <w:tcBorders>
              <w:top w:val="nil"/>
              <w:left w:val="single" w:sz="6" w:space="0" w:color="auto"/>
              <w:bottom w:val="nil"/>
              <w:right w:val="nil"/>
            </w:tcBorders>
          </w:tcPr>
          <w:p w14:paraId="3B210C12" w14:textId="77777777" w:rsidR="00AC3372" w:rsidRDefault="00AC3372" w:rsidP="00465084"/>
        </w:tc>
        <w:tc>
          <w:tcPr>
            <w:tcW w:w="4961" w:type="dxa"/>
            <w:tcBorders>
              <w:top w:val="nil"/>
              <w:left w:val="single" w:sz="6" w:space="0" w:color="auto"/>
              <w:bottom w:val="nil"/>
              <w:right w:val="nil"/>
            </w:tcBorders>
          </w:tcPr>
          <w:p w14:paraId="7DD8DB1D" w14:textId="77777777" w:rsidR="00AC3372" w:rsidRDefault="00AC3372" w:rsidP="00465084">
            <w:pPr>
              <w:rPr>
                <w:b/>
                <w:bCs/>
                <w:sz w:val="22"/>
                <w:szCs w:val="22"/>
              </w:rPr>
            </w:pPr>
            <w:r>
              <w:rPr>
                <w:b/>
                <w:bCs/>
                <w:sz w:val="22"/>
                <w:szCs w:val="22"/>
                <w:lang w:val="en-US"/>
              </w:rPr>
              <w:t xml:space="preserve">Capitolul </w:t>
            </w:r>
            <w:r>
              <w:rPr>
                <w:b/>
                <w:bCs/>
                <w:sz w:val="22"/>
                <w:szCs w:val="22"/>
              </w:rPr>
              <w:t>1.1.1. Scara</w:t>
            </w:r>
          </w:p>
        </w:tc>
        <w:tc>
          <w:tcPr>
            <w:tcW w:w="1560" w:type="dxa"/>
            <w:tcBorders>
              <w:top w:val="nil"/>
              <w:left w:val="single" w:sz="6" w:space="0" w:color="auto"/>
              <w:bottom w:val="nil"/>
              <w:right w:val="nil"/>
            </w:tcBorders>
          </w:tcPr>
          <w:p w14:paraId="035AD9CE" w14:textId="77777777" w:rsidR="00AC3372" w:rsidRDefault="00AC3372" w:rsidP="00465084"/>
        </w:tc>
        <w:tc>
          <w:tcPr>
            <w:tcW w:w="1559" w:type="dxa"/>
            <w:tcBorders>
              <w:top w:val="nil"/>
              <w:left w:val="single" w:sz="6" w:space="0" w:color="auto"/>
              <w:bottom w:val="nil"/>
              <w:right w:val="single" w:sz="4" w:space="0" w:color="auto"/>
            </w:tcBorders>
          </w:tcPr>
          <w:p w14:paraId="4F626776" w14:textId="77777777" w:rsidR="00AC3372" w:rsidRDefault="00AC3372" w:rsidP="00465084"/>
        </w:tc>
      </w:tr>
      <w:tr w:rsidR="00AC3372" w14:paraId="2DA30955"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9A8E78" w14:textId="77777777" w:rsidR="00AC3372" w:rsidRDefault="00AC3372" w:rsidP="00465084">
            <w:r>
              <w:t>1</w:t>
            </w:r>
          </w:p>
        </w:tc>
        <w:tc>
          <w:tcPr>
            <w:tcW w:w="1701" w:type="dxa"/>
            <w:tcBorders>
              <w:top w:val="single" w:sz="4" w:space="0" w:color="auto"/>
              <w:bottom w:val="single" w:sz="4" w:space="0" w:color="auto"/>
            </w:tcBorders>
            <w:vAlign w:val="center"/>
          </w:tcPr>
          <w:p w14:paraId="31586092" w14:textId="77777777" w:rsidR="00AC3372" w:rsidRDefault="00AC3372" w:rsidP="00465084">
            <w:pPr>
              <w:rPr>
                <w:lang w:val="en-US"/>
              </w:rPr>
            </w:pPr>
            <w:r>
              <w:rPr>
                <w:lang w:val="en-US"/>
              </w:rPr>
              <w:t>RpCK42C</w:t>
            </w:r>
          </w:p>
          <w:p w14:paraId="267D85C0" w14:textId="77777777" w:rsidR="00AC3372" w:rsidRDefault="00AC3372" w:rsidP="00465084"/>
        </w:tc>
        <w:tc>
          <w:tcPr>
            <w:tcW w:w="4961" w:type="dxa"/>
            <w:tcBorders>
              <w:top w:val="single" w:sz="4" w:space="0" w:color="auto"/>
              <w:bottom w:val="single" w:sz="4" w:space="0" w:color="auto"/>
            </w:tcBorders>
            <w:vAlign w:val="center"/>
          </w:tcPr>
          <w:p w14:paraId="3880DFE1" w14:textId="77777777" w:rsidR="00AC3372" w:rsidRPr="005F63FA" w:rsidRDefault="00AC3372" w:rsidP="00465084">
            <w:pPr>
              <w:rPr>
                <w:lang w:val="en-US"/>
              </w:rPr>
            </w:pPr>
            <w:r w:rsidRPr="005F63FA">
              <w:rPr>
                <w:lang w:val="en-US"/>
              </w:rPr>
              <w:t>Desfacerea pardoselilor reci din placi de gresie, placi ceramice, etc</w:t>
            </w:r>
          </w:p>
        </w:tc>
        <w:tc>
          <w:tcPr>
            <w:tcW w:w="1560" w:type="dxa"/>
            <w:tcBorders>
              <w:top w:val="single" w:sz="4" w:space="0" w:color="auto"/>
              <w:bottom w:val="single" w:sz="4" w:space="0" w:color="auto"/>
            </w:tcBorders>
            <w:vAlign w:val="center"/>
          </w:tcPr>
          <w:p w14:paraId="43199F5E"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903B0D0" w14:textId="77777777" w:rsidR="00AC3372" w:rsidRPr="00BA641A" w:rsidRDefault="00AC3372" w:rsidP="00465084">
            <w:pPr>
              <w:jc w:val="center"/>
              <w:rPr>
                <w:b/>
                <w:bCs/>
              </w:rPr>
            </w:pPr>
            <w:r w:rsidRPr="00BA641A">
              <w:rPr>
                <w:b/>
                <w:bCs/>
              </w:rPr>
              <w:t>85.00</w:t>
            </w:r>
          </w:p>
        </w:tc>
      </w:tr>
      <w:tr w:rsidR="00AC3372" w14:paraId="7E33586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A9DFB0" w14:textId="77777777" w:rsidR="00AC3372" w:rsidRDefault="00AC3372" w:rsidP="00465084">
            <w:pPr>
              <w:rPr>
                <w:lang w:val="en-US"/>
              </w:rPr>
            </w:pPr>
          </w:p>
        </w:tc>
        <w:tc>
          <w:tcPr>
            <w:tcW w:w="1701" w:type="dxa"/>
            <w:tcBorders>
              <w:top w:val="nil"/>
              <w:bottom w:val="single" w:sz="2" w:space="0" w:color="auto"/>
            </w:tcBorders>
            <w:vAlign w:val="center"/>
          </w:tcPr>
          <w:p w14:paraId="29F74CAA"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F44D48D"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5E9AE0F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6B44E78" w14:textId="77777777" w:rsidR="00AC3372" w:rsidRPr="00EA2326" w:rsidRDefault="00AC3372" w:rsidP="00465084">
            <w:pPr>
              <w:rPr>
                <w:sz w:val="18"/>
                <w:szCs w:val="18"/>
                <w:lang w:val="en-US"/>
              </w:rPr>
            </w:pPr>
            <w:r w:rsidRPr="00EA2326">
              <w:rPr>
                <w:sz w:val="18"/>
                <w:szCs w:val="18"/>
                <w:lang w:val="en-US"/>
              </w:rPr>
              <w:t>33.15</w:t>
            </w:r>
          </w:p>
        </w:tc>
      </w:tr>
      <w:tr w:rsidR="00AC3372" w14:paraId="5E73CCE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D2C57B" w14:textId="77777777" w:rsidR="00AC3372" w:rsidRDefault="00AC3372" w:rsidP="00465084">
            <w:pPr>
              <w:rPr>
                <w:lang w:val="en-US"/>
              </w:rPr>
            </w:pPr>
          </w:p>
        </w:tc>
        <w:tc>
          <w:tcPr>
            <w:tcW w:w="1701" w:type="dxa"/>
            <w:tcBorders>
              <w:top w:val="nil"/>
              <w:bottom w:val="single" w:sz="2" w:space="0" w:color="auto"/>
            </w:tcBorders>
            <w:vAlign w:val="center"/>
          </w:tcPr>
          <w:p w14:paraId="3AEEA85F"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0BE1030"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67FECC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4ACA647" w14:textId="77777777" w:rsidR="00AC3372" w:rsidRPr="00EA2326" w:rsidRDefault="00AC3372" w:rsidP="00465084">
            <w:pPr>
              <w:rPr>
                <w:sz w:val="18"/>
                <w:szCs w:val="18"/>
                <w:lang w:val="en-US"/>
              </w:rPr>
            </w:pPr>
            <w:r w:rsidRPr="00EA2326">
              <w:rPr>
                <w:sz w:val="18"/>
                <w:szCs w:val="18"/>
                <w:lang w:val="en-US"/>
              </w:rPr>
              <w:t>33.15</w:t>
            </w:r>
          </w:p>
        </w:tc>
      </w:tr>
      <w:tr w:rsidR="00AC3372" w14:paraId="0A204DB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88B554" w14:textId="77777777" w:rsidR="00AC3372" w:rsidRDefault="00AC3372" w:rsidP="00465084">
            <w:pPr>
              <w:rPr>
                <w:lang w:val="en-US"/>
              </w:rPr>
            </w:pPr>
          </w:p>
        </w:tc>
        <w:tc>
          <w:tcPr>
            <w:tcW w:w="1701" w:type="dxa"/>
            <w:tcBorders>
              <w:top w:val="nil"/>
              <w:bottom w:val="single" w:sz="2" w:space="0" w:color="auto"/>
            </w:tcBorders>
            <w:vAlign w:val="center"/>
          </w:tcPr>
          <w:p w14:paraId="66A11135"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C1E1936"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39BA093B"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100E364" w14:textId="77777777" w:rsidR="00AC3372" w:rsidRPr="00EA2326" w:rsidRDefault="00AC3372" w:rsidP="00465084">
            <w:pPr>
              <w:rPr>
                <w:sz w:val="18"/>
                <w:szCs w:val="18"/>
                <w:lang w:val="en-US"/>
              </w:rPr>
            </w:pPr>
            <w:r w:rsidRPr="00EA2326">
              <w:rPr>
                <w:sz w:val="18"/>
                <w:szCs w:val="18"/>
                <w:lang w:val="en-US"/>
              </w:rPr>
              <w:t>4.25</w:t>
            </w:r>
          </w:p>
        </w:tc>
      </w:tr>
      <w:tr w:rsidR="00AC3372" w14:paraId="209B824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515B64" w14:textId="77777777" w:rsidR="00AC3372" w:rsidRDefault="00AC3372" w:rsidP="00465084">
            <w:pPr>
              <w:rPr>
                <w:lang w:val="en-US"/>
              </w:rPr>
            </w:pPr>
          </w:p>
        </w:tc>
        <w:tc>
          <w:tcPr>
            <w:tcW w:w="1701" w:type="dxa"/>
            <w:tcBorders>
              <w:top w:val="nil"/>
              <w:bottom w:val="single" w:sz="2" w:space="0" w:color="auto"/>
            </w:tcBorders>
            <w:vAlign w:val="center"/>
          </w:tcPr>
          <w:p w14:paraId="102BC7E0"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A9F86DB"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5057F6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EF4CE4F" w14:textId="77777777" w:rsidR="00AC3372" w:rsidRPr="00EA2326" w:rsidRDefault="00AC3372" w:rsidP="00465084">
            <w:pPr>
              <w:rPr>
                <w:sz w:val="18"/>
                <w:szCs w:val="18"/>
                <w:lang w:val="en-US"/>
              </w:rPr>
            </w:pPr>
            <w:r w:rsidRPr="00EA2326">
              <w:rPr>
                <w:sz w:val="18"/>
                <w:szCs w:val="18"/>
                <w:lang w:val="en-US"/>
              </w:rPr>
              <w:t>4.25</w:t>
            </w:r>
          </w:p>
        </w:tc>
      </w:tr>
      <w:tr w:rsidR="00AC3372" w14:paraId="2DB94C1C"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E1552E" w14:textId="77777777" w:rsidR="00AC3372" w:rsidRDefault="00AC3372" w:rsidP="00465084">
            <w:r>
              <w:t>2</w:t>
            </w:r>
          </w:p>
        </w:tc>
        <w:tc>
          <w:tcPr>
            <w:tcW w:w="1701" w:type="dxa"/>
            <w:tcBorders>
              <w:top w:val="single" w:sz="4" w:space="0" w:color="auto"/>
              <w:bottom w:val="single" w:sz="4" w:space="0" w:color="auto"/>
            </w:tcBorders>
            <w:vAlign w:val="center"/>
          </w:tcPr>
          <w:p w14:paraId="478D7D75" w14:textId="77777777" w:rsidR="00AC3372" w:rsidRDefault="00AC3372" w:rsidP="00465084">
            <w:pPr>
              <w:rPr>
                <w:lang w:val="en-US"/>
              </w:rPr>
            </w:pPr>
            <w:r>
              <w:rPr>
                <w:lang w:val="en-US"/>
              </w:rPr>
              <w:t>RpCB18G</w:t>
            </w:r>
          </w:p>
          <w:p w14:paraId="1A12D0BE" w14:textId="77777777" w:rsidR="00AC3372" w:rsidRDefault="00AC3372" w:rsidP="00465084"/>
        </w:tc>
        <w:tc>
          <w:tcPr>
            <w:tcW w:w="4961" w:type="dxa"/>
            <w:tcBorders>
              <w:top w:val="single" w:sz="4" w:space="0" w:color="auto"/>
              <w:bottom w:val="single" w:sz="4" w:space="0" w:color="auto"/>
            </w:tcBorders>
            <w:vAlign w:val="center"/>
          </w:tcPr>
          <w:p w14:paraId="5EDEB754" w14:textId="77777777" w:rsidR="00AC3372" w:rsidRPr="005F63FA" w:rsidRDefault="00AC3372" w:rsidP="00465084">
            <w:pPr>
              <w:rPr>
                <w:lang w:val="en-US"/>
              </w:rPr>
            </w:pPr>
            <w:r w:rsidRPr="005F63FA">
              <w:rPr>
                <w:lang w:val="en-US"/>
              </w:rPr>
              <w:t>Demolarea betoanelor vechi cu mijloace mecanice, beton armat (treptele vechi)</w:t>
            </w:r>
          </w:p>
        </w:tc>
        <w:tc>
          <w:tcPr>
            <w:tcW w:w="1560" w:type="dxa"/>
            <w:tcBorders>
              <w:top w:val="single" w:sz="4" w:space="0" w:color="auto"/>
              <w:bottom w:val="single" w:sz="4" w:space="0" w:color="auto"/>
            </w:tcBorders>
            <w:vAlign w:val="center"/>
          </w:tcPr>
          <w:p w14:paraId="212BF519" w14:textId="77777777" w:rsidR="00AC3372" w:rsidRDefault="00AC3372" w:rsidP="00465084">
            <w:pPr>
              <w:jc w:val="center"/>
            </w:pPr>
            <w:r>
              <w:t>m3</w:t>
            </w:r>
          </w:p>
        </w:tc>
        <w:tc>
          <w:tcPr>
            <w:tcW w:w="1559" w:type="dxa"/>
            <w:tcBorders>
              <w:top w:val="single" w:sz="4" w:space="0" w:color="auto"/>
              <w:bottom w:val="single" w:sz="4" w:space="0" w:color="auto"/>
            </w:tcBorders>
            <w:vAlign w:val="center"/>
          </w:tcPr>
          <w:p w14:paraId="2E6682EB" w14:textId="77777777" w:rsidR="00AC3372" w:rsidRPr="00BA641A" w:rsidRDefault="00AC3372" w:rsidP="00465084">
            <w:pPr>
              <w:jc w:val="center"/>
              <w:rPr>
                <w:b/>
                <w:bCs/>
              </w:rPr>
            </w:pPr>
            <w:r w:rsidRPr="00BA641A">
              <w:rPr>
                <w:b/>
                <w:bCs/>
              </w:rPr>
              <w:t>9.00</w:t>
            </w:r>
          </w:p>
        </w:tc>
      </w:tr>
      <w:tr w:rsidR="00AC3372" w14:paraId="100E426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A9A6BD" w14:textId="77777777" w:rsidR="00AC3372" w:rsidRDefault="00AC3372" w:rsidP="00465084">
            <w:pPr>
              <w:rPr>
                <w:lang w:val="en-US"/>
              </w:rPr>
            </w:pPr>
          </w:p>
        </w:tc>
        <w:tc>
          <w:tcPr>
            <w:tcW w:w="1701" w:type="dxa"/>
            <w:tcBorders>
              <w:top w:val="nil"/>
              <w:bottom w:val="single" w:sz="2" w:space="0" w:color="auto"/>
            </w:tcBorders>
            <w:vAlign w:val="center"/>
          </w:tcPr>
          <w:p w14:paraId="5F6E6EF5" w14:textId="77777777" w:rsidR="00AC3372" w:rsidRDefault="00AC3372" w:rsidP="00465084">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2AA3A617" w14:textId="77777777" w:rsidR="00AC3372" w:rsidRPr="00EA2326" w:rsidRDefault="00AC3372" w:rsidP="00465084">
            <w:pPr>
              <w:rPr>
                <w:sz w:val="18"/>
                <w:szCs w:val="18"/>
                <w:lang w:val="en-US"/>
              </w:rPr>
            </w:pPr>
            <w:r w:rsidRPr="00EA2326">
              <w:rPr>
                <w:sz w:val="18"/>
                <w:szCs w:val="18"/>
                <w:lang w:val="en-US"/>
              </w:rPr>
              <w:t>Betonist</w:t>
            </w:r>
          </w:p>
        </w:tc>
        <w:tc>
          <w:tcPr>
            <w:tcW w:w="1560" w:type="dxa"/>
            <w:tcBorders>
              <w:top w:val="nil"/>
              <w:bottom w:val="single" w:sz="2" w:space="0" w:color="auto"/>
            </w:tcBorders>
          </w:tcPr>
          <w:p w14:paraId="6327883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EA160DF" w14:textId="77777777" w:rsidR="00AC3372" w:rsidRPr="00EA2326" w:rsidRDefault="00AC3372" w:rsidP="00465084">
            <w:pPr>
              <w:rPr>
                <w:sz w:val="18"/>
                <w:szCs w:val="18"/>
                <w:lang w:val="en-US"/>
              </w:rPr>
            </w:pPr>
            <w:r w:rsidRPr="00EA2326">
              <w:rPr>
                <w:sz w:val="18"/>
                <w:szCs w:val="18"/>
                <w:lang w:val="en-US"/>
              </w:rPr>
              <w:t>36.00</w:t>
            </w:r>
          </w:p>
        </w:tc>
      </w:tr>
      <w:tr w:rsidR="00AC3372" w14:paraId="4EBDC14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151DFE" w14:textId="77777777" w:rsidR="00AC3372" w:rsidRDefault="00AC3372" w:rsidP="00465084">
            <w:pPr>
              <w:rPr>
                <w:lang w:val="en-US"/>
              </w:rPr>
            </w:pPr>
          </w:p>
        </w:tc>
        <w:tc>
          <w:tcPr>
            <w:tcW w:w="1701" w:type="dxa"/>
            <w:tcBorders>
              <w:top w:val="nil"/>
              <w:bottom w:val="single" w:sz="2" w:space="0" w:color="auto"/>
            </w:tcBorders>
            <w:vAlign w:val="center"/>
          </w:tcPr>
          <w:p w14:paraId="5B2C46D4"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CA61DA3"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BCBE24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7B3FB54" w14:textId="77777777" w:rsidR="00AC3372" w:rsidRPr="00EA2326" w:rsidRDefault="00AC3372" w:rsidP="00465084">
            <w:pPr>
              <w:rPr>
                <w:sz w:val="18"/>
                <w:szCs w:val="18"/>
                <w:lang w:val="en-US"/>
              </w:rPr>
            </w:pPr>
            <w:r w:rsidRPr="00EA2326">
              <w:rPr>
                <w:sz w:val="18"/>
                <w:szCs w:val="18"/>
                <w:lang w:val="en-US"/>
              </w:rPr>
              <w:t>13.50</w:t>
            </w:r>
          </w:p>
        </w:tc>
      </w:tr>
      <w:tr w:rsidR="00AC3372" w14:paraId="7619D7D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AD5D25" w14:textId="77777777" w:rsidR="00AC3372" w:rsidRDefault="00AC3372" w:rsidP="00465084">
            <w:pPr>
              <w:rPr>
                <w:lang w:val="en-US"/>
              </w:rPr>
            </w:pPr>
          </w:p>
        </w:tc>
        <w:tc>
          <w:tcPr>
            <w:tcW w:w="1701" w:type="dxa"/>
            <w:tcBorders>
              <w:top w:val="nil"/>
              <w:bottom w:val="single" w:sz="2" w:space="0" w:color="auto"/>
            </w:tcBorders>
            <w:vAlign w:val="center"/>
          </w:tcPr>
          <w:p w14:paraId="75DB3ACA"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66B5C3A"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FBE1F39"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BC094D1" w14:textId="77777777" w:rsidR="00AC3372" w:rsidRPr="00EA2326" w:rsidRDefault="00AC3372" w:rsidP="00465084">
            <w:pPr>
              <w:rPr>
                <w:sz w:val="18"/>
                <w:szCs w:val="18"/>
                <w:lang w:val="en-US"/>
              </w:rPr>
            </w:pPr>
            <w:r w:rsidRPr="00EA2326">
              <w:rPr>
                <w:sz w:val="18"/>
                <w:szCs w:val="18"/>
                <w:lang w:val="en-US"/>
              </w:rPr>
              <w:t>0.45</w:t>
            </w:r>
          </w:p>
        </w:tc>
      </w:tr>
      <w:tr w:rsidR="00AC3372" w14:paraId="2FC4187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7B0D21" w14:textId="77777777" w:rsidR="00AC3372" w:rsidRDefault="00AC3372" w:rsidP="00465084">
            <w:pPr>
              <w:rPr>
                <w:lang w:val="en-US"/>
              </w:rPr>
            </w:pPr>
          </w:p>
        </w:tc>
        <w:tc>
          <w:tcPr>
            <w:tcW w:w="1701" w:type="dxa"/>
            <w:tcBorders>
              <w:top w:val="nil"/>
              <w:bottom w:val="single" w:sz="2" w:space="0" w:color="auto"/>
            </w:tcBorders>
            <w:vAlign w:val="center"/>
          </w:tcPr>
          <w:p w14:paraId="03B38EB9" w14:textId="77777777" w:rsidR="00AC3372" w:rsidRDefault="00AC3372" w:rsidP="00465084">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1A76F99E" w14:textId="77777777" w:rsidR="00AC3372" w:rsidRPr="00EA2326" w:rsidRDefault="00AC3372" w:rsidP="00465084">
            <w:pPr>
              <w:rPr>
                <w:sz w:val="18"/>
                <w:szCs w:val="18"/>
                <w:lang w:val="en-US"/>
              </w:rPr>
            </w:pPr>
            <w:r w:rsidRPr="00EA2326">
              <w:rPr>
                <w:sz w:val="18"/>
                <w:szCs w:val="18"/>
                <w:lang w:val="en-US"/>
              </w:rPr>
              <w:t>Motocompresor mobil de aer de joasa presiune, debit 4,0 - 5,9 mc/min</w:t>
            </w:r>
          </w:p>
        </w:tc>
        <w:tc>
          <w:tcPr>
            <w:tcW w:w="1560" w:type="dxa"/>
            <w:tcBorders>
              <w:top w:val="nil"/>
              <w:bottom w:val="single" w:sz="2" w:space="0" w:color="auto"/>
            </w:tcBorders>
          </w:tcPr>
          <w:p w14:paraId="6152F4E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689CE81" w14:textId="77777777" w:rsidR="00AC3372" w:rsidRPr="00EA2326" w:rsidRDefault="00AC3372" w:rsidP="00465084">
            <w:pPr>
              <w:rPr>
                <w:sz w:val="18"/>
                <w:szCs w:val="18"/>
                <w:lang w:val="en-US"/>
              </w:rPr>
            </w:pPr>
            <w:r w:rsidRPr="00EA2326">
              <w:rPr>
                <w:sz w:val="18"/>
                <w:szCs w:val="18"/>
                <w:lang w:val="en-US"/>
              </w:rPr>
              <w:t>3.15</w:t>
            </w:r>
          </w:p>
        </w:tc>
      </w:tr>
      <w:tr w:rsidR="00AC3372" w14:paraId="68B3E69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EC1CEC" w14:textId="77777777" w:rsidR="00AC3372" w:rsidRDefault="00AC3372" w:rsidP="00465084">
            <w:pPr>
              <w:rPr>
                <w:lang w:val="en-US"/>
              </w:rPr>
            </w:pPr>
          </w:p>
        </w:tc>
        <w:tc>
          <w:tcPr>
            <w:tcW w:w="1701" w:type="dxa"/>
            <w:tcBorders>
              <w:top w:val="nil"/>
              <w:bottom w:val="single" w:sz="2" w:space="0" w:color="auto"/>
            </w:tcBorders>
            <w:vAlign w:val="center"/>
          </w:tcPr>
          <w:p w14:paraId="4D1E5556" w14:textId="77777777" w:rsidR="00AC3372" w:rsidRDefault="00AC3372" w:rsidP="00465084">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1FBCA8A6" w14:textId="77777777" w:rsidR="00AC3372" w:rsidRPr="00EA2326" w:rsidRDefault="00AC3372" w:rsidP="00465084">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239EAB1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9157EF3" w14:textId="77777777" w:rsidR="00AC3372" w:rsidRPr="00EA2326" w:rsidRDefault="00AC3372" w:rsidP="00465084">
            <w:pPr>
              <w:rPr>
                <w:sz w:val="18"/>
                <w:szCs w:val="18"/>
                <w:lang w:val="en-US"/>
              </w:rPr>
            </w:pPr>
            <w:r w:rsidRPr="00EA2326">
              <w:rPr>
                <w:sz w:val="18"/>
                <w:szCs w:val="18"/>
                <w:lang w:val="en-US"/>
              </w:rPr>
              <w:t>3.15</w:t>
            </w:r>
          </w:p>
        </w:tc>
      </w:tr>
      <w:tr w:rsidR="00AC3372" w14:paraId="72CA9BF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A26FDF" w14:textId="77777777" w:rsidR="00AC3372" w:rsidRDefault="00AC3372" w:rsidP="00465084">
            <w:pPr>
              <w:rPr>
                <w:lang w:val="en-US"/>
              </w:rPr>
            </w:pPr>
          </w:p>
        </w:tc>
        <w:tc>
          <w:tcPr>
            <w:tcW w:w="1701" w:type="dxa"/>
            <w:tcBorders>
              <w:top w:val="nil"/>
              <w:bottom w:val="single" w:sz="2" w:space="0" w:color="auto"/>
            </w:tcBorders>
            <w:vAlign w:val="center"/>
          </w:tcPr>
          <w:p w14:paraId="6AAA9440"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D065E14"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853DE49"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483791F" w14:textId="77777777" w:rsidR="00AC3372" w:rsidRPr="00EA2326" w:rsidRDefault="00AC3372" w:rsidP="00465084">
            <w:pPr>
              <w:rPr>
                <w:sz w:val="18"/>
                <w:szCs w:val="18"/>
                <w:lang w:val="en-US"/>
              </w:rPr>
            </w:pPr>
            <w:r w:rsidRPr="00EA2326">
              <w:rPr>
                <w:sz w:val="18"/>
                <w:szCs w:val="18"/>
                <w:lang w:val="en-US"/>
              </w:rPr>
              <w:t>1.80</w:t>
            </w:r>
          </w:p>
        </w:tc>
      </w:tr>
      <w:tr w:rsidR="00AC3372" w14:paraId="23B48195"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CE1664" w14:textId="77777777" w:rsidR="00AC3372" w:rsidRDefault="00AC3372" w:rsidP="00465084">
            <w:r>
              <w:t>3</w:t>
            </w:r>
          </w:p>
        </w:tc>
        <w:tc>
          <w:tcPr>
            <w:tcW w:w="1701" w:type="dxa"/>
            <w:tcBorders>
              <w:top w:val="single" w:sz="4" w:space="0" w:color="auto"/>
              <w:bottom w:val="single" w:sz="4" w:space="0" w:color="auto"/>
            </w:tcBorders>
            <w:vAlign w:val="center"/>
          </w:tcPr>
          <w:p w14:paraId="3A3DD511" w14:textId="77777777" w:rsidR="00AC3372" w:rsidRDefault="00AC3372" w:rsidP="00465084">
            <w:pPr>
              <w:rPr>
                <w:lang w:val="en-US"/>
              </w:rPr>
            </w:pPr>
            <w:r>
              <w:rPr>
                <w:lang w:val="en-US"/>
              </w:rPr>
              <w:t>CB02B</w:t>
            </w:r>
          </w:p>
          <w:p w14:paraId="7123C5BD" w14:textId="77777777" w:rsidR="00AC3372" w:rsidRDefault="00AC3372" w:rsidP="00465084"/>
        </w:tc>
        <w:tc>
          <w:tcPr>
            <w:tcW w:w="4961" w:type="dxa"/>
            <w:tcBorders>
              <w:top w:val="single" w:sz="4" w:space="0" w:color="auto"/>
              <w:bottom w:val="single" w:sz="4" w:space="0" w:color="auto"/>
            </w:tcBorders>
            <w:vAlign w:val="center"/>
          </w:tcPr>
          <w:p w14:paraId="0465D854" w14:textId="77777777" w:rsidR="00AC3372" w:rsidRPr="00C24417" w:rsidRDefault="00AC3372" w:rsidP="00465084">
            <w:pPr>
              <w:rPr>
                <w:lang w:val="en-US"/>
              </w:rPr>
            </w:pPr>
            <w:r w:rsidRPr="00C24417">
              <w:rPr>
                <w:lang w:val="en-US"/>
              </w:rPr>
              <w:t>Cofraje din panouri refolosibile, cu asteriala din scinduri de rasinoase scurte si subscurte pentru turnarea betonului in elevatii, pereti drepti si diafragme  inclusiv sprijinirile la inaltimi pina la 20 m inclusiv</w:t>
            </w:r>
          </w:p>
        </w:tc>
        <w:tc>
          <w:tcPr>
            <w:tcW w:w="1560" w:type="dxa"/>
            <w:tcBorders>
              <w:top w:val="single" w:sz="4" w:space="0" w:color="auto"/>
              <w:bottom w:val="single" w:sz="4" w:space="0" w:color="auto"/>
            </w:tcBorders>
            <w:vAlign w:val="center"/>
          </w:tcPr>
          <w:p w14:paraId="5228BAF3"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7F98CB19" w14:textId="77777777" w:rsidR="00AC3372" w:rsidRPr="00BA641A" w:rsidRDefault="00AC3372" w:rsidP="00465084">
            <w:pPr>
              <w:jc w:val="center"/>
              <w:rPr>
                <w:b/>
                <w:bCs/>
              </w:rPr>
            </w:pPr>
            <w:r w:rsidRPr="00BA641A">
              <w:rPr>
                <w:b/>
                <w:bCs/>
              </w:rPr>
              <w:t>33.00</w:t>
            </w:r>
          </w:p>
        </w:tc>
      </w:tr>
      <w:tr w:rsidR="00AC3372" w14:paraId="06F2F71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DC0293" w14:textId="77777777" w:rsidR="00AC3372" w:rsidRDefault="00AC3372" w:rsidP="00465084">
            <w:pPr>
              <w:rPr>
                <w:lang w:val="en-US"/>
              </w:rPr>
            </w:pPr>
          </w:p>
        </w:tc>
        <w:tc>
          <w:tcPr>
            <w:tcW w:w="1701" w:type="dxa"/>
            <w:tcBorders>
              <w:top w:val="nil"/>
              <w:bottom w:val="single" w:sz="2" w:space="0" w:color="auto"/>
            </w:tcBorders>
            <w:vAlign w:val="center"/>
          </w:tcPr>
          <w:p w14:paraId="395BAC40"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CEBEDD7"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2101BBC"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F04D1D7" w14:textId="77777777" w:rsidR="00AC3372" w:rsidRPr="00EA2326" w:rsidRDefault="00AC3372" w:rsidP="00465084">
            <w:pPr>
              <w:rPr>
                <w:sz w:val="18"/>
                <w:szCs w:val="18"/>
                <w:lang w:val="en-US"/>
              </w:rPr>
            </w:pPr>
            <w:r w:rsidRPr="00EA2326">
              <w:rPr>
                <w:sz w:val="18"/>
                <w:szCs w:val="18"/>
                <w:lang w:val="en-US"/>
              </w:rPr>
              <w:t>6.60</w:t>
            </w:r>
          </w:p>
        </w:tc>
      </w:tr>
      <w:tr w:rsidR="00AC3372" w14:paraId="18EF7D6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FD892B" w14:textId="77777777" w:rsidR="00AC3372" w:rsidRDefault="00AC3372" w:rsidP="00465084">
            <w:pPr>
              <w:rPr>
                <w:lang w:val="en-US"/>
              </w:rPr>
            </w:pPr>
          </w:p>
        </w:tc>
        <w:tc>
          <w:tcPr>
            <w:tcW w:w="1701" w:type="dxa"/>
            <w:tcBorders>
              <w:top w:val="nil"/>
              <w:bottom w:val="single" w:sz="2" w:space="0" w:color="auto"/>
            </w:tcBorders>
            <w:vAlign w:val="center"/>
          </w:tcPr>
          <w:p w14:paraId="6683F45C" w14:textId="77777777" w:rsidR="00AC3372" w:rsidRDefault="00AC3372" w:rsidP="00465084">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6F426109" w14:textId="77777777" w:rsidR="00AC3372" w:rsidRPr="00EA2326" w:rsidRDefault="00AC3372" w:rsidP="00465084">
            <w:pPr>
              <w:rPr>
                <w:sz w:val="18"/>
                <w:szCs w:val="18"/>
                <w:lang w:val="en-US"/>
              </w:rPr>
            </w:pPr>
            <w:r w:rsidRPr="00EA2326">
              <w:rPr>
                <w:sz w:val="18"/>
                <w:szCs w:val="18"/>
                <w:lang w:val="en-US"/>
              </w:rPr>
              <w:t>Dulgher</w:t>
            </w:r>
          </w:p>
        </w:tc>
        <w:tc>
          <w:tcPr>
            <w:tcW w:w="1560" w:type="dxa"/>
            <w:tcBorders>
              <w:top w:val="nil"/>
              <w:bottom w:val="single" w:sz="2" w:space="0" w:color="auto"/>
            </w:tcBorders>
          </w:tcPr>
          <w:p w14:paraId="60917A8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8164204" w14:textId="77777777" w:rsidR="00AC3372" w:rsidRPr="00EA2326" w:rsidRDefault="00AC3372" w:rsidP="00465084">
            <w:pPr>
              <w:rPr>
                <w:sz w:val="18"/>
                <w:szCs w:val="18"/>
                <w:lang w:val="en-US"/>
              </w:rPr>
            </w:pPr>
            <w:r w:rsidRPr="00EA2326">
              <w:rPr>
                <w:sz w:val="18"/>
                <w:szCs w:val="18"/>
                <w:lang w:val="en-US"/>
              </w:rPr>
              <w:t>24.75</w:t>
            </w:r>
          </w:p>
        </w:tc>
      </w:tr>
      <w:tr w:rsidR="00AC3372" w14:paraId="0E6605C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AAAC1D" w14:textId="77777777" w:rsidR="00AC3372" w:rsidRDefault="00AC3372" w:rsidP="00465084">
            <w:pPr>
              <w:rPr>
                <w:lang w:val="en-US"/>
              </w:rPr>
            </w:pPr>
          </w:p>
        </w:tc>
        <w:tc>
          <w:tcPr>
            <w:tcW w:w="1701" w:type="dxa"/>
            <w:tcBorders>
              <w:top w:val="nil"/>
              <w:bottom w:val="single" w:sz="2" w:space="0" w:color="auto"/>
            </w:tcBorders>
            <w:vAlign w:val="center"/>
          </w:tcPr>
          <w:p w14:paraId="4C99AA41" w14:textId="77777777" w:rsidR="00AC3372" w:rsidRDefault="00AC3372" w:rsidP="00465084">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3E2551A9" w14:textId="77777777" w:rsidR="00AC3372" w:rsidRPr="00EA2326" w:rsidRDefault="00AC3372" w:rsidP="00465084">
            <w:pPr>
              <w:rPr>
                <w:sz w:val="18"/>
                <w:szCs w:val="18"/>
                <w:lang w:val="en-US"/>
              </w:rPr>
            </w:pPr>
            <w:r w:rsidRPr="00EA2326">
              <w:rPr>
                <w:sz w:val="18"/>
                <w:szCs w:val="18"/>
                <w:lang w:val="en-US"/>
              </w:rPr>
              <w:t>Saibe uzuale M 10</w:t>
            </w:r>
          </w:p>
        </w:tc>
        <w:tc>
          <w:tcPr>
            <w:tcW w:w="1560" w:type="dxa"/>
            <w:tcBorders>
              <w:top w:val="nil"/>
              <w:bottom w:val="single" w:sz="2" w:space="0" w:color="auto"/>
            </w:tcBorders>
          </w:tcPr>
          <w:p w14:paraId="38BA964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9236852" w14:textId="77777777" w:rsidR="00AC3372" w:rsidRPr="00EA2326" w:rsidRDefault="00AC3372" w:rsidP="00465084">
            <w:pPr>
              <w:rPr>
                <w:sz w:val="18"/>
                <w:szCs w:val="18"/>
                <w:lang w:val="en-US"/>
              </w:rPr>
            </w:pPr>
            <w:r w:rsidRPr="00EA2326">
              <w:rPr>
                <w:sz w:val="18"/>
                <w:szCs w:val="18"/>
                <w:lang w:val="en-US"/>
              </w:rPr>
              <w:t>0.165</w:t>
            </w:r>
          </w:p>
        </w:tc>
      </w:tr>
      <w:tr w:rsidR="00AC3372" w14:paraId="6BC7310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F88406" w14:textId="77777777" w:rsidR="00AC3372" w:rsidRDefault="00AC3372" w:rsidP="00465084">
            <w:pPr>
              <w:rPr>
                <w:lang w:val="en-US"/>
              </w:rPr>
            </w:pPr>
          </w:p>
        </w:tc>
        <w:tc>
          <w:tcPr>
            <w:tcW w:w="1701" w:type="dxa"/>
            <w:tcBorders>
              <w:top w:val="nil"/>
              <w:bottom w:val="single" w:sz="2" w:space="0" w:color="auto"/>
            </w:tcBorders>
            <w:vAlign w:val="center"/>
          </w:tcPr>
          <w:p w14:paraId="2AEDC721" w14:textId="77777777" w:rsidR="00AC3372" w:rsidRDefault="00AC3372" w:rsidP="00465084">
            <w:pPr>
              <w:jc w:val="center"/>
              <w:rPr>
                <w:sz w:val="16"/>
                <w:szCs w:val="16"/>
                <w:lang w:val="en-US"/>
              </w:rPr>
            </w:pPr>
            <w:r>
              <w:rPr>
                <w:sz w:val="16"/>
                <w:szCs w:val="16"/>
                <w:lang w:val="en-US"/>
              </w:rPr>
              <w:t>2874115841033</w:t>
            </w:r>
          </w:p>
        </w:tc>
        <w:tc>
          <w:tcPr>
            <w:tcW w:w="4961" w:type="dxa"/>
            <w:tcBorders>
              <w:top w:val="nil"/>
              <w:bottom w:val="single" w:sz="2" w:space="0" w:color="auto"/>
            </w:tcBorders>
          </w:tcPr>
          <w:p w14:paraId="7EFCF4A8" w14:textId="77777777" w:rsidR="00AC3372" w:rsidRPr="00EA2326" w:rsidRDefault="00AC3372" w:rsidP="00465084">
            <w:pPr>
              <w:rPr>
                <w:sz w:val="18"/>
                <w:szCs w:val="18"/>
                <w:lang w:val="en-US"/>
              </w:rPr>
            </w:pPr>
            <w:r w:rsidRPr="00EA2326">
              <w:rPr>
                <w:sz w:val="18"/>
                <w:szCs w:val="18"/>
                <w:lang w:val="en-US"/>
              </w:rPr>
              <w:t>Piulite uzuale patrate M 10</w:t>
            </w:r>
          </w:p>
        </w:tc>
        <w:tc>
          <w:tcPr>
            <w:tcW w:w="1560" w:type="dxa"/>
            <w:tcBorders>
              <w:top w:val="nil"/>
              <w:bottom w:val="single" w:sz="2" w:space="0" w:color="auto"/>
            </w:tcBorders>
          </w:tcPr>
          <w:p w14:paraId="4942CFA9"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23255F56" w14:textId="77777777" w:rsidR="00AC3372" w:rsidRPr="00EA2326" w:rsidRDefault="00AC3372" w:rsidP="00465084">
            <w:pPr>
              <w:rPr>
                <w:sz w:val="18"/>
                <w:szCs w:val="18"/>
                <w:lang w:val="en-US"/>
              </w:rPr>
            </w:pPr>
            <w:r w:rsidRPr="00EA2326">
              <w:rPr>
                <w:sz w:val="18"/>
                <w:szCs w:val="18"/>
                <w:lang w:val="en-US"/>
              </w:rPr>
              <w:t>9.90</w:t>
            </w:r>
          </w:p>
        </w:tc>
      </w:tr>
      <w:tr w:rsidR="00AC3372" w14:paraId="009852A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B0714B" w14:textId="77777777" w:rsidR="00AC3372" w:rsidRDefault="00AC3372" w:rsidP="00465084">
            <w:pPr>
              <w:rPr>
                <w:lang w:val="en-US"/>
              </w:rPr>
            </w:pPr>
          </w:p>
        </w:tc>
        <w:tc>
          <w:tcPr>
            <w:tcW w:w="1701" w:type="dxa"/>
            <w:tcBorders>
              <w:top w:val="nil"/>
              <w:bottom w:val="single" w:sz="2" w:space="0" w:color="auto"/>
            </w:tcBorders>
            <w:vAlign w:val="center"/>
          </w:tcPr>
          <w:p w14:paraId="32F73A6A" w14:textId="77777777" w:rsidR="00AC3372" w:rsidRDefault="00AC3372" w:rsidP="00465084">
            <w:pPr>
              <w:jc w:val="center"/>
              <w:rPr>
                <w:sz w:val="16"/>
                <w:szCs w:val="16"/>
                <w:lang w:val="en-US"/>
              </w:rPr>
            </w:pPr>
            <w:r>
              <w:rPr>
                <w:sz w:val="16"/>
                <w:szCs w:val="16"/>
                <w:lang w:val="en-US"/>
              </w:rPr>
              <w:t>2874115825003</w:t>
            </w:r>
          </w:p>
        </w:tc>
        <w:tc>
          <w:tcPr>
            <w:tcW w:w="4961" w:type="dxa"/>
            <w:tcBorders>
              <w:top w:val="nil"/>
              <w:bottom w:val="single" w:sz="2" w:space="0" w:color="auto"/>
            </w:tcBorders>
          </w:tcPr>
          <w:p w14:paraId="5188CB20" w14:textId="77777777" w:rsidR="00AC3372" w:rsidRPr="00EA2326" w:rsidRDefault="00AC3372" w:rsidP="00465084">
            <w:pPr>
              <w:rPr>
                <w:sz w:val="18"/>
                <w:szCs w:val="18"/>
                <w:lang w:val="en-US"/>
              </w:rPr>
            </w:pPr>
            <w:r w:rsidRPr="00EA2326">
              <w:rPr>
                <w:sz w:val="18"/>
                <w:szCs w:val="18"/>
                <w:lang w:val="en-US"/>
              </w:rPr>
              <w:t>Suruburi uzuale patrate M 10 x 140 mm</w:t>
            </w:r>
          </w:p>
        </w:tc>
        <w:tc>
          <w:tcPr>
            <w:tcW w:w="1560" w:type="dxa"/>
            <w:tcBorders>
              <w:top w:val="nil"/>
              <w:bottom w:val="single" w:sz="2" w:space="0" w:color="auto"/>
            </w:tcBorders>
          </w:tcPr>
          <w:p w14:paraId="07E56392"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06297C75" w14:textId="77777777" w:rsidR="00AC3372" w:rsidRPr="00EA2326" w:rsidRDefault="00AC3372" w:rsidP="00465084">
            <w:pPr>
              <w:rPr>
                <w:sz w:val="18"/>
                <w:szCs w:val="18"/>
                <w:lang w:val="en-US"/>
              </w:rPr>
            </w:pPr>
            <w:r w:rsidRPr="00EA2326">
              <w:rPr>
                <w:sz w:val="18"/>
                <w:szCs w:val="18"/>
                <w:lang w:val="en-US"/>
              </w:rPr>
              <w:t>9.90</w:t>
            </w:r>
          </w:p>
        </w:tc>
      </w:tr>
      <w:tr w:rsidR="00AC3372" w14:paraId="2503F15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A6677D" w14:textId="77777777" w:rsidR="00AC3372" w:rsidRDefault="00AC3372" w:rsidP="00465084">
            <w:pPr>
              <w:rPr>
                <w:lang w:val="en-US"/>
              </w:rPr>
            </w:pPr>
          </w:p>
        </w:tc>
        <w:tc>
          <w:tcPr>
            <w:tcW w:w="1701" w:type="dxa"/>
            <w:tcBorders>
              <w:top w:val="nil"/>
              <w:bottom w:val="single" w:sz="2" w:space="0" w:color="auto"/>
            </w:tcBorders>
            <w:vAlign w:val="center"/>
          </w:tcPr>
          <w:p w14:paraId="00DD1C6D" w14:textId="77777777" w:rsidR="00AC3372" w:rsidRDefault="00AC3372" w:rsidP="00465084">
            <w:pPr>
              <w:jc w:val="center"/>
              <w:rPr>
                <w:sz w:val="16"/>
                <w:szCs w:val="16"/>
                <w:lang w:val="en-US"/>
              </w:rPr>
            </w:pPr>
            <w:r>
              <w:rPr>
                <w:sz w:val="16"/>
                <w:szCs w:val="16"/>
                <w:lang w:val="en-US"/>
              </w:rPr>
              <w:t>2875276311528</w:t>
            </w:r>
          </w:p>
        </w:tc>
        <w:tc>
          <w:tcPr>
            <w:tcW w:w="4961" w:type="dxa"/>
            <w:tcBorders>
              <w:top w:val="nil"/>
              <w:bottom w:val="single" w:sz="2" w:space="0" w:color="auto"/>
            </w:tcBorders>
          </w:tcPr>
          <w:p w14:paraId="3D9843E9" w14:textId="77777777" w:rsidR="00AC3372" w:rsidRPr="00EA2326" w:rsidRDefault="00AC3372" w:rsidP="00465084">
            <w:pPr>
              <w:rPr>
                <w:sz w:val="18"/>
                <w:szCs w:val="18"/>
                <w:lang w:val="en-US"/>
              </w:rPr>
            </w:pPr>
            <w:r w:rsidRPr="00EA2326">
              <w:rPr>
                <w:sz w:val="18"/>
                <w:szCs w:val="18"/>
                <w:lang w:val="en-US"/>
              </w:rPr>
              <w:t>Scoabe din otel pentru constructii</w:t>
            </w:r>
          </w:p>
        </w:tc>
        <w:tc>
          <w:tcPr>
            <w:tcW w:w="1560" w:type="dxa"/>
            <w:tcBorders>
              <w:top w:val="nil"/>
              <w:bottom w:val="single" w:sz="2" w:space="0" w:color="auto"/>
            </w:tcBorders>
          </w:tcPr>
          <w:p w14:paraId="157211F9"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428319B" w14:textId="77777777" w:rsidR="00AC3372" w:rsidRPr="00EA2326" w:rsidRDefault="00AC3372" w:rsidP="00465084">
            <w:pPr>
              <w:rPr>
                <w:sz w:val="18"/>
                <w:szCs w:val="18"/>
                <w:lang w:val="en-US"/>
              </w:rPr>
            </w:pPr>
            <w:r w:rsidRPr="00EA2326">
              <w:rPr>
                <w:sz w:val="18"/>
                <w:szCs w:val="18"/>
                <w:lang w:val="en-US"/>
              </w:rPr>
              <w:t>0.99</w:t>
            </w:r>
          </w:p>
        </w:tc>
      </w:tr>
      <w:tr w:rsidR="00AC3372" w14:paraId="0A63065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4E248B" w14:textId="77777777" w:rsidR="00AC3372" w:rsidRDefault="00AC3372" w:rsidP="00465084">
            <w:pPr>
              <w:rPr>
                <w:lang w:val="en-US"/>
              </w:rPr>
            </w:pPr>
          </w:p>
        </w:tc>
        <w:tc>
          <w:tcPr>
            <w:tcW w:w="1701" w:type="dxa"/>
            <w:tcBorders>
              <w:top w:val="nil"/>
              <w:bottom w:val="single" w:sz="2" w:space="0" w:color="auto"/>
            </w:tcBorders>
            <w:vAlign w:val="center"/>
          </w:tcPr>
          <w:p w14:paraId="07DCBA19" w14:textId="77777777" w:rsidR="00AC3372" w:rsidRDefault="00AC3372" w:rsidP="00465084">
            <w:pPr>
              <w:jc w:val="center"/>
              <w:rPr>
                <w:sz w:val="16"/>
                <w:szCs w:val="16"/>
                <w:lang w:val="en-US"/>
              </w:rPr>
            </w:pPr>
            <w:r>
              <w:rPr>
                <w:sz w:val="16"/>
                <w:szCs w:val="16"/>
                <w:lang w:val="en-US"/>
              </w:rPr>
              <w:t>2734113803233</w:t>
            </w:r>
          </w:p>
        </w:tc>
        <w:tc>
          <w:tcPr>
            <w:tcW w:w="4961" w:type="dxa"/>
            <w:tcBorders>
              <w:top w:val="nil"/>
              <w:bottom w:val="single" w:sz="2" w:space="0" w:color="auto"/>
            </w:tcBorders>
          </w:tcPr>
          <w:p w14:paraId="39DBFD24" w14:textId="77777777" w:rsidR="00AC3372" w:rsidRPr="00EA2326" w:rsidRDefault="00AC3372" w:rsidP="00465084">
            <w:pPr>
              <w:rPr>
                <w:sz w:val="18"/>
                <w:szCs w:val="18"/>
                <w:lang w:val="en-US"/>
              </w:rPr>
            </w:pPr>
            <w:r w:rsidRPr="00EA2326">
              <w:rPr>
                <w:sz w:val="18"/>
                <w:szCs w:val="18"/>
                <w:lang w:val="en-US"/>
              </w:rPr>
              <w:t>Sirma neagra moale d = 2,5 mm</w:t>
            </w:r>
          </w:p>
        </w:tc>
        <w:tc>
          <w:tcPr>
            <w:tcW w:w="1560" w:type="dxa"/>
            <w:tcBorders>
              <w:top w:val="nil"/>
              <w:bottom w:val="single" w:sz="2" w:space="0" w:color="auto"/>
            </w:tcBorders>
          </w:tcPr>
          <w:p w14:paraId="478B206D"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F67C0FA" w14:textId="77777777" w:rsidR="00AC3372" w:rsidRPr="00EA2326" w:rsidRDefault="00AC3372" w:rsidP="00465084">
            <w:pPr>
              <w:rPr>
                <w:sz w:val="18"/>
                <w:szCs w:val="18"/>
                <w:lang w:val="en-US"/>
              </w:rPr>
            </w:pPr>
            <w:r w:rsidRPr="00EA2326">
              <w:rPr>
                <w:sz w:val="18"/>
                <w:szCs w:val="18"/>
                <w:lang w:val="en-US"/>
              </w:rPr>
              <w:t>1.65</w:t>
            </w:r>
          </w:p>
        </w:tc>
      </w:tr>
      <w:tr w:rsidR="00AC3372" w14:paraId="27A6637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F646EB" w14:textId="77777777" w:rsidR="00AC3372" w:rsidRDefault="00AC3372" w:rsidP="00465084">
            <w:pPr>
              <w:rPr>
                <w:lang w:val="en-US"/>
              </w:rPr>
            </w:pPr>
          </w:p>
        </w:tc>
        <w:tc>
          <w:tcPr>
            <w:tcW w:w="1701" w:type="dxa"/>
            <w:tcBorders>
              <w:top w:val="nil"/>
              <w:bottom w:val="single" w:sz="2" w:space="0" w:color="auto"/>
            </w:tcBorders>
            <w:vAlign w:val="center"/>
          </w:tcPr>
          <w:p w14:paraId="6A0B51A7" w14:textId="77777777" w:rsidR="00AC3372" w:rsidRDefault="00AC3372" w:rsidP="00465084">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4F485AEB" w14:textId="77777777" w:rsidR="00AC3372" w:rsidRPr="00EA2326" w:rsidRDefault="00AC3372" w:rsidP="00465084">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25D4CEC0"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00C6C5F" w14:textId="77777777" w:rsidR="00AC3372" w:rsidRPr="00EA2326" w:rsidRDefault="00AC3372" w:rsidP="00465084">
            <w:pPr>
              <w:rPr>
                <w:sz w:val="18"/>
                <w:szCs w:val="18"/>
                <w:lang w:val="en-US"/>
              </w:rPr>
            </w:pPr>
            <w:r w:rsidRPr="00EA2326">
              <w:rPr>
                <w:sz w:val="18"/>
                <w:szCs w:val="18"/>
                <w:lang w:val="en-US"/>
              </w:rPr>
              <w:t>0.825</w:t>
            </w:r>
          </w:p>
        </w:tc>
      </w:tr>
      <w:tr w:rsidR="00AC3372" w14:paraId="159DB02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417AF5" w14:textId="77777777" w:rsidR="00AC3372" w:rsidRDefault="00AC3372" w:rsidP="00465084">
            <w:pPr>
              <w:rPr>
                <w:lang w:val="en-US"/>
              </w:rPr>
            </w:pPr>
          </w:p>
        </w:tc>
        <w:tc>
          <w:tcPr>
            <w:tcW w:w="1701" w:type="dxa"/>
            <w:tcBorders>
              <w:top w:val="nil"/>
              <w:bottom w:val="single" w:sz="2" w:space="0" w:color="auto"/>
            </w:tcBorders>
            <w:vAlign w:val="center"/>
          </w:tcPr>
          <w:p w14:paraId="2C16D67B" w14:textId="77777777" w:rsidR="00AC3372" w:rsidRDefault="00AC3372" w:rsidP="00465084">
            <w:pPr>
              <w:jc w:val="center"/>
              <w:rPr>
                <w:sz w:val="16"/>
                <w:szCs w:val="16"/>
                <w:lang w:val="en-US"/>
              </w:rPr>
            </w:pPr>
            <w:r>
              <w:rPr>
                <w:sz w:val="16"/>
                <w:szCs w:val="16"/>
                <w:lang w:val="en-US"/>
              </w:rPr>
              <w:t>2020212928347</w:t>
            </w:r>
          </w:p>
        </w:tc>
        <w:tc>
          <w:tcPr>
            <w:tcW w:w="4961" w:type="dxa"/>
            <w:tcBorders>
              <w:top w:val="nil"/>
              <w:bottom w:val="single" w:sz="2" w:space="0" w:color="auto"/>
            </w:tcBorders>
          </w:tcPr>
          <w:p w14:paraId="032EFF7C" w14:textId="77777777" w:rsidR="00AC3372" w:rsidRPr="00EA2326" w:rsidRDefault="00AC3372" w:rsidP="00465084">
            <w:pPr>
              <w:rPr>
                <w:sz w:val="18"/>
                <w:szCs w:val="18"/>
                <w:lang w:val="en-US"/>
              </w:rPr>
            </w:pPr>
            <w:r w:rsidRPr="00EA2326">
              <w:rPr>
                <w:sz w:val="18"/>
                <w:szCs w:val="18"/>
                <w:lang w:val="en-US"/>
              </w:rPr>
              <w:t xml:space="preserve">Panou de cofraj tip P fag  g 15 mm </w:t>
            </w:r>
          </w:p>
        </w:tc>
        <w:tc>
          <w:tcPr>
            <w:tcW w:w="1560" w:type="dxa"/>
            <w:tcBorders>
              <w:top w:val="nil"/>
              <w:bottom w:val="single" w:sz="2" w:space="0" w:color="auto"/>
            </w:tcBorders>
          </w:tcPr>
          <w:p w14:paraId="3D0BE082"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0BB0B85E" w14:textId="77777777" w:rsidR="00AC3372" w:rsidRPr="00EA2326" w:rsidRDefault="00AC3372" w:rsidP="00465084">
            <w:pPr>
              <w:rPr>
                <w:sz w:val="18"/>
                <w:szCs w:val="18"/>
                <w:lang w:val="en-US"/>
              </w:rPr>
            </w:pPr>
            <w:r w:rsidRPr="00EA2326">
              <w:rPr>
                <w:sz w:val="18"/>
                <w:szCs w:val="18"/>
                <w:lang w:val="en-US"/>
              </w:rPr>
              <w:t>3.30</w:t>
            </w:r>
          </w:p>
        </w:tc>
      </w:tr>
      <w:tr w:rsidR="00AC3372" w14:paraId="75F0429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BEFB5" w14:textId="77777777" w:rsidR="00AC3372" w:rsidRDefault="00AC3372" w:rsidP="00465084">
            <w:pPr>
              <w:rPr>
                <w:lang w:val="en-US"/>
              </w:rPr>
            </w:pPr>
          </w:p>
        </w:tc>
        <w:tc>
          <w:tcPr>
            <w:tcW w:w="1701" w:type="dxa"/>
            <w:tcBorders>
              <w:top w:val="nil"/>
              <w:bottom w:val="single" w:sz="2" w:space="0" w:color="auto"/>
            </w:tcBorders>
            <w:vAlign w:val="center"/>
          </w:tcPr>
          <w:p w14:paraId="76A7D249" w14:textId="77777777" w:rsidR="00AC3372" w:rsidRDefault="00AC3372" w:rsidP="00465084">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1F3B2B10" w14:textId="77777777" w:rsidR="00AC3372" w:rsidRPr="00EA2326" w:rsidRDefault="00AC3372" w:rsidP="00465084">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3BEFD80F"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B4089B8" w14:textId="77777777" w:rsidR="00AC3372" w:rsidRPr="00EA2326" w:rsidRDefault="00AC3372" w:rsidP="00465084">
            <w:pPr>
              <w:rPr>
                <w:sz w:val="18"/>
                <w:szCs w:val="18"/>
                <w:lang w:val="en-US"/>
              </w:rPr>
            </w:pPr>
            <w:r w:rsidRPr="00EA2326">
              <w:rPr>
                <w:sz w:val="18"/>
                <w:szCs w:val="18"/>
                <w:lang w:val="en-US"/>
              </w:rPr>
              <w:t>0.033</w:t>
            </w:r>
          </w:p>
        </w:tc>
      </w:tr>
      <w:tr w:rsidR="00AC3372" w14:paraId="13E9CF8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387B19" w14:textId="77777777" w:rsidR="00AC3372" w:rsidRDefault="00AC3372" w:rsidP="00465084">
            <w:pPr>
              <w:rPr>
                <w:lang w:val="en-US"/>
              </w:rPr>
            </w:pPr>
          </w:p>
        </w:tc>
        <w:tc>
          <w:tcPr>
            <w:tcW w:w="1701" w:type="dxa"/>
            <w:tcBorders>
              <w:top w:val="nil"/>
              <w:bottom w:val="single" w:sz="2" w:space="0" w:color="auto"/>
            </w:tcBorders>
            <w:vAlign w:val="center"/>
          </w:tcPr>
          <w:p w14:paraId="1AD71D84" w14:textId="77777777" w:rsidR="00AC3372" w:rsidRDefault="00AC3372" w:rsidP="00465084">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4994039B" w14:textId="77777777" w:rsidR="00AC3372" w:rsidRPr="00EA2326" w:rsidRDefault="00AC3372" w:rsidP="00465084">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4E5B230E"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95CB072" w14:textId="77777777" w:rsidR="00AC3372" w:rsidRPr="00EA2326" w:rsidRDefault="00AC3372" w:rsidP="00465084">
            <w:pPr>
              <w:rPr>
                <w:sz w:val="18"/>
                <w:szCs w:val="18"/>
                <w:lang w:val="en-US"/>
              </w:rPr>
            </w:pPr>
            <w:r w:rsidRPr="00EA2326">
              <w:rPr>
                <w:sz w:val="18"/>
                <w:szCs w:val="18"/>
                <w:lang w:val="en-US"/>
              </w:rPr>
              <w:t>0.033</w:t>
            </w:r>
          </w:p>
        </w:tc>
      </w:tr>
      <w:tr w:rsidR="00AC3372" w14:paraId="78407D7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CAED72" w14:textId="77777777" w:rsidR="00AC3372" w:rsidRDefault="00AC3372" w:rsidP="00465084">
            <w:pPr>
              <w:rPr>
                <w:lang w:val="en-US"/>
              </w:rPr>
            </w:pPr>
          </w:p>
        </w:tc>
        <w:tc>
          <w:tcPr>
            <w:tcW w:w="1701" w:type="dxa"/>
            <w:tcBorders>
              <w:top w:val="nil"/>
              <w:bottom w:val="single" w:sz="2" w:space="0" w:color="auto"/>
            </w:tcBorders>
            <w:vAlign w:val="center"/>
          </w:tcPr>
          <w:p w14:paraId="0303F6E0" w14:textId="77777777" w:rsidR="00AC3372" w:rsidRDefault="00AC3372" w:rsidP="00465084">
            <w:pPr>
              <w:jc w:val="center"/>
              <w:rPr>
                <w:sz w:val="16"/>
                <w:szCs w:val="16"/>
                <w:lang w:val="en-US"/>
              </w:rPr>
            </w:pPr>
            <w:r>
              <w:rPr>
                <w:sz w:val="16"/>
                <w:szCs w:val="16"/>
                <w:lang w:val="en-US"/>
              </w:rPr>
              <w:t>2010102900900</w:t>
            </w:r>
          </w:p>
        </w:tc>
        <w:tc>
          <w:tcPr>
            <w:tcW w:w="4961" w:type="dxa"/>
            <w:tcBorders>
              <w:top w:val="nil"/>
              <w:bottom w:val="single" w:sz="2" w:space="0" w:color="auto"/>
            </w:tcBorders>
          </w:tcPr>
          <w:p w14:paraId="4A22954A" w14:textId="77777777" w:rsidR="00AC3372" w:rsidRPr="00EA2326" w:rsidRDefault="00AC3372" w:rsidP="00465084">
            <w:pPr>
              <w:rPr>
                <w:sz w:val="18"/>
                <w:szCs w:val="18"/>
                <w:lang w:val="en-US"/>
              </w:rPr>
            </w:pPr>
            <w:r w:rsidRPr="00EA2326">
              <w:rPr>
                <w:sz w:val="18"/>
                <w:szCs w:val="18"/>
                <w:lang w:val="en-US"/>
              </w:rPr>
              <w:t>Lemn rotund de rasinoase</w:t>
            </w:r>
          </w:p>
        </w:tc>
        <w:tc>
          <w:tcPr>
            <w:tcW w:w="1560" w:type="dxa"/>
            <w:tcBorders>
              <w:top w:val="nil"/>
              <w:bottom w:val="single" w:sz="2" w:space="0" w:color="auto"/>
            </w:tcBorders>
          </w:tcPr>
          <w:p w14:paraId="2BC60E47"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81E94D4" w14:textId="77777777" w:rsidR="00AC3372" w:rsidRPr="00EA2326" w:rsidRDefault="00AC3372" w:rsidP="00465084">
            <w:pPr>
              <w:rPr>
                <w:sz w:val="18"/>
                <w:szCs w:val="18"/>
                <w:lang w:val="en-US"/>
              </w:rPr>
            </w:pPr>
            <w:r w:rsidRPr="00EA2326">
              <w:rPr>
                <w:sz w:val="18"/>
                <w:szCs w:val="18"/>
                <w:lang w:val="en-US"/>
              </w:rPr>
              <w:t>0.05</w:t>
            </w:r>
          </w:p>
        </w:tc>
      </w:tr>
      <w:tr w:rsidR="00AC3372" w14:paraId="4E9CEDD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19AF51" w14:textId="77777777" w:rsidR="00AC3372" w:rsidRDefault="00AC3372" w:rsidP="00465084">
            <w:pPr>
              <w:rPr>
                <w:lang w:val="en-US"/>
              </w:rPr>
            </w:pPr>
          </w:p>
        </w:tc>
        <w:tc>
          <w:tcPr>
            <w:tcW w:w="1701" w:type="dxa"/>
            <w:tcBorders>
              <w:top w:val="nil"/>
              <w:bottom w:val="single" w:sz="2" w:space="0" w:color="auto"/>
            </w:tcBorders>
            <w:vAlign w:val="center"/>
          </w:tcPr>
          <w:p w14:paraId="3D67B115" w14:textId="77777777" w:rsidR="00AC3372" w:rsidRDefault="00AC3372" w:rsidP="00465084">
            <w:pPr>
              <w:jc w:val="center"/>
              <w:rPr>
                <w:sz w:val="16"/>
                <w:szCs w:val="16"/>
                <w:lang w:val="en-US"/>
              </w:rPr>
            </w:pPr>
            <w:r>
              <w:rPr>
                <w:sz w:val="16"/>
                <w:szCs w:val="16"/>
                <w:lang w:val="en-US"/>
              </w:rPr>
              <w:t>2320187315789</w:t>
            </w:r>
          </w:p>
        </w:tc>
        <w:tc>
          <w:tcPr>
            <w:tcW w:w="4961" w:type="dxa"/>
            <w:tcBorders>
              <w:top w:val="nil"/>
              <w:bottom w:val="single" w:sz="2" w:space="0" w:color="auto"/>
            </w:tcBorders>
          </w:tcPr>
          <w:p w14:paraId="4E0159BB" w14:textId="77777777" w:rsidR="00AC3372" w:rsidRPr="00EA2326" w:rsidRDefault="00AC3372" w:rsidP="00465084">
            <w:pPr>
              <w:rPr>
                <w:sz w:val="18"/>
                <w:szCs w:val="18"/>
                <w:lang w:val="en-US"/>
              </w:rPr>
            </w:pPr>
            <w:r w:rsidRPr="00EA2326">
              <w:rPr>
                <w:sz w:val="18"/>
                <w:szCs w:val="18"/>
                <w:lang w:val="en-US"/>
              </w:rPr>
              <w:t>Decofrol</w:t>
            </w:r>
          </w:p>
        </w:tc>
        <w:tc>
          <w:tcPr>
            <w:tcW w:w="1560" w:type="dxa"/>
            <w:tcBorders>
              <w:top w:val="nil"/>
              <w:bottom w:val="single" w:sz="2" w:space="0" w:color="auto"/>
            </w:tcBorders>
          </w:tcPr>
          <w:p w14:paraId="24DC3260"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E8565BE" w14:textId="77777777" w:rsidR="00AC3372" w:rsidRPr="00EA2326" w:rsidRDefault="00AC3372" w:rsidP="00465084">
            <w:pPr>
              <w:rPr>
                <w:sz w:val="18"/>
                <w:szCs w:val="18"/>
                <w:lang w:val="en-US"/>
              </w:rPr>
            </w:pPr>
            <w:r w:rsidRPr="00EA2326">
              <w:rPr>
                <w:sz w:val="18"/>
                <w:szCs w:val="18"/>
                <w:lang w:val="en-US"/>
              </w:rPr>
              <w:t>3.96</w:t>
            </w:r>
          </w:p>
        </w:tc>
      </w:tr>
      <w:tr w:rsidR="00AC3372" w14:paraId="33949B9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5CECFA" w14:textId="77777777" w:rsidR="00AC3372" w:rsidRDefault="00AC3372" w:rsidP="00465084">
            <w:pPr>
              <w:rPr>
                <w:lang w:val="en-US"/>
              </w:rPr>
            </w:pPr>
          </w:p>
        </w:tc>
        <w:tc>
          <w:tcPr>
            <w:tcW w:w="1701" w:type="dxa"/>
            <w:tcBorders>
              <w:top w:val="nil"/>
              <w:bottom w:val="single" w:sz="2" w:space="0" w:color="auto"/>
            </w:tcBorders>
            <w:vAlign w:val="center"/>
          </w:tcPr>
          <w:p w14:paraId="08FC228B" w14:textId="77777777" w:rsidR="00AC3372" w:rsidRDefault="00AC3372" w:rsidP="00465084">
            <w:pPr>
              <w:jc w:val="center"/>
              <w:rPr>
                <w:sz w:val="16"/>
                <w:szCs w:val="16"/>
                <w:lang w:val="en-US"/>
              </w:rPr>
            </w:pPr>
            <w:r>
              <w:rPr>
                <w:sz w:val="16"/>
                <w:szCs w:val="16"/>
                <w:lang w:val="en-US"/>
              </w:rPr>
              <w:t>3410520006752</w:t>
            </w:r>
          </w:p>
        </w:tc>
        <w:tc>
          <w:tcPr>
            <w:tcW w:w="4961" w:type="dxa"/>
            <w:tcBorders>
              <w:top w:val="nil"/>
              <w:bottom w:val="single" w:sz="2" w:space="0" w:color="auto"/>
            </w:tcBorders>
          </w:tcPr>
          <w:p w14:paraId="4BC5DB61" w14:textId="77777777" w:rsidR="00AC3372" w:rsidRPr="00EA2326" w:rsidRDefault="00AC3372" w:rsidP="00465084">
            <w:pPr>
              <w:rPr>
                <w:sz w:val="18"/>
                <w:szCs w:val="18"/>
                <w:lang w:val="en-US"/>
              </w:rPr>
            </w:pPr>
            <w:r w:rsidRPr="00EA2326">
              <w:rPr>
                <w:sz w:val="18"/>
                <w:szCs w:val="18"/>
                <w:lang w:val="en-US"/>
              </w:rPr>
              <w:t>Automacara 6 - 10 tf</w:t>
            </w:r>
          </w:p>
        </w:tc>
        <w:tc>
          <w:tcPr>
            <w:tcW w:w="1560" w:type="dxa"/>
            <w:tcBorders>
              <w:top w:val="nil"/>
              <w:bottom w:val="single" w:sz="2" w:space="0" w:color="auto"/>
            </w:tcBorders>
          </w:tcPr>
          <w:p w14:paraId="007DEA84"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99A67FF" w14:textId="77777777" w:rsidR="00AC3372" w:rsidRPr="00EA2326" w:rsidRDefault="00AC3372" w:rsidP="00465084">
            <w:pPr>
              <w:rPr>
                <w:sz w:val="18"/>
                <w:szCs w:val="18"/>
                <w:lang w:val="en-US"/>
              </w:rPr>
            </w:pPr>
            <w:r w:rsidRPr="00EA2326">
              <w:rPr>
                <w:sz w:val="18"/>
                <w:szCs w:val="18"/>
                <w:lang w:val="en-US"/>
              </w:rPr>
              <w:t>0.66</w:t>
            </w:r>
          </w:p>
        </w:tc>
      </w:tr>
      <w:tr w:rsidR="00AC3372" w14:paraId="01F95437"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22FD0C" w14:textId="77777777" w:rsidR="00AC3372" w:rsidRDefault="00AC3372" w:rsidP="00465084">
            <w:r>
              <w:t>4</w:t>
            </w:r>
          </w:p>
        </w:tc>
        <w:tc>
          <w:tcPr>
            <w:tcW w:w="1701" w:type="dxa"/>
            <w:tcBorders>
              <w:top w:val="single" w:sz="4" w:space="0" w:color="auto"/>
              <w:bottom w:val="single" w:sz="4" w:space="0" w:color="auto"/>
            </w:tcBorders>
            <w:vAlign w:val="center"/>
          </w:tcPr>
          <w:p w14:paraId="4452B0D7" w14:textId="77777777" w:rsidR="00AC3372" w:rsidRDefault="00AC3372" w:rsidP="00465084">
            <w:pPr>
              <w:rPr>
                <w:lang w:val="en-US"/>
              </w:rPr>
            </w:pPr>
            <w:r>
              <w:rPr>
                <w:lang w:val="en-US"/>
              </w:rPr>
              <w:t>CC02K</w:t>
            </w:r>
          </w:p>
          <w:p w14:paraId="33570F22" w14:textId="77777777" w:rsidR="00AC3372" w:rsidRDefault="00AC3372" w:rsidP="00465084"/>
        </w:tc>
        <w:tc>
          <w:tcPr>
            <w:tcW w:w="4961" w:type="dxa"/>
            <w:tcBorders>
              <w:top w:val="single" w:sz="4" w:space="0" w:color="auto"/>
              <w:bottom w:val="single" w:sz="4" w:space="0" w:color="auto"/>
            </w:tcBorders>
            <w:vAlign w:val="center"/>
          </w:tcPr>
          <w:p w14:paraId="2DEC5BD3" w14:textId="77777777" w:rsidR="00AC3372" w:rsidRPr="00C24417" w:rsidRDefault="00AC3372" w:rsidP="00465084">
            <w:pPr>
              <w:rPr>
                <w:lang w:val="en-US"/>
              </w:rPr>
            </w:pPr>
            <w:r w:rsidRPr="00C24417">
              <w:rPr>
                <w:lang w:val="en-US"/>
              </w:rPr>
              <w:t xml:space="preserve">Armaturi din otel beton OB 37 fasonate in ateliere de santier, cu diametrul barelor pina la 8 </w:t>
            </w:r>
            <w:r w:rsidRPr="00C24417">
              <w:rPr>
                <w:lang w:val="en-US"/>
              </w:rPr>
              <w:lastRenderedPageBreak/>
              <w:t>mm inclusiv, si montate  in  grinzi si stilpi, la inaltimi mai mici sau egale cu 35 m, exclusiv constructiile executate cu cofraje glisante</w:t>
            </w:r>
          </w:p>
        </w:tc>
        <w:tc>
          <w:tcPr>
            <w:tcW w:w="1560" w:type="dxa"/>
            <w:tcBorders>
              <w:top w:val="single" w:sz="4" w:space="0" w:color="auto"/>
              <w:bottom w:val="single" w:sz="4" w:space="0" w:color="auto"/>
            </w:tcBorders>
            <w:vAlign w:val="center"/>
          </w:tcPr>
          <w:p w14:paraId="5F8B8AA3" w14:textId="77777777" w:rsidR="00AC3372" w:rsidRDefault="00AC3372" w:rsidP="00465084">
            <w:pPr>
              <w:jc w:val="center"/>
            </w:pPr>
            <w:r>
              <w:lastRenderedPageBreak/>
              <w:t>kg</w:t>
            </w:r>
          </w:p>
        </w:tc>
        <w:tc>
          <w:tcPr>
            <w:tcW w:w="1559" w:type="dxa"/>
            <w:tcBorders>
              <w:top w:val="single" w:sz="4" w:space="0" w:color="auto"/>
              <w:bottom w:val="single" w:sz="4" w:space="0" w:color="auto"/>
            </w:tcBorders>
            <w:vAlign w:val="center"/>
          </w:tcPr>
          <w:p w14:paraId="07527904" w14:textId="77777777" w:rsidR="00AC3372" w:rsidRPr="00BA641A" w:rsidRDefault="00AC3372" w:rsidP="00465084">
            <w:pPr>
              <w:jc w:val="center"/>
              <w:rPr>
                <w:b/>
                <w:bCs/>
              </w:rPr>
            </w:pPr>
            <w:r w:rsidRPr="00BA641A">
              <w:rPr>
                <w:b/>
                <w:bCs/>
              </w:rPr>
              <w:t>76.00</w:t>
            </w:r>
          </w:p>
        </w:tc>
      </w:tr>
      <w:tr w:rsidR="00AC3372" w14:paraId="0FAD2C6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207994" w14:textId="77777777" w:rsidR="00AC3372" w:rsidRDefault="00AC3372" w:rsidP="00465084">
            <w:pPr>
              <w:rPr>
                <w:lang w:val="en-US"/>
              </w:rPr>
            </w:pPr>
          </w:p>
        </w:tc>
        <w:tc>
          <w:tcPr>
            <w:tcW w:w="1701" w:type="dxa"/>
            <w:tcBorders>
              <w:top w:val="nil"/>
              <w:bottom w:val="single" w:sz="2" w:space="0" w:color="auto"/>
            </w:tcBorders>
            <w:vAlign w:val="center"/>
          </w:tcPr>
          <w:p w14:paraId="59E4F410" w14:textId="77777777" w:rsidR="00AC3372" w:rsidRDefault="00AC3372" w:rsidP="00465084">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3F73FDBA" w14:textId="77777777" w:rsidR="00AC3372" w:rsidRPr="00EA2326" w:rsidRDefault="00AC3372" w:rsidP="00465084">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5FD9A255"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B3587F2" w14:textId="77777777" w:rsidR="00AC3372" w:rsidRPr="00EA2326" w:rsidRDefault="00AC3372" w:rsidP="00465084">
            <w:pPr>
              <w:rPr>
                <w:sz w:val="18"/>
                <w:szCs w:val="18"/>
                <w:lang w:val="en-US"/>
              </w:rPr>
            </w:pPr>
            <w:r w:rsidRPr="00EA2326">
              <w:rPr>
                <w:sz w:val="18"/>
                <w:szCs w:val="18"/>
                <w:lang w:val="en-US"/>
              </w:rPr>
              <w:t>7.22</w:t>
            </w:r>
          </w:p>
        </w:tc>
      </w:tr>
      <w:tr w:rsidR="00AC3372" w14:paraId="542BE3E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8E1F74" w14:textId="77777777" w:rsidR="00AC3372" w:rsidRDefault="00AC3372" w:rsidP="00465084">
            <w:pPr>
              <w:rPr>
                <w:lang w:val="en-US"/>
              </w:rPr>
            </w:pPr>
          </w:p>
        </w:tc>
        <w:tc>
          <w:tcPr>
            <w:tcW w:w="1701" w:type="dxa"/>
            <w:tcBorders>
              <w:top w:val="nil"/>
              <w:bottom w:val="single" w:sz="2" w:space="0" w:color="auto"/>
            </w:tcBorders>
            <w:vAlign w:val="center"/>
          </w:tcPr>
          <w:p w14:paraId="44594E0D"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114294F"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D817FCE"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C110650" w14:textId="77777777" w:rsidR="00AC3372" w:rsidRPr="00EA2326" w:rsidRDefault="00AC3372" w:rsidP="00465084">
            <w:pPr>
              <w:rPr>
                <w:sz w:val="18"/>
                <w:szCs w:val="18"/>
                <w:lang w:val="en-US"/>
              </w:rPr>
            </w:pPr>
            <w:r w:rsidRPr="00EA2326">
              <w:rPr>
                <w:sz w:val="18"/>
                <w:szCs w:val="18"/>
                <w:lang w:val="en-US"/>
              </w:rPr>
              <w:t>0.304</w:t>
            </w:r>
          </w:p>
        </w:tc>
      </w:tr>
      <w:tr w:rsidR="00AC3372" w14:paraId="3C73EED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D41C7F" w14:textId="77777777" w:rsidR="00AC3372" w:rsidRDefault="00AC3372" w:rsidP="00465084">
            <w:pPr>
              <w:rPr>
                <w:lang w:val="en-US"/>
              </w:rPr>
            </w:pPr>
          </w:p>
        </w:tc>
        <w:tc>
          <w:tcPr>
            <w:tcW w:w="1701" w:type="dxa"/>
            <w:tcBorders>
              <w:top w:val="nil"/>
              <w:bottom w:val="single" w:sz="2" w:space="0" w:color="auto"/>
            </w:tcBorders>
            <w:vAlign w:val="center"/>
          </w:tcPr>
          <w:p w14:paraId="0E55F15B" w14:textId="77777777" w:rsidR="00AC3372" w:rsidRDefault="00AC3372" w:rsidP="00465084">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1218F2E6" w14:textId="77777777" w:rsidR="00AC3372" w:rsidRPr="00EA2326" w:rsidRDefault="00AC3372" w:rsidP="00465084">
            <w:pPr>
              <w:rPr>
                <w:sz w:val="18"/>
                <w:szCs w:val="18"/>
                <w:lang w:val="en-US"/>
              </w:rPr>
            </w:pPr>
            <w:r w:rsidRPr="00EA2326">
              <w:rPr>
                <w:sz w:val="18"/>
                <w:szCs w:val="18"/>
                <w:lang w:val="en-US"/>
              </w:rPr>
              <w:t>Otel beton OB 37 diam. mai mic sau egal de 8 mm</w:t>
            </w:r>
          </w:p>
        </w:tc>
        <w:tc>
          <w:tcPr>
            <w:tcW w:w="1560" w:type="dxa"/>
            <w:tcBorders>
              <w:top w:val="nil"/>
              <w:bottom w:val="single" w:sz="2" w:space="0" w:color="auto"/>
            </w:tcBorders>
          </w:tcPr>
          <w:p w14:paraId="622B15EE"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9F52407" w14:textId="77777777" w:rsidR="00AC3372" w:rsidRPr="00EA2326" w:rsidRDefault="00AC3372" w:rsidP="00465084">
            <w:pPr>
              <w:rPr>
                <w:sz w:val="18"/>
                <w:szCs w:val="18"/>
                <w:lang w:val="en-US"/>
              </w:rPr>
            </w:pPr>
            <w:r w:rsidRPr="00EA2326">
              <w:rPr>
                <w:sz w:val="18"/>
                <w:szCs w:val="18"/>
                <w:lang w:val="en-US"/>
              </w:rPr>
              <w:t>77.90</w:t>
            </w:r>
          </w:p>
        </w:tc>
      </w:tr>
      <w:tr w:rsidR="00AC3372" w14:paraId="7104840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9EA731" w14:textId="77777777" w:rsidR="00AC3372" w:rsidRDefault="00AC3372" w:rsidP="00465084">
            <w:pPr>
              <w:rPr>
                <w:lang w:val="en-US"/>
              </w:rPr>
            </w:pPr>
          </w:p>
        </w:tc>
        <w:tc>
          <w:tcPr>
            <w:tcW w:w="1701" w:type="dxa"/>
            <w:tcBorders>
              <w:top w:val="nil"/>
              <w:bottom w:val="single" w:sz="2" w:space="0" w:color="auto"/>
            </w:tcBorders>
            <w:vAlign w:val="center"/>
          </w:tcPr>
          <w:p w14:paraId="4F80CAA8" w14:textId="77777777" w:rsidR="00AC3372" w:rsidRDefault="00AC3372" w:rsidP="00465084">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1AEB704A" w14:textId="77777777" w:rsidR="00AC3372" w:rsidRPr="00EA2326" w:rsidRDefault="00AC3372" w:rsidP="00465084">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553F97E1"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3B27A25" w14:textId="77777777" w:rsidR="00AC3372" w:rsidRPr="00EA2326" w:rsidRDefault="00AC3372" w:rsidP="00465084">
            <w:pPr>
              <w:rPr>
                <w:sz w:val="18"/>
                <w:szCs w:val="18"/>
                <w:lang w:val="en-US"/>
              </w:rPr>
            </w:pPr>
            <w:r w:rsidRPr="00EA2326">
              <w:rPr>
                <w:sz w:val="18"/>
                <w:szCs w:val="18"/>
                <w:lang w:val="en-US"/>
              </w:rPr>
              <w:t>0.76</w:t>
            </w:r>
          </w:p>
        </w:tc>
      </w:tr>
      <w:tr w:rsidR="00AC3372" w14:paraId="546BB35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49EF49" w14:textId="77777777" w:rsidR="00AC3372" w:rsidRDefault="00AC3372" w:rsidP="00465084">
            <w:pPr>
              <w:rPr>
                <w:lang w:val="en-US"/>
              </w:rPr>
            </w:pPr>
          </w:p>
        </w:tc>
        <w:tc>
          <w:tcPr>
            <w:tcW w:w="1701" w:type="dxa"/>
            <w:tcBorders>
              <w:top w:val="nil"/>
              <w:bottom w:val="single" w:sz="2" w:space="0" w:color="auto"/>
            </w:tcBorders>
            <w:vAlign w:val="center"/>
          </w:tcPr>
          <w:p w14:paraId="106DAF58" w14:textId="77777777" w:rsidR="00AC3372" w:rsidRDefault="00AC3372" w:rsidP="00465084">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5AEC850E" w14:textId="77777777" w:rsidR="00AC3372" w:rsidRPr="00EA2326" w:rsidRDefault="00AC3372" w:rsidP="00465084">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3EB94BDE"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65A05F0F" w14:textId="77777777" w:rsidR="00AC3372" w:rsidRPr="00EA2326" w:rsidRDefault="00AC3372" w:rsidP="00465084">
            <w:pPr>
              <w:rPr>
                <w:sz w:val="18"/>
                <w:szCs w:val="18"/>
                <w:lang w:val="en-US"/>
              </w:rPr>
            </w:pPr>
            <w:r w:rsidRPr="00EA2326">
              <w:rPr>
                <w:sz w:val="18"/>
                <w:szCs w:val="18"/>
                <w:lang w:val="en-US"/>
              </w:rPr>
              <w:t>21.28</w:t>
            </w:r>
          </w:p>
        </w:tc>
      </w:tr>
      <w:tr w:rsidR="00AC3372" w14:paraId="18BA9B3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CCECB9" w14:textId="77777777" w:rsidR="00AC3372" w:rsidRDefault="00AC3372" w:rsidP="00465084">
            <w:pPr>
              <w:rPr>
                <w:lang w:val="en-US"/>
              </w:rPr>
            </w:pPr>
          </w:p>
        </w:tc>
        <w:tc>
          <w:tcPr>
            <w:tcW w:w="1701" w:type="dxa"/>
            <w:tcBorders>
              <w:top w:val="nil"/>
              <w:bottom w:val="single" w:sz="2" w:space="0" w:color="auto"/>
            </w:tcBorders>
            <w:vAlign w:val="center"/>
          </w:tcPr>
          <w:p w14:paraId="4AA24B4D" w14:textId="77777777" w:rsidR="00AC3372" w:rsidRDefault="00AC3372" w:rsidP="00465084">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4F2F977F" w14:textId="77777777" w:rsidR="00AC3372" w:rsidRPr="00EA2326" w:rsidRDefault="00AC3372" w:rsidP="00465084">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6FD3CAC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B167CB3" w14:textId="77777777" w:rsidR="00AC3372" w:rsidRPr="00EA2326" w:rsidRDefault="00AC3372" w:rsidP="00465084">
            <w:pPr>
              <w:rPr>
                <w:sz w:val="18"/>
                <w:szCs w:val="18"/>
                <w:lang w:val="en-US"/>
              </w:rPr>
            </w:pPr>
            <w:r w:rsidRPr="00EA2326">
              <w:rPr>
                <w:sz w:val="18"/>
                <w:szCs w:val="18"/>
                <w:lang w:val="en-US"/>
              </w:rPr>
              <w:t>0.076</w:t>
            </w:r>
          </w:p>
        </w:tc>
      </w:tr>
      <w:tr w:rsidR="00AC3372" w14:paraId="610E5C11"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E0A188" w14:textId="77777777" w:rsidR="00AC3372" w:rsidRDefault="00AC3372" w:rsidP="00465084">
            <w:r>
              <w:t>5</w:t>
            </w:r>
          </w:p>
        </w:tc>
        <w:tc>
          <w:tcPr>
            <w:tcW w:w="1701" w:type="dxa"/>
            <w:tcBorders>
              <w:top w:val="single" w:sz="4" w:space="0" w:color="auto"/>
              <w:bottom w:val="single" w:sz="4" w:space="0" w:color="auto"/>
            </w:tcBorders>
            <w:vAlign w:val="center"/>
          </w:tcPr>
          <w:p w14:paraId="49A1CC7A" w14:textId="77777777" w:rsidR="00AC3372" w:rsidRDefault="00AC3372" w:rsidP="00465084">
            <w:pPr>
              <w:rPr>
                <w:lang w:val="en-US"/>
              </w:rPr>
            </w:pPr>
            <w:r>
              <w:rPr>
                <w:lang w:val="en-US"/>
              </w:rPr>
              <w:t>CC02L2</w:t>
            </w:r>
          </w:p>
          <w:p w14:paraId="5F2E37A4" w14:textId="77777777" w:rsidR="00AC3372" w:rsidRDefault="00AC3372" w:rsidP="00465084"/>
        </w:tc>
        <w:tc>
          <w:tcPr>
            <w:tcW w:w="4961" w:type="dxa"/>
            <w:tcBorders>
              <w:top w:val="single" w:sz="4" w:space="0" w:color="auto"/>
              <w:bottom w:val="single" w:sz="4" w:space="0" w:color="auto"/>
            </w:tcBorders>
            <w:vAlign w:val="center"/>
          </w:tcPr>
          <w:p w14:paraId="0B1967D2" w14:textId="77777777" w:rsidR="00AC3372" w:rsidRPr="00C24417" w:rsidRDefault="00AC3372" w:rsidP="00465084">
            <w:pPr>
              <w:rPr>
                <w:lang w:val="en-US"/>
              </w:rPr>
            </w:pPr>
            <w:r w:rsidRPr="00C24417">
              <w:rPr>
                <w:lang w:val="en-US"/>
              </w:rPr>
              <w:t>Armaturi din otel beton PC 52 fasonate in ateliere de santier, cu diametrul barelor peste 8 mm, si montate in  grinzi si stilpi,  la inaltimi mai mici sau egale cu 35 m, exclusiv constructiile executate cu cofraje glisante</w:t>
            </w:r>
          </w:p>
        </w:tc>
        <w:tc>
          <w:tcPr>
            <w:tcW w:w="1560" w:type="dxa"/>
            <w:tcBorders>
              <w:top w:val="single" w:sz="4" w:space="0" w:color="auto"/>
              <w:bottom w:val="single" w:sz="4" w:space="0" w:color="auto"/>
            </w:tcBorders>
            <w:vAlign w:val="center"/>
          </w:tcPr>
          <w:p w14:paraId="68B0A393"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5B8038C2" w14:textId="77777777" w:rsidR="00AC3372" w:rsidRPr="00BA641A" w:rsidRDefault="00AC3372" w:rsidP="00465084">
            <w:pPr>
              <w:jc w:val="center"/>
              <w:rPr>
                <w:b/>
                <w:bCs/>
              </w:rPr>
            </w:pPr>
            <w:r w:rsidRPr="00BA641A">
              <w:rPr>
                <w:b/>
                <w:bCs/>
              </w:rPr>
              <w:t>680.00</w:t>
            </w:r>
          </w:p>
        </w:tc>
      </w:tr>
      <w:tr w:rsidR="00AC3372" w14:paraId="3719158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EEE019" w14:textId="77777777" w:rsidR="00AC3372" w:rsidRDefault="00AC3372" w:rsidP="00465084">
            <w:pPr>
              <w:rPr>
                <w:lang w:val="en-US"/>
              </w:rPr>
            </w:pPr>
          </w:p>
        </w:tc>
        <w:tc>
          <w:tcPr>
            <w:tcW w:w="1701" w:type="dxa"/>
            <w:tcBorders>
              <w:top w:val="nil"/>
              <w:bottom w:val="single" w:sz="2" w:space="0" w:color="auto"/>
            </w:tcBorders>
            <w:vAlign w:val="center"/>
          </w:tcPr>
          <w:p w14:paraId="2D181CD0" w14:textId="77777777" w:rsidR="00AC3372" w:rsidRDefault="00AC3372" w:rsidP="00465084">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1116299D" w14:textId="77777777" w:rsidR="00AC3372" w:rsidRPr="00EA2326" w:rsidRDefault="00AC3372" w:rsidP="00465084">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1A471B8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4F85D1E" w14:textId="77777777" w:rsidR="00AC3372" w:rsidRPr="00EA2326" w:rsidRDefault="00AC3372" w:rsidP="00465084">
            <w:pPr>
              <w:rPr>
                <w:sz w:val="18"/>
                <w:szCs w:val="18"/>
                <w:lang w:val="en-US"/>
              </w:rPr>
            </w:pPr>
            <w:r w:rsidRPr="00EA2326">
              <w:rPr>
                <w:sz w:val="18"/>
                <w:szCs w:val="18"/>
                <w:lang w:val="en-US"/>
              </w:rPr>
              <w:t>44.88</w:t>
            </w:r>
          </w:p>
        </w:tc>
      </w:tr>
      <w:tr w:rsidR="00AC3372" w14:paraId="3DAB8A8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5B9669" w14:textId="77777777" w:rsidR="00AC3372" w:rsidRDefault="00AC3372" w:rsidP="00465084">
            <w:pPr>
              <w:rPr>
                <w:lang w:val="en-US"/>
              </w:rPr>
            </w:pPr>
          </w:p>
        </w:tc>
        <w:tc>
          <w:tcPr>
            <w:tcW w:w="1701" w:type="dxa"/>
            <w:tcBorders>
              <w:top w:val="nil"/>
              <w:bottom w:val="single" w:sz="2" w:space="0" w:color="auto"/>
            </w:tcBorders>
            <w:vAlign w:val="center"/>
          </w:tcPr>
          <w:p w14:paraId="4CA62717"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D367B3E"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E22C3DA"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6C0633B" w14:textId="77777777" w:rsidR="00AC3372" w:rsidRPr="00EA2326" w:rsidRDefault="00AC3372" w:rsidP="00465084">
            <w:pPr>
              <w:rPr>
                <w:sz w:val="18"/>
                <w:szCs w:val="18"/>
                <w:lang w:val="en-US"/>
              </w:rPr>
            </w:pPr>
            <w:r w:rsidRPr="00EA2326">
              <w:rPr>
                <w:sz w:val="18"/>
                <w:szCs w:val="18"/>
                <w:lang w:val="en-US"/>
              </w:rPr>
              <w:t>3.40</w:t>
            </w:r>
          </w:p>
        </w:tc>
      </w:tr>
      <w:tr w:rsidR="00AC3372" w14:paraId="7F7F70C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EE2A71" w14:textId="77777777" w:rsidR="00AC3372" w:rsidRDefault="00AC3372" w:rsidP="00465084">
            <w:pPr>
              <w:rPr>
                <w:lang w:val="en-US"/>
              </w:rPr>
            </w:pPr>
          </w:p>
        </w:tc>
        <w:tc>
          <w:tcPr>
            <w:tcW w:w="1701" w:type="dxa"/>
            <w:tcBorders>
              <w:top w:val="nil"/>
              <w:bottom w:val="single" w:sz="2" w:space="0" w:color="auto"/>
            </w:tcBorders>
            <w:vAlign w:val="center"/>
          </w:tcPr>
          <w:p w14:paraId="63DF233D" w14:textId="77777777" w:rsidR="00AC3372" w:rsidRDefault="00AC3372" w:rsidP="00465084">
            <w:pPr>
              <w:jc w:val="center"/>
              <w:rPr>
                <w:sz w:val="16"/>
                <w:szCs w:val="16"/>
                <w:lang w:val="en-US"/>
              </w:rPr>
            </w:pPr>
            <w:r>
              <w:rPr>
                <w:sz w:val="16"/>
                <w:szCs w:val="16"/>
                <w:lang w:val="en-US"/>
              </w:rPr>
              <w:t>2710602200000</w:t>
            </w:r>
          </w:p>
        </w:tc>
        <w:tc>
          <w:tcPr>
            <w:tcW w:w="4961" w:type="dxa"/>
            <w:tcBorders>
              <w:top w:val="nil"/>
              <w:bottom w:val="single" w:sz="2" w:space="0" w:color="auto"/>
            </w:tcBorders>
          </w:tcPr>
          <w:p w14:paraId="0257D479" w14:textId="77777777" w:rsidR="00AC3372" w:rsidRPr="00EA2326" w:rsidRDefault="00AC3372" w:rsidP="00465084">
            <w:pPr>
              <w:rPr>
                <w:sz w:val="18"/>
                <w:szCs w:val="18"/>
                <w:lang w:val="en-US"/>
              </w:rPr>
            </w:pPr>
            <w:r w:rsidRPr="00EA2326">
              <w:rPr>
                <w:sz w:val="18"/>
                <w:szCs w:val="18"/>
                <w:lang w:val="en-US"/>
              </w:rPr>
              <w:t>Otel beton PC 52  diam mai mare de 8 mm</w:t>
            </w:r>
          </w:p>
        </w:tc>
        <w:tc>
          <w:tcPr>
            <w:tcW w:w="1560" w:type="dxa"/>
            <w:tcBorders>
              <w:top w:val="nil"/>
              <w:bottom w:val="single" w:sz="2" w:space="0" w:color="auto"/>
            </w:tcBorders>
          </w:tcPr>
          <w:p w14:paraId="7E7EDC5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3D863F4" w14:textId="77777777" w:rsidR="00AC3372" w:rsidRPr="00EA2326" w:rsidRDefault="00AC3372" w:rsidP="00465084">
            <w:pPr>
              <w:rPr>
                <w:sz w:val="18"/>
                <w:szCs w:val="18"/>
                <w:lang w:val="en-US"/>
              </w:rPr>
            </w:pPr>
            <w:r w:rsidRPr="00EA2326">
              <w:rPr>
                <w:sz w:val="18"/>
                <w:szCs w:val="18"/>
                <w:lang w:val="en-US"/>
              </w:rPr>
              <w:t>697.00</w:t>
            </w:r>
          </w:p>
        </w:tc>
      </w:tr>
      <w:tr w:rsidR="00AC3372" w14:paraId="45B61F4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15E2F9" w14:textId="77777777" w:rsidR="00AC3372" w:rsidRDefault="00AC3372" w:rsidP="00465084">
            <w:pPr>
              <w:rPr>
                <w:lang w:val="en-US"/>
              </w:rPr>
            </w:pPr>
          </w:p>
        </w:tc>
        <w:tc>
          <w:tcPr>
            <w:tcW w:w="1701" w:type="dxa"/>
            <w:tcBorders>
              <w:top w:val="nil"/>
              <w:bottom w:val="single" w:sz="2" w:space="0" w:color="auto"/>
            </w:tcBorders>
            <w:vAlign w:val="center"/>
          </w:tcPr>
          <w:p w14:paraId="7DB1474A" w14:textId="77777777" w:rsidR="00AC3372" w:rsidRDefault="00AC3372" w:rsidP="00465084">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1508E41C" w14:textId="77777777" w:rsidR="00AC3372" w:rsidRPr="00EA2326" w:rsidRDefault="00AC3372" w:rsidP="00465084">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1123D45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69538F0" w14:textId="77777777" w:rsidR="00AC3372" w:rsidRPr="00EA2326" w:rsidRDefault="00AC3372" w:rsidP="00465084">
            <w:pPr>
              <w:rPr>
                <w:sz w:val="18"/>
                <w:szCs w:val="18"/>
                <w:lang w:val="en-US"/>
              </w:rPr>
            </w:pPr>
            <w:r w:rsidRPr="00EA2326">
              <w:rPr>
                <w:sz w:val="18"/>
                <w:szCs w:val="18"/>
                <w:lang w:val="en-US"/>
              </w:rPr>
              <w:t>6.80</w:t>
            </w:r>
          </w:p>
        </w:tc>
      </w:tr>
      <w:tr w:rsidR="00AC3372" w14:paraId="635E35C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DB1406" w14:textId="77777777" w:rsidR="00AC3372" w:rsidRDefault="00AC3372" w:rsidP="00465084">
            <w:pPr>
              <w:rPr>
                <w:lang w:val="en-US"/>
              </w:rPr>
            </w:pPr>
          </w:p>
        </w:tc>
        <w:tc>
          <w:tcPr>
            <w:tcW w:w="1701" w:type="dxa"/>
            <w:tcBorders>
              <w:top w:val="nil"/>
              <w:bottom w:val="single" w:sz="2" w:space="0" w:color="auto"/>
            </w:tcBorders>
            <w:vAlign w:val="center"/>
          </w:tcPr>
          <w:p w14:paraId="4D9C2895" w14:textId="77777777" w:rsidR="00AC3372" w:rsidRDefault="00AC3372" w:rsidP="00465084">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7ACDC673" w14:textId="77777777" w:rsidR="00AC3372" w:rsidRPr="00EA2326" w:rsidRDefault="00AC3372" w:rsidP="00465084">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43432050"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013B84B1" w14:textId="77777777" w:rsidR="00AC3372" w:rsidRPr="00EA2326" w:rsidRDefault="00AC3372" w:rsidP="00465084">
            <w:pPr>
              <w:rPr>
                <w:sz w:val="18"/>
                <w:szCs w:val="18"/>
                <w:lang w:val="en-US"/>
              </w:rPr>
            </w:pPr>
            <w:r w:rsidRPr="00EA2326">
              <w:rPr>
                <w:sz w:val="18"/>
                <w:szCs w:val="18"/>
                <w:lang w:val="en-US"/>
              </w:rPr>
              <w:t>190.40</w:t>
            </w:r>
          </w:p>
        </w:tc>
      </w:tr>
      <w:tr w:rsidR="00AC3372" w14:paraId="296738A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428F21" w14:textId="77777777" w:rsidR="00AC3372" w:rsidRDefault="00AC3372" w:rsidP="00465084">
            <w:pPr>
              <w:rPr>
                <w:lang w:val="en-US"/>
              </w:rPr>
            </w:pPr>
          </w:p>
        </w:tc>
        <w:tc>
          <w:tcPr>
            <w:tcW w:w="1701" w:type="dxa"/>
            <w:tcBorders>
              <w:top w:val="nil"/>
              <w:bottom w:val="single" w:sz="2" w:space="0" w:color="auto"/>
            </w:tcBorders>
            <w:vAlign w:val="center"/>
          </w:tcPr>
          <w:p w14:paraId="0479B6E4" w14:textId="77777777" w:rsidR="00AC3372" w:rsidRDefault="00AC3372" w:rsidP="00465084">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4C69EA65" w14:textId="77777777" w:rsidR="00AC3372" w:rsidRPr="00EA2326" w:rsidRDefault="00AC3372" w:rsidP="00465084">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16520CEB"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4C6603F" w14:textId="77777777" w:rsidR="00AC3372" w:rsidRPr="00EA2326" w:rsidRDefault="00AC3372" w:rsidP="00465084">
            <w:pPr>
              <w:rPr>
                <w:sz w:val="18"/>
                <w:szCs w:val="18"/>
                <w:lang w:val="en-US"/>
              </w:rPr>
            </w:pPr>
            <w:r w:rsidRPr="00EA2326">
              <w:rPr>
                <w:sz w:val="18"/>
                <w:szCs w:val="18"/>
                <w:lang w:val="en-US"/>
              </w:rPr>
              <w:t>0.68</w:t>
            </w:r>
          </w:p>
        </w:tc>
      </w:tr>
      <w:tr w:rsidR="00AC3372" w14:paraId="4C9A8FBB"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F59B2F" w14:textId="77777777" w:rsidR="00AC3372" w:rsidRDefault="00AC3372" w:rsidP="00465084">
            <w:r>
              <w:t>6</w:t>
            </w:r>
          </w:p>
        </w:tc>
        <w:tc>
          <w:tcPr>
            <w:tcW w:w="1701" w:type="dxa"/>
            <w:tcBorders>
              <w:top w:val="single" w:sz="4" w:space="0" w:color="auto"/>
              <w:bottom w:val="single" w:sz="4" w:space="0" w:color="auto"/>
            </w:tcBorders>
            <w:vAlign w:val="center"/>
          </w:tcPr>
          <w:p w14:paraId="244F5A94" w14:textId="77777777" w:rsidR="00AC3372" w:rsidRDefault="00AC3372" w:rsidP="00465084">
            <w:pPr>
              <w:rPr>
                <w:lang w:val="en-US"/>
              </w:rPr>
            </w:pPr>
            <w:r>
              <w:rPr>
                <w:lang w:val="en-US"/>
              </w:rPr>
              <w:t>CA04D3</w:t>
            </w:r>
          </w:p>
          <w:p w14:paraId="1352A707" w14:textId="77777777" w:rsidR="00AC3372" w:rsidRDefault="00AC3372" w:rsidP="00465084"/>
        </w:tc>
        <w:tc>
          <w:tcPr>
            <w:tcW w:w="4961" w:type="dxa"/>
            <w:tcBorders>
              <w:top w:val="single" w:sz="4" w:space="0" w:color="auto"/>
              <w:bottom w:val="single" w:sz="4" w:space="0" w:color="auto"/>
            </w:tcBorders>
            <w:vAlign w:val="center"/>
          </w:tcPr>
          <w:p w14:paraId="64DE610D" w14:textId="77777777" w:rsidR="00AC3372" w:rsidRPr="00C24417" w:rsidRDefault="00AC3372" w:rsidP="00465084">
            <w:pPr>
              <w:rPr>
                <w:lang w:val="en-US"/>
              </w:rPr>
            </w:pPr>
            <w:r w:rsidRPr="00C24417">
              <w:rPr>
                <w:lang w:val="en-US"/>
              </w:rPr>
              <w:t>Beton turnat in placi, preparat cu  betoniera si turnarea cu mijloace clasice beton armat clasa C 20/25  (Bc 25/B 330), la inaltimi pina la 35 m inclusiv</w:t>
            </w:r>
          </w:p>
        </w:tc>
        <w:tc>
          <w:tcPr>
            <w:tcW w:w="1560" w:type="dxa"/>
            <w:tcBorders>
              <w:top w:val="single" w:sz="4" w:space="0" w:color="auto"/>
              <w:bottom w:val="single" w:sz="4" w:space="0" w:color="auto"/>
            </w:tcBorders>
            <w:vAlign w:val="center"/>
          </w:tcPr>
          <w:p w14:paraId="423E21B0" w14:textId="77777777" w:rsidR="00AC3372" w:rsidRDefault="00AC3372" w:rsidP="00465084">
            <w:pPr>
              <w:jc w:val="center"/>
            </w:pPr>
            <w:r>
              <w:t>m3</w:t>
            </w:r>
          </w:p>
        </w:tc>
        <w:tc>
          <w:tcPr>
            <w:tcW w:w="1559" w:type="dxa"/>
            <w:tcBorders>
              <w:top w:val="single" w:sz="4" w:space="0" w:color="auto"/>
              <w:bottom w:val="single" w:sz="4" w:space="0" w:color="auto"/>
            </w:tcBorders>
            <w:vAlign w:val="center"/>
          </w:tcPr>
          <w:p w14:paraId="649F4157" w14:textId="77777777" w:rsidR="00AC3372" w:rsidRPr="00BA641A" w:rsidRDefault="00AC3372" w:rsidP="00465084">
            <w:pPr>
              <w:jc w:val="center"/>
              <w:rPr>
                <w:b/>
                <w:bCs/>
              </w:rPr>
            </w:pPr>
            <w:r w:rsidRPr="00BA641A">
              <w:rPr>
                <w:b/>
                <w:bCs/>
              </w:rPr>
              <w:t>4.60</w:t>
            </w:r>
          </w:p>
        </w:tc>
      </w:tr>
      <w:tr w:rsidR="00AC3372" w14:paraId="570952E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8CCB4" w14:textId="77777777" w:rsidR="00AC3372" w:rsidRDefault="00AC3372" w:rsidP="00465084">
            <w:pPr>
              <w:rPr>
                <w:lang w:val="en-US"/>
              </w:rPr>
            </w:pPr>
          </w:p>
        </w:tc>
        <w:tc>
          <w:tcPr>
            <w:tcW w:w="1701" w:type="dxa"/>
            <w:tcBorders>
              <w:top w:val="nil"/>
              <w:bottom w:val="single" w:sz="2" w:space="0" w:color="auto"/>
            </w:tcBorders>
            <w:vAlign w:val="center"/>
          </w:tcPr>
          <w:p w14:paraId="7B21F213" w14:textId="77777777" w:rsidR="00AC3372" w:rsidRDefault="00AC3372" w:rsidP="00465084">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6050B730" w14:textId="77777777" w:rsidR="00AC3372" w:rsidRPr="00EA2326" w:rsidRDefault="00AC3372" w:rsidP="00465084">
            <w:pPr>
              <w:rPr>
                <w:sz w:val="18"/>
                <w:szCs w:val="18"/>
                <w:lang w:val="en-US"/>
              </w:rPr>
            </w:pPr>
            <w:r w:rsidRPr="00EA2326">
              <w:rPr>
                <w:sz w:val="18"/>
                <w:szCs w:val="18"/>
                <w:lang w:val="en-US"/>
              </w:rPr>
              <w:t>Betonist</w:t>
            </w:r>
          </w:p>
        </w:tc>
        <w:tc>
          <w:tcPr>
            <w:tcW w:w="1560" w:type="dxa"/>
            <w:tcBorders>
              <w:top w:val="nil"/>
              <w:bottom w:val="single" w:sz="2" w:space="0" w:color="auto"/>
            </w:tcBorders>
          </w:tcPr>
          <w:p w14:paraId="1390A90C"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FB1E775" w14:textId="77777777" w:rsidR="00AC3372" w:rsidRPr="00EA2326" w:rsidRDefault="00AC3372" w:rsidP="00465084">
            <w:pPr>
              <w:rPr>
                <w:sz w:val="18"/>
                <w:szCs w:val="18"/>
                <w:lang w:val="en-US"/>
              </w:rPr>
            </w:pPr>
            <w:r w:rsidRPr="00EA2326">
              <w:rPr>
                <w:sz w:val="18"/>
                <w:szCs w:val="18"/>
                <w:lang w:val="en-US"/>
              </w:rPr>
              <w:t>28.29</w:t>
            </w:r>
          </w:p>
        </w:tc>
      </w:tr>
      <w:tr w:rsidR="00AC3372" w14:paraId="1D4AA14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BDB113" w14:textId="77777777" w:rsidR="00AC3372" w:rsidRDefault="00AC3372" w:rsidP="00465084">
            <w:pPr>
              <w:rPr>
                <w:lang w:val="en-US"/>
              </w:rPr>
            </w:pPr>
          </w:p>
        </w:tc>
        <w:tc>
          <w:tcPr>
            <w:tcW w:w="1701" w:type="dxa"/>
            <w:tcBorders>
              <w:top w:val="nil"/>
              <w:bottom w:val="single" w:sz="2" w:space="0" w:color="auto"/>
            </w:tcBorders>
            <w:vAlign w:val="center"/>
          </w:tcPr>
          <w:p w14:paraId="573EDAE0"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15FAD53"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E891CD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D24868D" w14:textId="77777777" w:rsidR="00AC3372" w:rsidRPr="00EA2326" w:rsidRDefault="00AC3372" w:rsidP="00465084">
            <w:pPr>
              <w:rPr>
                <w:sz w:val="18"/>
                <w:szCs w:val="18"/>
                <w:lang w:val="en-US"/>
              </w:rPr>
            </w:pPr>
            <w:r w:rsidRPr="00EA2326">
              <w:rPr>
                <w:sz w:val="18"/>
                <w:szCs w:val="18"/>
                <w:lang w:val="en-US"/>
              </w:rPr>
              <w:t>2.07</w:t>
            </w:r>
          </w:p>
        </w:tc>
      </w:tr>
      <w:tr w:rsidR="00AC3372" w14:paraId="465F5A9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19A9EF" w14:textId="77777777" w:rsidR="00AC3372" w:rsidRDefault="00AC3372" w:rsidP="00465084">
            <w:pPr>
              <w:rPr>
                <w:lang w:val="en-US"/>
              </w:rPr>
            </w:pPr>
          </w:p>
        </w:tc>
        <w:tc>
          <w:tcPr>
            <w:tcW w:w="1701" w:type="dxa"/>
            <w:tcBorders>
              <w:top w:val="nil"/>
              <w:bottom w:val="single" w:sz="2" w:space="0" w:color="auto"/>
            </w:tcBorders>
            <w:vAlign w:val="center"/>
          </w:tcPr>
          <w:p w14:paraId="1A9915CF" w14:textId="77777777" w:rsidR="00AC3372" w:rsidRDefault="00AC3372" w:rsidP="00465084">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7DE673D2" w14:textId="77777777" w:rsidR="00AC3372" w:rsidRPr="00EA2326" w:rsidRDefault="00AC3372" w:rsidP="00465084">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0CF6466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EF70A9F" w14:textId="77777777" w:rsidR="00AC3372" w:rsidRPr="00EA2326" w:rsidRDefault="00AC3372" w:rsidP="00465084">
            <w:pPr>
              <w:rPr>
                <w:sz w:val="18"/>
                <w:szCs w:val="18"/>
                <w:lang w:val="en-US"/>
              </w:rPr>
            </w:pPr>
            <w:r w:rsidRPr="00EA2326">
              <w:rPr>
                <w:sz w:val="18"/>
                <w:szCs w:val="18"/>
                <w:lang w:val="en-US"/>
              </w:rPr>
              <w:t>1729.37</w:t>
            </w:r>
          </w:p>
        </w:tc>
      </w:tr>
      <w:tr w:rsidR="00AC3372" w14:paraId="3BBB451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24259B" w14:textId="77777777" w:rsidR="00AC3372" w:rsidRDefault="00AC3372" w:rsidP="00465084">
            <w:pPr>
              <w:rPr>
                <w:lang w:val="en-US"/>
              </w:rPr>
            </w:pPr>
          </w:p>
        </w:tc>
        <w:tc>
          <w:tcPr>
            <w:tcW w:w="1701" w:type="dxa"/>
            <w:tcBorders>
              <w:top w:val="nil"/>
              <w:bottom w:val="single" w:sz="2" w:space="0" w:color="auto"/>
            </w:tcBorders>
            <w:vAlign w:val="center"/>
          </w:tcPr>
          <w:p w14:paraId="2CC38CB8" w14:textId="77777777" w:rsidR="00AC3372" w:rsidRDefault="00AC3372" w:rsidP="00465084">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64FA276A" w14:textId="77777777" w:rsidR="00AC3372" w:rsidRPr="00EA2326" w:rsidRDefault="00AC3372" w:rsidP="00465084">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6BC6ECAA"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97229D2" w14:textId="77777777" w:rsidR="00AC3372" w:rsidRPr="00EA2326" w:rsidRDefault="00AC3372" w:rsidP="00465084">
            <w:pPr>
              <w:rPr>
                <w:sz w:val="18"/>
                <w:szCs w:val="18"/>
                <w:lang w:val="en-US"/>
              </w:rPr>
            </w:pPr>
            <w:r w:rsidRPr="00EA2326">
              <w:rPr>
                <w:sz w:val="18"/>
                <w:szCs w:val="18"/>
                <w:lang w:val="en-US"/>
              </w:rPr>
              <w:t>3.388</w:t>
            </w:r>
          </w:p>
        </w:tc>
      </w:tr>
      <w:tr w:rsidR="00AC3372" w14:paraId="7B1ED73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55669C" w14:textId="77777777" w:rsidR="00AC3372" w:rsidRDefault="00AC3372" w:rsidP="00465084">
            <w:pPr>
              <w:rPr>
                <w:lang w:val="en-US"/>
              </w:rPr>
            </w:pPr>
          </w:p>
        </w:tc>
        <w:tc>
          <w:tcPr>
            <w:tcW w:w="1701" w:type="dxa"/>
            <w:tcBorders>
              <w:top w:val="nil"/>
              <w:bottom w:val="single" w:sz="2" w:space="0" w:color="auto"/>
            </w:tcBorders>
            <w:vAlign w:val="center"/>
          </w:tcPr>
          <w:p w14:paraId="594E2272" w14:textId="77777777" w:rsidR="00AC3372" w:rsidRDefault="00AC3372" w:rsidP="00465084">
            <w:pPr>
              <w:jc w:val="center"/>
              <w:rPr>
                <w:sz w:val="16"/>
                <w:szCs w:val="16"/>
                <w:lang w:val="en-US"/>
              </w:rPr>
            </w:pPr>
            <w:r>
              <w:rPr>
                <w:sz w:val="16"/>
                <w:szCs w:val="16"/>
                <w:lang w:val="en-US"/>
              </w:rPr>
              <w:t>1421102200290</w:t>
            </w:r>
          </w:p>
        </w:tc>
        <w:tc>
          <w:tcPr>
            <w:tcW w:w="4961" w:type="dxa"/>
            <w:tcBorders>
              <w:top w:val="nil"/>
              <w:bottom w:val="single" w:sz="2" w:space="0" w:color="auto"/>
            </w:tcBorders>
          </w:tcPr>
          <w:p w14:paraId="258C5CF6" w14:textId="77777777" w:rsidR="00AC3372" w:rsidRPr="00EA2326" w:rsidRDefault="00AC3372" w:rsidP="00465084">
            <w:pPr>
              <w:rPr>
                <w:sz w:val="18"/>
                <w:szCs w:val="18"/>
                <w:lang w:val="en-US"/>
              </w:rPr>
            </w:pPr>
            <w:r w:rsidRPr="00EA2326">
              <w:rPr>
                <w:sz w:val="18"/>
                <w:szCs w:val="18"/>
                <w:lang w:val="en-US"/>
              </w:rPr>
              <w:t>Pietris ciuruit  spalat de mal 7-30 mm</w:t>
            </w:r>
          </w:p>
        </w:tc>
        <w:tc>
          <w:tcPr>
            <w:tcW w:w="1560" w:type="dxa"/>
            <w:tcBorders>
              <w:top w:val="nil"/>
              <w:bottom w:val="single" w:sz="2" w:space="0" w:color="auto"/>
            </w:tcBorders>
          </w:tcPr>
          <w:p w14:paraId="14D71246"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9E4D728" w14:textId="77777777" w:rsidR="00AC3372" w:rsidRPr="00EA2326" w:rsidRDefault="00AC3372" w:rsidP="00465084">
            <w:pPr>
              <w:rPr>
                <w:sz w:val="18"/>
                <w:szCs w:val="18"/>
                <w:lang w:val="en-US"/>
              </w:rPr>
            </w:pPr>
            <w:r w:rsidRPr="00EA2326">
              <w:rPr>
                <w:sz w:val="18"/>
                <w:szCs w:val="18"/>
                <w:lang w:val="en-US"/>
              </w:rPr>
              <w:t>3.151</w:t>
            </w:r>
          </w:p>
        </w:tc>
      </w:tr>
      <w:tr w:rsidR="00AC3372" w14:paraId="42B8712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3285CF" w14:textId="77777777" w:rsidR="00AC3372" w:rsidRDefault="00AC3372" w:rsidP="00465084">
            <w:pPr>
              <w:rPr>
                <w:lang w:val="en-US"/>
              </w:rPr>
            </w:pPr>
          </w:p>
        </w:tc>
        <w:tc>
          <w:tcPr>
            <w:tcW w:w="1701" w:type="dxa"/>
            <w:tcBorders>
              <w:top w:val="nil"/>
              <w:bottom w:val="single" w:sz="2" w:space="0" w:color="auto"/>
            </w:tcBorders>
            <w:vAlign w:val="center"/>
          </w:tcPr>
          <w:p w14:paraId="52443EB9"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F2727F6"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C34B94C"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DB5638A" w14:textId="77777777" w:rsidR="00AC3372" w:rsidRPr="00EA2326" w:rsidRDefault="00AC3372" w:rsidP="00465084">
            <w:pPr>
              <w:rPr>
                <w:sz w:val="18"/>
                <w:szCs w:val="18"/>
                <w:lang w:val="en-US"/>
              </w:rPr>
            </w:pPr>
            <w:r w:rsidRPr="00EA2326">
              <w:rPr>
                <w:sz w:val="18"/>
                <w:szCs w:val="18"/>
                <w:lang w:val="en-US"/>
              </w:rPr>
              <w:t>1.658</w:t>
            </w:r>
          </w:p>
        </w:tc>
      </w:tr>
      <w:tr w:rsidR="00AC3372" w14:paraId="0374A22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DAFFED" w14:textId="77777777" w:rsidR="00AC3372" w:rsidRDefault="00AC3372" w:rsidP="00465084">
            <w:pPr>
              <w:rPr>
                <w:lang w:val="en-US"/>
              </w:rPr>
            </w:pPr>
          </w:p>
        </w:tc>
        <w:tc>
          <w:tcPr>
            <w:tcW w:w="1701" w:type="dxa"/>
            <w:tcBorders>
              <w:top w:val="nil"/>
              <w:bottom w:val="single" w:sz="2" w:space="0" w:color="auto"/>
            </w:tcBorders>
            <w:vAlign w:val="center"/>
          </w:tcPr>
          <w:p w14:paraId="4498F77F" w14:textId="77777777" w:rsidR="00AC3372" w:rsidRDefault="00AC3372" w:rsidP="00465084">
            <w:pPr>
              <w:jc w:val="center"/>
              <w:rPr>
                <w:sz w:val="16"/>
                <w:szCs w:val="16"/>
                <w:lang w:val="en-US"/>
              </w:rPr>
            </w:pPr>
            <w:r>
              <w:rPr>
                <w:sz w:val="16"/>
                <w:szCs w:val="16"/>
                <w:lang w:val="en-US"/>
              </w:rPr>
              <w:t>29522700037002</w:t>
            </w:r>
          </w:p>
        </w:tc>
        <w:tc>
          <w:tcPr>
            <w:tcW w:w="4961" w:type="dxa"/>
            <w:tcBorders>
              <w:top w:val="nil"/>
              <w:bottom w:val="single" w:sz="2" w:space="0" w:color="auto"/>
            </w:tcBorders>
          </w:tcPr>
          <w:p w14:paraId="3B5B9928" w14:textId="77777777" w:rsidR="00AC3372" w:rsidRPr="00EA2326" w:rsidRDefault="00AC3372" w:rsidP="00465084">
            <w:pPr>
              <w:rPr>
                <w:sz w:val="18"/>
                <w:szCs w:val="18"/>
                <w:lang w:val="en-US"/>
              </w:rPr>
            </w:pPr>
            <w:r w:rsidRPr="00EA2326">
              <w:rPr>
                <w:sz w:val="18"/>
                <w:szCs w:val="18"/>
                <w:lang w:val="en-US"/>
              </w:rPr>
              <w:t>Betoniera de  250 l cu cadere libera</w:t>
            </w:r>
          </w:p>
        </w:tc>
        <w:tc>
          <w:tcPr>
            <w:tcW w:w="1560" w:type="dxa"/>
            <w:tcBorders>
              <w:top w:val="nil"/>
              <w:bottom w:val="single" w:sz="2" w:space="0" w:color="auto"/>
            </w:tcBorders>
          </w:tcPr>
          <w:p w14:paraId="440F5B16"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C2646BE" w14:textId="77777777" w:rsidR="00AC3372" w:rsidRPr="00EA2326" w:rsidRDefault="00AC3372" w:rsidP="00465084">
            <w:pPr>
              <w:rPr>
                <w:sz w:val="18"/>
                <w:szCs w:val="18"/>
                <w:lang w:val="en-US"/>
              </w:rPr>
            </w:pPr>
            <w:r w:rsidRPr="00EA2326">
              <w:rPr>
                <w:sz w:val="18"/>
                <w:szCs w:val="18"/>
                <w:lang w:val="en-US"/>
              </w:rPr>
              <w:t>1.495</w:t>
            </w:r>
          </w:p>
        </w:tc>
      </w:tr>
      <w:tr w:rsidR="00AC3372" w14:paraId="0E82AE8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7D24FB" w14:textId="77777777" w:rsidR="00AC3372" w:rsidRDefault="00AC3372" w:rsidP="00465084">
            <w:pPr>
              <w:rPr>
                <w:lang w:val="en-US"/>
              </w:rPr>
            </w:pPr>
          </w:p>
        </w:tc>
        <w:tc>
          <w:tcPr>
            <w:tcW w:w="1701" w:type="dxa"/>
            <w:tcBorders>
              <w:top w:val="nil"/>
              <w:bottom w:val="single" w:sz="2" w:space="0" w:color="auto"/>
            </w:tcBorders>
            <w:vAlign w:val="center"/>
          </w:tcPr>
          <w:p w14:paraId="58008C38" w14:textId="77777777" w:rsidR="00AC3372" w:rsidRDefault="00AC3372" w:rsidP="00465084">
            <w:pPr>
              <w:jc w:val="center"/>
              <w:rPr>
                <w:sz w:val="16"/>
                <w:szCs w:val="16"/>
                <w:lang w:val="en-US"/>
              </w:rPr>
            </w:pPr>
            <w:r>
              <w:rPr>
                <w:sz w:val="16"/>
                <w:szCs w:val="16"/>
                <w:lang w:val="en-US"/>
              </w:rPr>
              <w:t>2952270003100</w:t>
            </w:r>
          </w:p>
        </w:tc>
        <w:tc>
          <w:tcPr>
            <w:tcW w:w="4961" w:type="dxa"/>
            <w:tcBorders>
              <w:top w:val="nil"/>
              <w:bottom w:val="single" w:sz="2" w:space="0" w:color="auto"/>
            </w:tcBorders>
          </w:tcPr>
          <w:p w14:paraId="281034C9" w14:textId="77777777" w:rsidR="00AC3372" w:rsidRPr="00EA2326" w:rsidRDefault="00AC3372" w:rsidP="00465084">
            <w:pPr>
              <w:rPr>
                <w:sz w:val="18"/>
                <w:szCs w:val="18"/>
                <w:lang w:val="en-US"/>
              </w:rPr>
            </w:pPr>
            <w:r w:rsidRPr="00EA2326">
              <w:rPr>
                <w:sz w:val="18"/>
                <w:szCs w:val="18"/>
                <w:lang w:val="en-US"/>
              </w:rPr>
              <w:t>Vibrator de adincime</w:t>
            </w:r>
          </w:p>
        </w:tc>
        <w:tc>
          <w:tcPr>
            <w:tcW w:w="1560" w:type="dxa"/>
            <w:tcBorders>
              <w:top w:val="nil"/>
              <w:bottom w:val="single" w:sz="2" w:space="0" w:color="auto"/>
            </w:tcBorders>
          </w:tcPr>
          <w:p w14:paraId="10C5C0D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0D83A5F7" w14:textId="77777777" w:rsidR="00AC3372" w:rsidRPr="00EA2326" w:rsidRDefault="00AC3372" w:rsidP="00465084">
            <w:pPr>
              <w:rPr>
                <w:sz w:val="18"/>
                <w:szCs w:val="18"/>
                <w:lang w:val="en-US"/>
              </w:rPr>
            </w:pPr>
            <w:r w:rsidRPr="00EA2326">
              <w:rPr>
                <w:sz w:val="18"/>
                <w:szCs w:val="18"/>
                <w:lang w:val="en-US"/>
              </w:rPr>
              <w:t>2.76</w:t>
            </w:r>
          </w:p>
        </w:tc>
      </w:tr>
      <w:tr w:rsidR="00AC3372" w14:paraId="4198926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6D4010" w14:textId="77777777" w:rsidR="00AC3372" w:rsidRDefault="00AC3372" w:rsidP="00465084">
            <w:pPr>
              <w:rPr>
                <w:lang w:val="en-US"/>
              </w:rPr>
            </w:pPr>
          </w:p>
        </w:tc>
        <w:tc>
          <w:tcPr>
            <w:tcW w:w="1701" w:type="dxa"/>
            <w:tcBorders>
              <w:top w:val="nil"/>
              <w:bottom w:val="single" w:sz="2" w:space="0" w:color="auto"/>
            </w:tcBorders>
            <w:vAlign w:val="center"/>
          </w:tcPr>
          <w:p w14:paraId="683F7E4D" w14:textId="77777777" w:rsidR="00AC3372" w:rsidRDefault="00AC3372" w:rsidP="00465084">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66DD3DAA" w14:textId="77777777" w:rsidR="00AC3372" w:rsidRPr="00EA2326" w:rsidRDefault="00AC3372" w:rsidP="00465084">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50939FF6"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A6C8E36" w14:textId="77777777" w:rsidR="00AC3372" w:rsidRPr="00EA2326" w:rsidRDefault="00AC3372" w:rsidP="00465084">
            <w:pPr>
              <w:rPr>
                <w:sz w:val="18"/>
                <w:szCs w:val="18"/>
                <w:lang w:val="en-US"/>
              </w:rPr>
            </w:pPr>
            <w:r w:rsidRPr="00EA2326">
              <w:rPr>
                <w:sz w:val="18"/>
                <w:szCs w:val="18"/>
                <w:lang w:val="en-US"/>
              </w:rPr>
              <w:t>1.288</w:t>
            </w:r>
          </w:p>
        </w:tc>
      </w:tr>
      <w:tr w:rsidR="00AC3372" w14:paraId="13B103C8"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35124C" w14:textId="77777777" w:rsidR="00AC3372" w:rsidRDefault="00AC3372" w:rsidP="00465084">
            <w:r>
              <w:t>7</w:t>
            </w:r>
          </w:p>
        </w:tc>
        <w:tc>
          <w:tcPr>
            <w:tcW w:w="1701" w:type="dxa"/>
            <w:tcBorders>
              <w:top w:val="single" w:sz="4" w:space="0" w:color="auto"/>
              <w:bottom w:val="single" w:sz="4" w:space="0" w:color="auto"/>
            </w:tcBorders>
            <w:vAlign w:val="center"/>
          </w:tcPr>
          <w:p w14:paraId="300BACC6" w14:textId="77777777" w:rsidR="00AC3372" w:rsidRDefault="00AC3372" w:rsidP="00465084">
            <w:pPr>
              <w:rPr>
                <w:lang w:val="en-US"/>
              </w:rPr>
            </w:pPr>
            <w:r>
              <w:rPr>
                <w:lang w:val="en-US"/>
              </w:rPr>
              <w:t>CH03F</w:t>
            </w:r>
          </w:p>
          <w:p w14:paraId="4AF0067D" w14:textId="77777777" w:rsidR="00AC3372" w:rsidRDefault="00AC3372" w:rsidP="00465084"/>
        </w:tc>
        <w:tc>
          <w:tcPr>
            <w:tcW w:w="4961" w:type="dxa"/>
            <w:tcBorders>
              <w:top w:val="single" w:sz="4" w:space="0" w:color="auto"/>
              <w:bottom w:val="single" w:sz="4" w:space="0" w:color="auto"/>
            </w:tcBorders>
            <w:vAlign w:val="center"/>
          </w:tcPr>
          <w:p w14:paraId="7535CC16" w14:textId="77777777" w:rsidR="00AC3372" w:rsidRPr="00C24417" w:rsidRDefault="00AC3372" w:rsidP="00465084">
            <w:pPr>
              <w:rPr>
                <w:lang w:val="en-US"/>
              </w:rPr>
            </w:pPr>
            <w:r w:rsidRPr="00C24417">
              <w:rPr>
                <w:lang w:val="en-US"/>
              </w:rPr>
              <w:t>Trepte interioare de beton armat turnat monolit sau prefabricat C 20/25 executate brut si sclivisite sau rolate cu mortar de ciment, finisate ingrijit cu muchii drepte si suprafete perfect plane</w:t>
            </w:r>
          </w:p>
        </w:tc>
        <w:tc>
          <w:tcPr>
            <w:tcW w:w="1560" w:type="dxa"/>
            <w:tcBorders>
              <w:top w:val="single" w:sz="4" w:space="0" w:color="auto"/>
              <w:bottom w:val="single" w:sz="4" w:space="0" w:color="auto"/>
            </w:tcBorders>
            <w:vAlign w:val="center"/>
          </w:tcPr>
          <w:p w14:paraId="2BE370AA"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4F65E939" w14:textId="77777777" w:rsidR="00AC3372" w:rsidRPr="00BA641A" w:rsidRDefault="00AC3372" w:rsidP="00465084">
            <w:pPr>
              <w:jc w:val="center"/>
              <w:rPr>
                <w:b/>
                <w:bCs/>
              </w:rPr>
            </w:pPr>
            <w:r w:rsidRPr="00BA641A">
              <w:rPr>
                <w:b/>
                <w:bCs/>
              </w:rPr>
              <w:t>151.80</w:t>
            </w:r>
          </w:p>
        </w:tc>
      </w:tr>
      <w:tr w:rsidR="00AC3372" w14:paraId="7062AAC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EABB7E" w14:textId="77777777" w:rsidR="00AC3372" w:rsidRDefault="00AC3372" w:rsidP="00465084">
            <w:pPr>
              <w:rPr>
                <w:lang w:val="en-US"/>
              </w:rPr>
            </w:pPr>
          </w:p>
        </w:tc>
        <w:tc>
          <w:tcPr>
            <w:tcW w:w="1701" w:type="dxa"/>
            <w:tcBorders>
              <w:top w:val="nil"/>
              <w:bottom w:val="single" w:sz="2" w:space="0" w:color="auto"/>
            </w:tcBorders>
            <w:vAlign w:val="center"/>
          </w:tcPr>
          <w:p w14:paraId="30278E37"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887ABB8"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07D3A69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DAA7BF7" w14:textId="77777777" w:rsidR="00AC3372" w:rsidRPr="00EA2326" w:rsidRDefault="00AC3372" w:rsidP="00465084">
            <w:pPr>
              <w:rPr>
                <w:sz w:val="18"/>
                <w:szCs w:val="18"/>
                <w:lang w:val="en-US"/>
              </w:rPr>
            </w:pPr>
            <w:r w:rsidRPr="00EA2326">
              <w:rPr>
                <w:sz w:val="18"/>
                <w:szCs w:val="18"/>
                <w:lang w:val="en-US"/>
              </w:rPr>
              <w:t>98.67</w:t>
            </w:r>
          </w:p>
        </w:tc>
      </w:tr>
      <w:tr w:rsidR="00AC3372" w14:paraId="5FD1981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DFA98" w14:textId="77777777" w:rsidR="00AC3372" w:rsidRDefault="00AC3372" w:rsidP="00465084">
            <w:pPr>
              <w:rPr>
                <w:lang w:val="en-US"/>
              </w:rPr>
            </w:pPr>
          </w:p>
        </w:tc>
        <w:tc>
          <w:tcPr>
            <w:tcW w:w="1701" w:type="dxa"/>
            <w:tcBorders>
              <w:top w:val="nil"/>
              <w:bottom w:val="single" w:sz="2" w:space="0" w:color="auto"/>
            </w:tcBorders>
            <w:vAlign w:val="center"/>
          </w:tcPr>
          <w:p w14:paraId="28C36785"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B672C09"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011437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156F3BE" w14:textId="77777777" w:rsidR="00AC3372" w:rsidRPr="00EA2326" w:rsidRDefault="00AC3372" w:rsidP="00465084">
            <w:pPr>
              <w:rPr>
                <w:sz w:val="18"/>
                <w:szCs w:val="18"/>
                <w:lang w:val="en-US"/>
              </w:rPr>
            </w:pPr>
            <w:r w:rsidRPr="00EA2326">
              <w:rPr>
                <w:sz w:val="18"/>
                <w:szCs w:val="18"/>
                <w:lang w:val="en-US"/>
              </w:rPr>
              <w:t>15.18</w:t>
            </w:r>
          </w:p>
        </w:tc>
      </w:tr>
      <w:tr w:rsidR="00AC3372" w14:paraId="562D9B4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C38811" w14:textId="77777777" w:rsidR="00AC3372" w:rsidRDefault="00AC3372" w:rsidP="00465084">
            <w:pPr>
              <w:rPr>
                <w:lang w:val="en-US"/>
              </w:rPr>
            </w:pPr>
          </w:p>
        </w:tc>
        <w:tc>
          <w:tcPr>
            <w:tcW w:w="1701" w:type="dxa"/>
            <w:tcBorders>
              <w:top w:val="nil"/>
              <w:bottom w:val="single" w:sz="2" w:space="0" w:color="auto"/>
            </w:tcBorders>
            <w:vAlign w:val="center"/>
          </w:tcPr>
          <w:p w14:paraId="16479705" w14:textId="77777777" w:rsidR="00AC3372" w:rsidRDefault="00AC3372" w:rsidP="00465084">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5379600D" w14:textId="77777777" w:rsidR="00AC3372" w:rsidRPr="00EA2326" w:rsidRDefault="00AC3372" w:rsidP="00465084">
            <w:pPr>
              <w:rPr>
                <w:sz w:val="18"/>
                <w:szCs w:val="18"/>
                <w:lang w:val="en-US"/>
              </w:rPr>
            </w:pPr>
            <w:r w:rsidRPr="00EA2326">
              <w:rPr>
                <w:sz w:val="18"/>
                <w:szCs w:val="18"/>
                <w:lang w:val="en-US"/>
              </w:rPr>
              <w:t>Betonist</w:t>
            </w:r>
          </w:p>
        </w:tc>
        <w:tc>
          <w:tcPr>
            <w:tcW w:w="1560" w:type="dxa"/>
            <w:tcBorders>
              <w:top w:val="nil"/>
              <w:bottom w:val="single" w:sz="2" w:space="0" w:color="auto"/>
            </w:tcBorders>
          </w:tcPr>
          <w:p w14:paraId="7266A64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7056CD8" w14:textId="77777777" w:rsidR="00AC3372" w:rsidRPr="00EA2326" w:rsidRDefault="00AC3372" w:rsidP="00465084">
            <w:pPr>
              <w:rPr>
                <w:sz w:val="18"/>
                <w:szCs w:val="18"/>
                <w:lang w:val="en-US"/>
              </w:rPr>
            </w:pPr>
            <w:r w:rsidRPr="00EA2326">
              <w:rPr>
                <w:sz w:val="18"/>
                <w:szCs w:val="18"/>
                <w:lang w:val="en-US"/>
              </w:rPr>
              <w:t>91.08</w:t>
            </w:r>
          </w:p>
        </w:tc>
      </w:tr>
      <w:tr w:rsidR="00AC3372" w14:paraId="67F4E44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AA891F" w14:textId="77777777" w:rsidR="00AC3372" w:rsidRDefault="00AC3372" w:rsidP="00465084">
            <w:pPr>
              <w:rPr>
                <w:lang w:val="en-US"/>
              </w:rPr>
            </w:pPr>
          </w:p>
        </w:tc>
        <w:tc>
          <w:tcPr>
            <w:tcW w:w="1701" w:type="dxa"/>
            <w:tcBorders>
              <w:top w:val="nil"/>
              <w:bottom w:val="single" w:sz="2" w:space="0" w:color="auto"/>
            </w:tcBorders>
            <w:vAlign w:val="center"/>
          </w:tcPr>
          <w:p w14:paraId="5F5B490B"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C0E2295"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5518412"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3448D7E" w14:textId="77777777" w:rsidR="00AC3372" w:rsidRPr="00EA2326" w:rsidRDefault="00AC3372" w:rsidP="00465084">
            <w:pPr>
              <w:rPr>
                <w:sz w:val="18"/>
                <w:szCs w:val="18"/>
                <w:lang w:val="en-US"/>
              </w:rPr>
            </w:pPr>
            <w:r w:rsidRPr="00EA2326">
              <w:rPr>
                <w:sz w:val="18"/>
                <w:szCs w:val="18"/>
                <w:lang w:val="en-US"/>
              </w:rPr>
              <w:t>1442.10</w:t>
            </w:r>
          </w:p>
        </w:tc>
      </w:tr>
      <w:tr w:rsidR="00AC3372" w14:paraId="17F0ADB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E658E7" w14:textId="77777777" w:rsidR="00AC3372" w:rsidRDefault="00AC3372" w:rsidP="00465084">
            <w:pPr>
              <w:rPr>
                <w:lang w:val="en-US"/>
              </w:rPr>
            </w:pPr>
          </w:p>
        </w:tc>
        <w:tc>
          <w:tcPr>
            <w:tcW w:w="1701" w:type="dxa"/>
            <w:tcBorders>
              <w:top w:val="nil"/>
              <w:bottom w:val="single" w:sz="2" w:space="0" w:color="auto"/>
            </w:tcBorders>
            <w:vAlign w:val="center"/>
          </w:tcPr>
          <w:p w14:paraId="77ED58FA" w14:textId="77777777" w:rsidR="00AC3372" w:rsidRDefault="00AC3372" w:rsidP="00465084">
            <w:pPr>
              <w:jc w:val="center"/>
              <w:rPr>
                <w:sz w:val="16"/>
                <w:szCs w:val="16"/>
                <w:lang w:val="en-US"/>
              </w:rPr>
            </w:pPr>
            <w:r>
              <w:rPr>
                <w:sz w:val="16"/>
                <w:szCs w:val="16"/>
                <w:lang w:val="en-US"/>
              </w:rPr>
              <w:t>1421102200147</w:t>
            </w:r>
          </w:p>
        </w:tc>
        <w:tc>
          <w:tcPr>
            <w:tcW w:w="4961" w:type="dxa"/>
            <w:tcBorders>
              <w:top w:val="nil"/>
              <w:bottom w:val="single" w:sz="2" w:space="0" w:color="auto"/>
            </w:tcBorders>
          </w:tcPr>
          <w:p w14:paraId="677B5E76" w14:textId="77777777" w:rsidR="00AC3372" w:rsidRPr="00EA2326" w:rsidRDefault="00AC3372" w:rsidP="00465084">
            <w:pPr>
              <w:rPr>
                <w:sz w:val="18"/>
                <w:szCs w:val="18"/>
                <w:lang w:val="en-US"/>
              </w:rPr>
            </w:pPr>
            <w:r w:rsidRPr="00EA2326">
              <w:rPr>
                <w:sz w:val="18"/>
                <w:szCs w:val="18"/>
                <w:lang w:val="en-US"/>
              </w:rPr>
              <w:t>Pietris ciuruit spalat de riu 7-15 mm</w:t>
            </w:r>
          </w:p>
        </w:tc>
        <w:tc>
          <w:tcPr>
            <w:tcW w:w="1560" w:type="dxa"/>
            <w:tcBorders>
              <w:top w:val="nil"/>
              <w:bottom w:val="single" w:sz="2" w:space="0" w:color="auto"/>
            </w:tcBorders>
          </w:tcPr>
          <w:p w14:paraId="02E3C796"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76C7C7D" w14:textId="77777777" w:rsidR="00AC3372" w:rsidRPr="00EA2326" w:rsidRDefault="00AC3372" w:rsidP="00465084">
            <w:pPr>
              <w:rPr>
                <w:sz w:val="18"/>
                <w:szCs w:val="18"/>
                <w:lang w:val="en-US"/>
              </w:rPr>
            </w:pPr>
            <w:r w:rsidRPr="00EA2326">
              <w:rPr>
                <w:sz w:val="18"/>
                <w:szCs w:val="18"/>
                <w:lang w:val="en-US"/>
              </w:rPr>
              <w:t>2.277</w:t>
            </w:r>
          </w:p>
        </w:tc>
      </w:tr>
      <w:tr w:rsidR="00AC3372" w14:paraId="6DAD9D6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442776" w14:textId="77777777" w:rsidR="00AC3372" w:rsidRDefault="00AC3372" w:rsidP="00465084">
            <w:pPr>
              <w:rPr>
                <w:lang w:val="en-US"/>
              </w:rPr>
            </w:pPr>
          </w:p>
        </w:tc>
        <w:tc>
          <w:tcPr>
            <w:tcW w:w="1701" w:type="dxa"/>
            <w:tcBorders>
              <w:top w:val="nil"/>
              <w:bottom w:val="single" w:sz="2" w:space="0" w:color="auto"/>
            </w:tcBorders>
            <w:vAlign w:val="center"/>
          </w:tcPr>
          <w:p w14:paraId="5CAA8A45" w14:textId="77777777" w:rsidR="00AC3372" w:rsidRDefault="00AC3372" w:rsidP="00465084">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15875FF2" w14:textId="77777777" w:rsidR="00AC3372" w:rsidRPr="00EA2326" w:rsidRDefault="00AC3372" w:rsidP="00465084">
            <w:pPr>
              <w:rPr>
                <w:sz w:val="18"/>
                <w:szCs w:val="18"/>
                <w:lang w:val="en-US"/>
              </w:rPr>
            </w:pPr>
            <w:r w:rsidRPr="00EA2326">
              <w:rPr>
                <w:sz w:val="18"/>
                <w:szCs w:val="18"/>
                <w:lang w:val="en-US"/>
              </w:rPr>
              <w:t>Nisip sortat nespalat de riu si lacuri 0,0-1,0 mm</w:t>
            </w:r>
          </w:p>
        </w:tc>
        <w:tc>
          <w:tcPr>
            <w:tcW w:w="1560" w:type="dxa"/>
            <w:tcBorders>
              <w:top w:val="nil"/>
              <w:bottom w:val="single" w:sz="2" w:space="0" w:color="auto"/>
            </w:tcBorders>
          </w:tcPr>
          <w:p w14:paraId="05788974"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C3DE601" w14:textId="77777777" w:rsidR="00AC3372" w:rsidRPr="00EA2326" w:rsidRDefault="00AC3372" w:rsidP="00465084">
            <w:pPr>
              <w:rPr>
                <w:sz w:val="18"/>
                <w:szCs w:val="18"/>
                <w:lang w:val="en-US"/>
              </w:rPr>
            </w:pPr>
            <w:r w:rsidRPr="00EA2326">
              <w:rPr>
                <w:sz w:val="18"/>
                <w:szCs w:val="18"/>
                <w:lang w:val="en-US"/>
              </w:rPr>
              <w:t>0.759</w:t>
            </w:r>
          </w:p>
        </w:tc>
      </w:tr>
      <w:tr w:rsidR="00AC3372" w14:paraId="6735E7D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7CB876" w14:textId="77777777" w:rsidR="00AC3372" w:rsidRDefault="00AC3372" w:rsidP="00465084">
            <w:pPr>
              <w:rPr>
                <w:lang w:val="en-US"/>
              </w:rPr>
            </w:pPr>
          </w:p>
        </w:tc>
        <w:tc>
          <w:tcPr>
            <w:tcW w:w="1701" w:type="dxa"/>
            <w:tcBorders>
              <w:top w:val="nil"/>
              <w:bottom w:val="single" w:sz="2" w:space="0" w:color="auto"/>
            </w:tcBorders>
            <w:vAlign w:val="center"/>
          </w:tcPr>
          <w:p w14:paraId="23BD4F53" w14:textId="77777777" w:rsidR="00AC3372" w:rsidRDefault="00AC3372" w:rsidP="00465084">
            <w:pPr>
              <w:jc w:val="center"/>
              <w:rPr>
                <w:sz w:val="16"/>
                <w:szCs w:val="16"/>
                <w:lang w:val="en-US"/>
              </w:rPr>
            </w:pPr>
            <w:r>
              <w:rPr>
                <w:sz w:val="16"/>
                <w:szCs w:val="16"/>
                <w:lang w:val="en-US"/>
              </w:rPr>
              <w:t>1421202200525</w:t>
            </w:r>
          </w:p>
        </w:tc>
        <w:tc>
          <w:tcPr>
            <w:tcW w:w="4961" w:type="dxa"/>
            <w:tcBorders>
              <w:top w:val="nil"/>
              <w:bottom w:val="single" w:sz="2" w:space="0" w:color="auto"/>
            </w:tcBorders>
          </w:tcPr>
          <w:p w14:paraId="3098EF6E" w14:textId="77777777" w:rsidR="00AC3372" w:rsidRPr="00EA2326" w:rsidRDefault="00AC3372" w:rsidP="00465084">
            <w:pPr>
              <w:rPr>
                <w:sz w:val="18"/>
                <w:szCs w:val="18"/>
                <w:lang w:val="en-US"/>
              </w:rPr>
            </w:pPr>
            <w:r w:rsidRPr="00EA2326">
              <w:rPr>
                <w:sz w:val="18"/>
                <w:szCs w:val="18"/>
                <w:lang w:val="en-US"/>
              </w:rPr>
              <w:t>Nisip sortat nespalat de riu  lacuri 0,0-7,0 mm S 1667</w:t>
            </w:r>
          </w:p>
        </w:tc>
        <w:tc>
          <w:tcPr>
            <w:tcW w:w="1560" w:type="dxa"/>
            <w:tcBorders>
              <w:top w:val="nil"/>
              <w:bottom w:val="single" w:sz="2" w:space="0" w:color="auto"/>
            </w:tcBorders>
          </w:tcPr>
          <w:p w14:paraId="7626255A"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073D818" w14:textId="77777777" w:rsidR="00AC3372" w:rsidRPr="00EA2326" w:rsidRDefault="00AC3372" w:rsidP="00465084">
            <w:pPr>
              <w:rPr>
                <w:sz w:val="18"/>
                <w:szCs w:val="18"/>
                <w:lang w:val="en-US"/>
              </w:rPr>
            </w:pPr>
            <w:r w:rsidRPr="00EA2326">
              <w:rPr>
                <w:sz w:val="18"/>
                <w:szCs w:val="18"/>
                <w:lang w:val="en-US"/>
              </w:rPr>
              <w:t>3.036</w:t>
            </w:r>
          </w:p>
        </w:tc>
      </w:tr>
      <w:tr w:rsidR="00AC3372" w14:paraId="100B1AA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0CC648" w14:textId="77777777" w:rsidR="00AC3372" w:rsidRDefault="00AC3372" w:rsidP="00465084">
            <w:pPr>
              <w:rPr>
                <w:lang w:val="en-US"/>
              </w:rPr>
            </w:pPr>
          </w:p>
        </w:tc>
        <w:tc>
          <w:tcPr>
            <w:tcW w:w="1701" w:type="dxa"/>
            <w:tcBorders>
              <w:top w:val="nil"/>
              <w:bottom w:val="single" w:sz="2" w:space="0" w:color="auto"/>
            </w:tcBorders>
            <w:vAlign w:val="center"/>
          </w:tcPr>
          <w:p w14:paraId="771F6616"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A9C4119"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77A0D29"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057B6C3" w14:textId="77777777" w:rsidR="00AC3372" w:rsidRPr="00EA2326" w:rsidRDefault="00AC3372" w:rsidP="00465084">
            <w:pPr>
              <w:rPr>
                <w:sz w:val="18"/>
                <w:szCs w:val="18"/>
                <w:lang w:val="en-US"/>
              </w:rPr>
            </w:pPr>
            <w:r w:rsidRPr="00EA2326">
              <w:rPr>
                <w:sz w:val="18"/>
                <w:szCs w:val="18"/>
                <w:lang w:val="en-US"/>
              </w:rPr>
              <w:t>0.182</w:t>
            </w:r>
          </w:p>
        </w:tc>
      </w:tr>
      <w:tr w:rsidR="00AC3372" w14:paraId="6D097BD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0A3AE8" w14:textId="77777777" w:rsidR="00AC3372" w:rsidRDefault="00AC3372" w:rsidP="00465084">
            <w:pPr>
              <w:rPr>
                <w:lang w:val="en-US"/>
              </w:rPr>
            </w:pPr>
          </w:p>
        </w:tc>
        <w:tc>
          <w:tcPr>
            <w:tcW w:w="1701" w:type="dxa"/>
            <w:tcBorders>
              <w:top w:val="nil"/>
              <w:bottom w:val="single" w:sz="2" w:space="0" w:color="auto"/>
            </w:tcBorders>
            <w:vAlign w:val="center"/>
          </w:tcPr>
          <w:p w14:paraId="44829FA3" w14:textId="77777777" w:rsidR="00AC3372" w:rsidRDefault="00AC3372" w:rsidP="00465084">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62330362" w14:textId="77777777" w:rsidR="00AC3372" w:rsidRPr="00EA2326" w:rsidRDefault="00AC3372" w:rsidP="00465084">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5A15B844"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E4AF79A" w14:textId="77777777" w:rsidR="00AC3372" w:rsidRPr="00EA2326" w:rsidRDefault="00AC3372" w:rsidP="00465084">
            <w:pPr>
              <w:rPr>
                <w:sz w:val="18"/>
                <w:szCs w:val="18"/>
                <w:lang w:val="en-US"/>
              </w:rPr>
            </w:pPr>
            <w:r w:rsidRPr="00EA2326">
              <w:rPr>
                <w:sz w:val="18"/>
                <w:szCs w:val="18"/>
                <w:lang w:val="en-US"/>
              </w:rPr>
              <w:t>0.152</w:t>
            </w:r>
          </w:p>
        </w:tc>
      </w:tr>
      <w:tr w:rsidR="00AC3372" w14:paraId="7880F9B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E0464A" w14:textId="77777777" w:rsidR="00AC3372" w:rsidRDefault="00AC3372" w:rsidP="00465084">
            <w:pPr>
              <w:rPr>
                <w:lang w:val="en-US"/>
              </w:rPr>
            </w:pPr>
          </w:p>
        </w:tc>
        <w:tc>
          <w:tcPr>
            <w:tcW w:w="1701" w:type="dxa"/>
            <w:tcBorders>
              <w:top w:val="nil"/>
              <w:bottom w:val="single" w:sz="2" w:space="0" w:color="auto"/>
            </w:tcBorders>
            <w:vAlign w:val="center"/>
          </w:tcPr>
          <w:p w14:paraId="79F54970"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20F559B"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154085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FD0635E" w14:textId="77777777" w:rsidR="00AC3372" w:rsidRPr="00EA2326" w:rsidRDefault="00AC3372" w:rsidP="00465084">
            <w:pPr>
              <w:rPr>
                <w:sz w:val="18"/>
                <w:szCs w:val="18"/>
                <w:lang w:val="en-US"/>
              </w:rPr>
            </w:pPr>
            <w:r w:rsidRPr="00EA2326">
              <w:rPr>
                <w:sz w:val="18"/>
                <w:szCs w:val="18"/>
                <w:lang w:val="en-US"/>
              </w:rPr>
              <w:t>7.59</w:t>
            </w:r>
          </w:p>
        </w:tc>
      </w:tr>
      <w:tr w:rsidR="00AC3372" w14:paraId="18151500"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F8E954" w14:textId="77777777" w:rsidR="00AC3372" w:rsidRDefault="00AC3372" w:rsidP="00465084">
            <w:r>
              <w:t>8</w:t>
            </w:r>
          </w:p>
        </w:tc>
        <w:tc>
          <w:tcPr>
            <w:tcW w:w="1701" w:type="dxa"/>
            <w:tcBorders>
              <w:top w:val="single" w:sz="4" w:space="0" w:color="auto"/>
              <w:bottom w:val="single" w:sz="4" w:space="0" w:color="auto"/>
            </w:tcBorders>
            <w:vAlign w:val="center"/>
          </w:tcPr>
          <w:p w14:paraId="161BFB22" w14:textId="77777777" w:rsidR="00AC3372" w:rsidRDefault="00AC3372" w:rsidP="00465084">
            <w:pPr>
              <w:rPr>
                <w:lang w:val="en-US"/>
              </w:rPr>
            </w:pPr>
            <w:r>
              <w:rPr>
                <w:lang w:val="en-US"/>
              </w:rPr>
              <w:t>CF17D</w:t>
            </w:r>
          </w:p>
          <w:p w14:paraId="4A7E02FF" w14:textId="77777777" w:rsidR="00AC3372" w:rsidRDefault="00AC3372" w:rsidP="00465084"/>
        </w:tc>
        <w:tc>
          <w:tcPr>
            <w:tcW w:w="4961" w:type="dxa"/>
            <w:tcBorders>
              <w:top w:val="single" w:sz="4" w:space="0" w:color="auto"/>
              <w:bottom w:val="single" w:sz="4" w:space="0" w:color="auto"/>
            </w:tcBorders>
            <w:vAlign w:val="center"/>
          </w:tcPr>
          <w:p w14:paraId="5F45BA97" w14:textId="77777777" w:rsidR="00AC3372" w:rsidRPr="00C24417" w:rsidRDefault="00AC3372" w:rsidP="00465084">
            <w:pPr>
              <w:rPr>
                <w:lang w:val="en-US"/>
              </w:rPr>
            </w:pPr>
            <w:r w:rsidRPr="00C24417">
              <w:rPr>
                <w:lang w:val="en-US"/>
              </w:rPr>
              <w:t>Diverse lucrari - adaos de material hidrofug (penetron admix)</w:t>
            </w:r>
          </w:p>
        </w:tc>
        <w:tc>
          <w:tcPr>
            <w:tcW w:w="1560" w:type="dxa"/>
            <w:tcBorders>
              <w:top w:val="single" w:sz="4" w:space="0" w:color="auto"/>
              <w:bottom w:val="single" w:sz="4" w:space="0" w:color="auto"/>
            </w:tcBorders>
            <w:vAlign w:val="center"/>
          </w:tcPr>
          <w:p w14:paraId="1114176A"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4AD2E7D8" w14:textId="77777777" w:rsidR="00AC3372" w:rsidRPr="00BA641A" w:rsidRDefault="00AC3372" w:rsidP="00465084">
            <w:pPr>
              <w:jc w:val="center"/>
              <w:rPr>
                <w:b/>
                <w:bCs/>
              </w:rPr>
            </w:pPr>
            <w:r w:rsidRPr="00BA641A">
              <w:rPr>
                <w:b/>
                <w:bCs/>
              </w:rPr>
              <w:t>32.00</w:t>
            </w:r>
          </w:p>
        </w:tc>
      </w:tr>
      <w:tr w:rsidR="00AC3372" w14:paraId="1F0257C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D35812" w14:textId="77777777" w:rsidR="00AC3372" w:rsidRDefault="00AC3372" w:rsidP="00465084">
            <w:pPr>
              <w:rPr>
                <w:lang w:val="en-US"/>
              </w:rPr>
            </w:pPr>
          </w:p>
        </w:tc>
        <w:tc>
          <w:tcPr>
            <w:tcW w:w="1701" w:type="dxa"/>
            <w:tcBorders>
              <w:top w:val="nil"/>
              <w:bottom w:val="single" w:sz="2" w:space="0" w:color="auto"/>
            </w:tcBorders>
            <w:vAlign w:val="center"/>
          </w:tcPr>
          <w:p w14:paraId="75E697C8"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A59CD91"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522FFB8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5D171AB" w14:textId="77777777" w:rsidR="00AC3372" w:rsidRPr="00EA2326" w:rsidRDefault="00AC3372" w:rsidP="00465084">
            <w:pPr>
              <w:rPr>
                <w:sz w:val="18"/>
                <w:szCs w:val="18"/>
                <w:lang w:val="en-US"/>
              </w:rPr>
            </w:pPr>
            <w:r w:rsidRPr="00EA2326">
              <w:rPr>
                <w:sz w:val="18"/>
                <w:szCs w:val="18"/>
                <w:lang w:val="en-US"/>
              </w:rPr>
              <w:t>2.24</w:t>
            </w:r>
          </w:p>
        </w:tc>
      </w:tr>
      <w:tr w:rsidR="00AC3372" w14:paraId="017734F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ED6E84" w14:textId="77777777" w:rsidR="00AC3372" w:rsidRDefault="00AC3372" w:rsidP="00465084">
            <w:pPr>
              <w:rPr>
                <w:lang w:val="en-US"/>
              </w:rPr>
            </w:pPr>
          </w:p>
        </w:tc>
        <w:tc>
          <w:tcPr>
            <w:tcW w:w="1701" w:type="dxa"/>
            <w:tcBorders>
              <w:top w:val="nil"/>
              <w:bottom w:val="single" w:sz="2" w:space="0" w:color="auto"/>
            </w:tcBorders>
            <w:vAlign w:val="center"/>
          </w:tcPr>
          <w:p w14:paraId="2AB58AE8" w14:textId="77777777" w:rsidR="00AC3372" w:rsidRDefault="00AC3372" w:rsidP="00465084">
            <w:pPr>
              <w:jc w:val="center"/>
              <w:rPr>
                <w:sz w:val="16"/>
                <w:szCs w:val="16"/>
                <w:lang w:val="en-US"/>
              </w:rPr>
            </w:pPr>
            <w:r>
              <w:rPr>
                <w:sz w:val="16"/>
                <w:szCs w:val="16"/>
                <w:lang w:val="en-US"/>
              </w:rPr>
              <w:t>1421302200468</w:t>
            </w:r>
          </w:p>
        </w:tc>
        <w:tc>
          <w:tcPr>
            <w:tcW w:w="4961" w:type="dxa"/>
            <w:tcBorders>
              <w:top w:val="nil"/>
              <w:bottom w:val="single" w:sz="2" w:space="0" w:color="auto"/>
            </w:tcBorders>
          </w:tcPr>
          <w:p w14:paraId="119EAEAA" w14:textId="77777777" w:rsidR="00AC3372" w:rsidRPr="00EA2326" w:rsidRDefault="00AC3372" w:rsidP="00465084">
            <w:pPr>
              <w:rPr>
                <w:sz w:val="18"/>
                <w:szCs w:val="18"/>
                <w:lang w:val="en-US"/>
              </w:rPr>
            </w:pPr>
            <w:r w:rsidRPr="00EA2326">
              <w:rPr>
                <w:sz w:val="18"/>
                <w:szCs w:val="18"/>
                <w:lang w:val="en-US"/>
              </w:rPr>
              <w:t>Penetron admix</w:t>
            </w:r>
          </w:p>
        </w:tc>
        <w:tc>
          <w:tcPr>
            <w:tcW w:w="1560" w:type="dxa"/>
            <w:tcBorders>
              <w:top w:val="nil"/>
              <w:bottom w:val="single" w:sz="2" w:space="0" w:color="auto"/>
            </w:tcBorders>
          </w:tcPr>
          <w:p w14:paraId="0F9F7512"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35AE7B0" w14:textId="77777777" w:rsidR="00AC3372" w:rsidRPr="00EA2326" w:rsidRDefault="00AC3372" w:rsidP="00465084">
            <w:pPr>
              <w:rPr>
                <w:sz w:val="18"/>
                <w:szCs w:val="18"/>
                <w:lang w:val="en-US"/>
              </w:rPr>
            </w:pPr>
            <w:r w:rsidRPr="00EA2326">
              <w:rPr>
                <w:sz w:val="18"/>
                <w:szCs w:val="18"/>
                <w:lang w:val="en-US"/>
              </w:rPr>
              <w:t>32.64</w:t>
            </w:r>
          </w:p>
        </w:tc>
      </w:tr>
      <w:tr w:rsidR="00AC3372" w14:paraId="45FEF9BB"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379C1B" w14:textId="77777777" w:rsidR="00AC3372" w:rsidRDefault="00AC3372" w:rsidP="00465084">
            <w:r>
              <w:t>9</w:t>
            </w:r>
          </w:p>
        </w:tc>
        <w:tc>
          <w:tcPr>
            <w:tcW w:w="1701" w:type="dxa"/>
            <w:tcBorders>
              <w:top w:val="single" w:sz="4" w:space="0" w:color="auto"/>
              <w:bottom w:val="single" w:sz="4" w:space="0" w:color="auto"/>
            </w:tcBorders>
            <w:vAlign w:val="center"/>
          </w:tcPr>
          <w:p w14:paraId="516C9060" w14:textId="77777777" w:rsidR="00AC3372" w:rsidRDefault="00AC3372" w:rsidP="00465084">
            <w:pPr>
              <w:rPr>
                <w:lang w:val="en-US"/>
              </w:rPr>
            </w:pPr>
            <w:r>
              <w:rPr>
                <w:lang w:val="en-US"/>
              </w:rPr>
              <w:t>CN54B</w:t>
            </w:r>
          </w:p>
          <w:p w14:paraId="4CEB8CA3" w14:textId="77777777" w:rsidR="00AC3372" w:rsidRDefault="00AC3372" w:rsidP="00465084"/>
        </w:tc>
        <w:tc>
          <w:tcPr>
            <w:tcW w:w="4961" w:type="dxa"/>
            <w:tcBorders>
              <w:top w:val="single" w:sz="4" w:space="0" w:color="auto"/>
              <w:bottom w:val="single" w:sz="4" w:space="0" w:color="auto"/>
            </w:tcBorders>
            <w:vAlign w:val="center"/>
          </w:tcPr>
          <w:p w14:paraId="037F3A49" w14:textId="77777777" w:rsidR="00AC3372" w:rsidRPr="00C24417" w:rsidRDefault="00AC3372" w:rsidP="00465084">
            <w:pPr>
              <w:rPr>
                <w:lang w:val="en-US"/>
              </w:rPr>
            </w:pPr>
            <w:r w:rsidRPr="00C24417">
              <w:rPr>
                <w:lang w:val="en-US"/>
              </w:rPr>
              <w:t>Aplicarea manuala a grundului cu cuart "Betonogrunt" intr-un strat, la pardoseli, scari exterioare</w:t>
            </w:r>
          </w:p>
        </w:tc>
        <w:tc>
          <w:tcPr>
            <w:tcW w:w="1560" w:type="dxa"/>
            <w:tcBorders>
              <w:top w:val="single" w:sz="4" w:space="0" w:color="auto"/>
              <w:bottom w:val="single" w:sz="4" w:space="0" w:color="auto"/>
            </w:tcBorders>
            <w:vAlign w:val="center"/>
          </w:tcPr>
          <w:p w14:paraId="42EBB9AB"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683EA2F8" w14:textId="77777777" w:rsidR="00AC3372" w:rsidRPr="00BA641A" w:rsidRDefault="00AC3372" w:rsidP="00465084">
            <w:pPr>
              <w:jc w:val="center"/>
              <w:rPr>
                <w:b/>
                <w:bCs/>
              </w:rPr>
            </w:pPr>
            <w:r w:rsidRPr="00BA641A">
              <w:rPr>
                <w:b/>
                <w:bCs/>
              </w:rPr>
              <w:t>85.00</w:t>
            </w:r>
          </w:p>
        </w:tc>
      </w:tr>
      <w:tr w:rsidR="00AC3372" w14:paraId="36465DE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BF5B84" w14:textId="77777777" w:rsidR="00AC3372" w:rsidRDefault="00AC3372" w:rsidP="00465084">
            <w:pPr>
              <w:rPr>
                <w:lang w:val="en-US"/>
              </w:rPr>
            </w:pPr>
          </w:p>
        </w:tc>
        <w:tc>
          <w:tcPr>
            <w:tcW w:w="1701" w:type="dxa"/>
            <w:tcBorders>
              <w:top w:val="nil"/>
              <w:bottom w:val="single" w:sz="2" w:space="0" w:color="auto"/>
            </w:tcBorders>
            <w:vAlign w:val="center"/>
          </w:tcPr>
          <w:p w14:paraId="0526B5F7"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91F847F"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92AC5B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8EFE58E" w14:textId="77777777" w:rsidR="00AC3372" w:rsidRPr="00EA2326" w:rsidRDefault="00AC3372" w:rsidP="00465084">
            <w:pPr>
              <w:rPr>
                <w:sz w:val="18"/>
                <w:szCs w:val="18"/>
                <w:lang w:val="en-US"/>
              </w:rPr>
            </w:pPr>
            <w:r w:rsidRPr="00EA2326">
              <w:rPr>
                <w:sz w:val="18"/>
                <w:szCs w:val="18"/>
                <w:lang w:val="en-US"/>
              </w:rPr>
              <w:t>10.20</w:t>
            </w:r>
          </w:p>
        </w:tc>
      </w:tr>
      <w:tr w:rsidR="00AC3372" w14:paraId="59B17C9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8CBD7C" w14:textId="77777777" w:rsidR="00AC3372" w:rsidRDefault="00AC3372" w:rsidP="00465084">
            <w:pPr>
              <w:rPr>
                <w:lang w:val="en-US"/>
              </w:rPr>
            </w:pPr>
          </w:p>
        </w:tc>
        <w:tc>
          <w:tcPr>
            <w:tcW w:w="1701" w:type="dxa"/>
            <w:tcBorders>
              <w:top w:val="nil"/>
              <w:bottom w:val="single" w:sz="2" w:space="0" w:color="auto"/>
            </w:tcBorders>
            <w:vAlign w:val="center"/>
          </w:tcPr>
          <w:p w14:paraId="664E06BA"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A64EEC0"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6D282C24"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9324C9A" w14:textId="77777777" w:rsidR="00AC3372" w:rsidRPr="00EA2326" w:rsidRDefault="00AC3372" w:rsidP="00465084">
            <w:pPr>
              <w:rPr>
                <w:sz w:val="18"/>
                <w:szCs w:val="18"/>
                <w:lang w:val="en-US"/>
              </w:rPr>
            </w:pPr>
            <w:r w:rsidRPr="00EA2326">
              <w:rPr>
                <w:sz w:val="18"/>
                <w:szCs w:val="18"/>
                <w:lang w:val="en-US"/>
              </w:rPr>
              <w:t>35.275</w:t>
            </w:r>
          </w:p>
        </w:tc>
      </w:tr>
      <w:tr w:rsidR="00AC3372" w14:paraId="5145C8B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05CC75" w14:textId="77777777" w:rsidR="00AC3372" w:rsidRDefault="00AC3372" w:rsidP="00465084">
            <w:pPr>
              <w:rPr>
                <w:lang w:val="en-US"/>
              </w:rPr>
            </w:pPr>
          </w:p>
        </w:tc>
        <w:tc>
          <w:tcPr>
            <w:tcW w:w="1701" w:type="dxa"/>
            <w:tcBorders>
              <w:top w:val="nil"/>
              <w:bottom w:val="single" w:sz="2" w:space="0" w:color="auto"/>
            </w:tcBorders>
            <w:vAlign w:val="center"/>
          </w:tcPr>
          <w:p w14:paraId="3E8153EF"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027DD0D8"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FC199DB"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3138208F" w14:textId="77777777" w:rsidR="00AC3372" w:rsidRPr="00EA2326" w:rsidRDefault="00AC3372" w:rsidP="00465084">
            <w:pPr>
              <w:rPr>
                <w:sz w:val="18"/>
                <w:szCs w:val="18"/>
                <w:lang w:val="en-US"/>
              </w:rPr>
            </w:pPr>
            <w:r w:rsidRPr="00EA2326">
              <w:rPr>
                <w:sz w:val="18"/>
                <w:szCs w:val="18"/>
                <w:lang w:val="en-US"/>
              </w:rPr>
              <w:t>4.25</w:t>
            </w:r>
          </w:p>
        </w:tc>
      </w:tr>
      <w:tr w:rsidR="00AC3372" w14:paraId="350BE2A1"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3117B9" w14:textId="77777777" w:rsidR="00AC3372" w:rsidRDefault="00AC3372" w:rsidP="00465084">
            <w:r>
              <w:t>10</w:t>
            </w:r>
          </w:p>
        </w:tc>
        <w:tc>
          <w:tcPr>
            <w:tcW w:w="1701" w:type="dxa"/>
            <w:tcBorders>
              <w:top w:val="single" w:sz="4" w:space="0" w:color="auto"/>
              <w:bottom w:val="single" w:sz="4" w:space="0" w:color="auto"/>
            </w:tcBorders>
            <w:vAlign w:val="center"/>
          </w:tcPr>
          <w:p w14:paraId="5F6803D9" w14:textId="77777777" w:rsidR="00AC3372" w:rsidRDefault="00AC3372" w:rsidP="00465084">
            <w:pPr>
              <w:rPr>
                <w:lang w:val="en-US"/>
              </w:rPr>
            </w:pPr>
            <w:r>
              <w:rPr>
                <w:lang w:val="en-US"/>
              </w:rPr>
              <w:t>CI24A</w:t>
            </w:r>
          </w:p>
          <w:p w14:paraId="34688E8C" w14:textId="77777777" w:rsidR="00AC3372" w:rsidRDefault="00AC3372" w:rsidP="00465084"/>
        </w:tc>
        <w:tc>
          <w:tcPr>
            <w:tcW w:w="4961" w:type="dxa"/>
            <w:tcBorders>
              <w:top w:val="single" w:sz="4" w:space="0" w:color="auto"/>
              <w:bottom w:val="single" w:sz="4" w:space="0" w:color="auto"/>
            </w:tcBorders>
            <w:vAlign w:val="center"/>
          </w:tcPr>
          <w:p w14:paraId="2A316E39" w14:textId="77777777" w:rsidR="00AC3372" w:rsidRPr="00C24417" w:rsidRDefault="00AC3372" w:rsidP="00465084">
            <w:pPr>
              <w:rPr>
                <w:lang w:val="en-US"/>
              </w:rPr>
            </w:pPr>
            <w:r w:rsidRPr="00C24417">
              <w:rPr>
                <w:lang w:val="en-US"/>
              </w:rPr>
              <w:t>Placarea treptelor cu KLINKER pentru trepte grosimea minima de 10mm, suprafata antialunecare, culoarea se va coordona suplimentar cu beneficiarul (adezivul si fuga vor fi utilizate corespunzator pentru lucrari exterioare, rezistente la numeroase cicluri de inghet/dezghet)</w:t>
            </w:r>
          </w:p>
        </w:tc>
        <w:tc>
          <w:tcPr>
            <w:tcW w:w="1560" w:type="dxa"/>
            <w:tcBorders>
              <w:top w:val="single" w:sz="4" w:space="0" w:color="auto"/>
              <w:bottom w:val="single" w:sz="4" w:space="0" w:color="auto"/>
            </w:tcBorders>
            <w:vAlign w:val="center"/>
          </w:tcPr>
          <w:p w14:paraId="455E409F"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BE1EB47" w14:textId="77777777" w:rsidR="00AC3372" w:rsidRPr="00BA641A" w:rsidRDefault="00AC3372" w:rsidP="00465084">
            <w:pPr>
              <w:jc w:val="center"/>
              <w:rPr>
                <w:b/>
                <w:bCs/>
              </w:rPr>
            </w:pPr>
            <w:r w:rsidRPr="00BA641A">
              <w:rPr>
                <w:b/>
                <w:bCs/>
              </w:rPr>
              <w:t>85.00</w:t>
            </w:r>
          </w:p>
        </w:tc>
      </w:tr>
      <w:tr w:rsidR="00AC3372" w14:paraId="2BE5406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01FA2E" w14:textId="77777777" w:rsidR="00AC3372" w:rsidRDefault="00AC3372" w:rsidP="00465084">
            <w:pPr>
              <w:rPr>
                <w:lang w:val="en-US"/>
              </w:rPr>
            </w:pPr>
          </w:p>
        </w:tc>
        <w:tc>
          <w:tcPr>
            <w:tcW w:w="1701" w:type="dxa"/>
            <w:tcBorders>
              <w:top w:val="nil"/>
              <w:bottom w:val="single" w:sz="2" w:space="0" w:color="auto"/>
            </w:tcBorders>
            <w:vAlign w:val="center"/>
          </w:tcPr>
          <w:p w14:paraId="7AE77952"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D262AFD"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C4BEA79"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76F177F" w14:textId="77777777" w:rsidR="00AC3372" w:rsidRPr="00EA2326" w:rsidRDefault="00AC3372" w:rsidP="00465084">
            <w:pPr>
              <w:rPr>
                <w:sz w:val="18"/>
                <w:szCs w:val="18"/>
                <w:lang w:val="en-US"/>
              </w:rPr>
            </w:pPr>
            <w:r w:rsidRPr="00EA2326">
              <w:rPr>
                <w:sz w:val="18"/>
                <w:szCs w:val="18"/>
                <w:lang w:val="en-US"/>
              </w:rPr>
              <w:t>327.675</w:t>
            </w:r>
          </w:p>
        </w:tc>
      </w:tr>
      <w:tr w:rsidR="00AC3372" w14:paraId="3A5DA3C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54E8C" w14:textId="77777777" w:rsidR="00AC3372" w:rsidRDefault="00AC3372" w:rsidP="00465084">
            <w:pPr>
              <w:rPr>
                <w:lang w:val="en-US"/>
              </w:rPr>
            </w:pPr>
          </w:p>
        </w:tc>
        <w:tc>
          <w:tcPr>
            <w:tcW w:w="1701" w:type="dxa"/>
            <w:tcBorders>
              <w:top w:val="nil"/>
              <w:bottom w:val="single" w:sz="2" w:space="0" w:color="auto"/>
            </w:tcBorders>
            <w:vAlign w:val="center"/>
          </w:tcPr>
          <w:p w14:paraId="3C030622" w14:textId="77777777" w:rsidR="00AC3372" w:rsidRDefault="00AC3372" w:rsidP="00465084">
            <w:pPr>
              <w:jc w:val="center"/>
              <w:rPr>
                <w:sz w:val="16"/>
                <w:szCs w:val="16"/>
                <w:lang w:val="en-US"/>
              </w:rPr>
            </w:pPr>
            <w:r>
              <w:rPr>
                <w:sz w:val="16"/>
                <w:szCs w:val="16"/>
                <w:lang w:val="en-US"/>
              </w:rPr>
              <w:t>2661112800703</w:t>
            </w:r>
          </w:p>
        </w:tc>
        <w:tc>
          <w:tcPr>
            <w:tcW w:w="4961" w:type="dxa"/>
            <w:tcBorders>
              <w:top w:val="nil"/>
              <w:bottom w:val="single" w:sz="2" w:space="0" w:color="auto"/>
            </w:tcBorders>
          </w:tcPr>
          <w:p w14:paraId="5B0F25CF" w14:textId="77777777" w:rsidR="00AC3372" w:rsidRPr="00EA2326" w:rsidRDefault="00AC3372" w:rsidP="00465084">
            <w:pPr>
              <w:rPr>
                <w:sz w:val="18"/>
                <w:szCs w:val="18"/>
                <w:lang w:val="en-US"/>
              </w:rPr>
            </w:pPr>
            <w:r w:rsidRPr="00EA2326">
              <w:rPr>
                <w:sz w:val="18"/>
                <w:szCs w:val="18"/>
                <w:lang w:val="en-US"/>
              </w:rPr>
              <w:t>Placi sau piscoturi de Klinker gr. 10mm, suprafata antialunecare - speciale p-u trepte (cu muchia rotungita)</w:t>
            </w:r>
          </w:p>
        </w:tc>
        <w:tc>
          <w:tcPr>
            <w:tcW w:w="1560" w:type="dxa"/>
            <w:tcBorders>
              <w:top w:val="nil"/>
              <w:bottom w:val="single" w:sz="2" w:space="0" w:color="auto"/>
            </w:tcBorders>
          </w:tcPr>
          <w:p w14:paraId="6F2A5FC5"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47A90625" w14:textId="77777777" w:rsidR="00AC3372" w:rsidRPr="00EA2326" w:rsidRDefault="00AC3372" w:rsidP="00465084">
            <w:pPr>
              <w:rPr>
                <w:sz w:val="18"/>
                <w:szCs w:val="18"/>
                <w:lang w:val="en-US"/>
              </w:rPr>
            </w:pPr>
            <w:r w:rsidRPr="00EA2326">
              <w:rPr>
                <w:sz w:val="18"/>
                <w:szCs w:val="18"/>
                <w:lang w:val="en-US"/>
              </w:rPr>
              <w:t>86.70</w:t>
            </w:r>
          </w:p>
        </w:tc>
      </w:tr>
      <w:tr w:rsidR="00AC3372" w14:paraId="10DE0C6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606661" w14:textId="77777777" w:rsidR="00AC3372" w:rsidRDefault="00AC3372" w:rsidP="00465084">
            <w:pPr>
              <w:rPr>
                <w:lang w:val="en-US"/>
              </w:rPr>
            </w:pPr>
          </w:p>
        </w:tc>
        <w:tc>
          <w:tcPr>
            <w:tcW w:w="1701" w:type="dxa"/>
            <w:tcBorders>
              <w:top w:val="nil"/>
              <w:bottom w:val="single" w:sz="2" w:space="0" w:color="auto"/>
            </w:tcBorders>
            <w:vAlign w:val="center"/>
          </w:tcPr>
          <w:p w14:paraId="4E44585A" w14:textId="77777777" w:rsidR="00AC3372" w:rsidRDefault="00AC3372" w:rsidP="00465084">
            <w:pPr>
              <w:jc w:val="center"/>
              <w:rPr>
                <w:sz w:val="16"/>
                <w:szCs w:val="16"/>
                <w:lang w:val="en-US"/>
              </w:rPr>
            </w:pPr>
            <w:r>
              <w:rPr>
                <w:sz w:val="16"/>
                <w:szCs w:val="16"/>
                <w:lang w:val="en-US"/>
              </w:rPr>
              <w:t>2462106110554</w:t>
            </w:r>
          </w:p>
        </w:tc>
        <w:tc>
          <w:tcPr>
            <w:tcW w:w="4961" w:type="dxa"/>
            <w:tcBorders>
              <w:top w:val="nil"/>
              <w:bottom w:val="single" w:sz="2" w:space="0" w:color="auto"/>
            </w:tcBorders>
          </w:tcPr>
          <w:p w14:paraId="2EFE489E" w14:textId="77777777" w:rsidR="00AC3372" w:rsidRPr="00EA2326" w:rsidRDefault="00AC3372" w:rsidP="00465084">
            <w:pPr>
              <w:rPr>
                <w:sz w:val="18"/>
                <w:szCs w:val="18"/>
                <w:lang w:val="en-US"/>
              </w:rPr>
            </w:pPr>
            <w:r w:rsidRPr="00EA2326">
              <w:rPr>
                <w:sz w:val="18"/>
                <w:szCs w:val="18"/>
                <w:lang w:val="en-US"/>
              </w:rPr>
              <w:t>Adeziv pe baza de rasini acrilice sau latex</w:t>
            </w:r>
          </w:p>
        </w:tc>
        <w:tc>
          <w:tcPr>
            <w:tcW w:w="1560" w:type="dxa"/>
            <w:tcBorders>
              <w:top w:val="nil"/>
              <w:bottom w:val="single" w:sz="2" w:space="0" w:color="auto"/>
            </w:tcBorders>
          </w:tcPr>
          <w:p w14:paraId="6C3499A8"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8F7AE14" w14:textId="77777777" w:rsidR="00AC3372" w:rsidRPr="00EA2326" w:rsidRDefault="00AC3372" w:rsidP="00465084">
            <w:pPr>
              <w:rPr>
                <w:sz w:val="18"/>
                <w:szCs w:val="18"/>
                <w:lang w:val="en-US"/>
              </w:rPr>
            </w:pPr>
            <w:r w:rsidRPr="00EA2326">
              <w:rPr>
                <w:sz w:val="18"/>
                <w:szCs w:val="18"/>
                <w:lang w:val="en-US"/>
              </w:rPr>
              <w:t>493.00</w:t>
            </w:r>
          </w:p>
        </w:tc>
      </w:tr>
      <w:tr w:rsidR="00AC3372" w14:paraId="4BE46C5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8ED523" w14:textId="77777777" w:rsidR="00AC3372" w:rsidRDefault="00AC3372" w:rsidP="00465084">
            <w:pPr>
              <w:rPr>
                <w:lang w:val="en-US"/>
              </w:rPr>
            </w:pPr>
          </w:p>
        </w:tc>
        <w:tc>
          <w:tcPr>
            <w:tcW w:w="1701" w:type="dxa"/>
            <w:tcBorders>
              <w:top w:val="nil"/>
              <w:bottom w:val="single" w:sz="2" w:space="0" w:color="auto"/>
            </w:tcBorders>
            <w:vAlign w:val="center"/>
          </w:tcPr>
          <w:p w14:paraId="4F937402" w14:textId="77777777" w:rsidR="00AC3372" w:rsidRDefault="00AC3372" w:rsidP="00465084">
            <w:pPr>
              <w:jc w:val="center"/>
              <w:rPr>
                <w:sz w:val="16"/>
                <w:szCs w:val="16"/>
                <w:lang w:val="en-US"/>
              </w:rPr>
            </w:pPr>
            <w:r>
              <w:rPr>
                <w:sz w:val="16"/>
                <w:szCs w:val="16"/>
                <w:lang w:val="en-US"/>
              </w:rPr>
              <w:t>2653102100853</w:t>
            </w:r>
          </w:p>
        </w:tc>
        <w:tc>
          <w:tcPr>
            <w:tcW w:w="4961" w:type="dxa"/>
            <w:tcBorders>
              <w:top w:val="nil"/>
              <w:bottom w:val="single" w:sz="2" w:space="0" w:color="auto"/>
            </w:tcBorders>
          </w:tcPr>
          <w:p w14:paraId="66D657D3" w14:textId="77777777" w:rsidR="00AC3372" w:rsidRPr="00EA2326" w:rsidRDefault="00AC3372" w:rsidP="00465084">
            <w:pPr>
              <w:rPr>
                <w:sz w:val="18"/>
                <w:szCs w:val="18"/>
                <w:lang w:val="en-US"/>
              </w:rPr>
            </w:pPr>
            <w:r w:rsidRPr="00EA2326">
              <w:rPr>
                <w:sz w:val="18"/>
                <w:szCs w:val="18"/>
                <w:lang w:val="en-US"/>
              </w:rPr>
              <w:t>Praimer (grund)</w:t>
            </w:r>
          </w:p>
        </w:tc>
        <w:tc>
          <w:tcPr>
            <w:tcW w:w="1560" w:type="dxa"/>
            <w:tcBorders>
              <w:top w:val="nil"/>
              <w:bottom w:val="single" w:sz="2" w:space="0" w:color="auto"/>
            </w:tcBorders>
          </w:tcPr>
          <w:p w14:paraId="47F43775"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F005C5E" w14:textId="77777777" w:rsidR="00AC3372" w:rsidRPr="00EA2326" w:rsidRDefault="00AC3372" w:rsidP="00465084">
            <w:pPr>
              <w:rPr>
                <w:sz w:val="18"/>
                <w:szCs w:val="18"/>
                <w:lang w:val="en-US"/>
              </w:rPr>
            </w:pPr>
            <w:r w:rsidRPr="00EA2326">
              <w:rPr>
                <w:sz w:val="18"/>
                <w:szCs w:val="18"/>
                <w:lang w:val="en-US"/>
              </w:rPr>
              <w:t>12.75</w:t>
            </w:r>
          </w:p>
        </w:tc>
      </w:tr>
      <w:tr w:rsidR="00AC3372" w14:paraId="0CA6E26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1C6E78" w14:textId="77777777" w:rsidR="00AC3372" w:rsidRDefault="00AC3372" w:rsidP="00465084">
            <w:pPr>
              <w:rPr>
                <w:lang w:val="en-US"/>
              </w:rPr>
            </w:pPr>
          </w:p>
        </w:tc>
        <w:tc>
          <w:tcPr>
            <w:tcW w:w="1701" w:type="dxa"/>
            <w:tcBorders>
              <w:top w:val="nil"/>
              <w:bottom w:val="single" w:sz="2" w:space="0" w:color="auto"/>
            </w:tcBorders>
            <w:vAlign w:val="center"/>
          </w:tcPr>
          <w:p w14:paraId="7EC69B8D"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244A65A3"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5529E9F7"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4019B12" w14:textId="77777777" w:rsidR="00AC3372" w:rsidRPr="00EA2326" w:rsidRDefault="00AC3372" w:rsidP="00465084">
            <w:pPr>
              <w:rPr>
                <w:sz w:val="18"/>
                <w:szCs w:val="18"/>
                <w:lang w:val="en-US"/>
              </w:rPr>
            </w:pPr>
            <w:r w:rsidRPr="00EA2326">
              <w:rPr>
                <w:sz w:val="18"/>
                <w:szCs w:val="18"/>
                <w:lang w:val="en-US"/>
              </w:rPr>
              <w:t>17.00</w:t>
            </w:r>
          </w:p>
        </w:tc>
      </w:tr>
      <w:tr w:rsidR="00AC3372" w14:paraId="74AD237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491DC0" w14:textId="77777777" w:rsidR="00AC3372" w:rsidRDefault="00AC3372" w:rsidP="00465084">
            <w:pPr>
              <w:rPr>
                <w:lang w:val="en-US"/>
              </w:rPr>
            </w:pPr>
          </w:p>
        </w:tc>
        <w:tc>
          <w:tcPr>
            <w:tcW w:w="1701" w:type="dxa"/>
            <w:tcBorders>
              <w:top w:val="nil"/>
              <w:bottom w:val="single" w:sz="2" w:space="0" w:color="auto"/>
            </w:tcBorders>
            <w:vAlign w:val="center"/>
          </w:tcPr>
          <w:p w14:paraId="05074AC3" w14:textId="77777777" w:rsidR="00AC3372" w:rsidRDefault="00AC3372" w:rsidP="0046508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03CBBFA2" w14:textId="77777777" w:rsidR="00AC3372" w:rsidRPr="00EA2326" w:rsidRDefault="00AC3372" w:rsidP="0046508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3A836472"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5DB144E6" w14:textId="77777777" w:rsidR="00AC3372" w:rsidRPr="00EA2326" w:rsidRDefault="00AC3372" w:rsidP="00465084">
            <w:pPr>
              <w:rPr>
                <w:sz w:val="18"/>
                <w:szCs w:val="18"/>
                <w:lang w:val="en-US"/>
              </w:rPr>
            </w:pPr>
            <w:r w:rsidRPr="00EA2326">
              <w:rPr>
                <w:sz w:val="18"/>
                <w:szCs w:val="18"/>
                <w:lang w:val="en-US"/>
              </w:rPr>
              <w:t>1.70</w:t>
            </w:r>
          </w:p>
        </w:tc>
      </w:tr>
      <w:tr w:rsidR="00AC3372" w14:paraId="40B5746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357181" w14:textId="77777777" w:rsidR="00AC3372" w:rsidRDefault="00AC3372" w:rsidP="00465084">
            <w:pPr>
              <w:rPr>
                <w:lang w:val="en-US"/>
              </w:rPr>
            </w:pPr>
          </w:p>
        </w:tc>
        <w:tc>
          <w:tcPr>
            <w:tcW w:w="1701" w:type="dxa"/>
            <w:tcBorders>
              <w:top w:val="nil"/>
              <w:bottom w:val="single" w:sz="2" w:space="0" w:color="auto"/>
            </w:tcBorders>
            <w:vAlign w:val="center"/>
          </w:tcPr>
          <w:p w14:paraId="6A503867"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290BFC1"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26191E04"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CA13D32" w14:textId="77777777" w:rsidR="00AC3372" w:rsidRPr="00EA2326" w:rsidRDefault="00AC3372" w:rsidP="00465084">
            <w:pPr>
              <w:rPr>
                <w:sz w:val="18"/>
                <w:szCs w:val="18"/>
                <w:lang w:val="en-US"/>
              </w:rPr>
            </w:pPr>
            <w:r w:rsidRPr="00EA2326">
              <w:rPr>
                <w:sz w:val="18"/>
                <w:szCs w:val="18"/>
                <w:lang w:val="en-US"/>
              </w:rPr>
              <w:t>0.425</w:t>
            </w:r>
          </w:p>
        </w:tc>
      </w:tr>
      <w:tr w:rsidR="00AC3372" w14:paraId="0244576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3FEAC4" w14:textId="77777777" w:rsidR="00AC3372" w:rsidRDefault="00AC3372" w:rsidP="00465084">
            <w:pPr>
              <w:rPr>
                <w:lang w:val="en-US"/>
              </w:rPr>
            </w:pPr>
          </w:p>
        </w:tc>
        <w:tc>
          <w:tcPr>
            <w:tcW w:w="1701" w:type="dxa"/>
            <w:tcBorders>
              <w:top w:val="nil"/>
              <w:bottom w:val="single" w:sz="2" w:space="0" w:color="auto"/>
            </w:tcBorders>
            <w:vAlign w:val="center"/>
          </w:tcPr>
          <w:p w14:paraId="0B1E1608"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1C3FE68F"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5A7CB186"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CB336A5" w14:textId="77777777" w:rsidR="00AC3372" w:rsidRPr="00EA2326" w:rsidRDefault="00AC3372" w:rsidP="00465084">
            <w:pPr>
              <w:rPr>
                <w:sz w:val="18"/>
                <w:szCs w:val="18"/>
                <w:lang w:val="en-US"/>
              </w:rPr>
            </w:pPr>
            <w:r w:rsidRPr="00EA2326">
              <w:rPr>
                <w:sz w:val="18"/>
                <w:szCs w:val="18"/>
                <w:lang w:val="en-US"/>
              </w:rPr>
              <w:t>29.155</w:t>
            </w:r>
          </w:p>
        </w:tc>
      </w:tr>
      <w:tr w:rsidR="00AC3372" w14:paraId="2174835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D9967C" w14:textId="77777777" w:rsidR="00AC3372" w:rsidRDefault="00AC3372" w:rsidP="00465084">
            <w:pPr>
              <w:rPr>
                <w:lang w:val="en-US"/>
              </w:rPr>
            </w:pPr>
          </w:p>
        </w:tc>
        <w:tc>
          <w:tcPr>
            <w:tcW w:w="1701" w:type="dxa"/>
            <w:tcBorders>
              <w:top w:val="nil"/>
              <w:bottom w:val="single" w:sz="2" w:space="0" w:color="auto"/>
            </w:tcBorders>
            <w:vAlign w:val="center"/>
          </w:tcPr>
          <w:p w14:paraId="406ECFE4"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762A3B30"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D2D86B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695F212" w14:textId="77777777" w:rsidR="00AC3372" w:rsidRPr="00EA2326" w:rsidRDefault="00AC3372" w:rsidP="00465084">
            <w:pPr>
              <w:rPr>
                <w:sz w:val="18"/>
                <w:szCs w:val="18"/>
                <w:lang w:val="en-US"/>
              </w:rPr>
            </w:pPr>
            <w:r w:rsidRPr="00EA2326">
              <w:rPr>
                <w:sz w:val="18"/>
                <w:szCs w:val="18"/>
                <w:lang w:val="en-US"/>
              </w:rPr>
              <w:t>3.06</w:t>
            </w:r>
          </w:p>
        </w:tc>
      </w:tr>
      <w:tr w:rsidR="00AC3372" w14:paraId="09CC427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DF828A" w14:textId="77777777" w:rsidR="00AC3372" w:rsidRDefault="00AC3372" w:rsidP="00465084">
            <w:pPr>
              <w:rPr>
                <w:lang w:val="en-US"/>
              </w:rPr>
            </w:pPr>
          </w:p>
        </w:tc>
        <w:tc>
          <w:tcPr>
            <w:tcW w:w="1701" w:type="dxa"/>
            <w:tcBorders>
              <w:top w:val="nil"/>
              <w:bottom w:val="single" w:sz="2" w:space="0" w:color="auto"/>
            </w:tcBorders>
            <w:vAlign w:val="center"/>
          </w:tcPr>
          <w:p w14:paraId="529FAB1E"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52748693"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5B5B85B9"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125FF9E" w14:textId="77777777" w:rsidR="00AC3372" w:rsidRPr="00EA2326" w:rsidRDefault="00AC3372" w:rsidP="00465084">
            <w:pPr>
              <w:rPr>
                <w:sz w:val="18"/>
                <w:szCs w:val="18"/>
                <w:lang w:val="en-US"/>
              </w:rPr>
            </w:pPr>
            <w:r w:rsidRPr="00EA2326">
              <w:rPr>
                <w:sz w:val="18"/>
                <w:szCs w:val="18"/>
                <w:lang w:val="en-US"/>
              </w:rPr>
              <w:t>0.612</w:t>
            </w:r>
          </w:p>
        </w:tc>
      </w:tr>
      <w:tr w:rsidR="00AC3372" w14:paraId="5BF42A17" w14:textId="77777777" w:rsidTr="00465084">
        <w:tc>
          <w:tcPr>
            <w:tcW w:w="709" w:type="dxa"/>
            <w:tcBorders>
              <w:top w:val="nil"/>
              <w:left w:val="single" w:sz="6" w:space="0" w:color="auto"/>
              <w:bottom w:val="nil"/>
              <w:right w:val="nil"/>
            </w:tcBorders>
          </w:tcPr>
          <w:p w14:paraId="7C1DAE0E" w14:textId="77777777" w:rsidR="00AC3372" w:rsidRDefault="00AC3372" w:rsidP="00465084">
            <w:pPr>
              <w:jc w:val="center"/>
            </w:pPr>
          </w:p>
        </w:tc>
        <w:tc>
          <w:tcPr>
            <w:tcW w:w="1701" w:type="dxa"/>
            <w:tcBorders>
              <w:top w:val="nil"/>
              <w:left w:val="single" w:sz="6" w:space="0" w:color="auto"/>
              <w:bottom w:val="nil"/>
              <w:right w:val="nil"/>
            </w:tcBorders>
          </w:tcPr>
          <w:p w14:paraId="19AB5A75" w14:textId="77777777" w:rsidR="00AC3372" w:rsidRDefault="00AC3372" w:rsidP="00465084"/>
        </w:tc>
        <w:tc>
          <w:tcPr>
            <w:tcW w:w="4961" w:type="dxa"/>
            <w:tcBorders>
              <w:top w:val="nil"/>
              <w:left w:val="single" w:sz="6" w:space="0" w:color="auto"/>
              <w:bottom w:val="nil"/>
              <w:right w:val="nil"/>
            </w:tcBorders>
          </w:tcPr>
          <w:p w14:paraId="5DB9E849" w14:textId="77777777" w:rsidR="00AC3372" w:rsidRDefault="00AC3372" w:rsidP="00465084">
            <w:pPr>
              <w:rPr>
                <w:b/>
                <w:bCs/>
                <w:sz w:val="22"/>
                <w:szCs w:val="22"/>
              </w:rPr>
            </w:pPr>
            <w:r>
              <w:rPr>
                <w:b/>
                <w:bCs/>
                <w:sz w:val="22"/>
                <w:szCs w:val="22"/>
                <w:lang w:val="en-US"/>
              </w:rPr>
              <w:t xml:space="preserve">Capitolul </w:t>
            </w:r>
            <w:r>
              <w:rPr>
                <w:b/>
                <w:bCs/>
                <w:sz w:val="22"/>
                <w:szCs w:val="22"/>
              </w:rPr>
              <w:t>1.1.2. Palierul scarii principale</w:t>
            </w:r>
          </w:p>
        </w:tc>
        <w:tc>
          <w:tcPr>
            <w:tcW w:w="1560" w:type="dxa"/>
            <w:tcBorders>
              <w:top w:val="nil"/>
              <w:left w:val="single" w:sz="6" w:space="0" w:color="auto"/>
              <w:bottom w:val="nil"/>
              <w:right w:val="nil"/>
            </w:tcBorders>
          </w:tcPr>
          <w:p w14:paraId="401111AF" w14:textId="77777777" w:rsidR="00AC3372" w:rsidRDefault="00AC3372" w:rsidP="00465084"/>
        </w:tc>
        <w:tc>
          <w:tcPr>
            <w:tcW w:w="1559" w:type="dxa"/>
            <w:tcBorders>
              <w:top w:val="nil"/>
              <w:left w:val="single" w:sz="6" w:space="0" w:color="auto"/>
              <w:bottom w:val="nil"/>
              <w:right w:val="single" w:sz="4" w:space="0" w:color="auto"/>
            </w:tcBorders>
          </w:tcPr>
          <w:p w14:paraId="69E04641" w14:textId="77777777" w:rsidR="00AC3372" w:rsidRDefault="00AC3372" w:rsidP="00465084"/>
        </w:tc>
      </w:tr>
      <w:tr w:rsidR="00AC3372" w14:paraId="634C8788"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FFA593" w14:textId="77777777" w:rsidR="00AC3372" w:rsidRDefault="00AC3372" w:rsidP="00465084">
            <w:r>
              <w:t>11</w:t>
            </w:r>
          </w:p>
        </w:tc>
        <w:tc>
          <w:tcPr>
            <w:tcW w:w="1701" w:type="dxa"/>
            <w:tcBorders>
              <w:top w:val="single" w:sz="4" w:space="0" w:color="auto"/>
              <w:bottom w:val="single" w:sz="4" w:space="0" w:color="auto"/>
            </w:tcBorders>
            <w:vAlign w:val="center"/>
          </w:tcPr>
          <w:p w14:paraId="2A7FBD7D" w14:textId="77777777" w:rsidR="00AC3372" w:rsidRDefault="00AC3372" w:rsidP="00465084">
            <w:pPr>
              <w:rPr>
                <w:lang w:val="en-US"/>
              </w:rPr>
            </w:pPr>
            <w:r>
              <w:rPr>
                <w:lang w:val="en-US"/>
              </w:rPr>
              <w:t>RpCK42E</w:t>
            </w:r>
          </w:p>
          <w:p w14:paraId="01952A06" w14:textId="77777777" w:rsidR="00AC3372" w:rsidRDefault="00AC3372" w:rsidP="00465084"/>
        </w:tc>
        <w:tc>
          <w:tcPr>
            <w:tcW w:w="4961" w:type="dxa"/>
            <w:tcBorders>
              <w:top w:val="single" w:sz="4" w:space="0" w:color="auto"/>
              <w:bottom w:val="single" w:sz="4" w:space="0" w:color="auto"/>
            </w:tcBorders>
            <w:vAlign w:val="center"/>
          </w:tcPr>
          <w:p w14:paraId="5279D1D7" w14:textId="77777777" w:rsidR="00AC3372" w:rsidRPr="00C24417" w:rsidRDefault="00AC3372" w:rsidP="00465084">
            <w:pPr>
              <w:rPr>
                <w:lang w:val="en-US"/>
              </w:rPr>
            </w:pPr>
            <w:r w:rsidRPr="00C24417">
              <w:rPr>
                <w:lang w:val="en-US"/>
              </w:rPr>
              <w:t>Desfacerea pardoselilor din plinte, scafe turnate pe loc sau prefabricate</w:t>
            </w:r>
          </w:p>
        </w:tc>
        <w:tc>
          <w:tcPr>
            <w:tcW w:w="1560" w:type="dxa"/>
            <w:tcBorders>
              <w:top w:val="single" w:sz="4" w:space="0" w:color="auto"/>
              <w:bottom w:val="single" w:sz="4" w:space="0" w:color="auto"/>
            </w:tcBorders>
            <w:vAlign w:val="center"/>
          </w:tcPr>
          <w:p w14:paraId="2673FEA6"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4AFCE791" w14:textId="77777777" w:rsidR="00AC3372" w:rsidRPr="00BA641A" w:rsidRDefault="00AC3372" w:rsidP="00465084">
            <w:pPr>
              <w:jc w:val="center"/>
              <w:rPr>
                <w:b/>
                <w:bCs/>
              </w:rPr>
            </w:pPr>
            <w:r w:rsidRPr="00BA641A">
              <w:rPr>
                <w:b/>
                <w:bCs/>
              </w:rPr>
              <w:t>46.30</w:t>
            </w:r>
          </w:p>
        </w:tc>
      </w:tr>
      <w:tr w:rsidR="00AC3372" w14:paraId="67270CA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F84ECA" w14:textId="77777777" w:rsidR="00AC3372" w:rsidRDefault="00AC3372" w:rsidP="00465084">
            <w:pPr>
              <w:rPr>
                <w:lang w:val="en-US"/>
              </w:rPr>
            </w:pPr>
          </w:p>
        </w:tc>
        <w:tc>
          <w:tcPr>
            <w:tcW w:w="1701" w:type="dxa"/>
            <w:tcBorders>
              <w:top w:val="nil"/>
              <w:bottom w:val="single" w:sz="2" w:space="0" w:color="auto"/>
            </w:tcBorders>
            <w:vAlign w:val="center"/>
          </w:tcPr>
          <w:p w14:paraId="15F361D1"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34FC5EE0"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50D089F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B48E932" w14:textId="77777777" w:rsidR="00AC3372" w:rsidRPr="00EA2326" w:rsidRDefault="00AC3372" w:rsidP="00465084">
            <w:pPr>
              <w:rPr>
                <w:sz w:val="18"/>
                <w:szCs w:val="18"/>
                <w:lang w:val="en-US"/>
              </w:rPr>
            </w:pPr>
            <w:r w:rsidRPr="00EA2326">
              <w:rPr>
                <w:sz w:val="18"/>
                <w:szCs w:val="18"/>
                <w:lang w:val="en-US"/>
              </w:rPr>
              <w:t>5.556</w:t>
            </w:r>
          </w:p>
        </w:tc>
      </w:tr>
      <w:tr w:rsidR="00AC3372" w14:paraId="13EED78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1DA601" w14:textId="77777777" w:rsidR="00AC3372" w:rsidRDefault="00AC3372" w:rsidP="00465084">
            <w:pPr>
              <w:rPr>
                <w:lang w:val="en-US"/>
              </w:rPr>
            </w:pPr>
          </w:p>
        </w:tc>
        <w:tc>
          <w:tcPr>
            <w:tcW w:w="1701" w:type="dxa"/>
            <w:tcBorders>
              <w:top w:val="nil"/>
              <w:bottom w:val="single" w:sz="2" w:space="0" w:color="auto"/>
            </w:tcBorders>
            <w:vAlign w:val="center"/>
          </w:tcPr>
          <w:p w14:paraId="6C7662CE"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B96F00"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8E417B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16E6A3F" w14:textId="77777777" w:rsidR="00AC3372" w:rsidRPr="00EA2326" w:rsidRDefault="00AC3372" w:rsidP="00465084">
            <w:pPr>
              <w:rPr>
                <w:sz w:val="18"/>
                <w:szCs w:val="18"/>
                <w:lang w:val="en-US"/>
              </w:rPr>
            </w:pPr>
            <w:r w:rsidRPr="00EA2326">
              <w:rPr>
                <w:sz w:val="18"/>
                <w:szCs w:val="18"/>
                <w:lang w:val="en-US"/>
              </w:rPr>
              <w:t>6.019</w:t>
            </w:r>
          </w:p>
        </w:tc>
      </w:tr>
      <w:tr w:rsidR="00AC3372" w14:paraId="74CA3CA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CEBA9E" w14:textId="77777777" w:rsidR="00AC3372" w:rsidRDefault="00AC3372" w:rsidP="00465084">
            <w:pPr>
              <w:rPr>
                <w:lang w:val="en-US"/>
              </w:rPr>
            </w:pPr>
          </w:p>
        </w:tc>
        <w:tc>
          <w:tcPr>
            <w:tcW w:w="1701" w:type="dxa"/>
            <w:tcBorders>
              <w:top w:val="nil"/>
              <w:bottom w:val="single" w:sz="2" w:space="0" w:color="auto"/>
            </w:tcBorders>
            <w:vAlign w:val="center"/>
          </w:tcPr>
          <w:p w14:paraId="31DA2D2B"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A03A86F"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19616DB0"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9B9B7BA" w14:textId="77777777" w:rsidR="00AC3372" w:rsidRPr="00EA2326" w:rsidRDefault="00AC3372" w:rsidP="00465084">
            <w:pPr>
              <w:rPr>
                <w:sz w:val="18"/>
                <w:szCs w:val="18"/>
                <w:lang w:val="en-US"/>
              </w:rPr>
            </w:pPr>
            <w:r w:rsidRPr="00EA2326">
              <w:rPr>
                <w:sz w:val="18"/>
                <w:szCs w:val="18"/>
                <w:lang w:val="en-US"/>
              </w:rPr>
              <w:t>0.694</w:t>
            </w:r>
          </w:p>
        </w:tc>
      </w:tr>
      <w:tr w:rsidR="00AC3372" w14:paraId="279F077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85A398" w14:textId="77777777" w:rsidR="00AC3372" w:rsidRDefault="00AC3372" w:rsidP="00465084">
            <w:pPr>
              <w:rPr>
                <w:lang w:val="en-US"/>
              </w:rPr>
            </w:pPr>
          </w:p>
        </w:tc>
        <w:tc>
          <w:tcPr>
            <w:tcW w:w="1701" w:type="dxa"/>
            <w:tcBorders>
              <w:top w:val="nil"/>
              <w:bottom w:val="single" w:sz="2" w:space="0" w:color="auto"/>
            </w:tcBorders>
            <w:vAlign w:val="center"/>
          </w:tcPr>
          <w:p w14:paraId="5AE1B849"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067BFF5"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73BE20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F5A55EB" w14:textId="77777777" w:rsidR="00AC3372" w:rsidRPr="00EA2326" w:rsidRDefault="00AC3372" w:rsidP="00465084">
            <w:pPr>
              <w:rPr>
                <w:sz w:val="18"/>
                <w:szCs w:val="18"/>
                <w:lang w:val="en-US"/>
              </w:rPr>
            </w:pPr>
            <w:r w:rsidRPr="00EA2326">
              <w:rPr>
                <w:sz w:val="18"/>
                <w:szCs w:val="18"/>
                <w:lang w:val="en-US"/>
              </w:rPr>
              <w:t>0.694</w:t>
            </w:r>
          </w:p>
        </w:tc>
      </w:tr>
      <w:tr w:rsidR="00AC3372" w14:paraId="2D1C8C13"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EF2E90" w14:textId="77777777" w:rsidR="00AC3372" w:rsidRDefault="00AC3372" w:rsidP="00465084">
            <w:r>
              <w:t>12</w:t>
            </w:r>
          </w:p>
        </w:tc>
        <w:tc>
          <w:tcPr>
            <w:tcW w:w="1701" w:type="dxa"/>
            <w:tcBorders>
              <w:top w:val="single" w:sz="4" w:space="0" w:color="auto"/>
              <w:bottom w:val="single" w:sz="4" w:space="0" w:color="auto"/>
            </w:tcBorders>
            <w:vAlign w:val="center"/>
          </w:tcPr>
          <w:p w14:paraId="64DA1038" w14:textId="77777777" w:rsidR="00AC3372" w:rsidRDefault="00AC3372" w:rsidP="00465084">
            <w:pPr>
              <w:rPr>
                <w:lang w:val="en-US"/>
              </w:rPr>
            </w:pPr>
            <w:r>
              <w:rPr>
                <w:lang w:val="en-US"/>
              </w:rPr>
              <w:t>RpCK42C</w:t>
            </w:r>
          </w:p>
          <w:p w14:paraId="1CAD203E" w14:textId="77777777" w:rsidR="00AC3372" w:rsidRDefault="00AC3372" w:rsidP="00465084"/>
        </w:tc>
        <w:tc>
          <w:tcPr>
            <w:tcW w:w="4961" w:type="dxa"/>
            <w:tcBorders>
              <w:top w:val="single" w:sz="4" w:space="0" w:color="auto"/>
              <w:bottom w:val="single" w:sz="4" w:space="0" w:color="auto"/>
            </w:tcBorders>
            <w:vAlign w:val="center"/>
          </w:tcPr>
          <w:p w14:paraId="38BAB394" w14:textId="77777777" w:rsidR="00AC3372" w:rsidRPr="00C24417" w:rsidRDefault="00AC3372" w:rsidP="00465084">
            <w:pPr>
              <w:rPr>
                <w:lang w:val="en-US"/>
              </w:rPr>
            </w:pPr>
            <w:r w:rsidRPr="00C24417">
              <w:rPr>
                <w:lang w:val="en-US"/>
              </w:rPr>
              <w:t>Desfacerea pardoselilor reci din placi de gresie, placi ceramice, etc</w:t>
            </w:r>
          </w:p>
        </w:tc>
        <w:tc>
          <w:tcPr>
            <w:tcW w:w="1560" w:type="dxa"/>
            <w:tcBorders>
              <w:top w:val="single" w:sz="4" w:space="0" w:color="auto"/>
              <w:bottom w:val="single" w:sz="4" w:space="0" w:color="auto"/>
            </w:tcBorders>
            <w:vAlign w:val="center"/>
          </w:tcPr>
          <w:p w14:paraId="6D88126C"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1837BB63" w14:textId="77777777" w:rsidR="00AC3372" w:rsidRPr="00BA641A" w:rsidRDefault="00AC3372" w:rsidP="00465084">
            <w:pPr>
              <w:jc w:val="center"/>
              <w:rPr>
                <w:b/>
                <w:bCs/>
              </w:rPr>
            </w:pPr>
            <w:r w:rsidRPr="00BA641A">
              <w:rPr>
                <w:b/>
                <w:bCs/>
              </w:rPr>
              <w:t>86.00</w:t>
            </w:r>
          </w:p>
        </w:tc>
      </w:tr>
      <w:tr w:rsidR="00AC3372" w14:paraId="4B6843C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676D7" w14:textId="77777777" w:rsidR="00AC3372" w:rsidRDefault="00AC3372" w:rsidP="00465084">
            <w:pPr>
              <w:rPr>
                <w:lang w:val="en-US"/>
              </w:rPr>
            </w:pPr>
          </w:p>
        </w:tc>
        <w:tc>
          <w:tcPr>
            <w:tcW w:w="1701" w:type="dxa"/>
            <w:tcBorders>
              <w:top w:val="nil"/>
              <w:bottom w:val="single" w:sz="2" w:space="0" w:color="auto"/>
            </w:tcBorders>
            <w:vAlign w:val="center"/>
          </w:tcPr>
          <w:p w14:paraId="3379E9F4"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710F2EE"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04484A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FA0EB1B" w14:textId="77777777" w:rsidR="00AC3372" w:rsidRPr="00EA2326" w:rsidRDefault="00AC3372" w:rsidP="00465084">
            <w:pPr>
              <w:rPr>
                <w:sz w:val="18"/>
                <w:szCs w:val="18"/>
                <w:lang w:val="en-US"/>
              </w:rPr>
            </w:pPr>
            <w:r w:rsidRPr="00EA2326">
              <w:rPr>
                <w:sz w:val="18"/>
                <w:szCs w:val="18"/>
                <w:lang w:val="en-US"/>
              </w:rPr>
              <w:t>33.54</w:t>
            </w:r>
          </w:p>
        </w:tc>
      </w:tr>
      <w:tr w:rsidR="00AC3372" w14:paraId="7159EAC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FBE786" w14:textId="77777777" w:rsidR="00AC3372" w:rsidRDefault="00AC3372" w:rsidP="00465084">
            <w:pPr>
              <w:rPr>
                <w:lang w:val="en-US"/>
              </w:rPr>
            </w:pPr>
          </w:p>
        </w:tc>
        <w:tc>
          <w:tcPr>
            <w:tcW w:w="1701" w:type="dxa"/>
            <w:tcBorders>
              <w:top w:val="nil"/>
              <w:bottom w:val="single" w:sz="2" w:space="0" w:color="auto"/>
            </w:tcBorders>
            <w:vAlign w:val="center"/>
          </w:tcPr>
          <w:p w14:paraId="4FEE0A85"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A16807B"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C4BEBAA"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79CB1B3" w14:textId="77777777" w:rsidR="00AC3372" w:rsidRPr="00EA2326" w:rsidRDefault="00AC3372" w:rsidP="00465084">
            <w:pPr>
              <w:rPr>
                <w:sz w:val="18"/>
                <w:szCs w:val="18"/>
                <w:lang w:val="en-US"/>
              </w:rPr>
            </w:pPr>
            <w:r w:rsidRPr="00EA2326">
              <w:rPr>
                <w:sz w:val="18"/>
                <w:szCs w:val="18"/>
                <w:lang w:val="en-US"/>
              </w:rPr>
              <w:t>33.54</w:t>
            </w:r>
          </w:p>
        </w:tc>
      </w:tr>
      <w:tr w:rsidR="00AC3372" w14:paraId="744CC73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91C551" w14:textId="77777777" w:rsidR="00AC3372" w:rsidRDefault="00AC3372" w:rsidP="00465084">
            <w:pPr>
              <w:rPr>
                <w:lang w:val="en-US"/>
              </w:rPr>
            </w:pPr>
          </w:p>
        </w:tc>
        <w:tc>
          <w:tcPr>
            <w:tcW w:w="1701" w:type="dxa"/>
            <w:tcBorders>
              <w:top w:val="nil"/>
              <w:bottom w:val="single" w:sz="2" w:space="0" w:color="auto"/>
            </w:tcBorders>
            <w:vAlign w:val="center"/>
          </w:tcPr>
          <w:p w14:paraId="704B7E3A"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B36740E"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130EEFAA"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F0D1789" w14:textId="77777777" w:rsidR="00AC3372" w:rsidRPr="00EA2326" w:rsidRDefault="00AC3372" w:rsidP="00465084">
            <w:pPr>
              <w:rPr>
                <w:sz w:val="18"/>
                <w:szCs w:val="18"/>
                <w:lang w:val="en-US"/>
              </w:rPr>
            </w:pPr>
            <w:r w:rsidRPr="00EA2326">
              <w:rPr>
                <w:sz w:val="18"/>
                <w:szCs w:val="18"/>
                <w:lang w:val="en-US"/>
              </w:rPr>
              <w:t>4.30</w:t>
            </w:r>
          </w:p>
        </w:tc>
      </w:tr>
      <w:tr w:rsidR="00AC3372" w14:paraId="731EC96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84ABFB" w14:textId="77777777" w:rsidR="00AC3372" w:rsidRDefault="00AC3372" w:rsidP="00465084">
            <w:pPr>
              <w:rPr>
                <w:lang w:val="en-US"/>
              </w:rPr>
            </w:pPr>
          </w:p>
        </w:tc>
        <w:tc>
          <w:tcPr>
            <w:tcW w:w="1701" w:type="dxa"/>
            <w:tcBorders>
              <w:top w:val="nil"/>
              <w:bottom w:val="single" w:sz="2" w:space="0" w:color="auto"/>
            </w:tcBorders>
            <w:vAlign w:val="center"/>
          </w:tcPr>
          <w:p w14:paraId="3CC68BD5"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7EF4771"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194847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9AA3E24" w14:textId="77777777" w:rsidR="00AC3372" w:rsidRPr="00EA2326" w:rsidRDefault="00AC3372" w:rsidP="00465084">
            <w:pPr>
              <w:rPr>
                <w:sz w:val="18"/>
                <w:szCs w:val="18"/>
                <w:lang w:val="en-US"/>
              </w:rPr>
            </w:pPr>
            <w:r w:rsidRPr="00EA2326">
              <w:rPr>
                <w:sz w:val="18"/>
                <w:szCs w:val="18"/>
                <w:lang w:val="en-US"/>
              </w:rPr>
              <w:t>4.30</w:t>
            </w:r>
          </w:p>
        </w:tc>
      </w:tr>
      <w:tr w:rsidR="00AC3372" w14:paraId="11D4D555"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21B548" w14:textId="77777777" w:rsidR="00AC3372" w:rsidRDefault="00AC3372" w:rsidP="00465084">
            <w:r>
              <w:t>13</w:t>
            </w:r>
          </w:p>
        </w:tc>
        <w:tc>
          <w:tcPr>
            <w:tcW w:w="1701" w:type="dxa"/>
            <w:tcBorders>
              <w:top w:val="single" w:sz="4" w:space="0" w:color="auto"/>
              <w:bottom w:val="single" w:sz="4" w:space="0" w:color="auto"/>
            </w:tcBorders>
            <w:vAlign w:val="center"/>
          </w:tcPr>
          <w:p w14:paraId="4B3479FA" w14:textId="77777777" w:rsidR="00AC3372" w:rsidRDefault="00AC3372" w:rsidP="00465084">
            <w:pPr>
              <w:rPr>
                <w:lang w:val="en-US"/>
              </w:rPr>
            </w:pPr>
            <w:r>
              <w:rPr>
                <w:lang w:val="en-US"/>
              </w:rPr>
              <w:t>RpCK42A</w:t>
            </w:r>
          </w:p>
          <w:p w14:paraId="3738382C" w14:textId="77777777" w:rsidR="00AC3372" w:rsidRDefault="00AC3372" w:rsidP="00465084"/>
        </w:tc>
        <w:tc>
          <w:tcPr>
            <w:tcW w:w="4961" w:type="dxa"/>
            <w:tcBorders>
              <w:top w:val="single" w:sz="4" w:space="0" w:color="auto"/>
              <w:bottom w:val="single" w:sz="4" w:space="0" w:color="auto"/>
            </w:tcBorders>
            <w:vAlign w:val="center"/>
          </w:tcPr>
          <w:p w14:paraId="02CFCD59" w14:textId="77777777" w:rsidR="00AC3372" w:rsidRPr="00C24417" w:rsidRDefault="00AC3372" w:rsidP="00465084">
            <w:pPr>
              <w:rPr>
                <w:lang w:val="en-US"/>
              </w:rPr>
            </w:pPr>
            <w:r w:rsidRPr="00C24417">
              <w:rPr>
                <w:lang w:val="en-US"/>
              </w:rPr>
              <w:t>Desfacerea pardoselilor reci din beton sau mortar de ciment</w:t>
            </w:r>
          </w:p>
        </w:tc>
        <w:tc>
          <w:tcPr>
            <w:tcW w:w="1560" w:type="dxa"/>
            <w:tcBorders>
              <w:top w:val="single" w:sz="4" w:space="0" w:color="auto"/>
              <w:bottom w:val="single" w:sz="4" w:space="0" w:color="auto"/>
            </w:tcBorders>
            <w:vAlign w:val="center"/>
          </w:tcPr>
          <w:p w14:paraId="79058F3E"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65553B67" w14:textId="77777777" w:rsidR="00AC3372" w:rsidRPr="00BA641A" w:rsidRDefault="00AC3372" w:rsidP="00465084">
            <w:pPr>
              <w:jc w:val="center"/>
              <w:rPr>
                <w:b/>
                <w:bCs/>
              </w:rPr>
            </w:pPr>
            <w:r w:rsidRPr="00BA641A">
              <w:rPr>
                <w:b/>
                <w:bCs/>
              </w:rPr>
              <w:t>86.00</w:t>
            </w:r>
          </w:p>
        </w:tc>
      </w:tr>
      <w:tr w:rsidR="00AC3372" w14:paraId="1D0BE29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08DB79" w14:textId="77777777" w:rsidR="00AC3372" w:rsidRDefault="00AC3372" w:rsidP="00465084">
            <w:pPr>
              <w:rPr>
                <w:lang w:val="en-US"/>
              </w:rPr>
            </w:pPr>
          </w:p>
        </w:tc>
        <w:tc>
          <w:tcPr>
            <w:tcW w:w="1701" w:type="dxa"/>
            <w:tcBorders>
              <w:top w:val="nil"/>
              <w:bottom w:val="single" w:sz="2" w:space="0" w:color="auto"/>
            </w:tcBorders>
            <w:vAlign w:val="center"/>
          </w:tcPr>
          <w:p w14:paraId="47D87045"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557F390"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2A27B5C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07469CE" w14:textId="77777777" w:rsidR="00AC3372" w:rsidRPr="00EA2326" w:rsidRDefault="00AC3372" w:rsidP="00465084">
            <w:pPr>
              <w:rPr>
                <w:sz w:val="18"/>
                <w:szCs w:val="18"/>
                <w:lang w:val="en-US"/>
              </w:rPr>
            </w:pPr>
            <w:r w:rsidRPr="00EA2326">
              <w:rPr>
                <w:sz w:val="18"/>
                <w:szCs w:val="18"/>
                <w:lang w:val="en-US"/>
              </w:rPr>
              <w:t>12.90</w:t>
            </w:r>
          </w:p>
        </w:tc>
      </w:tr>
      <w:tr w:rsidR="00AC3372" w14:paraId="6B9F188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01BEFB" w14:textId="77777777" w:rsidR="00AC3372" w:rsidRDefault="00AC3372" w:rsidP="00465084">
            <w:pPr>
              <w:rPr>
                <w:lang w:val="en-US"/>
              </w:rPr>
            </w:pPr>
          </w:p>
        </w:tc>
        <w:tc>
          <w:tcPr>
            <w:tcW w:w="1701" w:type="dxa"/>
            <w:tcBorders>
              <w:top w:val="nil"/>
              <w:bottom w:val="single" w:sz="2" w:space="0" w:color="auto"/>
            </w:tcBorders>
            <w:vAlign w:val="center"/>
          </w:tcPr>
          <w:p w14:paraId="1A089F7E"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7DB656F"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6CF4A2A"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95CE3E2" w14:textId="77777777" w:rsidR="00AC3372" w:rsidRPr="00EA2326" w:rsidRDefault="00AC3372" w:rsidP="00465084">
            <w:pPr>
              <w:rPr>
                <w:sz w:val="18"/>
                <w:szCs w:val="18"/>
                <w:lang w:val="en-US"/>
              </w:rPr>
            </w:pPr>
            <w:r w:rsidRPr="00EA2326">
              <w:rPr>
                <w:sz w:val="18"/>
                <w:szCs w:val="18"/>
                <w:lang w:val="en-US"/>
              </w:rPr>
              <w:t>12.90</w:t>
            </w:r>
          </w:p>
        </w:tc>
      </w:tr>
      <w:tr w:rsidR="00AC3372" w14:paraId="391EB6D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7D2BE4" w14:textId="77777777" w:rsidR="00AC3372" w:rsidRDefault="00AC3372" w:rsidP="00465084">
            <w:pPr>
              <w:rPr>
                <w:lang w:val="en-US"/>
              </w:rPr>
            </w:pPr>
          </w:p>
        </w:tc>
        <w:tc>
          <w:tcPr>
            <w:tcW w:w="1701" w:type="dxa"/>
            <w:tcBorders>
              <w:top w:val="nil"/>
              <w:bottom w:val="single" w:sz="2" w:space="0" w:color="auto"/>
            </w:tcBorders>
            <w:vAlign w:val="center"/>
          </w:tcPr>
          <w:p w14:paraId="4A09A7DD"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F79A18C"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28377704"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2DD915E" w14:textId="77777777" w:rsidR="00AC3372" w:rsidRPr="00EA2326" w:rsidRDefault="00AC3372" w:rsidP="00465084">
            <w:pPr>
              <w:rPr>
                <w:sz w:val="18"/>
                <w:szCs w:val="18"/>
                <w:lang w:val="en-US"/>
              </w:rPr>
            </w:pPr>
            <w:r w:rsidRPr="00EA2326">
              <w:rPr>
                <w:sz w:val="18"/>
                <w:szCs w:val="18"/>
                <w:lang w:val="en-US"/>
              </w:rPr>
              <w:t>4.30</w:t>
            </w:r>
          </w:p>
        </w:tc>
      </w:tr>
      <w:tr w:rsidR="00AC3372" w14:paraId="180C4C2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591AF6" w14:textId="77777777" w:rsidR="00AC3372" w:rsidRDefault="00AC3372" w:rsidP="00465084">
            <w:pPr>
              <w:rPr>
                <w:lang w:val="en-US"/>
              </w:rPr>
            </w:pPr>
          </w:p>
        </w:tc>
        <w:tc>
          <w:tcPr>
            <w:tcW w:w="1701" w:type="dxa"/>
            <w:tcBorders>
              <w:top w:val="nil"/>
              <w:bottom w:val="single" w:sz="2" w:space="0" w:color="auto"/>
            </w:tcBorders>
            <w:vAlign w:val="center"/>
          </w:tcPr>
          <w:p w14:paraId="776C4CCB"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0CB0A80"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85E82A0"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CC621D2" w14:textId="77777777" w:rsidR="00AC3372" w:rsidRPr="00EA2326" w:rsidRDefault="00AC3372" w:rsidP="00465084">
            <w:pPr>
              <w:rPr>
                <w:sz w:val="18"/>
                <w:szCs w:val="18"/>
                <w:lang w:val="en-US"/>
              </w:rPr>
            </w:pPr>
            <w:r w:rsidRPr="00EA2326">
              <w:rPr>
                <w:sz w:val="18"/>
                <w:szCs w:val="18"/>
                <w:lang w:val="en-US"/>
              </w:rPr>
              <w:t>3.44</w:t>
            </w:r>
          </w:p>
        </w:tc>
      </w:tr>
      <w:tr w:rsidR="00AC3372" w14:paraId="3E6AD530"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D17BD6" w14:textId="77777777" w:rsidR="00AC3372" w:rsidRDefault="00AC3372" w:rsidP="00465084">
            <w:r>
              <w:t>14</w:t>
            </w:r>
          </w:p>
        </w:tc>
        <w:tc>
          <w:tcPr>
            <w:tcW w:w="1701" w:type="dxa"/>
            <w:tcBorders>
              <w:top w:val="single" w:sz="4" w:space="0" w:color="auto"/>
              <w:bottom w:val="single" w:sz="4" w:space="0" w:color="auto"/>
            </w:tcBorders>
            <w:vAlign w:val="center"/>
          </w:tcPr>
          <w:p w14:paraId="41887F28" w14:textId="77777777" w:rsidR="00AC3372" w:rsidRDefault="00AC3372" w:rsidP="00465084">
            <w:pPr>
              <w:rPr>
                <w:lang w:val="en-US"/>
              </w:rPr>
            </w:pPr>
            <w:r>
              <w:rPr>
                <w:lang w:val="en-US"/>
              </w:rPr>
              <w:t>CN54B</w:t>
            </w:r>
          </w:p>
          <w:p w14:paraId="2C830723" w14:textId="77777777" w:rsidR="00AC3372" w:rsidRDefault="00AC3372" w:rsidP="00465084"/>
        </w:tc>
        <w:tc>
          <w:tcPr>
            <w:tcW w:w="4961" w:type="dxa"/>
            <w:tcBorders>
              <w:top w:val="single" w:sz="4" w:space="0" w:color="auto"/>
              <w:bottom w:val="single" w:sz="4" w:space="0" w:color="auto"/>
            </w:tcBorders>
            <w:vAlign w:val="center"/>
          </w:tcPr>
          <w:p w14:paraId="39B588E1" w14:textId="77777777" w:rsidR="00AC3372" w:rsidRPr="00C24417" w:rsidRDefault="00AC3372" w:rsidP="00465084">
            <w:pPr>
              <w:rPr>
                <w:lang w:val="en-US"/>
              </w:rPr>
            </w:pPr>
            <w:r w:rsidRPr="00C24417">
              <w:rPr>
                <w:lang w:val="en-US"/>
              </w:rPr>
              <w:t>Aplicarea manuala a grundului cu cuart "Betonogrunt" intr-un strat, la pardoseli exterioare</w:t>
            </w:r>
          </w:p>
        </w:tc>
        <w:tc>
          <w:tcPr>
            <w:tcW w:w="1560" w:type="dxa"/>
            <w:tcBorders>
              <w:top w:val="single" w:sz="4" w:space="0" w:color="auto"/>
              <w:bottom w:val="single" w:sz="4" w:space="0" w:color="auto"/>
            </w:tcBorders>
            <w:vAlign w:val="center"/>
          </w:tcPr>
          <w:p w14:paraId="0450FE4D"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32388C4B" w14:textId="77777777" w:rsidR="00AC3372" w:rsidRPr="00BA641A" w:rsidRDefault="00AC3372" w:rsidP="00465084">
            <w:pPr>
              <w:jc w:val="center"/>
              <w:rPr>
                <w:b/>
                <w:bCs/>
              </w:rPr>
            </w:pPr>
            <w:r w:rsidRPr="00BA641A">
              <w:rPr>
                <w:b/>
                <w:bCs/>
              </w:rPr>
              <w:t>86.00</w:t>
            </w:r>
          </w:p>
        </w:tc>
      </w:tr>
      <w:tr w:rsidR="00AC3372" w14:paraId="26DD27C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817844" w14:textId="77777777" w:rsidR="00AC3372" w:rsidRDefault="00AC3372" w:rsidP="00465084">
            <w:pPr>
              <w:rPr>
                <w:lang w:val="en-US"/>
              </w:rPr>
            </w:pPr>
          </w:p>
        </w:tc>
        <w:tc>
          <w:tcPr>
            <w:tcW w:w="1701" w:type="dxa"/>
            <w:tcBorders>
              <w:top w:val="nil"/>
              <w:bottom w:val="single" w:sz="2" w:space="0" w:color="auto"/>
            </w:tcBorders>
            <w:vAlign w:val="center"/>
          </w:tcPr>
          <w:p w14:paraId="38EF9CC6"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B5E2A20"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4682F16E"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874E0B4" w14:textId="77777777" w:rsidR="00AC3372" w:rsidRPr="00EA2326" w:rsidRDefault="00AC3372" w:rsidP="00465084">
            <w:pPr>
              <w:rPr>
                <w:sz w:val="18"/>
                <w:szCs w:val="18"/>
                <w:lang w:val="en-US"/>
              </w:rPr>
            </w:pPr>
            <w:r w:rsidRPr="00EA2326">
              <w:rPr>
                <w:sz w:val="18"/>
                <w:szCs w:val="18"/>
                <w:lang w:val="en-US"/>
              </w:rPr>
              <w:t>10.32</w:t>
            </w:r>
          </w:p>
        </w:tc>
      </w:tr>
      <w:tr w:rsidR="00AC3372" w14:paraId="4352E13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4B63E5" w14:textId="77777777" w:rsidR="00AC3372" w:rsidRDefault="00AC3372" w:rsidP="00465084">
            <w:pPr>
              <w:rPr>
                <w:lang w:val="en-US"/>
              </w:rPr>
            </w:pPr>
          </w:p>
        </w:tc>
        <w:tc>
          <w:tcPr>
            <w:tcW w:w="1701" w:type="dxa"/>
            <w:tcBorders>
              <w:top w:val="nil"/>
              <w:bottom w:val="single" w:sz="2" w:space="0" w:color="auto"/>
            </w:tcBorders>
            <w:vAlign w:val="center"/>
          </w:tcPr>
          <w:p w14:paraId="20440BEE"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6D8A64BA"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71472768"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1BFBA17" w14:textId="77777777" w:rsidR="00AC3372" w:rsidRPr="00EA2326" w:rsidRDefault="00AC3372" w:rsidP="00465084">
            <w:pPr>
              <w:rPr>
                <w:sz w:val="18"/>
                <w:szCs w:val="18"/>
                <w:lang w:val="en-US"/>
              </w:rPr>
            </w:pPr>
            <w:r w:rsidRPr="00EA2326">
              <w:rPr>
                <w:sz w:val="18"/>
                <w:szCs w:val="18"/>
                <w:lang w:val="en-US"/>
              </w:rPr>
              <w:t>35.69</w:t>
            </w:r>
          </w:p>
        </w:tc>
      </w:tr>
      <w:tr w:rsidR="00AC3372" w14:paraId="16AB614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95F0A9" w14:textId="77777777" w:rsidR="00AC3372" w:rsidRDefault="00AC3372" w:rsidP="00465084">
            <w:pPr>
              <w:rPr>
                <w:lang w:val="en-US"/>
              </w:rPr>
            </w:pPr>
          </w:p>
        </w:tc>
        <w:tc>
          <w:tcPr>
            <w:tcW w:w="1701" w:type="dxa"/>
            <w:tcBorders>
              <w:top w:val="nil"/>
              <w:bottom w:val="single" w:sz="2" w:space="0" w:color="auto"/>
            </w:tcBorders>
            <w:vAlign w:val="center"/>
          </w:tcPr>
          <w:p w14:paraId="5C3E77C2"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63852AAF"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6C37A48"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1436D58E" w14:textId="77777777" w:rsidR="00AC3372" w:rsidRPr="00EA2326" w:rsidRDefault="00AC3372" w:rsidP="00465084">
            <w:pPr>
              <w:rPr>
                <w:sz w:val="18"/>
                <w:szCs w:val="18"/>
                <w:lang w:val="en-US"/>
              </w:rPr>
            </w:pPr>
            <w:r w:rsidRPr="00EA2326">
              <w:rPr>
                <w:sz w:val="18"/>
                <w:szCs w:val="18"/>
                <w:lang w:val="en-US"/>
              </w:rPr>
              <w:t>4.30</w:t>
            </w:r>
          </w:p>
        </w:tc>
      </w:tr>
      <w:tr w:rsidR="00AC3372" w14:paraId="35B0F356"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C0DA6E" w14:textId="77777777" w:rsidR="00AC3372" w:rsidRDefault="00AC3372" w:rsidP="00465084">
            <w:r>
              <w:lastRenderedPageBreak/>
              <w:t>15</w:t>
            </w:r>
          </w:p>
        </w:tc>
        <w:tc>
          <w:tcPr>
            <w:tcW w:w="1701" w:type="dxa"/>
            <w:tcBorders>
              <w:top w:val="single" w:sz="4" w:space="0" w:color="auto"/>
              <w:bottom w:val="single" w:sz="4" w:space="0" w:color="auto"/>
            </w:tcBorders>
            <w:vAlign w:val="center"/>
          </w:tcPr>
          <w:p w14:paraId="4C8899C8" w14:textId="77777777" w:rsidR="00AC3372" w:rsidRDefault="00AC3372" w:rsidP="00465084">
            <w:pPr>
              <w:rPr>
                <w:lang w:val="en-US"/>
              </w:rPr>
            </w:pPr>
            <w:r>
              <w:rPr>
                <w:lang w:val="en-US"/>
              </w:rPr>
              <w:t>CG01A</w:t>
            </w:r>
          </w:p>
          <w:p w14:paraId="2F80761C" w14:textId="77777777" w:rsidR="00AC3372" w:rsidRDefault="00AC3372" w:rsidP="00465084"/>
        </w:tc>
        <w:tc>
          <w:tcPr>
            <w:tcW w:w="4961" w:type="dxa"/>
            <w:tcBorders>
              <w:top w:val="single" w:sz="4" w:space="0" w:color="auto"/>
              <w:bottom w:val="single" w:sz="4" w:space="0" w:color="auto"/>
            </w:tcBorders>
            <w:vAlign w:val="center"/>
          </w:tcPr>
          <w:p w14:paraId="6E3FCB96" w14:textId="77777777" w:rsidR="00AC3372" w:rsidRPr="00C24417" w:rsidRDefault="00AC3372" w:rsidP="00465084">
            <w:pPr>
              <w:rPr>
                <w:lang w:val="en-US"/>
              </w:rPr>
            </w:pPr>
            <w:r w:rsidRPr="00C24417">
              <w:rPr>
                <w:lang w:val="en-US"/>
              </w:rPr>
              <w:t>Strat suport pentru pardoseli executat din mortar din ciment M 150-T de 3 cm grosime cu fata driscuita fin (se exclude: ciment, nisip; se include pret la Mortar M150)</w:t>
            </w:r>
          </w:p>
        </w:tc>
        <w:tc>
          <w:tcPr>
            <w:tcW w:w="1560" w:type="dxa"/>
            <w:tcBorders>
              <w:top w:val="single" w:sz="4" w:space="0" w:color="auto"/>
              <w:bottom w:val="single" w:sz="4" w:space="0" w:color="auto"/>
            </w:tcBorders>
            <w:vAlign w:val="center"/>
          </w:tcPr>
          <w:p w14:paraId="20723B45"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5958909E" w14:textId="77777777" w:rsidR="00AC3372" w:rsidRPr="00BA641A" w:rsidRDefault="00AC3372" w:rsidP="00465084">
            <w:pPr>
              <w:jc w:val="center"/>
              <w:rPr>
                <w:b/>
                <w:bCs/>
              </w:rPr>
            </w:pPr>
            <w:r w:rsidRPr="00BA641A">
              <w:rPr>
                <w:b/>
                <w:bCs/>
              </w:rPr>
              <w:t>86.00</w:t>
            </w:r>
          </w:p>
        </w:tc>
      </w:tr>
      <w:tr w:rsidR="00AC3372" w14:paraId="5310172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740055" w14:textId="77777777" w:rsidR="00AC3372" w:rsidRDefault="00AC3372" w:rsidP="00465084">
            <w:pPr>
              <w:rPr>
                <w:lang w:val="en-US"/>
              </w:rPr>
            </w:pPr>
          </w:p>
        </w:tc>
        <w:tc>
          <w:tcPr>
            <w:tcW w:w="1701" w:type="dxa"/>
            <w:tcBorders>
              <w:top w:val="nil"/>
              <w:bottom w:val="single" w:sz="2" w:space="0" w:color="auto"/>
            </w:tcBorders>
            <w:vAlign w:val="center"/>
          </w:tcPr>
          <w:p w14:paraId="5D3DB1C4"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22D993D5"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10090DE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6660664" w14:textId="77777777" w:rsidR="00AC3372" w:rsidRPr="00EA2326" w:rsidRDefault="00AC3372" w:rsidP="00465084">
            <w:pPr>
              <w:rPr>
                <w:sz w:val="18"/>
                <w:szCs w:val="18"/>
                <w:lang w:val="en-US"/>
              </w:rPr>
            </w:pPr>
            <w:r w:rsidRPr="00EA2326">
              <w:rPr>
                <w:sz w:val="18"/>
                <w:szCs w:val="18"/>
                <w:lang w:val="en-US"/>
              </w:rPr>
              <w:t>51.60</w:t>
            </w:r>
          </w:p>
        </w:tc>
      </w:tr>
      <w:tr w:rsidR="00AC3372" w14:paraId="5D9F478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53F693" w14:textId="77777777" w:rsidR="00AC3372" w:rsidRDefault="00AC3372" w:rsidP="00465084">
            <w:pPr>
              <w:rPr>
                <w:lang w:val="en-US"/>
              </w:rPr>
            </w:pPr>
          </w:p>
        </w:tc>
        <w:tc>
          <w:tcPr>
            <w:tcW w:w="1701" w:type="dxa"/>
            <w:tcBorders>
              <w:top w:val="nil"/>
              <w:bottom w:val="single" w:sz="2" w:space="0" w:color="auto"/>
            </w:tcBorders>
            <w:vAlign w:val="center"/>
          </w:tcPr>
          <w:p w14:paraId="4F2737F9"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E9B2BBE"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1E9DB2A"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3898424" w14:textId="77777777" w:rsidR="00AC3372" w:rsidRPr="00EA2326" w:rsidRDefault="00AC3372" w:rsidP="00465084">
            <w:pPr>
              <w:rPr>
                <w:sz w:val="18"/>
                <w:szCs w:val="18"/>
                <w:lang w:val="en-US"/>
              </w:rPr>
            </w:pPr>
            <w:r w:rsidRPr="00EA2326">
              <w:rPr>
                <w:sz w:val="18"/>
                <w:szCs w:val="18"/>
                <w:lang w:val="en-US"/>
              </w:rPr>
              <w:t>8.60</w:t>
            </w:r>
          </w:p>
        </w:tc>
      </w:tr>
      <w:tr w:rsidR="00AC3372" w14:paraId="191F5BA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87AF7A" w14:textId="77777777" w:rsidR="00AC3372" w:rsidRDefault="00AC3372" w:rsidP="00465084">
            <w:pPr>
              <w:rPr>
                <w:lang w:val="en-US"/>
              </w:rPr>
            </w:pPr>
          </w:p>
        </w:tc>
        <w:tc>
          <w:tcPr>
            <w:tcW w:w="1701" w:type="dxa"/>
            <w:tcBorders>
              <w:top w:val="nil"/>
              <w:bottom w:val="single" w:sz="2" w:space="0" w:color="auto"/>
            </w:tcBorders>
            <w:vAlign w:val="center"/>
          </w:tcPr>
          <w:p w14:paraId="6A63C651" w14:textId="77777777" w:rsidR="00AC3372" w:rsidRDefault="00AC3372" w:rsidP="00465084">
            <w:pPr>
              <w:jc w:val="center"/>
              <w:rPr>
                <w:sz w:val="16"/>
                <w:szCs w:val="16"/>
                <w:lang w:val="en-US"/>
              </w:rPr>
            </w:pPr>
            <w:r>
              <w:rPr>
                <w:sz w:val="16"/>
                <w:szCs w:val="16"/>
                <w:lang w:val="en-US"/>
              </w:rPr>
              <w:t>2664102102015</w:t>
            </w:r>
          </w:p>
        </w:tc>
        <w:tc>
          <w:tcPr>
            <w:tcW w:w="4961" w:type="dxa"/>
            <w:tcBorders>
              <w:top w:val="nil"/>
              <w:bottom w:val="single" w:sz="2" w:space="0" w:color="auto"/>
            </w:tcBorders>
          </w:tcPr>
          <w:p w14:paraId="10BBF9F4" w14:textId="77777777" w:rsidR="00AC3372" w:rsidRPr="00EA2326" w:rsidRDefault="00AC3372" w:rsidP="00465084">
            <w:pPr>
              <w:rPr>
                <w:sz w:val="18"/>
                <w:szCs w:val="18"/>
                <w:lang w:val="en-US"/>
              </w:rPr>
            </w:pPr>
            <w:r w:rsidRPr="00EA2326">
              <w:rPr>
                <w:sz w:val="18"/>
                <w:szCs w:val="18"/>
                <w:lang w:val="en-US"/>
              </w:rPr>
              <w:t>Mortar ciment M150-T</w:t>
            </w:r>
          </w:p>
        </w:tc>
        <w:tc>
          <w:tcPr>
            <w:tcW w:w="1560" w:type="dxa"/>
            <w:tcBorders>
              <w:top w:val="nil"/>
              <w:bottom w:val="single" w:sz="2" w:space="0" w:color="auto"/>
            </w:tcBorders>
          </w:tcPr>
          <w:p w14:paraId="1670C808"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FB68BD5" w14:textId="77777777" w:rsidR="00AC3372" w:rsidRPr="00EA2326" w:rsidRDefault="00AC3372" w:rsidP="00465084">
            <w:pPr>
              <w:rPr>
                <w:sz w:val="18"/>
                <w:szCs w:val="18"/>
                <w:lang w:val="en-US"/>
              </w:rPr>
            </w:pPr>
            <w:r w:rsidRPr="00EA2326">
              <w:rPr>
                <w:sz w:val="18"/>
                <w:szCs w:val="18"/>
                <w:lang w:val="en-US"/>
              </w:rPr>
              <w:t>2.838</w:t>
            </w:r>
          </w:p>
        </w:tc>
      </w:tr>
      <w:tr w:rsidR="00AC3372" w14:paraId="030B8BF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0CA189" w14:textId="77777777" w:rsidR="00AC3372" w:rsidRDefault="00AC3372" w:rsidP="00465084">
            <w:pPr>
              <w:rPr>
                <w:lang w:val="en-US"/>
              </w:rPr>
            </w:pPr>
          </w:p>
        </w:tc>
        <w:tc>
          <w:tcPr>
            <w:tcW w:w="1701" w:type="dxa"/>
            <w:tcBorders>
              <w:top w:val="nil"/>
              <w:bottom w:val="single" w:sz="2" w:space="0" w:color="auto"/>
            </w:tcBorders>
            <w:vAlign w:val="center"/>
          </w:tcPr>
          <w:p w14:paraId="769DEC9E"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38B6029"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4F4DAFD"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081EA70" w14:textId="77777777" w:rsidR="00AC3372" w:rsidRPr="00EA2326" w:rsidRDefault="00AC3372" w:rsidP="00465084">
            <w:pPr>
              <w:rPr>
                <w:sz w:val="18"/>
                <w:szCs w:val="18"/>
                <w:lang w:val="en-US"/>
              </w:rPr>
            </w:pPr>
            <w:r w:rsidRPr="00EA2326">
              <w:rPr>
                <w:sz w:val="18"/>
                <w:szCs w:val="18"/>
                <w:lang w:val="en-US"/>
              </w:rPr>
              <w:t>0.86</w:t>
            </w:r>
          </w:p>
        </w:tc>
      </w:tr>
      <w:tr w:rsidR="00AC3372" w14:paraId="2BFB2EE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04CB22" w14:textId="77777777" w:rsidR="00AC3372" w:rsidRDefault="00AC3372" w:rsidP="00465084">
            <w:pPr>
              <w:rPr>
                <w:lang w:val="en-US"/>
              </w:rPr>
            </w:pPr>
          </w:p>
        </w:tc>
        <w:tc>
          <w:tcPr>
            <w:tcW w:w="1701" w:type="dxa"/>
            <w:tcBorders>
              <w:top w:val="nil"/>
              <w:bottom w:val="single" w:sz="2" w:space="0" w:color="auto"/>
            </w:tcBorders>
            <w:vAlign w:val="center"/>
          </w:tcPr>
          <w:p w14:paraId="6BF1B9BB"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36F3EBC"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DC6794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2268CFA" w14:textId="77777777" w:rsidR="00AC3372" w:rsidRPr="00EA2326" w:rsidRDefault="00AC3372" w:rsidP="00465084">
            <w:pPr>
              <w:rPr>
                <w:sz w:val="18"/>
                <w:szCs w:val="18"/>
                <w:lang w:val="en-US"/>
              </w:rPr>
            </w:pPr>
            <w:r w:rsidRPr="00EA2326">
              <w:rPr>
                <w:sz w:val="18"/>
                <w:szCs w:val="18"/>
                <w:lang w:val="en-US"/>
              </w:rPr>
              <w:t>2.58</w:t>
            </w:r>
          </w:p>
        </w:tc>
      </w:tr>
      <w:tr w:rsidR="00AC3372" w14:paraId="57DF396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435D2F" w14:textId="77777777" w:rsidR="00AC3372" w:rsidRDefault="00AC3372" w:rsidP="00465084">
            <w:pPr>
              <w:rPr>
                <w:lang w:val="en-US"/>
              </w:rPr>
            </w:pPr>
          </w:p>
        </w:tc>
        <w:tc>
          <w:tcPr>
            <w:tcW w:w="1701" w:type="dxa"/>
            <w:tcBorders>
              <w:top w:val="nil"/>
              <w:bottom w:val="single" w:sz="2" w:space="0" w:color="auto"/>
            </w:tcBorders>
            <w:vAlign w:val="center"/>
          </w:tcPr>
          <w:p w14:paraId="595ACB49"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B3588FD"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FD500B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98A40A8" w14:textId="77777777" w:rsidR="00AC3372" w:rsidRPr="00EA2326" w:rsidRDefault="00AC3372" w:rsidP="00465084">
            <w:pPr>
              <w:rPr>
                <w:sz w:val="18"/>
                <w:szCs w:val="18"/>
                <w:lang w:val="en-US"/>
              </w:rPr>
            </w:pPr>
            <w:r w:rsidRPr="00EA2326">
              <w:rPr>
                <w:sz w:val="18"/>
                <w:szCs w:val="18"/>
                <w:lang w:val="en-US"/>
              </w:rPr>
              <w:t>1.032</w:t>
            </w:r>
          </w:p>
        </w:tc>
      </w:tr>
      <w:tr w:rsidR="00AC3372" w14:paraId="559A388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A941F7" w14:textId="77777777" w:rsidR="00AC3372" w:rsidRDefault="00AC3372" w:rsidP="00465084">
            <w:r>
              <w:t>16</w:t>
            </w:r>
          </w:p>
        </w:tc>
        <w:tc>
          <w:tcPr>
            <w:tcW w:w="1701" w:type="dxa"/>
            <w:tcBorders>
              <w:top w:val="single" w:sz="4" w:space="0" w:color="auto"/>
              <w:bottom w:val="single" w:sz="4" w:space="0" w:color="auto"/>
            </w:tcBorders>
            <w:vAlign w:val="center"/>
          </w:tcPr>
          <w:p w14:paraId="5D5460A5" w14:textId="77777777" w:rsidR="00AC3372" w:rsidRDefault="00AC3372" w:rsidP="00465084">
            <w:pPr>
              <w:rPr>
                <w:lang w:val="en-US"/>
              </w:rPr>
            </w:pPr>
            <w:r>
              <w:rPr>
                <w:lang w:val="en-US"/>
              </w:rPr>
              <w:t>CG01A1</w:t>
            </w:r>
          </w:p>
          <w:p w14:paraId="090C7176" w14:textId="77777777" w:rsidR="00AC3372" w:rsidRDefault="00AC3372" w:rsidP="00465084"/>
        </w:tc>
        <w:tc>
          <w:tcPr>
            <w:tcW w:w="4961" w:type="dxa"/>
            <w:tcBorders>
              <w:top w:val="single" w:sz="4" w:space="0" w:color="auto"/>
              <w:bottom w:val="single" w:sz="4" w:space="0" w:color="auto"/>
            </w:tcBorders>
            <w:vAlign w:val="center"/>
          </w:tcPr>
          <w:p w14:paraId="3D697556" w14:textId="77777777" w:rsidR="00AC3372" w:rsidRDefault="00AC3372" w:rsidP="00465084">
            <w:r w:rsidRPr="00C24417">
              <w:rPr>
                <w:lang w:val="en-US"/>
              </w:rPr>
              <w:t xml:space="preserve">Strat suport pentru pardoseli executat din mortar din ciment M 150-T de 3 cm grosime cu fata driscuita fin.Diferenta in plus sau in minus pentru fiecare 0,5 cm de strat suport din mortar M 100-T,  se adauga sau se scade (K=4, gr. </w:t>
            </w:r>
            <w:r>
              <w:t>+2 cm), se exclude: ciment, nisip; se include pret la Mortar M150</w:t>
            </w:r>
          </w:p>
        </w:tc>
        <w:tc>
          <w:tcPr>
            <w:tcW w:w="1560" w:type="dxa"/>
            <w:tcBorders>
              <w:top w:val="single" w:sz="4" w:space="0" w:color="auto"/>
              <w:bottom w:val="single" w:sz="4" w:space="0" w:color="auto"/>
            </w:tcBorders>
            <w:vAlign w:val="center"/>
          </w:tcPr>
          <w:p w14:paraId="11C74A4C"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257A0839" w14:textId="77777777" w:rsidR="00AC3372" w:rsidRPr="00BA641A" w:rsidRDefault="00AC3372" w:rsidP="00465084">
            <w:pPr>
              <w:jc w:val="center"/>
              <w:rPr>
                <w:b/>
                <w:bCs/>
              </w:rPr>
            </w:pPr>
            <w:r w:rsidRPr="00BA641A">
              <w:rPr>
                <w:b/>
                <w:bCs/>
              </w:rPr>
              <w:t>86.00</w:t>
            </w:r>
          </w:p>
        </w:tc>
      </w:tr>
      <w:tr w:rsidR="00AC3372" w14:paraId="5C2DD8A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77EB10" w14:textId="77777777" w:rsidR="00AC3372" w:rsidRDefault="00AC3372" w:rsidP="00465084">
            <w:pPr>
              <w:rPr>
                <w:lang w:val="en-US"/>
              </w:rPr>
            </w:pPr>
          </w:p>
        </w:tc>
        <w:tc>
          <w:tcPr>
            <w:tcW w:w="1701" w:type="dxa"/>
            <w:tcBorders>
              <w:top w:val="nil"/>
              <w:bottom w:val="single" w:sz="2" w:space="0" w:color="auto"/>
            </w:tcBorders>
            <w:vAlign w:val="center"/>
          </w:tcPr>
          <w:p w14:paraId="4B8191FD"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4CA7432"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25D8817A"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DEBDA97" w14:textId="77777777" w:rsidR="00AC3372" w:rsidRPr="00EA2326" w:rsidRDefault="00AC3372" w:rsidP="00465084">
            <w:pPr>
              <w:rPr>
                <w:sz w:val="18"/>
                <w:szCs w:val="18"/>
                <w:lang w:val="en-US"/>
              </w:rPr>
            </w:pPr>
            <w:r w:rsidRPr="00EA2326">
              <w:rPr>
                <w:sz w:val="18"/>
                <w:szCs w:val="18"/>
                <w:lang w:val="en-US"/>
              </w:rPr>
              <w:t>34.40</w:t>
            </w:r>
          </w:p>
        </w:tc>
      </w:tr>
      <w:tr w:rsidR="00AC3372" w14:paraId="2274A61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E4E92" w14:textId="77777777" w:rsidR="00AC3372" w:rsidRDefault="00AC3372" w:rsidP="00465084">
            <w:pPr>
              <w:rPr>
                <w:lang w:val="en-US"/>
              </w:rPr>
            </w:pPr>
          </w:p>
        </w:tc>
        <w:tc>
          <w:tcPr>
            <w:tcW w:w="1701" w:type="dxa"/>
            <w:tcBorders>
              <w:top w:val="nil"/>
              <w:bottom w:val="single" w:sz="2" w:space="0" w:color="auto"/>
            </w:tcBorders>
            <w:vAlign w:val="center"/>
          </w:tcPr>
          <w:p w14:paraId="1C791C32"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D3B65E1"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AC06007"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130A69C" w14:textId="77777777" w:rsidR="00AC3372" w:rsidRPr="00EA2326" w:rsidRDefault="00AC3372" w:rsidP="00465084">
            <w:pPr>
              <w:rPr>
                <w:sz w:val="18"/>
                <w:szCs w:val="18"/>
                <w:lang w:val="en-US"/>
              </w:rPr>
            </w:pPr>
            <w:r w:rsidRPr="00EA2326">
              <w:rPr>
                <w:sz w:val="18"/>
                <w:szCs w:val="18"/>
                <w:lang w:val="en-US"/>
              </w:rPr>
              <w:t>6.88</w:t>
            </w:r>
          </w:p>
        </w:tc>
      </w:tr>
      <w:tr w:rsidR="00AC3372" w14:paraId="5F78B41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15482D" w14:textId="77777777" w:rsidR="00AC3372" w:rsidRDefault="00AC3372" w:rsidP="00465084">
            <w:pPr>
              <w:rPr>
                <w:lang w:val="en-US"/>
              </w:rPr>
            </w:pPr>
          </w:p>
        </w:tc>
        <w:tc>
          <w:tcPr>
            <w:tcW w:w="1701" w:type="dxa"/>
            <w:tcBorders>
              <w:top w:val="nil"/>
              <w:bottom w:val="single" w:sz="2" w:space="0" w:color="auto"/>
            </w:tcBorders>
            <w:vAlign w:val="center"/>
          </w:tcPr>
          <w:p w14:paraId="7B7ED58A" w14:textId="77777777" w:rsidR="00AC3372" w:rsidRDefault="00AC3372" w:rsidP="00465084">
            <w:pPr>
              <w:jc w:val="center"/>
              <w:rPr>
                <w:sz w:val="16"/>
                <w:szCs w:val="16"/>
                <w:lang w:val="en-US"/>
              </w:rPr>
            </w:pPr>
            <w:r>
              <w:rPr>
                <w:sz w:val="16"/>
                <w:szCs w:val="16"/>
                <w:lang w:val="en-US"/>
              </w:rPr>
              <w:t>2664102102015</w:t>
            </w:r>
          </w:p>
        </w:tc>
        <w:tc>
          <w:tcPr>
            <w:tcW w:w="4961" w:type="dxa"/>
            <w:tcBorders>
              <w:top w:val="nil"/>
              <w:bottom w:val="single" w:sz="2" w:space="0" w:color="auto"/>
            </w:tcBorders>
          </w:tcPr>
          <w:p w14:paraId="4BD2FE40" w14:textId="77777777" w:rsidR="00AC3372" w:rsidRPr="00EA2326" w:rsidRDefault="00AC3372" w:rsidP="00465084">
            <w:pPr>
              <w:rPr>
                <w:sz w:val="18"/>
                <w:szCs w:val="18"/>
                <w:lang w:val="en-US"/>
              </w:rPr>
            </w:pPr>
            <w:r w:rsidRPr="00EA2326">
              <w:rPr>
                <w:sz w:val="18"/>
                <w:szCs w:val="18"/>
                <w:lang w:val="en-US"/>
              </w:rPr>
              <w:t>Mortar ciment M150-T</w:t>
            </w:r>
          </w:p>
        </w:tc>
        <w:tc>
          <w:tcPr>
            <w:tcW w:w="1560" w:type="dxa"/>
            <w:tcBorders>
              <w:top w:val="nil"/>
              <w:bottom w:val="single" w:sz="2" w:space="0" w:color="auto"/>
            </w:tcBorders>
          </w:tcPr>
          <w:p w14:paraId="7870C579"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954A633" w14:textId="77777777" w:rsidR="00AC3372" w:rsidRPr="00EA2326" w:rsidRDefault="00AC3372" w:rsidP="00465084">
            <w:pPr>
              <w:rPr>
                <w:sz w:val="18"/>
                <w:szCs w:val="18"/>
                <w:lang w:val="en-US"/>
              </w:rPr>
            </w:pPr>
            <w:r w:rsidRPr="00EA2326">
              <w:rPr>
                <w:sz w:val="18"/>
                <w:szCs w:val="18"/>
                <w:lang w:val="en-US"/>
              </w:rPr>
              <w:t>1.892</w:t>
            </w:r>
          </w:p>
        </w:tc>
      </w:tr>
      <w:tr w:rsidR="00AC3372" w14:paraId="733E2B6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A1ADB9" w14:textId="77777777" w:rsidR="00AC3372" w:rsidRDefault="00AC3372" w:rsidP="00465084">
            <w:pPr>
              <w:rPr>
                <w:lang w:val="en-US"/>
              </w:rPr>
            </w:pPr>
          </w:p>
        </w:tc>
        <w:tc>
          <w:tcPr>
            <w:tcW w:w="1701" w:type="dxa"/>
            <w:tcBorders>
              <w:top w:val="nil"/>
              <w:bottom w:val="single" w:sz="2" w:space="0" w:color="auto"/>
            </w:tcBorders>
            <w:vAlign w:val="center"/>
          </w:tcPr>
          <w:p w14:paraId="3992641B"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01727BD"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35C65E2"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ABD8258" w14:textId="77777777" w:rsidR="00AC3372" w:rsidRPr="00EA2326" w:rsidRDefault="00AC3372" w:rsidP="00465084">
            <w:pPr>
              <w:rPr>
                <w:sz w:val="18"/>
                <w:szCs w:val="18"/>
                <w:lang w:val="en-US"/>
              </w:rPr>
            </w:pPr>
            <w:r w:rsidRPr="00EA2326">
              <w:rPr>
                <w:sz w:val="18"/>
                <w:szCs w:val="18"/>
                <w:lang w:val="en-US"/>
              </w:rPr>
              <w:t>0.688</w:t>
            </w:r>
          </w:p>
        </w:tc>
      </w:tr>
      <w:tr w:rsidR="00AC3372" w14:paraId="52AAF8E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131808" w14:textId="77777777" w:rsidR="00AC3372" w:rsidRDefault="00AC3372" w:rsidP="00465084">
            <w:pPr>
              <w:rPr>
                <w:lang w:val="en-US"/>
              </w:rPr>
            </w:pPr>
          </w:p>
        </w:tc>
        <w:tc>
          <w:tcPr>
            <w:tcW w:w="1701" w:type="dxa"/>
            <w:tcBorders>
              <w:top w:val="nil"/>
              <w:bottom w:val="single" w:sz="2" w:space="0" w:color="auto"/>
            </w:tcBorders>
            <w:vAlign w:val="center"/>
          </w:tcPr>
          <w:p w14:paraId="7E8DC50B"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FCD248B"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BFFB18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B4B4BE2" w14:textId="77777777" w:rsidR="00AC3372" w:rsidRPr="00EA2326" w:rsidRDefault="00AC3372" w:rsidP="00465084">
            <w:pPr>
              <w:rPr>
                <w:sz w:val="18"/>
                <w:szCs w:val="18"/>
                <w:lang w:val="en-US"/>
              </w:rPr>
            </w:pPr>
            <w:r w:rsidRPr="00EA2326">
              <w:rPr>
                <w:sz w:val="18"/>
                <w:szCs w:val="18"/>
                <w:lang w:val="en-US"/>
              </w:rPr>
              <w:t>1.032</w:t>
            </w:r>
          </w:p>
        </w:tc>
      </w:tr>
      <w:tr w:rsidR="00AC3372" w14:paraId="7E7979C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1B09DD" w14:textId="77777777" w:rsidR="00AC3372" w:rsidRDefault="00AC3372" w:rsidP="00465084">
            <w:pPr>
              <w:rPr>
                <w:lang w:val="en-US"/>
              </w:rPr>
            </w:pPr>
          </w:p>
        </w:tc>
        <w:tc>
          <w:tcPr>
            <w:tcW w:w="1701" w:type="dxa"/>
            <w:tcBorders>
              <w:top w:val="nil"/>
              <w:bottom w:val="single" w:sz="2" w:space="0" w:color="auto"/>
            </w:tcBorders>
            <w:vAlign w:val="center"/>
          </w:tcPr>
          <w:p w14:paraId="1C561E42"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ED37B95"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0238C00D"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62C59AF" w14:textId="77777777" w:rsidR="00AC3372" w:rsidRPr="00EA2326" w:rsidRDefault="00AC3372" w:rsidP="00465084">
            <w:pPr>
              <w:rPr>
                <w:sz w:val="18"/>
                <w:szCs w:val="18"/>
                <w:lang w:val="en-US"/>
              </w:rPr>
            </w:pPr>
            <w:r w:rsidRPr="00EA2326">
              <w:rPr>
                <w:sz w:val="18"/>
                <w:szCs w:val="18"/>
                <w:lang w:val="en-US"/>
              </w:rPr>
              <w:t>0.516</w:t>
            </w:r>
          </w:p>
        </w:tc>
      </w:tr>
      <w:tr w:rsidR="00AC3372" w14:paraId="36E2467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42752F" w14:textId="77777777" w:rsidR="00AC3372" w:rsidRDefault="00AC3372" w:rsidP="00465084">
            <w:r>
              <w:t>17</w:t>
            </w:r>
          </w:p>
        </w:tc>
        <w:tc>
          <w:tcPr>
            <w:tcW w:w="1701" w:type="dxa"/>
            <w:tcBorders>
              <w:top w:val="single" w:sz="4" w:space="0" w:color="auto"/>
              <w:bottom w:val="single" w:sz="4" w:space="0" w:color="auto"/>
            </w:tcBorders>
            <w:vAlign w:val="center"/>
          </w:tcPr>
          <w:p w14:paraId="3196391B" w14:textId="77777777" w:rsidR="00AC3372" w:rsidRDefault="00AC3372" w:rsidP="00465084">
            <w:pPr>
              <w:rPr>
                <w:lang w:val="en-US"/>
              </w:rPr>
            </w:pPr>
            <w:r>
              <w:rPr>
                <w:lang w:val="en-US"/>
              </w:rPr>
              <w:t>CF17D</w:t>
            </w:r>
          </w:p>
          <w:p w14:paraId="6B19A104" w14:textId="77777777" w:rsidR="00AC3372" w:rsidRDefault="00AC3372" w:rsidP="00465084"/>
        </w:tc>
        <w:tc>
          <w:tcPr>
            <w:tcW w:w="4961" w:type="dxa"/>
            <w:tcBorders>
              <w:top w:val="single" w:sz="4" w:space="0" w:color="auto"/>
              <w:bottom w:val="single" w:sz="4" w:space="0" w:color="auto"/>
            </w:tcBorders>
            <w:vAlign w:val="center"/>
          </w:tcPr>
          <w:p w14:paraId="5142F8FC" w14:textId="77777777" w:rsidR="00AC3372" w:rsidRPr="00C24417" w:rsidRDefault="00AC3372" w:rsidP="00465084">
            <w:pPr>
              <w:rPr>
                <w:lang w:val="en-US"/>
              </w:rPr>
            </w:pPr>
            <w:r w:rsidRPr="00C24417">
              <w:rPr>
                <w:lang w:val="en-US"/>
              </w:rPr>
              <w:t>Diverse lucrari - adaos de material hidrofug (penetron admix)</w:t>
            </w:r>
          </w:p>
        </w:tc>
        <w:tc>
          <w:tcPr>
            <w:tcW w:w="1560" w:type="dxa"/>
            <w:tcBorders>
              <w:top w:val="single" w:sz="4" w:space="0" w:color="auto"/>
              <w:bottom w:val="single" w:sz="4" w:space="0" w:color="auto"/>
            </w:tcBorders>
            <w:vAlign w:val="center"/>
          </w:tcPr>
          <w:p w14:paraId="1156AFFF"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45AA71F3" w14:textId="77777777" w:rsidR="00AC3372" w:rsidRPr="00BA641A" w:rsidRDefault="00AC3372" w:rsidP="00465084">
            <w:pPr>
              <w:jc w:val="center"/>
              <w:rPr>
                <w:b/>
                <w:bCs/>
              </w:rPr>
            </w:pPr>
            <w:r w:rsidRPr="00BA641A">
              <w:rPr>
                <w:b/>
                <w:bCs/>
              </w:rPr>
              <w:t>18.00</w:t>
            </w:r>
          </w:p>
        </w:tc>
      </w:tr>
      <w:tr w:rsidR="00AC3372" w14:paraId="0D75920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B68FF0" w14:textId="77777777" w:rsidR="00AC3372" w:rsidRDefault="00AC3372" w:rsidP="00465084">
            <w:pPr>
              <w:rPr>
                <w:lang w:val="en-US"/>
              </w:rPr>
            </w:pPr>
          </w:p>
        </w:tc>
        <w:tc>
          <w:tcPr>
            <w:tcW w:w="1701" w:type="dxa"/>
            <w:tcBorders>
              <w:top w:val="nil"/>
              <w:bottom w:val="single" w:sz="2" w:space="0" w:color="auto"/>
            </w:tcBorders>
            <w:vAlign w:val="center"/>
          </w:tcPr>
          <w:p w14:paraId="73BCA6F4"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75DC465"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534423F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823B8CD" w14:textId="77777777" w:rsidR="00AC3372" w:rsidRPr="00EA2326" w:rsidRDefault="00AC3372" w:rsidP="00465084">
            <w:pPr>
              <w:rPr>
                <w:sz w:val="18"/>
                <w:szCs w:val="18"/>
                <w:lang w:val="en-US"/>
              </w:rPr>
            </w:pPr>
            <w:r w:rsidRPr="00EA2326">
              <w:rPr>
                <w:sz w:val="18"/>
                <w:szCs w:val="18"/>
                <w:lang w:val="en-US"/>
              </w:rPr>
              <w:t>1.26</w:t>
            </w:r>
          </w:p>
        </w:tc>
      </w:tr>
      <w:tr w:rsidR="00AC3372" w14:paraId="779D3E9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6FCC44" w14:textId="77777777" w:rsidR="00AC3372" w:rsidRDefault="00AC3372" w:rsidP="00465084">
            <w:pPr>
              <w:rPr>
                <w:lang w:val="en-US"/>
              </w:rPr>
            </w:pPr>
          </w:p>
        </w:tc>
        <w:tc>
          <w:tcPr>
            <w:tcW w:w="1701" w:type="dxa"/>
            <w:tcBorders>
              <w:top w:val="nil"/>
              <w:bottom w:val="single" w:sz="2" w:space="0" w:color="auto"/>
            </w:tcBorders>
            <w:vAlign w:val="center"/>
          </w:tcPr>
          <w:p w14:paraId="45FC2F9C" w14:textId="77777777" w:rsidR="00AC3372" w:rsidRDefault="00AC3372" w:rsidP="00465084">
            <w:pPr>
              <w:jc w:val="center"/>
              <w:rPr>
                <w:sz w:val="16"/>
                <w:szCs w:val="16"/>
                <w:lang w:val="en-US"/>
              </w:rPr>
            </w:pPr>
            <w:r>
              <w:rPr>
                <w:sz w:val="16"/>
                <w:szCs w:val="16"/>
                <w:lang w:val="en-US"/>
              </w:rPr>
              <w:t>1421302200468</w:t>
            </w:r>
          </w:p>
        </w:tc>
        <w:tc>
          <w:tcPr>
            <w:tcW w:w="4961" w:type="dxa"/>
            <w:tcBorders>
              <w:top w:val="nil"/>
              <w:bottom w:val="single" w:sz="2" w:space="0" w:color="auto"/>
            </w:tcBorders>
          </w:tcPr>
          <w:p w14:paraId="76BB4484" w14:textId="77777777" w:rsidR="00AC3372" w:rsidRPr="00EA2326" w:rsidRDefault="00AC3372" w:rsidP="00465084">
            <w:pPr>
              <w:rPr>
                <w:sz w:val="18"/>
                <w:szCs w:val="18"/>
                <w:lang w:val="en-US"/>
              </w:rPr>
            </w:pPr>
            <w:r w:rsidRPr="00EA2326">
              <w:rPr>
                <w:sz w:val="18"/>
                <w:szCs w:val="18"/>
                <w:lang w:val="en-US"/>
              </w:rPr>
              <w:t>Penetron admix</w:t>
            </w:r>
          </w:p>
        </w:tc>
        <w:tc>
          <w:tcPr>
            <w:tcW w:w="1560" w:type="dxa"/>
            <w:tcBorders>
              <w:top w:val="nil"/>
              <w:bottom w:val="single" w:sz="2" w:space="0" w:color="auto"/>
            </w:tcBorders>
          </w:tcPr>
          <w:p w14:paraId="09407BC9"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9D97D01" w14:textId="77777777" w:rsidR="00AC3372" w:rsidRPr="00EA2326" w:rsidRDefault="00AC3372" w:rsidP="00465084">
            <w:pPr>
              <w:rPr>
                <w:sz w:val="18"/>
                <w:szCs w:val="18"/>
                <w:lang w:val="en-US"/>
              </w:rPr>
            </w:pPr>
            <w:r w:rsidRPr="00EA2326">
              <w:rPr>
                <w:sz w:val="18"/>
                <w:szCs w:val="18"/>
                <w:lang w:val="en-US"/>
              </w:rPr>
              <w:t>18.36</w:t>
            </w:r>
          </w:p>
        </w:tc>
      </w:tr>
      <w:tr w:rsidR="00AC3372" w14:paraId="0C290E19"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762B26" w14:textId="77777777" w:rsidR="00AC3372" w:rsidRDefault="00AC3372" w:rsidP="00465084">
            <w:r>
              <w:t>18</w:t>
            </w:r>
          </w:p>
        </w:tc>
        <w:tc>
          <w:tcPr>
            <w:tcW w:w="1701" w:type="dxa"/>
            <w:tcBorders>
              <w:top w:val="single" w:sz="4" w:space="0" w:color="auto"/>
              <w:bottom w:val="single" w:sz="4" w:space="0" w:color="auto"/>
            </w:tcBorders>
            <w:vAlign w:val="center"/>
          </w:tcPr>
          <w:p w14:paraId="5E622EFD" w14:textId="77777777" w:rsidR="00AC3372" w:rsidRDefault="00AC3372" w:rsidP="00465084">
            <w:pPr>
              <w:rPr>
                <w:lang w:val="en-US"/>
              </w:rPr>
            </w:pPr>
            <w:r>
              <w:rPr>
                <w:lang w:val="en-US"/>
              </w:rPr>
              <w:t>IzF31B</w:t>
            </w:r>
          </w:p>
          <w:p w14:paraId="77B1861C" w14:textId="77777777" w:rsidR="00AC3372" w:rsidRDefault="00AC3372" w:rsidP="00465084"/>
        </w:tc>
        <w:tc>
          <w:tcPr>
            <w:tcW w:w="4961" w:type="dxa"/>
            <w:tcBorders>
              <w:top w:val="single" w:sz="4" w:space="0" w:color="auto"/>
              <w:bottom w:val="single" w:sz="4" w:space="0" w:color="auto"/>
            </w:tcBorders>
            <w:vAlign w:val="center"/>
          </w:tcPr>
          <w:p w14:paraId="7072D715" w14:textId="77777777" w:rsidR="00AC3372" w:rsidRPr="00C24417" w:rsidRDefault="00AC3372" w:rsidP="00465084">
            <w:pPr>
              <w:rPr>
                <w:lang w:val="en-US"/>
              </w:rPr>
            </w:pPr>
            <w:r w:rsidRPr="00C24417">
              <w:rPr>
                <w:lang w:val="en-US"/>
              </w:rPr>
              <w:t>Hidroizolarea   suprafetelor  din beton  (verticale, orizontale,inclusiv  tavane)  cu  amestec "Penetron" - 2 straturi: suprafata rugoasa</w:t>
            </w:r>
          </w:p>
        </w:tc>
        <w:tc>
          <w:tcPr>
            <w:tcW w:w="1560" w:type="dxa"/>
            <w:tcBorders>
              <w:top w:val="single" w:sz="4" w:space="0" w:color="auto"/>
              <w:bottom w:val="single" w:sz="4" w:space="0" w:color="auto"/>
            </w:tcBorders>
            <w:vAlign w:val="center"/>
          </w:tcPr>
          <w:p w14:paraId="00B224AA"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D352DC0" w14:textId="77777777" w:rsidR="00AC3372" w:rsidRPr="00BA641A" w:rsidRDefault="00AC3372" w:rsidP="00465084">
            <w:pPr>
              <w:jc w:val="center"/>
              <w:rPr>
                <w:b/>
                <w:bCs/>
              </w:rPr>
            </w:pPr>
            <w:r w:rsidRPr="00BA641A">
              <w:rPr>
                <w:b/>
                <w:bCs/>
              </w:rPr>
              <w:t>86.00</w:t>
            </w:r>
          </w:p>
        </w:tc>
      </w:tr>
      <w:tr w:rsidR="00AC3372" w14:paraId="61A2682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0E90E1" w14:textId="77777777" w:rsidR="00AC3372" w:rsidRDefault="00AC3372" w:rsidP="00465084">
            <w:pPr>
              <w:rPr>
                <w:lang w:val="en-US"/>
              </w:rPr>
            </w:pPr>
          </w:p>
        </w:tc>
        <w:tc>
          <w:tcPr>
            <w:tcW w:w="1701" w:type="dxa"/>
            <w:tcBorders>
              <w:top w:val="nil"/>
              <w:bottom w:val="single" w:sz="2" w:space="0" w:color="auto"/>
            </w:tcBorders>
            <w:vAlign w:val="center"/>
          </w:tcPr>
          <w:p w14:paraId="2FD8B944"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8484204"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71964E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440B668" w14:textId="77777777" w:rsidR="00AC3372" w:rsidRPr="00EA2326" w:rsidRDefault="00AC3372" w:rsidP="00465084">
            <w:pPr>
              <w:rPr>
                <w:sz w:val="18"/>
                <w:szCs w:val="18"/>
                <w:lang w:val="en-US"/>
              </w:rPr>
            </w:pPr>
            <w:r w:rsidRPr="00EA2326">
              <w:rPr>
                <w:sz w:val="18"/>
                <w:szCs w:val="18"/>
                <w:lang w:val="en-US"/>
              </w:rPr>
              <w:t>43.00</w:t>
            </w:r>
          </w:p>
        </w:tc>
      </w:tr>
      <w:tr w:rsidR="00AC3372" w14:paraId="2ADA9F6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29F19" w14:textId="77777777" w:rsidR="00AC3372" w:rsidRDefault="00AC3372" w:rsidP="00465084">
            <w:pPr>
              <w:rPr>
                <w:lang w:val="en-US"/>
              </w:rPr>
            </w:pPr>
          </w:p>
        </w:tc>
        <w:tc>
          <w:tcPr>
            <w:tcW w:w="1701" w:type="dxa"/>
            <w:tcBorders>
              <w:top w:val="nil"/>
              <w:bottom w:val="single" w:sz="2" w:space="0" w:color="auto"/>
            </w:tcBorders>
            <w:vAlign w:val="center"/>
          </w:tcPr>
          <w:p w14:paraId="641E5061"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9FE9252"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3640420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A31280F" w14:textId="77777777" w:rsidR="00AC3372" w:rsidRPr="00EA2326" w:rsidRDefault="00AC3372" w:rsidP="00465084">
            <w:pPr>
              <w:rPr>
                <w:sz w:val="18"/>
                <w:szCs w:val="18"/>
                <w:lang w:val="en-US"/>
              </w:rPr>
            </w:pPr>
            <w:r w:rsidRPr="00EA2326">
              <w:rPr>
                <w:sz w:val="18"/>
                <w:szCs w:val="18"/>
                <w:lang w:val="en-US"/>
              </w:rPr>
              <w:t>32.68</w:t>
            </w:r>
          </w:p>
        </w:tc>
      </w:tr>
      <w:tr w:rsidR="00AC3372" w14:paraId="3CA4249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2288CA" w14:textId="77777777" w:rsidR="00AC3372" w:rsidRDefault="00AC3372" w:rsidP="00465084">
            <w:pPr>
              <w:rPr>
                <w:lang w:val="en-US"/>
              </w:rPr>
            </w:pPr>
          </w:p>
        </w:tc>
        <w:tc>
          <w:tcPr>
            <w:tcW w:w="1701" w:type="dxa"/>
            <w:tcBorders>
              <w:top w:val="nil"/>
              <w:bottom w:val="single" w:sz="2" w:space="0" w:color="auto"/>
            </w:tcBorders>
            <w:vAlign w:val="center"/>
          </w:tcPr>
          <w:p w14:paraId="67E67AB5" w14:textId="77777777" w:rsidR="00AC3372" w:rsidRDefault="00AC3372" w:rsidP="00465084">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0FFE5CFB" w14:textId="77777777" w:rsidR="00AC3372" w:rsidRPr="00EA2326" w:rsidRDefault="00AC3372" w:rsidP="00465084">
            <w:pPr>
              <w:rPr>
                <w:sz w:val="18"/>
                <w:szCs w:val="18"/>
                <w:lang w:val="en-US"/>
              </w:rPr>
            </w:pPr>
            <w:r w:rsidRPr="00EA2326">
              <w:rPr>
                <w:sz w:val="18"/>
                <w:szCs w:val="18"/>
                <w:lang w:val="en-US"/>
              </w:rPr>
              <w:t>Amestec "Penetron"</w:t>
            </w:r>
          </w:p>
        </w:tc>
        <w:tc>
          <w:tcPr>
            <w:tcW w:w="1560" w:type="dxa"/>
            <w:tcBorders>
              <w:top w:val="nil"/>
              <w:bottom w:val="single" w:sz="2" w:space="0" w:color="auto"/>
            </w:tcBorders>
          </w:tcPr>
          <w:p w14:paraId="2C41B9E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08515D9" w14:textId="77777777" w:rsidR="00AC3372" w:rsidRPr="00EA2326" w:rsidRDefault="00AC3372" w:rsidP="00465084">
            <w:pPr>
              <w:rPr>
                <w:sz w:val="18"/>
                <w:szCs w:val="18"/>
                <w:lang w:val="en-US"/>
              </w:rPr>
            </w:pPr>
            <w:r w:rsidRPr="00EA2326">
              <w:rPr>
                <w:sz w:val="18"/>
                <w:szCs w:val="18"/>
                <w:lang w:val="en-US"/>
              </w:rPr>
              <w:t>103.20</w:t>
            </w:r>
          </w:p>
        </w:tc>
      </w:tr>
      <w:tr w:rsidR="00AC3372" w14:paraId="64C0117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1D5B67" w14:textId="77777777" w:rsidR="00AC3372" w:rsidRDefault="00AC3372" w:rsidP="00465084">
            <w:pPr>
              <w:rPr>
                <w:lang w:val="en-US"/>
              </w:rPr>
            </w:pPr>
          </w:p>
        </w:tc>
        <w:tc>
          <w:tcPr>
            <w:tcW w:w="1701" w:type="dxa"/>
            <w:tcBorders>
              <w:top w:val="nil"/>
              <w:bottom w:val="single" w:sz="2" w:space="0" w:color="auto"/>
            </w:tcBorders>
            <w:vAlign w:val="center"/>
          </w:tcPr>
          <w:p w14:paraId="01483306"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9DA0DED"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D550D68"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2F038CE" w14:textId="77777777" w:rsidR="00AC3372" w:rsidRPr="00EA2326" w:rsidRDefault="00AC3372" w:rsidP="00465084">
            <w:pPr>
              <w:rPr>
                <w:sz w:val="18"/>
                <w:szCs w:val="18"/>
                <w:lang w:val="en-US"/>
              </w:rPr>
            </w:pPr>
            <w:r w:rsidRPr="00EA2326">
              <w:rPr>
                <w:sz w:val="18"/>
                <w:szCs w:val="18"/>
                <w:lang w:val="en-US"/>
              </w:rPr>
              <w:t>2.15</w:t>
            </w:r>
          </w:p>
        </w:tc>
      </w:tr>
      <w:tr w:rsidR="00AC3372" w14:paraId="28035CC1"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6C2D19" w14:textId="77777777" w:rsidR="00AC3372" w:rsidRDefault="00AC3372" w:rsidP="00465084">
            <w:r>
              <w:t>19</w:t>
            </w:r>
          </w:p>
        </w:tc>
        <w:tc>
          <w:tcPr>
            <w:tcW w:w="1701" w:type="dxa"/>
            <w:tcBorders>
              <w:top w:val="single" w:sz="4" w:space="0" w:color="auto"/>
              <w:bottom w:val="single" w:sz="4" w:space="0" w:color="auto"/>
            </w:tcBorders>
            <w:vAlign w:val="center"/>
          </w:tcPr>
          <w:p w14:paraId="4C0AEA81" w14:textId="77777777" w:rsidR="00AC3372" w:rsidRDefault="00AC3372" w:rsidP="00465084">
            <w:pPr>
              <w:rPr>
                <w:lang w:val="en-US"/>
              </w:rPr>
            </w:pPr>
            <w:r>
              <w:rPr>
                <w:lang w:val="en-US"/>
              </w:rPr>
              <w:t>CN54B</w:t>
            </w:r>
          </w:p>
          <w:p w14:paraId="59D32935" w14:textId="77777777" w:rsidR="00AC3372" w:rsidRDefault="00AC3372" w:rsidP="00465084"/>
        </w:tc>
        <w:tc>
          <w:tcPr>
            <w:tcW w:w="4961" w:type="dxa"/>
            <w:tcBorders>
              <w:top w:val="single" w:sz="4" w:space="0" w:color="auto"/>
              <w:bottom w:val="single" w:sz="4" w:space="0" w:color="auto"/>
            </w:tcBorders>
            <w:vAlign w:val="center"/>
          </w:tcPr>
          <w:p w14:paraId="14E0C7FF" w14:textId="77777777" w:rsidR="00AC3372" w:rsidRPr="00C24417" w:rsidRDefault="00AC3372" w:rsidP="00465084">
            <w:pPr>
              <w:rPr>
                <w:lang w:val="en-US"/>
              </w:rPr>
            </w:pPr>
            <w:r w:rsidRPr="00C24417">
              <w:rPr>
                <w:lang w:val="en-US"/>
              </w:rPr>
              <w:t>Aplicarea manuala a grundului cu cuart "Betonogrunt" intr-un strat, la pardoseli exterioare</w:t>
            </w:r>
          </w:p>
        </w:tc>
        <w:tc>
          <w:tcPr>
            <w:tcW w:w="1560" w:type="dxa"/>
            <w:tcBorders>
              <w:top w:val="single" w:sz="4" w:space="0" w:color="auto"/>
              <w:bottom w:val="single" w:sz="4" w:space="0" w:color="auto"/>
            </w:tcBorders>
            <w:vAlign w:val="center"/>
          </w:tcPr>
          <w:p w14:paraId="0E655124"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5FE67AD6" w14:textId="77777777" w:rsidR="00AC3372" w:rsidRPr="00BA641A" w:rsidRDefault="00AC3372" w:rsidP="00465084">
            <w:pPr>
              <w:jc w:val="center"/>
              <w:rPr>
                <w:b/>
                <w:bCs/>
              </w:rPr>
            </w:pPr>
            <w:r w:rsidRPr="00BA641A">
              <w:rPr>
                <w:b/>
                <w:bCs/>
              </w:rPr>
              <w:t>86.00</w:t>
            </w:r>
          </w:p>
        </w:tc>
      </w:tr>
      <w:tr w:rsidR="00AC3372" w14:paraId="724E5C0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0A1901" w14:textId="77777777" w:rsidR="00AC3372" w:rsidRDefault="00AC3372" w:rsidP="00465084">
            <w:pPr>
              <w:rPr>
                <w:lang w:val="en-US"/>
              </w:rPr>
            </w:pPr>
          </w:p>
        </w:tc>
        <w:tc>
          <w:tcPr>
            <w:tcW w:w="1701" w:type="dxa"/>
            <w:tcBorders>
              <w:top w:val="nil"/>
              <w:bottom w:val="single" w:sz="2" w:space="0" w:color="auto"/>
            </w:tcBorders>
            <w:vAlign w:val="center"/>
          </w:tcPr>
          <w:p w14:paraId="326DFA61"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02B2BDD"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533E81D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0081D07" w14:textId="77777777" w:rsidR="00AC3372" w:rsidRPr="00EA2326" w:rsidRDefault="00AC3372" w:rsidP="00465084">
            <w:pPr>
              <w:rPr>
                <w:sz w:val="18"/>
                <w:szCs w:val="18"/>
                <w:lang w:val="en-US"/>
              </w:rPr>
            </w:pPr>
            <w:r w:rsidRPr="00EA2326">
              <w:rPr>
                <w:sz w:val="18"/>
                <w:szCs w:val="18"/>
                <w:lang w:val="en-US"/>
              </w:rPr>
              <w:t>10.32</w:t>
            </w:r>
          </w:p>
        </w:tc>
      </w:tr>
      <w:tr w:rsidR="00AC3372" w14:paraId="7AFEC0D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2E35A4" w14:textId="77777777" w:rsidR="00AC3372" w:rsidRDefault="00AC3372" w:rsidP="00465084">
            <w:pPr>
              <w:rPr>
                <w:lang w:val="en-US"/>
              </w:rPr>
            </w:pPr>
          </w:p>
        </w:tc>
        <w:tc>
          <w:tcPr>
            <w:tcW w:w="1701" w:type="dxa"/>
            <w:tcBorders>
              <w:top w:val="nil"/>
              <w:bottom w:val="single" w:sz="2" w:space="0" w:color="auto"/>
            </w:tcBorders>
            <w:vAlign w:val="center"/>
          </w:tcPr>
          <w:p w14:paraId="5ECCA307"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6B972433"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20549E82"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9519CF1" w14:textId="77777777" w:rsidR="00AC3372" w:rsidRPr="00EA2326" w:rsidRDefault="00AC3372" w:rsidP="00465084">
            <w:pPr>
              <w:rPr>
                <w:sz w:val="18"/>
                <w:szCs w:val="18"/>
                <w:lang w:val="en-US"/>
              </w:rPr>
            </w:pPr>
            <w:r w:rsidRPr="00EA2326">
              <w:rPr>
                <w:sz w:val="18"/>
                <w:szCs w:val="18"/>
                <w:lang w:val="en-US"/>
              </w:rPr>
              <w:t>35.69</w:t>
            </w:r>
          </w:p>
        </w:tc>
      </w:tr>
      <w:tr w:rsidR="00AC3372" w14:paraId="1FE2111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8B22D" w14:textId="77777777" w:rsidR="00AC3372" w:rsidRDefault="00AC3372" w:rsidP="00465084">
            <w:pPr>
              <w:rPr>
                <w:lang w:val="en-US"/>
              </w:rPr>
            </w:pPr>
          </w:p>
        </w:tc>
        <w:tc>
          <w:tcPr>
            <w:tcW w:w="1701" w:type="dxa"/>
            <w:tcBorders>
              <w:top w:val="nil"/>
              <w:bottom w:val="single" w:sz="2" w:space="0" w:color="auto"/>
            </w:tcBorders>
            <w:vAlign w:val="center"/>
          </w:tcPr>
          <w:p w14:paraId="0C183980"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18628C1D"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7A5F93F"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5557AF04" w14:textId="77777777" w:rsidR="00AC3372" w:rsidRPr="00EA2326" w:rsidRDefault="00AC3372" w:rsidP="00465084">
            <w:pPr>
              <w:rPr>
                <w:sz w:val="18"/>
                <w:szCs w:val="18"/>
                <w:lang w:val="en-US"/>
              </w:rPr>
            </w:pPr>
            <w:r w:rsidRPr="00EA2326">
              <w:rPr>
                <w:sz w:val="18"/>
                <w:szCs w:val="18"/>
                <w:lang w:val="en-US"/>
              </w:rPr>
              <w:t>4.30</w:t>
            </w:r>
          </w:p>
        </w:tc>
      </w:tr>
      <w:tr w:rsidR="00AC3372" w14:paraId="18BD1B7D"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B62A4C" w14:textId="77777777" w:rsidR="00AC3372" w:rsidRDefault="00AC3372" w:rsidP="00465084">
            <w:r>
              <w:t>20</w:t>
            </w:r>
          </w:p>
        </w:tc>
        <w:tc>
          <w:tcPr>
            <w:tcW w:w="1701" w:type="dxa"/>
            <w:tcBorders>
              <w:top w:val="single" w:sz="4" w:space="0" w:color="auto"/>
              <w:bottom w:val="single" w:sz="4" w:space="0" w:color="auto"/>
            </w:tcBorders>
            <w:vAlign w:val="center"/>
          </w:tcPr>
          <w:p w14:paraId="6D816D03" w14:textId="77777777" w:rsidR="00AC3372" w:rsidRDefault="00AC3372" w:rsidP="00465084">
            <w:pPr>
              <w:rPr>
                <w:lang w:val="en-US"/>
              </w:rPr>
            </w:pPr>
            <w:r>
              <w:rPr>
                <w:lang w:val="en-US"/>
              </w:rPr>
              <w:t>CG50B</w:t>
            </w:r>
          </w:p>
          <w:p w14:paraId="19401044" w14:textId="77777777" w:rsidR="00AC3372" w:rsidRDefault="00AC3372" w:rsidP="00465084"/>
        </w:tc>
        <w:tc>
          <w:tcPr>
            <w:tcW w:w="4961" w:type="dxa"/>
            <w:tcBorders>
              <w:top w:val="single" w:sz="4" w:space="0" w:color="auto"/>
              <w:bottom w:val="single" w:sz="4" w:space="0" w:color="auto"/>
            </w:tcBorders>
            <w:vAlign w:val="center"/>
          </w:tcPr>
          <w:p w14:paraId="49BCC410" w14:textId="77777777" w:rsidR="00AC3372" w:rsidRPr="00C24417" w:rsidRDefault="00AC3372" w:rsidP="00465084">
            <w:pPr>
              <w:rPr>
                <w:lang w:val="en-US"/>
              </w:rPr>
            </w:pPr>
            <w:r w:rsidRPr="00C24417">
              <w:rPr>
                <w:lang w:val="en-US"/>
              </w:rPr>
              <w:t>Executarea pardoselilor din Klinker fixate pe adeziv (adezivul si fuga vor fi utilizate corespunzator pentru lucrari exterioare, rezistente la numeroase cicluri de inghet/dezghet): dimensiunile placilor min. 60x30 cm (KLINKER grosimea minima de 10mm, suprafata antialunecare, culoarea se va coordona suplimentar cu beneficiarul)</w:t>
            </w:r>
          </w:p>
        </w:tc>
        <w:tc>
          <w:tcPr>
            <w:tcW w:w="1560" w:type="dxa"/>
            <w:tcBorders>
              <w:top w:val="single" w:sz="4" w:space="0" w:color="auto"/>
              <w:bottom w:val="single" w:sz="4" w:space="0" w:color="auto"/>
            </w:tcBorders>
            <w:vAlign w:val="center"/>
          </w:tcPr>
          <w:p w14:paraId="69BA7EF7"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32A5ABD0" w14:textId="77777777" w:rsidR="00AC3372" w:rsidRPr="00BA641A" w:rsidRDefault="00AC3372" w:rsidP="00465084">
            <w:pPr>
              <w:jc w:val="center"/>
              <w:rPr>
                <w:b/>
                <w:bCs/>
              </w:rPr>
            </w:pPr>
            <w:r w:rsidRPr="00BA641A">
              <w:rPr>
                <w:b/>
                <w:bCs/>
              </w:rPr>
              <w:t>82.00</w:t>
            </w:r>
          </w:p>
        </w:tc>
      </w:tr>
      <w:tr w:rsidR="00AC3372" w14:paraId="0ABCF3E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D4447B" w14:textId="77777777" w:rsidR="00AC3372" w:rsidRDefault="00AC3372" w:rsidP="00465084">
            <w:pPr>
              <w:rPr>
                <w:lang w:val="en-US"/>
              </w:rPr>
            </w:pPr>
          </w:p>
        </w:tc>
        <w:tc>
          <w:tcPr>
            <w:tcW w:w="1701" w:type="dxa"/>
            <w:tcBorders>
              <w:top w:val="nil"/>
              <w:bottom w:val="single" w:sz="2" w:space="0" w:color="auto"/>
            </w:tcBorders>
            <w:vAlign w:val="center"/>
          </w:tcPr>
          <w:p w14:paraId="4F53F3C1"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2BB217B"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0005AE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8AB327E" w14:textId="77777777" w:rsidR="00AC3372" w:rsidRPr="00EA2326" w:rsidRDefault="00AC3372" w:rsidP="00465084">
            <w:pPr>
              <w:rPr>
                <w:sz w:val="18"/>
                <w:szCs w:val="18"/>
                <w:lang w:val="en-US"/>
              </w:rPr>
            </w:pPr>
            <w:r w:rsidRPr="00EA2326">
              <w:rPr>
                <w:sz w:val="18"/>
                <w:szCs w:val="18"/>
                <w:lang w:val="en-US"/>
              </w:rPr>
              <w:t>156.538</w:t>
            </w:r>
          </w:p>
        </w:tc>
      </w:tr>
      <w:tr w:rsidR="00AC3372" w14:paraId="6DE1621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69102" w14:textId="77777777" w:rsidR="00AC3372" w:rsidRDefault="00AC3372" w:rsidP="00465084">
            <w:pPr>
              <w:rPr>
                <w:lang w:val="en-US"/>
              </w:rPr>
            </w:pPr>
          </w:p>
        </w:tc>
        <w:tc>
          <w:tcPr>
            <w:tcW w:w="1701" w:type="dxa"/>
            <w:tcBorders>
              <w:top w:val="nil"/>
              <w:bottom w:val="single" w:sz="2" w:space="0" w:color="auto"/>
            </w:tcBorders>
            <w:vAlign w:val="center"/>
          </w:tcPr>
          <w:p w14:paraId="6155BF42" w14:textId="77777777" w:rsidR="00AC3372" w:rsidRDefault="00AC3372" w:rsidP="00465084">
            <w:pPr>
              <w:jc w:val="center"/>
              <w:rPr>
                <w:sz w:val="16"/>
                <w:szCs w:val="16"/>
                <w:lang w:val="en-US"/>
              </w:rPr>
            </w:pPr>
            <w:r>
              <w:rPr>
                <w:sz w:val="16"/>
                <w:szCs w:val="16"/>
                <w:lang w:val="en-US"/>
              </w:rPr>
              <w:t>2670112202057</w:t>
            </w:r>
          </w:p>
        </w:tc>
        <w:tc>
          <w:tcPr>
            <w:tcW w:w="4961" w:type="dxa"/>
            <w:tcBorders>
              <w:top w:val="nil"/>
              <w:bottom w:val="single" w:sz="2" w:space="0" w:color="auto"/>
            </w:tcBorders>
          </w:tcPr>
          <w:p w14:paraId="31973665" w14:textId="77777777" w:rsidR="00AC3372" w:rsidRPr="00EA2326" w:rsidRDefault="00AC3372" w:rsidP="00465084">
            <w:pPr>
              <w:rPr>
                <w:sz w:val="18"/>
                <w:szCs w:val="18"/>
                <w:lang w:val="en-US"/>
              </w:rPr>
            </w:pPr>
            <w:r w:rsidRPr="00EA2326">
              <w:rPr>
                <w:sz w:val="18"/>
                <w:szCs w:val="18"/>
                <w:lang w:val="en-US"/>
              </w:rPr>
              <w:t>Placi de Klinker gr. 10mm, suprafata antialunecare</w:t>
            </w:r>
          </w:p>
        </w:tc>
        <w:tc>
          <w:tcPr>
            <w:tcW w:w="1560" w:type="dxa"/>
            <w:tcBorders>
              <w:top w:val="nil"/>
              <w:bottom w:val="single" w:sz="2" w:space="0" w:color="auto"/>
            </w:tcBorders>
          </w:tcPr>
          <w:p w14:paraId="110E9E5B"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78DDBE7B" w14:textId="77777777" w:rsidR="00AC3372" w:rsidRPr="00EA2326" w:rsidRDefault="00AC3372" w:rsidP="00465084">
            <w:pPr>
              <w:rPr>
                <w:sz w:val="18"/>
                <w:szCs w:val="18"/>
                <w:lang w:val="en-US"/>
              </w:rPr>
            </w:pPr>
            <w:r w:rsidRPr="00EA2326">
              <w:rPr>
                <w:sz w:val="18"/>
                <w:szCs w:val="18"/>
                <w:lang w:val="en-US"/>
              </w:rPr>
              <w:t>83.23</w:t>
            </w:r>
          </w:p>
        </w:tc>
      </w:tr>
      <w:tr w:rsidR="00AC3372" w14:paraId="1053A33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7C7A98" w14:textId="77777777" w:rsidR="00AC3372" w:rsidRDefault="00AC3372" w:rsidP="00465084">
            <w:pPr>
              <w:rPr>
                <w:lang w:val="en-US"/>
              </w:rPr>
            </w:pPr>
          </w:p>
        </w:tc>
        <w:tc>
          <w:tcPr>
            <w:tcW w:w="1701" w:type="dxa"/>
            <w:tcBorders>
              <w:top w:val="nil"/>
              <w:bottom w:val="single" w:sz="2" w:space="0" w:color="auto"/>
            </w:tcBorders>
            <w:vAlign w:val="center"/>
          </w:tcPr>
          <w:p w14:paraId="147817A0" w14:textId="77777777" w:rsidR="00AC3372" w:rsidRDefault="00AC3372" w:rsidP="00465084">
            <w:pPr>
              <w:jc w:val="center"/>
              <w:rPr>
                <w:sz w:val="16"/>
                <w:szCs w:val="16"/>
                <w:lang w:val="en-US"/>
              </w:rPr>
            </w:pPr>
            <w:r>
              <w:rPr>
                <w:sz w:val="16"/>
                <w:szCs w:val="16"/>
                <w:lang w:val="en-US"/>
              </w:rPr>
              <w:t>2462106110554</w:t>
            </w:r>
          </w:p>
        </w:tc>
        <w:tc>
          <w:tcPr>
            <w:tcW w:w="4961" w:type="dxa"/>
            <w:tcBorders>
              <w:top w:val="nil"/>
              <w:bottom w:val="single" w:sz="2" w:space="0" w:color="auto"/>
            </w:tcBorders>
          </w:tcPr>
          <w:p w14:paraId="5E2F1915" w14:textId="77777777" w:rsidR="00AC3372" w:rsidRPr="00EA2326" w:rsidRDefault="00AC3372" w:rsidP="00465084">
            <w:pPr>
              <w:rPr>
                <w:sz w:val="18"/>
                <w:szCs w:val="18"/>
                <w:lang w:val="en-US"/>
              </w:rPr>
            </w:pPr>
            <w:r w:rsidRPr="00EA2326">
              <w:rPr>
                <w:sz w:val="18"/>
                <w:szCs w:val="18"/>
                <w:lang w:val="en-US"/>
              </w:rPr>
              <w:t>Adeziv pe baza de rasini acrilice sau latex</w:t>
            </w:r>
          </w:p>
        </w:tc>
        <w:tc>
          <w:tcPr>
            <w:tcW w:w="1560" w:type="dxa"/>
            <w:tcBorders>
              <w:top w:val="nil"/>
              <w:bottom w:val="single" w:sz="2" w:space="0" w:color="auto"/>
            </w:tcBorders>
          </w:tcPr>
          <w:p w14:paraId="4FE2312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384FFBC" w14:textId="77777777" w:rsidR="00AC3372" w:rsidRPr="00EA2326" w:rsidRDefault="00AC3372" w:rsidP="00465084">
            <w:pPr>
              <w:rPr>
                <w:sz w:val="18"/>
                <w:szCs w:val="18"/>
                <w:lang w:val="en-US"/>
              </w:rPr>
            </w:pPr>
            <w:r w:rsidRPr="00EA2326">
              <w:rPr>
                <w:sz w:val="18"/>
                <w:szCs w:val="18"/>
                <w:lang w:val="en-US"/>
              </w:rPr>
              <w:t>352.60</w:t>
            </w:r>
          </w:p>
        </w:tc>
      </w:tr>
      <w:tr w:rsidR="00AC3372" w14:paraId="0BCB50D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A95F9A" w14:textId="77777777" w:rsidR="00AC3372" w:rsidRDefault="00AC3372" w:rsidP="00465084">
            <w:pPr>
              <w:rPr>
                <w:lang w:val="en-US"/>
              </w:rPr>
            </w:pPr>
          </w:p>
        </w:tc>
        <w:tc>
          <w:tcPr>
            <w:tcW w:w="1701" w:type="dxa"/>
            <w:tcBorders>
              <w:top w:val="nil"/>
              <w:bottom w:val="single" w:sz="2" w:space="0" w:color="auto"/>
            </w:tcBorders>
            <w:vAlign w:val="center"/>
          </w:tcPr>
          <w:p w14:paraId="43C582FE"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0B3F216B"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0FF1C2DE"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8CD6C94" w14:textId="77777777" w:rsidR="00AC3372" w:rsidRPr="00EA2326" w:rsidRDefault="00AC3372" w:rsidP="00465084">
            <w:pPr>
              <w:rPr>
                <w:sz w:val="18"/>
                <w:szCs w:val="18"/>
                <w:lang w:val="en-US"/>
              </w:rPr>
            </w:pPr>
            <w:r w:rsidRPr="00EA2326">
              <w:rPr>
                <w:sz w:val="18"/>
                <w:szCs w:val="18"/>
                <w:lang w:val="en-US"/>
              </w:rPr>
              <w:t>16.40</w:t>
            </w:r>
          </w:p>
        </w:tc>
      </w:tr>
      <w:tr w:rsidR="00AC3372" w14:paraId="367A6DB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EA2C18" w14:textId="77777777" w:rsidR="00AC3372" w:rsidRDefault="00AC3372" w:rsidP="00465084">
            <w:pPr>
              <w:rPr>
                <w:lang w:val="en-US"/>
              </w:rPr>
            </w:pPr>
          </w:p>
        </w:tc>
        <w:tc>
          <w:tcPr>
            <w:tcW w:w="1701" w:type="dxa"/>
            <w:tcBorders>
              <w:top w:val="nil"/>
              <w:bottom w:val="single" w:sz="2" w:space="0" w:color="auto"/>
            </w:tcBorders>
            <w:vAlign w:val="center"/>
          </w:tcPr>
          <w:p w14:paraId="5FAA4738" w14:textId="77777777" w:rsidR="00AC3372" w:rsidRDefault="00AC3372" w:rsidP="0046508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227B1985" w14:textId="77777777" w:rsidR="00AC3372" w:rsidRPr="00EA2326" w:rsidRDefault="00AC3372" w:rsidP="0046508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678EC58D"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6B3DA1F0" w14:textId="77777777" w:rsidR="00AC3372" w:rsidRPr="00EA2326" w:rsidRDefault="00AC3372" w:rsidP="00465084">
            <w:pPr>
              <w:rPr>
                <w:sz w:val="18"/>
                <w:szCs w:val="18"/>
                <w:lang w:val="en-US"/>
              </w:rPr>
            </w:pPr>
            <w:r w:rsidRPr="00EA2326">
              <w:rPr>
                <w:sz w:val="18"/>
                <w:szCs w:val="18"/>
                <w:lang w:val="en-US"/>
              </w:rPr>
              <w:t>1.64</w:t>
            </w:r>
          </w:p>
        </w:tc>
      </w:tr>
      <w:tr w:rsidR="00AC3372" w14:paraId="5929C7F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D01DAA" w14:textId="77777777" w:rsidR="00AC3372" w:rsidRDefault="00AC3372" w:rsidP="00465084">
            <w:pPr>
              <w:rPr>
                <w:lang w:val="en-US"/>
              </w:rPr>
            </w:pPr>
          </w:p>
        </w:tc>
        <w:tc>
          <w:tcPr>
            <w:tcW w:w="1701" w:type="dxa"/>
            <w:tcBorders>
              <w:top w:val="nil"/>
              <w:bottom w:val="single" w:sz="2" w:space="0" w:color="auto"/>
            </w:tcBorders>
            <w:vAlign w:val="center"/>
          </w:tcPr>
          <w:p w14:paraId="780EB2DC"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6F09349"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364F50FB"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BE27185" w14:textId="77777777" w:rsidR="00AC3372" w:rsidRPr="00EA2326" w:rsidRDefault="00AC3372" w:rsidP="00465084">
            <w:pPr>
              <w:rPr>
                <w:sz w:val="18"/>
                <w:szCs w:val="18"/>
                <w:lang w:val="en-US"/>
              </w:rPr>
            </w:pPr>
            <w:r w:rsidRPr="00EA2326">
              <w:rPr>
                <w:sz w:val="18"/>
                <w:szCs w:val="18"/>
                <w:lang w:val="en-US"/>
              </w:rPr>
              <w:t>0.328</w:t>
            </w:r>
          </w:p>
        </w:tc>
      </w:tr>
      <w:tr w:rsidR="00AC3372" w14:paraId="5D9D3DF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947F7" w14:textId="77777777" w:rsidR="00AC3372" w:rsidRDefault="00AC3372" w:rsidP="00465084">
            <w:pPr>
              <w:rPr>
                <w:lang w:val="en-US"/>
              </w:rPr>
            </w:pPr>
          </w:p>
        </w:tc>
        <w:tc>
          <w:tcPr>
            <w:tcW w:w="1701" w:type="dxa"/>
            <w:tcBorders>
              <w:top w:val="nil"/>
              <w:bottom w:val="single" w:sz="2" w:space="0" w:color="auto"/>
            </w:tcBorders>
            <w:vAlign w:val="center"/>
          </w:tcPr>
          <w:p w14:paraId="3A7AA486"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0E0681B3"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2AAA5B6A"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481AB80" w14:textId="77777777" w:rsidR="00AC3372" w:rsidRPr="00EA2326" w:rsidRDefault="00AC3372" w:rsidP="00465084">
            <w:pPr>
              <w:rPr>
                <w:sz w:val="18"/>
                <w:szCs w:val="18"/>
                <w:lang w:val="en-US"/>
              </w:rPr>
            </w:pPr>
            <w:r w:rsidRPr="00EA2326">
              <w:rPr>
                <w:sz w:val="18"/>
                <w:szCs w:val="18"/>
                <w:lang w:val="en-US"/>
              </w:rPr>
              <w:t>3.739</w:t>
            </w:r>
          </w:p>
        </w:tc>
      </w:tr>
      <w:tr w:rsidR="00AC3372" w14:paraId="7C4475C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5F1F38" w14:textId="77777777" w:rsidR="00AC3372" w:rsidRDefault="00AC3372" w:rsidP="00465084">
            <w:pPr>
              <w:rPr>
                <w:lang w:val="en-US"/>
              </w:rPr>
            </w:pPr>
          </w:p>
        </w:tc>
        <w:tc>
          <w:tcPr>
            <w:tcW w:w="1701" w:type="dxa"/>
            <w:tcBorders>
              <w:top w:val="nil"/>
              <w:bottom w:val="single" w:sz="2" w:space="0" w:color="auto"/>
            </w:tcBorders>
            <w:vAlign w:val="center"/>
          </w:tcPr>
          <w:p w14:paraId="003D962B"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5B6959C"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8965F08"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BC8AA92" w14:textId="77777777" w:rsidR="00AC3372" w:rsidRPr="00EA2326" w:rsidRDefault="00AC3372" w:rsidP="00465084">
            <w:pPr>
              <w:rPr>
                <w:sz w:val="18"/>
                <w:szCs w:val="18"/>
                <w:lang w:val="en-US"/>
              </w:rPr>
            </w:pPr>
            <w:r w:rsidRPr="00EA2326">
              <w:rPr>
                <w:sz w:val="18"/>
                <w:szCs w:val="18"/>
                <w:lang w:val="en-US"/>
              </w:rPr>
              <w:t>0.951</w:t>
            </w:r>
          </w:p>
        </w:tc>
      </w:tr>
      <w:tr w:rsidR="00AC3372" w14:paraId="7ACC92E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6681B2" w14:textId="77777777" w:rsidR="00AC3372" w:rsidRDefault="00AC3372" w:rsidP="00465084">
            <w:pPr>
              <w:rPr>
                <w:lang w:val="en-US"/>
              </w:rPr>
            </w:pPr>
          </w:p>
        </w:tc>
        <w:tc>
          <w:tcPr>
            <w:tcW w:w="1701" w:type="dxa"/>
            <w:tcBorders>
              <w:top w:val="nil"/>
              <w:bottom w:val="single" w:sz="2" w:space="0" w:color="auto"/>
            </w:tcBorders>
            <w:vAlign w:val="center"/>
          </w:tcPr>
          <w:p w14:paraId="1C8A6B00"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0537909B"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3FB3473A"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BC04965" w14:textId="77777777" w:rsidR="00AC3372" w:rsidRPr="00EA2326" w:rsidRDefault="00AC3372" w:rsidP="00465084">
            <w:pPr>
              <w:rPr>
                <w:sz w:val="18"/>
                <w:szCs w:val="18"/>
                <w:lang w:val="en-US"/>
              </w:rPr>
            </w:pPr>
            <w:r w:rsidRPr="00EA2326">
              <w:rPr>
                <w:sz w:val="18"/>
                <w:szCs w:val="18"/>
                <w:lang w:val="en-US"/>
              </w:rPr>
              <w:t>0.435</w:t>
            </w:r>
          </w:p>
        </w:tc>
      </w:tr>
      <w:tr w:rsidR="00AC3372" w14:paraId="3249A204"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2CF214" w14:textId="77777777" w:rsidR="00AC3372" w:rsidRDefault="00AC3372" w:rsidP="00465084">
            <w:r>
              <w:t>21</w:t>
            </w:r>
          </w:p>
        </w:tc>
        <w:tc>
          <w:tcPr>
            <w:tcW w:w="1701" w:type="dxa"/>
            <w:tcBorders>
              <w:top w:val="single" w:sz="4" w:space="0" w:color="auto"/>
              <w:bottom w:val="single" w:sz="4" w:space="0" w:color="auto"/>
            </w:tcBorders>
            <w:vAlign w:val="center"/>
          </w:tcPr>
          <w:p w14:paraId="784F9F70" w14:textId="77777777" w:rsidR="00AC3372" w:rsidRDefault="00AC3372" w:rsidP="00465084">
            <w:pPr>
              <w:rPr>
                <w:lang w:val="en-US"/>
              </w:rPr>
            </w:pPr>
            <w:r>
              <w:rPr>
                <w:lang w:val="en-US"/>
              </w:rPr>
              <w:t>CH01A1</w:t>
            </w:r>
          </w:p>
          <w:p w14:paraId="21A4720B" w14:textId="77777777" w:rsidR="00AC3372" w:rsidRDefault="00AC3372" w:rsidP="00465084"/>
        </w:tc>
        <w:tc>
          <w:tcPr>
            <w:tcW w:w="4961" w:type="dxa"/>
            <w:tcBorders>
              <w:top w:val="single" w:sz="4" w:space="0" w:color="auto"/>
              <w:bottom w:val="single" w:sz="4" w:space="0" w:color="auto"/>
            </w:tcBorders>
            <w:vAlign w:val="center"/>
          </w:tcPr>
          <w:p w14:paraId="3CB7C845" w14:textId="77777777" w:rsidR="00AC3372" w:rsidRPr="00C24417" w:rsidRDefault="00AC3372" w:rsidP="00465084">
            <w:pPr>
              <w:rPr>
                <w:lang w:val="en-US"/>
              </w:rPr>
            </w:pPr>
            <w:r w:rsidRPr="00C24417">
              <w:rPr>
                <w:lang w:val="en-US"/>
              </w:rPr>
              <w:t>Trepte exterioare din granit (latimea 300mm, grosimea min. 20mm, muchia prelucrata, picurator) simple sau profilate conform detaliilor de executie, montate pe fundatii existente, cu mortar de ciment marca M 100-Z inclusiv ajustarea si buciardarea sau frecarea lor</w:t>
            </w:r>
          </w:p>
        </w:tc>
        <w:tc>
          <w:tcPr>
            <w:tcW w:w="1560" w:type="dxa"/>
            <w:tcBorders>
              <w:top w:val="single" w:sz="4" w:space="0" w:color="auto"/>
              <w:bottom w:val="single" w:sz="4" w:space="0" w:color="auto"/>
            </w:tcBorders>
            <w:vAlign w:val="center"/>
          </w:tcPr>
          <w:p w14:paraId="718AC259"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734ED4E1" w14:textId="77777777" w:rsidR="00AC3372" w:rsidRPr="00BA641A" w:rsidRDefault="00AC3372" w:rsidP="00465084">
            <w:pPr>
              <w:jc w:val="center"/>
              <w:rPr>
                <w:b/>
                <w:bCs/>
              </w:rPr>
            </w:pPr>
            <w:r w:rsidRPr="00BA641A">
              <w:rPr>
                <w:b/>
                <w:bCs/>
              </w:rPr>
              <w:t>16.40</w:t>
            </w:r>
          </w:p>
        </w:tc>
      </w:tr>
      <w:tr w:rsidR="00AC3372" w14:paraId="1C49C05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D94B0B" w14:textId="77777777" w:rsidR="00AC3372" w:rsidRDefault="00AC3372" w:rsidP="00465084">
            <w:pPr>
              <w:rPr>
                <w:lang w:val="en-US"/>
              </w:rPr>
            </w:pPr>
          </w:p>
        </w:tc>
        <w:tc>
          <w:tcPr>
            <w:tcW w:w="1701" w:type="dxa"/>
            <w:tcBorders>
              <w:top w:val="nil"/>
              <w:bottom w:val="single" w:sz="2" w:space="0" w:color="auto"/>
            </w:tcBorders>
            <w:vAlign w:val="center"/>
          </w:tcPr>
          <w:p w14:paraId="2420CBCD" w14:textId="77777777" w:rsidR="00AC3372" w:rsidRDefault="00AC3372" w:rsidP="00465084">
            <w:pPr>
              <w:jc w:val="center"/>
              <w:rPr>
                <w:sz w:val="16"/>
                <w:szCs w:val="16"/>
                <w:lang w:val="en-US"/>
              </w:rPr>
            </w:pPr>
            <w:r>
              <w:rPr>
                <w:sz w:val="16"/>
                <w:szCs w:val="16"/>
                <w:lang w:val="en-US"/>
              </w:rPr>
              <w:t>7122030012940</w:t>
            </w:r>
          </w:p>
        </w:tc>
        <w:tc>
          <w:tcPr>
            <w:tcW w:w="4961" w:type="dxa"/>
            <w:tcBorders>
              <w:top w:val="nil"/>
              <w:bottom w:val="single" w:sz="2" w:space="0" w:color="auto"/>
            </w:tcBorders>
          </w:tcPr>
          <w:p w14:paraId="1937330B" w14:textId="77777777" w:rsidR="00AC3372" w:rsidRPr="00EA2326" w:rsidRDefault="00AC3372" w:rsidP="00465084">
            <w:pPr>
              <w:rPr>
                <w:sz w:val="18"/>
                <w:szCs w:val="18"/>
                <w:lang w:val="en-US"/>
              </w:rPr>
            </w:pPr>
            <w:r w:rsidRPr="00EA2326">
              <w:rPr>
                <w:sz w:val="18"/>
                <w:szCs w:val="18"/>
                <w:lang w:val="en-US"/>
              </w:rPr>
              <w:t>Pietrar</w:t>
            </w:r>
          </w:p>
        </w:tc>
        <w:tc>
          <w:tcPr>
            <w:tcW w:w="1560" w:type="dxa"/>
            <w:tcBorders>
              <w:top w:val="nil"/>
              <w:bottom w:val="single" w:sz="2" w:space="0" w:color="auto"/>
            </w:tcBorders>
          </w:tcPr>
          <w:p w14:paraId="75ADEFF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CDC58DC" w14:textId="77777777" w:rsidR="00AC3372" w:rsidRPr="00EA2326" w:rsidRDefault="00AC3372" w:rsidP="00465084">
            <w:pPr>
              <w:rPr>
                <w:sz w:val="18"/>
                <w:szCs w:val="18"/>
                <w:lang w:val="en-US"/>
              </w:rPr>
            </w:pPr>
            <w:r w:rsidRPr="00EA2326">
              <w:rPr>
                <w:sz w:val="18"/>
                <w:szCs w:val="18"/>
                <w:lang w:val="en-US"/>
              </w:rPr>
              <w:t>48.38</w:t>
            </w:r>
          </w:p>
        </w:tc>
      </w:tr>
      <w:tr w:rsidR="00AC3372" w14:paraId="050E98D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63DFCE" w14:textId="77777777" w:rsidR="00AC3372" w:rsidRDefault="00AC3372" w:rsidP="00465084">
            <w:pPr>
              <w:rPr>
                <w:lang w:val="en-US"/>
              </w:rPr>
            </w:pPr>
          </w:p>
        </w:tc>
        <w:tc>
          <w:tcPr>
            <w:tcW w:w="1701" w:type="dxa"/>
            <w:tcBorders>
              <w:top w:val="nil"/>
              <w:bottom w:val="single" w:sz="2" w:space="0" w:color="auto"/>
            </w:tcBorders>
            <w:vAlign w:val="center"/>
          </w:tcPr>
          <w:p w14:paraId="168DCFC2"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9680ADC"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7757B6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10C0452" w14:textId="77777777" w:rsidR="00AC3372" w:rsidRPr="00EA2326" w:rsidRDefault="00AC3372" w:rsidP="00465084">
            <w:pPr>
              <w:rPr>
                <w:sz w:val="18"/>
                <w:szCs w:val="18"/>
                <w:lang w:val="en-US"/>
              </w:rPr>
            </w:pPr>
            <w:r w:rsidRPr="00EA2326">
              <w:rPr>
                <w:sz w:val="18"/>
                <w:szCs w:val="18"/>
                <w:lang w:val="en-US"/>
              </w:rPr>
              <w:t>6.56</w:t>
            </w:r>
          </w:p>
        </w:tc>
      </w:tr>
      <w:tr w:rsidR="00AC3372" w14:paraId="4963A97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09CB18" w14:textId="77777777" w:rsidR="00AC3372" w:rsidRDefault="00AC3372" w:rsidP="00465084">
            <w:pPr>
              <w:rPr>
                <w:lang w:val="en-US"/>
              </w:rPr>
            </w:pPr>
          </w:p>
        </w:tc>
        <w:tc>
          <w:tcPr>
            <w:tcW w:w="1701" w:type="dxa"/>
            <w:tcBorders>
              <w:top w:val="nil"/>
              <w:bottom w:val="single" w:sz="2" w:space="0" w:color="auto"/>
            </w:tcBorders>
            <w:vAlign w:val="center"/>
          </w:tcPr>
          <w:p w14:paraId="3EC11589" w14:textId="77777777" w:rsidR="00AC3372" w:rsidRDefault="00AC3372" w:rsidP="00465084">
            <w:pPr>
              <w:jc w:val="center"/>
              <w:rPr>
                <w:sz w:val="16"/>
                <w:szCs w:val="16"/>
                <w:lang w:val="en-US"/>
              </w:rPr>
            </w:pPr>
            <w:r>
              <w:rPr>
                <w:sz w:val="16"/>
                <w:szCs w:val="16"/>
                <w:lang w:val="en-US"/>
              </w:rPr>
              <w:t>2670112203200</w:t>
            </w:r>
          </w:p>
        </w:tc>
        <w:tc>
          <w:tcPr>
            <w:tcW w:w="4961" w:type="dxa"/>
            <w:tcBorders>
              <w:top w:val="nil"/>
              <w:bottom w:val="single" w:sz="2" w:space="0" w:color="auto"/>
            </w:tcBorders>
          </w:tcPr>
          <w:p w14:paraId="1063FCFE" w14:textId="77777777" w:rsidR="00AC3372" w:rsidRPr="00EA2326" w:rsidRDefault="00AC3372" w:rsidP="00465084">
            <w:pPr>
              <w:rPr>
                <w:sz w:val="18"/>
                <w:szCs w:val="18"/>
                <w:lang w:val="en-US"/>
              </w:rPr>
            </w:pPr>
            <w:r w:rsidRPr="00EA2326">
              <w:rPr>
                <w:sz w:val="18"/>
                <w:szCs w:val="18"/>
                <w:lang w:val="en-US"/>
              </w:rPr>
              <w:t>Trepte din granit (latimea 300mm, grosimea 20mm, muchia prelucrata, picurator)</w:t>
            </w:r>
          </w:p>
        </w:tc>
        <w:tc>
          <w:tcPr>
            <w:tcW w:w="1560" w:type="dxa"/>
            <w:tcBorders>
              <w:top w:val="nil"/>
              <w:bottom w:val="single" w:sz="2" w:space="0" w:color="auto"/>
            </w:tcBorders>
          </w:tcPr>
          <w:p w14:paraId="66ED560B" w14:textId="77777777" w:rsidR="00AC3372" w:rsidRPr="00EA2326" w:rsidRDefault="00AC3372" w:rsidP="00465084">
            <w:pPr>
              <w:rPr>
                <w:sz w:val="18"/>
                <w:szCs w:val="18"/>
                <w:lang w:val="en-US"/>
              </w:rPr>
            </w:pPr>
            <w:r w:rsidRPr="00EA2326">
              <w:rPr>
                <w:sz w:val="18"/>
                <w:szCs w:val="18"/>
                <w:lang w:val="en-US"/>
              </w:rPr>
              <w:t>m</w:t>
            </w:r>
          </w:p>
        </w:tc>
        <w:tc>
          <w:tcPr>
            <w:tcW w:w="1559" w:type="dxa"/>
            <w:tcBorders>
              <w:top w:val="nil"/>
              <w:bottom w:val="single" w:sz="2" w:space="0" w:color="auto"/>
            </w:tcBorders>
          </w:tcPr>
          <w:p w14:paraId="3A0ABF8F" w14:textId="77777777" w:rsidR="00AC3372" w:rsidRPr="00EA2326" w:rsidRDefault="00AC3372" w:rsidP="00465084">
            <w:pPr>
              <w:rPr>
                <w:sz w:val="18"/>
                <w:szCs w:val="18"/>
                <w:lang w:val="en-US"/>
              </w:rPr>
            </w:pPr>
            <w:r w:rsidRPr="00EA2326">
              <w:rPr>
                <w:sz w:val="18"/>
                <w:szCs w:val="18"/>
                <w:lang w:val="en-US"/>
              </w:rPr>
              <w:t>16.482</w:t>
            </w:r>
          </w:p>
        </w:tc>
      </w:tr>
      <w:tr w:rsidR="00AC3372" w14:paraId="5CCF533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681B63" w14:textId="77777777" w:rsidR="00AC3372" w:rsidRDefault="00AC3372" w:rsidP="00465084">
            <w:pPr>
              <w:rPr>
                <w:lang w:val="en-US"/>
              </w:rPr>
            </w:pPr>
          </w:p>
        </w:tc>
        <w:tc>
          <w:tcPr>
            <w:tcW w:w="1701" w:type="dxa"/>
            <w:tcBorders>
              <w:top w:val="nil"/>
              <w:bottom w:val="single" w:sz="2" w:space="0" w:color="auto"/>
            </w:tcBorders>
            <w:vAlign w:val="center"/>
          </w:tcPr>
          <w:p w14:paraId="27EF5572"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3ADBDE6"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B5ADEF8"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828B5B2" w14:textId="77777777" w:rsidR="00AC3372" w:rsidRPr="00EA2326" w:rsidRDefault="00AC3372" w:rsidP="00465084">
            <w:pPr>
              <w:rPr>
                <w:sz w:val="18"/>
                <w:szCs w:val="18"/>
                <w:lang w:val="en-US"/>
              </w:rPr>
            </w:pPr>
            <w:r w:rsidRPr="00EA2326">
              <w:rPr>
                <w:sz w:val="18"/>
                <w:szCs w:val="18"/>
                <w:lang w:val="en-US"/>
              </w:rPr>
              <w:t>57.40</w:t>
            </w:r>
          </w:p>
        </w:tc>
      </w:tr>
      <w:tr w:rsidR="00AC3372" w14:paraId="18D3EBF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B75D5D" w14:textId="77777777" w:rsidR="00AC3372" w:rsidRDefault="00AC3372" w:rsidP="00465084">
            <w:pPr>
              <w:rPr>
                <w:lang w:val="en-US"/>
              </w:rPr>
            </w:pPr>
          </w:p>
        </w:tc>
        <w:tc>
          <w:tcPr>
            <w:tcW w:w="1701" w:type="dxa"/>
            <w:tcBorders>
              <w:top w:val="nil"/>
              <w:bottom w:val="single" w:sz="2" w:space="0" w:color="auto"/>
            </w:tcBorders>
            <w:vAlign w:val="center"/>
          </w:tcPr>
          <w:p w14:paraId="4D85751A" w14:textId="77777777" w:rsidR="00AC3372" w:rsidRDefault="00AC3372" w:rsidP="00465084">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3EA48C1" w14:textId="77777777" w:rsidR="00AC3372" w:rsidRPr="00EA2326" w:rsidRDefault="00AC3372" w:rsidP="00465084">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1DF5D394"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AC2A8D5" w14:textId="77777777" w:rsidR="00AC3372" w:rsidRPr="00EA2326" w:rsidRDefault="00AC3372" w:rsidP="00465084">
            <w:pPr>
              <w:rPr>
                <w:sz w:val="18"/>
                <w:szCs w:val="18"/>
                <w:lang w:val="en-US"/>
              </w:rPr>
            </w:pPr>
            <w:r w:rsidRPr="00EA2326">
              <w:rPr>
                <w:sz w:val="18"/>
                <w:szCs w:val="18"/>
                <w:lang w:val="en-US"/>
              </w:rPr>
              <w:t>0.197</w:t>
            </w:r>
          </w:p>
        </w:tc>
      </w:tr>
      <w:tr w:rsidR="00AC3372" w14:paraId="54F994F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0F3A12" w14:textId="77777777" w:rsidR="00AC3372" w:rsidRDefault="00AC3372" w:rsidP="00465084">
            <w:pPr>
              <w:rPr>
                <w:lang w:val="en-US"/>
              </w:rPr>
            </w:pPr>
          </w:p>
        </w:tc>
        <w:tc>
          <w:tcPr>
            <w:tcW w:w="1701" w:type="dxa"/>
            <w:tcBorders>
              <w:top w:val="nil"/>
              <w:bottom w:val="single" w:sz="2" w:space="0" w:color="auto"/>
            </w:tcBorders>
            <w:vAlign w:val="center"/>
          </w:tcPr>
          <w:p w14:paraId="04337CE4"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64ADAB8"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0B59EE8"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29E10DC" w14:textId="77777777" w:rsidR="00AC3372" w:rsidRPr="00EA2326" w:rsidRDefault="00AC3372" w:rsidP="00465084">
            <w:pPr>
              <w:rPr>
                <w:sz w:val="18"/>
                <w:szCs w:val="18"/>
                <w:lang w:val="en-US"/>
              </w:rPr>
            </w:pPr>
            <w:r w:rsidRPr="00EA2326">
              <w:rPr>
                <w:sz w:val="18"/>
                <w:szCs w:val="18"/>
                <w:lang w:val="en-US"/>
              </w:rPr>
              <w:t>0.049</w:t>
            </w:r>
          </w:p>
        </w:tc>
      </w:tr>
      <w:tr w:rsidR="00AC3372" w14:paraId="545D1DB3"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D3FDA1" w14:textId="77777777" w:rsidR="00AC3372" w:rsidRDefault="00AC3372" w:rsidP="00465084">
            <w:r>
              <w:t>22</w:t>
            </w:r>
          </w:p>
        </w:tc>
        <w:tc>
          <w:tcPr>
            <w:tcW w:w="1701" w:type="dxa"/>
            <w:tcBorders>
              <w:top w:val="single" w:sz="4" w:space="0" w:color="auto"/>
              <w:bottom w:val="single" w:sz="4" w:space="0" w:color="auto"/>
            </w:tcBorders>
            <w:vAlign w:val="center"/>
          </w:tcPr>
          <w:p w14:paraId="30B5CAAD" w14:textId="77777777" w:rsidR="00AC3372" w:rsidRDefault="00AC3372" w:rsidP="00465084">
            <w:pPr>
              <w:rPr>
                <w:lang w:val="en-US"/>
              </w:rPr>
            </w:pPr>
            <w:r>
              <w:rPr>
                <w:lang w:val="en-US"/>
              </w:rPr>
              <w:t>CI14B</w:t>
            </w:r>
          </w:p>
          <w:p w14:paraId="492D29BC" w14:textId="77777777" w:rsidR="00AC3372" w:rsidRDefault="00AC3372" w:rsidP="00465084"/>
        </w:tc>
        <w:tc>
          <w:tcPr>
            <w:tcW w:w="4961" w:type="dxa"/>
            <w:tcBorders>
              <w:top w:val="single" w:sz="4" w:space="0" w:color="auto"/>
              <w:bottom w:val="single" w:sz="4" w:space="0" w:color="auto"/>
            </w:tcBorders>
            <w:vAlign w:val="center"/>
          </w:tcPr>
          <w:p w14:paraId="64A6F7CC" w14:textId="77777777" w:rsidR="00AC3372" w:rsidRPr="00C24417" w:rsidRDefault="00AC3372" w:rsidP="00465084">
            <w:pPr>
              <w:rPr>
                <w:lang w:val="en-US"/>
              </w:rPr>
            </w:pPr>
            <w:r w:rsidRPr="00C24417">
              <w:rPr>
                <w:lang w:val="en-US"/>
              </w:rPr>
              <w:t>Elemente liniare din placi din Klinker aplicate cu adeziv (plinte)</w:t>
            </w:r>
          </w:p>
        </w:tc>
        <w:tc>
          <w:tcPr>
            <w:tcW w:w="1560" w:type="dxa"/>
            <w:tcBorders>
              <w:top w:val="single" w:sz="4" w:space="0" w:color="auto"/>
              <w:bottom w:val="single" w:sz="4" w:space="0" w:color="auto"/>
            </w:tcBorders>
            <w:vAlign w:val="center"/>
          </w:tcPr>
          <w:p w14:paraId="747D3987"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0314E9E1" w14:textId="77777777" w:rsidR="00AC3372" w:rsidRPr="00BA641A" w:rsidRDefault="00AC3372" w:rsidP="00465084">
            <w:pPr>
              <w:jc w:val="center"/>
              <w:rPr>
                <w:b/>
                <w:bCs/>
              </w:rPr>
            </w:pPr>
            <w:r w:rsidRPr="00BA641A">
              <w:rPr>
                <w:b/>
                <w:bCs/>
              </w:rPr>
              <w:t>46.30</w:t>
            </w:r>
          </w:p>
        </w:tc>
      </w:tr>
      <w:tr w:rsidR="00AC3372" w14:paraId="326BF97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494861" w14:textId="77777777" w:rsidR="00AC3372" w:rsidRDefault="00AC3372" w:rsidP="00465084">
            <w:pPr>
              <w:rPr>
                <w:lang w:val="en-US"/>
              </w:rPr>
            </w:pPr>
          </w:p>
        </w:tc>
        <w:tc>
          <w:tcPr>
            <w:tcW w:w="1701" w:type="dxa"/>
            <w:tcBorders>
              <w:top w:val="nil"/>
              <w:bottom w:val="single" w:sz="2" w:space="0" w:color="auto"/>
            </w:tcBorders>
            <w:vAlign w:val="center"/>
          </w:tcPr>
          <w:p w14:paraId="7D6A6E60" w14:textId="77777777" w:rsidR="00AC3372" w:rsidRDefault="00AC3372" w:rsidP="00465084">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77196177" w14:textId="77777777" w:rsidR="00AC3372" w:rsidRPr="00EA2326" w:rsidRDefault="00AC3372" w:rsidP="00465084">
            <w:pPr>
              <w:rPr>
                <w:sz w:val="18"/>
                <w:szCs w:val="18"/>
                <w:lang w:val="en-US"/>
              </w:rPr>
            </w:pPr>
            <w:r w:rsidRPr="00EA2326">
              <w:rPr>
                <w:sz w:val="18"/>
                <w:szCs w:val="18"/>
                <w:lang w:val="en-US"/>
              </w:rPr>
              <w:t>Faiantar</w:t>
            </w:r>
          </w:p>
        </w:tc>
        <w:tc>
          <w:tcPr>
            <w:tcW w:w="1560" w:type="dxa"/>
            <w:tcBorders>
              <w:top w:val="nil"/>
              <w:bottom w:val="single" w:sz="2" w:space="0" w:color="auto"/>
            </w:tcBorders>
          </w:tcPr>
          <w:p w14:paraId="23BD178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83C7547" w14:textId="77777777" w:rsidR="00AC3372" w:rsidRPr="00EA2326" w:rsidRDefault="00AC3372" w:rsidP="00465084">
            <w:pPr>
              <w:rPr>
                <w:sz w:val="18"/>
                <w:szCs w:val="18"/>
                <w:lang w:val="en-US"/>
              </w:rPr>
            </w:pPr>
            <w:r w:rsidRPr="00EA2326">
              <w:rPr>
                <w:sz w:val="18"/>
                <w:szCs w:val="18"/>
                <w:lang w:val="en-US"/>
              </w:rPr>
              <w:t>13.89</w:t>
            </w:r>
          </w:p>
        </w:tc>
      </w:tr>
      <w:tr w:rsidR="00AC3372" w14:paraId="0CD4BB6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4E0772" w14:textId="77777777" w:rsidR="00AC3372" w:rsidRDefault="00AC3372" w:rsidP="00465084">
            <w:pPr>
              <w:rPr>
                <w:lang w:val="en-US"/>
              </w:rPr>
            </w:pPr>
          </w:p>
        </w:tc>
        <w:tc>
          <w:tcPr>
            <w:tcW w:w="1701" w:type="dxa"/>
            <w:tcBorders>
              <w:top w:val="nil"/>
              <w:bottom w:val="single" w:sz="2" w:space="0" w:color="auto"/>
            </w:tcBorders>
            <w:vAlign w:val="center"/>
          </w:tcPr>
          <w:p w14:paraId="1380899E"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2C26C6"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9D8527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AE1A071" w14:textId="77777777" w:rsidR="00AC3372" w:rsidRPr="00EA2326" w:rsidRDefault="00AC3372" w:rsidP="00465084">
            <w:pPr>
              <w:rPr>
                <w:sz w:val="18"/>
                <w:szCs w:val="18"/>
                <w:lang w:val="en-US"/>
              </w:rPr>
            </w:pPr>
            <w:r w:rsidRPr="00EA2326">
              <w:rPr>
                <w:sz w:val="18"/>
                <w:szCs w:val="18"/>
                <w:lang w:val="en-US"/>
              </w:rPr>
              <w:t>4.63</w:t>
            </w:r>
          </w:p>
        </w:tc>
      </w:tr>
      <w:tr w:rsidR="00AC3372" w14:paraId="421768D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267300" w14:textId="77777777" w:rsidR="00AC3372" w:rsidRDefault="00AC3372" w:rsidP="00465084">
            <w:pPr>
              <w:rPr>
                <w:lang w:val="en-US"/>
              </w:rPr>
            </w:pPr>
          </w:p>
        </w:tc>
        <w:tc>
          <w:tcPr>
            <w:tcW w:w="1701" w:type="dxa"/>
            <w:tcBorders>
              <w:top w:val="nil"/>
              <w:bottom w:val="single" w:sz="2" w:space="0" w:color="auto"/>
            </w:tcBorders>
            <w:vAlign w:val="center"/>
          </w:tcPr>
          <w:p w14:paraId="5616A842" w14:textId="77777777" w:rsidR="00AC3372" w:rsidRDefault="00AC3372" w:rsidP="00465084">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3E41BCF9" w14:textId="77777777" w:rsidR="00AC3372" w:rsidRPr="00EA2326" w:rsidRDefault="00AC3372" w:rsidP="00465084">
            <w:pPr>
              <w:rPr>
                <w:sz w:val="18"/>
                <w:szCs w:val="18"/>
                <w:lang w:val="en-US"/>
              </w:rPr>
            </w:pPr>
            <w:r w:rsidRPr="00EA2326">
              <w:rPr>
                <w:sz w:val="18"/>
                <w:szCs w:val="18"/>
                <w:lang w:val="en-US"/>
              </w:rPr>
              <w:t>Elemente liniare din klinker (plinte)</w:t>
            </w:r>
          </w:p>
        </w:tc>
        <w:tc>
          <w:tcPr>
            <w:tcW w:w="1560" w:type="dxa"/>
            <w:tcBorders>
              <w:top w:val="nil"/>
              <w:bottom w:val="single" w:sz="2" w:space="0" w:color="auto"/>
            </w:tcBorders>
          </w:tcPr>
          <w:p w14:paraId="7AFB83DB" w14:textId="77777777" w:rsidR="00AC3372" w:rsidRPr="00EA2326" w:rsidRDefault="00AC3372" w:rsidP="00465084">
            <w:pPr>
              <w:rPr>
                <w:sz w:val="18"/>
                <w:szCs w:val="18"/>
                <w:lang w:val="en-US"/>
              </w:rPr>
            </w:pPr>
            <w:r w:rsidRPr="00EA2326">
              <w:rPr>
                <w:sz w:val="18"/>
                <w:szCs w:val="18"/>
                <w:lang w:val="en-US"/>
              </w:rPr>
              <w:t>m</w:t>
            </w:r>
          </w:p>
        </w:tc>
        <w:tc>
          <w:tcPr>
            <w:tcW w:w="1559" w:type="dxa"/>
            <w:tcBorders>
              <w:top w:val="nil"/>
              <w:bottom w:val="single" w:sz="2" w:space="0" w:color="auto"/>
            </w:tcBorders>
          </w:tcPr>
          <w:p w14:paraId="1DFE5BE0" w14:textId="77777777" w:rsidR="00AC3372" w:rsidRPr="00EA2326" w:rsidRDefault="00AC3372" w:rsidP="00465084">
            <w:pPr>
              <w:rPr>
                <w:sz w:val="18"/>
                <w:szCs w:val="18"/>
                <w:lang w:val="en-US"/>
              </w:rPr>
            </w:pPr>
            <w:r w:rsidRPr="00EA2326">
              <w:rPr>
                <w:sz w:val="18"/>
                <w:szCs w:val="18"/>
                <w:lang w:val="en-US"/>
              </w:rPr>
              <w:t>49.587</w:t>
            </w:r>
          </w:p>
        </w:tc>
      </w:tr>
      <w:tr w:rsidR="00AC3372" w14:paraId="7B2F83C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1D7FA9" w14:textId="77777777" w:rsidR="00AC3372" w:rsidRDefault="00AC3372" w:rsidP="00465084">
            <w:pPr>
              <w:rPr>
                <w:lang w:val="en-US"/>
              </w:rPr>
            </w:pPr>
          </w:p>
        </w:tc>
        <w:tc>
          <w:tcPr>
            <w:tcW w:w="1701" w:type="dxa"/>
            <w:tcBorders>
              <w:top w:val="nil"/>
              <w:bottom w:val="single" w:sz="2" w:space="0" w:color="auto"/>
            </w:tcBorders>
            <w:vAlign w:val="center"/>
          </w:tcPr>
          <w:p w14:paraId="61B7266C" w14:textId="77777777" w:rsidR="00AC3372" w:rsidRDefault="00AC3372" w:rsidP="00465084">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4A49E7A2" w14:textId="77777777" w:rsidR="00AC3372" w:rsidRPr="00EA2326" w:rsidRDefault="00AC3372" w:rsidP="00465084">
            <w:pPr>
              <w:rPr>
                <w:sz w:val="18"/>
                <w:szCs w:val="18"/>
                <w:lang w:val="en-US"/>
              </w:rPr>
            </w:pPr>
            <w:r w:rsidRPr="00EA2326">
              <w:rPr>
                <w:sz w:val="18"/>
                <w:szCs w:val="18"/>
                <w:lang w:val="en-US"/>
              </w:rPr>
              <w:t>Adeziv pentru placaje din gresie ceramica</w:t>
            </w:r>
          </w:p>
        </w:tc>
        <w:tc>
          <w:tcPr>
            <w:tcW w:w="1560" w:type="dxa"/>
            <w:tcBorders>
              <w:top w:val="nil"/>
              <w:bottom w:val="single" w:sz="2" w:space="0" w:color="auto"/>
            </w:tcBorders>
          </w:tcPr>
          <w:p w14:paraId="104808FF"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68DDBA1" w14:textId="77777777" w:rsidR="00AC3372" w:rsidRPr="00EA2326" w:rsidRDefault="00AC3372" w:rsidP="00465084">
            <w:pPr>
              <w:rPr>
                <w:sz w:val="18"/>
                <w:szCs w:val="18"/>
                <w:lang w:val="en-US"/>
              </w:rPr>
            </w:pPr>
            <w:r w:rsidRPr="00EA2326">
              <w:rPr>
                <w:sz w:val="18"/>
                <w:szCs w:val="18"/>
                <w:lang w:val="en-US"/>
              </w:rPr>
              <w:t>17.015</w:t>
            </w:r>
          </w:p>
        </w:tc>
      </w:tr>
      <w:tr w:rsidR="00AC3372" w14:paraId="07B0260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DF76C1" w14:textId="77777777" w:rsidR="00AC3372" w:rsidRDefault="00AC3372" w:rsidP="00465084">
            <w:pPr>
              <w:rPr>
                <w:lang w:val="en-US"/>
              </w:rPr>
            </w:pPr>
          </w:p>
        </w:tc>
        <w:tc>
          <w:tcPr>
            <w:tcW w:w="1701" w:type="dxa"/>
            <w:tcBorders>
              <w:top w:val="nil"/>
              <w:bottom w:val="single" w:sz="2" w:space="0" w:color="auto"/>
            </w:tcBorders>
            <w:vAlign w:val="center"/>
          </w:tcPr>
          <w:p w14:paraId="5FDBC7EB" w14:textId="77777777" w:rsidR="00AC3372" w:rsidRDefault="00AC3372" w:rsidP="00465084">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0D915B3D" w14:textId="77777777" w:rsidR="00AC3372" w:rsidRPr="00EA2326" w:rsidRDefault="00AC3372" w:rsidP="00465084">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1C65F6F9"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0EC070B2" w14:textId="77777777" w:rsidR="00AC3372" w:rsidRPr="00EA2326" w:rsidRDefault="00AC3372" w:rsidP="00465084">
            <w:pPr>
              <w:rPr>
                <w:sz w:val="18"/>
                <w:szCs w:val="18"/>
                <w:lang w:val="en-US"/>
              </w:rPr>
            </w:pPr>
            <w:r w:rsidRPr="00EA2326">
              <w:rPr>
                <w:sz w:val="18"/>
                <w:szCs w:val="18"/>
                <w:lang w:val="en-US"/>
              </w:rPr>
              <w:t>291.69</w:t>
            </w:r>
          </w:p>
        </w:tc>
      </w:tr>
      <w:tr w:rsidR="00AC3372" w14:paraId="6F8108D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AF60FE" w14:textId="77777777" w:rsidR="00AC3372" w:rsidRDefault="00AC3372" w:rsidP="00465084">
            <w:pPr>
              <w:rPr>
                <w:lang w:val="en-US"/>
              </w:rPr>
            </w:pPr>
          </w:p>
        </w:tc>
        <w:tc>
          <w:tcPr>
            <w:tcW w:w="1701" w:type="dxa"/>
            <w:tcBorders>
              <w:top w:val="nil"/>
              <w:bottom w:val="single" w:sz="2" w:space="0" w:color="auto"/>
            </w:tcBorders>
            <w:vAlign w:val="center"/>
          </w:tcPr>
          <w:p w14:paraId="62289536" w14:textId="77777777" w:rsidR="00AC3372" w:rsidRDefault="00AC3372" w:rsidP="00465084">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49F12783" w14:textId="77777777" w:rsidR="00AC3372" w:rsidRPr="00EA2326" w:rsidRDefault="00AC3372" w:rsidP="00465084">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43859FD6"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851A703" w14:textId="77777777" w:rsidR="00AC3372" w:rsidRPr="00EA2326" w:rsidRDefault="00AC3372" w:rsidP="00465084">
            <w:pPr>
              <w:rPr>
                <w:sz w:val="18"/>
                <w:szCs w:val="18"/>
                <w:lang w:val="en-US"/>
              </w:rPr>
            </w:pPr>
            <w:r w:rsidRPr="00EA2326">
              <w:rPr>
                <w:sz w:val="18"/>
                <w:szCs w:val="18"/>
                <w:lang w:val="en-US"/>
              </w:rPr>
              <w:t>4.862</w:t>
            </w:r>
          </w:p>
        </w:tc>
      </w:tr>
      <w:tr w:rsidR="00AC3372" w14:paraId="46DB5BA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3DD9FB" w14:textId="77777777" w:rsidR="00AC3372" w:rsidRDefault="00AC3372" w:rsidP="00465084">
            <w:pPr>
              <w:rPr>
                <w:lang w:val="en-US"/>
              </w:rPr>
            </w:pPr>
          </w:p>
        </w:tc>
        <w:tc>
          <w:tcPr>
            <w:tcW w:w="1701" w:type="dxa"/>
            <w:tcBorders>
              <w:top w:val="nil"/>
              <w:bottom w:val="single" w:sz="2" w:space="0" w:color="auto"/>
            </w:tcBorders>
            <w:vAlign w:val="center"/>
          </w:tcPr>
          <w:p w14:paraId="13E047FB" w14:textId="77777777" w:rsidR="00AC3372" w:rsidRDefault="00AC3372" w:rsidP="00465084">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1E361AD6" w14:textId="77777777" w:rsidR="00AC3372" w:rsidRPr="00EA2326" w:rsidRDefault="00AC3372" w:rsidP="00465084">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1CB0557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3CC7CC5" w14:textId="77777777" w:rsidR="00AC3372" w:rsidRPr="00EA2326" w:rsidRDefault="00AC3372" w:rsidP="00465084">
            <w:pPr>
              <w:rPr>
                <w:sz w:val="18"/>
                <w:szCs w:val="18"/>
                <w:lang w:val="en-US"/>
              </w:rPr>
            </w:pPr>
            <w:r w:rsidRPr="00EA2326">
              <w:rPr>
                <w:sz w:val="18"/>
                <w:szCs w:val="18"/>
                <w:lang w:val="en-US"/>
              </w:rPr>
              <w:t>13.89</w:t>
            </w:r>
          </w:p>
        </w:tc>
      </w:tr>
      <w:tr w:rsidR="00AC3372" w14:paraId="148764F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58A19C" w14:textId="77777777" w:rsidR="00AC3372" w:rsidRDefault="00AC3372" w:rsidP="00465084">
            <w:pPr>
              <w:rPr>
                <w:lang w:val="en-US"/>
              </w:rPr>
            </w:pPr>
          </w:p>
        </w:tc>
        <w:tc>
          <w:tcPr>
            <w:tcW w:w="1701" w:type="dxa"/>
            <w:tcBorders>
              <w:top w:val="nil"/>
              <w:bottom w:val="single" w:sz="2" w:space="0" w:color="auto"/>
            </w:tcBorders>
            <w:vAlign w:val="center"/>
          </w:tcPr>
          <w:p w14:paraId="2B3CCC7E" w14:textId="77777777" w:rsidR="00AC3372" w:rsidRDefault="00AC3372" w:rsidP="00465084">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567DCA0D" w14:textId="77777777" w:rsidR="00AC3372" w:rsidRPr="00EA2326" w:rsidRDefault="00AC3372" w:rsidP="00465084">
            <w:pPr>
              <w:rPr>
                <w:sz w:val="18"/>
                <w:szCs w:val="18"/>
                <w:lang w:val="en-US"/>
              </w:rPr>
            </w:pPr>
            <w:r w:rsidRPr="00EA2326">
              <w:rPr>
                <w:sz w:val="18"/>
                <w:szCs w:val="18"/>
                <w:lang w:val="en-US"/>
              </w:rPr>
              <w:t>Masina de taiat gresie, cu disc D=500 mm, de 5,5 Kw</w:t>
            </w:r>
          </w:p>
        </w:tc>
        <w:tc>
          <w:tcPr>
            <w:tcW w:w="1560" w:type="dxa"/>
            <w:tcBorders>
              <w:top w:val="nil"/>
              <w:bottom w:val="single" w:sz="2" w:space="0" w:color="auto"/>
            </w:tcBorders>
          </w:tcPr>
          <w:p w14:paraId="32BD2B1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E2BE1F0" w14:textId="77777777" w:rsidR="00AC3372" w:rsidRPr="00EA2326" w:rsidRDefault="00AC3372" w:rsidP="00465084">
            <w:pPr>
              <w:rPr>
                <w:sz w:val="18"/>
                <w:szCs w:val="18"/>
                <w:lang w:val="en-US"/>
              </w:rPr>
            </w:pPr>
            <w:r w:rsidRPr="00EA2326">
              <w:rPr>
                <w:sz w:val="18"/>
                <w:szCs w:val="18"/>
                <w:lang w:val="en-US"/>
              </w:rPr>
              <w:t>2.315</w:t>
            </w:r>
          </w:p>
        </w:tc>
      </w:tr>
      <w:tr w:rsidR="00AC3372" w14:paraId="35B0222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393B16" w14:textId="77777777" w:rsidR="00AC3372" w:rsidRDefault="00AC3372" w:rsidP="00465084">
            <w:pPr>
              <w:rPr>
                <w:lang w:val="en-US"/>
              </w:rPr>
            </w:pPr>
          </w:p>
        </w:tc>
        <w:tc>
          <w:tcPr>
            <w:tcW w:w="1701" w:type="dxa"/>
            <w:tcBorders>
              <w:top w:val="nil"/>
              <w:bottom w:val="single" w:sz="2" w:space="0" w:color="auto"/>
            </w:tcBorders>
            <w:vAlign w:val="center"/>
          </w:tcPr>
          <w:p w14:paraId="139C8F4A" w14:textId="77777777" w:rsidR="00AC3372" w:rsidRDefault="00AC3372" w:rsidP="0046508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831CA9E" w14:textId="77777777" w:rsidR="00AC3372" w:rsidRPr="00EA2326" w:rsidRDefault="00AC3372" w:rsidP="0046508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9370D34"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0025CD5" w14:textId="77777777" w:rsidR="00AC3372" w:rsidRPr="00EA2326" w:rsidRDefault="00AC3372" w:rsidP="00465084">
            <w:pPr>
              <w:rPr>
                <w:sz w:val="18"/>
                <w:szCs w:val="18"/>
                <w:lang w:val="en-US"/>
              </w:rPr>
            </w:pPr>
            <w:r w:rsidRPr="00EA2326">
              <w:rPr>
                <w:sz w:val="18"/>
                <w:szCs w:val="18"/>
                <w:lang w:val="en-US"/>
              </w:rPr>
              <w:t>0.046</w:t>
            </w:r>
          </w:p>
        </w:tc>
      </w:tr>
      <w:tr w:rsidR="00AC3372" w14:paraId="20D277AC" w14:textId="77777777" w:rsidTr="00465084">
        <w:tc>
          <w:tcPr>
            <w:tcW w:w="709" w:type="dxa"/>
            <w:tcBorders>
              <w:top w:val="nil"/>
              <w:left w:val="single" w:sz="6" w:space="0" w:color="auto"/>
              <w:bottom w:val="nil"/>
              <w:right w:val="nil"/>
            </w:tcBorders>
          </w:tcPr>
          <w:p w14:paraId="411B3D03" w14:textId="77777777" w:rsidR="00AC3372" w:rsidRDefault="00AC3372" w:rsidP="00465084">
            <w:pPr>
              <w:jc w:val="center"/>
            </w:pPr>
          </w:p>
        </w:tc>
        <w:tc>
          <w:tcPr>
            <w:tcW w:w="1701" w:type="dxa"/>
            <w:tcBorders>
              <w:top w:val="nil"/>
              <w:left w:val="single" w:sz="6" w:space="0" w:color="auto"/>
              <w:bottom w:val="nil"/>
              <w:right w:val="nil"/>
            </w:tcBorders>
          </w:tcPr>
          <w:p w14:paraId="4D0065D2" w14:textId="77777777" w:rsidR="00AC3372" w:rsidRDefault="00AC3372" w:rsidP="00465084"/>
        </w:tc>
        <w:tc>
          <w:tcPr>
            <w:tcW w:w="4961" w:type="dxa"/>
            <w:tcBorders>
              <w:top w:val="nil"/>
              <w:left w:val="single" w:sz="6" w:space="0" w:color="auto"/>
              <w:bottom w:val="nil"/>
              <w:right w:val="nil"/>
            </w:tcBorders>
          </w:tcPr>
          <w:p w14:paraId="234EF8F1" w14:textId="77777777" w:rsidR="00AC3372" w:rsidRDefault="00AC3372" w:rsidP="00465084">
            <w:pPr>
              <w:rPr>
                <w:b/>
                <w:bCs/>
                <w:sz w:val="22"/>
                <w:szCs w:val="22"/>
              </w:rPr>
            </w:pPr>
            <w:r>
              <w:rPr>
                <w:b/>
                <w:bCs/>
                <w:sz w:val="22"/>
                <w:szCs w:val="22"/>
                <w:lang w:val="en-US"/>
              </w:rPr>
              <w:t xml:space="preserve">Capitolul </w:t>
            </w:r>
            <w:r>
              <w:rPr>
                <w:b/>
                <w:bCs/>
                <w:sz w:val="22"/>
                <w:szCs w:val="22"/>
              </w:rPr>
              <w:t>1.1.3. Balustrada</w:t>
            </w:r>
          </w:p>
        </w:tc>
        <w:tc>
          <w:tcPr>
            <w:tcW w:w="1560" w:type="dxa"/>
            <w:tcBorders>
              <w:top w:val="nil"/>
              <w:left w:val="single" w:sz="6" w:space="0" w:color="auto"/>
              <w:bottom w:val="nil"/>
              <w:right w:val="nil"/>
            </w:tcBorders>
          </w:tcPr>
          <w:p w14:paraId="27B0EC40" w14:textId="77777777" w:rsidR="00AC3372" w:rsidRDefault="00AC3372" w:rsidP="00465084"/>
        </w:tc>
        <w:tc>
          <w:tcPr>
            <w:tcW w:w="1559" w:type="dxa"/>
            <w:tcBorders>
              <w:top w:val="nil"/>
              <w:left w:val="single" w:sz="6" w:space="0" w:color="auto"/>
              <w:bottom w:val="nil"/>
              <w:right w:val="single" w:sz="4" w:space="0" w:color="auto"/>
            </w:tcBorders>
          </w:tcPr>
          <w:p w14:paraId="49641DA7" w14:textId="77777777" w:rsidR="00AC3372" w:rsidRDefault="00AC3372" w:rsidP="00465084"/>
        </w:tc>
      </w:tr>
      <w:tr w:rsidR="00AC3372" w14:paraId="77549DAF"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45B975" w14:textId="77777777" w:rsidR="00AC3372" w:rsidRDefault="00AC3372" w:rsidP="00465084">
            <w:r>
              <w:t>23</w:t>
            </w:r>
          </w:p>
        </w:tc>
        <w:tc>
          <w:tcPr>
            <w:tcW w:w="1701" w:type="dxa"/>
            <w:tcBorders>
              <w:top w:val="single" w:sz="4" w:space="0" w:color="auto"/>
              <w:bottom w:val="single" w:sz="4" w:space="0" w:color="auto"/>
            </w:tcBorders>
            <w:vAlign w:val="center"/>
          </w:tcPr>
          <w:p w14:paraId="1EE88B48" w14:textId="77777777" w:rsidR="00AC3372" w:rsidRDefault="00AC3372" w:rsidP="00465084">
            <w:pPr>
              <w:rPr>
                <w:lang w:val="en-US"/>
              </w:rPr>
            </w:pPr>
            <w:r>
              <w:rPr>
                <w:lang w:val="en-US"/>
              </w:rPr>
              <w:t>RpCP45C</w:t>
            </w:r>
          </w:p>
          <w:p w14:paraId="5A341176" w14:textId="77777777" w:rsidR="00AC3372" w:rsidRDefault="00AC3372" w:rsidP="00465084"/>
        </w:tc>
        <w:tc>
          <w:tcPr>
            <w:tcW w:w="4961" w:type="dxa"/>
            <w:tcBorders>
              <w:top w:val="single" w:sz="4" w:space="0" w:color="auto"/>
              <w:bottom w:val="single" w:sz="4" w:space="0" w:color="auto"/>
            </w:tcBorders>
            <w:vAlign w:val="center"/>
          </w:tcPr>
          <w:p w14:paraId="1A8EC093" w14:textId="77777777" w:rsidR="00AC3372" w:rsidRDefault="00AC3372" w:rsidP="00465084">
            <w:r>
              <w:t>Demontarea balustradei metalice existente</w:t>
            </w:r>
          </w:p>
        </w:tc>
        <w:tc>
          <w:tcPr>
            <w:tcW w:w="1560" w:type="dxa"/>
            <w:tcBorders>
              <w:top w:val="single" w:sz="4" w:space="0" w:color="auto"/>
              <w:bottom w:val="single" w:sz="4" w:space="0" w:color="auto"/>
            </w:tcBorders>
            <w:vAlign w:val="center"/>
          </w:tcPr>
          <w:p w14:paraId="717E7FAC"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1CF4D323" w14:textId="77777777" w:rsidR="00AC3372" w:rsidRPr="00BA641A" w:rsidRDefault="00AC3372" w:rsidP="00465084">
            <w:pPr>
              <w:jc w:val="center"/>
              <w:rPr>
                <w:b/>
                <w:bCs/>
              </w:rPr>
            </w:pPr>
            <w:r w:rsidRPr="00BA641A">
              <w:rPr>
                <w:b/>
                <w:bCs/>
              </w:rPr>
              <w:t>200.00</w:t>
            </w:r>
          </w:p>
        </w:tc>
      </w:tr>
      <w:tr w:rsidR="00AC3372" w14:paraId="1821860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3236B8" w14:textId="77777777" w:rsidR="00AC3372" w:rsidRDefault="00AC3372" w:rsidP="00465084">
            <w:pPr>
              <w:rPr>
                <w:lang w:val="en-US"/>
              </w:rPr>
            </w:pPr>
          </w:p>
        </w:tc>
        <w:tc>
          <w:tcPr>
            <w:tcW w:w="1701" w:type="dxa"/>
            <w:tcBorders>
              <w:top w:val="nil"/>
              <w:bottom w:val="single" w:sz="2" w:space="0" w:color="auto"/>
            </w:tcBorders>
            <w:vAlign w:val="center"/>
          </w:tcPr>
          <w:p w14:paraId="1569D2F0" w14:textId="77777777" w:rsidR="00AC3372" w:rsidRDefault="00AC3372" w:rsidP="00465084">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17CE0D78" w14:textId="77777777" w:rsidR="00AC3372" w:rsidRPr="00EA2326" w:rsidRDefault="00AC3372" w:rsidP="00465084">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56E7649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60C122A" w14:textId="77777777" w:rsidR="00AC3372" w:rsidRPr="00EA2326" w:rsidRDefault="00AC3372" w:rsidP="00465084">
            <w:pPr>
              <w:rPr>
                <w:sz w:val="18"/>
                <w:szCs w:val="18"/>
                <w:lang w:val="en-US"/>
              </w:rPr>
            </w:pPr>
            <w:r w:rsidRPr="00EA2326">
              <w:rPr>
                <w:sz w:val="18"/>
                <w:szCs w:val="18"/>
                <w:lang w:val="en-US"/>
              </w:rPr>
              <w:t>10.00</w:t>
            </w:r>
          </w:p>
        </w:tc>
      </w:tr>
      <w:tr w:rsidR="00AC3372" w14:paraId="50F31D3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1FEAA0" w14:textId="77777777" w:rsidR="00AC3372" w:rsidRDefault="00AC3372" w:rsidP="00465084">
            <w:pPr>
              <w:rPr>
                <w:lang w:val="en-US"/>
              </w:rPr>
            </w:pPr>
          </w:p>
        </w:tc>
        <w:tc>
          <w:tcPr>
            <w:tcW w:w="1701" w:type="dxa"/>
            <w:tcBorders>
              <w:top w:val="nil"/>
              <w:bottom w:val="single" w:sz="2" w:space="0" w:color="auto"/>
            </w:tcBorders>
            <w:vAlign w:val="center"/>
          </w:tcPr>
          <w:p w14:paraId="3878D06C" w14:textId="77777777" w:rsidR="00AC3372" w:rsidRDefault="00AC3372" w:rsidP="0046508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DE07FFA" w14:textId="77777777" w:rsidR="00AC3372" w:rsidRPr="00EA2326" w:rsidRDefault="00AC3372" w:rsidP="00465084">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789A4AE5"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238326B" w14:textId="77777777" w:rsidR="00AC3372" w:rsidRPr="00EA2326" w:rsidRDefault="00AC3372" w:rsidP="00465084">
            <w:pPr>
              <w:rPr>
                <w:sz w:val="18"/>
                <w:szCs w:val="18"/>
                <w:lang w:val="en-US"/>
              </w:rPr>
            </w:pPr>
            <w:r w:rsidRPr="00EA2326">
              <w:rPr>
                <w:sz w:val="18"/>
                <w:szCs w:val="18"/>
                <w:lang w:val="en-US"/>
              </w:rPr>
              <w:t>10.00</w:t>
            </w:r>
          </w:p>
        </w:tc>
      </w:tr>
      <w:tr w:rsidR="00AC3372" w14:paraId="764647F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3D757" w14:textId="77777777" w:rsidR="00AC3372" w:rsidRDefault="00AC3372" w:rsidP="00465084">
            <w:pPr>
              <w:rPr>
                <w:lang w:val="en-US"/>
              </w:rPr>
            </w:pPr>
          </w:p>
        </w:tc>
        <w:tc>
          <w:tcPr>
            <w:tcW w:w="1701" w:type="dxa"/>
            <w:tcBorders>
              <w:top w:val="nil"/>
              <w:bottom w:val="single" w:sz="2" w:space="0" w:color="auto"/>
            </w:tcBorders>
            <w:vAlign w:val="center"/>
          </w:tcPr>
          <w:p w14:paraId="2358E5B8" w14:textId="77777777" w:rsidR="00AC3372" w:rsidRDefault="00AC3372" w:rsidP="00465084">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247197C4" w14:textId="77777777" w:rsidR="00AC3372" w:rsidRPr="00EA2326" w:rsidRDefault="00AC3372" w:rsidP="00465084">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34D7FE77"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D49E0EA" w14:textId="77777777" w:rsidR="00AC3372" w:rsidRPr="00EA2326" w:rsidRDefault="00AC3372" w:rsidP="00465084">
            <w:pPr>
              <w:rPr>
                <w:sz w:val="18"/>
                <w:szCs w:val="18"/>
                <w:lang w:val="en-US"/>
              </w:rPr>
            </w:pPr>
            <w:r w:rsidRPr="00EA2326">
              <w:rPr>
                <w:sz w:val="18"/>
                <w:szCs w:val="18"/>
                <w:lang w:val="en-US"/>
              </w:rPr>
              <w:t>0.16</w:t>
            </w:r>
          </w:p>
        </w:tc>
      </w:tr>
      <w:tr w:rsidR="00AC3372" w14:paraId="47442A9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44FD6C" w14:textId="77777777" w:rsidR="00AC3372" w:rsidRDefault="00AC3372" w:rsidP="00465084">
            <w:pPr>
              <w:rPr>
                <w:lang w:val="en-US"/>
              </w:rPr>
            </w:pPr>
          </w:p>
        </w:tc>
        <w:tc>
          <w:tcPr>
            <w:tcW w:w="1701" w:type="dxa"/>
            <w:tcBorders>
              <w:top w:val="nil"/>
              <w:bottom w:val="single" w:sz="2" w:space="0" w:color="auto"/>
            </w:tcBorders>
            <w:vAlign w:val="center"/>
          </w:tcPr>
          <w:p w14:paraId="4EBACE68" w14:textId="77777777" w:rsidR="00AC3372" w:rsidRDefault="00AC3372" w:rsidP="00465084">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6F8D5222" w14:textId="77777777" w:rsidR="00AC3372" w:rsidRPr="00EA2326" w:rsidRDefault="00AC3372" w:rsidP="00465084">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1B94CC4D"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66E79D1" w14:textId="77777777" w:rsidR="00AC3372" w:rsidRPr="00EA2326" w:rsidRDefault="00AC3372" w:rsidP="00465084">
            <w:pPr>
              <w:rPr>
                <w:sz w:val="18"/>
                <w:szCs w:val="18"/>
                <w:lang w:val="en-US"/>
              </w:rPr>
            </w:pPr>
            <w:r w:rsidRPr="00EA2326">
              <w:rPr>
                <w:sz w:val="18"/>
                <w:szCs w:val="18"/>
                <w:lang w:val="en-US"/>
              </w:rPr>
              <w:t>0.20</w:t>
            </w:r>
          </w:p>
        </w:tc>
      </w:tr>
      <w:tr w:rsidR="00AC3372" w14:paraId="2D8BCFB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225FF0" w14:textId="77777777" w:rsidR="00AC3372" w:rsidRDefault="00AC3372" w:rsidP="00465084">
            <w:pPr>
              <w:rPr>
                <w:lang w:val="en-US"/>
              </w:rPr>
            </w:pPr>
          </w:p>
        </w:tc>
        <w:tc>
          <w:tcPr>
            <w:tcW w:w="1701" w:type="dxa"/>
            <w:tcBorders>
              <w:top w:val="nil"/>
              <w:bottom w:val="single" w:sz="2" w:space="0" w:color="auto"/>
            </w:tcBorders>
            <w:vAlign w:val="center"/>
          </w:tcPr>
          <w:p w14:paraId="4AC72A71"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5B409FD"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76F0200D"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50A7733" w14:textId="77777777" w:rsidR="00AC3372" w:rsidRPr="00EA2326" w:rsidRDefault="00AC3372" w:rsidP="00465084">
            <w:pPr>
              <w:rPr>
                <w:sz w:val="18"/>
                <w:szCs w:val="18"/>
                <w:lang w:val="en-US"/>
              </w:rPr>
            </w:pPr>
            <w:r w:rsidRPr="00EA2326">
              <w:rPr>
                <w:sz w:val="18"/>
                <w:szCs w:val="18"/>
                <w:lang w:val="en-US"/>
              </w:rPr>
              <w:t>0.60</w:t>
            </w:r>
          </w:p>
        </w:tc>
      </w:tr>
      <w:tr w:rsidR="00AC3372" w14:paraId="6978736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ABB65B" w14:textId="77777777" w:rsidR="00AC3372" w:rsidRDefault="00AC3372" w:rsidP="00465084">
            <w:pPr>
              <w:rPr>
                <w:lang w:val="en-US"/>
              </w:rPr>
            </w:pPr>
          </w:p>
        </w:tc>
        <w:tc>
          <w:tcPr>
            <w:tcW w:w="1701" w:type="dxa"/>
            <w:tcBorders>
              <w:top w:val="nil"/>
              <w:bottom w:val="single" w:sz="2" w:space="0" w:color="auto"/>
            </w:tcBorders>
            <w:vAlign w:val="center"/>
          </w:tcPr>
          <w:p w14:paraId="417FA0F8" w14:textId="77777777" w:rsidR="00AC3372" w:rsidRDefault="00AC3372" w:rsidP="00465084">
            <w:pPr>
              <w:jc w:val="center"/>
              <w:rPr>
                <w:sz w:val="16"/>
                <w:szCs w:val="16"/>
                <w:lang w:val="en-US"/>
              </w:rPr>
            </w:pPr>
            <w:r>
              <w:rPr>
                <w:sz w:val="16"/>
                <w:szCs w:val="16"/>
                <w:lang w:val="en-US"/>
              </w:rPr>
              <w:t>3110500002401</w:t>
            </w:r>
          </w:p>
        </w:tc>
        <w:tc>
          <w:tcPr>
            <w:tcW w:w="4961" w:type="dxa"/>
            <w:tcBorders>
              <w:top w:val="nil"/>
              <w:bottom w:val="single" w:sz="2" w:space="0" w:color="auto"/>
            </w:tcBorders>
          </w:tcPr>
          <w:p w14:paraId="584F10C0" w14:textId="77777777" w:rsidR="00AC3372" w:rsidRPr="00EA2326" w:rsidRDefault="00AC3372" w:rsidP="00465084">
            <w:pPr>
              <w:rPr>
                <w:sz w:val="18"/>
                <w:szCs w:val="18"/>
                <w:lang w:val="en-US"/>
              </w:rPr>
            </w:pPr>
            <w:r w:rsidRPr="00EA2326">
              <w:rPr>
                <w:sz w:val="18"/>
                <w:szCs w:val="18"/>
                <w:lang w:val="en-US"/>
              </w:rPr>
              <w:t>Aparat de sudura 28-35 Kw</w:t>
            </w:r>
          </w:p>
        </w:tc>
        <w:tc>
          <w:tcPr>
            <w:tcW w:w="1560" w:type="dxa"/>
            <w:tcBorders>
              <w:top w:val="nil"/>
              <w:bottom w:val="single" w:sz="2" w:space="0" w:color="auto"/>
            </w:tcBorders>
          </w:tcPr>
          <w:p w14:paraId="6C427A9A"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D665284" w14:textId="77777777" w:rsidR="00AC3372" w:rsidRPr="00EA2326" w:rsidRDefault="00AC3372" w:rsidP="00465084">
            <w:pPr>
              <w:rPr>
                <w:sz w:val="18"/>
                <w:szCs w:val="18"/>
                <w:lang w:val="en-US"/>
              </w:rPr>
            </w:pPr>
            <w:r w:rsidRPr="00EA2326">
              <w:rPr>
                <w:sz w:val="18"/>
                <w:szCs w:val="18"/>
                <w:lang w:val="en-US"/>
              </w:rPr>
              <w:t>1.00</w:t>
            </w:r>
          </w:p>
        </w:tc>
      </w:tr>
      <w:tr w:rsidR="00AC3372" w14:paraId="7AD39036"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F14F3A" w14:textId="77777777" w:rsidR="00AC3372" w:rsidRDefault="00AC3372" w:rsidP="00465084">
            <w:r>
              <w:t>24</w:t>
            </w:r>
          </w:p>
        </w:tc>
        <w:tc>
          <w:tcPr>
            <w:tcW w:w="1701" w:type="dxa"/>
            <w:tcBorders>
              <w:top w:val="single" w:sz="4" w:space="0" w:color="auto"/>
              <w:bottom w:val="single" w:sz="4" w:space="0" w:color="auto"/>
            </w:tcBorders>
            <w:vAlign w:val="center"/>
          </w:tcPr>
          <w:p w14:paraId="60793F1B" w14:textId="77777777" w:rsidR="00AC3372" w:rsidRDefault="00AC3372" w:rsidP="00465084">
            <w:pPr>
              <w:rPr>
                <w:lang w:val="en-US"/>
              </w:rPr>
            </w:pPr>
            <w:r>
              <w:rPr>
                <w:lang w:val="en-US"/>
              </w:rPr>
              <w:t>CH06B</w:t>
            </w:r>
          </w:p>
          <w:p w14:paraId="2676E340" w14:textId="77777777" w:rsidR="00AC3372" w:rsidRDefault="00AC3372" w:rsidP="00465084"/>
        </w:tc>
        <w:tc>
          <w:tcPr>
            <w:tcW w:w="4961" w:type="dxa"/>
            <w:tcBorders>
              <w:top w:val="single" w:sz="4" w:space="0" w:color="auto"/>
              <w:bottom w:val="single" w:sz="4" w:space="0" w:color="auto"/>
            </w:tcBorders>
            <w:vAlign w:val="center"/>
          </w:tcPr>
          <w:p w14:paraId="39F8CC11" w14:textId="77777777" w:rsidR="00AC3372" w:rsidRPr="00C24417" w:rsidRDefault="00AC3372" w:rsidP="00465084">
            <w:pPr>
              <w:rPr>
                <w:lang w:val="en-US"/>
              </w:rPr>
            </w:pPr>
            <w:r w:rsidRPr="00C24417">
              <w:rPr>
                <w:lang w:val="en-US"/>
              </w:rPr>
              <w:t>Mina curenta din INOX montata pe suporti, prevazuti cu rondele sudate, fixata in zid de caramida sau parapet de beton (balustrada existenta)</w:t>
            </w:r>
          </w:p>
        </w:tc>
        <w:tc>
          <w:tcPr>
            <w:tcW w:w="1560" w:type="dxa"/>
            <w:tcBorders>
              <w:top w:val="single" w:sz="4" w:space="0" w:color="auto"/>
              <w:bottom w:val="single" w:sz="4" w:space="0" w:color="auto"/>
            </w:tcBorders>
            <w:vAlign w:val="center"/>
          </w:tcPr>
          <w:p w14:paraId="18B97C66"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1EE60ED4" w14:textId="77777777" w:rsidR="00AC3372" w:rsidRPr="00BA641A" w:rsidRDefault="00AC3372" w:rsidP="00465084">
            <w:pPr>
              <w:jc w:val="center"/>
              <w:rPr>
                <w:b/>
                <w:bCs/>
              </w:rPr>
            </w:pPr>
            <w:r w:rsidRPr="00BA641A">
              <w:rPr>
                <w:b/>
                <w:bCs/>
              </w:rPr>
              <w:t>25.00</w:t>
            </w:r>
          </w:p>
        </w:tc>
      </w:tr>
      <w:tr w:rsidR="00AC3372" w14:paraId="13366DA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506679" w14:textId="77777777" w:rsidR="00AC3372" w:rsidRDefault="00AC3372" w:rsidP="00465084">
            <w:pPr>
              <w:rPr>
                <w:lang w:val="en-US"/>
              </w:rPr>
            </w:pPr>
          </w:p>
        </w:tc>
        <w:tc>
          <w:tcPr>
            <w:tcW w:w="1701" w:type="dxa"/>
            <w:tcBorders>
              <w:top w:val="nil"/>
              <w:bottom w:val="single" w:sz="2" w:space="0" w:color="auto"/>
            </w:tcBorders>
            <w:vAlign w:val="center"/>
          </w:tcPr>
          <w:p w14:paraId="2477F75E" w14:textId="77777777" w:rsidR="00AC3372" w:rsidRDefault="00AC3372" w:rsidP="0046508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29598899" w14:textId="77777777" w:rsidR="00AC3372" w:rsidRPr="00EA2326" w:rsidRDefault="00AC3372" w:rsidP="0046508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6ADA18F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BFBBAB4" w14:textId="77777777" w:rsidR="00AC3372" w:rsidRPr="00EA2326" w:rsidRDefault="00AC3372" w:rsidP="00465084">
            <w:pPr>
              <w:rPr>
                <w:sz w:val="18"/>
                <w:szCs w:val="18"/>
                <w:lang w:val="en-US"/>
              </w:rPr>
            </w:pPr>
            <w:r w:rsidRPr="00EA2326">
              <w:rPr>
                <w:sz w:val="18"/>
                <w:szCs w:val="18"/>
                <w:lang w:val="en-US"/>
              </w:rPr>
              <w:t>30.00</w:t>
            </w:r>
          </w:p>
        </w:tc>
      </w:tr>
      <w:tr w:rsidR="00AC3372" w14:paraId="34D5B88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84B9F" w14:textId="77777777" w:rsidR="00AC3372" w:rsidRDefault="00AC3372" w:rsidP="00465084">
            <w:pPr>
              <w:rPr>
                <w:lang w:val="en-US"/>
              </w:rPr>
            </w:pPr>
          </w:p>
        </w:tc>
        <w:tc>
          <w:tcPr>
            <w:tcW w:w="1701" w:type="dxa"/>
            <w:tcBorders>
              <w:top w:val="nil"/>
              <w:bottom w:val="single" w:sz="2" w:space="0" w:color="auto"/>
            </w:tcBorders>
            <w:vAlign w:val="center"/>
          </w:tcPr>
          <w:p w14:paraId="0119EAF5" w14:textId="77777777" w:rsidR="00AC3372" w:rsidRDefault="00AC3372" w:rsidP="0046508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5A576476" w14:textId="77777777" w:rsidR="00AC3372" w:rsidRPr="00EA2326" w:rsidRDefault="00AC3372" w:rsidP="0046508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65B5EA31" w14:textId="77777777" w:rsidR="00AC3372" w:rsidRPr="00EA2326" w:rsidRDefault="00AC3372" w:rsidP="00465084">
            <w:pPr>
              <w:rPr>
                <w:sz w:val="18"/>
                <w:szCs w:val="18"/>
                <w:lang w:val="en-US"/>
              </w:rPr>
            </w:pPr>
            <w:r w:rsidRPr="00EA2326">
              <w:rPr>
                <w:sz w:val="18"/>
                <w:szCs w:val="18"/>
                <w:lang w:val="en-US"/>
              </w:rPr>
              <w:t>kw</w:t>
            </w:r>
          </w:p>
        </w:tc>
        <w:tc>
          <w:tcPr>
            <w:tcW w:w="1559" w:type="dxa"/>
            <w:tcBorders>
              <w:top w:val="nil"/>
              <w:bottom w:val="single" w:sz="2" w:space="0" w:color="auto"/>
            </w:tcBorders>
          </w:tcPr>
          <w:p w14:paraId="0EE6519D" w14:textId="77777777" w:rsidR="00AC3372" w:rsidRPr="00EA2326" w:rsidRDefault="00AC3372" w:rsidP="00465084">
            <w:pPr>
              <w:rPr>
                <w:sz w:val="18"/>
                <w:szCs w:val="18"/>
                <w:lang w:val="en-US"/>
              </w:rPr>
            </w:pPr>
            <w:r w:rsidRPr="00EA2326">
              <w:rPr>
                <w:sz w:val="18"/>
                <w:szCs w:val="18"/>
                <w:lang w:val="en-US"/>
              </w:rPr>
              <w:t>2.50</w:t>
            </w:r>
          </w:p>
        </w:tc>
      </w:tr>
      <w:tr w:rsidR="00AC3372" w14:paraId="7B45F6D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14A0E9" w14:textId="77777777" w:rsidR="00AC3372" w:rsidRDefault="00AC3372" w:rsidP="00465084">
            <w:pPr>
              <w:rPr>
                <w:lang w:val="en-US"/>
              </w:rPr>
            </w:pPr>
          </w:p>
        </w:tc>
        <w:tc>
          <w:tcPr>
            <w:tcW w:w="1701" w:type="dxa"/>
            <w:tcBorders>
              <w:top w:val="nil"/>
              <w:bottom w:val="single" w:sz="2" w:space="0" w:color="auto"/>
            </w:tcBorders>
            <w:vAlign w:val="center"/>
          </w:tcPr>
          <w:p w14:paraId="606DAEE8" w14:textId="77777777" w:rsidR="00AC3372" w:rsidRDefault="00AC3372" w:rsidP="00465084">
            <w:pPr>
              <w:jc w:val="center"/>
              <w:rPr>
                <w:sz w:val="16"/>
                <w:szCs w:val="16"/>
                <w:lang w:val="en-US"/>
              </w:rPr>
            </w:pPr>
            <w:r>
              <w:rPr>
                <w:sz w:val="16"/>
                <w:szCs w:val="16"/>
                <w:lang w:val="en-US"/>
              </w:rPr>
              <w:t>2873155900800</w:t>
            </w:r>
          </w:p>
        </w:tc>
        <w:tc>
          <w:tcPr>
            <w:tcW w:w="4961" w:type="dxa"/>
            <w:tcBorders>
              <w:top w:val="nil"/>
              <w:bottom w:val="single" w:sz="2" w:space="0" w:color="auto"/>
            </w:tcBorders>
          </w:tcPr>
          <w:p w14:paraId="6ADBF72F" w14:textId="77777777" w:rsidR="00AC3372" w:rsidRPr="00EA2326" w:rsidRDefault="00AC3372" w:rsidP="00465084">
            <w:pPr>
              <w:rPr>
                <w:sz w:val="18"/>
                <w:szCs w:val="18"/>
                <w:lang w:val="en-US"/>
              </w:rPr>
            </w:pPr>
            <w:r w:rsidRPr="00EA2326">
              <w:rPr>
                <w:sz w:val="18"/>
                <w:szCs w:val="18"/>
                <w:lang w:val="en-US"/>
              </w:rPr>
              <w:t>Electrozi de sudura</w:t>
            </w:r>
          </w:p>
        </w:tc>
        <w:tc>
          <w:tcPr>
            <w:tcW w:w="1560" w:type="dxa"/>
            <w:tcBorders>
              <w:top w:val="nil"/>
              <w:bottom w:val="single" w:sz="2" w:space="0" w:color="auto"/>
            </w:tcBorders>
          </w:tcPr>
          <w:p w14:paraId="13A6BE69"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EE39131" w14:textId="77777777" w:rsidR="00AC3372" w:rsidRPr="00EA2326" w:rsidRDefault="00AC3372" w:rsidP="00465084">
            <w:pPr>
              <w:rPr>
                <w:sz w:val="18"/>
                <w:szCs w:val="18"/>
                <w:lang w:val="en-US"/>
              </w:rPr>
            </w:pPr>
            <w:r w:rsidRPr="00EA2326">
              <w:rPr>
                <w:sz w:val="18"/>
                <w:szCs w:val="18"/>
                <w:lang w:val="en-US"/>
              </w:rPr>
              <w:t>1.50</w:t>
            </w:r>
          </w:p>
        </w:tc>
      </w:tr>
      <w:tr w:rsidR="00AC3372" w14:paraId="385AD55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1B81A1" w14:textId="77777777" w:rsidR="00AC3372" w:rsidRDefault="00AC3372" w:rsidP="00465084">
            <w:pPr>
              <w:rPr>
                <w:lang w:val="en-US"/>
              </w:rPr>
            </w:pPr>
          </w:p>
        </w:tc>
        <w:tc>
          <w:tcPr>
            <w:tcW w:w="1701" w:type="dxa"/>
            <w:tcBorders>
              <w:top w:val="nil"/>
              <w:bottom w:val="single" w:sz="2" w:space="0" w:color="auto"/>
            </w:tcBorders>
            <w:vAlign w:val="center"/>
          </w:tcPr>
          <w:p w14:paraId="2848CA24"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B7F99F4"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941D512"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D97EC8E" w14:textId="77777777" w:rsidR="00AC3372" w:rsidRPr="00EA2326" w:rsidRDefault="00AC3372" w:rsidP="00465084">
            <w:pPr>
              <w:rPr>
                <w:sz w:val="18"/>
                <w:szCs w:val="18"/>
                <w:lang w:val="en-US"/>
              </w:rPr>
            </w:pPr>
            <w:r w:rsidRPr="00EA2326">
              <w:rPr>
                <w:sz w:val="18"/>
                <w:szCs w:val="18"/>
                <w:lang w:val="en-US"/>
              </w:rPr>
              <w:t>17.50</w:t>
            </w:r>
          </w:p>
        </w:tc>
      </w:tr>
      <w:tr w:rsidR="00AC3372" w14:paraId="797B273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B6FE3D" w14:textId="77777777" w:rsidR="00AC3372" w:rsidRDefault="00AC3372" w:rsidP="00465084">
            <w:pPr>
              <w:rPr>
                <w:lang w:val="en-US"/>
              </w:rPr>
            </w:pPr>
          </w:p>
        </w:tc>
        <w:tc>
          <w:tcPr>
            <w:tcW w:w="1701" w:type="dxa"/>
            <w:tcBorders>
              <w:top w:val="nil"/>
              <w:bottom w:val="single" w:sz="2" w:space="0" w:color="auto"/>
            </w:tcBorders>
            <w:vAlign w:val="center"/>
          </w:tcPr>
          <w:p w14:paraId="7A443443" w14:textId="77777777" w:rsidR="00AC3372" w:rsidRDefault="00AC3372" w:rsidP="0046508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2595E0D5" w14:textId="77777777" w:rsidR="00AC3372" w:rsidRPr="00EA2326" w:rsidRDefault="00AC3372" w:rsidP="00465084">
            <w:pPr>
              <w:rPr>
                <w:sz w:val="18"/>
                <w:szCs w:val="18"/>
                <w:lang w:val="en-US"/>
              </w:rPr>
            </w:pPr>
            <w:r w:rsidRPr="00EA2326">
              <w:rPr>
                <w:sz w:val="18"/>
                <w:szCs w:val="18"/>
                <w:lang w:val="en-US"/>
              </w:rPr>
              <w:t>Vopsea minium de plumb  v.351-3 ntr 90-80</w:t>
            </w:r>
          </w:p>
        </w:tc>
        <w:tc>
          <w:tcPr>
            <w:tcW w:w="1560" w:type="dxa"/>
            <w:tcBorders>
              <w:top w:val="nil"/>
              <w:bottom w:val="single" w:sz="2" w:space="0" w:color="auto"/>
            </w:tcBorders>
          </w:tcPr>
          <w:p w14:paraId="01DF13D7"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608C504" w14:textId="77777777" w:rsidR="00AC3372" w:rsidRPr="00EA2326" w:rsidRDefault="00AC3372" w:rsidP="00465084">
            <w:pPr>
              <w:rPr>
                <w:sz w:val="18"/>
                <w:szCs w:val="18"/>
                <w:lang w:val="en-US"/>
              </w:rPr>
            </w:pPr>
            <w:r w:rsidRPr="00EA2326">
              <w:rPr>
                <w:sz w:val="18"/>
                <w:szCs w:val="18"/>
                <w:lang w:val="en-US"/>
              </w:rPr>
              <w:t>0.625</w:t>
            </w:r>
          </w:p>
        </w:tc>
      </w:tr>
      <w:tr w:rsidR="00AC3372" w14:paraId="3CE0132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9C1DA9" w14:textId="77777777" w:rsidR="00AC3372" w:rsidRDefault="00AC3372" w:rsidP="00465084">
            <w:pPr>
              <w:rPr>
                <w:lang w:val="en-US"/>
              </w:rPr>
            </w:pPr>
          </w:p>
        </w:tc>
        <w:tc>
          <w:tcPr>
            <w:tcW w:w="1701" w:type="dxa"/>
            <w:tcBorders>
              <w:top w:val="nil"/>
              <w:bottom w:val="single" w:sz="2" w:space="0" w:color="auto"/>
            </w:tcBorders>
            <w:vAlign w:val="center"/>
          </w:tcPr>
          <w:p w14:paraId="742A842E" w14:textId="77777777" w:rsidR="00AC3372" w:rsidRDefault="00AC3372" w:rsidP="0046508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1E1DC3DC" w14:textId="77777777" w:rsidR="00AC3372" w:rsidRPr="00EA2326" w:rsidRDefault="00AC3372" w:rsidP="0046508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76EF9F2B"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1BA2310" w14:textId="77777777" w:rsidR="00AC3372" w:rsidRPr="00EA2326" w:rsidRDefault="00AC3372" w:rsidP="00465084">
            <w:pPr>
              <w:rPr>
                <w:sz w:val="18"/>
                <w:szCs w:val="18"/>
                <w:lang w:val="en-US"/>
              </w:rPr>
            </w:pPr>
            <w:r w:rsidRPr="00EA2326">
              <w:rPr>
                <w:sz w:val="18"/>
                <w:szCs w:val="18"/>
                <w:lang w:val="en-US"/>
              </w:rPr>
              <w:t>5.00</w:t>
            </w:r>
          </w:p>
        </w:tc>
      </w:tr>
      <w:tr w:rsidR="00AC3372" w14:paraId="733CC357" w14:textId="77777777" w:rsidTr="00465084">
        <w:tc>
          <w:tcPr>
            <w:tcW w:w="709" w:type="dxa"/>
            <w:tcBorders>
              <w:top w:val="nil"/>
              <w:left w:val="single" w:sz="6" w:space="0" w:color="auto"/>
              <w:bottom w:val="nil"/>
              <w:right w:val="nil"/>
            </w:tcBorders>
          </w:tcPr>
          <w:p w14:paraId="7B4A8531" w14:textId="77777777" w:rsidR="00AC3372" w:rsidRDefault="00AC3372" w:rsidP="00465084">
            <w:pPr>
              <w:jc w:val="center"/>
            </w:pPr>
          </w:p>
        </w:tc>
        <w:tc>
          <w:tcPr>
            <w:tcW w:w="1701" w:type="dxa"/>
            <w:tcBorders>
              <w:top w:val="nil"/>
              <w:left w:val="single" w:sz="6" w:space="0" w:color="auto"/>
              <w:bottom w:val="nil"/>
              <w:right w:val="nil"/>
            </w:tcBorders>
          </w:tcPr>
          <w:p w14:paraId="74E4AF72" w14:textId="77777777" w:rsidR="00AC3372" w:rsidRDefault="00AC3372" w:rsidP="00465084"/>
        </w:tc>
        <w:tc>
          <w:tcPr>
            <w:tcW w:w="4961" w:type="dxa"/>
            <w:tcBorders>
              <w:top w:val="nil"/>
              <w:left w:val="single" w:sz="6" w:space="0" w:color="auto"/>
              <w:bottom w:val="nil"/>
              <w:right w:val="nil"/>
            </w:tcBorders>
          </w:tcPr>
          <w:p w14:paraId="042B91FE" w14:textId="77777777" w:rsidR="00AC3372" w:rsidRDefault="00AC3372" w:rsidP="00465084">
            <w:pPr>
              <w:rPr>
                <w:b/>
                <w:bCs/>
                <w:sz w:val="22"/>
                <w:szCs w:val="22"/>
              </w:rPr>
            </w:pPr>
            <w:r>
              <w:rPr>
                <w:b/>
                <w:bCs/>
                <w:sz w:val="22"/>
                <w:szCs w:val="22"/>
                <w:lang w:val="en-US"/>
              </w:rPr>
              <w:t xml:space="preserve">Capitolul </w:t>
            </w:r>
            <w:r>
              <w:rPr>
                <w:b/>
                <w:bCs/>
                <w:sz w:val="22"/>
                <w:szCs w:val="22"/>
              </w:rPr>
              <w:t>1.1.4. Peretii laterali</w:t>
            </w:r>
          </w:p>
        </w:tc>
        <w:tc>
          <w:tcPr>
            <w:tcW w:w="1560" w:type="dxa"/>
            <w:tcBorders>
              <w:top w:val="nil"/>
              <w:left w:val="single" w:sz="6" w:space="0" w:color="auto"/>
              <w:bottom w:val="nil"/>
              <w:right w:val="nil"/>
            </w:tcBorders>
          </w:tcPr>
          <w:p w14:paraId="168C6E34" w14:textId="77777777" w:rsidR="00AC3372" w:rsidRDefault="00AC3372" w:rsidP="00465084"/>
        </w:tc>
        <w:tc>
          <w:tcPr>
            <w:tcW w:w="1559" w:type="dxa"/>
            <w:tcBorders>
              <w:top w:val="nil"/>
              <w:left w:val="single" w:sz="6" w:space="0" w:color="auto"/>
              <w:bottom w:val="nil"/>
              <w:right w:val="single" w:sz="4" w:space="0" w:color="auto"/>
            </w:tcBorders>
          </w:tcPr>
          <w:p w14:paraId="246C8BD2" w14:textId="77777777" w:rsidR="00AC3372" w:rsidRDefault="00AC3372" w:rsidP="00465084"/>
        </w:tc>
      </w:tr>
      <w:tr w:rsidR="00AC3372" w14:paraId="101F9772"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1EC874" w14:textId="77777777" w:rsidR="00AC3372" w:rsidRDefault="00AC3372" w:rsidP="00465084">
            <w:r>
              <w:lastRenderedPageBreak/>
              <w:t>25</w:t>
            </w:r>
          </w:p>
        </w:tc>
        <w:tc>
          <w:tcPr>
            <w:tcW w:w="1701" w:type="dxa"/>
            <w:tcBorders>
              <w:top w:val="single" w:sz="4" w:space="0" w:color="auto"/>
              <w:bottom w:val="single" w:sz="4" w:space="0" w:color="auto"/>
            </w:tcBorders>
            <w:vAlign w:val="center"/>
          </w:tcPr>
          <w:p w14:paraId="20FD010E" w14:textId="77777777" w:rsidR="00AC3372" w:rsidRDefault="00AC3372" w:rsidP="00465084">
            <w:pPr>
              <w:rPr>
                <w:lang w:val="en-US"/>
              </w:rPr>
            </w:pPr>
            <w:r>
              <w:rPr>
                <w:lang w:val="en-US"/>
              </w:rPr>
              <w:t>RpCJ35A</w:t>
            </w:r>
          </w:p>
          <w:p w14:paraId="251E33C1" w14:textId="77777777" w:rsidR="00AC3372" w:rsidRDefault="00AC3372" w:rsidP="00465084"/>
        </w:tc>
        <w:tc>
          <w:tcPr>
            <w:tcW w:w="4961" w:type="dxa"/>
            <w:tcBorders>
              <w:top w:val="single" w:sz="4" w:space="0" w:color="auto"/>
              <w:bottom w:val="single" w:sz="4" w:space="0" w:color="auto"/>
            </w:tcBorders>
            <w:vAlign w:val="center"/>
          </w:tcPr>
          <w:p w14:paraId="12B43966" w14:textId="77777777" w:rsidR="00AC3372" w:rsidRPr="00C24417" w:rsidRDefault="00AC3372" w:rsidP="00465084">
            <w:pPr>
              <w:rPr>
                <w:lang w:val="en-US"/>
              </w:rPr>
            </w:pPr>
            <w:r w:rsidRPr="00C24417">
              <w:rPr>
                <w:lang w:val="en-US"/>
              </w:rPr>
              <w:t xml:space="preserve">Desfaceri de tencuieli exterioare driscuite la pereti </w:t>
            </w:r>
          </w:p>
        </w:tc>
        <w:tc>
          <w:tcPr>
            <w:tcW w:w="1560" w:type="dxa"/>
            <w:tcBorders>
              <w:top w:val="single" w:sz="4" w:space="0" w:color="auto"/>
              <w:bottom w:val="single" w:sz="4" w:space="0" w:color="auto"/>
            </w:tcBorders>
            <w:vAlign w:val="center"/>
          </w:tcPr>
          <w:p w14:paraId="270AC012"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627726FD" w14:textId="77777777" w:rsidR="00AC3372" w:rsidRPr="00BA641A" w:rsidRDefault="00AC3372" w:rsidP="00465084">
            <w:pPr>
              <w:jc w:val="center"/>
              <w:rPr>
                <w:b/>
                <w:bCs/>
              </w:rPr>
            </w:pPr>
            <w:r w:rsidRPr="00BA641A">
              <w:rPr>
                <w:b/>
                <w:bCs/>
              </w:rPr>
              <w:t>39.00</w:t>
            </w:r>
          </w:p>
        </w:tc>
      </w:tr>
      <w:tr w:rsidR="00AC3372" w14:paraId="28402F9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01BA98" w14:textId="77777777" w:rsidR="00AC3372" w:rsidRDefault="00AC3372" w:rsidP="00465084">
            <w:pPr>
              <w:rPr>
                <w:lang w:val="en-US"/>
              </w:rPr>
            </w:pPr>
          </w:p>
        </w:tc>
        <w:tc>
          <w:tcPr>
            <w:tcW w:w="1701" w:type="dxa"/>
            <w:tcBorders>
              <w:top w:val="nil"/>
              <w:bottom w:val="single" w:sz="2" w:space="0" w:color="auto"/>
            </w:tcBorders>
            <w:vAlign w:val="center"/>
          </w:tcPr>
          <w:p w14:paraId="08602C51"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C90E3C2"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0D7E7C7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87AC0B8" w14:textId="77777777" w:rsidR="00AC3372" w:rsidRPr="00EA2326" w:rsidRDefault="00AC3372" w:rsidP="00465084">
            <w:pPr>
              <w:rPr>
                <w:sz w:val="18"/>
                <w:szCs w:val="18"/>
                <w:lang w:val="en-US"/>
              </w:rPr>
            </w:pPr>
            <w:r w:rsidRPr="00EA2326">
              <w:rPr>
                <w:sz w:val="18"/>
                <w:szCs w:val="18"/>
                <w:lang w:val="en-US"/>
              </w:rPr>
              <w:t>4.68</w:t>
            </w:r>
          </w:p>
        </w:tc>
      </w:tr>
      <w:tr w:rsidR="00AC3372" w14:paraId="2979DB5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6F2234" w14:textId="77777777" w:rsidR="00AC3372" w:rsidRDefault="00AC3372" w:rsidP="00465084">
            <w:pPr>
              <w:rPr>
                <w:lang w:val="en-US"/>
              </w:rPr>
            </w:pPr>
          </w:p>
        </w:tc>
        <w:tc>
          <w:tcPr>
            <w:tcW w:w="1701" w:type="dxa"/>
            <w:tcBorders>
              <w:top w:val="nil"/>
              <w:bottom w:val="single" w:sz="2" w:space="0" w:color="auto"/>
            </w:tcBorders>
            <w:vAlign w:val="center"/>
          </w:tcPr>
          <w:p w14:paraId="5F7FF703"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B340AED"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69401F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71C085F" w14:textId="77777777" w:rsidR="00AC3372" w:rsidRPr="00EA2326" w:rsidRDefault="00AC3372" w:rsidP="00465084">
            <w:pPr>
              <w:rPr>
                <w:sz w:val="18"/>
                <w:szCs w:val="18"/>
                <w:lang w:val="en-US"/>
              </w:rPr>
            </w:pPr>
            <w:r w:rsidRPr="00EA2326">
              <w:rPr>
                <w:sz w:val="18"/>
                <w:szCs w:val="18"/>
                <w:lang w:val="en-US"/>
              </w:rPr>
              <w:t>5.85</w:t>
            </w:r>
          </w:p>
        </w:tc>
      </w:tr>
      <w:tr w:rsidR="00AC3372" w14:paraId="2D4D76E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E130C3" w14:textId="77777777" w:rsidR="00AC3372" w:rsidRDefault="00AC3372" w:rsidP="00465084">
            <w:pPr>
              <w:rPr>
                <w:lang w:val="en-US"/>
              </w:rPr>
            </w:pPr>
          </w:p>
        </w:tc>
        <w:tc>
          <w:tcPr>
            <w:tcW w:w="1701" w:type="dxa"/>
            <w:tcBorders>
              <w:top w:val="nil"/>
              <w:bottom w:val="single" w:sz="2" w:space="0" w:color="auto"/>
            </w:tcBorders>
            <w:vAlign w:val="center"/>
          </w:tcPr>
          <w:p w14:paraId="54188899"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C3D34AA"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31A4ADA"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2B67905" w14:textId="77777777" w:rsidR="00AC3372" w:rsidRPr="00EA2326" w:rsidRDefault="00AC3372" w:rsidP="00465084">
            <w:pPr>
              <w:rPr>
                <w:sz w:val="18"/>
                <w:szCs w:val="18"/>
                <w:lang w:val="en-US"/>
              </w:rPr>
            </w:pPr>
            <w:r w:rsidRPr="00EA2326">
              <w:rPr>
                <w:sz w:val="18"/>
                <w:szCs w:val="18"/>
                <w:lang w:val="en-US"/>
              </w:rPr>
              <w:t>1.95</w:t>
            </w:r>
          </w:p>
        </w:tc>
      </w:tr>
      <w:tr w:rsidR="00AC3372" w14:paraId="23C6CBF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D75DB4" w14:textId="77777777" w:rsidR="00AC3372" w:rsidRDefault="00AC3372" w:rsidP="00465084">
            <w:pPr>
              <w:rPr>
                <w:lang w:val="en-US"/>
              </w:rPr>
            </w:pPr>
          </w:p>
        </w:tc>
        <w:tc>
          <w:tcPr>
            <w:tcW w:w="1701" w:type="dxa"/>
            <w:tcBorders>
              <w:top w:val="nil"/>
              <w:bottom w:val="single" w:sz="2" w:space="0" w:color="auto"/>
            </w:tcBorders>
            <w:vAlign w:val="center"/>
          </w:tcPr>
          <w:p w14:paraId="54328E71"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28F6CE7"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351AA5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EFFBB72" w14:textId="77777777" w:rsidR="00AC3372" w:rsidRPr="00EA2326" w:rsidRDefault="00AC3372" w:rsidP="00465084">
            <w:pPr>
              <w:rPr>
                <w:sz w:val="18"/>
                <w:szCs w:val="18"/>
                <w:lang w:val="en-US"/>
              </w:rPr>
            </w:pPr>
            <w:r w:rsidRPr="00EA2326">
              <w:rPr>
                <w:sz w:val="18"/>
                <w:szCs w:val="18"/>
                <w:lang w:val="en-US"/>
              </w:rPr>
              <w:t>0.39</w:t>
            </w:r>
          </w:p>
        </w:tc>
      </w:tr>
      <w:tr w:rsidR="00AC3372" w14:paraId="14AC1065"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8BD4D8" w14:textId="77777777" w:rsidR="00AC3372" w:rsidRDefault="00AC3372" w:rsidP="00465084">
            <w:r>
              <w:t>26</w:t>
            </w:r>
          </w:p>
        </w:tc>
        <w:tc>
          <w:tcPr>
            <w:tcW w:w="1701" w:type="dxa"/>
            <w:tcBorders>
              <w:top w:val="single" w:sz="4" w:space="0" w:color="auto"/>
              <w:bottom w:val="single" w:sz="4" w:space="0" w:color="auto"/>
            </w:tcBorders>
            <w:vAlign w:val="center"/>
          </w:tcPr>
          <w:p w14:paraId="3B711D96" w14:textId="77777777" w:rsidR="00AC3372" w:rsidRDefault="00AC3372" w:rsidP="00465084">
            <w:pPr>
              <w:rPr>
                <w:lang w:val="en-US"/>
              </w:rPr>
            </w:pPr>
            <w:r>
              <w:rPr>
                <w:lang w:val="en-US"/>
              </w:rPr>
              <w:t>CN54B</w:t>
            </w:r>
          </w:p>
          <w:p w14:paraId="7D88E964" w14:textId="77777777" w:rsidR="00AC3372" w:rsidRDefault="00AC3372" w:rsidP="00465084"/>
        </w:tc>
        <w:tc>
          <w:tcPr>
            <w:tcW w:w="4961" w:type="dxa"/>
            <w:tcBorders>
              <w:top w:val="single" w:sz="4" w:space="0" w:color="auto"/>
              <w:bottom w:val="single" w:sz="4" w:space="0" w:color="auto"/>
            </w:tcBorders>
            <w:vAlign w:val="center"/>
          </w:tcPr>
          <w:p w14:paraId="086EA2BC" w14:textId="77777777" w:rsidR="00AC3372" w:rsidRPr="00C24417" w:rsidRDefault="00AC3372" w:rsidP="00465084">
            <w:pPr>
              <w:rPr>
                <w:lang w:val="en-US"/>
              </w:rPr>
            </w:pPr>
            <w:r w:rsidRPr="00C24417">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1765AE16"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32D446C7" w14:textId="77777777" w:rsidR="00AC3372" w:rsidRPr="00BA641A" w:rsidRDefault="00AC3372" w:rsidP="00465084">
            <w:pPr>
              <w:jc w:val="center"/>
              <w:rPr>
                <w:b/>
                <w:bCs/>
              </w:rPr>
            </w:pPr>
            <w:r w:rsidRPr="00BA641A">
              <w:rPr>
                <w:b/>
                <w:bCs/>
              </w:rPr>
              <w:t>39.00</w:t>
            </w:r>
          </w:p>
        </w:tc>
      </w:tr>
      <w:tr w:rsidR="00AC3372" w14:paraId="30FDA17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FDACD6" w14:textId="77777777" w:rsidR="00AC3372" w:rsidRDefault="00AC3372" w:rsidP="00465084">
            <w:pPr>
              <w:rPr>
                <w:lang w:val="en-US"/>
              </w:rPr>
            </w:pPr>
          </w:p>
        </w:tc>
        <w:tc>
          <w:tcPr>
            <w:tcW w:w="1701" w:type="dxa"/>
            <w:tcBorders>
              <w:top w:val="nil"/>
              <w:bottom w:val="single" w:sz="2" w:space="0" w:color="auto"/>
            </w:tcBorders>
            <w:vAlign w:val="center"/>
          </w:tcPr>
          <w:p w14:paraId="49DC65C8"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273993E8"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66EBF47C"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50F24A6" w14:textId="77777777" w:rsidR="00AC3372" w:rsidRPr="00EA2326" w:rsidRDefault="00AC3372" w:rsidP="00465084">
            <w:pPr>
              <w:rPr>
                <w:sz w:val="18"/>
                <w:szCs w:val="18"/>
                <w:lang w:val="en-US"/>
              </w:rPr>
            </w:pPr>
            <w:r w:rsidRPr="00EA2326">
              <w:rPr>
                <w:sz w:val="18"/>
                <w:szCs w:val="18"/>
                <w:lang w:val="en-US"/>
              </w:rPr>
              <w:t>4.68</w:t>
            </w:r>
          </w:p>
        </w:tc>
      </w:tr>
      <w:tr w:rsidR="00AC3372" w14:paraId="3503DDC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290032" w14:textId="77777777" w:rsidR="00AC3372" w:rsidRDefault="00AC3372" w:rsidP="00465084">
            <w:pPr>
              <w:rPr>
                <w:lang w:val="en-US"/>
              </w:rPr>
            </w:pPr>
          </w:p>
        </w:tc>
        <w:tc>
          <w:tcPr>
            <w:tcW w:w="1701" w:type="dxa"/>
            <w:tcBorders>
              <w:top w:val="nil"/>
              <w:bottom w:val="single" w:sz="2" w:space="0" w:color="auto"/>
            </w:tcBorders>
            <w:vAlign w:val="center"/>
          </w:tcPr>
          <w:p w14:paraId="78F93216"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0B03717A"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1E2515FC"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FC93506" w14:textId="77777777" w:rsidR="00AC3372" w:rsidRPr="00EA2326" w:rsidRDefault="00AC3372" w:rsidP="00465084">
            <w:pPr>
              <w:rPr>
                <w:sz w:val="18"/>
                <w:szCs w:val="18"/>
                <w:lang w:val="en-US"/>
              </w:rPr>
            </w:pPr>
            <w:r w:rsidRPr="00EA2326">
              <w:rPr>
                <w:sz w:val="18"/>
                <w:szCs w:val="18"/>
                <w:lang w:val="en-US"/>
              </w:rPr>
              <w:t>16.185</w:t>
            </w:r>
          </w:p>
        </w:tc>
      </w:tr>
      <w:tr w:rsidR="00AC3372" w14:paraId="28D7B96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60EB45" w14:textId="77777777" w:rsidR="00AC3372" w:rsidRDefault="00AC3372" w:rsidP="00465084">
            <w:pPr>
              <w:rPr>
                <w:lang w:val="en-US"/>
              </w:rPr>
            </w:pPr>
          </w:p>
        </w:tc>
        <w:tc>
          <w:tcPr>
            <w:tcW w:w="1701" w:type="dxa"/>
            <w:tcBorders>
              <w:top w:val="nil"/>
              <w:bottom w:val="single" w:sz="2" w:space="0" w:color="auto"/>
            </w:tcBorders>
            <w:vAlign w:val="center"/>
          </w:tcPr>
          <w:p w14:paraId="512EA230"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0510E97A"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4D99F38"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5BBE267F" w14:textId="77777777" w:rsidR="00AC3372" w:rsidRPr="00EA2326" w:rsidRDefault="00AC3372" w:rsidP="00465084">
            <w:pPr>
              <w:rPr>
                <w:sz w:val="18"/>
                <w:szCs w:val="18"/>
                <w:lang w:val="en-US"/>
              </w:rPr>
            </w:pPr>
            <w:r w:rsidRPr="00EA2326">
              <w:rPr>
                <w:sz w:val="18"/>
                <w:szCs w:val="18"/>
                <w:lang w:val="en-US"/>
              </w:rPr>
              <w:t>1.95</w:t>
            </w:r>
          </w:p>
        </w:tc>
      </w:tr>
      <w:tr w:rsidR="00AC3372" w14:paraId="424A9677"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F10B32" w14:textId="77777777" w:rsidR="00AC3372" w:rsidRDefault="00AC3372" w:rsidP="00465084">
            <w:r>
              <w:t>27</w:t>
            </w:r>
          </w:p>
        </w:tc>
        <w:tc>
          <w:tcPr>
            <w:tcW w:w="1701" w:type="dxa"/>
            <w:tcBorders>
              <w:top w:val="single" w:sz="4" w:space="0" w:color="auto"/>
              <w:bottom w:val="single" w:sz="4" w:space="0" w:color="auto"/>
            </w:tcBorders>
            <w:vAlign w:val="center"/>
          </w:tcPr>
          <w:p w14:paraId="18476864" w14:textId="77777777" w:rsidR="00AC3372" w:rsidRDefault="00AC3372" w:rsidP="00465084">
            <w:pPr>
              <w:rPr>
                <w:lang w:val="en-US"/>
              </w:rPr>
            </w:pPr>
            <w:r>
              <w:rPr>
                <w:lang w:val="en-US"/>
              </w:rPr>
              <w:t>CC03A</w:t>
            </w:r>
          </w:p>
          <w:p w14:paraId="067C751C" w14:textId="77777777" w:rsidR="00AC3372" w:rsidRDefault="00AC3372" w:rsidP="00465084"/>
        </w:tc>
        <w:tc>
          <w:tcPr>
            <w:tcW w:w="4961" w:type="dxa"/>
            <w:tcBorders>
              <w:top w:val="single" w:sz="4" w:space="0" w:color="auto"/>
              <w:bottom w:val="single" w:sz="4" w:space="0" w:color="auto"/>
            </w:tcBorders>
            <w:vAlign w:val="center"/>
          </w:tcPr>
          <w:p w14:paraId="6FA57029" w14:textId="77777777" w:rsidR="00AC3372" w:rsidRPr="00C24417" w:rsidRDefault="00AC3372" w:rsidP="00465084">
            <w:pPr>
              <w:rPr>
                <w:lang w:val="en-US"/>
              </w:rPr>
            </w:pPr>
            <w:r w:rsidRPr="00C24417">
              <w:rPr>
                <w:lang w:val="en-US"/>
              </w:rPr>
              <w:t>Montare plase sudate la inaltimi mai mici sau egale cu 35 m, la pereti si diafragme, cu greutatea plaselor pina la 3 kg/mp (VR 100x100x3 - 1kg/m2) - se exclude otel beton</w:t>
            </w:r>
          </w:p>
        </w:tc>
        <w:tc>
          <w:tcPr>
            <w:tcW w:w="1560" w:type="dxa"/>
            <w:tcBorders>
              <w:top w:val="single" w:sz="4" w:space="0" w:color="auto"/>
              <w:bottom w:val="single" w:sz="4" w:space="0" w:color="auto"/>
            </w:tcBorders>
            <w:vAlign w:val="center"/>
          </w:tcPr>
          <w:p w14:paraId="38CCCF8E"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24433B67" w14:textId="77777777" w:rsidR="00AC3372" w:rsidRPr="00BA641A" w:rsidRDefault="00AC3372" w:rsidP="00465084">
            <w:pPr>
              <w:jc w:val="center"/>
              <w:rPr>
                <w:b/>
                <w:bCs/>
              </w:rPr>
            </w:pPr>
            <w:r w:rsidRPr="00BA641A">
              <w:rPr>
                <w:b/>
                <w:bCs/>
              </w:rPr>
              <w:t>39.00</w:t>
            </w:r>
          </w:p>
        </w:tc>
      </w:tr>
      <w:tr w:rsidR="00AC3372" w14:paraId="5790211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7B27F9" w14:textId="77777777" w:rsidR="00AC3372" w:rsidRDefault="00AC3372" w:rsidP="00465084">
            <w:pPr>
              <w:rPr>
                <w:lang w:val="en-US"/>
              </w:rPr>
            </w:pPr>
          </w:p>
        </w:tc>
        <w:tc>
          <w:tcPr>
            <w:tcW w:w="1701" w:type="dxa"/>
            <w:tcBorders>
              <w:top w:val="nil"/>
              <w:bottom w:val="single" w:sz="2" w:space="0" w:color="auto"/>
            </w:tcBorders>
            <w:vAlign w:val="center"/>
          </w:tcPr>
          <w:p w14:paraId="09B96602" w14:textId="77777777" w:rsidR="00AC3372" w:rsidRDefault="00AC3372" w:rsidP="00465084">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288B1971" w14:textId="77777777" w:rsidR="00AC3372" w:rsidRPr="00EA2326" w:rsidRDefault="00AC3372" w:rsidP="00465084">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7B5BDF29"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E8D234E" w14:textId="77777777" w:rsidR="00AC3372" w:rsidRPr="00EA2326" w:rsidRDefault="00AC3372" w:rsidP="00465084">
            <w:pPr>
              <w:rPr>
                <w:sz w:val="18"/>
                <w:szCs w:val="18"/>
                <w:lang w:val="en-US"/>
              </w:rPr>
            </w:pPr>
            <w:r w:rsidRPr="00EA2326">
              <w:rPr>
                <w:sz w:val="18"/>
                <w:szCs w:val="18"/>
                <w:lang w:val="en-US"/>
              </w:rPr>
              <w:t>1.56</w:t>
            </w:r>
          </w:p>
        </w:tc>
      </w:tr>
      <w:tr w:rsidR="00AC3372" w14:paraId="5F8DB38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52E45F" w14:textId="77777777" w:rsidR="00AC3372" w:rsidRDefault="00AC3372" w:rsidP="00465084">
            <w:pPr>
              <w:rPr>
                <w:lang w:val="en-US"/>
              </w:rPr>
            </w:pPr>
          </w:p>
        </w:tc>
        <w:tc>
          <w:tcPr>
            <w:tcW w:w="1701" w:type="dxa"/>
            <w:tcBorders>
              <w:top w:val="nil"/>
              <w:bottom w:val="single" w:sz="2" w:space="0" w:color="auto"/>
            </w:tcBorders>
            <w:vAlign w:val="center"/>
          </w:tcPr>
          <w:p w14:paraId="3A0FE901"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6A92B3"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68A8D8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C637BB6" w14:textId="77777777" w:rsidR="00AC3372" w:rsidRPr="00EA2326" w:rsidRDefault="00AC3372" w:rsidP="00465084">
            <w:pPr>
              <w:rPr>
                <w:sz w:val="18"/>
                <w:szCs w:val="18"/>
                <w:lang w:val="en-US"/>
              </w:rPr>
            </w:pPr>
            <w:r w:rsidRPr="00EA2326">
              <w:rPr>
                <w:sz w:val="18"/>
                <w:szCs w:val="18"/>
                <w:lang w:val="en-US"/>
              </w:rPr>
              <w:t>0.195</w:t>
            </w:r>
          </w:p>
        </w:tc>
      </w:tr>
      <w:tr w:rsidR="00AC3372" w14:paraId="027195A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2D4E02" w14:textId="77777777" w:rsidR="00AC3372" w:rsidRDefault="00AC3372" w:rsidP="00465084">
            <w:pPr>
              <w:rPr>
                <w:lang w:val="en-US"/>
              </w:rPr>
            </w:pPr>
          </w:p>
        </w:tc>
        <w:tc>
          <w:tcPr>
            <w:tcW w:w="1701" w:type="dxa"/>
            <w:tcBorders>
              <w:top w:val="nil"/>
              <w:bottom w:val="single" w:sz="2" w:space="0" w:color="auto"/>
            </w:tcBorders>
            <w:vAlign w:val="center"/>
          </w:tcPr>
          <w:p w14:paraId="17168842" w14:textId="77777777" w:rsidR="00AC3372" w:rsidRDefault="00AC3372" w:rsidP="00465084">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5676042C" w14:textId="77777777" w:rsidR="00AC3372" w:rsidRPr="00EA2326" w:rsidRDefault="00AC3372" w:rsidP="00465084">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088AEEAB"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4F2D210" w14:textId="77777777" w:rsidR="00AC3372" w:rsidRPr="00EA2326" w:rsidRDefault="00AC3372" w:rsidP="00465084">
            <w:pPr>
              <w:rPr>
                <w:sz w:val="18"/>
                <w:szCs w:val="18"/>
                <w:lang w:val="en-US"/>
              </w:rPr>
            </w:pPr>
            <w:r w:rsidRPr="00EA2326">
              <w:rPr>
                <w:sz w:val="18"/>
                <w:szCs w:val="18"/>
                <w:lang w:val="en-US"/>
              </w:rPr>
              <w:t>39.39</w:t>
            </w:r>
          </w:p>
        </w:tc>
      </w:tr>
      <w:tr w:rsidR="00AC3372" w14:paraId="1049BA4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8688A5" w14:textId="77777777" w:rsidR="00AC3372" w:rsidRDefault="00AC3372" w:rsidP="00465084">
            <w:pPr>
              <w:rPr>
                <w:lang w:val="en-US"/>
              </w:rPr>
            </w:pPr>
          </w:p>
        </w:tc>
        <w:tc>
          <w:tcPr>
            <w:tcW w:w="1701" w:type="dxa"/>
            <w:tcBorders>
              <w:top w:val="nil"/>
              <w:bottom w:val="single" w:sz="2" w:space="0" w:color="auto"/>
            </w:tcBorders>
            <w:vAlign w:val="center"/>
          </w:tcPr>
          <w:p w14:paraId="76351A80" w14:textId="77777777" w:rsidR="00AC3372" w:rsidRDefault="00AC3372" w:rsidP="00465084">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6E469B4E" w14:textId="77777777" w:rsidR="00AC3372" w:rsidRPr="00EA2326" w:rsidRDefault="00AC3372" w:rsidP="00465084">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25C0F47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66EB604" w14:textId="77777777" w:rsidR="00AC3372" w:rsidRPr="00EA2326" w:rsidRDefault="00AC3372" w:rsidP="00465084">
            <w:pPr>
              <w:rPr>
                <w:sz w:val="18"/>
                <w:szCs w:val="18"/>
                <w:lang w:val="en-US"/>
              </w:rPr>
            </w:pPr>
            <w:r w:rsidRPr="00EA2326">
              <w:rPr>
                <w:sz w:val="18"/>
                <w:szCs w:val="18"/>
                <w:lang w:val="en-US"/>
              </w:rPr>
              <w:t>0.39</w:t>
            </w:r>
          </w:p>
        </w:tc>
      </w:tr>
      <w:tr w:rsidR="00AC3372" w14:paraId="4C084D2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7C1553" w14:textId="77777777" w:rsidR="00AC3372" w:rsidRDefault="00AC3372" w:rsidP="00465084">
            <w:pPr>
              <w:rPr>
                <w:lang w:val="en-US"/>
              </w:rPr>
            </w:pPr>
          </w:p>
        </w:tc>
        <w:tc>
          <w:tcPr>
            <w:tcW w:w="1701" w:type="dxa"/>
            <w:tcBorders>
              <w:top w:val="nil"/>
              <w:bottom w:val="single" w:sz="2" w:space="0" w:color="auto"/>
            </w:tcBorders>
            <w:vAlign w:val="center"/>
          </w:tcPr>
          <w:p w14:paraId="6E4B01B1" w14:textId="77777777" w:rsidR="00AC3372" w:rsidRDefault="00AC3372" w:rsidP="00465084">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4E8CDCE9" w14:textId="77777777" w:rsidR="00AC3372" w:rsidRPr="00EA2326" w:rsidRDefault="00AC3372" w:rsidP="00465084">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0D03A8FF"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6076E3A6" w14:textId="77777777" w:rsidR="00AC3372" w:rsidRPr="00EA2326" w:rsidRDefault="00AC3372" w:rsidP="00465084">
            <w:pPr>
              <w:rPr>
                <w:sz w:val="18"/>
                <w:szCs w:val="18"/>
                <w:lang w:val="en-US"/>
              </w:rPr>
            </w:pPr>
            <w:r w:rsidRPr="00EA2326">
              <w:rPr>
                <w:sz w:val="18"/>
                <w:szCs w:val="18"/>
                <w:lang w:val="en-US"/>
              </w:rPr>
              <w:t>11.70</w:t>
            </w:r>
          </w:p>
        </w:tc>
      </w:tr>
      <w:tr w:rsidR="00AC3372" w14:paraId="1863EED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8539BE" w14:textId="77777777" w:rsidR="00AC3372" w:rsidRDefault="00AC3372" w:rsidP="00465084">
            <w:pPr>
              <w:rPr>
                <w:lang w:val="en-US"/>
              </w:rPr>
            </w:pPr>
          </w:p>
        </w:tc>
        <w:tc>
          <w:tcPr>
            <w:tcW w:w="1701" w:type="dxa"/>
            <w:tcBorders>
              <w:top w:val="nil"/>
              <w:bottom w:val="single" w:sz="2" w:space="0" w:color="auto"/>
            </w:tcBorders>
            <w:vAlign w:val="center"/>
          </w:tcPr>
          <w:p w14:paraId="13052709" w14:textId="77777777" w:rsidR="00AC3372" w:rsidRDefault="00AC3372" w:rsidP="00465084">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47B7453B" w14:textId="77777777" w:rsidR="00AC3372" w:rsidRPr="00EA2326" w:rsidRDefault="00AC3372" w:rsidP="00465084">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5CE7D4C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4DAC928" w14:textId="77777777" w:rsidR="00AC3372" w:rsidRPr="00EA2326" w:rsidRDefault="00AC3372" w:rsidP="00465084">
            <w:pPr>
              <w:rPr>
                <w:sz w:val="18"/>
                <w:szCs w:val="18"/>
                <w:lang w:val="en-US"/>
              </w:rPr>
            </w:pPr>
            <w:r w:rsidRPr="00EA2326">
              <w:rPr>
                <w:sz w:val="18"/>
                <w:szCs w:val="18"/>
                <w:lang w:val="en-US"/>
              </w:rPr>
              <w:t>0.023</w:t>
            </w:r>
          </w:p>
        </w:tc>
      </w:tr>
      <w:tr w:rsidR="00AC3372" w14:paraId="63360A48"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CE190D" w14:textId="77777777" w:rsidR="00AC3372" w:rsidRDefault="00AC3372" w:rsidP="00465084">
            <w:r>
              <w:t>28</w:t>
            </w:r>
          </w:p>
        </w:tc>
        <w:tc>
          <w:tcPr>
            <w:tcW w:w="1701" w:type="dxa"/>
            <w:tcBorders>
              <w:top w:val="single" w:sz="4" w:space="0" w:color="auto"/>
              <w:bottom w:val="single" w:sz="4" w:space="0" w:color="auto"/>
            </w:tcBorders>
            <w:vAlign w:val="center"/>
          </w:tcPr>
          <w:p w14:paraId="19A3DFFE" w14:textId="77777777" w:rsidR="00AC3372" w:rsidRDefault="00AC3372" w:rsidP="00465084">
            <w:pPr>
              <w:rPr>
                <w:lang w:val="en-US"/>
              </w:rPr>
            </w:pPr>
            <w:r>
              <w:rPr>
                <w:lang w:val="en-US"/>
              </w:rPr>
              <w:t>pret</w:t>
            </w:r>
          </w:p>
          <w:p w14:paraId="3ED4C5B3" w14:textId="77777777" w:rsidR="00AC3372" w:rsidRDefault="00AC3372" w:rsidP="00465084"/>
        </w:tc>
        <w:tc>
          <w:tcPr>
            <w:tcW w:w="4961" w:type="dxa"/>
            <w:tcBorders>
              <w:top w:val="single" w:sz="4" w:space="0" w:color="auto"/>
              <w:bottom w:val="single" w:sz="4" w:space="0" w:color="auto"/>
            </w:tcBorders>
            <w:vAlign w:val="center"/>
          </w:tcPr>
          <w:p w14:paraId="03B1473D" w14:textId="77777777" w:rsidR="00AC3372" w:rsidRPr="00C24417" w:rsidRDefault="00AC3372" w:rsidP="00465084">
            <w:pPr>
              <w:rPr>
                <w:lang w:val="en-US"/>
              </w:rPr>
            </w:pPr>
            <w:r w:rsidRPr="00C24417">
              <w:rPr>
                <w:lang w:val="en-US"/>
              </w:rPr>
              <w:t>Diblu cu surub 6*40mm, pentru fixare plasei</w:t>
            </w:r>
          </w:p>
        </w:tc>
        <w:tc>
          <w:tcPr>
            <w:tcW w:w="1560" w:type="dxa"/>
            <w:tcBorders>
              <w:top w:val="single" w:sz="4" w:space="0" w:color="auto"/>
              <w:bottom w:val="single" w:sz="4" w:space="0" w:color="auto"/>
            </w:tcBorders>
            <w:vAlign w:val="center"/>
          </w:tcPr>
          <w:p w14:paraId="43068F28" w14:textId="77777777" w:rsidR="00AC3372" w:rsidRDefault="00AC3372" w:rsidP="00465084">
            <w:pPr>
              <w:jc w:val="center"/>
            </w:pPr>
            <w:r>
              <w:t>buc</w:t>
            </w:r>
          </w:p>
        </w:tc>
        <w:tc>
          <w:tcPr>
            <w:tcW w:w="1559" w:type="dxa"/>
            <w:tcBorders>
              <w:top w:val="single" w:sz="4" w:space="0" w:color="auto"/>
              <w:bottom w:val="single" w:sz="4" w:space="0" w:color="auto"/>
            </w:tcBorders>
            <w:vAlign w:val="center"/>
          </w:tcPr>
          <w:p w14:paraId="6DAEBA82" w14:textId="77777777" w:rsidR="00AC3372" w:rsidRPr="00BA641A" w:rsidRDefault="00AC3372" w:rsidP="00465084">
            <w:pPr>
              <w:jc w:val="center"/>
              <w:rPr>
                <w:b/>
                <w:bCs/>
              </w:rPr>
            </w:pPr>
            <w:r w:rsidRPr="00BA641A">
              <w:rPr>
                <w:b/>
                <w:bCs/>
              </w:rPr>
              <w:t>234.00</w:t>
            </w:r>
          </w:p>
        </w:tc>
      </w:tr>
      <w:tr w:rsidR="00AC3372" w14:paraId="0028746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354C24" w14:textId="77777777" w:rsidR="00AC3372" w:rsidRDefault="00AC3372" w:rsidP="00465084">
            <w:pPr>
              <w:rPr>
                <w:lang w:val="en-US"/>
              </w:rPr>
            </w:pPr>
          </w:p>
        </w:tc>
        <w:tc>
          <w:tcPr>
            <w:tcW w:w="1701" w:type="dxa"/>
            <w:tcBorders>
              <w:top w:val="nil"/>
              <w:bottom w:val="single" w:sz="2" w:space="0" w:color="auto"/>
            </w:tcBorders>
            <w:vAlign w:val="center"/>
          </w:tcPr>
          <w:p w14:paraId="36B6CEB4" w14:textId="77777777" w:rsidR="00AC3372" w:rsidRDefault="00AC3372" w:rsidP="00465084">
            <w:pPr>
              <w:jc w:val="center"/>
              <w:rPr>
                <w:sz w:val="16"/>
                <w:szCs w:val="16"/>
                <w:lang w:val="en-US"/>
              </w:rPr>
            </w:pPr>
            <w:r>
              <w:rPr>
                <w:sz w:val="16"/>
                <w:szCs w:val="16"/>
                <w:lang w:val="en-US"/>
              </w:rPr>
              <w:t>350212210</w:t>
            </w:r>
          </w:p>
        </w:tc>
        <w:tc>
          <w:tcPr>
            <w:tcW w:w="4961" w:type="dxa"/>
            <w:tcBorders>
              <w:top w:val="nil"/>
              <w:bottom w:val="single" w:sz="2" w:space="0" w:color="auto"/>
            </w:tcBorders>
          </w:tcPr>
          <w:p w14:paraId="1E24B020" w14:textId="77777777" w:rsidR="00AC3372" w:rsidRPr="00EA2326" w:rsidRDefault="00AC3372" w:rsidP="00465084">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00858236"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1CE10924" w14:textId="77777777" w:rsidR="00AC3372" w:rsidRPr="00EA2326" w:rsidRDefault="00AC3372" w:rsidP="00465084">
            <w:pPr>
              <w:rPr>
                <w:sz w:val="18"/>
                <w:szCs w:val="18"/>
                <w:lang w:val="en-US"/>
              </w:rPr>
            </w:pPr>
            <w:r w:rsidRPr="00EA2326">
              <w:rPr>
                <w:sz w:val="18"/>
                <w:szCs w:val="18"/>
                <w:lang w:val="en-US"/>
              </w:rPr>
              <w:t>234.00</w:t>
            </w:r>
          </w:p>
        </w:tc>
      </w:tr>
      <w:tr w:rsidR="00AC3372" w14:paraId="4C049842"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06A651" w14:textId="77777777" w:rsidR="00AC3372" w:rsidRDefault="00AC3372" w:rsidP="00465084">
            <w:r>
              <w:t>29</w:t>
            </w:r>
          </w:p>
        </w:tc>
        <w:tc>
          <w:tcPr>
            <w:tcW w:w="1701" w:type="dxa"/>
            <w:tcBorders>
              <w:top w:val="single" w:sz="4" w:space="0" w:color="auto"/>
              <w:bottom w:val="single" w:sz="4" w:space="0" w:color="auto"/>
            </w:tcBorders>
            <w:vAlign w:val="center"/>
          </w:tcPr>
          <w:p w14:paraId="39273C2B" w14:textId="77777777" w:rsidR="00AC3372" w:rsidRDefault="00AC3372" w:rsidP="00465084">
            <w:pPr>
              <w:rPr>
                <w:lang w:val="en-US"/>
              </w:rPr>
            </w:pPr>
            <w:r>
              <w:rPr>
                <w:lang w:val="en-US"/>
              </w:rPr>
              <w:t>CF15A</w:t>
            </w:r>
          </w:p>
          <w:p w14:paraId="313C19D2" w14:textId="77777777" w:rsidR="00AC3372" w:rsidRDefault="00AC3372" w:rsidP="00465084"/>
        </w:tc>
        <w:tc>
          <w:tcPr>
            <w:tcW w:w="4961" w:type="dxa"/>
            <w:tcBorders>
              <w:top w:val="single" w:sz="4" w:space="0" w:color="auto"/>
              <w:bottom w:val="single" w:sz="4" w:space="0" w:color="auto"/>
            </w:tcBorders>
            <w:vAlign w:val="center"/>
          </w:tcPr>
          <w:p w14:paraId="69B76780" w14:textId="77777777" w:rsidR="00AC3372" w:rsidRPr="00C24417" w:rsidRDefault="00AC3372" w:rsidP="00465084">
            <w:pPr>
              <w:rPr>
                <w:lang w:val="en-US"/>
              </w:rPr>
            </w:pPr>
            <w:r w:rsidRPr="00C24417">
              <w:rPr>
                <w:lang w:val="en-US"/>
              </w:rPr>
              <w:t>Tencuieli exterioare sclivisite, executate manual, cu mortar de ciment M 100-T de 2 cm grosime medie, la pereti din beton sau caramida, cu suprafete plane</w:t>
            </w:r>
          </w:p>
        </w:tc>
        <w:tc>
          <w:tcPr>
            <w:tcW w:w="1560" w:type="dxa"/>
            <w:tcBorders>
              <w:top w:val="single" w:sz="4" w:space="0" w:color="auto"/>
              <w:bottom w:val="single" w:sz="4" w:space="0" w:color="auto"/>
            </w:tcBorders>
            <w:vAlign w:val="center"/>
          </w:tcPr>
          <w:p w14:paraId="3C0A8E04"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7BF6F43C" w14:textId="77777777" w:rsidR="00AC3372" w:rsidRPr="00BA641A" w:rsidRDefault="00AC3372" w:rsidP="00465084">
            <w:pPr>
              <w:jc w:val="center"/>
              <w:rPr>
                <w:b/>
                <w:bCs/>
              </w:rPr>
            </w:pPr>
            <w:r w:rsidRPr="00BA641A">
              <w:rPr>
                <w:b/>
                <w:bCs/>
              </w:rPr>
              <w:t>39.00</w:t>
            </w:r>
          </w:p>
        </w:tc>
      </w:tr>
      <w:tr w:rsidR="00AC3372" w14:paraId="4DC3892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51FC8F" w14:textId="77777777" w:rsidR="00AC3372" w:rsidRDefault="00AC3372" w:rsidP="00465084">
            <w:pPr>
              <w:rPr>
                <w:lang w:val="en-US"/>
              </w:rPr>
            </w:pPr>
          </w:p>
        </w:tc>
        <w:tc>
          <w:tcPr>
            <w:tcW w:w="1701" w:type="dxa"/>
            <w:tcBorders>
              <w:top w:val="nil"/>
              <w:bottom w:val="single" w:sz="2" w:space="0" w:color="auto"/>
            </w:tcBorders>
            <w:vAlign w:val="center"/>
          </w:tcPr>
          <w:p w14:paraId="4F52D8F5"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85A1522"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72E982EE"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350CC8A" w14:textId="77777777" w:rsidR="00AC3372" w:rsidRPr="00EA2326" w:rsidRDefault="00AC3372" w:rsidP="00465084">
            <w:pPr>
              <w:rPr>
                <w:sz w:val="18"/>
                <w:szCs w:val="18"/>
                <w:lang w:val="en-US"/>
              </w:rPr>
            </w:pPr>
            <w:r w:rsidRPr="00EA2326">
              <w:rPr>
                <w:sz w:val="18"/>
                <w:szCs w:val="18"/>
                <w:lang w:val="en-US"/>
              </w:rPr>
              <w:t>54.60</w:t>
            </w:r>
          </w:p>
        </w:tc>
      </w:tr>
      <w:tr w:rsidR="00AC3372" w14:paraId="2962EA8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71476E" w14:textId="77777777" w:rsidR="00AC3372" w:rsidRDefault="00AC3372" w:rsidP="00465084">
            <w:pPr>
              <w:rPr>
                <w:lang w:val="en-US"/>
              </w:rPr>
            </w:pPr>
          </w:p>
        </w:tc>
        <w:tc>
          <w:tcPr>
            <w:tcW w:w="1701" w:type="dxa"/>
            <w:tcBorders>
              <w:top w:val="nil"/>
              <w:bottom w:val="single" w:sz="2" w:space="0" w:color="auto"/>
            </w:tcBorders>
            <w:vAlign w:val="center"/>
          </w:tcPr>
          <w:p w14:paraId="51CE2286"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C0F472B"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12A2A5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9A63C44" w14:textId="77777777" w:rsidR="00AC3372" w:rsidRPr="00EA2326" w:rsidRDefault="00AC3372" w:rsidP="00465084">
            <w:pPr>
              <w:rPr>
                <w:sz w:val="18"/>
                <w:szCs w:val="18"/>
                <w:lang w:val="en-US"/>
              </w:rPr>
            </w:pPr>
            <w:r w:rsidRPr="00EA2326">
              <w:rPr>
                <w:sz w:val="18"/>
                <w:szCs w:val="18"/>
                <w:lang w:val="en-US"/>
              </w:rPr>
              <w:t>11.70</w:t>
            </w:r>
          </w:p>
        </w:tc>
      </w:tr>
      <w:tr w:rsidR="00AC3372" w14:paraId="1DA6551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CCE1A3" w14:textId="77777777" w:rsidR="00AC3372" w:rsidRDefault="00AC3372" w:rsidP="00465084">
            <w:pPr>
              <w:rPr>
                <w:lang w:val="en-US"/>
              </w:rPr>
            </w:pPr>
          </w:p>
        </w:tc>
        <w:tc>
          <w:tcPr>
            <w:tcW w:w="1701" w:type="dxa"/>
            <w:tcBorders>
              <w:top w:val="nil"/>
              <w:bottom w:val="single" w:sz="2" w:space="0" w:color="auto"/>
            </w:tcBorders>
            <w:vAlign w:val="center"/>
          </w:tcPr>
          <w:p w14:paraId="18F90FD2"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5E0AA75"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6F802B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38C6FB5" w14:textId="77777777" w:rsidR="00AC3372" w:rsidRPr="00EA2326" w:rsidRDefault="00AC3372" w:rsidP="00465084">
            <w:pPr>
              <w:rPr>
                <w:sz w:val="18"/>
                <w:szCs w:val="18"/>
                <w:lang w:val="en-US"/>
              </w:rPr>
            </w:pPr>
            <w:r w:rsidRPr="00EA2326">
              <w:rPr>
                <w:sz w:val="18"/>
                <w:szCs w:val="18"/>
                <w:lang w:val="en-US"/>
              </w:rPr>
              <w:t>409.50</w:t>
            </w:r>
          </w:p>
        </w:tc>
      </w:tr>
      <w:tr w:rsidR="00AC3372" w14:paraId="6E6CD48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1A0648" w14:textId="77777777" w:rsidR="00AC3372" w:rsidRDefault="00AC3372" w:rsidP="00465084">
            <w:pPr>
              <w:rPr>
                <w:lang w:val="en-US"/>
              </w:rPr>
            </w:pPr>
          </w:p>
        </w:tc>
        <w:tc>
          <w:tcPr>
            <w:tcW w:w="1701" w:type="dxa"/>
            <w:tcBorders>
              <w:top w:val="nil"/>
              <w:bottom w:val="single" w:sz="2" w:space="0" w:color="auto"/>
            </w:tcBorders>
            <w:vAlign w:val="center"/>
          </w:tcPr>
          <w:p w14:paraId="2E6FA5DD" w14:textId="77777777" w:rsidR="00AC3372" w:rsidRDefault="00AC3372" w:rsidP="00465084">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C3AE17C" w14:textId="77777777" w:rsidR="00AC3372" w:rsidRPr="00EA2326" w:rsidRDefault="00AC3372" w:rsidP="00465084">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49E90F7D"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D040628" w14:textId="77777777" w:rsidR="00AC3372" w:rsidRPr="00EA2326" w:rsidRDefault="00AC3372" w:rsidP="00465084">
            <w:pPr>
              <w:rPr>
                <w:sz w:val="18"/>
                <w:szCs w:val="18"/>
                <w:lang w:val="en-US"/>
              </w:rPr>
            </w:pPr>
            <w:r w:rsidRPr="00EA2326">
              <w:rPr>
                <w:sz w:val="18"/>
                <w:szCs w:val="18"/>
                <w:lang w:val="en-US"/>
              </w:rPr>
              <w:t>1.17</w:t>
            </w:r>
          </w:p>
        </w:tc>
      </w:tr>
      <w:tr w:rsidR="00AC3372" w14:paraId="5ABA882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22B22F" w14:textId="77777777" w:rsidR="00AC3372" w:rsidRDefault="00AC3372" w:rsidP="00465084">
            <w:pPr>
              <w:rPr>
                <w:lang w:val="en-US"/>
              </w:rPr>
            </w:pPr>
          </w:p>
        </w:tc>
        <w:tc>
          <w:tcPr>
            <w:tcW w:w="1701" w:type="dxa"/>
            <w:tcBorders>
              <w:top w:val="nil"/>
              <w:bottom w:val="single" w:sz="2" w:space="0" w:color="auto"/>
            </w:tcBorders>
            <w:vAlign w:val="center"/>
          </w:tcPr>
          <w:p w14:paraId="2E1A9F40"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E5C1C7C"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EBDB0C4"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E332260" w14:textId="77777777" w:rsidR="00AC3372" w:rsidRPr="00EA2326" w:rsidRDefault="00AC3372" w:rsidP="00465084">
            <w:pPr>
              <w:rPr>
                <w:sz w:val="18"/>
                <w:szCs w:val="18"/>
                <w:lang w:val="en-US"/>
              </w:rPr>
            </w:pPr>
            <w:r w:rsidRPr="00EA2326">
              <w:rPr>
                <w:sz w:val="18"/>
                <w:szCs w:val="18"/>
                <w:lang w:val="en-US"/>
              </w:rPr>
              <w:t>0.273</w:t>
            </w:r>
          </w:p>
        </w:tc>
      </w:tr>
      <w:tr w:rsidR="00AC3372" w14:paraId="7DD9D22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07153E" w14:textId="77777777" w:rsidR="00AC3372" w:rsidRDefault="00AC3372" w:rsidP="00465084">
            <w:pPr>
              <w:rPr>
                <w:lang w:val="en-US"/>
              </w:rPr>
            </w:pPr>
          </w:p>
        </w:tc>
        <w:tc>
          <w:tcPr>
            <w:tcW w:w="1701" w:type="dxa"/>
            <w:tcBorders>
              <w:top w:val="nil"/>
              <w:bottom w:val="single" w:sz="2" w:space="0" w:color="auto"/>
            </w:tcBorders>
            <w:vAlign w:val="center"/>
          </w:tcPr>
          <w:p w14:paraId="47C6BEC5" w14:textId="77777777" w:rsidR="00AC3372" w:rsidRDefault="00AC3372" w:rsidP="00465084">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2E915DD7" w14:textId="77777777" w:rsidR="00AC3372" w:rsidRPr="00EA2326" w:rsidRDefault="00AC3372" w:rsidP="00465084">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19C9C58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CAB2C92" w14:textId="77777777" w:rsidR="00AC3372" w:rsidRPr="00EA2326" w:rsidRDefault="00AC3372" w:rsidP="00465084">
            <w:pPr>
              <w:rPr>
                <w:sz w:val="18"/>
                <w:szCs w:val="18"/>
                <w:lang w:val="en-US"/>
              </w:rPr>
            </w:pPr>
            <w:r w:rsidRPr="00EA2326">
              <w:rPr>
                <w:sz w:val="18"/>
                <w:szCs w:val="18"/>
                <w:lang w:val="en-US"/>
              </w:rPr>
              <w:t>0.936</w:t>
            </w:r>
          </w:p>
        </w:tc>
      </w:tr>
      <w:tr w:rsidR="00AC3372" w14:paraId="7A1A06B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5FF86A" w14:textId="77777777" w:rsidR="00AC3372" w:rsidRDefault="00AC3372" w:rsidP="00465084">
            <w:pPr>
              <w:rPr>
                <w:lang w:val="en-US"/>
              </w:rPr>
            </w:pPr>
          </w:p>
        </w:tc>
        <w:tc>
          <w:tcPr>
            <w:tcW w:w="1701" w:type="dxa"/>
            <w:tcBorders>
              <w:top w:val="nil"/>
              <w:bottom w:val="single" w:sz="2" w:space="0" w:color="auto"/>
            </w:tcBorders>
            <w:vAlign w:val="center"/>
          </w:tcPr>
          <w:p w14:paraId="04C9B0AF"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88BE990"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A8C17CC"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B79C8D3" w14:textId="77777777" w:rsidR="00AC3372" w:rsidRPr="00EA2326" w:rsidRDefault="00AC3372" w:rsidP="00465084">
            <w:pPr>
              <w:rPr>
                <w:sz w:val="18"/>
                <w:szCs w:val="18"/>
                <w:lang w:val="en-US"/>
              </w:rPr>
            </w:pPr>
            <w:r w:rsidRPr="00EA2326">
              <w:rPr>
                <w:sz w:val="18"/>
                <w:szCs w:val="18"/>
                <w:lang w:val="en-US"/>
              </w:rPr>
              <w:t>0.156</w:t>
            </w:r>
          </w:p>
        </w:tc>
      </w:tr>
      <w:tr w:rsidR="00AC3372" w14:paraId="459C0E2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807FEF" w14:textId="77777777" w:rsidR="00AC3372" w:rsidRDefault="00AC3372" w:rsidP="00465084">
            <w:pPr>
              <w:rPr>
                <w:lang w:val="en-US"/>
              </w:rPr>
            </w:pPr>
          </w:p>
        </w:tc>
        <w:tc>
          <w:tcPr>
            <w:tcW w:w="1701" w:type="dxa"/>
            <w:tcBorders>
              <w:top w:val="nil"/>
              <w:bottom w:val="single" w:sz="2" w:space="0" w:color="auto"/>
            </w:tcBorders>
            <w:vAlign w:val="center"/>
          </w:tcPr>
          <w:p w14:paraId="03B8CB92"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366480D"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5E6F469"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83B4A3E" w14:textId="77777777" w:rsidR="00AC3372" w:rsidRPr="00EA2326" w:rsidRDefault="00AC3372" w:rsidP="00465084">
            <w:pPr>
              <w:rPr>
                <w:sz w:val="18"/>
                <w:szCs w:val="18"/>
                <w:lang w:val="en-US"/>
              </w:rPr>
            </w:pPr>
            <w:r w:rsidRPr="00EA2326">
              <w:rPr>
                <w:sz w:val="18"/>
                <w:szCs w:val="18"/>
                <w:lang w:val="en-US"/>
              </w:rPr>
              <w:t>0.312</w:t>
            </w:r>
          </w:p>
        </w:tc>
      </w:tr>
      <w:tr w:rsidR="00AC3372" w14:paraId="4791A60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D7E203" w14:textId="77777777" w:rsidR="00AC3372" w:rsidRDefault="00AC3372" w:rsidP="00465084">
            <w:r>
              <w:t>30</w:t>
            </w:r>
          </w:p>
        </w:tc>
        <w:tc>
          <w:tcPr>
            <w:tcW w:w="1701" w:type="dxa"/>
            <w:tcBorders>
              <w:top w:val="single" w:sz="4" w:space="0" w:color="auto"/>
              <w:bottom w:val="single" w:sz="4" w:space="0" w:color="auto"/>
            </w:tcBorders>
            <w:vAlign w:val="center"/>
          </w:tcPr>
          <w:p w14:paraId="0B063987" w14:textId="77777777" w:rsidR="00AC3372" w:rsidRDefault="00AC3372" w:rsidP="00465084">
            <w:pPr>
              <w:rPr>
                <w:lang w:val="en-US"/>
              </w:rPr>
            </w:pPr>
            <w:r>
              <w:rPr>
                <w:lang w:val="en-US"/>
              </w:rPr>
              <w:t>CF17B</w:t>
            </w:r>
          </w:p>
          <w:p w14:paraId="08D99882" w14:textId="77777777" w:rsidR="00AC3372" w:rsidRDefault="00AC3372" w:rsidP="00465084"/>
        </w:tc>
        <w:tc>
          <w:tcPr>
            <w:tcW w:w="4961" w:type="dxa"/>
            <w:tcBorders>
              <w:top w:val="single" w:sz="4" w:space="0" w:color="auto"/>
              <w:bottom w:val="single" w:sz="4" w:space="0" w:color="auto"/>
            </w:tcBorders>
            <w:vAlign w:val="center"/>
          </w:tcPr>
          <w:p w14:paraId="1EBC6A00" w14:textId="77777777" w:rsidR="00AC3372" w:rsidRDefault="00AC3372" w:rsidP="00465084">
            <w:r w:rsidRPr="00C24417">
              <w:rPr>
                <w:lang w:val="en-US"/>
              </w:rPr>
              <w:t xml:space="preserve">Diverse lucrari - diferenta de grosime, +- 5 mm la stratul de grund aplicat la pereti, executat cu mortar (K=4, gr. </w:t>
            </w:r>
            <w:r>
              <w:t>+2cm)</w:t>
            </w:r>
          </w:p>
        </w:tc>
        <w:tc>
          <w:tcPr>
            <w:tcW w:w="1560" w:type="dxa"/>
            <w:tcBorders>
              <w:top w:val="single" w:sz="4" w:space="0" w:color="auto"/>
              <w:bottom w:val="single" w:sz="4" w:space="0" w:color="auto"/>
            </w:tcBorders>
            <w:vAlign w:val="center"/>
          </w:tcPr>
          <w:p w14:paraId="3D3B535F"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27FA4765" w14:textId="77777777" w:rsidR="00AC3372" w:rsidRPr="00BA641A" w:rsidRDefault="00AC3372" w:rsidP="00465084">
            <w:pPr>
              <w:jc w:val="center"/>
              <w:rPr>
                <w:b/>
                <w:bCs/>
              </w:rPr>
            </w:pPr>
            <w:r w:rsidRPr="00BA641A">
              <w:rPr>
                <w:b/>
                <w:bCs/>
              </w:rPr>
              <w:t>39.00</w:t>
            </w:r>
          </w:p>
        </w:tc>
      </w:tr>
      <w:tr w:rsidR="00AC3372" w14:paraId="3B9A7F7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9B97E3" w14:textId="77777777" w:rsidR="00AC3372" w:rsidRDefault="00AC3372" w:rsidP="00465084">
            <w:pPr>
              <w:rPr>
                <w:lang w:val="en-US"/>
              </w:rPr>
            </w:pPr>
          </w:p>
        </w:tc>
        <w:tc>
          <w:tcPr>
            <w:tcW w:w="1701" w:type="dxa"/>
            <w:tcBorders>
              <w:top w:val="nil"/>
              <w:bottom w:val="single" w:sz="2" w:space="0" w:color="auto"/>
            </w:tcBorders>
            <w:vAlign w:val="center"/>
          </w:tcPr>
          <w:p w14:paraId="211EB988"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2C0569F"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17C7DECA"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9BABABB" w14:textId="77777777" w:rsidR="00AC3372" w:rsidRPr="00EA2326" w:rsidRDefault="00AC3372" w:rsidP="00465084">
            <w:pPr>
              <w:rPr>
                <w:sz w:val="18"/>
                <w:szCs w:val="18"/>
                <w:lang w:val="en-US"/>
              </w:rPr>
            </w:pPr>
            <w:r w:rsidRPr="00EA2326">
              <w:rPr>
                <w:sz w:val="18"/>
                <w:szCs w:val="18"/>
                <w:lang w:val="en-US"/>
              </w:rPr>
              <w:t>15.60</w:t>
            </w:r>
          </w:p>
        </w:tc>
      </w:tr>
      <w:tr w:rsidR="00AC3372" w14:paraId="5A0C60D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1992F0" w14:textId="77777777" w:rsidR="00AC3372" w:rsidRDefault="00AC3372" w:rsidP="00465084">
            <w:pPr>
              <w:rPr>
                <w:lang w:val="en-US"/>
              </w:rPr>
            </w:pPr>
          </w:p>
        </w:tc>
        <w:tc>
          <w:tcPr>
            <w:tcW w:w="1701" w:type="dxa"/>
            <w:tcBorders>
              <w:top w:val="nil"/>
              <w:bottom w:val="single" w:sz="2" w:space="0" w:color="auto"/>
            </w:tcBorders>
            <w:vAlign w:val="center"/>
          </w:tcPr>
          <w:p w14:paraId="3D26C154"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2D37994"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5EBCFD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2928530" w14:textId="77777777" w:rsidR="00AC3372" w:rsidRPr="00EA2326" w:rsidRDefault="00AC3372" w:rsidP="00465084">
            <w:pPr>
              <w:rPr>
                <w:sz w:val="18"/>
                <w:szCs w:val="18"/>
                <w:lang w:val="en-US"/>
              </w:rPr>
            </w:pPr>
            <w:r w:rsidRPr="00EA2326">
              <w:rPr>
                <w:sz w:val="18"/>
                <w:szCs w:val="18"/>
                <w:lang w:val="en-US"/>
              </w:rPr>
              <w:t>4.68</w:t>
            </w:r>
          </w:p>
        </w:tc>
      </w:tr>
      <w:tr w:rsidR="00AC3372" w14:paraId="5AD6849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EC3994" w14:textId="77777777" w:rsidR="00AC3372" w:rsidRDefault="00AC3372" w:rsidP="00465084">
            <w:pPr>
              <w:rPr>
                <w:lang w:val="en-US"/>
              </w:rPr>
            </w:pPr>
          </w:p>
        </w:tc>
        <w:tc>
          <w:tcPr>
            <w:tcW w:w="1701" w:type="dxa"/>
            <w:tcBorders>
              <w:top w:val="nil"/>
              <w:bottom w:val="single" w:sz="2" w:space="0" w:color="auto"/>
            </w:tcBorders>
            <w:vAlign w:val="center"/>
          </w:tcPr>
          <w:p w14:paraId="2C69A6F4" w14:textId="77777777" w:rsidR="00AC3372" w:rsidRDefault="00AC3372" w:rsidP="00465084">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6C369D5A" w14:textId="77777777" w:rsidR="00AC3372" w:rsidRPr="00EA2326" w:rsidRDefault="00AC3372" w:rsidP="00465084">
            <w:pPr>
              <w:rPr>
                <w:sz w:val="18"/>
                <w:szCs w:val="18"/>
                <w:lang w:val="en-US"/>
              </w:rPr>
            </w:pPr>
            <w:r w:rsidRPr="00EA2326">
              <w:rPr>
                <w:sz w:val="18"/>
                <w:szCs w:val="18"/>
                <w:lang w:val="en-US"/>
              </w:rPr>
              <w:t>Mortar</w:t>
            </w:r>
          </w:p>
        </w:tc>
        <w:tc>
          <w:tcPr>
            <w:tcW w:w="1560" w:type="dxa"/>
            <w:tcBorders>
              <w:top w:val="nil"/>
              <w:bottom w:val="single" w:sz="2" w:space="0" w:color="auto"/>
            </w:tcBorders>
          </w:tcPr>
          <w:p w14:paraId="063F872D"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E317807" w14:textId="77777777" w:rsidR="00AC3372" w:rsidRPr="00EA2326" w:rsidRDefault="00AC3372" w:rsidP="00465084">
            <w:pPr>
              <w:rPr>
                <w:sz w:val="18"/>
                <w:szCs w:val="18"/>
                <w:lang w:val="en-US"/>
              </w:rPr>
            </w:pPr>
            <w:r w:rsidRPr="00EA2326">
              <w:rPr>
                <w:sz w:val="18"/>
                <w:szCs w:val="18"/>
                <w:lang w:val="en-US"/>
              </w:rPr>
              <w:t>0.936</w:t>
            </w:r>
          </w:p>
        </w:tc>
      </w:tr>
      <w:tr w:rsidR="00AC3372" w14:paraId="685FB68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A9DC89" w14:textId="77777777" w:rsidR="00AC3372" w:rsidRDefault="00AC3372" w:rsidP="00465084">
            <w:pPr>
              <w:rPr>
                <w:lang w:val="en-US"/>
              </w:rPr>
            </w:pPr>
          </w:p>
        </w:tc>
        <w:tc>
          <w:tcPr>
            <w:tcW w:w="1701" w:type="dxa"/>
            <w:tcBorders>
              <w:top w:val="nil"/>
              <w:bottom w:val="single" w:sz="2" w:space="0" w:color="auto"/>
            </w:tcBorders>
            <w:vAlign w:val="center"/>
          </w:tcPr>
          <w:p w14:paraId="797E76BE"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39E4459"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9B0BE68"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C857ED6" w14:textId="77777777" w:rsidR="00AC3372" w:rsidRPr="00EA2326" w:rsidRDefault="00AC3372" w:rsidP="00465084">
            <w:pPr>
              <w:rPr>
                <w:sz w:val="18"/>
                <w:szCs w:val="18"/>
                <w:lang w:val="en-US"/>
              </w:rPr>
            </w:pPr>
            <w:r w:rsidRPr="00EA2326">
              <w:rPr>
                <w:sz w:val="18"/>
                <w:szCs w:val="18"/>
                <w:lang w:val="en-US"/>
              </w:rPr>
              <w:t>0.156</w:t>
            </w:r>
          </w:p>
        </w:tc>
      </w:tr>
      <w:tr w:rsidR="00AC3372" w14:paraId="73215A2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EA2A44" w14:textId="77777777" w:rsidR="00AC3372" w:rsidRDefault="00AC3372" w:rsidP="00465084">
            <w:r>
              <w:t>31</w:t>
            </w:r>
          </w:p>
        </w:tc>
        <w:tc>
          <w:tcPr>
            <w:tcW w:w="1701" w:type="dxa"/>
            <w:tcBorders>
              <w:top w:val="single" w:sz="4" w:space="0" w:color="auto"/>
              <w:bottom w:val="single" w:sz="4" w:space="0" w:color="auto"/>
            </w:tcBorders>
            <w:vAlign w:val="center"/>
          </w:tcPr>
          <w:p w14:paraId="446448A5" w14:textId="77777777" w:rsidR="00AC3372" w:rsidRDefault="00AC3372" w:rsidP="00465084">
            <w:pPr>
              <w:rPr>
                <w:lang w:val="en-US"/>
              </w:rPr>
            </w:pPr>
            <w:r>
              <w:rPr>
                <w:lang w:val="en-US"/>
              </w:rPr>
              <w:t>CN54B</w:t>
            </w:r>
          </w:p>
          <w:p w14:paraId="5643C8E4" w14:textId="77777777" w:rsidR="00AC3372" w:rsidRDefault="00AC3372" w:rsidP="00465084"/>
        </w:tc>
        <w:tc>
          <w:tcPr>
            <w:tcW w:w="4961" w:type="dxa"/>
            <w:tcBorders>
              <w:top w:val="single" w:sz="4" w:space="0" w:color="auto"/>
              <w:bottom w:val="single" w:sz="4" w:space="0" w:color="auto"/>
            </w:tcBorders>
            <w:vAlign w:val="center"/>
          </w:tcPr>
          <w:p w14:paraId="017EC2B3" w14:textId="77777777" w:rsidR="00AC3372" w:rsidRPr="00C24417" w:rsidRDefault="00AC3372" w:rsidP="00465084">
            <w:pPr>
              <w:rPr>
                <w:lang w:val="en-US"/>
              </w:rPr>
            </w:pPr>
            <w:r w:rsidRPr="00C24417">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770007C5"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5736F9FE" w14:textId="77777777" w:rsidR="00AC3372" w:rsidRPr="00BA641A" w:rsidRDefault="00AC3372" w:rsidP="00465084">
            <w:pPr>
              <w:jc w:val="center"/>
              <w:rPr>
                <w:b/>
                <w:bCs/>
              </w:rPr>
            </w:pPr>
            <w:r w:rsidRPr="00BA641A">
              <w:rPr>
                <w:b/>
                <w:bCs/>
              </w:rPr>
              <w:t>39.00</w:t>
            </w:r>
          </w:p>
        </w:tc>
      </w:tr>
      <w:tr w:rsidR="00AC3372" w14:paraId="2EA12BA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8CF5BE" w14:textId="77777777" w:rsidR="00AC3372" w:rsidRDefault="00AC3372" w:rsidP="00465084">
            <w:pPr>
              <w:rPr>
                <w:lang w:val="en-US"/>
              </w:rPr>
            </w:pPr>
          </w:p>
        </w:tc>
        <w:tc>
          <w:tcPr>
            <w:tcW w:w="1701" w:type="dxa"/>
            <w:tcBorders>
              <w:top w:val="nil"/>
              <w:bottom w:val="single" w:sz="2" w:space="0" w:color="auto"/>
            </w:tcBorders>
            <w:vAlign w:val="center"/>
          </w:tcPr>
          <w:p w14:paraId="77BC56DB"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F5D11CA"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0801A2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D78CEC5" w14:textId="77777777" w:rsidR="00AC3372" w:rsidRPr="00EA2326" w:rsidRDefault="00AC3372" w:rsidP="00465084">
            <w:pPr>
              <w:rPr>
                <w:sz w:val="18"/>
                <w:szCs w:val="18"/>
                <w:lang w:val="en-US"/>
              </w:rPr>
            </w:pPr>
            <w:r w:rsidRPr="00EA2326">
              <w:rPr>
                <w:sz w:val="18"/>
                <w:szCs w:val="18"/>
                <w:lang w:val="en-US"/>
              </w:rPr>
              <w:t>4.68</w:t>
            </w:r>
          </w:p>
        </w:tc>
      </w:tr>
      <w:tr w:rsidR="00AC3372" w14:paraId="1892280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1504BA" w14:textId="77777777" w:rsidR="00AC3372" w:rsidRDefault="00AC3372" w:rsidP="00465084">
            <w:pPr>
              <w:rPr>
                <w:lang w:val="en-US"/>
              </w:rPr>
            </w:pPr>
          </w:p>
        </w:tc>
        <w:tc>
          <w:tcPr>
            <w:tcW w:w="1701" w:type="dxa"/>
            <w:tcBorders>
              <w:top w:val="nil"/>
              <w:bottom w:val="single" w:sz="2" w:space="0" w:color="auto"/>
            </w:tcBorders>
            <w:vAlign w:val="center"/>
          </w:tcPr>
          <w:p w14:paraId="596349F5"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119158B"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4A5C51A8"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2B583E7" w14:textId="77777777" w:rsidR="00AC3372" w:rsidRPr="00EA2326" w:rsidRDefault="00AC3372" w:rsidP="00465084">
            <w:pPr>
              <w:rPr>
                <w:sz w:val="18"/>
                <w:szCs w:val="18"/>
                <w:lang w:val="en-US"/>
              </w:rPr>
            </w:pPr>
            <w:r w:rsidRPr="00EA2326">
              <w:rPr>
                <w:sz w:val="18"/>
                <w:szCs w:val="18"/>
                <w:lang w:val="en-US"/>
              </w:rPr>
              <w:t>16.185</w:t>
            </w:r>
          </w:p>
        </w:tc>
      </w:tr>
      <w:tr w:rsidR="00AC3372" w14:paraId="7575772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15AE91" w14:textId="77777777" w:rsidR="00AC3372" w:rsidRDefault="00AC3372" w:rsidP="00465084">
            <w:pPr>
              <w:rPr>
                <w:lang w:val="en-US"/>
              </w:rPr>
            </w:pPr>
          </w:p>
        </w:tc>
        <w:tc>
          <w:tcPr>
            <w:tcW w:w="1701" w:type="dxa"/>
            <w:tcBorders>
              <w:top w:val="nil"/>
              <w:bottom w:val="single" w:sz="2" w:space="0" w:color="auto"/>
            </w:tcBorders>
            <w:vAlign w:val="center"/>
          </w:tcPr>
          <w:p w14:paraId="6CD6C258"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05EAA9BA"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67DEC83"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77E709F2" w14:textId="77777777" w:rsidR="00AC3372" w:rsidRPr="00EA2326" w:rsidRDefault="00AC3372" w:rsidP="00465084">
            <w:pPr>
              <w:rPr>
                <w:sz w:val="18"/>
                <w:szCs w:val="18"/>
                <w:lang w:val="en-US"/>
              </w:rPr>
            </w:pPr>
            <w:r w:rsidRPr="00EA2326">
              <w:rPr>
                <w:sz w:val="18"/>
                <w:szCs w:val="18"/>
                <w:lang w:val="en-US"/>
              </w:rPr>
              <w:t>1.95</w:t>
            </w:r>
          </w:p>
        </w:tc>
      </w:tr>
      <w:tr w:rsidR="00AC3372" w14:paraId="03AD9463"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6834AF" w14:textId="77777777" w:rsidR="00AC3372" w:rsidRDefault="00AC3372" w:rsidP="00465084">
            <w:r>
              <w:lastRenderedPageBreak/>
              <w:t>32</w:t>
            </w:r>
          </w:p>
        </w:tc>
        <w:tc>
          <w:tcPr>
            <w:tcW w:w="1701" w:type="dxa"/>
            <w:tcBorders>
              <w:top w:val="single" w:sz="4" w:space="0" w:color="auto"/>
              <w:bottom w:val="single" w:sz="4" w:space="0" w:color="auto"/>
            </w:tcBorders>
            <w:vAlign w:val="center"/>
          </w:tcPr>
          <w:p w14:paraId="56B9F59D" w14:textId="77777777" w:rsidR="00AC3372" w:rsidRDefault="00AC3372" w:rsidP="00465084">
            <w:pPr>
              <w:rPr>
                <w:lang w:val="en-US"/>
              </w:rPr>
            </w:pPr>
            <w:r>
              <w:rPr>
                <w:lang w:val="en-US"/>
              </w:rPr>
              <w:t>CI21B</w:t>
            </w:r>
          </w:p>
          <w:p w14:paraId="37107249" w14:textId="77777777" w:rsidR="00AC3372" w:rsidRDefault="00AC3372" w:rsidP="00465084"/>
        </w:tc>
        <w:tc>
          <w:tcPr>
            <w:tcW w:w="4961" w:type="dxa"/>
            <w:tcBorders>
              <w:top w:val="single" w:sz="4" w:space="0" w:color="auto"/>
              <w:bottom w:val="single" w:sz="4" w:space="0" w:color="auto"/>
            </w:tcBorders>
            <w:vAlign w:val="center"/>
          </w:tcPr>
          <w:p w14:paraId="0CFD23BA" w14:textId="77777777" w:rsidR="00AC3372" w:rsidRDefault="00AC3372" w:rsidP="00465084">
            <w:r w:rsidRPr="00C24417">
              <w:rPr>
                <w:lang w:val="en-US"/>
              </w:rPr>
              <w:t xml:space="preserve">Placarea peretilor cu placi din ceramica-granit: dimensiuni aprox. 600 x 600 mm (grosimea minima de 10mm, adezivul si fuga vor fi utilizate corespunzator pentru lucrari exterioare, rezistente la numeroase cicluri de inghet/dezghet. </w:t>
            </w:r>
            <w:r>
              <w:t>Culoarea placilor se va coordona cu beneficiarul)</w:t>
            </w:r>
          </w:p>
        </w:tc>
        <w:tc>
          <w:tcPr>
            <w:tcW w:w="1560" w:type="dxa"/>
            <w:tcBorders>
              <w:top w:val="single" w:sz="4" w:space="0" w:color="auto"/>
              <w:bottom w:val="single" w:sz="4" w:space="0" w:color="auto"/>
            </w:tcBorders>
            <w:vAlign w:val="center"/>
          </w:tcPr>
          <w:p w14:paraId="66505BCD"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33DEC162" w14:textId="77777777" w:rsidR="00AC3372" w:rsidRPr="00BA641A" w:rsidRDefault="00AC3372" w:rsidP="00465084">
            <w:pPr>
              <w:jc w:val="center"/>
              <w:rPr>
                <w:b/>
                <w:bCs/>
              </w:rPr>
            </w:pPr>
            <w:r w:rsidRPr="00BA641A">
              <w:rPr>
                <w:b/>
                <w:bCs/>
              </w:rPr>
              <w:t>39.00</w:t>
            </w:r>
          </w:p>
        </w:tc>
      </w:tr>
      <w:tr w:rsidR="00AC3372" w14:paraId="47411C4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224DE4" w14:textId="77777777" w:rsidR="00AC3372" w:rsidRDefault="00AC3372" w:rsidP="00465084">
            <w:pPr>
              <w:rPr>
                <w:lang w:val="en-US"/>
              </w:rPr>
            </w:pPr>
          </w:p>
        </w:tc>
        <w:tc>
          <w:tcPr>
            <w:tcW w:w="1701" w:type="dxa"/>
            <w:tcBorders>
              <w:top w:val="nil"/>
              <w:bottom w:val="single" w:sz="2" w:space="0" w:color="auto"/>
            </w:tcBorders>
            <w:vAlign w:val="center"/>
          </w:tcPr>
          <w:p w14:paraId="0012F8F3"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72E542F0"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045E80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4E318F3" w14:textId="77777777" w:rsidR="00AC3372" w:rsidRPr="00EA2326" w:rsidRDefault="00AC3372" w:rsidP="00465084">
            <w:pPr>
              <w:rPr>
                <w:sz w:val="18"/>
                <w:szCs w:val="18"/>
                <w:lang w:val="en-US"/>
              </w:rPr>
            </w:pPr>
            <w:r w:rsidRPr="00EA2326">
              <w:rPr>
                <w:sz w:val="18"/>
                <w:szCs w:val="18"/>
                <w:lang w:val="en-US"/>
              </w:rPr>
              <w:t>85.80</w:t>
            </w:r>
          </w:p>
        </w:tc>
      </w:tr>
      <w:tr w:rsidR="00AC3372" w14:paraId="1360098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E60517" w14:textId="77777777" w:rsidR="00AC3372" w:rsidRDefault="00AC3372" w:rsidP="00465084">
            <w:pPr>
              <w:rPr>
                <w:lang w:val="en-US"/>
              </w:rPr>
            </w:pPr>
          </w:p>
        </w:tc>
        <w:tc>
          <w:tcPr>
            <w:tcW w:w="1701" w:type="dxa"/>
            <w:tcBorders>
              <w:top w:val="nil"/>
              <w:bottom w:val="single" w:sz="2" w:space="0" w:color="auto"/>
            </w:tcBorders>
            <w:vAlign w:val="center"/>
          </w:tcPr>
          <w:p w14:paraId="3E5E1986" w14:textId="77777777" w:rsidR="00AC3372" w:rsidRDefault="00AC3372" w:rsidP="00465084">
            <w:pPr>
              <w:jc w:val="center"/>
              <w:rPr>
                <w:sz w:val="16"/>
                <w:szCs w:val="16"/>
                <w:lang w:val="en-US"/>
              </w:rPr>
            </w:pPr>
            <w:r>
              <w:rPr>
                <w:sz w:val="16"/>
                <w:szCs w:val="16"/>
                <w:lang w:val="en-US"/>
              </w:rPr>
              <w:t>2670112202054</w:t>
            </w:r>
          </w:p>
        </w:tc>
        <w:tc>
          <w:tcPr>
            <w:tcW w:w="4961" w:type="dxa"/>
            <w:tcBorders>
              <w:top w:val="nil"/>
              <w:bottom w:val="single" w:sz="2" w:space="0" w:color="auto"/>
            </w:tcBorders>
          </w:tcPr>
          <w:p w14:paraId="3B05FF2C" w14:textId="77777777" w:rsidR="00AC3372" w:rsidRPr="00EA2326" w:rsidRDefault="00AC3372" w:rsidP="00465084">
            <w:pPr>
              <w:rPr>
                <w:sz w:val="18"/>
                <w:szCs w:val="18"/>
                <w:lang w:val="en-US"/>
              </w:rPr>
            </w:pPr>
            <w:r w:rsidRPr="00EA2326">
              <w:rPr>
                <w:sz w:val="18"/>
                <w:szCs w:val="18"/>
                <w:lang w:val="en-US"/>
              </w:rPr>
              <w:t>Placi din ceramica granit de exterior gr. 10mm</w:t>
            </w:r>
          </w:p>
        </w:tc>
        <w:tc>
          <w:tcPr>
            <w:tcW w:w="1560" w:type="dxa"/>
            <w:tcBorders>
              <w:top w:val="nil"/>
              <w:bottom w:val="single" w:sz="2" w:space="0" w:color="auto"/>
            </w:tcBorders>
          </w:tcPr>
          <w:p w14:paraId="701B1E7D"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5B6D83A4" w14:textId="77777777" w:rsidR="00AC3372" w:rsidRPr="00EA2326" w:rsidRDefault="00AC3372" w:rsidP="00465084">
            <w:pPr>
              <w:rPr>
                <w:sz w:val="18"/>
                <w:szCs w:val="18"/>
                <w:lang w:val="en-US"/>
              </w:rPr>
            </w:pPr>
            <w:r w:rsidRPr="00EA2326">
              <w:rPr>
                <w:sz w:val="18"/>
                <w:szCs w:val="18"/>
                <w:lang w:val="en-US"/>
              </w:rPr>
              <w:t>40.178</w:t>
            </w:r>
          </w:p>
        </w:tc>
      </w:tr>
      <w:tr w:rsidR="00AC3372" w14:paraId="54E4713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59C5BF" w14:textId="77777777" w:rsidR="00AC3372" w:rsidRDefault="00AC3372" w:rsidP="00465084">
            <w:pPr>
              <w:rPr>
                <w:lang w:val="en-US"/>
              </w:rPr>
            </w:pPr>
          </w:p>
        </w:tc>
        <w:tc>
          <w:tcPr>
            <w:tcW w:w="1701" w:type="dxa"/>
            <w:tcBorders>
              <w:top w:val="nil"/>
              <w:bottom w:val="single" w:sz="2" w:space="0" w:color="auto"/>
            </w:tcBorders>
            <w:vAlign w:val="center"/>
          </w:tcPr>
          <w:p w14:paraId="1D042474" w14:textId="77777777" w:rsidR="00AC3372" w:rsidRDefault="00AC3372" w:rsidP="0046508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42F7377A" w14:textId="77777777" w:rsidR="00AC3372" w:rsidRPr="00EA2326" w:rsidRDefault="00AC3372" w:rsidP="00465084">
            <w:pPr>
              <w:rPr>
                <w:sz w:val="18"/>
                <w:szCs w:val="18"/>
                <w:lang w:val="en-US"/>
              </w:rPr>
            </w:pPr>
            <w:r w:rsidRPr="00EA2326">
              <w:rPr>
                <w:sz w:val="18"/>
                <w:szCs w:val="18"/>
                <w:lang w:val="en-US"/>
              </w:rPr>
              <w:t>Adeziv de acril sau latex</w:t>
            </w:r>
          </w:p>
        </w:tc>
        <w:tc>
          <w:tcPr>
            <w:tcW w:w="1560" w:type="dxa"/>
            <w:tcBorders>
              <w:top w:val="nil"/>
              <w:bottom w:val="single" w:sz="2" w:space="0" w:color="auto"/>
            </w:tcBorders>
          </w:tcPr>
          <w:p w14:paraId="21182C26"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76265B4" w14:textId="77777777" w:rsidR="00AC3372" w:rsidRPr="00EA2326" w:rsidRDefault="00AC3372" w:rsidP="00465084">
            <w:pPr>
              <w:rPr>
                <w:sz w:val="18"/>
                <w:szCs w:val="18"/>
                <w:lang w:val="en-US"/>
              </w:rPr>
            </w:pPr>
            <w:r w:rsidRPr="00EA2326">
              <w:rPr>
                <w:sz w:val="18"/>
                <w:szCs w:val="18"/>
                <w:lang w:val="en-US"/>
              </w:rPr>
              <w:t>236.34</w:t>
            </w:r>
          </w:p>
        </w:tc>
      </w:tr>
      <w:tr w:rsidR="00AC3372" w14:paraId="39A4465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D77DF4" w14:textId="77777777" w:rsidR="00AC3372" w:rsidRDefault="00AC3372" w:rsidP="00465084">
            <w:pPr>
              <w:rPr>
                <w:lang w:val="en-US"/>
              </w:rPr>
            </w:pPr>
          </w:p>
        </w:tc>
        <w:tc>
          <w:tcPr>
            <w:tcW w:w="1701" w:type="dxa"/>
            <w:tcBorders>
              <w:top w:val="nil"/>
              <w:bottom w:val="single" w:sz="2" w:space="0" w:color="auto"/>
            </w:tcBorders>
            <w:vAlign w:val="center"/>
          </w:tcPr>
          <w:p w14:paraId="1807DDF9"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00DB5541"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7962502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BA95164" w14:textId="77777777" w:rsidR="00AC3372" w:rsidRPr="00EA2326" w:rsidRDefault="00AC3372" w:rsidP="00465084">
            <w:pPr>
              <w:rPr>
                <w:sz w:val="18"/>
                <w:szCs w:val="18"/>
                <w:lang w:val="en-US"/>
              </w:rPr>
            </w:pPr>
            <w:r w:rsidRPr="00EA2326">
              <w:rPr>
                <w:sz w:val="18"/>
                <w:szCs w:val="18"/>
                <w:lang w:val="en-US"/>
              </w:rPr>
              <w:t>15.362</w:t>
            </w:r>
          </w:p>
        </w:tc>
      </w:tr>
      <w:tr w:rsidR="00AC3372" w14:paraId="217B5E2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2A54DC" w14:textId="77777777" w:rsidR="00AC3372" w:rsidRDefault="00AC3372" w:rsidP="00465084">
            <w:pPr>
              <w:rPr>
                <w:lang w:val="en-US"/>
              </w:rPr>
            </w:pPr>
          </w:p>
        </w:tc>
        <w:tc>
          <w:tcPr>
            <w:tcW w:w="1701" w:type="dxa"/>
            <w:tcBorders>
              <w:top w:val="nil"/>
              <w:bottom w:val="single" w:sz="2" w:space="0" w:color="auto"/>
            </w:tcBorders>
            <w:vAlign w:val="center"/>
          </w:tcPr>
          <w:p w14:paraId="6906680B"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5D24C08"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5FBBA72C"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D091BC6" w14:textId="77777777" w:rsidR="00AC3372" w:rsidRPr="00EA2326" w:rsidRDefault="00AC3372" w:rsidP="00465084">
            <w:pPr>
              <w:rPr>
                <w:sz w:val="18"/>
                <w:szCs w:val="18"/>
                <w:lang w:val="en-US"/>
              </w:rPr>
            </w:pPr>
            <w:r w:rsidRPr="00EA2326">
              <w:rPr>
                <w:sz w:val="18"/>
                <w:szCs w:val="18"/>
                <w:lang w:val="en-US"/>
              </w:rPr>
              <w:t>0.118</w:t>
            </w:r>
          </w:p>
        </w:tc>
      </w:tr>
      <w:tr w:rsidR="00AC3372" w14:paraId="453932C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D72B13" w14:textId="77777777" w:rsidR="00AC3372" w:rsidRDefault="00AC3372" w:rsidP="00465084">
            <w:pPr>
              <w:rPr>
                <w:lang w:val="en-US"/>
              </w:rPr>
            </w:pPr>
          </w:p>
        </w:tc>
        <w:tc>
          <w:tcPr>
            <w:tcW w:w="1701" w:type="dxa"/>
            <w:tcBorders>
              <w:top w:val="nil"/>
              <w:bottom w:val="single" w:sz="2" w:space="0" w:color="auto"/>
            </w:tcBorders>
            <w:vAlign w:val="center"/>
          </w:tcPr>
          <w:p w14:paraId="1D9C40E3"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E71F4CC"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4C8EFA8"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B9EC6B0" w14:textId="77777777" w:rsidR="00AC3372" w:rsidRPr="00EA2326" w:rsidRDefault="00AC3372" w:rsidP="00465084">
            <w:pPr>
              <w:rPr>
                <w:sz w:val="18"/>
                <w:szCs w:val="18"/>
                <w:lang w:val="en-US"/>
              </w:rPr>
            </w:pPr>
            <w:r w:rsidRPr="00EA2326">
              <w:rPr>
                <w:sz w:val="18"/>
                <w:szCs w:val="18"/>
                <w:lang w:val="en-US"/>
              </w:rPr>
              <w:t>1.225</w:t>
            </w:r>
          </w:p>
        </w:tc>
      </w:tr>
      <w:tr w:rsidR="00AC3372" w14:paraId="5AD3774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5E5C1B" w14:textId="77777777" w:rsidR="00AC3372" w:rsidRDefault="00AC3372" w:rsidP="00465084">
            <w:pPr>
              <w:rPr>
                <w:lang w:val="en-US"/>
              </w:rPr>
            </w:pPr>
          </w:p>
        </w:tc>
        <w:tc>
          <w:tcPr>
            <w:tcW w:w="1701" w:type="dxa"/>
            <w:tcBorders>
              <w:top w:val="nil"/>
              <w:bottom w:val="single" w:sz="2" w:space="0" w:color="auto"/>
            </w:tcBorders>
            <w:vAlign w:val="center"/>
          </w:tcPr>
          <w:p w14:paraId="450040CA" w14:textId="77777777" w:rsidR="00AC3372" w:rsidRDefault="00AC3372" w:rsidP="00465084">
            <w:pPr>
              <w:jc w:val="center"/>
              <w:rPr>
                <w:sz w:val="16"/>
                <w:szCs w:val="16"/>
                <w:lang w:val="en-US"/>
              </w:rPr>
            </w:pPr>
            <w:r>
              <w:rPr>
                <w:sz w:val="16"/>
                <w:szCs w:val="16"/>
                <w:lang w:val="en-US"/>
              </w:rPr>
              <w:t>2952270003820</w:t>
            </w:r>
          </w:p>
        </w:tc>
        <w:tc>
          <w:tcPr>
            <w:tcW w:w="4961" w:type="dxa"/>
            <w:tcBorders>
              <w:top w:val="nil"/>
              <w:bottom w:val="single" w:sz="2" w:space="0" w:color="auto"/>
            </w:tcBorders>
          </w:tcPr>
          <w:p w14:paraId="35C25C13" w14:textId="77777777" w:rsidR="00AC3372" w:rsidRPr="00EA2326" w:rsidRDefault="00AC3372" w:rsidP="00465084">
            <w:pPr>
              <w:rPr>
                <w:sz w:val="18"/>
                <w:szCs w:val="18"/>
                <w:lang w:val="en-US"/>
              </w:rPr>
            </w:pPr>
            <w:r w:rsidRPr="00EA2326">
              <w:rPr>
                <w:sz w:val="18"/>
                <w:szCs w:val="18"/>
                <w:lang w:val="en-US"/>
              </w:rPr>
              <w:t>Malaxor mobil, electric</w:t>
            </w:r>
          </w:p>
        </w:tc>
        <w:tc>
          <w:tcPr>
            <w:tcW w:w="1560" w:type="dxa"/>
            <w:tcBorders>
              <w:top w:val="nil"/>
              <w:bottom w:val="single" w:sz="2" w:space="0" w:color="auto"/>
            </w:tcBorders>
          </w:tcPr>
          <w:p w14:paraId="7C5324CF"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CB80639" w14:textId="77777777" w:rsidR="00AC3372" w:rsidRPr="00EA2326" w:rsidRDefault="00AC3372" w:rsidP="00465084">
            <w:pPr>
              <w:rPr>
                <w:sz w:val="18"/>
                <w:szCs w:val="18"/>
                <w:lang w:val="en-US"/>
              </w:rPr>
            </w:pPr>
            <w:r w:rsidRPr="00EA2326">
              <w:rPr>
                <w:sz w:val="18"/>
                <w:szCs w:val="18"/>
                <w:lang w:val="en-US"/>
              </w:rPr>
              <w:t>0.593</w:t>
            </w:r>
          </w:p>
        </w:tc>
      </w:tr>
      <w:tr w:rsidR="00AC3372" w14:paraId="26152FE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93859A" w14:textId="77777777" w:rsidR="00AC3372" w:rsidRDefault="00AC3372" w:rsidP="00465084">
            <w:pPr>
              <w:rPr>
                <w:lang w:val="en-US"/>
              </w:rPr>
            </w:pPr>
          </w:p>
        </w:tc>
        <w:tc>
          <w:tcPr>
            <w:tcW w:w="1701" w:type="dxa"/>
            <w:tcBorders>
              <w:top w:val="nil"/>
              <w:bottom w:val="single" w:sz="2" w:space="0" w:color="auto"/>
            </w:tcBorders>
            <w:vAlign w:val="center"/>
          </w:tcPr>
          <w:p w14:paraId="1F796899"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0FAE6E9B"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31D5EC8D"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6E0B88F" w14:textId="77777777" w:rsidR="00AC3372" w:rsidRPr="00EA2326" w:rsidRDefault="00AC3372" w:rsidP="00465084">
            <w:pPr>
              <w:rPr>
                <w:sz w:val="18"/>
                <w:szCs w:val="18"/>
                <w:lang w:val="en-US"/>
              </w:rPr>
            </w:pPr>
            <w:r w:rsidRPr="00EA2326">
              <w:rPr>
                <w:sz w:val="18"/>
                <w:szCs w:val="18"/>
                <w:lang w:val="en-US"/>
              </w:rPr>
              <w:t>1.778</w:t>
            </w:r>
          </w:p>
        </w:tc>
      </w:tr>
      <w:tr w:rsidR="00AC3372" w14:paraId="78E329FD" w14:textId="77777777" w:rsidTr="00465084">
        <w:tc>
          <w:tcPr>
            <w:tcW w:w="709" w:type="dxa"/>
            <w:tcBorders>
              <w:top w:val="nil"/>
              <w:left w:val="single" w:sz="6" w:space="0" w:color="auto"/>
              <w:bottom w:val="nil"/>
              <w:right w:val="nil"/>
            </w:tcBorders>
          </w:tcPr>
          <w:p w14:paraId="15DB5E67" w14:textId="77777777" w:rsidR="00AC3372" w:rsidRDefault="00AC3372" w:rsidP="00465084">
            <w:pPr>
              <w:jc w:val="center"/>
            </w:pPr>
          </w:p>
        </w:tc>
        <w:tc>
          <w:tcPr>
            <w:tcW w:w="1701" w:type="dxa"/>
            <w:tcBorders>
              <w:top w:val="nil"/>
              <w:left w:val="single" w:sz="6" w:space="0" w:color="auto"/>
              <w:bottom w:val="nil"/>
              <w:right w:val="nil"/>
            </w:tcBorders>
          </w:tcPr>
          <w:p w14:paraId="1BC152B6" w14:textId="77777777" w:rsidR="00AC3372" w:rsidRDefault="00AC3372" w:rsidP="00465084"/>
        </w:tc>
        <w:tc>
          <w:tcPr>
            <w:tcW w:w="4961" w:type="dxa"/>
            <w:tcBorders>
              <w:top w:val="nil"/>
              <w:left w:val="single" w:sz="6" w:space="0" w:color="auto"/>
              <w:bottom w:val="nil"/>
              <w:right w:val="nil"/>
            </w:tcBorders>
          </w:tcPr>
          <w:p w14:paraId="628ED9EB" w14:textId="77777777" w:rsidR="00AC3372" w:rsidRDefault="00AC3372" w:rsidP="00465084">
            <w:pPr>
              <w:rPr>
                <w:b/>
                <w:bCs/>
                <w:sz w:val="22"/>
                <w:szCs w:val="22"/>
              </w:rPr>
            </w:pPr>
            <w:r>
              <w:rPr>
                <w:b/>
                <w:bCs/>
                <w:sz w:val="22"/>
                <w:szCs w:val="22"/>
                <w:lang w:val="en-US"/>
              </w:rPr>
              <w:t xml:space="preserve">Capitolul </w:t>
            </w:r>
            <w:r>
              <w:rPr>
                <w:b/>
                <w:bCs/>
                <w:sz w:val="22"/>
                <w:szCs w:val="22"/>
              </w:rPr>
              <w:t>1.1.5. Lucrari diverse</w:t>
            </w:r>
          </w:p>
        </w:tc>
        <w:tc>
          <w:tcPr>
            <w:tcW w:w="1560" w:type="dxa"/>
            <w:tcBorders>
              <w:top w:val="nil"/>
              <w:left w:val="single" w:sz="6" w:space="0" w:color="auto"/>
              <w:bottom w:val="nil"/>
              <w:right w:val="nil"/>
            </w:tcBorders>
          </w:tcPr>
          <w:p w14:paraId="1D4B095B" w14:textId="77777777" w:rsidR="00AC3372" w:rsidRDefault="00AC3372" w:rsidP="00465084"/>
        </w:tc>
        <w:tc>
          <w:tcPr>
            <w:tcW w:w="1559" w:type="dxa"/>
            <w:tcBorders>
              <w:top w:val="nil"/>
              <w:left w:val="single" w:sz="6" w:space="0" w:color="auto"/>
              <w:bottom w:val="nil"/>
              <w:right w:val="single" w:sz="4" w:space="0" w:color="auto"/>
            </w:tcBorders>
          </w:tcPr>
          <w:p w14:paraId="62B29AA2" w14:textId="77777777" w:rsidR="00AC3372" w:rsidRDefault="00AC3372" w:rsidP="00465084"/>
        </w:tc>
      </w:tr>
      <w:tr w:rsidR="00AC3372" w14:paraId="014C6AA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CED9C1" w14:textId="77777777" w:rsidR="00AC3372" w:rsidRDefault="00AC3372" w:rsidP="00465084">
            <w:r>
              <w:t>33</w:t>
            </w:r>
          </w:p>
        </w:tc>
        <w:tc>
          <w:tcPr>
            <w:tcW w:w="1701" w:type="dxa"/>
            <w:tcBorders>
              <w:top w:val="single" w:sz="4" w:space="0" w:color="auto"/>
              <w:bottom w:val="single" w:sz="4" w:space="0" w:color="auto"/>
            </w:tcBorders>
            <w:vAlign w:val="center"/>
          </w:tcPr>
          <w:p w14:paraId="43848AEB" w14:textId="77777777" w:rsidR="00AC3372" w:rsidRDefault="00AC3372" w:rsidP="00465084">
            <w:pPr>
              <w:rPr>
                <w:lang w:val="en-US"/>
              </w:rPr>
            </w:pPr>
            <w:r>
              <w:rPr>
                <w:lang w:val="en-US"/>
              </w:rPr>
              <w:t>RpCP44A</w:t>
            </w:r>
          </w:p>
          <w:p w14:paraId="4ED22FFD" w14:textId="77777777" w:rsidR="00AC3372" w:rsidRDefault="00AC3372" w:rsidP="00465084"/>
        </w:tc>
        <w:tc>
          <w:tcPr>
            <w:tcW w:w="4961" w:type="dxa"/>
            <w:tcBorders>
              <w:top w:val="single" w:sz="4" w:space="0" w:color="auto"/>
              <w:bottom w:val="single" w:sz="4" w:space="0" w:color="auto"/>
            </w:tcBorders>
            <w:vAlign w:val="center"/>
          </w:tcPr>
          <w:p w14:paraId="7087D5D9" w14:textId="77777777" w:rsidR="00AC3372" w:rsidRPr="00C24417" w:rsidRDefault="00AC3372" w:rsidP="00465084">
            <w:pPr>
              <w:rPr>
                <w:lang w:val="en-US"/>
              </w:rPr>
            </w:pPr>
            <w:r w:rsidRPr="00C24417">
              <w:rPr>
                <w:lang w:val="en-US"/>
              </w:rPr>
              <w:t>Demontarea constructiilor metalice cu recuperarea materialelor (profile la rampa)</w:t>
            </w:r>
          </w:p>
        </w:tc>
        <w:tc>
          <w:tcPr>
            <w:tcW w:w="1560" w:type="dxa"/>
            <w:tcBorders>
              <w:top w:val="single" w:sz="4" w:space="0" w:color="auto"/>
              <w:bottom w:val="single" w:sz="4" w:space="0" w:color="auto"/>
            </w:tcBorders>
            <w:vAlign w:val="center"/>
          </w:tcPr>
          <w:p w14:paraId="2623D6FA"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47FAF316" w14:textId="77777777" w:rsidR="00AC3372" w:rsidRPr="00BA641A" w:rsidRDefault="00AC3372" w:rsidP="00465084">
            <w:pPr>
              <w:jc w:val="center"/>
              <w:rPr>
                <w:b/>
                <w:bCs/>
              </w:rPr>
            </w:pPr>
            <w:r w:rsidRPr="00BA641A">
              <w:rPr>
                <w:b/>
                <w:bCs/>
              </w:rPr>
              <w:t>125.00</w:t>
            </w:r>
          </w:p>
        </w:tc>
      </w:tr>
      <w:tr w:rsidR="00AC3372" w14:paraId="35EE33C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A49CCD" w14:textId="77777777" w:rsidR="00AC3372" w:rsidRDefault="00AC3372" w:rsidP="00465084">
            <w:pPr>
              <w:rPr>
                <w:lang w:val="en-US"/>
              </w:rPr>
            </w:pPr>
          </w:p>
        </w:tc>
        <w:tc>
          <w:tcPr>
            <w:tcW w:w="1701" w:type="dxa"/>
            <w:tcBorders>
              <w:top w:val="nil"/>
              <w:bottom w:val="single" w:sz="2" w:space="0" w:color="auto"/>
            </w:tcBorders>
            <w:vAlign w:val="center"/>
          </w:tcPr>
          <w:p w14:paraId="25204249" w14:textId="77777777" w:rsidR="00AC3372" w:rsidRDefault="00AC3372" w:rsidP="00465084">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619BB96B" w14:textId="77777777" w:rsidR="00AC3372" w:rsidRPr="00EA2326" w:rsidRDefault="00AC3372" w:rsidP="00465084">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2E2521FA"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1954112" w14:textId="77777777" w:rsidR="00AC3372" w:rsidRPr="00EA2326" w:rsidRDefault="00AC3372" w:rsidP="00465084">
            <w:pPr>
              <w:rPr>
                <w:sz w:val="18"/>
                <w:szCs w:val="18"/>
                <w:lang w:val="en-US"/>
              </w:rPr>
            </w:pPr>
            <w:r w:rsidRPr="00EA2326">
              <w:rPr>
                <w:sz w:val="18"/>
                <w:szCs w:val="18"/>
                <w:lang w:val="en-US"/>
              </w:rPr>
              <w:t>2.50</w:t>
            </w:r>
          </w:p>
        </w:tc>
      </w:tr>
      <w:tr w:rsidR="00AC3372" w14:paraId="115D383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45CDF0" w14:textId="77777777" w:rsidR="00AC3372" w:rsidRDefault="00AC3372" w:rsidP="00465084">
            <w:pPr>
              <w:rPr>
                <w:lang w:val="en-US"/>
              </w:rPr>
            </w:pPr>
          </w:p>
        </w:tc>
        <w:tc>
          <w:tcPr>
            <w:tcW w:w="1701" w:type="dxa"/>
            <w:tcBorders>
              <w:top w:val="nil"/>
              <w:bottom w:val="single" w:sz="2" w:space="0" w:color="auto"/>
            </w:tcBorders>
            <w:vAlign w:val="center"/>
          </w:tcPr>
          <w:p w14:paraId="26FA25D7" w14:textId="77777777" w:rsidR="00AC3372" w:rsidRDefault="00AC3372" w:rsidP="00465084">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658A5EAD" w14:textId="77777777" w:rsidR="00AC3372" w:rsidRPr="00EA2326" w:rsidRDefault="00AC3372" w:rsidP="00465084">
            <w:pPr>
              <w:rPr>
                <w:sz w:val="18"/>
                <w:szCs w:val="18"/>
                <w:lang w:val="en-US"/>
              </w:rPr>
            </w:pPr>
            <w:r w:rsidRPr="00EA2326">
              <w:rPr>
                <w:sz w:val="18"/>
                <w:szCs w:val="18"/>
                <w:lang w:val="en-US"/>
              </w:rPr>
              <w:t>Sudor</w:t>
            </w:r>
          </w:p>
        </w:tc>
        <w:tc>
          <w:tcPr>
            <w:tcW w:w="1560" w:type="dxa"/>
            <w:tcBorders>
              <w:top w:val="nil"/>
              <w:bottom w:val="single" w:sz="2" w:space="0" w:color="auto"/>
            </w:tcBorders>
          </w:tcPr>
          <w:p w14:paraId="085F0E2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1AFD3CD" w14:textId="77777777" w:rsidR="00AC3372" w:rsidRPr="00EA2326" w:rsidRDefault="00AC3372" w:rsidP="00465084">
            <w:pPr>
              <w:rPr>
                <w:sz w:val="18"/>
                <w:szCs w:val="18"/>
                <w:lang w:val="en-US"/>
              </w:rPr>
            </w:pPr>
            <w:r w:rsidRPr="00EA2326">
              <w:rPr>
                <w:sz w:val="18"/>
                <w:szCs w:val="18"/>
                <w:lang w:val="en-US"/>
              </w:rPr>
              <w:t>0.50</w:t>
            </w:r>
          </w:p>
        </w:tc>
      </w:tr>
      <w:tr w:rsidR="00AC3372" w14:paraId="6CD75EB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4165AD" w14:textId="77777777" w:rsidR="00AC3372" w:rsidRDefault="00AC3372" w:rsidP="00465084">
            <w:pPr>
              <w:rPr>
                <w:lang w:val="en-US"/>
              </w:rPr>
            </w:pPr>
          </w:p>
        </w:tc>
        <w:tc>
          <w:tcPr>
            <w:tcW w:w="1701" w:type="dxa"/>
            <w:tcBorders>
              <w:top w:val="nil"/>
              <w:bottom w:val="single" w:sz="2" w:space="0" w:color="auto"/>
            </w:tcBorders>
            <w:vAlign w:val="center"/>
          </w:tcPr>
          <w:p w14:paraId="27E66854" w14:textId="77777777" w:rsidR="00AC3372" w:rsidRDefault="00AC3372" w:rsidP="0046508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D3D271F" w14:textId="77777777" w:rsidR="00AC3372" w:rsidRPr="00EA2326" w:rsidRDefault="00AC3372" w:rsidP="00465084">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E12AA7A"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D22D878" w14:textId="77777777" w:rsidR="00AC3372" w:rsidRPr="00EA2326" w:rsidRDefault="00AC3372" w:rsidP="00465084">
            <w:pPr>
              <w:rPr>
                <w:sz w:val="18"/>
                <w:szCs w:val="18"/>
                <w:lang w:val="en-US"/>
              </w:rPr>
            </w:pPr>
            <w:r w:rsidRPr="00EA2326">
              <w:rPr>
                <w:sz w:val="18"/>
                <w:szCs w:val="18"/>
                <w:lang w:val="en-US"/>
              </w:rPr>
              <w:t>0.125</w:t>
            </w:r>
          </w:p>
        </w:tc>
      </w:tr>
      <w:tr w:rsidR="00AC3372" w14:paraId="119588F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5A6F46" w14:textId="77777777" w:rsidR="00AC3372" w:rsidRDefault="00AC3372" w:rsidP="00465084">
            <w:pPr>
              <w:rPr>
                <w:lang w:val="en-US"/>
              </w:rPr>
            </w:pPr>
          </w:p>
        </w:tc>
        <w:tc>
          <w:tcPr>
            <w:tcW w:w="1701" w:type="dxa"/>
            <w:tcBorders>
              <w:top w:val="nil"/>
              <w:bottom w:val="single" w:sz="2" w:space="0" w:color="auto"/>
            </w:tcBorders>
            <w:vAlign w:val="center"/>
          </w:tcPr>
          <w:p w14:paraId="316B9896" w14:textId="77777777" w:rsidR="00AC3372" w:rsidRDefault="00AC3372" w:rsidP="00465084">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07C98943" w14:textId="77777777" w:rsidR="00AC3372" w:rsidRPr="00EA2326" w:rsidRDefault="00AC3372" w:rsidP="00465084">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59A38FD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2D28718" w14:textId="77777777" w:rsidR="00AC3372" w:rsidRPr="00EA2326" w:rsidRDefault="00AC3372" w:rsidP="00465084">
            <w:pPr>
              <w:rPr>
                <w:sz w:val="18"/>
                <w:szCs w:val="18"/>
                <w:lang w:val="en-US"/>
              </w:rPr>
            </w:pPr>
            <w:r w:rsidRPr="00EA2326">
              <w:rPr>
                <w:sz w:val="18"/>
                <w:szCs w:val="18"/>
                <w:lang w:val="en-US"/>
              </w:rPr>
              <w:t>0.131</w:t>
            </w:r>
          </w:p>
        </w:tc>
      </w:tr>
      <w:tr w:rsidR="00AC3372" w14:paraId="53BA3F7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B3950A" w14:textId="77777777" w:rsidR="00AC3372" w:rsidRDefault="00AC3372" w:rsidP="00465084">
            <w:pPr>
              <w:rPr>
                <w:lang w:val="en-US"/>
              </w:rPr>
            </w:pPr>
          </w:p>
        </w:tc>
        <w:tc>
          <w:tcPr>
            <w:tcW w:w="1701" w:type="dxa"/>
            <w:tcBorders>
              <w:top w:val="nil"/>
              <w:bottom w:val="single" w:sz="2" w:space="0" w:color="auto"/>
            </w:tcBorders>
            <w:vAlign w:val="center"/>
          </w:tcPr>
          <w:p w14:paraId="74697466" w14:textId="77777777" w:rsidR="00AC3372" w:rsidRDefault="00AC3372" w:rsidP="00465084">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0CA3701C" w14:textId="77777777" w:rsidR="00AC3372" w:rsidRPr="00EA2326" w:rsidRDefault="00AC3372" w:rsidP="00465084">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751089CE"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683A76A" w14:textId="77777777" w:rsidR="00AC3372" w:rsidRPr="00EA2326" w:rsidRDefault="00AC3372" w:rsidP="00465084">
            <w:pPr>
              <w:rPr>
                <w:sz w:val="18"/>
                <w:szCs w:val="18"/>
                <w:lang w:val="en-US"/>
              </w:rPr>
            </w:pPr>
            <w:r w:rsidRPr="00EA2326">
              <w:rPr>
                <w:sz w:val="18"/>
                <w:szCs w:val="18"/>
                <w:lang w:val="en-US"/>
              </w:rPr>
              <w:t>0.197</w:t>
            </w:r>
          </w:p>
        </w:tc>
      </w:tr>
      <w:tr w:rsidR="00AC3372" w14:paraId="231D1DC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2257CF" w14:textId="77777777" w:rsidR="00AC3372" w:rsidRDefault="00AC3372" w:rsidP="00465084">
            <w:pPr>
              <w:rPr>
                <w:lang w:val="en-US"/>
              </w:rPr>
            </w:pPr>
          </w:p>
        </w:tc>
        <w:tc>
          <w:tcPr>
            <w:tcW w:w="1701" w:type="dxa"/>
            <w:tcBorders>
              <w:top w:val="nil"/>
              <w:bottom w:val="single" w:sz="2" w:space="0" w:color="auto"/>
            </w:tcBorders>
            <w:vAlign w:val="center"/>
          </w:tcPr>
          <w:p w14:paraId="5F8F58EB" w14:textId="77777777" w:rsidR="00AC3372" w:rsidRDefault="00AC3372" w:rsidP="00465084">
            <w:pPr>
              <w:jc w:val="center"/>
              <w:rPr>
                <w:sz w:val="16"/>
                <w:szCs w:val="16"/>
                <w:lang w:val="en-US"/>
              </w:rPr>
            </w:pPr>
            <w:r>
              <w:rPr>
                <w:sz w:val="16"/>
                <w:szCs w:val="16"/>
                <w:lang w:val="en-US"/>
              </w:rPr>
              <w:t>2410520006751</w:t>
            </w:r>
          </w:p>
        </w:tc>
        <w:tc>
          <w:tcPr>
            <w:tcW w:w="4961" w:type="dxa"/>
            <w:tcBorders>
              <w:top w:val="nil"/>
              <w:bottom w:val="single" w:sz="2" w:space="0" w:color="auto"/>
            </w:tcBorders>
          </w:tcPr>
          <w:p w14:paraId="19531C78" w14:textId="77777777" w:rsidR="00AC3372" w:rsidRPr="00EA2326" w:rsidRDefault="00AC3372" w:rsidP="00465084">
            <w:pPr>
              <w:rPr>
                <w:sz w:val="18"/>
                <w:szCs w:val="18"/>
                <w:lang w:val="en-US"/>
              </w:rPr>
            </w:pPr>
            <w:r w:rsidRPr="00EA2326">
              <w:rPr>
                <w:sz w:val="18"/>
                <w:szCs w:val="18"/>
                <w:lang w:val="en-US"/>
              </w:rPr>
              <w:t>Automacara 4,5 - 9,9 TF; h max.=6,5m, deschidere max.=5,5 m, moment max.=15 TFM</w:t>
            </w:r>
          </w:p>
        </w:tc>
        <w:tc>
          <w:tcPr>
            <w:tcW w:w="1560" w:type="dxa"/>
            <w:tcBorders>
              <w:top w:val="nil"/>
              <w:bottom w:val="single" w:sz="2" w:space="0" w:color="auto"/>
            </w:tcBorders>
          </w:tcPr>
          <w:p w14:paraId="2477ED0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7CDF42D" w14:textId="77777777" w:rsidR="00AC3372" w:rsidRPr="00EA2326" w:rsidRDefault="00AC3372" w:rsidP="00465084">
            <w:pPr>
              <w:rPr>
                <w:sz w:val="18"/>
                <w:szCs w:val="18"/>
                <w:lang w:val="en-US"/>
              </w:rPr>
            </w:pPr>
            <w:r w:rsidRPr="00EA2326">
              <w:rPr>
                <w:sz w:val="18"/>
                <w:szCs w:val="18"/>
                <w:lang w:val="en-US"/>
              </w:rPr>
              <w:t>0.037</w:t>
            </w:r>
          </w:p>
        </w:tc>
      </w:tr>
      <w:tr w:rsidR="00AC3372" w14:paraId="72EBB8DB"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0BC39E" w14:textId="77777777" w:rsidR="00AC3372" w:rsidRDefault="00AC3372" w:rsidP="00465084">
            <w:r>
              <w:t>34</w:t>
            </w:r>
          </w:p>
        </w:tc>
        <w:tc>
          <w:tcPr>
            <w:tcW w:w="1701" w:type="dxa"/>
            <w:tcBorders>
              <w:top w:val="single" w:sz="4" w:space="0" w:color="auto"/>
              <w:bottom w:val="single" w:sz="4" w:space="0" w:color="auto"/>
            </w:tcBorders>
            <w:vAlign w:val="center"/>
          </w:tcPr>
          <w:p w14:paraId="715C4EF3" w14:textId="77777777" w:rsidR="00AC3372" w:rsidRDefault="00AC3372" w:rsidP="00465084">
            <w:pPr>
              <w:rPr>
                <w:lang w:val="en-US"/>
              </w:rPr>
            </w:pPr>
            <w:r>
              <w:rPr>
                <w:lang w:val="en-US"/>
              </w:rPr>
              <w:t>CL17C</w:t>
            </w:r>
          </w:p>
          <w:p w14:paraId="7D4DB636" w14:textId="77777777" w:rsidR="00AC3372" w:rsidRDefault="00AC3372" w:rsidP="00465084"/>
        </w:tc>
        <w:tc>
          <w:tcPr>
            <w:tcW w:w="4961" w:type="dxa"/>
            <w:tcBorders>
              <w:top w:val="single" w:sz="4" w:space="0" w:color="auto"/>
              <w:bottom w:val="single" w:sz="4" w:space="0" w:color="auto"/>
            </w:tcBorders>
            <w:vAlign w:val="center"/>
          </w:tcPr>
          <w:p w14:paraId="2954323A" w14:textId="77777777" w:rsidR="00AC3372" w:rsidRPr="00C24417" w:rsidRDefault="00AC3372" w:rsidP="00465084">
            <w:pPr>
              <w:rPr>
                <w:lang w:val="en-US"/>
              </w:rPr>
            </w:pPr>
            <w:r w:rsidRPr="00C24417">
              <w:rPr>
                <w:lang w:val="en-US"/>
              </w:rPr>
              <w:t>Confectii metalice diverse, montate aparent: profilele metalice la rampa (fara cost metal)</w:t>
            </w:r>
          </w:p>
        </w:tc>
        <w:tc>
          <w:tcPr>
            <w:tcW w:w="1560" w:type="dxa"/>
            <w:tcBorders>
              <w:top w:val="single" w:sz="4" w:space="0" w:color="auto"/>
              <w:bottom w:val="single" w:sz="4" w:space="0" w:color="auto"/>
            </w:tcBorders>
            <w:vAlign w:val="center"/>
          </w:tcPr>
          <w:p w14:paraId="1E17913F"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092BDDE1" w14:textId="77777777" w:rsidR="00AC3372" w:rsidRPr="00BA641A" w:rsidRDefault="00AC3372" w:rsidP="00465084">
            <w:pPr>
              <w:jc w:val="center"/>
              <w:rPr>
                <w:b/>
                <w:bCs/>
              </w:rPr>
            </w:pPr>
            <w:r w:rsidRPr="00BA641A">
              <w:rPr>
                <w:b/>
                <w:bCs/>
              </w:rPr>
              <w:t>125.00</w:t>
            </w:r>
          </w:p>
        </w:tc>
      </w:tr>
      <w:tr w:rsidR="00AC3372" w14:paraId="2ADDDB3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1FABA2" w14:textId="77777777" w:rsidR="00AC3372" w:rsidRDefault="00AC3372" w:rsidP="00465084">
            <w:pPr>
              <w:rPr>
                <w:lang w:val="en-US"/>
              </w:rPr>
            </w:pPr>
          </w:p>
        </w:tc>
        <w:tc>
          <w:tcPr>
            <w:tcW w:w="1701" w:type="dxa"/>
            <w:tcBorders>
              <w:top w:val="nil"/>
              <w:bottom w:val="single" w:sz="2" w:space="0" w:color="auto"/>
            </w:tcBorders>
            <w:vAlign w:val="center"/>
          </w:tcPr>
          <w:p w14:paraId="52084C47" w14:textId="77777777" w:rsidR="00AC3372" w:rsidRDefault="00AC3372" w:rsidP="0046508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2363253F" w14:textId="77777777" w:rsidR="00AC3372" w:rsidRPr="00EA2326" w:rsidRDefault="00AC3372" w:rsidP="0046508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2D98B97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710641F" w14:textId="77777777" w:rsidR="00AC3372" w:rsidRPr="00EA2326" w:rsidRDefault="00AC3372" w:rsidP="00465084">
            <w:pPr>
              <w:rPr>
                <w:sz w:val="18"/>
                <w:szCs w:val="18"/>
                <w:lang w:val="en-US"/>
              </w:rPr>
            </w:pPr>
            <w:r w:rsidRPr="00EA2326">
              <w:rPr>
                <w:sz w:val="18"/>
                <w:szCs w:val="18"/>
                <w:lang w:val="en-US"/>
              </w:rPr>
              <w:t>17.50</w:t>
            </w:r>
          </w:p>
        </w:tc>
      </w:tr>
      <w:tr w:rsidR="00AC3372" w14:paraId="6844D67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2ED027" w14:textId="77777777" w:rsidR="00AC3372" w:rsidRDefault="00AC3372" w:rsidP="00465084">
            <w:pPr>
              <w:rPr>
                <w:lang w:val="en-US"/>
              </w:rPr>
            </w:pPr>
          </w:p>
        </w:tc>
        <w:tc>
          <w:tcPr>
            <w:tcW w:w="1701" w:type="dxa"/>
            <w:tcBorders>
              <w:top w:val="nil"/>
              <w:bottom w:val="single" w:sz="2" w:space="0" w:color="auto"/>
            </w:tcBorders>
            <w:vAlign w:val="center"/>
          </w:tcPr>
          <w:p w14:paraId="4AF42A7B"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0E8102"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B77F8C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48FB5F9" w14:textId="77777777" w:rsidR="00AC3372" w:rsidRPr="00EA2326" w:rsidRDefault="00AC3372" w:rsidP="00465084">
            <w:pPr>
              <w:rPr>
                <w:sz w:val="18"/>
                <w:szCs w:val="18"/>
                <w:lang w:val="en-US"/>
              </w:rPr>
            </w:pPr>
            <w:r w:rsidRPr="00EA2326">
              <w:rPr>
                <w:sz w:val="18"/>
                <w:szCs w:val="18"/>
                <w:lang w:val="en-US"/>
              </w:rPr>
              <w:t>1.25</w:t>
            </w:r>
          </w:p>
        </w:tc>
      </w:tr>
      <w:tr w:rsidR="00AC3372" w14:paraId="7FAF17B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E4783C" w14:textId="77777777" w:rsidR="00AC3372" w:rsidRDefault="00AC3372" w:rsidP="00465084">
            <w:pPr>
              <w:rPr>
                <w:lang w:val="en-US"/>
              </w:rPr>
            </w:pPr>
          </w:p>
        </w:tc>
        <w:tc>
          <w:tcPr>
            <w:tcW w:w="1701" w:type="dxa"/>
            <w:tcBorders>
              <w:top w:val="nil"/>
              <w:bottom w:val="single" w:sz="2" w:space="0" w:color="auto"/>
            </w:tcBorders>
            <w:vAlign w:val="center"/>
          </w:tcPr>
          <w:p w14:paraId="5EE569F1" w14:textId="77777777" w:rsidR="00AC3372" w:rsidRDefault="00AC3372" w:rsidP="00465084">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221E1BB8" w14:textId="77777777" w:rsidR="00AC3372" w:rsidRPr="00EA2326" w:rsidRDefault="00AC3372" w:rsidP="00465084">
            <w:pPr>
              <w:rPr>
                <w:sz w:val="18"/>
                <w:szCs w:val="18"/>
                <w:lang w:val="en-US"/>
              </w:rPr>
            </w:pPr>
            <w:r w:rsidRPr="00EA2326">
              <w:rPr>
                <w:sz w:val="18"/>
                <w:szCs w:val="18"/>
                <w:lang w:val="en-US"/>
              </w:rPr>
              <w:t>Sudor</w:t>
            </w:r>
          </w:p>
        </w:tc>
        <w:tc>
          <w:tcPr>
            <w:tcW w:w="1560" w:type="dxa"/>
            <w:tcBorders>
              <w:top w:val="nil"/>
              <w:bottom w:val="single" w:sz="2" w:space="0" w:color="auto"/>
            </w:tcBorders>
          </w:tcPr>
          <w:p w14:paraId="781A1B29"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C90F260" w14:textId="77777777" w:rsidR="00AC3372" w:rsidRPr="00EA2326" w:rsidRDefault="00AC3372" w:rsidP="00465084">
            <w:pPr>
              <w:rPr>
                <w:sz w:val="18"/>
                <w:szCs w:val="18"/>
                <w:lang w:val="en-US"/>
              </w:rPr>
            </w:pPr>
            <w:r w:rsidRPr="00EA2326">
              <w:rPr>
                <w:sz w:val="18"/>
                <w:szCs w:val="18"/>
                <w:lang w:val="en-US"/>
              </w:rPr>
              <w:t>1.25</w:t>
            </w:r>
          </w:p>
        </w:tc>
      </w:tr>
      <w:tr w:rsidR="00AC3372" w14:paraId="4CCD602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2E2604" w14:textId="77777777" w:rsidR="00AC3372" w:rsidRDefault="00AC3372" w:rsidP="00465084">
            <w:pPr>
              <w:rPr>
                <w:lang w:val="en-US"/>
              </w:rPr>
            </w:pPr>
          </w:p>
        </w:tc>
        <w:tc>
          <w:tcPr>
            <w:tcW w:w="1701" w:type="dxa"/>
            <w:tcBorders>
              <w:top w:val="nil"/>
              <w:bottom w:val="single" w:sz="2" w:space="0" w:color="auto"/>
            </w:tcBorders>
            <w:vAlign w:val="center"/>
          </w:tcPr>
          <w:p w14:paraId="34755393" w14:textId="77777777" w:rsidR="00AC3372" w:rsidRDefault="00AC3372" w:rsidP="00465084">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14140C71" w14:textId="77777777" w:rsidR="00AC3372" w:rsidRPr="00EA2326" w:rsidRDefault="00AC3372" w:rsidP="00465084">
            <w:pPr>
              <w:rPr>
                <w:sz w:val="18"/>
                <w:szCs w:val="18"/>
                <w:lang w:val="en-US"/>
              </w:rPr>
            </w:pPr>
            <w:r w:rsidRPr="00EA2326">
              <w:rPr>
                <w:sz w:val="18"/>
                <w:szCs w:val="18"/>
                <w:lang w:val="en-US"/>
              </w:rPr>
              <w:t>Electrozi pentru sudura</w:t>
            </w:r>
          </w:p>
        </w:tc>
        <w:tc>
          <w:tcPr>
            <w:tcW w:w="1560" w:type="dxa"/>
            <w:tcBorders>
              <w:top w:val="nil"/>
              <w:bottom w:val="single" w:sz="2" w:space="0" w:color="auto"/>
            </w:tcBorders>
          </w:tcPr>
          <w:p w14:paraId="602DFCF4"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F4DF56E" w14:textId="77777777" w:rsidR="00AC3372" w:rsidRPr="00EA2326" w:rsidRDefault="00AC3372" w:rsidP="00465084">
            <w:pPr>
              <w:rPr>
                <w:sz w:val="18"/>
                <w:szCs w:val="18"/>
                <w:lang w:val="en-US"/>
              </w:rPr>
            </w:pPr>
            <w:r w:rsidRPr="00EA2326">
              <w:rPr>
                <w:sz w:val="18"/>
                <w:szCs w:val="18"/>
                <w:lang w:val="en-US"/>
              </w:rPr>
              <w:t>0.625</w:t>
            </w:r>
          </w:p>
        </w:tc>
      </w:tr>
      <w:tr w:rsidR="00AC3372" w14:paraId="16A285F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EF17FA" w14:textId="77777777" w:rsidR="00AC3372" w:rsidRDefault="00AC3372" w:rsidP="00465084">
            <w:pPr>
              <w:rPr>
                <w:lang w:val="en-US"/>
              </w:rPr>
            </w:pPr>
          </w:p>
        </w:tc>
        <w:tc>
          <w:tcPr>
            <w:tcW w:w="1701" w:type="dxa"/>
            <w:tcBorders>
              <w:top w:val="nil"/>
              <w:bottom w:val="single" w:sz="2" w:space="0" w:color="auto"/>
            </w:tcBorders>
            <w:vAlign w:val="center"/>
          </w:tcPr>
          <w:p w14:paraId="5877C12A" w14:textId="77777777" w:rsidR="00AC3372" w:rsidRDefault="00AC3372" w:rsidP="0046508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053A3F1B" w14:textId="77777777" w:rsidR="00AC3372" w:rsidRPr="00EA2326" w:rsidRDefault="00AC3372" w:rsidP="0046508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26938FEE" w14:textId="77777777" w:rsidR="00AC3372" w:rsidRPr="00EA2326" w:rsidRDefault="00AC3372" w:rsidP="00465084">
            <w:pPr>
              <w:rPr>
                <w:sz w:val="18"/>
                <w:szCs w:val="18"/>
                <w:lang w:val="en-US"/>
              </w:rPr>
            </w:pPr>
            <w:r w:rsidRPr="00EA2326">
              <w:rPr>
                <w:sz w:val="18"/>
                <w:szCs w:val="18"/>
                <w:lang w:val="en-US"/>
              </w:rPr>
              <w:t>kw</w:t>
            </w:r>
          </w:p>
        </w:tc>
        <w:tc>
          <w:tcPr>
            <w:tcW w:w="1559" w:type="dxa"/>
            <w:tcBorders>
              <w:top w:val="nil"/>
              <w:bottom w:val="single" w:sz="2" w:space="0" w:color="auto"/>
            </w:tcBorders>
          </w:tcPr>
          <w:p w14:paraId="06055BE1" w14:textId="77777777" w:rsidR="00AC3372" w:rsidRPr="00EA2326" w:rsidRDefault="00AC3372" w:rsidP="00465084">
            <w:pPr>
              <w:rPr>
                <w:sz w:val="18"/>
                <w:szCs w:val="18"/>
                <w:lang w:val="en-US"/>
              </w:rPr>
            </w:pPr>
            <w:r w:rsidRPr="00EA2326">
              <w:rPr>
                <w:sz w:val="18"/>
                <w:szCs w:val="18"/>
                <w:lang w:val="en-US"/>
              </w:rPr>
              <w:t>1.00</w:t>
            </w:r>
          </w:p>
        </w:tc>
      </w:tr>
      <w:tr w:rsidR="00AC3372" w14:paraId="28298A2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AAD58" w14:textId="77777777" w:rsidR="00AC3372" w:rsidRDefault="00AC3372" w:rsidP="00465084">
            <w:pPr>
              <w:rPr>
                <w:lang w:val="en-US"/>
              </w:rPr>
            </w:pPr>
          </w:p>
        </w:tc>
        <w:tc>
          <w:tcPr>
            <w:tcW w:w="1701" w:type="dxa"/>
            <w:tcBorders>
              <w:top w:val="nil"/>
              <w:bottom w:val="single" w:sz="2" w:space="0" w:color="auto"/>
            </w:tcBorders>
            <w:vAlign w:val="center"/>
          </w:tcPr>
          <w:p w14:paraId="72D90DE4" w14:textId="77777777" w:rsidR="00AC3372" w:rsidRDefault="00AC3372" w:rsidP="0046508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0BF6C6A9" w14:textId="77777777" w:rsidR="00AC3372" w:rsidRPr="00EA2326" w:rsidRDefault="00AC3372" w:rsidP="00465084">
            <w:pPr>
              <w:rPr>
                <w:sz w:val="18"/>
                <w:szCs w:val="18"/>
                <w:lang w:val="en-US"/>
              </w:rPr>
            </w:pPr>
            <w:r w:rsidRPr="00EA2326">
              <w:rPr>
                <w:sz w:val="18"/>
                <w:szCs w:val="18"/>
                <w:lang w:val="en-US"/>
              </w:rPr>
              <w:t>Vopsea minium de plumb  v.351-3 ntr 90-80</w:t>
            </w:r>
          </w:p>
        </w:tc>
        <w:tc>
          <w:tcPr>
            <w:tcW w:w="1560" w:type="dxa"/>
            <w:tcBorders>
              <w:top w:val="nil"/>
              <w:bottom w:val="single" w:sz="2" w:space="0" w:color="auto"/>
            </w:tcBorders>
          </w:tcPr>
          <w:p w14:paraId="15300B5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F3039E2" w14:textId="77777777" w:rsidR="00AC3372" w:rsidRPr="00EA2326" w:rsidRDefault="00AC3372" w:rsidP="00465084">
            <w:pPr>
              <w:rPr>
                <w:sz w:val="18"/>
                <w:szCs w:val="18"/>
                <w:lang w:val="en-US"/>
              </w:rPr>
            </w:pPr>
            <w:r w:rsidRPr="00EA2326">
              <w:rPr>
                <w:sz w:val="18"/>
                <w:szCs w:val="18"/>
                <w:lang w:val="en-US"/>
              </w:rPr>
              <w:t>1.25</w:t>
            </w:r>
          </w:p>
        </w:tc>
      </w:tr>
      <w:tr w:rsidR="00AC3372" w14:paraId="1DE0E4D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A638DC" w14:textId="77777777" w:rsidR="00AC3372" w:rsidRDefault="00AC3372" w:rsidP="00465084">
            <w:pPr>
              <w:rPr>
                <w:lang w:val="en-US"/>
              </w:rPr>
            </w:pPr>
          </w:p>
        </w:tc>
        <w:tc>
          <w:tcPr>
            <w:tcW w:w="1701" w:type="dxa"/>
            <w:tcBorders>
              <w:top w:val="nil"/>
              <w:bottom w:val="single" w:sz="2" w:space="0" w:color="auto"/>
            </w:tcBorders>
            <w:vAlign w:val="center"/>
          </w:tcPr>
          <w:p w14:paraId="6FE03453"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7443D48"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FEFA0A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6F270E0" w14:textId="77777777" w:rsidR="00AC3372" w:rsidRPr="00EA2326" w:rsidRDefault="00AC3372" w:rsidP="00465084">
            <w:pPr>
              <w:rPr>
                <w:sz w:val="18"/>
                <w:szCs w:val="18"/>
                <w:lang w:val="en-US"/>
              </w:rPr>
            </w:pPr>
            <w:r w:rsidRPr="00EA2326">
              <w:rPr>
                <w:sz w:val="18"/>
                <w:szCs w:val="18"/>
                <w:lang w:val="en-US"/>
              </w:rPr>
              <w:t>2.50</w:t>
            </w:r>
          </w:p>
        </w:tc>
      </w:tr>
      <w:tr w:rsidR="00AC3372" w14:paraId="67A8506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B6FC8B" w14:textId="77777777" w:rsidR="00AC3372" w:rsidRDefault="00AC3372" w:rsidP="00465084">
            <w:pPr>
              <w:rPr>
                <w:lang w:val="en-US"/>
              </w:rPr>
            </w:pPr>
          </w:p>
        </w:tc>
        <w:tc>
          <w:tcPr>
            <w:tcW w:w="1701" w:type="dxa"/>
            <w:tcBorders>
              <w:top w:val="nil"/>
              <w:bottom w:val="single" w:sz="2" w:space="0" w:color="auto"/>
            </w:tcBorders>
            <w:vAlign w:val="center"/>
          </w:tcPr>
          <w:p w14:paraId="22033970" w14:textId="77777777" w:rsidR="00AC3372" w:rsidRDefault="00AC3372" w:rsidP="0046508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70BF4877" w14:textId="77777777" w:rsidR="00AC3372" w:rsidRPr="00EA2326" w:rsidRDefault="00AC3372" w:rsidP="0046508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754BE1B5"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B1ECCEB" w14:textId="77777777" w:rsidR="00AC3372" w:rsidRPr="00EA2326" w:rsidRDefault="00AC3372" w:rsidP="00465084">
            <w:pPr>
              <w:rPr>
                <w:sz w:val="18"/>
                <w:szCs w:val="18"/>
                <w:lang w:val="en-US"/>
              </w:rPr>
            </w:pPr>
            <w:r w:rsidRPr="00EA2326">
              <w:rPr>
                <w:sz w:val="18"/>
                <w:szCs w:val="18"/>
                <w:lang w:val="en-US"/>
              </w:rPr>
              <w:t>2.50</w:t>
            </w:r>
          </w:p>
        </w:tc>
      </w:tr>
      <w:tr w:rsidR="00AC3372" w14:paraId="4B8EA6B8"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224595" w14:textId="77777777" w:rsidR="00AC3372" w:rsidRDefault="00AC3372" w:rsidP="00465084">
            <w:r>
              <w:t>35</w:t>
            </w:r>
          </w:p>
        </w:tc>
        <w:tc>
          <w:tcPr>
            <w:tcW w:w="1701" w:type="dxa"/>
            <w:tcBorders>
              <w:top w:val="single" w:sz="4" w:space="0" w:color="auto"/>
              <w:bottom w:val="single" w:sz="4" w:space="0" w:color="auto"/>
            </w:tcBorders>
            <w:vAlign w:val="center"/>
          </w:tcPr>
          <w:p w14:paraId="20D432C2" w14:textId="77777777" w:rsidR="00AC3372" w:rsidRDefault="00AC3372" w:rsidP="00465084">
            <w:pPr>
              <w:rPr>
                <w:lang w:val="en-US"/>
              </w:rPr>
            </w:pPr>
            <w:r>
              <w:rPr>
                <w:lang w:val="en-US"/>
              </w:rPr>
              <w:t>RpCI42A</w:t>
            </w:r>
          </w:p>
          <w:p w14:paraId="07ABF6D9" w14:textId="77777777" w:rsidR="00AC3372" w:rsidRDefault="00AC3372" w:rsidP="00465084"/>
        </w:tc>
        <w:tc>
          <w:tcPr>
            <w:tcW w:w="4961" w:type="dxa"/>
            <w:tcBorders>
              <w:top w:val="single" w:sz="4" w:space="0" w:color="auto"/>
              <w:bottom w:val="single" w:sz="4" w:space="0" w:color="auto"/>
            </w:tcBorders>
            <w:vAlign w:val="center"/>
          </w:tcPr>
          <w:p w14:paraId="6B29A96A" w14:textId="77777777" w:rsidR="00AC3372" w:rsidRPr="00C24417" w:rsidRDefault="00AC3372" w:rsidP="00465084">
            <w:pPr>
              <w:rPr>
                <w:lang w:val="en-US"/>
              </w:rPr>
            </w:pPr>
            <w:r w:rsidRPr="00C24417">
              <w:rPr>
                <w:lang w:val="en-US"/>
              </w:rPr>
              <w:t>Demontarea elementelor de acoperis - burlane</w:t>
            </w:r>
          </w:p>
        </w:tc>
        <w:tc>
          <w:tcPr>
            <w:tcW w:w="1560" w:type="dxa"/>
            <w:tcBorders>
              <w:top w:val="single" w:sz="4" w:space="0" w:color="auto"/>
              <w:bottom w:val="single" w:sz="4" w:space="0" w:color="auto"/>
            </w:tcBorders>
            <w:vAlign w:val="center"/>
          </w:tcPr>
          <w:p w14:paraId="38552565"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35885E19" w14:textId="77777777" w:rsidR="00AC3372" w:rsidRPr="00BA641A" w:rsidRDefault="00AC3372" w:rsidP="00465084">
            <w:pPr>
              <w:jc w:val="center"/>
              <w:rPr>
                <w:b/>
                <w:bCs/>
              </w:rPr>
            </w:pPr>
            <w:r w:rsidRPr="00BA641A">
              <w:rPr>
                <w:b/>
                <w:bCs/>
              </w:rPr>
              <w:t>9.00</w:t>
            </w:r>
          </w:p>
        </w:tc>
      </w:tr>
      <w:tr w:rsidR="00AC3372" w14:paraId="6B97654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9EBF2E" w14:textId="77777777" w:rsidR="00AC3372" w:rsidRDefault="00AC3372" w:rsidP="00465084">
            <w:pPr>
              <w:rPr>
                <w:lang w:val="en-US"/>
              </w:rPr>
            </w:pPr>
          </w:p>
        </w:tc>
        <w:tc>
          <w:tcPr>
            <w:tcW w:w="1701" w:type="dxa"/>
            <w:tcBorders>
              <w:top w:val="nil"/>
              <w:bottom w:val="single" w:sz="2" w:space="0" w:color="auto"/>
            </w:tcBorders>
            <w:vAlign w:val="center"/>
          </w:tcPr>
          <w:p w14:paraId="7719157C" w14:textId="77777777" w:rsidR="00AC3372" w:rsidRDefault="00AC3372" w:rsidP="00465084">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185A24B8" w14:textId="77777777" w:rsidR="00AC3372" w:rsidRPr="00EA2326" w:rsidRDefault="00AC3372" w:rsidP="00465084">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553F654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C1C7A93" w14:textId="77777777" w:rsidR="00AC3372" w:rsidRPr="00EA2326" w:rsidRDefault="00AC3372" w:rsidP="00465084">
            <w:pPr>
              <w:rPr>
                <w:sz w:val="18"/>
                <w:szCs w:val="18"/>
                <w:lang w:val="en-US"/>
              </w:rPr>
            </w:pPr>
            <w:r w:rsidRPr="00EA2326">
              <w:rPr>
                <w:sz w:val="18"/>
                <w:szCs w:val="18"/>
                <w:lang w:val="en-US"/>
              </w:rPr>
              <w:t>0.81</w:t>
            </w:r>
          </w:p>
        </w:tc>
      </w:tr>
      <w:tr w:rsidR="00AC3372" w14:paraId="079BEAC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5CCE2" w14:textId="77777777" w:rsidR="00AC3372" w:rsidRDefault="00AC3372" w:rsidP="00465084">
            <w:pPr>
              <w:rPr>
                <w:lang w:val="en-US"/>
              </w:rPr>
            </w:pPr>
          </w:p>
        </w:tc>
        <w:tc>
          <w:tcPr>
            <w:tcW w:w="1701" w:type="dxa"/>
            <w:tcBorders>
              <w:top w:val="nil"/>
              <w:bottom w:val="single" w:sz="2" w:space="0" w:color="auto"/>
            </w:tcBorders>
            <w:vAlign w:val="center"/>
          </w:tcPr>
          <w:p w14:paraId="2161BD77"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DAE3D05"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067CAE5"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8DFAA7B" w14:textId="77777777" w:rsidR="00AC3372" w:rsidRPr="00EA2326" w:rsidRDefault="00AC3372" w:rsidP="00465084">
            <w:pPr>
              <w:rPr>
                <w:sz w:val="18"/>
                <w:szCs w:val="18"/>
                <w:lang w:val="en-US"/>
              </w:rPr>
            </w:pPr>
            <w:r w:rsidRPr="00EA2326">
              <w:rPr>
                <w:sz w:val="18"/>
                <w:szCs w:val="18"/>
                <w:lang w:val="en-US"/>
              </w:rPr>
              <w:t>0.45</w:t>
            </w:r>
          </w:p>
        </w:tc>
      </w:tr>
      <w:tr w:rsidR="00AC3372" w14:paraId="17DCADD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89BF31" w14:textId="77777777" w:rsidR="00AC3372" w:rsidRDefault="00AC3372" w:rsidP="00465084">
            <w:pPr>
              <w:rPr>
                <w:lang w:val="en-US"/>
              </w:rPr>
            </w:pPr>
          </w:p>
        </w:tc>
        <w:tc>
          <w:tcPr>
            <w:tcW w:w="1701" w:type="dxa"/>
            <w:tcBorders>
              <w:top w:val="nil"/>
              <w:bottom w:val="single" w:sz="2" w:space="0" w:color="auto"/>
            </w:tcBorders>
            <w:vAlign w:val="center"/>
          </w:tcPr>
          <w:p w14:paraId="56785C71"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27F4A3E"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8501BA4"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4414ABA" w14:textId="77777777" w:rsidR="00AC3372" w:rsidRPr="00EA2326" w:rsidRDefault="00AC3372" w:rsidP="00465084">
            <w:pPr>
              <w:rPr>
                <w:sz w:val="18"/>
                <w:szCs w:val="18"/>
                <w:lang w:val="en-US"/>
              </w:rPr>
            </w:pPr>
            <w:r w:rsidRPr="00EA2326">
              <w:rPr>
                <w:sz w:val="18"/>
                <w:szCs w:val="18"/>
                <w:lang w:val="en-US"/>
              </w:rPr>
              <w:t>0.09</w:t>
            </w:r>
          </w:p>
        </w:tc>
      </w:tr>
      <w:tr w:rsidR="00AC3372" w14:paraId="098E7F1B"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05FD02" w14:textId="77777777" w:rsidR="00AC3372" w:rsidRDefault="00AC3372" w:rsidP="00465084">
            <w:r>
              <w:t>36</w:t>
            </w:r>
          </w:p>
        </w:tc>
        <w:tc>
          <w:tcPr>
            <w:tcW w:w="1701" w:type="dxa"/>
            <w:tcBorders>
              <w:top w:val="single" w:sz="4" w:space="0" w:color="auto"/>
              <w:bottom w:val="single" w:sz="4" w:space="0" w:color="auto"/>
            </w:tcBorders>
            <w:vAlign w:val="center"/>
          </w:tcPr>
          <w:p w14:paraId="68C7D86B" w14:textId="77777777" w:rsidR="00AC3372" w:rsidRDefault="00AC3372" w:rsidP="00465084">
            <w:pPr>
              <w:rPr>
                <w:lang w:val="en-US"/>
              </w:rPr>
            </w:pPr>
            <w:r>
              <w:rPr>
                <w:lang w:val="en-US"/>
              </w:rPr>
              <w:t>CE22A</w:t>
            </w:r>
          </w:p>
          <w:p w14:paraId="55C65E88" w14:textId="77777777" w:rsidR="00AC3372" w:rsidRDefault="00AC3372" w:rsidP="00465084"/>
        </w:tc>
        <w:tc>
          <w:tcPr>
            <w:tcW w:w="4961" w:type="dxa"/>
            <w:tcBorders>
              <w:top w:val="single" w:sz="4" w:space="0" w:color="auto"/>
              <w:bottom w:val="single" w:sz="4" w:space="0" w:color="auto"/>
            </w:tcBorders>
            <w:vAlign w:val="center"/>
          </w:tcPr>
          <w:p w14:paraId="36256332" w14:textId="77777777" w:rsidR="00AC3372" w:rsidRPr="00C24417" w:rsidRDefault="00AC3372" w:rsidP="00465084">
            <w:pPr>
              <w:rPr>
                <w:lang w:val="en-US"/>
              </w:rPr>
            </w:pPr>
            <w:r w:rsidRPr="00C24417">
              <w:rPr>
                <w:lang w:val="en-US"/>
              </w:rPr>
              <w:t>Sisteme de burlane tip brass din tabla protejata anticoroziv (burlane si accesorii existente)</w:t>
            </w:r>
          </w:p>
        </w:tc>
        <w:tc>
          <w:tcPr>
            <w:tcW w:w="1560" w:type="dxa"/>
            <w:tcBorders>
              <w:top w:val="single" w:sz="4" w:space="0" w:color="auto"/>
              <w:bottom w:val="single" w:sz="4" w:space="0" w:color="auto"/>
            </w:tcBorders>
            <w:vAlign w:val="center"/>
          </w:tcPr>
          <w:p w14:paraId="535B3C32"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6E212B7E" w14:textId="77777777" w:rsidR="00AC3372" w:rsidRPr="00BA641A" w:rsidRDefault="00AC3372" w:rsidP="00465084">
            <w:pPr>
              <w:jc w:val="center"/>
              <w:rPr>
                <w:b/>
                <w:bCs/>
              </w:rPr>
            </w:pPr>
            <w:r w:rsidRPr="00BA641A">
              <w:rPr>
                <w:b/>
                <w:bCs/>
              </w:rPr>
              <w:t>9.00</w:t>
            </w:r>
          </w:p>
        </w:tc>
      </w:tr>
      <w:tr w:rsidR="00AC3372" w14:paraId="2930829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AEEBE0" w14:textId="77777777" w:rsidR="00AC3372" w:rsidRDefault="00AC3372" w:rsidP="00465084">
            <w:pPr>
              <w:rPr>
                <w:lang w:val="en-US"/>
              </w:rPr>
            </w:pPr>
          </w:p>
        </w:tc>
        <w:tc>
          <w:tcPr>
            <w:tcW w:w="1701" w:type="dxa"/>
            <w:tcBorders>
              <w:top w:val="nil"/>
              <w:bottom w:val="single" w:sz="2" w:space="0" w:color="auto"/>
            </w:tcBorders>
            <w:vAlign w:val="center"/>
          </w:tcPr>
          <w:p w14:paraId="639BCBA3" w14:textId="77777777" w:rsidR="00AC3372" w:rsidRDefault="00AC3372" w:rsidP="00465084">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6AE00F31" w14:textId="77777777" w:rsidR="00AC3372" w:rsidRPr="00EA2326" w:rsidRDefault="00AC3372" w:rsidP="00465084">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30B3C8F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C321A86" w14:textId="77777777" w:rsidR="00AC3372" w:rsidRPr="00EA2326" w:rsidRDefault="00AC3372" w:rsidP="00465084">
            <w:pPr>
              <w:rPr>
                <w:sz w:val="18"/>
                <w:szCs w:val="18"/>
                <w:lang w:val="en-US"/>
              </w:rPr>
            </w:pPr>
            <w:r w:rsidRPr="00EA2326">
              <w:rPr>
                <w:sz w:val="18"/>
                <w:szCs w:val="18"/>
                <w:lang w:val="en-US"/>
              </w:rPr>
              <w:t>3.15</w:t>
            </w:r>
          </w:p>
        </w:tc>
      </w:tr>
      <w:tr w:rsidR="00AC3372" w14:paraId="6208DB1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0F854B" w14:textId="77777777" w:rsidR="00AC3372" w:rsidRDefault="00AC3372" w:rsidP="00465084">
            <w:pPr>
              <w:rPr>
                <w:lang w:val="en-US"/>
              </w:rPr>
            </w:pPr>
          </w:p>
        </w:tc>
        <w:tc>
          <w:tcPr>
            <w:tcW w:w="1701" w:type="dxa"/>
            <w:tcBorders>
              <w:top w:val="nil"/>
              <w:bottom w:val="single" w:sz="2" w:space="0" w:color="auto"/>
            </w:tcBorders>
            <w:vAlign w:val="center"/>
          </w:tcPr>
          <w:p w14:paraId="7F797A4A"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255663C"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14007A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0727540" w14:textId="77777777" w:rsidR="00AC3372" w:rsidRPr="00EA2326" w:rsidRDefault="00AC3372" w:rsidP="00465084">
            <w:pPr>
              <w:rPr>
                <w:sz w:val="18"/>
                <w:szCs w:val="18"/>
                <w:lang w:val="en-US"/>
              </w:rPr>
            </w:pPr>
            <w:r w:rsidRPr="00EA2326">
              <w:rPr>
                <w:sz w:val="18"/>
                <w:szCs w:val="18"/>
                <w:lang w:val="en-US"/>
              </w:rPr>
              <w:t>0.135</w:t>
            </w:r>
          </w:p>
        </w:tc>
      </w:tr>
      <w:tr w:rsidR="00AC3372" w:rsidRPr="00C24417" w14:paraId="0375ED14" w14:textId="77777777" w:rsidTr="00465084">
        <w:tc>
          <w:tcPr>
            <w:tcW w:w="709" w:type="dxa"/>
            <w:tcBorders>
              <w:top w:val="nil"/>
              <w:left w:val="single" w:sz="6" w:space="0" w:color="auto"/>
              <w:bottom w:val="nil"/>
              <w:right w:val="nil"/>
            </w:tcBorders>
          </w:tcPr>
          <w:p w14:paraId="08C9B5BC" w14:textId="77777777" w:rsidR="00AC3372" w:rsidRDefault="00AC3372" w:rsidP="00465084">
            <w:pPr>
              <w:jc w:val="center"/>
            </w:pPr>
          </w:p>
        </w:tc>
        <w:tc>
          <w:tcPr>
            <w:tcW w:w="1701" w:type="dxa"/>
            <w:tcBorders>
              <w:top w:val="nil"/>
              <w:left w:val="single" w:sz="6" w:space="0" w:color="auto"/>
              <w:bottom w:val="nil"/>
              <w:right w:val="nil"/>
            </w:tcBorders>
          </w:tcPr>
          <w:p w14:paraId="3D4D9F80" w14:textId="77777777" w:rsidR="00AC3372" w:rsidRDefault="00AC3372" w:rsidP="00465084"/>
        </w:tc>
        <w:tc>
          <w:tcPr>
            <w:tcW w:w="4961" w:type="dxa"/>
            <w:tcBorders>
              <w:top w:val="nil"/>
              <w:left w:val="single" w:sz="6" w:space="0" w:color="auto"/>
              <w:bottom w:val="nil"/>
              <w:right w:val="nil"/>
            </w:tcBorders>
          </w:tcPr>
          <w:p w14:paraId="65ECBFCC" w14:textId="77777777" w:rsidR="00AC3372" w:rsidRPr="00C24417" w:rsidRDefault="00AC3372" w:rsidP="00465084">
            <w:pPr>
              <w:rPr>
                <w:b/>
                <w:bCs/>
                <w:sz w:val="22"/>
                <w:szCs w:val="22"/>
                <w:lang w:val="en-US"/>
              </w:rPr>
            </w:pPr>
            <w:r>
              <w:rPr>
                <w:b/>
                <w:bCs/>
                <w:sz w:val="22"/>
                <w:szCs w:val="22"/>
                <w:lang w:val="en-US"/>
              </w:rPr>
              <w:t xml:space="preserve">Capitolul </w:t>
            </w:r>
            <w:r w:rsidRPr="00C24417">
              <w:rPr>
                <w:b/>
                <w:bCs/>
                <w:sz w:val="22"/>
                <w:szCs w:val="22"/>
                <w:lang w:val="en-US"/>
              </w:rPr>
              <w:t>1.2. Scarile din fata liceului spre subsol (2 buc)</w:t>
            </w:r>
          </w:p>
        </w:tc>
        <w:tc>
          <w:tcPr>
            <w:tcW w:w="1560" w:type="dxa"/>
            <w:tcBorders>
              <w:top w:val="nil"/>
              <w:left w:val="single" w:sz="6" w:space="0" w:color="auto"/>
              <w:bottom w:val="nil"/>
              <w:right w:val="nil"/>
            </w:tcBorders>
          </w:tcPr>
          <w:p w14:paraId="4686EE32" w14:textId="77777777" w:rsidR="00AC3372" w:rsidRPr="00C24417" w:rsidRDefault="00AC3372" w:rsidP="00465084">
            <w:pPr>
              <w:rPr>
                <w:lang w:val="en-US"/>
              </w:rPr>
            </w:pPr>
          </w:p>
        </w:tc>
        <w:tc>
          <w:tcPr>
            <w:tcW w:w="1559" w:type="dxa"/>
            <w:tcBorders>
              <w:top w:val="nil"/>
              <w:left w:val="single" w:sz="6" w:space="0" w:color="auto"/>
              <w:bottom w:val="nil"/>
              <w:right w:val="single" w:sz="4" w:space="0" w:color="auto"/>
            </w:tcBorders>
          </w:tcPr>
          <w:p w14:paraId="416CBC05" w14:textId="77777777" w:rsidR="00AC3372" w:rsidRPr="00C24417" w:rsidRDefault="00AC3372" w:rsidP="00465084">
            <w:pPr>
              <w:rPr>
                <w:lang w:val="en-US"/>
              </w:rPr>
            </w:pPr>
          </w:p>
        </w:tc>
      </w:tr>
      <w:tr w:rsidR="00AC3372" w14:paraId="164304B0" w14:textId="77777777" w:rsidTr="00465084">
        <w:tc>
          <w:tcPr>
            <w:tcW w:w="709" w:type="dxa"/>
            <w:tcBorders>
              <w:top w:val="nil"/>
              <w:left w:val="single" w:sz="6" w:space="0" w:color="auto"/>
              <w:bottom w:val="nil"/>
              <w:right w:val="nil"/>
            </w:tcBorders>
          </w:tcPr>
          <w:p w14:paraId="5E14C2E6" w14:textId="77777777" w:rsidR="00AC3372" w:rsidRPr="00C24417" w:rsidRDefault="00AC3372" w:rsidP="00465084">
            <w:pPr>
              <w:jc w:val="center"/>
              <w:rPr>
                <w:lang w:val="en-US"/>
              </w:rPr>
            </w:pPr>
          </w:p>
        </w:tc>
        <w:tc>
          <w:tcPr>
            <w:tcW w:w="1701" w:type="dxa"/>
            <w:tcBorders>
              <w:top w:val="nil"/>
              <w:left w:val="single" w:sz="6" w:space="0" w:color="auto"/>
              <w:bottom w:val="nil"/>
              <w:right w:val="nil"/>
            </w:tcBorders>
          </w:tcPr>
          <w:p w14:paraId="5D85D8F4" w14:textId="77777777" w:rsidR="00AC3372" w:rsidRPr="00C24417" w:rsidRDefault="00AC3372" w:rsidP="00465084">
            <w:pPr>
              <w:rPr>
                <w:lang w:val="en-US"/>
              </w:rPr>
            </w:pPr>
          </w:p>
        </w:tc>
        <w:tc>
          <w:tcPr>
            <w:tcW w:w="4961" w:type="dxa"/>
            <w:tcBorders>
              <w:top w:val="nil"/>
              <w:left w:val="single" w:sz="6" w:space="0" w:color="auto"/>
              <w:bottom w:val="nil"/>
              <w:right w:val="nil"/>
            </w:tcBorders>
          </w:tcPr>
          <w:p w14:paraId="72E0FBF4" w14:textId="77777777" w:rsidR="00AC3372" w:rsidRDefault="00AC3372" w:rsidP="00465084">
            <w:pPr>
              <w:rPr>
                <w:b/>
                <w:bCs/>
                <w:sz w:val="22"/>
                <w:szCs w:val="22"/>
              </w:rPr>
            </w:pPr>
            <w:r>
              <w:rPr>
                <w:b/>
                <w:bCs/>
                <w:sz w:val="22"/>
                <w:szCs w:val="22"/>
                <w:lang w:val="en-US"/>
              </w:rPr>
              <w:t xml:space="preserve">Capitolul </w:t>
            </w:r>
            <w:r>
              <w:rPr>
                <w:b/>
                <w:bCs/>
                <w:sz w:val="22"/>
                <w:szCs w:val="22"/>
              </w:rPr>
              <w:t>1.2.1. Treptele, palier</w:t>
            </w:r>
          </w:p>
        </w:tc>
        <w:tc>
          <w:tcPr>
            <w:tcW w:w="1560" w:type="dxa"/>
            <w:tcBorders>
              <w:top w:val="nil"/>
              <w:left w:val="single" w:sz="6" w:space="0" w:color="auto"/>
              <w:bottom w:val="nil"/>
              <w:right w:val="nil"/>
            </w:tcBorders>
          </w:tcPr>
          <w:p w14:paraId="3C2EAE63" w14:textId="77777777" w:rsidR="00AC3372" w:rsidRDefault="00AC3372" w:rsidP="00465084"/>
        </w:tc>
        <w:tc>
          <w:tcPr>
            <w:tcW w:w="1559" w:type="dxa"/>
            <w:tcBorders>
              <w:top w:val="nil"/>
              <w:left w:val="single" w:sz="6" w:space="0" w:color="auto"/>
              <w:bottom w:val="nil"/>
              <w:right w:val="single" w:sz="4" w:space="0" w:color="auto"/>
            </w:tcBorders>
          </w:tcPr>
          <w:p w14:paraId="65E4D16C" w14:textId="77777777" w:rsidR="00AC3372" w:rsidRDefault="00AC3372" w:rsidP="00465084"/>
        </w:tc>
      </w:tr>
      <w:tr w:rsidR="00AC3372" w14:paraId="18CEF1F9"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178F5C" w14:textId="77777777" w:rsidR="00AC3372" w:rsidRDefault="00AC3372" w:rsidP="00465084">
            <w:r>
              <w:t>37</w:t>
            </w:r>
          </w:p>
        </w:tc>
        <w:tc>
          <w:tcPr>
            <w:tcW w:w="1701" w:type="dxa"/>
            <w:tcBorders>
              <w:top w:val="single" w:sz="4" w:space="0" w:color="auto"/>
              <w:bottom w:val="single" w:sz="4" w:space="0" w:color="auto"/>
            </w:tcBorders>
            <w:vAlign w:val="center"/>
          </w:tcPr>
          <w:p w14:paraId="36E37179" w14:textId="77777777" w:rsidR="00AC3372" w:rsidRDefault="00AC3372" w:rsidP="00465084">
            <w:pPr>
              <w:rPr>
                <w:lang w:val="en-US"/>
              </w:rPr>
            </w:pPr>
            <w:r>
              <w:rPr>
                <w:lang w:val="en-US"/>
              </w:rPr>
              <w:t>RpCK42E</w:t>
            </w:r>
          </w:p>
          <w:p w14:paraId="4E84F983" w14:textId="77777777" w:rsidR="00AC3372" w:rsidRDefault="00AC3372" w:rsidP="00465084"/>
        </w:tc>
        <w:tc>
          <w:tcPr>
            <w:tcW w:w="4961" w:type="dxa"/>
            <w:tcBorders>
              <w:top w:val="single" w:sz="4" w:space="0" w:color="auto"/>
              <w:bottom w:val="single" w:sz="4" w:space="0" w:color="auto"/>
            </w:tcBorders>
            <w:vAlign w:val="center"/>
          </w:tcPr>
          <w:p w14:paraId="5E64E62A" w14:textId="77777777" w:rsidR="00AC3372" w:rsidRPr="00C24417" w:rsidRDefault="00AC3372" w:rsidP="00465084">
            <w:pPr>
              <w:rPr>
                <w:lang w:val="en-US"/>
              </w:rPr>
            </w:pPr>
            <w:r w:rsidRPr="00C24417">
              <w:rPr>
                <w:lang w:val="en-US"/>
              </w:rPr>
              <w:t>Desfacerea pardoselilor din plinte, scafe turnate pe loc sau prefabricate</w:t>
            </w:r>
          </w:p>
        </w:tc>
        <w:tc>
          <w:tcPr>
            <w:tcW w:w="1560" w:type="dxa"/>
            <w:tcBorders>
              <w:top w:val="single" w:sz="4" w:space="0" w:color="auto"/>
              <w:bottom w:val="single" w:sz="4" w:space="0" w:color="auto"/>
            </w:tcBorders>
            <w:vAlign w:val="center"/>
          </w:tcPr>
          <w:p w14:paraId="5FDEAF59"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7CF9DE37" w14:textId="77777777" w:rsidR="00AC3372" w:rsidRPr="00BA641A" w:rsidRDefault="00AC3372" w:rsidP="00465084">
            <w:pPr>
              <w:jc w:val="center"/>
              <w:rPr>
                <w:b/>
                <w:bCs/>
              </w:rPr>
            </w:pPr>
            <w:r w:rsidRPr="00BA641A">
              <w:rPr>
                <w:b/>
                <w:bCs/>
              </w:rPr>
              <w:t>32.10</w:t>
            </w:r>
          </w:p>
        </w:tc>
      </w:tr>
      <w:tr w:rsidR="00AC3372" w14:paraId="5F6F4A0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259906" w14:textId="77777777" w:rsidR="00AC3372" w:rsidRDefault="00AC3372" w:rsidP="00465084">
            <w:pPr>
              <w:rPr>
                <w:lang w:val="en-US"/>
              </w:rPr>
            </w:pPr>
          </w:p>
        </w:tc>
        <w:tc>
          <w:tcPr>
            <w:tcW w:w="1701" w:type="dxa"/>
            <w:tcBorders>
              <w:top w:val="nil"/>
              <w:bottom w:val="single" w:sz="2" w:space="0" w:color="auto"/>
            </w:tcBorders>
            <w:vAlign w:val="center"/>
          </w:tcPr>
          <w:p w14:paraId="7B6C6487"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85977B9"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6B529E3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B8D868A" w14:textId="77777777" w:rsidR="00AC3372" w:rsidRPr="00EA2326" w:rsidRDefault="00AC3372" w:rsidP="00465084">
            <w:pPr>
              <w:rPr>
                <w:sz w:val="18"/>
                <w:szCs w:val="18"/>
                <w:lang w:val="en-US"/>
              </w:rPr>
            </w:pPr>
            <w:r w:rsidRPr="00EA2326">
              <w:rPr>
                <w:sz w:val="18"/>
                <w:szCs w:val="18"/>
                <w:lang w:val="en-US"/>
              </w:rPr>
              <w:t>3.852</w:t>
            </w:r>
          </w:p>
        </w:tc>
      </w:tr>
      <w:tr w:rsidR="00AC3372" w14:paraId="299FC6F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78C078" w14:textId="77777777" w:rsidR="00AC3372" w:rsidRDefault="00AC3372" w:rsidP="00465084">
            <w:pPr>
              <w:rPr>
                <w:lang w:val="en-US"/>
              </w:rPr>
            </w:pPr>
          </w:p>
        </w:tc>
        <w:tc>
          <w:tcPr>
            <w:tcW w:w="1701" w:type="dxa"/>
            <w:tcBorders>
              <w:top w:val="nil"/>
              <w:bottom w:val="single" w:sz="2" w:space="0" w:color="auto"/>
            </w:tcBorders>
            <w:vAlign w:val="center"/>
          </w:tcPr>
          <w:p w14:paraId="727C9D13"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1A2C7CE"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CD804E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63FD374" w14:textId="77777777" w:rsidR="00AC3372" w:rsidRPr="00EA2326" w:rsidRDefault="00AC3372" w:rsidP="00465084">
            <w:pPr>
              <w:rPr>
                <w:sz w:val="18"/>
                <w:szCs w:val="18"/>
                <w:lang w:val="en-US"/>
              </w:rPr>
            </w:pPr>
            <w:r w:rsidRPr="00EA2326">
              <w:rPr>
                <w:sz w:val="18"/>
                <w:szCs w:val="18"/>
                <w:lang w:val="en-US"/>
              </w:rPr>
              <w:t>4.173</w:t>
            </w:r>
          </w:p>
        </w:tc>
      </w:tr>
      <w:tr w:rsidR="00AC3372" w14:paraId="483EB93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07938" w14:textId="77777777" w:rsidR="00AC3372" w:rsidRDefault="00AC3372" w:rsidP="00465084">
            <w:pPr>
              <w:rPr>
                <w:lang w:val="en-US"/>
              </w:rPr>
            </w:pPr>
          </w:p>
        </w:tc>
        <w:tc>
          <w:tcPr>
            <w:tcW w:w="1701" w:type="dxa"/>
            <w:tcBorders>
              <w:top w:val="nil"/>
              <w:bottom w:val="single" w:sz="2" w:space="0" w:color="auto"/>
            </w:tcBorders>
            <w:vAlign w:val="center"/>
          </w:tcPr>
          <w:p w14:paraId="34575FD7"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70496BF"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2617D67C"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B8C1641" w14:textId="77777777" w:rsidR="00AC3372" w:rsidRPr="00EA2326" w:rsidRDefault="00AC3372" w:rsidP="00465084">
            <w:pPr>
              <w:rPr>
                <w:sz w:val="18"/>
                <w:szCs w:val="18"/>
                <w:lang w:val="en-US"/>
              </w:rPr>
            </w:pPr>
            <w:r w:rsidRPr="00EA2326">
              <w:rPr>
                <w:sz w:val="18"/>
                <w:szCs w:val="18"/>
                <w:lang w:val="en-US"/>
              </w:rPr>
              <w:t>0.481</w:t>
            </w:r>
          </w:p>
        </w:tc>
      </w:tr>
      <w:tr w:rsidR="00AC3372" w14:paraId="01BE62B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537720" w14:textId="77777777" w:rsidR="00AC3372" w:rsidRDefault="00AC3372" w:rsidP="00465084">
            <w:pPr>
              <w:rPr>
                <w:lang w:val="en-US"/>
              </w:rPr>
            </w:pPr>
          </w:p>
        </w:tc>
        <w:tc>
          <w:tcPr>
            <w:tcW w:w="1701" w:type="dxa"/>
            <w:tcBorders>
              <w:top w:val="nil"/>
              <w:bottom w:val="single" w:sz="2" w:space="0" w:color="auto"/>
            </w:tcBorders>
            <w:vAlign w:val="center"/>
          </w:tcPr>
          <w:p w14:paraId="020DD6CD"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7F63795"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BBF4969"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47042C6" w14:textId="77777777" w:rsidR="00AC3372" w:rsidRPr="00EA2326" w:rsidRDefault="00AC3372" w:rsidP="00465084">
            <w:pPr>
              <w:rPr>
                <w:sz w:val="18"/>
                <w:szCs w:val="18"/>
                <w:lang w:val="en-US"/>
              </w:rPr>
            </w:pPr>
            <w:r w:rsidRPr="00EA2326">
              <w:rPr>
                <w:sz w:val="18"/>
                <w:szCs w:val="18"/>
                <w:lang w:val="en-US"/>
              </w:rPr>
              <w:t>0.481</w:t>
            </w:r>
          </w:p>
        </w:tc>
      </w:tr>
      <w:tr w:rsidR="00AC3372" w14:paraId="66A1838D"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DD2C6A" w14:textId="77777777" w:rsidR="00AC3372" w:rsidRDefault="00AC3372" w:rsidP="00465084">
            <w:r>
              <w:t>38</w:t>
            </w:r>
          </w:p>
        </w:tc>
        <w:tc>
          <w:tcPr>
            <w:tcW w:w="1701" w:type="dxa"/>
            <w:tcBorders>
              <w:top w:val="single" w:sz="4" w:space="0" w:color="auto"/>
              <w:bottom w:val="single" w:sz="4" w:space="0" w:color="auto"/>
            </w:tcBorders>
            <w:vAlign w:val="center"/>
          </w:tcPr>
          <w:p w14:paraId="62FDD1F9" w14:textId="77777777" w:rsidR="00AC3372" w:rsidRDefault="00AC3372" w:rsidP="00465084">
            <w:pPr>
              <w:rPr>
                <w:lang w:val="en-US"/>
              </w:rPr>
            </w:pPr>
            <w:r>
              <w:rPr>
                <w:lang w:val="en-US"/>
              </w:rPr>
              <w:t>RpCK42C</w:t>
            </w:r>
          </w:p>
          <w:p w14:paraId="3E6D2AC7" w14:textId="77777777" w:rsidR="00AC3372" w:rsidRDefault="00AC3372" w:rsidP="00465084"/>
        </w:tc>
        <w:tc>
          <w:tcPr>
            <w:tcW w:w="4961" w:type="dxa"/>
            <w:tcBorders>
              <w:top w:val="single" w:sz="4" w:space="0" w:color="auto"/>
              <w:bottom w:val="single" w:sz="4" w:space="0" w:color="auto"/>
            </w:tcBorders>
            <w:vAlign w:val="center"/>
          </w:tcPr>
          <w:p w14:paraId="7D0EEEA7" w14:textId="77777777" w:rsidR="00AC3372" w:rsidRPr="00C24417" w:rsidRDefault="00AC3372" w:rsidP="00465084">
            <w:pPr>
              <w:rPr>
                <w:lang w:val="en-US"/>
              </w:rPr>
            </w:pPr>
            <w:r w:rsidRPr="00C24417">
              <w:rPr>
                <w:lang w:val="en-US"/>
              </w:rPr>
              <w:t>Desfacerea pardoselilor reci din placi de gresie, placi ceramice, etc</w:t>
            </w:r>
          </w:p>
        </w:tc>
        <w:tc>
          <w:tcPr>
            <w:tcW w:w="1560" w:type="dxa"/>
            <w:tcBorders>
              <w:top w:val="single" w:sz="4" w:space="0" w:color="auto"/>
              <w:bottom w:val="single" w:sz="4" w:space="0" w:color="auto"/>
            </w:tcBorders>
            <w:vAlign w:val="center"/>
          </w:tcPr>
          <w:p w14:paraId="40E67F1E"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65A784E0" w14:textId="77777777" w:rsidR="00AC3372" w:rsidRPr="00BA641A" w:rsidRDefault="00AC3372" w:rsidP="00465084">
            <w:pPr>
              <w:jc w:val="center"/>
              <w:rPr>
                <w:b/>
                <w:bCs/>
              </w:rPr>
            </w:pPr>
            <w:r w:rsidRPr="00BA641A">
              <w:rPr>
                <w:b/>
                <w:bCs/>
              </w:rPr>
              <w:t>38.40</w:t>
            </w:r>
          </w:p>
        </w:tc>
      </w:tr>
      <w:tr w:rsidR="00AC3372" w14:paraId="48D50F8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40B3EE" w14:textId="77777777" w:rsidR="00AC3372" w:rsidRDefault="00AC3372" w:rsidP="00465084">
            <w:pPr>
              <w:rPr>
                <w:lang w:val="en-US"/>
              </w:rPr>
            </w:pPr>
          </w:p>
        </w:tc>
        <w:tc>
          <w:tcPr>
            <w:tcW w:w="1701" w:type="dxa"/>
            <w:tcBorders>
              <w:top w:val="nil"/>
              <w:bottom w:val="single" w:sz="2" w:space="0" w:color="auto"/>
            </w:tcBorders>
            <w:vAlign w:val="center"/>
          </w:tcPr>
          <w:p w14:paraId="16438708"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37A00204"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07A319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ACC408C" w14:textId="77777777" w:rsidR="00AC3372" w:rsidRPr="00EA2326" w:rsidRDefault="00AC3372" w:rsidP="00465084">
            <w:pPr>
              <w:rPr>
                <w:sz w:val="18"/>
                <w:szCs w:val="18"/>
                <w:lang w:val="en-US"/>
              </w:rPr>
            </w:pPr>
            <w:r w:rsidRPr="00EA2326">
              <w:rPr>
                <w:sz w:val="18"/>
                <w:szCs w:val="18"/>
                <w:lang w:val="en-US"/>
              </w:rPr>
              <w:t>14.976</w:t>
            </w:r>
          </w:p>
        </w:tc>
      </w:tr>
      <w:tr w:rsidR="00AC3372" w14:paraId="21DAB31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C191A0" w14:textId="77777777" w:rsidR="00AC3372" w:rsidRDefault="00AC3372" w:rsidP="00465084">
            <w:pPr>
              <w:rPr>
                <w:lang w:val="en-US"/>
              </w:rPr>
            </w:pPr>
          </w:p>
        </w:tc>
        <w:tc>
          <w:tcPr>
            <w:tcW w:w="1701" w:type="dxa"/>
            <w:tcBorders>
              <w:top w:val="nil"/>
              <w:bottom w:val="single" w:sz="2" w:space="0" w:color="auto"/>
            </w:tcBorders>
            <w:vAlign w:val="center"/>
          </w:tcPr>
          <w:p w14:paraId="0CFC69F7"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A79DD1B"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0242D6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6ED8A2D" w14:textId="77777777" w:rsidR="00AC3372" w:rsidRPr="00EA2326" w:rsidRDefault="00AC3372" w:rsidP="00465084">
            <w:pPr>
              <w:rPr>
                <w:sz w:val="18"/>
                <w:szCs w:val="18"/>
                <w:lang w:val="en-US"/>
              </w:rPr>
            </w:pPr>
            <w:r w:rsidRPr="00EA2326">
              <w:rPr>
                <w:sz w:val="18"/>
                <w:szCs w:val="18"/>
                <w:lang w:val="en-US"/>
              </w:rPr>
              <w:t>14.976</w:t>
            </w:r>
          </w:p>
        </w:tc>
      </w:tr>
      <w:tr w:rsidR="00AC3372" w14:paraId="7FB2E84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148165" w14:textId="77777777" w:rsidR="00AC3372" w:rsidRDefault="00AC3372" w:rsidP="00465084">
            <w:pPr>
              <w:rPr>
                <w:lang w:val="en-US"/>
              </w:rPr>
            </w:pPr>
          </w:p>
        </w:tc>
        <w:tc>
          <w:tcPr>
            <w:tcW w:w="1701" w:type="dxa"/>
            <w:tcBorders>
              <w:top w:val="nil"/>
              <w:bottom w:val="single" w:sz="2" w:space="0" w:color="auto"/>
            </w:tcBorders>
            <w:vAlign w:val="center"/>
          </w:tcPr>
          <w:p w14:paraId="53B4E0F3"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D269B46"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2D1FB3D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442BF55" w14:textId="77777777" w:rsidR="00AC3372" w:rsidRPr="00EA2326" w:rsidRDefault="00AC3372" w:rsidP="00465084">
            <w:pPr>
              <w:rPr>
                <w:sz w:val="18"/>
                <w:szCs w:val="18"/>
                <w:lang w:val="en-US"/>
              </w:rPr>
            </w:pPr>
            <w:r w:rsidRPr="00EA2326">
              <w:rPr>
                <w:sz w:val="18"/>
                <w:szCs w:val="18"/>
                <w:lang w:val="en-US"/>
              </w:rPr>
              <w:t>1.92</w:t>
            </w:r>
          </w:p>
        </w:tc>
      </w:tr>
      <w:tr w:rsidR="00AC3372" w14:paraId="6C88DE9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8517A7" w14:textId="77777777" w:rsidR="00AC3372" w:rsidRDefault="00AC3372" w:rsidP="00465084">
            <w:pPr>
              <w:rPr>
                <w:lang w:val="en-US"/>
              </w:rPr>
            </w:pPr>
          </w:p>
        </w:tc>
        <w:tc>
          <w:tcPr>
            <w:tcW w:w="1701" w:type="dxa"/>
            <w:tcBorders>
              <w:top w:val="nil"/>
              <w:bottom w:val="single" w:sz="2" w:space="0" w:color="auto"/>
            </w:tcBorders>
            <w:vAlign w:val="center"/>
          </w:tcPr>
          <w:p w14:paraId="45E915E5"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9F9BCD3"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CCD9AD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6B9AF5A" w14:textId="77777777" w:rsidR="00AC3372" w:rsidRPr="00EA2326" w:rsidRDefault="00AC3372" w:rsidP="00465084">
            <w:pPr>
              <w:rPr>
                <w:sz w:val="18"/>
                <w:szCs w:val="18"/>
                <w:lang w:val="en-US"/>
              </w:rPr>
            </w:pPr>
            <w:r w:rsidRPr="00EA2326">
              <w:rPr>
                <w:sz w:val="18"/>
                <w:szCs w:val="18"/>
                <w:lang w:val="en-US"/>
              </w:rPr>
              <w:t>1.92</w:t>
            </w:r>
          </w:p>
        </w:tc>
      </w:tr>
      <w:tr w:rsidR="00AC3372" w14:paraId="561267C3"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D05152" w14:textId="77777777" w:rsidR="00AC3372" w:rsidRDefault="00AC3372" w:rsidP="00465084">
            <w:r>
              <w:t>39</w:t>
            </w:r>
          </w:p>
        </w:tc>
        <w:tc>
          <w:tcPr>
            <w:tcW w:w="1701" w:type="dxa"/>
            <w:tcBorders>
              <w:top w:val="single" w:sz="4" w:space="0" w:color="auto"/>
              <w:bottom w:val="single" w:sz="4" w:space="0" w:color="auto"/>
            </w:tcBorders>
            <w:vAlign w:val="center"/>
          </w:tcPr>
          <w:p w14:paraId="27CCAA68" w14:textId="77777777" w:rsidR="00AC3372" w:rsidRDefault="00AC3372" w:rsidP="00465084">
            <w:pPr>
              <w:rPr>
                <w:lang w:val="en-US"/>
              </w:rPr>
            </w:pPr>
            <w:r>
              <w:rPr>
                <w:lang w:val="en-US"/>
              </w:rPr>
              <w:t>RpCK42A</w:t>
            </w:r>
          </w:p>
          <w:p w14:paraId="71B215AB" w14:textId="77777777" w:rsidR="00AC3372" w:rsidRDefault="00AC3372" w:rsidP="00465084"/>
        </w:tc>
        <w:tc>
          <w:tcPr>
            <w:tcW w:w="4961" w:type="dxa"/>
            <w:tcBorders>
              <w:top w:val="single" w:sz="4" w:space="0" w:color="auto"/>
              <w:bottom w:val="single" w:sz="4" w:space="0" w:color="auto"/>
            </w:tcBorders>
            <w:vAlign w:val="center"/>
          </w:tcPr>
          <w:p w14:paraId="57F642AC" w14:textId="77777777" w:rsidR="00AC3372" w:rsidRPr="00C24417" w:rsidRDefault="00AC3372" w:rsidP="00465084">
            <w:pPr>
              <w:rPr>
                <w:lang w:val="en-US"/>
              </w:rPr>
            </w:pPr>
            <w:r w:rsidRPr="00C24417">
              <w:rPr>
                <w:lang w:val="en-US"/>
              </w:rPr>
              <w:t>Desfacerea pardoselilor reci din beton sau mortar de ciment</w:t>
            </w:r>
          </w:p>
        </w:tc>
        <w:tc>
          <w:tcPr>
            <w:tcW w:w="1560" w:type="dxa"/>
            <w:tcBorders>
              <w:top w:val="single" w:sz="4" w:space="0" w:color="auto"/>
              <w:bottom w:val="single" w:sz="4" w:space="0" w:color="auto"/>
            </w:tcBorders>
            <w:vAlign w:val="center"/>
          </w:tcPr>
          <w:p w14:paraId="1D689C93"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514B6FF2" w14:textId="77777777" w:rsidR="00AC3372" w:rsidRPr="00BA641A" w:rsidRDefault="00AC3372" w:rsidP="00465084">
            <w:pPr>
              <w:jc w:val="center"/>
              <w:rPr>
                <w:b/>
                <w:bCs/>
              </w:rPr>
            </w:pPr>
            <w:r w:rsidRPr="00BA641A">
              <w:rPr>
                <w:b/>
                <w:bCs/>
              </w:rPr>
              <w:t>10.90</w:t>
            </w:r>
          </w:p>
        </w:tc>
      </w:tr>
      <w:tr w:rsidR="00AC3372" w14:paraId="3DC7C88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237D4F" w14:textId="77777777" w:rsidR="00AC3372" w:rsidRDefault="00AC3372" w:rsidP="00465084">
            <w:pPr>
              <w:rPr>
                <w:lang w:val="en-US"/>
              </w:rPr>
            </w:pPr>
          </w:p>
        </w:tc>
        <w:tc>
          <w:tcPr>
            <w:tcW w:w="1701" w:type="dxa"/>
            <w:tcBorders>
              <w:top w:val="nil"/>
              <w:bottom w:val="single" w:sz="2" w:space="0" w:color="auto"/>
            </w:tcBorders>
            <w:vAlign w:val="center"/>
          </w:tcPr>
          <w:p w14:paraId="3B8AEE88"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BED9F09"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45FB0EFC"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B7AB6E8" w14:textId="77777777" w:rsidR="00AC3372" w:rsidRPr="00EA2326" w:rsidRDefault="00AC3372" w:rsidP="00465084">
            <w:pPr>
              <w:rPr>
                <w:sz w:val="18"/>
                <w:szCs w:val="18"/>
                <w:lang w:val="en-US"/>
              </w:rPr>
            </w:pPr>
            <w:r w:rsidRPr="00EA2326">
              <w:rPr>
                <w:sz w:val="18"/>
                <w:szCs w:val="18"/>
                <w:lang w:val="en-US"/>
              </w:rPr>
              <w:t>1.635</w:t>
            </w:r>
          </w:p>
        </w:tc>
      </w:tr>
      <w:tr w:rsidR="00AC3372" w14:paraId="3CBD30E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5ED77" w14:textId="77777777" w:rsidR="00AC3372" w:rsidRDefault="00AC3372" w:rsidP="00465084">
            <w:pPr>
              <w:rPr>
                <w:lang w:val="en-US"/>
              </w:rPr>
            </w:pPr>
          </w:p>
        </w:tc>
        <w:tc>
          <w:tcPr>
            <w:tcW w:w="1701" w:type="dxa"/>
            <w:tcBorders>
              <w:top w:val="nil"/>
              <w:bottom w:val="single" w:sz="2" w:space="0" w:color="auto"/>
            </w:tcBorders>
            <w:vAlign w:val="center"/>
          </w:tcPr>
          <w:p w14:paraId="4553CE10"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B1521DE"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4C1044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BCD442C" w14:textId="77777777" w:rsidR="00AC3372" w:rsidRPr="00EA2326" w:rsidRDefault="00AC3372" w:rsidP="00465084">
            <w:pPr>
              <w:rPr>
                <w:sz w:val="18"/>
                <w:szCs w:val="18"/>
                <w:lang w:val="en-US"/>
              </w:rPr>
            </w:pPr>
            <w:r w:rsidRPr="00EA2326">
              <w:rPr>
                <w:sz w:val="18"/>
                <w:szCs w:val="18"/>
                <w:lang w:val="en-US"/>
              </w:rPr>
              <w:t>1.635</w:t>
            </w:r>
          </w:p>
        </w:tc>
      </w:tr>
      <w:tr w:rsidR="00AC3372" w14:paraId="040B839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0A4E42" w14:textId="77777777" w:rsidR="00AC3372" w:rsidRDefault="00AC3372" w:rsidP="00465084">
            <w:pPr>
              <w:rPr>
                <w:lang w:val="en-US"/>
              </w:rPr>
            </w:pPr>
          </w:p>
        </w:tc>
        <w:tc>
          <w:tcPr>
            <w:tcW w:w="1701" w:type="dxa"/>
            <w:tcBorders>
              <w:top w:val="nil"/>
              <w:bottom w:val="single" w:sz="2" w:space="0" w:color="auto"/>
            </w:tcBorders>
            <w:vAlign w:val="center"/>
          </w:tcPr>
          <w:p w14:paraId="43691E3B"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2B9989F"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1520E7C7"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A6872DE" w14:textId="77777777" w:rsidR="00AC3372" w:rsidRPr="00EA2326" w:rsidRDefault="00AC3372" w:rsidP="00465084">
            <w:pPr>
              <w:rPr>
                <w:sz w:val="18"/>
                <w:szCs w:val="18"/>
                <w:lang w:val="en-US"/>
              </w:rPr>
            </w:pPr>
            <w:r w:rsidRPr="00EA2326">
              <w:rPr>
                <w:sz w:val="18"/>
                <w:szCs w:val="18"/>
                <w:lang w:val="en-US"/>
              </w:rPr>
              <w:t>0.545</w:t>
            </w:r>
          </w:p>
        </w:tc>
      </w:tr>
      <w:tr w:rsidR="00AC3372" w14:paraId="348AE22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C51D7D" w14:textId="77777777" w:rsidR="00AC3372" w:rsidRDefault="00AC3372" w:rsidP="00465084">
            <w:pPr>
              <w:rPr>
                <w:lang w:val="en-US"/>
              </w:rPr>
            </w:pPr>
          </w:p>
        </w:tc>
        <w:tc>
          <w:tcPr>
            <w:tcW w:w="1701" w:type="dxa"/>
            <w:tcBorders>
              <w:top w:val="nil"/>
              <w:bottom w:val="single" w:sz="2" w:space="0" w:color="auto"/>
            </w:tcBorders>
            <w:vAlign w:val="center"/>
          </w:tcPr>
          <w:p w14:paraId="4D091D20"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1AF30DC"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8F258C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4441FF6" w14:textId="77777777" w:rsidR="00AC3372" w:rsidRPr="00EA2326" w:rsidRDefault="00AC3372" w:rsidP="00465084">
            <w:pPr>
              <w:rPr>
                <w:sz w:val="18"/>
                <w:szCs w:val="18"/>
                <w:lang w:val="en-US"/>
              </w:rPr>
            </w:pPr>
            <w:r w:rsidRPr="00EA2326">
              <w:rPr>
                <w:sz w:val="18"/>
                <w:szCs w:val="18"/>
                <w:lang w:val="en-US"/>
              </w:rPr>
              <w:t>0.436</w:t>
            </w:r>
          </w:p>
        </w:tc>
      </w:tr>
      <w:tr w:rsidR="00AC3372" w14:paraId="05681A50"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12DE70" w14:textId="77777777" w:rsidR="00AC3372" w:rsidRDefault="00AC3372" w:rsidP="00465084">
            <w:r>
              <w:t>40</w:t>
            </w:r>
          </w:p>
        </w:tc>
        <w:tc>
          <w:tcPr>
            <w:tcW w:w="1701" w:type="dxa"/>
            <w:tcBorders>
              <w:top w:val="single" w:sz="4" w:space="0" w:color="auto"/>
              <w:bottom w:val="single" w:sz="4" w:space="0" w:color="auto"/>
            </w:tcBorders>
            <w:vAlign w:val="center"/>
          </w:tcPr>
          <w:p w14:paraId="21EC5A96" w14:textId="77777777" w:rsidR="00AC3372" w:rsidRDefault="00AC3372" w:rsidP="00465084">
            <w:pPr>
              <w:rPr>
                <w:lang w:val="en-US"/>
              </w:rPr>
            </w:pPr>
            <w:r>
              <w:rPr>
                <w:lang w:val="en-US"/>
              </w:rPr>
              <w:t>CN54B</w:t>
            </w:r>
          </w:p>
          <w:p w14:paraId="035BF58D" w14:textId="77777777" w:rsidR="00AC3372" w:rsidRDefault="00AC3372" w:rsidP="00465084"/>
        </w:tc>
        <w:tc>
          <w:tcPr>
            <w:tcW w:w="4961" w:type="dxa"/>
            <w:tcBorders>
              <w:top w:val="single" w:sz="4" w:space="0" w:color="auto"/>
              <w:bottom w:val="single" w:sz="4" w:space="0" w:color="auto"/>
            </w:tcBorders>
            <w:vAlign w:val="center"/>
          </w:tcPr>
          <w:p w14:paraId="79E7D984" w14:textId="77777777" w:rsidR="00AC3372" w:rsidRPr="00C24417" w:rsidRDefault="00AC3372" w:rsidP="00465084">
            <w:pPr>
              <w:rPr>
                <w:lang w:val="en-US"/>
              </w:rPr>
            </w:pPr>
            <w:r w:rsidRPr="00C24417">
              <w:rPr>
                <w:lang w:val="en-US"/>
              </w:rPr>
              <w:t>Aplicarea manuala a grundului cu cuart "Betonogrunt" intr-un strat, la pardoseli, scari exterioare</w:t>
            </w:r>
          </w:p>
        </w:tc>
        <w:tc>
          <w:tcPr>
            <w:tcW w:w="1560" w:type="dxa"/>
            <w:tcBorders>
              <w:top w:val="single" w:sz="4" w:space="0" w:color="auto"/>
              <w:bottom w:val="single" w:sz="4" w:space="0" w:color="auto"/>
            </w:tcBorders>
            <w:vAlign w:val="center"/>
          </w:tcPr>
          <w:p w14:paraId="4E909F1A"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1D3495EB" w14:textId="77777777" w:rsidR="00AC3372" w:rsidRPr="00BA641A" w:rsidRDefault="00AC3372" w:rsidP="00465084">
            <w:pPr>
              <w:jc w:val="center"/>
              <w:rPr>
                <w:b/>
                <w:bCs/>
              </w:rPr>
            </w:pPr>
            <w:r w:rsidRPr="00BA641A">
              <w:rPr>
                <w:b/>
                <w:bCs/>
              </w:rPr>
              <w:t>38.40</w:t>
            </w:r>
          </w:p>
        </w:tc>
      </w:tr>
      <w:tr w:rsidR="00AC3372" w14:paraId="1AFE5E4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C61C8C" w14:textId="77777777" w:rsidR="00AC3372" w:rsidRDefault="00AC3372" w:rsidP="00465084">
            <w:pPr>
              <w:rPr>
                <w:lang w:val="en-US"/>
              </w:rPr>
            </w:pPr>
          </w:p>
        </w:tc>
        <w:tc>
          <w:tcPr>
            <w:tcW w:w="1701" w:type="dxa"/>
            <w:tcBorders>
              <w:top w:val="nil"/>
              <w:bottom w:val="single" w:sz="2" w:space="0" w:color="auto"/>
            </w:tcBorders>
            <w:vAlign w:val="center"/>
          </w:tcPr>
          <w:p w14:paraId="1C41E427"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26DA75F9"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25ECA81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2F8B9D9" w14:textId="77777777" w:rsidR="00AC3372" w:rsidRPr="00EA2326" w:rsidRDefault="00AC3372" w:rsidP="00465084">
            <w:pPr>
              <w:rPr>
                <w:sz w:val="18"/>
                <w:szCs w:val="18"/>
                <w:lang w:val="en-US"/>
              </w:rPr>
            </w:pPr>
            <w:r w:rsidRPr="00EA2326">
              <w:rPr>
                <w:sz w:val="18"/>
                <w:szCs w:val="18"/>
                <w:lang w:val="en-US"/>
              </w:rPr>
              <w:t>4.608</w:t>
            </w:r>
          </w:p>
        </w:tc>
      </w:tr>
      <w:tr w:rsidR="00AC3372" w14:paraId="151E4C3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727B5F" w14:textId="77777777" w:rsidR="00AC3372" w:rsidRDefault="00AC3372" w:rsidP="00465084">
            <w:pPr>
              <w:rPr>
                <w:lang w:val="en-US"/>
              </w:rPr>
            </w:pPr>
          </w:p>
        </w:tc>
        <w:tc>
          <w:tcPr>
            <w:tcW w:w="1701" w:type="dxa"/>
            <w:tcBorders>
              <w:top w:val="nil"/>
              <w:bottom w:val="single" w:sz="2" w:space="0" w:color="auto"/>
            </w:tcBorders>
            <w:vAlign w:val="center"/>
          </w:tcPr>
          <w:p w14:paraId="61F3A5E1"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B2F95AF"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4B8E3876"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A18D133" w14:textId="77777777" w:rsidR="00AC3372" w:rsidRPr="00EA2326" w:rsidRDefault="00AC3372" w:rsidP="00465084">
            <w:pPr>
              <w:rPr>
                <w:sz w:val="18"/>
                <w:szCs w:val="18"/>
                <w:lang w:val="en-US"/>
              </w:rPr>
            </w:pPr>
            <w:r w:rsidRPr="00EA2326">
              <w:rPr>
                <w:sz w:val="18"/>
                <w:szCs w:val="18"/>
                <w:lang w:val="en-US"/>
              </w:rPr>
              <w:t>15.936</w:t>
            </w:r>
          </w:p>
        </w:tc>
      </w:tr>
      <w:tr w:rsidR="00AC3372" w14:paraId="2125A42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5DFC9F" w14:textId="77777777" w:rsidR="00AC3372" w:rsidRDefault="00AC3372" w:rsidP="00465084">
            <w:pPr>
              <w:rPr>
                <w:lang w:val="en-US"/>
              </w:rPr>
            </w:pPr>
          </w:p>
        </w:tc>
        <w:tc>
          <w:tcPr>
            <w:tcW w:w="1701" w:type="dxa"/>
            <w:tcBorders>
              <w:top w:val="nil"/>
              <w:bottom w:val="single" w:sz="2" w:space="0" w:color="auto"/>
            </w:tcBorders>
            <w:vAlign w:val="center"/>
          </w:tcPr>
          <w:p w14:paraId="1EB12D2A"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0E1E7017"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0BECEF0"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7315A9F2" w14:textId="77777777" w:rsidR="00AC3372" w:rsidRPr="00EA2326" w:rsidRDefault="00AC3372" w:rsidP="00465084">
            <w:pPr>
              <w:rPr>
                <w:sz w:val="18"/>
                <w:szCs w:val="18"/>
                <w:lang w:val="en-US"/>
              </w:rPr>
            </w:pPr>
            <w:r w:rsidRPr="00EA2326">
              <w:rPr>
                <w:sz w:val="18"/>
                <w:szCs w:val="18"/>
                <w:lang w:val="en-US"/>
              </w:rPr>
              <w:t>1.92</w:t>
            </w:r>
          </w:p>
        </w:tc>
      </w:tr>
      <w:tr w:rsidR="00AC3372" w14:paraId="328DCA4D"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17FE2E" w14:textId="77777777" w:rsidR="00AC3372" w:rsidRDefault="00AC3372" w:rsidP="00465084">
            <w:r>
              <w:t>41</w:t>
            </w:r>
          </w:p>
        </w:tc>
        <w:tc>
          <w:tcPr>
            <w:tcW w:w="1701" w:type="dxa"/>
            <w:tcBorders>
              <w:top w:val="single" w:sz="4" w:space="0" w:color="auto"/>
              <w:bottom w:val="single" w:sz="4" w:space="0" w:color="auto"/>
            </w:tcBorders>
            <w:vAlign w:val="center"/>
          </w:tcPr>
          <w:p w14:paraId="7F7F0E83" w14:textId="77777777" w:rsidR="00AC3372" w:rsidRDefault="00AC3372" w:rsidP="00465084">
            <w:pPr>
              <w:rPr>
                <w:lang w:val="en-US"/>
              </w:rPr>
            </w:pPr>
            <w:r>
              <w:rPr>
                <w:lang w:val="en-US"/>
              </w:rPr>
              <w:t>RpCK01B</w:t>
            </w:r>
          </w:p>
          <w:p w14:paraId="485CB5B2" w14:textId="77777777" w:rsidR="00AC3372" w:rsidRDefault="00AC3372" w:rsidP="00465084"/>
        </w:tc>
        <w:tc>
          <w:tcPr>
            <w:tcW w:w="4961" w:type="dxa"/>
            <w:tcBorders>
              <w:top w:val="single" w:sz="4" w:space="0" w:color="auto"/>
              <w:bottom w:val="single" w:sz="4" w:space="0" w:color="auto"/>
            </w:tcBorders>
            <w:vAlign w:val="center"/>
          </w:tcPr>
          <w:p w14:paraId="27B33C1E" w14:textId="77777777" w:rsidR="00AC3372" w:rsidRPr="00C24417" w:rsidRDefault="00AC3372" w:rsidP="00465084">
            <w:pPr>
              <w:rPr>
                <w:lang w:val="en-US"/>
              </w:rPr>
            </w:pPr>
            <w:r w:rsidRPr="00C24417">
              <w:rPr>
                <w:lang w:val="en-US"/>
              </w:rPr>
              <w:t>Repararea stratului-suport pentru pardoseli executat din mortar din ciment M 100-T de 3 cm grosime cu fata driscuita fin</w:t>
            </w:r>
          </w:p>
        </w:tc>
        <w:tc>
          <w:tcPr>
            <w:tcW w:w="1560" w:type="dxa"/>
            <w:tcBorders>
              <w:top w:val="single" w:sz="4" w:space="0" w:color="auto"/>
              <w:bottom w:val="single" w:sz="4" w:space="0" w:color="auto"/>
            </w:tcBorders>
            <w:vAlign w:val="center"/>
          </w:tcPr>
          <w:p w14:paraId="22160532"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1D20EC7" w14:textId="77777777" w:rsidR="00AC3372" w:rsidRPr="00BA641A" w:rsidRDefault="00AC3372" w:rsidP="00465084">
            <w:pPr>
              <w:jc w:val="center"/>
              <w:rPr>
                <w:b/>
                <w:bCs/>
              </w:rPr>
            </w:pPr>
            <w:r w:rsidRPr="00BA641A">
              <w:rPr>
                <w:b/>
                <w:bCs/>
              </w:rPr>
              <w:t>10.90</w:t>
            </w:r>
          </w:p>
        </w:tc>
      </w:tr>
      <w:tr w:rsidR="00AC3372" w14:paraId="24E66E6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96B5EE" w14:textId="77777777" w:rsidR="00AC3372" w:rsidRDefault="00AC3372" w:rsidP="00465084">
            <w:pPr>
              <w:rPr>
                <w:lang w:val="en-US"/>
              </w:rPr>
            </w:pPr>
          </w:p>
        </w:tc>
        <w:tc>
          <w:tcPr>
            <w:tcW w:w="1701" w:type="dxa"/>
            <w:tcBorders>
              <w:top w:val="nil"/>
              <w:bottom w:val="single" w:sz="2" w:space="0" w:color="auto"/>
            </w:tcBorders>
            <w:vAlign w:val="center"/>
          </w:tcPr>
          <w:p w14:paraId="24CE29A7"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1420BC5E"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46E72DA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DD02349" w14:textId="77777777" w:rsidR="00AC3372" w:rsidRPr="00EA2326" w:rsidRDefault="00AC3372" w:rsidP="00465084">
            <w:pPr>
              <w:rPr>
                <w:sz w:val="18"/>
                <w:szCs w:val="18"/>
                <w:lang w:val="en-US"/>
              </w:rPr>
            </w:pPr>
            <w:r w:rsidRPr="00EA2326">
              <w:rPr>
                <w:sz w:val="18"/>
                <w:szCs w:val="18"/>
                <w:lang w:val="en-US"/>
              </w:rPr>
              <w:t>6.104</w:t>
            </w:r>
          </w:p>
        </w:tc>
      </w:tr>
      <w:tr w:rsidR="00AC3372" w14:paraId="70BA833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2638D0" w14:textId="77777777" w:rsidR="00AC3372" w:rsidRDefault="00AC3372" w:rsidP="00465084">
            <w:pPr>
              <w:rPr>
                <w:lang w:val="en-US"/>
              </w:rPr>
            </w:pPr>
          </w:p>
        </w:tc>
        <w:tc>
          <w:tcPr>
            <w:tcW w:w="1701" w:type="dxa"/>
            <w:tcBorders>
              <w:top w:val="nil"/>
              <w:bottom w:val="single" w:sz="2" w:space="0" w:color="auto"/>
            </w:tcBorders>
            <w:vAlign w:val="center"/>
          </w:tcPr>
          <w:p w14:paraId="505E63C5"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0265F19"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B1B167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93927DA" w14:textId="77777777" w:rsidR="00AC3372" w:rsidRPr="00EA2326" w:rsidRDefault="00AC3372" w:rsidP="00465084">
            <w:pPr>
              <w:rPr>
                <w:sz w:val="18"/>
                <w:szCs w:val="18"/>
                <w:lang w:val="en-US"/>
              </w:rPr>
            </w:pPr>
            <w:r w:rsidRPr="00EA2326">
              <w:rPr>
                <w:sz w:val="18"/>
                <w:szCs w:val="18"/>
                <w:lang w:val="en-US"/>
              </w:rPr>
              <w:t>3.052</w:t>
            </w:r>
          </w:p>
        </w:tc>
      </w:tr>
      <w:tr w:rsidR="00AC3372" w14:paraId="7B49ACC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492847" w14:textId="77777777" w:rsidR="00AC3372" w:rsidRDefault="00AC3372" w:rsidP="00465084">
            <w:pPr>
              <w:rPr>
                <w:lang w:val="en-US"/>
              </w:rPr>
            </w:pPr>
          </w:p>
        </w:tc>
        <w:tc>
          <w:tcPr>
            <w:tcW w:w="1701" w:type="dxa"/>
            <w:tcBorders>
              <w:top w:val="nil"/>
              <w:bottom w:val="single" w:sz="2" w:space="0" w:color="auto"/>
            </w:tcBorders>
            <w:vAlign w:val="center"/>
          </w:tcPr>
          <w:p w14:paraId="179B0E54"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2815A86"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277A8E6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3B53F4A" w14:textId="77777777" w:rsidR="00AC3372" w:rsidRPr="00EA2326" w:rsidRDefault="00AC3372" w:rsidP="00465084">
            <w:pPr>
              <w:rPr>
                <w:sz w:val="18"/>
                <w:szCs w:val="18"/>
                <w:lang w:val="en-US"/>
              </w:rPr>
            </w:pPr>
            <w:r w:rsidRPr="00EA2326">
              <w:rPr>
                <w:sz w:val="18"/>
                <w:szCs w:val="18"/>
                <w:lang w:val="en-US"/>
              </w:rPr>
              <w:t>143.335</w:t>
            </w:r>
          </w:p>
        </w:tc>
      </w:tr>
      <w:tr w:rsidR="00AC3372" w14:paraId="284763B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757521" w14:textId="77777777" w:rsidR="00AC3372" w:rsidRDefault="00AC3372" w:rsidP="00465084">
            <w:pPr>
              <w:rPr>
                <w:lang w:val="en-US"/>
              </w:rPr>
            </w:pPr>
          </w:p>
        </w:tc>
        <w:tc>
          <w:tcPr>
            <w:tcW w:w="1701" w:type="dxa"/>
            <w:tcBorders>
              <w:top w:val="nil"/>
              <w:bottom w:val="single" w:sz="2" w:space="0" w:color="auto"/>
            </w:tcBorders>
            <w:vAlign w:val="center"/>
          </w:tcPr>
          <w:p w14:paraId="391B4722" w14:textId="77777777" w:rsidR="00AC3372" w:rsidRDefault="00AC3372" w:rsidP="00465084">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6684BC84" w14:textId="77777777" w:rsidR="00AC3372" w:rsidRPr="00EA2326" w:rsidRDefault="00AC3372" w:rsidP="00465084">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0D40F3A4"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FCF8C55" w14:textId="77777777" w:rsidR="00AC3372" w:rsidRPr="00EA2326" w:rsidRDefault="00AC3372" w:rsidP="00465084">
            <w:pPr>
              <w:rPr>
                <w:sz w:val="18"/>
                <w:szCs w:val="18"/>
                <w:lang w:val="en-US"/>
              </w:rPr>
            </w:pPr>
            <w:r w:rsidRPr="00EA2326">
              <w:rPr>
                <w:sz w:val="18"/>
                <w:szCs w:val="18"/>
                <w:lang w:val="en-US"/>
              </w:rPr>
              <w:t>0.458</w:t>
            </w:r>
          </w:p>
        </w:tc>
      </w:tr>
      <w:tr w:rsidR="00AC3372" w14:paraId="39649D5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C9E861" w14:textId="77777777" w:rsidR="00AC3372" w:rsidRDefault="00AC3372" w:rsidP="00465084">
            <w:pPr>
              <w:rPr>
                <w:lang w:val="en-US"/>
              </w:rPr>
            </w:pPr>
          </w:p>
        </w:tc>
        <w:tc>
          <w:tcPr>
            <w:tcW w:w="1701" w:type="dxa"/>
            <w:tcBorders>
              <w:top w:val="nil"/>
              <w:bottom w:val="single" w:sz="2" w:space="0" w:color="auto"/>
            </w:tcBorders>
            <w:vAlign w:val="center"/>
          </w:tcPr>
          <w:p w14:paraId="3DE4BD36"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B3B90A5"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728BD1F"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0EC040F" w14:textId="77777777" w:rsidR="00AC3372" w:rsidRPr="00EA2326" w:rsidRDefault="00AC3372" w:rsidP="00465084">
            <w:pPr>
              <w:rPr>
                <w:sz w:val="18"/>
                <w:szCs w:val="18"/>
                <w:lang w:val="en-US"/>
              </w:rPr>
            </w:pPr>
            <w:r w:rsidRPr="00EA2326">
              <w:rPr>
                <w:sz w:val="18"/>
                <w:szCs w:val="18"/>
                <w:lang w:val="en-US"/>
              </w:rPr>
              <w:t>0.109</w:t>
            </w:r>
          </w:p>
        </w:tc>
      </w:tr>
      <w:tr w:rsidR="00AC3372" w14:paraId="3C3B958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445E1" w14:textId="77777777" w:rsidR="00AC3372" w:rsidRDefault="00AC3372" w:rsidP="00465084">
            <w:pPr>
              <w:rPr>
                <w:lang w:val="en-US"/>
              </w:rPr>
            </w:pPr>
          </w:p>
        </w:tc>
        <w:tc>
          <w:tcPr>
            <w:tcW w:w="1701" w:type="dxa"/>
            <w:tcBorders>
              <w:top w:val="nil"/>
              <w:bottom w:val="single" w:sz="2" w:space="0" w:color="auto"/>
            </w:tcBorders>
            <w:vAlign w:val="center"/>
          </w:tcPr>
          <w:p w14:paraId="2D29A294" w14:textId="77777777" w:rsidR="00AC3372" w:rsidRDefault="00AC3372" w:rsidP="00465084">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14ED970" w14:textId="77777777" w:rsidR="00AC3372" w:rsidRPr="00EA2326" w:rsidRDefault="00AC3372" w:rsidP="00465084">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38F87714"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EFD087E" w14:textId="77777777" w:rsidR="00AC3372" w:rsidRPr="00EA2326" w:rsidRDefault="00AC3372" w:rsidP="00465084">
            <w:pPr>
              <w:rPr>
                <w:sz w:val="18"/>
                <w:szCs w:val="18"/>
                <w:lang w:val="en-US"/>
              </w:rPr>
            </w:pPr>
            <w:r w:rsidRPr="00EA2326">
              <w:rPr>
                <w:sz w:val="18"/>
                <w:szCs w:val="18"/>
                <w:lang w:val="en-US"/>
              </w:rPr>
              <w:t>0.36</w:t>
            </w:r>
          </w:p>
        </w:tc>
      </w:tr>
      <w:tr w:rsidR="00AC3372" w14:paraId="3BE9758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E42805" w14:textId="77777777" w:rsidR="00AC3372" w:rsidRDefault="00AC3372" w:rsidP="00465084">
            <w:pPr>
              <w:rPr>
                <w:lang w:val="en-US"/>
              </w:rPr>
            </w:pPr>
          </w:p>
        </w:tc>
        <w:tc>
          <w:tcPr>
            <w:tcW w:w="1701" w:type="dxa"/>
            <w:tcBorders>
              <w:top w:val="nil"/>
              <w:bottom w:val="single" w:sz="2" w:space="0" w:color="auto"/>
            </w:tcBorders>
            <w:vAlign w:val="center"/>
          </w:tcPr>
          <w:p w14:paraId="4FE028B3"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5862F8B"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7DAE380"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35696F1" w14:textId="77777777" w:rsidR="00AC3372" w:rsidRPr="00EA2326" w:rsidRDefault="00AC3372" w:rsidP="00465084">
            <w:pPr>
              <w:rPr>
                <w:sz w:val="18"/>
                <w:szCs w:val="18"/>
                <w:lang w:val="en-US"/>
              </w:rPr>
            </w:pPr>
            <w:r w:rsidRPr="00EA2326">
              <w:rPr>
                <w:sz w:val="18"/>
                <w:szCs w:val="18"/>
                <w:lang w:val="en-US"/>
              </w:rPr>
              <w:t>1.308</w:t>
            </w:r>
          </w:p>
        </w:tc>
      </w:tr>
      <w:tr w:rsidR="00AC3372" w14:paraId="581E3F5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4F0EBF" w14:textId="77777777" w:rsidR="00AC3372" w:rsidRDefault="00AC3372" w:rsidP="00465084">
            <w:pPr>
              <w:rPr>
                <w:lang w:val="en-US"/>
              </w:rPr>
            </w:pPr>
          </w:p>
        </w:tc>
        <w:tc>
          <w:tcPr>
            <w:tcW w:w="1701" w:type="dxa"/>
            <w:tcBorders>
              <w:top w:val="nil"/>
              <w:bottom w:val="single" w:sz="2" w:space="0" w:color="auto"/>
            </w:tcBorders>
            <w:vAlign w:val="center"/>
          </w:tcPr>
          <w:p w14:paraId="21F5602C"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D7746F5"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3EA1014"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05779866" w14:textId="77777777" w:rsidR="00AC3372" w:rsidRPr="00EA2326" w:rsidRDefault="00AC3372" w:rsidP="00465084">
            <w:pPr>
              <w:rPr>
                <w:sz w:val="18"/>
                <w:szCs w:val="18"/>
                <w:lang w:val="en-US"/>
              </w:rPr>
            </w:pPr>
            <w:r w:rsidRPr="00EA2326">
              <w:rPr>
                <w:sz w:val="18"/>
                <w:szCs w:val="18"/>
                <w:lang w:val="en-US"/>
              </w:rPr>
              <w:t>0.327</w:t>
            </w:r>
          </w:p>
        </w:tc>
      </w:tr>
      <w:tr w:rsidR="00AC3372" w14:paraId="2B71B97E"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700475" w14:textId="77777777" w:rsidR="00AC3372" w:rsidRDefault="00AC3372" w:rsidP="00465084">
            <w:r>
              <w:t>42</w:t>
            </w:r>
          </w:p>
        </w:tc>
        <w:tc>
          <w:tcPr>
            <w:tcW w:w="1701" w:type="dxa"/>
            <w:tcBorders>
              <w:top w:val="single" w:sz="4" w:space="0" w:color="auto"/>
              <w:bottom w:val="single" w:sz="4" w:space="0" w:color="auto"/>
            </w:tcBorders>
            <w:vAlign w:val="center"/>
          </w:tcPr>
          <w:p w14:paraId="3367C3E9" w14:textId="77777777" w:rsidR="00AC3372" w:rsidRDefault="00AC3372" w:rsidP="00465084">
            <w:pPr>
              <w:rPr>
                <w:lang w:val="en-US"/>
              </w:rPr>
            </w:pPr>
            <w:r>
              <w:rPr>
                <w:lang w:val="en-US"/>
              </w:rPr>
              <w:t>RpCL14A</w:t>
            </w:r>
          </w:p>
          <w:p w14:paraId="2ED39F75" w14:textId="77777777" w:rsidR="00AC3372" w:rsidRDefault="00AC3372" w:rsidP="00465084"/>
        </w:tc>
        <w:tc>
          <w:tcPr>
            <w:tcW w:w="4961" w:type="dxa"/>
            <w:tcBorders>
              <w:top w:val="single" w:sz="4" w:space="0" w:color="auto"/>
              <w:bottom w:val="single" w:sz="4" w:space="0" w:color="auto"/>
            </w:tcBorders>
            <w:vAlign w:val="center"/>
          </w:tcPr>
          <w:p w14:paraId="07990EDE" w14:textId="77777777" w:rsidR="00AC3372" w:rsidRPr="00C24417" w:rsidRDefault="00AC3372" w:rsidP="00465084">
            <w:pPr>
              <w:rPr>
                <w:lang w:val="en-US"/>
              </w:rPr>
            </w:pPr>
            <w:r w:rsidRPr="00C24417">
              <w:rPr>
                <w:lang w:val="en-US"/>
              </w:rPr>
              <w:t>Repararea treptelor din beton Bc 7,5 (B 100), turnat pe loc, executate brut pentru a fi placate (Cuprinde desfacerea partilor deteriorate, inlocuirea betonului degradat, inclusiv refacerea imbracamintii sclivisite)</w:t>
            </w:r>
          </w:p>
        </w:tc>
        <w:tc>
          <w:tcPr>
            <w:tcW w:w="1560" w:type="dxa"/>
            <w:tcBorders>
              <w:top w:val="single" w:sz="4" w:space="0" w:color="auto"/>
              <w:bottom w:val="single" w:sz="4" w:space="0" w:color="auto"/>
            </w:tcBorders>
            <w:vAlign w:val="center"/>
          </w:tcPr>
          <w:p w14:paraId="15DC1971"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37C8BFC5" w14:textId="77777777" w:rsidR="00AC3372" w:rsidRPr="00BA641A" w:rsidRDefault="00AC3372" w:rsidP="00465084">
            <w:pPr>
              <w:jc w:val="center"/>
              <w:rPr>
                <w:b/>
                <w:bCs/>
              </w:rPr>
            </w:pPr>
            <w:r w:rsidRPr="00BA641A">
              <w:rPr>
                <w:b/>
                <w:bCs/>
              </w:rPr>
              <w:t>55.90</w:t>
            </w:r>
          </w:p>
        </w:tc>
      </w:tr>
      <w:tr w:rsidR="00AC3372" w14:paraId="0146320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E5D0D8" w14:textId="77777777" w:rsidR="00AC3372" w:rsidRDefault="00AC3372" w:rsidP="00465084">
            <w:pPr>
              <w:rPr>
                <w:lang w:val="en-US"/>
              </w:rPr>
            </w:pPr>
          </w:p>
        </w:tc>
        <w:tc>
          <w:tcPr>
            <w:tcW w:w="1701" w:type="dxa"/>
            <w:tcBorders>
              <w:top w:val="nil"/>
              <w:bottom w:val="single" w:sz="2" w:space="0" w:color="auto"/>
            </w:tcBorders>
            <w:vAlign w:val="center"/>
          </w:tcPr>
          <w:p w14:paraId="3F89BF8B"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2285FF81"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09A7C0B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398356C" w14:textId="77777777" w:rsidR="00AC3372" w:rsidRPr="00EA2326" w:rsidRDefault="00AC3372" w:rsidP="00465084">
            <w:pPr>
              <w:rPr>
                <w:sz w:val="18"/>
                <w:szCs w:val="18"/>
                <w:lang w:val="en-US"/>
              </w:rPr>
            </w:pPr>
            <w:r w:rsidRPr="00EA2326">
              <w:rPr>
                <w:sz w:val="18"/>
                <w:szCs w:val="18"/>
                <w:lang w:val="en-US"/>
              </w:rPr>
              <w:t>44.72</w:t>
            </w:r>
          </w:p>
        </w:tc>
      </w:tr>
      <w:tr w:rsidR="00AC3372" w14:paraId="2EA201B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F9D616" w14:textId="77777777" w:rsidR="00AC3372" w:rsidRDefault="00AC3372" w:rsidP="00465084">
            <w:pPr>
              <w:rPr>
                <w:lang w:val="en-US"/>
              </w:rPr>
            </w:pPr>
          </w:p>
        </w:tc>
        <w:tc>
          <w:tcPr>
            <w:tcW w:w="1701" w:type="dxa"/>
            <w:tcBorders>
              <w:top w:val="nil"/>
              <w:bottom w:val="single" w:sz="2" w:space="0" w:color="auto"/>
            </w:tcBorders>
            <w:vAlign w:val="center"/>
          </w:tcPr>
          <w:p w14:paraId="1796F5E5"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564006D"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8710BD9"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3E04ACA" w14:textId="77777777" w:rsidR="00AC3372" w:rsidRPr="00EA2326" w:rsidRDefault="00AC3372" w:rsidP="00465084">
            <w:pPr>
              <w:rPr>
                <w:sz w:val="18"/>
                <w:szCs w:val="18"/>
                <w:lang w:val="en-US"/>
              </w:rPr>
            </w:pPr>
            <w:r w:rsidRPr="00EA2326">
              <w:rPr>
                <w:sz w:val="18"/>
                <w:szCs w:val="18"/>
                <w:lang w:val="en-US"/>
              </w:rPr>
              <w:t>8.944</w:t>
            </w:r>
          </w:p>
        </w:tc>
      </w:tr>
      <w:tr w:rsidR="00AC3372" w14:paraId="46D1B7E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29D87A" w14:textId="77777777" w:rsidR="00AC3372" w:rsidRDefault="00AC3372" w:rsidP="00465084">
            <w:pPr>
              <w:rPr>
                <w:lang w:val="en-US"/>
              </w:rPr>
            </w:pPr>
          </w:p>
        </w:tc>
        <w:tc>
          <w:tcPr>
            <w:tcW w:w="1701" w:type="dxa"/>
            <w:tcBorders>
              <w:top w:val="nil"/>
              <w:bottom w:val="single" w:sz="2" w:space="0" w:color="auto"/>
            </w:tcBorders>
            <w:vAlign w:val="center"/>
          </w:tcPr>
          <w:p w14:paraId="18627CDD"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55CFB23"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2B1B20D1"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AC6C71E" w14:textId="77777777" w:rsidR="00AC3372" w:rsidRPr="00EA2326" w:rsidRDefault="00AC3372" w:rsidP="00465084">
            <w:pPr>
              <w:rPr>
                <w:sz w:val="18"/>
                <w:szCs w:val="18"/>
                <w:lang w:val="en-US"/>
              </w:rPr>
            </w:pPr>
            <w:r w:rsidRPr="00EA2326">
              <w:rPr>
                <w:sz w:val="18"/>
                <w:szCs w:val="18"/>
                <w:lang w:val="en-US"/>
              </w:rPr>
              <w:t>337.636</w:t>
            </w:r>
          </w:p>
        </w:tc>
      </w:tr>
      <w:tr w:rsidR="00AC3372" w14:paraId="6233898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88988A" w14:textId="77777777" w:rsidR="00AC3372" w:rsidRDefault="00AC3372" w:rsidP="00465084">
            <w:pPr>
              <w:rPr>
                <w:lang w:val="en-US"/>
              </w:rPr>
            </w:pPr>
          </w:p>
        </w:tc>
        <w:tc>
          <w:tcPr>
            <w:tcW w:w="1701" w:type="dxa"/>
            <w:tcBorders>
              <w:top w:val="nil"/>
              <w:bottom w:val="single" w:sz="2" w:space="0" w:color="auto"/>
            </w:tcBorders>
            <w:vAlign w:val="center"/>
          </w:tcPr>
          <w:p w14:paraId="7150E9DB" w14:textId="77777777" w:rsidR="00AC3372" w:rsidRDefault="00AC3372" w:rsidP="00465084">
            <w:pPr>
              <w:jc w:val="center"/>
              <w:rPr>
                <w:sz w:val="16"/>
                <w:szCs w:val="16"/>
                <w:lang w:val="en-US"/>
              </w:rPr>
            </w:pPr>
            <w:r>
              <w:rPr>
                <w:sz w:val="16"/>
                <w:szCs w:val="16"/>
                <w:lang w:val="en-US"/>
              </w:rPr>
              <w:t>1421102200147</w:t>
            </w:r>
          </w:p>
        </w:tc>
        <w:tc>
          <w:tcPr>
            <w:tcW w:w="4961" w:type="dxa"/>
            <w:tcBorders>
              <w:top w:val="nil"/>
              <w:bottom w:val="single" w:sz="2" w:space="0" w:color="auto"/>
            </w:tcBorders>
          </w:tcPr>
          <w:p w14:paraId="48285CFC" w14:textId="77777777" w:rsidR="00AC3372" w:rsidRPr="00EA2326" w:rsidRDefault="00AC3372" w:rsidP="00465084">
            <w:pPr>
              <w:rPr>
                <w:sz w:val="18"/>
                <w:szCs w:val="18"/>
                <w:lang w:val="en-US"/>
              </w:rPr>
            </w:pPr>
            <w:r w:rsidRPr="00EA2326">
              <w:rPr>
                <w:sz w:val="18"/>
                <w:szCs w:val="18"/>
                <w:lang w:val="en-US"/>
              </w:rPr>
              <w:t>Pietris ciuruit spalat de riu 7-15 mm</w:t>
            </w:r>
          </w:p>
        </w:tc>
        <w:tc>
          <w:tcPr>
            <w:tcW w:w="1560" w:type="dxa"/>
            <w:tcBorders>
              <w:top w:val="nil"/>
              <w:bottom w:val="single" w:sz="2" w:space="0" w:color="auto"/>
            </w:tcBorders>
          </w:tcPr>
          <w:p w14:paraId="4F841513"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9295877" w14:textId="77777777" w:rsidR="00AC3372" w:rsidRPr="00EA2326" w:rsidRDefault="00AC3372" w:rsidP="00465084">
            <w:pPr>
              <w:rPr>
                <w:sz w:val="18"/>
                <w:szCs w:val="18"/>
                <w:lang w:val="en-US"/>
              </w:rPr>
            </w:pPr>
            <w:r w:rsidRPr="00EA2326">
              <w:rPr>
                <w:sz w:val="18"/>
                <w:szCs w:val="18"/>
                <w:lang w:val="en-US"/>
              </w:rPr>
              <w:t>0.838</w:t>
            </w:r>
          </w:p>
        </w:tc>
      </w:tr>
      <w:tr w:rsidR="00AC3372" w14:paraId="74538C6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30A22A" w14:textId="77777777" w:rsidR="00AC3372" w:rsidRDefault="00AC3372" w:rsidP="00465084">
            <w:pPr>
              <w:rPr>
                <w:lang w:val="en-US"/>
              </w:rPr>
            </w:pPr>
          </w:p>
        </w:tc>
        <w:tc>
          <w:tcPr>
            <w:tcW w:w="1701" w:type="dxa"/>
            <w:tcBorders>
              <w:top w:val="nil"/>
              <w:bottom w:val="single" w:sz="2" w:space="0" w:color="auto"/>
            </w:tcBorders>
            <w:vAlign w:val="center"/>
          </w:tcPr>
          <w:p w14:paraId="5ACA0B16" w14:textId="77777777" w:rsidR="00AC3372" w:rsidRDefault="00AC3372" w:rsidP="00465084">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14181F24" w14:textId="77777777" w:rsidR="00AC3372" w:rsidRPr="00EA2326" w:rsidRDefault="00AC3372" w:rsidP="00465084">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7C6F5AE0"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6FE496C" w14:textId="77777777" w:rsidR="00AC3372" w:rsidRPr="00EA2326" w:rsidRDefault="00AC3372" w:rsidP="00465084">
            <w:pPr>
              <w:rPr>
                <w:sz w:val="18"/>
                <w:szCs w:val="18"/>
                <w:lang w:val="en-US"/>
              </w:rPr>
            </w:pPr>
            <w:r w:rsidRPr="00EA2326">
              <w:rPr>
                <w:sz w:val="18"/>
                <w:szCs w:val="18"/>
                <w:lang w:val="en-US"/>
              </w:rPr>
              <w:t>1.118</w:t>
            </w:r>
          </w:p>
        </w:tc>
      </w:tr>
      <w:tr w:rsidR="00AC3372" w14:paraId="4B81D4B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3F036B" w14:textId="77777777" w:rsidR="00AC3372" w:rsidRDefault="00AC3372" w:rsidP="00465084">
            <w:pPr>
              <w:rPr>
                <w:lang w:val="en-US"/>
              </w:rPr>
            </w:pPr>
          </w:p>
        </w:tc>
        <w:tc>
          <w:tcPr>
            <w:tcW w:w="1701" w:type="dxa"/>
            <w:tcBorders>
              <w:top w:val="nil"/>
              <w:bottom w:val="single" w:sz="2" w:space="0" w:color="auto"/>
            </w:tcBorders>
            <w:vAlign w:val="center"/>
          </w:tcPr>
          <w:p w14:paraId="40730733" w14:textId="77777777" w:rsidR="00AC3372" w:rsidRDefault="00AC3372" w:rsidP="00465084">
            <w:pPr>
              <w:jc w:val="center"/>
              <w:rPr>
                <w:sz w:val="16"/>
                <w:szCs w:val="16"/>
                <w:lang w:val="en-US"/>
              </w:rPr>
            </w:pPr>
            <w:r>
              <w:rPr>
                <w:sz w:val="16"/>
                <w:szCs w:val="16"/>
                <w:lang w:val="en-US"/>
              </w:rPr>
              <w:t>2010102915091</w:t>
            </w:r>
          </w:p>
        </w:tc>
        <w:tc>
          <w:tcPr>
            <w:tcW w:w="4961" w:type="dxa"/>
            <w:tcBorders>
              <w:top w:val="nil"/>
              <w:bottom w:val="single" w:sz="2" w:space="0" w:color="auto"/>
            </w:tcBorders>
          </w:tcPr>
          <w:p w14:paraId="17E7F583" w14:textId="77777777" w:rsidR="00AC3372" w:rsidRPr="00EA2326" w:rsidRDefault="00AC3372" w:rsidP="00465084">
            <w:pPr>
              <w:rPr>
                <w:sz w:val="18"/>
                <w:szCs w:val="18"/>
                <w:lang w:val="en-US"/>
              </w:rPr>
            </w:pPr>
            <w:r w:rsidRPr="00EA2326">
              <w:rPr>
                <w:sz w:val="18"/>
                <w:szCs w:val="18"/>
                <w:lang w:val="en-US"/>
              </w:rPr>
              <w:t xml:space="preserve">Scind foioase scurta tivita cls C gr=25mm lung=1,50m </w:t>
            </w:r>
          </w:p>
        </w:tc>
        <w:tc>
          <w:tcPr>
            <w:tcW w:w="1560" w:type="dxa"/>
            <w:tcBorders>
              <w:top w:val="nil"/>
              <w:bottom w:val="single" w:sz="2" w:space="0" w:color="auto"/>
            </w:tcBorders>
          </w:tcPr>
          <w:p w14:paraId="38C26F18"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62CB0A8" w14:textId="77777777" w:rsidR="00AC3372" w:rsidRPr="00EA2326" w:rsidRDefault="00AC3372" w:rsidP="00465084">
            <w:pPr>
              <w:rPr>
                <w:sz w:val="18"/>
                <w:szCs w:val="18"/>
                <w:lang w:val="en-US"/>
              </w:rPr>
            </w:pPr>
            <w:r w:rsidRPr="00EA2326">
              <w:rPr>
                <w:sz w:val="18"/>
                <w:szCs w:val="18"/>
                <w:lang w:val="en-US"/>
              </w:rPr>
              <w:t>0.056</w:t>
            </w:r>
          </w:p>
        </w:tc>
      </w:tr>
      <w:tr w:rsidR="00AC3372" w14:paraId="5CFE0DB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C9D5A8" w14:textId="77777777" w:rsidR="00AC3372" w:rsidRDefault="00AC3372" w:rsidP="00465084">
            <w:pPr>
              <w:rPr>
                <w:lang w:val="en-US"/>
              </w:rPr>
            </w:pPr>
          </w:p>
        </w:tc>
        <w:tc>
          <w:tcPr>
            <w:tcW w:w="1701" w:type="dxa"/>
            <w:tcBorders>
              <w:top w:val="nil"/>
              <w:bottom w:val="single" w:sz="2" w:space="0" w:color="auto"/>
            </w:tcBorders>
            <w:vAlign w:val="center"/>
          </w:tcPr>
          <w:p w14:paraId="301666D3" w14:textId="77777777" w:rsidR="00AC3372" w:rsidRDefault="00AC3372" w:rsidP="00465084">
            <w:pPr>
              <w:jc w:val="center"/>
              <w:rPr>
                <w:sz w:val="16"/>
                <w:szCs w:val="16"/>
                <w:lang w:val="en-US"/>
              </w:rPr>
            </w:pPr>
            <w:r>
              <w:rPr>
                <w:sz w:val="16"/>
                <w:szCs w:val="16"/>
                <w:lang w:val="en-US"/>
              </w:rPr>
              <w:t>2873145886772</w:t>
            </w:r>
          </w:p>
        </w:tc>
        <w:tc>
          <w:tcPr>
            <w:tcW w:w="4961" w:type="dxa"/>
            <w:tcBorders>
              <w:top w:val="nil"/>
              <w:bottom w:val="single" w:sz="2" w:space="0" w:color="auto"/>
            </w:tcBorders>
          </w:tcPr>
          <w:p w14:paraId="6673697E" w14:textId="77777777" w:rsidR="00AC3372" w:rsidRPr="00EA2326" w:rsidRDefault="00AC3372" w:rsidP="00465084">
            <w:pPr>
              <w:rPr>
                <w:sz w:val="18"/>
                <w:szCs w:val="18"/>
                <w:lang w:val="en-US"/>
              </w:rPr>
            </w:pPr>
            <w:r w:rsidRPr="00EA2326">
              <w:rPr>
                <w:sz w:val="18"/>
                <w:szCs w:val="18"/>
                <w:lang w:val="en-US"/>
              </w:rPr>
              <w:t>Cuie cu cap con. Tip A1 1,8 x 40 OL34 S2111</w:t>
            </w:r>
          </w:p>
        </w:tc>
        <w:tc>
          <w:tcPr>
            <w:tcW w:w="1560" w:type="dxa"/>
            <w:tcBorders>
              <w:top w:val="nil"/>
              <w:bottom w:val="single" w:sz="2" w:space="0" w:color="auto"/>
            </w:tcBorders>
          </w:tcPr>
          <w:p w14:paraId="74A2F37E"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A64181E" w14:textId="77777777" w:rsidR="00AC3372" w:rsidRPr="00EA2326" w:rsidRDefault="00AC3372" w:rsidP="00465084">
            <w:pPr>
              <w:rPr>
                <w:sz w:val="18"/>
                <w:szCs w:val="18"/>
                <w:lang w:val="en-US"/>
              </w:rPr>
            </w:pPr>
            <w:r w:rsidRPr="00EA2326">
              <w:rPr>
                <w:sz w:val="18"/>
                <w:szCs w:val="18"/>
                <w:lang w:val="en-US"/>
              </w:rPr>
              <w:t>0.838</w:t>
            </w:r>
          </w:p>
        </w:tc>
      </w:tr>
      <w:tr w:rsidR="00AC3372" w14:paraId="412F348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61F982" w14:textId="77777777" w:rsidR="00AC3372" w:rsidRDefault="00AC3372" w:rsidP="00465084">
            <w:pPr>
              <w:rPr>
                <w:lang w:val="en-US"/>
              </w:rPr>
            </w:pPr>
          </w:p>
        </w:tc>
        <w:tc>
          <w:tcPr>
            <w:tcW w:w="1701" w:type="dxa"/>
            <w:tcBorders>
              <w:top w:val="nil"/>
              <w:bottom w:val="single" w:sz="2" w:space="0" w:color="auto"/>
            </w:tcBorders>
            <w:vAlign w:val="center"/>
          </w:tcPr>
          <w:p w14:paraId="5EADAEA4"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811AF2E"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97A5D3D"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657CBB9" w14:textId="77777777" w:rsidR="00AC3372" w:rsidRPr="00EA2326" w:rsidRDefault="00AC3372" w:rsidP="00465084">
            <w:pPr>
              <w:rPr>
                <w:sz w:val="18"/>
                <w:szCs w:val="18"/>
                <w:lang w:val="en-US"/>
              </w:rPr>
            </w:pPr>
            <w:r w:rsidRPr="00EA2326">
              <w:rPr>
                <w:sz w:val="18"/>
                <w:szCs w:val="18"/>
                <w:lang w:val="en-US"/>
              </w:rPr>
              <w:t>0.28</w:t>
            </w:r>
          </w:p>
        </w:tc>
      </w:tr>
      <w:tr w:rsidR="00AC3372" w14:paraId="3E680E9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FEDAFC" w14:textId="77777777" w:rsidR="00AC3372" w:rsidRDefault="00AC3372" w:rsidP="00465084">
            <w:pPr>
              <w:rPr>
                <w:lang w:val="en-US"/>
              </w:rPr>
            </w:pPr>
          </w:p>
        </w:tc>
        <w:tc>
          <w:tcPr>
            <w:tcW w:w="1701" w:type="dxa"/>
            <w:tcBorders>
              <w:top w:val="nil"/>
              <w:bottom w:val="single" w:sz="2" w:space="0" w:color="auto"/>
            </w:tcBorders>
            <w:vAlign w:val="center"/>
          </w:tcPr>
          <w:p w14:paraId="2E23DB60"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0A3C5F2"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5EDA71D"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930C0FA" w14:textId="77777777" w:rsidR="00AC3372" w:rsidRPr="00EA2326" w:rsidRDefault="00AC3372" w:rsidP="00465084">
            <w:pPr>
              <w:rPr>
                <w:sz w:val="18"/>
                <w:szCs w:val="18"/>
                <w:lang w:val="en-US"/>
              </w:rPr>
            </w:pPr>
            <w:r w:rsidRPr="00EA2326">
              <w:rPr>
                <w:sz w:val="18"/>
                <w:szCs w:val="18"/>
                <w:lang w:val="en-US"/>
              </w:rPr>
              <w:t>0.838</w:t>
            </w:r>
          </w:p>
        </w:tc>
      </w:tr>
      <w:tr w:rsidR="00AC3372" w14:paraId="2F0DF49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0378B0" w14:textId="77777777" w:rsidR="00AC3372" w:rsidRDefault="00AC3372" w:rsidP="00465084">
            <w:pPr>
              <w:rPr>
                <w:lang w:val="en-US"/>
              </w:rPr>
            </w:pPr>
          </w:p>
        </w:tc>
        <w:tc>
          <w:tcPr>
            <w:tcW w:w="1701" w:type="dxa"/>
            <w:tcBorders>
              <w:top w:val="nil"/>
              <w:bottom w:val="single" w:sz="2" w:space="0" w:color="auto"/>
            </w:tcBorders>
            <w:vAlign w:val="center"/>
          </w:tcPr>
          <w:p w14:paraId="5539D1A0"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62BD13A"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7A065956"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09E2C14" w14:textId="77777777" w:rsidR="00AC3372" w:rsidRPr="00EA2326" w:rsidRDefault="00AC3372" w:rsidP="00465084">
            <w:pPr>
              <w:rPr>
                <w:sz w:val="18"/>
                <w:szCs w:val="18"/>
                <w:lang w:val="en-US"/>
              </w:rPr>
            </w:pPr>
            <w:r w:rsidRPr="00EA2326">
              <w:rPr>
                <w:sz w:val="18"/>
                <w:szCs w:val="18"/>
                <w:lang w:val="en-US"/>
              </w:rPr>
              <w:t>2.795</w:t>
            </w:r>
          </w:p>
        </w:tc>
      </w:tr>
      <w:tr w:rsidR="00AC3372" w14:paraId="010DB154"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6C882A" w14:textId="77777777" w:rsidR="00AC3372" w:rsidRDefault="00AC3372" w:rsidP="00465084">
            <w:r>
              <w:t>43</w:t>
            </w:r>
          </w:p>
        </w:tc>
        <w:tc>
          <w:tcPr>
            <w:tcW w:w="1701" w:type="dxa"/>
            <w:tcBorders>
              <w:top w:val="single" w:sz="4" w:space="0" w:color="auto"/>
              <w:bottom w:val="single" w:sz="4" w:space="0" w:color="auto"/>
            </w:tcBorders>
            <w:vAlign w:val="center"/>
          </w:tcPr>
          <w:p w14:paraId="6FB08826" w14:textId="77777777" w:rsidR="00AC3372" w:rsidRDefault="00AC3372" w:rsidP="00465084">
            <w:pPr>
              <w:rPr>
                <w:lang w:val="en-US"/>
              </w:rPr>
            </w:pPr>
            <w:r>
              <w:rPr>
                <w:lang w:val="en-US"/>
              </w:rPr>
              <w:t>CF17D</w:t>
            </w:r>
          </w:p>
          <w:p w14:paraId="6264124A" w14:textId="77777777" w:rsidR="00AC3372" w:rsidRDefault="00AC3372" w:rsidP="00465084"/>
        </w:tc>
        <w:tc>
          <w:tcPr>
            <w:tcW w:w="4961" w:type="dxa"/>
            <w:tcBorders>
              <w:top w:val="single" w:sz="4" w:space="0" w:color="auto"/>
              <w:bottom w:val="single" w:sz="4" w:space="0" w:color="auto"/>
            </w:tcBorders>
            <w:vAlign w:val="center"/>
          </w:tcPr>
          <w:p w14:paraId="341E7DB8" w14:textId="77777777" w:rsidR="00AC3372" w:rsidRPr="00C24417" w:rsidRDefault="00AC3372" w:rsidP="00465084">
            <w:pPr>
              <w:rPr>
                <w:lang w:val="en-US"/>
              </w:rPr>
            </w:pPr>
            <w:r w:rsidRPr="00C24417">
              <w:rPr>
                <w:lang w:val="en-US"/>
              </w:rPr>
              <w:t>Diverse lucrari - adaos de material hidrofug (penetron admix)</w:t>
            </w:r>
          </w:p>
        </w:tc>
        <w:tc>
          <w:tcPr>
            <w:tcW w:w="1560" w:type="dxa"/>
            <w:tcBorders>
              <w:top w:val="single" w:sz="4" w:space="0" w:color="auto"/>
              <w:bottom w:val="single" w:sz="4" w:space="0" w:color="auto"/>
            </w:tcBorders>
            <w:vAlign w:val="center"/>
          </w:tcPr>
          <w:p w14:paraId="10C9D7B6"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2A6508C2" w14:textId="77777777" w:rsidR="00AC3372" w:rsidRPr="00BA641A" w:rsidRDefault="00AC3372" w:rsidP="00465084">
            <w:pPr>
              <w:jc w:val="center"/>
              <w:rPr>
                <w:b/>
                <w:bCs/>
              </w:rPr>
            </w:pPr>
            <w:r w:rsidRPr="00BA641A">
              <w:rPr>
                <w:b/>
                <w:bCs/>
              </w:rPr>
              <w:t>5.00</w:t>
            </w:r>
          </w:p>
        </w:tc>
      </w:tr>
      <w:tr w:rsidR="00AC3372" w14:paraId="134A9A3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58957F" w14:textId="77777777" w:rsidR="00AC3372" w:rsidRDefault="00AC3372" w:rsidP="00465084">
            <w:pPr>
              <w:rPr>
                <w:lang w:val="en-US"/>
              </w:rPr>
            </w:pPr>
          </w:p>
        </w:tc>
        <w:tc>
          <w:tcPr>
            <w:tcW w:w="1701" w:type="dxa"/>
            <w:tcBorders>
              <w:top w:val="nil"/>
              <w:bottom w:val="single" w:sz="2" w:space="0" w:color="auto"/>
            </w:tcBorders>
            <w:vAlign w:val="center"/>
          </w:tcPr>
          <w:p w14:paraId="326BE289"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FDE65FC"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41FB68A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4EA8058" w14:textId="77777777" w:rsidR="00AC3372" w:rsidRPr="00EA2326" w:rsidRDefault="00AC3372" w:rsidP="00465084">
            <w:pPr>
              <w:rPr>
                <w:sz w:val="18"/>
                <w:szCs w:val="18"/>
                <w:lang w:val="en-US"/>
              </w:rPr>
            </w:pPr>
            <w:r w:rsidRPr="00EA2326">
              <w:rPr>
                <w:sz w:val="18"/>
                <w:szCs w:val="18"/>
                <w:lang w:val="en-US"/>
              </w:rPr>
              <w:t>0.35</w:t>
            </w:r>
          </w:p>
        </w:tc>
      </w:tr>
      <w:tr w:rsidR="00AC3372" w14:paraId="755E0F4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0B1F8D" w14:textId="77777777" w:rsidR="00AC3372" w:rsidRDefault="00AC3372" w:rsidP="00465084">
            <w:pPr>
              <w:rPr>
                <w:lang w:val="en-US"/>
              </w:rPr>
            </w:pPr>
          </w:p>
        </w:tc>
        <w:tc>
          <w:tcPr>
            <w:tcW w:w="1701" w:type="dxa"/>
            <w:tcBorders>
              <w:top w:val="nil"/>
              <w:bottom w:val="single" w:sz="2" w:space="0" w:color="auto"/>
            </w:tcBorders>
            <w:vAlign w:val="center"/>
          </w:tcPr>
          <w:p w14:paraId="35C62975" w14:textId="77777777" w:rsidR="00AC3372" w:rsidRDefault="00AC3372" w:rsidP="00465084">
            <w:pPr>
              <w:jc w:val="center"/>
              <w:rPr>
                <w:sz w:val="16"/>
                <w:szCs w:val="16"/>
                <w:lang w:val="en-US"/>
              </w:rPr>
            </w:pPr>
            <w:r>
              <w:rPr>
                <w:sz w:val="16"/>
                <w:szCs w:val="16"/>
                <w:lang w:val="en-US"/>
              </w:rPr>
              <w:t>1421302200468</w:t>
            </w:r>
          </w:p>
        </w:tc>
        <w:tc>
          <w:tcPr>
            <w:tcW w:w="4961" w:type="dxa"/>
            <w:tcBorders>
              <w:top w:val="nil"/>
              <w:bottom w:val="single" w:sz="2" w:space="0" w:color="auto"/>
            </w:tcBorders>
          </w:tcPr>
          <w:p w14:paraId="0E31410D" w14:textId="77777777" w:rsidR="00AC3372" w:rsidRPr="00EA2326" w:rsidRDefault="00AC3372" w:rsidP="00465084">
            <w:pPr>
              <w:rPr>
                <w:sz w:val="18"/>
                <w:szCs w:val="18"/>
                <w:lang w:val="en-US"/>
              </w:rPr>
            </w:pPr>
            <w:r w:rsidRPr="00EA2326">
              <w:rPr>
                <w:sz w:val="18"/>
                <w:szCs w:val="18"/>
                <w:lang w:val="en-US"/>
              </w:rPr>
              <w:t>Penetron admix</w:t>
            </w:r>
          </w:p>
        </w:tc>
        <w:tc>
          <w:tcPr>
            <w:tcW w:w="1560" w:type="dxa"/>
            <w:tcBorders>
              <w:top w:val="nil"/>
              <w:bottom w:val="single" w:sz="2" w:space="0" w:color="auto"/>
            </w:tcBorders>
          </w:tcPr>
          <w:p w14:paraId="12995782"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FBECA27" w14:textId="77777777" w:rsidR="00AC3372" w:rsidRPr="00EA2326" w:rsidRDefault="00AC3372" w:rsidP="00465084">
            <w:pPr>
              <w:rPr>
                <w:sz w:val="18"/>
                <w:szCs w:val="18"/>
                <w:lang w:val="en-US"/>
              </w:rPr>
            </w:pPr>
            <w:r w:rsidRPr="00EA2326">
              <w:rPr>
                <w:sz w:val="18"/>
                <w:szCs w:val="18"/>
                <w:lang w:val="en-US"/>
              </w:rPr>
              <w:t>5.10</w:t>
            </w:r>
          </w:p>
        </w:tc>
      </w:tr>
      <w:tr w:rsidR="00AC3372" w14:paraId="255F2453"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7D4A8C" w14:textId="77777777" w:rsidR="00AC3372" w:rsidRDefault="00AC3372" w:rsidP="00465084">
            <w:r>
              <w:t>44</w:t>
            </w:r>
          </w:p>
        </w:tc>
        <w:tc>
          <w:tcPr>
            <w:tcW w:w="1701" w:type="dxa"/>
            <w:tcBorders>
              <w:top w:val="single" w:sz="4" w:space="0" w:color="auto"/>
              <w:bottom w:val="single" w:sz="4" w:space="0" w:color="auto"/>
            </w:tcBorders>
            <w:vAlign w:val="center"/>
          </w:tcPr>
          <w:p w14:paraId="45A1AD68" w14:textId="77777777" w:rsidR="00AC3372" w:rsidRDefault="00AC3372" w:rsidP="00465084">
            <w:pPr>
              <w:rPr>
                <w:lang w:val="en-US"/>
              </w:rPr>
            </w:pPr>
            <w:r>
              <w:rPr>
                <w:lang w:val="en-US"/>
              </w:rPr>
              <w:t>IzF31B</w:t>
            </w:r>
          </w:p>
          <w:p w14:paraId="668652BC" w14:textId="77777777" w:rsidR="00AC3372" w:rsidRDefault="00AC3372" w:rsidP="00465084"/>
        </w:tc>
        <w:tc>
          <w:tcPr>
            <w:tcW w:w="4961" w:type="dxa"/>
            <w:tcBorders>
              <w:top w:val="single" w:sz="4" w:space="0" w:color="auto"/>
              <w:bottom w:val="single" w:sz="4" w:space="0" w:color="auto"/>
            </w:tcBorders>
            <w:vAlign w:val="center"/>
          </w:tcPr>
          <w:p w14:paraId="4A20DBF9" w14:textId="77777777" w:rsidR="00AC3372" w:rsidRPr="00C24417" w:rsidRDefault="00AC3372" w:rsidP="00465084">
            <w:pPr>
              <w:rPr>
                <w:lang w:val="en-US"/>
              </w:rPr>
            </w:pPr>
            <w:r w:rsidRPr="00C24417">
              <w:rPr>
                <w:lang w:val="en-US"/>
              </w:rPr>
              <w:t xml:space="preserve">Hidroizolarea   suprafetelor  din beton  (verticale, orizontale,inclusiv  tavane)  cu  </w:t>
            </w:r>
            <w:r w:rsidRPr="00C24417">
              <w:rPr>
                <w:lang w:val="en-US"/>
              </w:rPr>
              <w:lastRenderedPageBreak/>
              <w:t>amestec "Penetron" - 2 straturi: suprafata rugoasa (palierul)</w:t>
            </w:r>
          </w:p>
        </w:tc>
        <w:tc>
          <w:tcPr>
            <w:tcW w:w="1560" w:type="dxa"/>
            <w:tcBorders>
              <w:top w:val="single" w:sz="4" w:space="0" w:color="auto"/>
              <w:bottom w:val="single" w:sz="4" w:space="0" w:color="auto"/>
            </w:tcBorders>
            <w:vAlign w:val="center"/>
          </w:tcPr>
          <w:p w14:paraId="69A3CBF3" w14:textId="77777777" w:rsidR="00AC3372" w:rsidRDefault="00AC3372" w:rsidP="00465084">
            <w:pPr>
              <w:jc w:val="center"/>
            </w:pPr>
            <w:r>
              <w:lastRenderedPageBreak/>
              <w:t>m2</w:t>
            </w:r>
          </w:p>
        </w:tc>
        <w:tc>
          <w:tcPr>
            <w:tcW w:w="1559" w:type="dxa"/>
            <w:tcBorders>
              <w:top w:val="single" w:sz="4" w:space="0" w:color="auto"/>
              <w:bottom w:val="single" w:sz="4" w:space="0" w:color="auto"/>
            </w:tcBorders>
            <w:vAlign w:val="center"/>
          </w:tcPr>
          <w:p w14:paraId="4BD42A14" w14:textId="77777777" w:rsidR="00AC3372" w:rsidRPr="00BA641A" w:rsidRDefault="00AC3372" w:rsidP="00465084">
            <w:pPr>
              <w:jc w:val="center"/>
              <w:rPr>
                <w:b/>
                <w:bCs/>
              </w:rPr>
            </w:pPr>
            <w:r w:rsidRPr="00BA641A">
              <w:rPr>
                <w:b/>
                <w:bCs/>
              </w:rPr>
              <w:t>10.90</w:t>
            </w:r>
          </w:p>
        </w:tc>
      </w:tr>
      <w:tr w:rsidR="00AC3372" w14:paraId="5421F0E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013C93" w14:textId="77777777" w:rsidR="00AC3372" w:rsidRDefault="00AC3372" w:rsidP="00465084">
            <w:pPr>
              <w:rPr>
                <w:lang w:val="en-US"/>
              </w:rPr>
            </w:pPr>
          </w:p>
        </w:tc>
        <w:tc>
          <w:tcPr>
            <w:tcW w:w="1701" w:type="dxa"/>
            <w:tcBorders>
              <w:top w:val="nil"/>
              <w:bottom w:val="single" w:sz="2" w:space="0" w:color="auto"/>
            </w:tcBorders>
            <w:vAlign w:val="center"/>
          </w:tcPr>
          <w:p w14:paraId="207DA4A0"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216412"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F08C72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ECC067E" w14:textId="77777777" w:rsidR="00AC3372" w:rsidRPr="00EA2326" w:rsidRDefault="00AC3372" w:rsidP="00465084">
            <w:pPr>
              <w:rPr>
                <w:sz w:val="18"/>
                <w:szCs w:val="18"/>
                <w:lang w:val="en-US"/>
              </w:rPr>
            </w:pPr>
            <w:r w:rsidRPr="00EA2326">
              <w:rPr>
                <w:sz w:val="18"/>
                <w:szCs w:val="18"/>
                <w:lang w:val="en-US"/>
              </w:rPr>
              <w:t>5.45</w:t>
            </w:r>
          </w:p>
        </w:tc>
      </w:tr>
      <w:tr w:rsidR="00AC3372" w14:paraId="0E60379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22D12A" w14:textId="77777777" w:rsidR="00AC3372" w:rsidRDefault="00AC3372" w:rsidP="00465084">
            <w:pPr>
              <w:rPr>
                <w:lang w:val="en-US"/>
              </w:rPr>
            </w:pPr>
          </w:p>
        </w:tc>
        <w:tc>
          <w:tcPr>
            <w:tcW w:w="1701" w:type="dxa"/>
            <w:tcBorders>
              <w:top w:val="nil"/>
              <w:bottom w:val="single" w:sz="2" w:space="0" w:color="auto"/>
            </w:tcBorders>
            <w:vAlign w:val="center"/>
          </w:tcPr>
          <w:p w14:paraId="13BF018A"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1AAD756"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3213CDA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CC5E147" w14:textId="77777777" w:rsidR="00AC3372" w:rsidRPr="00EA2326" w:rsidRDefault="00AC3372" w:rsidP="00465084">
            <w:pPr>
              <w:rPr>
                <w:sz w:val="18"/>
                <w:szCs w:val="18"/>
                <w:lang w:val="en-US"/>
              </w:rPr>
            </w:pPr>
            <w:r w:rsidRPr="00EA2326">
              <w:rPr>
                <w:sz w:val="18"/>
                <w:szCs w:val="18"/>
                <w:lang w:val="en-US"/>
              </w:rPr>
              <w:t>4.142</w:t>
            </w:r>
          </w:p>
        </w:tc>
      </w:tr>
      <w:tr w:rsidR="00AC3372" w14:paraId="1AB39BB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404FD4" w14:textId="77777777" w:rsidR="00AC3372" w:rsidRDefault="00AC3372" w:rsidP="00465084">
            <w:pPr>
              <w:rPr>
                <w:lang w:val="en-US"/>
              </w:rPr>
            </w:pPr>
          </w:p>
        </w:tc>
        <w:tc>
          <w:tcPr>
            <w:tcW w:w="1701" w:type="dxa"/>
            <w:tcBorders>
              <w:top w:val="nil"/>
              <w:bottom w:val="single" w:sz="2" w:space="0" w:color="auto"/>
            </w:tcBorders>
            <w:vAlign w:val="center"/>
          </w:tcPr>
          <w:p w14:paraId="6A433A8D" w14:textId="77777777" w:rsidR="00AC3372" w:rsidRDefault="00AC3372" w:rsidP="00465084">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302A1874" w14:textId="77777777" w:rsidR="00AC3372" w:rsidRPr="00EA2326" w:rsidRDefault="00AC3372" w:rsidP="00465084">
            <w:pPr>
              <w:rPr>
                <w:sz w:val="18"/>
                <w:szCs w:val="18"/>
                <w:lang w:val="en-US"/>
              </w:rPr>
            </w:pPr>
            <w:r w:rsidRPr="00EA2326">
              <w:rPr>
                <w:sz w:val="18"/>
                <w:szCs w:val="18"/>
                <w:lang w:val="en-US"/>
              </w:rPr>
              <w:t>Amestec "Penetron"</w:t>
            </w:r>
          </w:p>
        </w:tc>
        <w:tc>
          <w:tcPr>
            <w:tcW w:w="1560" w:type="dxa"/>
            <w:tcBorders>
              <w:top w:val="nil"/>
              <w:bottom w:val="single" w:sz="2" w:space="0" w:color="auto"/>
            </w:tcBorders>
          </w:tcPr>
          <w:p w14:paraId="59F8DCD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B3C7DD1" w14:textId="77777777" w:rsidR="00AC3372" w:rsidRPr="00EA2326" w:rsidRDefault="00AC3372" w:rsidP="00465084">
            <w:pPr>
              <w:rPr>
                <w:sz w:val="18"/>
                <w:szCs w:val="18"/>
                <w:lang w:val="en-US"/>
              </w:rPr>
            </w:pPr>
            <w:r w:rsidRPr="00EA2326">
              <w:rPr>
                <w:sz w:val="18"/>
                <w:szCs w:val="18"/>
                <w:lang w:val="en-US"/>
              </w:rPr>
              <w:t>13.08</w:t>
            </w:r>
          </w:p>
        </w:tc>
      </w:tr>
      <w:tr w:rsidR="00AC3372" w14:paraId="67323E3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6A48D8" w14:textId="77777777" w:rsidR="00AC3372" w:rsidRDefault="00AC3372" w:rsidP="00465084">
            <w:pPr>
              <w:rPr>
                <w:lang w:val="en-US"/>
              </w:rPr>
            </w:pPr>
          </w:p>
        </w:tc>
        <w:tc>
          <w:tcPr>
            <w:tcW w:w="1701" w:type="dxa"/>
            <w:tcBorders>
              <w:top w:val="nil"/>
              <w:bottom w:val="single" w:sz="2" w:space="0" w:color="auto"/>
            </w:tcBorders>
            <w:vAlign w:val="center"/>
          </w:tcPr>
          <w:p w14:paraId="43798699"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82D6670"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0BF9BC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1C7C08B" w14:textId="77777777" w:rsidR="00AC3372" w:rsidRPr="00EA2326" w:rsidRDefault="00AC3372" w:rsidP="00465084">
            <w:pPr>
              <w:rPr>
                <w:sz w:val="18"/>
                <w:szCs w:val="18"/>
                <w:lang w:val="en-US"/>
              </w:rPr>
            </w:pPr>
            <w:r w:rsidRPr="00EA2326">
              <w:rPr>
                <w:sz w:val="18"/>
                <w:szCs w:val="18"/>
                <w:lang w:val="en-US"/>
              </w:rPr>
              <w:t>0.273</w:t>
            </w:r>
          </w:p>
        </w:tc>
      </w:tr>
      <w:tr w:rsidR="00AC3372" w14:paraId="6772581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8A3DF2" w14:textId="77777777" w:rsidR="00AC3372" w:rsidRDefault="00AC3372" w:rsidP="00465084">
            <w:r>
              <w:t>45</w:t>
            </w:r>
          </w:p>
        </w:tc>
        <w:tc>
          <w:tcPr>
            <w:tcW w:w="1701" w:type="dxa"/>
            <w:tcBorders>
              <w:top w:val="single" w:sz="4" w:space="0" w:color="auto"/>
              <w:bottom w:val="single" w:sz="4" w:space="0" w:color="auto"/>
            </w:tcBorders>
            <w:vAlign w:val="center"/>
          </w:tcPr>
          <w:p w14:paraId="0B773599" w14:textId="77777777" w:rsidR="00AC3372" w:rsidRDefault="00AC3372" w:rsidP="00465084">
            <w:pPr>
              <w:rPr>
                <w:lang w:val="en-US"/>
              </w:rPr>
            </w:pPr>
            <w:r>
              <w:rPr>
                <w:lang w:val="en-US"/>
              </w:rPr>
              <w:t>CN54B</w:t>
            </w:r>
          </w:p>
          <w:p w14:paraId="774FE966" w14:textId="77777777" w:rsidR="00AC3372" w:rsidRDefault="00AC3372" w:rsidP="00465084"/>
        </w:tc>
        <w:tc>
          <w:tcPr>
            <w:tcW w:w="4961" w:type="dxa"/>
            <w:tcBorders>
              <w:top w:val="single" w:sz="4" w:space="0" w:color="auto"/>
              <w:bottom w:val="single" w:sz="4" w:space="0" w:color="auto"/>
            </w:tcBorders>
            <w:vAlign w:val="center"/>
          </w:tcPr>
          <w:p w14:paraId="4FB9DE72" w14:textId="77777777" w:rsidR="00AC3372" w:rsidRPr="00C24417" w:rsidRDefault="00AC3372" w:rsidP="00465084">
            <w:pPr>
              <w:rPr>
                <w:lang w:val="en-US"/>
              </w:rPr>
            </w:pPr>
            <w:r w:rsidRPr="00C24417">
              <w:rPr>
                <w:lang w:val="en-US"/>
              </w:rPr>
              <w:t>Aplicarea manuala a grundului cu cuart "Betonogrunt" intr-un strat, la pardoseli, scari exterioare</w:t>
            </w:r>
          </w:p>
        </w:tc>
        <w:tc>
          <w:tcPr>
            <w:tcW w:w="1560" w:type="dxa"/>
            <w:tcBorders>
              <w:top w:val="single" w:sz="4" w:space="0" w:color="auto"/>
              <w:bottom w:val="single" w:sz="4" w:space="0" w:color="auto"/>
            </w:tcBorders>
            <w:vAlign w:val="center"/>
          </w:tcPr>
          <w:p w14:paraId="2897A6F0"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5CEC11C3" w14:textId="77777777" w:rsidR="00AC3372" w:rsidRPr="00BA641A" w:rsidRDefault="00AC3372" w:rsidP="00465084">
            <w:pPr>
              <w:jc w:val="center"/>
              <w:rPr>
                <w:b/>
                <w:bCs/>
              </w:rPr>
            </w:pPr>
            <w:r w:rsidRPr="00BA641A">
              <w:rPr>
                <w:b/>
                <w:bCs/>
              </w:rPr>
              <w:t>38.40</w:t>
            </w:r>
          </w:p>
        </w:tc>
      </w:tr>
      <w:tr w:rsidR="00AC3372" w14:paraId="138E327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AADDB9" w14:textId="77777777" w:rsidR="00AC3372" w:rsidRDefault="00AC3372" w:rsidP="00465084">
            <w:pPr>
              <w:rPr>
                <w:lang w:val="en-US"/>
              </w:rPr>
            </w:pPr>
          </w:p>
        </w:tc>
        <w:tc>
          <w:tcPr>
            <w:tcW w:w="1701" w:type="dxa"/>
            <w:tcBorders>
              <w:top w:val="nil"/>
              <w:bottom w:val="single" w:sz="2" w:space="0" w:color="auto"/>
            </w:tcBorders>
            <w:vAlign w:val="center"/>
          </w:tcPr>
          <w:p w14:paraId="3E08DAD9"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4C08C19"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19CB900C"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161E4AB" w14:textId="77777777" w:rsidR="00AC3372" w:rsidRPr="00EA2326" w:rsidRDefault="00AC3372" w:rsidP="00465084">
            <w:pPr>
              <w:rPr>
                <w:sz w:val="18"/>
                <w:szCs w:val="18"/>
                <w:lang w:val="en-US"/>
              </w:rPr>
            </w:pPr>
            <w:r w:rsidRPr="00EA2326">
              <w:rPr>
                <w:sz w:val="18"/>
                <w:szCs w:val="18"/>
                <w:lang w:val="en-US"/>
              </w:rPr>
              <w:t>4.608</w:t>
            </w:r>
          </w:p>
        </w:tc>
      </w:tr>
      <w:tr w:rsidR="00AC3372" w14:paraId="4A1F0C9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32B780" w14:textId="77777777" w:rsidR="00AC3372" w:rsidRDefault="00AC3372" w:rsidP="00465084">
            <w:pPr>
              <w:rPr>
                <w:lang w:val="en-US"/>
              </w:rPr>
            </w:pPr>
          </w:p>
        </w:tc>
        <w:tc>
          <w:tcPr>
            <w:tcW w:w="1701" w:type="dxa"/>
            <w:tcBorders>
              <w:top w:val="nil"/>
              <w:bottom w:val="single" w:sz="2" w:space="0" w:color="auto"/>
            </w:tcBorders>
            <w:vAlign w:val="center"/>
          </w:tcPr>
          <w:p w14:paraId="21B69327"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7437F6FD"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220B2E1D"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1F4DF16" w14:textId="77777777" w:rsidR="00AC3372" w:rsidRPr="00EA2326" w:rsidRDefault="00AC3372" w:rsidP="00465084">
            <w:pPr>
              <w:rPr>
                <w:sz w:val="18"/>
                <w:szCs w:val="18"/>
                <w:lang w:val="en-US"/>
              </w:rPr>
            </w:pPr>
            <w:r w:rsidRPr="00EA2326">
              <w:rPr>
                <w:sz w:val="18"/>
                <w:szCs w:val="18"/>
                <w:lang w:val="en-US"/>
              </w:rPr>
              <w:t>15.936</w:t>
            </w:r>
          </w:p>
        </w:tc>
      </w:tr>
      <w:tr w:rsidR="00AC3372" w14:paraId="6B251AD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3295CF" w14:textId="77777777" w:rsidR="00AC3372" w:rsidRDefault="00AC3372" w:rsidP="00465084">
            <w:pPr>
              <w:rPr>
                <w:lang w:val="en-US"/>
              </w:rPr>
            </w:pPr>
          </w:p>
        </w:tc>
        <w:tc>
          <w:tcPr>
            <w:tcW w:w="1701" w:type="dxa"/>
            <w:tcBorders>
              <w:top w:val="nil"/>
              <w:bottom w:val="single" w:sz="2" w:space="0" w:color="auto"/>
            </w:tcBorders>
            <w:vAlign w:val="center"/>
          </w:tcPr>
          <w:p w14:paraId="43A9EC55"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68DC5351"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7752D7B"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155EA679" w14:textId="77777777" w:rsidR="00AC3372" w:rsidRPr="00EA2326" w:rsidRDefault="00AC3372" w:rsidP="00465084">
            <w:pPr>
              <w:rPr>
                <w:sz w:val="18"/>
                <w:szCs w:val="18"/>
                <w:lang w:val="en-US"/>
              </w:rPr>
            </w:pPr>
            <w:r w:rsidRPr="00EA2326">
              <w:rPr>
                <w:sz w:val="18"/>
                <w:szCs w:val="18"/>
                <w:lang w:val="en-US"/>
              </w:rPr>
              <w:t>1.92</w:t>
            </w:r>
          </w:p>
        </w:tc>
      </w:tr>
      <w:tr w:rsidR="00AC3372" w14:paraId="2F5F8BAB"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8299DF" w14:textId="77777777" w:rsidR="00AC3372" w:rsidRDefault="00AC3372" w:rsidP="00465084">
            <w:r>
              <w:t>46</w:t>
            </w:r>
          </w:p>
        </w:tc>
        <w:tc>
          <w:tcPr>
            <w:tcW w:w="1701" w:type="dxa"/>
            <w:tcBorders>
              <w:top w:val="single" w:sz="4" w:space="0" w:color="auto"/>
              <w:bottom w:val="single" w:sz="4" w:space="0" w:color="auto"/>
            </w:tcBorders>
            <w:vAlign w:val="center"/>
          </w:tcPr>
          <w:p w14:paraId="7255C0AC" w14:textId="77777777" w:rsidR="00AC3372" w:rsidRDefault="00AC3372" w:rsidP="00465084">
            <w:pPr>
              <w:rPr>
                <w:lang w:val="en-US"/>
              </w:rPr>
            </w:pPr>
            <w:r>
              <w:rPr>
                <w:lang w:val="en-US"/>
              </w:rPr>
              <w:t>CI24A</w:t>
            </w:r>
          </w:p>
          <w:p w14:paraId="5ECD7D52" w14:textId="77777777" w:rsidR="00AC3372" w:rsidRDefault="00AC3372" w:rsidP="00465084"/>
        </w:tc>
        <w:tc>
          <w:tcPr>
            <w:tcW w:w="4961" w:type="dxa"/>
            <w:tcBorders>
              <w:top w:val="single" w:sz="4" w:space="0" w:color="auto"/>
              <w:bottom w:val="single" w:sz="4" w:space="0" w:color="auto"/>
            </w:tcBorders>
            <w:vAlign w:val="center"/>
          </w:tcPr>
          <w:p w14:paraId="0C4D8FEE" w14:textId="77777777" w:rsidR="00AC3372" w:rsidRPr="00C24417" w:rsidRDefault="00AC3372" w:rsidP="00465084">
            <w:pPr>
              <w:rPr>
                <w:lang w:val="en-US"/>
              </w:rPr>
            </w:pPr>
            <w:r w:rsidRPr="00C24417">
              <w:rPr>
                <w:lang w:val="en-US"/>
              </w:rPr>
              <w:t>Placarea treptelor cu KLINKER pentru trepte grosimea minima de 10mm, suprafata antialunecare, culoarea se va coordona suplimentar cu beneficiarul (adezivul si fuga vor fi utilizate corespunzator pentru lucrari exterioare, rezistente la numeroase cicluri de inghet/dezghet)</w:t>
            </w:r>
          </w:p>
        </w:tc>
        <w:tc>
          <w:tcPr>
            <w:tcW w:w="1560" w:type="dxa"/>
            <w:tcBorders>
              <w:top w:val="single" w:sz="4" w:space="0" w:color="auto"/>
              <w:bottom w:val="single" w:sz="4" w:space="0" w:color="auto"/>
            </w:tcBorders>
            <w:vAlign w:val="center"/>
          </w:tcPr>
          <w:p w14:paraId="16974879"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4C40779" w14:textId="77777777" w:rsidR="00AC3372" w:rsidRPr="00BA641A" w:rsidRDefault="00AC3372" w:rsidP="00465084">
            <w:pPr>
              <w:jc w:val="center"/>
              <w:rPr>
                <w:b/>
                <w:bCs/>
              </w:rPr>
            </w:pPr>
            <w:r w:rsidRPr="00BA641A">
              <w:rPr>
                <w:b/>
                <w:bCs/>
              </w:rPr>
              <w:t>27.50</w:t>
            </w:r>
          </w:p>
        </w:tc>
      </w:tr>
      <w:tr w:rsidR="00AC3372" w14:paraId="48865C9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7DE95F" w14:textId="77777777" w:rsidR="00AC3372" w:rsidRDefault="00AC3372" w:rsidP="00465084">
            <w:pPr>
              <w:rPr>
                <w:lang w:val="en-US"/>
              </w:rPr>
            </w:pPr>
          </w:p>
        </w:tc>
        <w:tc>
          <w:tcPr>
            <w:tcW w:w="1701" w:type="dxa"/>
            <w:tcBorders>
              <w:top w:val="nil"/>
              <w:bottom w:val="single" w:sz="2" w:space="0" w:color="auto"/>
            </w:tcBorders>
            <w:vAlign w:val="center"/>
          </w:tcPr>
          <w:p w14:paraId="1C6EE1F1"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4DE9AEA"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AE9DDF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8F56091" w14:textId="77777777" w:rsidR="00AC3372" w:rsidRPr="00EA2326" w:rsidRDefault="00AC3372" w:rsidP="00465084">
            <w:pPr>
              <w:rPr>
                <w:sz w:val="18"/>
                <w:szCs w:val="18"/>
                <w:lang w:val="en-US"/>
              </w:rPr>
            </w:pPr>
            <w:r w:rsidRPr="00EA2326">
              <w:rPr>
                <w:sz w:val="18"/>
                <w:szCs w:val="18"/>
                <w:lang w:val="en-US"/>
              </w:rPr>
              <w:t>106.013</w:t>
            </w:r>
          </w:p>
        </w:tc>
      </w:tr>
      <w:tr w:rsidR="00AC3372" w14:paraId="595837D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9BC6E1" w14:textId="77777777" w:rsidR="00AC3372" w:rsidRDefault="00AC3372" w:rsidP="00465084">
            <w:pPr>
              <w:rPr>
                <w:lang w:val="en-US"/>
              </w:rPr>
            </w:pPr>
          </w:p>
        </w:tc>
        <w:tc>
          <w:tcPr>
            <w:tcW w:w="1701" w:type="dxa"/>
            <w:tcBorders>
              <w:top w:val="nil"/>
              <w:bottom w:val="single" w:sz="2" w:space="0" w:color="auto"/>
            </w:tcBorders>
            <w:vAlign w:val="center"/>
          </w:tcPr>
          <w:p w14:paraId="24298965" w14:textId="77777777" w:rsidR="00AC3372" w:rsidRDefault="00AC3372" w:rsidP="00465084">
            <w:pPr>
              <w:jc w:val="center"/>
              <w:rPr>
                <w:sz w:val="16"/>
                <w:szCs w:val="16"/>
                <w:lang w:val="en-US"/>
              </w:rPr>
            </w:pPr>
            <w:r>
              <w:rPr>
                <w:sz w:val="16"/>
                <w:szCs w:val="16"/>
                <w:lang w:val="en-US"/>
              </w:rPr>
              <w:t>2661112800703</w:t>
            </w:r>
          </w:p>
        </w:tc>
        <w:tc>
          <w:tcPr>
            <w:tcW w:w="4961" w:type="dxa"/>
            <w:tcBorders>
              <w:top w:val="nil"/>
              <w:bottom w:val="single" w:sz="2" w:space="0" w:color="auto"/>
            </w:tcBorders>
          </w:tcPr>
          <w:p w14:paraId="6888B17E" w14:textId="77777777" w:rsidR="00AC3372" w:rsidRPr="00EA2326" w:rsidRDefault="00AC3372" w:rsidP="00465084">
            <w:pPr>
              <w:rPr>
                <w:sz w:val="18"/>
                <w:szCs w:val="18"/>
                <w:lang w:val="en-US"/>
              </w:rPr>
            </w:pPr>
            <w:r w:rsidRPr="00EA2326">
              <w:rPr>
                <w:sz w:val="18"/>
                <w:szCs w:val="18"/>
                <w:lang w:val="en-US"/>
              </w:rPr>
              <w:t>Placi sau piscoturi de Klinker gr. 10mm, suprafata antialunecare - speciale p-u trepte (cu muchia rotungita)</w:t>
            </w:r>
          </w:p>
        </w:tc>
        <w:tc>
          <w:tcPr>
            <w:tcW w:w="1560" w:type="dxa"/>
            <w:tcBorders>
              <w:top w:val="nil"/>
              <w:bottom w:val="single" w:sz="2" w:space="0" w:color="auto"/>
            </w:tcBorders>
          </w:tcPr>
          <w:p w14:paraId="5F0E2BC1"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3DB1640E" w14:textId="77777777" w:rsidR="00AC3372" w:rsidRPr="00EA2326" w:rsidRDefault="00AC3372" w:rsidP="00465084">
            <w:pPr>
              <w:rPr>
                <w:sz w:val="18"/>
                <w:szCs w:val="18"/>
                <w:lang w:val="en-US"/>
              </w:rPr>
            </w:pPr>
            <w:r w:rsidRPr="00EA2326">
              <w:rPr>
                <w:sz w:val="18"/>
                <w:szCs w:val="18"/>
                <w:lang w:val="en-US"/>
              </w:rPr>
              <w:t>28.05</w:t>
            </w:r>
          </w:p>
        </w:tc>
      </w:tr>
      <w:tr w:rsidR="00AC3372" w14:paraId="30E8A66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63FDC4" w14:textId="77777777" w:rsidR="00AC3372" w:rsidRDefault="00AC3372" w:rsidP="00465084">
            <w:pPr>
              <w:rPr>
                <w:lang w:val="en-US"/>
              </w:rPr>
            </w:pPr>
          </w:p>
        </w:tc>
        <w:tc>
          <w:tcPr>
            <w:tcW w:w="1701" w:type="dxa"/>
            <w:tcBorders>
              <w:top w:val="nil"/>
              <w:bottom w:val="single" w:sz="2" w:space="0" w:color="auto"/>
            </w:tcBorders>
            <w:vAlign w:val="center"/>
          </w:tcPr>
          <w:p w14:paraId="1F0B11EF" w14:textId="77777777" w:rsidR="00AC3372" w:rsidRDefault="00AC3372" w:rsidP="00465084">
            <w:pPr>
              <w:jc w:val="center"/>
              <w:rPr>
                <w:sz w:val="16"/>
                <w:szCs w:val="16"/>
                <w:lang w:val="en-US"/>
              </w:rPr>
            </w:pPr>
            <w:r>
              <w:rPr>
                <w:sz w:val="16"/>
                <w:szCs w:val="16"/>
                <w:lang w:val="en-US"/>
              </w:rPr>
              <w:t>2462106110554</w:t>
            </w:r>
          </w:p>
        </w:tc>
        <w:tc>
          <w:tcPr>
            <w:tcW w:w="4961" w:type="dxa"/>
            <w:tcBorders>
              <w:top w:val="nil"/>
              <w:bottom w:val="single" w:sz="2" w:space="0" w:color="auto"/>
            </w:tcBorders>
          </w:tcPr>
          <w:p w14:paraId="06BBCD7A" w14:textId="77777777" w:rsidR="00AC3372" w:rsidRPr="00EA2326" w:rsidRDefault="00AC3372" w:rsidP="00465084">
            <w:pPr>
              <w:rPr>
                <w:sz w:val="18"/>
                <w:szCs w:val="18"/>
                <w:lang w:val="en-US"/>
              </w:rPr>
            </w:pPr>
            <w:r w:rsidRPr="00EA2326">
              <w:rPr>
                <w:sz w:val="18"/>
                <w:szCs w:val="18"/>
                <w:lang w:val="en-US"/>
              </w:rPr>
              <w:t>Adeziv pe baza de rasini acrilice sau latex</w:t>
            </w:r>
          </w:p>
        </w:tc>
        <w:tc>
          <w:tcPr>
            <w:tcW w:w="1560" w:type="dxa"/>
            <w:tcBorders>
              <w:top w:val="nil"/>
              <w:bottom w:val="single" w:sz="2" w:space="0" w:color="auto"/>
            </w:tcBorders>
          </w:tcPr>
          <w:p w14:paraId="6DC67804"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1F72238" w14:textId="77777777" w:rsidR="00AC3372" w:rsidRPr="00EA2326" w:rsidRDefault="00AC3372" w:rsidP="00465084">
            <w:pPr>
              <w:rPr>
                <w:sz w:val="18"/>
                <w:szCs w:val="18"/>
                <w:lang w:val="en-US"/>
              </w:rPr>
            </w:pPr>
            <w:r w:rsidRPr="00EA2326">
              <w:rPr>
                <w:sz w:val="18"/>
                <w:szCs w:val="18"/>
                <w:lang w:val="en-US"/>
              </w:rPr>
              <w:t>159.50</w:t>
            </w:r>
          </w:p>
        </w:tc>
      </w:tr>
      <w:tr w:rsidR="00AC3372" w14:paraId="1467F51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453C3F" w14:textId="77777777" w:rsidR="00AC3372" w:rsidRDefault="00AC3372" w:rsidP="00465084">
            <w:pPr>
              <w:rPr>
                <w:lang w:val="en-US"/>
              </w:rPr>
            </w:pPr>
          </w:p>
        </w:tc>
        <w:tc>
          <w:tcPr>
            <w:tcW w:w="1701" w:type="dxa"/>
            <w:tcBorders>
              <w:top w:val="nil"/>
              <w:bottom w:val="single" w:sz="2" w:space="0" w:color="auto"/>
            </w:tcBorders>
            <w:vAlign w:val="center"/>
          </w:tcPr>
          <w:p w14:paraId="432533DF" w14:textId="77777777" w:rsidR="00AC3372" w:rsidRDefault="00AC3372" w:rsidP="00465084">
            <w:pPr>
              <w:jc w:val="center"/>
              <w:rPr>
                <w:sz w:val="16"/>
                <w:szCs w:val="16"/>
                <w:lang w:val="en-US"/>
              </w:rPr>
            </w:pPr>
            <w:r>
              <w:rPr>
                <w:sz w:val="16"/>
                <w:szCs w:val="16"/>
                <w:lang w:val="en-US"/>
              </w:rPr>
              <w:t>2653102100853</w:t>
            </w:r>
          </w:p>
        </w:tc>
        <w:tc>
          <w:tcPr>
            <w:tcW w:w="4961" w:type="dxa"/>
            <w:tcBorders>
              <w:top w:val="nil"/>
              <w:bottom w:val="single" w:sz="2" w:space="0" w:color="auto"/>
            </w:tcBorders>
          </w:tcPr>
          <w:p w14:paraId="0543DCF0" w14:textId="77777777" w:rsidR="00AC3372" w:rsidRPr="00EA2326" w:rsidRDefault="00AC3372" w:rsidP="00465084">
            <w:pPr>
              <w:rPr>
                <w:sz w:val="18"/>
                <w:szCs w:val="18"/>
                <w:lang w:val="en-US"/>
              </w:rPr>
            </w:pPr>
            <w:r w:rsidRPr="00EA2326">
              <w:rPr>
                <w:sz w:val="18"/>
                <w:szCs w:val="18"/>
                <w:lang w:val="en-US"/>
              </w:rPr>
              <w:t>Praimer (grund)</w:t>
            </w:r>
          </w:p>
        </w:tc>
        <w:tc>
          <w:tcPr>
            <w:tcW w:w="1560" w:type="dxa"/>
            <w:tcBorders>
              <w:top w:val="nil"/>
              <w:bottom w:val="single" w:sz="2" w:space="0" w:color="auto"/>
            </w:tcBorders>
          </w:tcPr>
          <w:p w14:paraId="177F9E62"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5EBDC1D" w14:textId="77777777" w:rsidR="00AC3372" w:rsidRPr="00EA2326" w:rsidRDefault="00AC3372" w:rsidP="00465084">
            <w:pPr>
              <w:rPr>
                <w:sz w:val="18"/>
                <w:szCs w:val="18"/>
                <w:lang w:val="en-US"/>
              </w:rPr>
            </w:pPr>
            <w:r w:rsidRPr="00EA2326">
              <w:rPr>
                <w:sz w:val="18"/>
                <w:szCs w:val="18"/>
                <w:lang w:val="en-US"/>
              </w:rPr>
              <w:t>4.125</w:t>
            </w:r>
          </w:p>
        </w:tc>
      </w:tr>
      <w:tr w:rsidR="00AC3372" w14:paraId="277B0AE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3241CD" w14:textId="77777777" w:rsidR="00AC3372" w:rsidRDefault="00AC3372" w:rsidP="00465084">
            <w:pPr>
              <w:rPr>
                <w:lang w:val="en-US"/>
              </w:rPr>
            </w:pPr>
          </w:p>
        </w:tc>
        <w:tc>
          <w:tcPr>
            <w:tcW w:w="1701" w:type="dxa"/>
            <w:tcBorders>
              <w:top w:val="nil"/>
              <w:bottom w:val="single" w:sz="2" w:space="0" w:color="auto"/>
            </w:tcBorders>
            <w:vAlign w:val="center"/>
          </w:tcPr>
          <w:p w14:paraId="6A135C7E"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03D033E8"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6563EE7F"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5C16636" w14:textId="77777777" w:rsidR="00AC3372" w:rsidRPr="00EA2326" w:rsidRDefault="00AC3372" w:rsidP="00465084">
            <w:pPr>
              <w:rPr>
                <w:sz w:val="18"/>
                <w:szCs w:val="18"/>
                <w:lang w:val="en-US"/>
              </w:rPr>
            </w:pPr>
            <w:r w:rsidRPr="00EA2326">
              <w:rPr>
                <w:sz w:val="18"/>
                <w:szCs w:val="18"/>
                <w:lang w:val="en-US"/>
              </w:rPr>
              <w:t>5.50</w:t>
            </w:r>
          </w:p>
        </w:tc>
      </w:tr>
      <w:tr w:rsidR="00AC3372" w14:paraId="67DB4C3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5EC964" w14:textId="77777777" w:rsidR="00AC3372" w:rsidRDefault="00AC3372" w:rsidP="00465084">
            <w:pPr>
              <w:rPr>
                <w:lang w:val="en-US"/>
              </w:rPr>
            </w:pPr>
          </w:p>
        </w:tc>
        <w:tc>
          <w:tcPr>
            <w:tcW w:w="1701" w:type="dxa"/>
            <w:tcBorders>
              <w:top w:val="nil"/>
              <w:bottom w:val="single" w:sz="2" w:space="0" w:color="auto"/>
            </w:tcBorders>
            <w:vAlign w:val="center"/>
          </w:tcPr>
          <w:p w14:paraId="6D60CA02" w14:textId="77777777" w:rsidR="00AC3372" w:rsidRDefault="00AC3372" w:rsidP="0046508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35328FE9" w14:textId="77777777" w:rsidR="00AC3372" w:rsidRPr="00EA2326" w:rsidRDefault="00AC3372" w:rsidP="0046508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6FC7A7BF"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597B3CE0" w14:textId="77777777" w:rsidR="00AC3372" w:rsidRPr="00EA2326" w:rsidRDefault="00AC3372" w:rsidP="00465084">
            <w:pPr>
              <w:rPr>
                <w:sz w:val="18"/>
                <w:szCs w:val="18"/>
                <w:lang w:val="en-US"/>
              </w:rPr>
            </w:pPr>
            <w:r w:rsidRPr="00EA2326">
              <w:rPr>
                <w:sz w:val="18"/>
                <w:szCs w:val="18"/>
                <w:lang w:val="en-US"/>
              </w:rPr>
              <w:t>0.55</w:t>
            </w:r>
          </w:p>
        </w:tc>
      </w:tr>
      <w:tr w:rsidR="00AC3372" w14:paraId="0F5D47D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06E670" w14:textId="77777777" w:rsidR="00AC3372" w:rsidRDefault="00AC3372" w:rsidP="00465084">
            <w:pPr>
              <w:rPr>
                <w:lang w:val="en-US"/>
              </w:rPr>
            </w:pPr>
          </w:p>
        </w:tc>
        <w:tc>
          <w:tcPr>
            <w:tcW w:w="1701" w:type="dxa"/>
            <w:tcBorders>
              <w:top w:val="nil"/>
              <w:bottom w:val="single" w:sz="2" w:space="0" w:color="auto"/>
            </w:tcBorders>
            <w:vAlign w:val="center"/>
          </w:tcPr>
          <w:p w14:paraId="1AC35372"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2650073"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07CF12EC"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E15A4BA" w14:textId="77777777" w:rsidR="00AC3372" w:rsidRPr="00EA2326" w:rsidRDefault="00AC3372" w:rsidP="00465084">
            <w:pPr>
              <w:rPr>
                <w:sz w:val="18"/>
                <w:szCs w:val="18"/>
                <w:lang w:val="en-US"/>
              </w:rPr>
            </w:pPr>
            <w:r w:rsidRPr="00EA2326">
              <w:rPr>
                <w:sz w:val="18"/>
                <w:szCs w:val="18"/>
                <w:lang w:val="en-US"/>
              </w:rPr>
              <w:t>0.138</w:t>
            </w:r>
          </w:p>
        </w:tc>
      </w:tr>
      <w:tr w:rsidR="00AC3372" w14:paraId="4A625C1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9AD064" w14:textId="77777777" w:rsidR="00AC3372" w:rsidRDefault="00AC3372" w:rsidP="00465084">
            <w:pPr>
              <w:rPr>
                <w:lang w:val="en-US"/>
              </w:rPr>
            </w:pPr>
          </w:p>
        </w:tc>
        <w:tc>
          <w:tcPr>
            <w:tcW w:w="1701" w:type="dxa"/>
            <w:tcBorders>
              <w:top w:val="nil"/>
              <w:bottom w:val="single" w:sz="2" w:space="0" w:color="auto"/>
            </w:tcBorders>
            <w:vAlign w:val="center"/>
          </w:tcPr>
          <w:p w14:paraId="36393D68"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4CF597A5"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04C77F1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4646422" w14:textId="77777777" w:rsidR="00AC3372" w:rsidRPr="00EA2326" w:rsidRDefault="00AC3372" w:rsidP="00465084">
            <w:pPr>
              <w:rPr>
                <w:sz w:val="18"/>
                <w:szCs w:val="18"/>
                <w:lang w:val="en-US"/>
              </w:rPr>
            </w:pPr>
            <w:r w:rsidRPr="00EA2326">
              <w:rPr>
                <w:sz w:val="18"/>
                <w:szCs w:val="18"/>
                <w:lang w:val="en-US"/>
              </w:rPr>
              <w:t>9.433</w:t>
            </w:r>
          </w:p>
        </w:tc>
      </w:tr>
      <w:tr w:rsidR="00AC3372" w14:paraId="77FA231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72F1C9" w14:textId="77777777" w:rsidR="00AC3372" w:rsidRDefault="00AC3372" w:rsidP="00465084">
            <w:pPr>
              <w:rPr>
                <w:lang w:val="en-US"/>
              </w:rPr>
            </w:pPr>
          </w:p>
        </w:tc>
        <w:tc>
          <w:tcPr>
            <w:tcW w:w="1701" w:type="dxa"/>
            <w:tcBorders>
              <w:top w:val="nil"/>
              <w:bottom w:val="single" w:sz="2" w:space="0" w:color="auto"/>
            </w:tcBorders>
            <w:vAlign w:val="center"/>
          </w:tcPr>
          <w:p w14:paraId="66B27E4A"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8A3C7A7"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E2F4BA6"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776146B" w14:textId="77777777" w:rsidR="00AC3372" w:rsidRPr="00EA2326" w:rsidRDefault="00AC3372" w:rsidP="00465084">
            <w:pPr>
              <w:rPr>
                <w:sz w:val="18"/>
                <w:szCs w:val="18"/>
                <w:lang w:val="en-US"/>
              </w:rPr>
            </w:pPr>
            <w:r w:rsidRPr="00EA2326">
              <w:rPr>
                <w:sz w:val="18"/>
                <w:szCs w:val="18"/>
                <w:lang w:val="en-US"/>
              </w:rPr>
              <w:t>0.99</w:t>
            </w:r>
          </w:p>
        </w:tc>
      </w:tr>
      <w:tr w:rsidR="00AC3372" w14:paraId="1D300AF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21EBFF" w14:textId="77777777" w:rsidR="00AC3372" w:rsidRDefault="00AC3372" w:rsidP="00465084">
            <w:pPr>
              <w:rPr>
                <w:lang w:val="en-US"/>
              </w:rPr>
            </w:pPr>
          </w:p>
        </w:tc>
        <w:tc>
          <w:tcPr>
            <w:tcW w:w="1701" w:type="dxa"/>
            <w:tcBorders>
              <w:top w:val="nil"/>
              <w:bottom w:val="single" w:sz="2" w:space="0" w:color="auto"/>
            </w:tcBorders>
            <w:vAlign w:val="center"/>
          </w:tcPr>
          <w:p w14:paraId="7A67752B"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6E06E329"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1945958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D854836" w14:textId="77777777" w:rsidR="00AC3372" w:rsidRPr="00EA2326" w:rsidRDefault="00AC3372" w:rsidP="00465084">
            <w:pPr>
              <w:rPr>
                <w:sz w:val="18"/>
                <w:szCs w:val="18"/>
                <w:lang w:val="en-US"/>
              </w:rPr>
            </w:pPr>
            <w:r w:rsidRPr="00EA2326">
              <w:rPr>
                <w:sz w:val="18"/>
                <w:szCs w:val="18"/>
                <w:lang w:val="en-US"/>
              </w:rPr>
              <w:t>0.198</w:t>
            </w:r>
          </w:p>
        </w:tc>
      </w:tr>
      <w:tr w:rsidR="00AC3372" w14:paraId="53F8D4A0"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22A822" w14:textId="77777777" w:rsidR="00AC3372" w:rsidRDefault="00AC3372" w:rsidP="00465084">
            <w:r>
              <w:t>47</w:t>
            </w:r>
          </w:p>
        </w:tc>
        <w:tc>
          <w:tcPr>
            <w:tcW w:w="1701" w:type="dxa"/>
            <w:tcBorders>
              <w:top w:val="single" w:sz="4" w:space="0" w:color="auto"/>
              <w:bottom w:val="single" w:sz="4" w:space="0" w:color="auto"/>
            </w:tcBorders>
            <w:vAlign w:val="center"/>
          </w:tcPr>
          <w:p w14:paraId="679915D6" w14:textId="77777777" w:rsidR="00AC3372" w:rsidRDefault="00AC3372" w:rsidP="00465084">
            <w:pPr>
              <w:rPr>
                <w:lang w:val="en-US"/>
              </w:rPr>
            </w:pPr>
            <w:r>
              <w:rPr>
                <w:lang w:val="en-US"/>
              </w:rPr>
              <w:t>CG50B</w:t>
            </w:r>
          </w:p>
          <w:p w14:paraId="76E7ABC0" w14:textId="77777777" w:rsidR="00AC3372" w:rsidRDefault="00AC3372" w:rsidP="00465084"/>
        </w:tc>
        <w:tc>
          <w:tcPr>
            <w:tcW w:w="4961" w:type="dxa"/>
            <w:tcBorders>
              <w:top w:val="single" w:sz="4" w:space="0" w:color="auto"/>
              <w:bottom w:val="single" w:sz="4" w:space="0" w:color="auto"/>
            </w:tcBorders>
            <w:vAlign w:val="center"/>
          </w:tcPr>
          <w:p w14:paraId="30B4CC01" w14:textId="77777777" w:rsidR="00AC3372" w:rsidRPr="00C24417" w:rsidRDefault="00AC3372" w:rsidP="00465084">
            <w:pPr>
              <w:rPr>
                <w:lang w:val="en-US"/>
              </w:rPr>
            </w:pPr>
            <w:r w:rsidRPr="00C24417">
              <w:rPr>
                <w:lang w:val="en-US"/>
              </w:rPr>
              <w:t>Executarea pardoselilor din Klinker fixate pe adeziv (adezivul si fuga vor fi utilizate corespunzator pentru lucrari exterioare, rezistente la numeroase cicluri de inghet/dezghet): dimensiunile placilor min. 60x30 cm (KLINKER grosimea minima de 10mm, suprafata antialunecare, culoarea se va coordona suplimentar cu beneficiarul)</w:t>
            </w:r>
          </w:p>
        </w:tc>
        <w:tc>
          <w:tcPr>
            <w:tcW w:w="1560" w:type="dxa"/>
            <w:tcBorders>
              <w:top w:val="single" w:sz="4" w:space="0" w:color="auto"/>
              <w:bottom w:val="single" w:sz="4" w:space="0" w:color="auto"/>
            </w:tcBorders>
            <w:vAlign w:val="center"/>
          </w:tcPr>
          <w:p w14:paraId="23030188"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55E769A" w14:textId="77777777" w:rsidR="00AC3372" w:rsidRPr="00BA641A" w:rsidRDefault="00AC3372" w:rsidP="00465084">
            <w:pPr>
              <w:jc w:val="center"/>
              <w:rPr>
                <w:b/>
                <w:bCs/>
              </w:rPr>
            </w:pPr>
            <w:r w:rsidRPr="00BA641A">
              <w:rPr>
                <w:b/>
                <w:bCs/>
              </w:rPr>
              <w:t>10.90</w:t>
            </w:r>
          </w:p>
        </w:tc>
      </w:tr>
      <w:tr w:rsidR="00AC3372" w14:paraId="4BAFD11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01E06F" w14:textId="77777777" w:rsidR="00AC3372" w:rsidRDefault="00AC3372" w:rsidP="00465084">
            <w:pPr>
              <w:rPr>
                <w:lang w:val="en-US"/>
              </w:rPr>
            </w:pPr>
          </w:p>
        </w:tc>
        <w:tc>
          <w:tcPr>
            <w:tcW w:w="1701" w:type="dxa"/>
            <w:tcBorders>
              <w:top w:val="nil"/>
              <w:bottom w:val="single" w:sz="2" w:space="0" w:color="auto"/>
            </w:tcBorders>
            <w:vAlign w:val="center"/>
          </w:tcPr>
          <w:p w14:paraId="3F0BC1CA"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41163674"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C33D257"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B19110C" w14:textId="77777777" w:rsidR="00AC3372" w:rsidRPr="00EA2326" w:rsidRDefault="00AC3372" w:rsidP="00465084">
            <w:pPr>
              <w:rPr>
                <w:sz w:val="18"/>
                <w:szCs w:val="18"/>
                <w:lang w:val="en-US"/>
              </w:rPr>
            </w:pPr>
            <w:r w:rsidRPr="00EA2326">
              <w:rPr>
                <w:sz w:val="18"/>
                <w:szCs w:val="18"/>
                <w:lang w:val="en-US"/>
              </w:rPr>
              <w:t>20.808</w:t>
            </w:r>
          </w:p>
        </w:tc>
      </w:tr>
      <w:tr w:rsidR="00AC3372" w14:paraId="52D213E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F5A0D2" w14:textId="77777777" w:rsidR="00AC3372" w:rsidRDefault="00AC3372" w:rsidP="00465084">
            <w:pPr>
              <w:rPr>
                <w:lang w:val="en-US"/>
              </w:rPr>
            </w:pPr>
          </w:p>
        </w:tc>
        <w:tc>
          <w:tcPr>
            <w:tcW w:w="1701" w:type="dxa"/>
            <w:tcBorders>
              <w:top w:val="nil"/>
              <w:bottom w:val="single" w:sz="2" w:space="0" w:color="auto"/>
            </w:tcBorders>
            <w:vAlign w:val="center"/>
          </w:tcPr>
          <w:p w14:paraId="142771FB" w14:textId="77777777" w:rsidR="00AC3372" w:rsidRDefault="00AC3372" w:rsidP="00465084">
            <w:pPr>
              <w:jc w:val="center"/>
              <w:rPr>
                <w:sz w:val="16"/>
                <w:szCs w:val="16"/>
                <w:lang w:val="en-US"/>
              </w:rPr>
            </w:pPr>
            <w:r>
              <w:rPr>
                <w:sz w:val="16"/>
                <w:szCs w:val="16"/>
                <w:lang w:val="en-US"/>
              </w:rPr>
              <w:t>2670112202057</w:t>
            </w:r>
          </w:p>
        </w:tc>
        <w:tc>
          <w:tcPr>
            <w:tcW w:w="4961" w:type="dxa"/>
            <w:tcBorders>
              <w:top w:val="nil"/>
              <w:bottom w:val="single" w:sz="2" w:space="0" w:color="auto"/>
            </w:tcBorders>
          </w:tcPr>
          <w:p w14:paraId="484C6DEB" w14:textId="77777777" w:rsidR="00AC3372" w:rsidRPr="00EA2326" w:rsidRDefault="00AC3372" w:rsidP="00465084">
            <w:pPr>
              <w:rPr>
                <w:sz w:val="18"/>
                <w:szCs w:val="18"/>
                <w:lang w:val="en-US"/>
              </w:rPr>
            </w:pPr>
            <w:r w:rsidRPr="00EA2326">
              <w:rPr>
                <w:sz w:val="18"/>
                <w:szCs w:val="18"/>
                <w:lang w:val="en-US"/>
              </w:rPr>
              <w:t>Placi de Klinker gr. 10mm, suprafata antialunecare</w:t>
            </w:r>
          </w:p>
        </w:tc>
        <w:tc>
          <w:tcPr>
            <w:tcW w:w="1560" w:type="dxa"/>
            <w:tcBorders>
              <w:top w:val="nil"/>
              <w:bottom w:val="single" w:sz="2" w:space="0" w:color="auto"/>
            </w:tcBorders>
          </w:tcPr>
          <w:p w14:paraId="3721B201"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22B69DD7" w14:textId="77777777" w:rsidR="00AC3372" w:rsidRPr="00EA2326" w:rsidRDefault="00AC3372" w:rsidP="00465084">
            <w:pPr>
              <w:rPr>
                <w:sz w:val="18"/>
                <w:szCs w:val="18"/>
                <w:lang w:val="en-US"/>
              </w:rPr>
            </w:pPr>
            <w:r w:rsidRPr="00EA2326">
              <w:rPr>
                <w:sz w:val="18"/>
                <w:szCs w:val="18"/>
                <w:lang w:val="en-US"/>
              </w:rPr>
              <w:t>11.063</w:t>
            </w:r>
          </w:p>
        </w:tc>
      </w:tr>
      <w:tr w:rsidR="00AC3372" w14:paraId="1E5A9B3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5253BE" w14:textId="77777777" w:rsidR="00AC3372" w:rsidRDefault="00AC3372" w:rsidP="00465084">
            <w:pPr>
              <w:rPr>
                <w:lang w:val="en-US"/>
              </w:rPr>
            </w:pPr>
          </w:p>
        </w:tc>
        <w:tc>
          <w:tcPr>
            <w:tcW w:w="1701" w:type="dxa"/>
            <w:tcBorders>
              <w:top w:val="nil"/>
              <w:bottom w:val="single" w:sz="2" w:space="0" w:color="auto"/>
            </w:tcBorders>
            <w:vAlign w:val="center"/>
          </w:tcPr>
          <w:p w14:paraId="51637D29" w14:textId="77777777" w:rsidR="00AC3372" w:rsidRDefault="00AC3372" w:rsidP="00465084">
            <w:pPr>
              <w:jc w:val="center"/>
              <w:rPr>
                <w:sz w:val="16"/>
                <w:szCs w:val="16"/>
                <w:lang w:val="en-US"/>
              </w:rPr>
            </w:pPr>
            <w:r>
              <w:rPr>
                <w:sz w:val="16"/>
                <w:szCs w:val="16"/>
                <w:lang w:val="en-US"/>
              </w:rPr>
              <w:t>2462106110554</w:t>
            </w:r>
          </w:p>
        </w:tc>
        <w:tc>
          <w:tcPr>
            <w:tcW w:w="4961" w:type="dxa"/>
            <w:tcBorders>
              <w:top w:val="nil"/>
              <w:bottom w:val="single" w:sz="2" w:space="0" w:color="auto"/>
            </w:tcBorders>
          </w:tcPr>
          <w:p w14:paraId="70C55F44" w14:textId="77777777" w:rsidR="00AC3372" w:rsidRPr="00EA2326" w:rsidRDefault="00AC3372" w:rsidP="00465084">
            <w:pPr>
              <w:rPr>
                <w:sz w:val="18"/>
                <w:szCs w:val="18"/>
                <w:lang w:val="en-US"/>
              </w:rPr>
            </w:pPr>
            <w:r w:rsidRPr="00EA2326">
              <w:rPr>
                <w:sz w:val="18"/>
                <w:szCs w:val="18"/>
                <w:lang w:val="en-US"/>
              </w:rPr>
              <w:t>Adeziv pe baza de rasini acrilice sau latex</w:t>
            </w:r>
          </w:p>
        </w:tc>
        <w:tc>
          <w:tcPr>
            <w:tcW w:w="1560" w:type="dxa"/>
            <w:tcBorders>
              <w:top w:val="nil"/>
              <w:bottom w:val="single" w:sz="2" w:space="0" w:color="auto"/>
            </w:tcBorders>
          </w:tcPr>
          <w:p w14:paraId="5EE49795"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2980DEB" w14:textId="77777777" w:rsidR="00AC3372" w:rsidRPr="00EA2326" w:rsidRDefault="00AC3372" w:rsidP="00465084">
            <w:pPr>
              <w:rPr>
                <w:sz w:val="18"/>
                <w:szCs w:val="18"/>
                <w:lang w:val="en-US"/>
              </w:rPr>
            </w:pPr>
            <w:r w:rsidRPr="00EA2326">
              <w:rPr>
                <w:sz w:val="18"/>
                <w:szCs w:val="18"/>
                <w:lang w:val="en-US"/>
              </w:rPr>
              <w:t>46.87</w:t>
            </w:r>
          </w:p>
        </w:tc>
      </w:tr>
      <w:tr w:rsidR="00AC3372" w14:paraId="7C1D2CD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01FC62" w14:textId="77777777" w:rsidR="00AC3372" w:rsidRDefault="00AC3372" w:rsidP="00465084">
            <w:pPr>
              <w:rPr>
                <w:lang w:val="en-US"/>
              </w:rPr>
            </w:pPr>
          </w:p>
        </w:tc>
        <w:tc>
          <w:tcPr>
            <w:tcW w:w="1701" w:type="dxa"/>
            <w:tcBorders>
              <w:top w:val="nil"/>
              <w:bottom w:val="single" w:sz="2" w:space="0" w:color="auto"/>
            </w:tcBorders>
            <w:vAlign w:val="center"/>
          </w:tcPr>
          <w:p w14:paraId="083BECD5"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7DF967D0"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64109EDB"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CAB20FB" w14:textId="77777777" w:rsidR="00AC3372" w:rsidRPr="00EA2326" w:rsidRDefault="00AC3372" w:rsidP="00465084">
            <w:pPr>
              <w:rPr>
                <w:sz w:val="18"/>
                <w:szCs w:val="18"/>
                <w:lang w:val="en-US"/>
              </w:rPr>
            </w:pPr>
            <w:r w:rsidRPr="00EA2326">
              <w:rPr>
                <w:sz w:val="18"/>
                <w:szCs w:val="18"/>
                <w:lang w:val="en-US"/>
              </w:rPr>
              <w:t>2.18</w:t>
            </w:r>
          </w:p>
        </w:tc>
      </w:tr>
      <w:tr w:rsidR="00AC3372" w14:paraId="2B80F1F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4D8D5F" w14:textId="77777777" w:rsidR="00AC3372" w:rsidRDefault="00AC3372" w:rsidP="00465084">
            <w:pPr>
              <w:rPr>
                <w:lang w:val="en-US"/>
              </w:rPr>
            </w:pPr>
          </w:p>
        </w:tc>
        <w:tc>
          <w:tcPr>
            <w:tcW w:w="1701" w:type="dxa"/>
            <w:tcBorders>
              <w:top w:val="nil"/>
              <w:bottom w:val="single" w:sz="2" w:space="0" w:color="auto"/>
            </w:tcBorders>
            <w:vAlign w:val="center"/>
          </w:tcPr>
          <w:p w14:paraId="68352C95" w14:textId="77777777" w:rsidR="00AC3372" w:rsidRDefault="00AC3372" w:rsidP="0046508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5AFC3D5F" w14:textId="77777777" w:rsidR="00AC3372" w:rsidRPr="00EA2326" w:rsidRDefault="00AC3372" w:rsidP="0046508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19CB5F46"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2A12BA47" w14:textId="77777777" w:rsidR="00AC3372" w:rsidRPr="00EA2326" w:rsidRDefault="00AC3372" w:rsidP="00465084">
            <w:pPr>
              <w:rPr>
                <w:sz w:val="18"/>
                <w:szCs w:val="18"/>
                <w:lang w:val="en-US"/>
              </w:rPr>
            </w:pPr>
            <w:r w:rsidRPr="00EA2326">
              <w:rPr>
                <w:sz w:val="18"/>
                <w:szCs w:val="18"/>
                <w:lang w:val="en-US"/>
              </w:rPr>
              <w:t>0.218</w:t>
            </w:r>
          </w:p>
        </w:tc>
      </w:tr>
      <w:tr w:rsidR="00AC3372" w14:paraId="1B31F1E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CF3EBD" w14:textId="77777777" w:rsidR="00AC3372" w:rsidRDefault="00AC3372" w:rsidP="00465084">
            <w:pPr>
              <w:rPr>
                <w:lang w:val="en-US"/>
              </w:rPr>
            </w:pPr>
          </w:p>
        </w:tc>
        <w:tc>
          <w:tcPr>
            <w:tcW w:w="1701" w:type="dxa"/>
            <w:tcBorders>
              <w:top w:val="nil"/>
              <w:bottom w:val="single" w:sz="2" w:space="0" w:color="auto"/>
            </w:tcBorders>
            <w:vAlign w:val="center"/>
          </w:tcPr>
          <w:p w14:paraId="05A6A05F"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4630978"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466F19D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F3EE708" w14:textId="77777777" w:rsidR="00AC3372" w:rsidRPr="00EA2326" w:rsidRDefault="00AC3372" w:rsidP="00465084">
            <w:pPr>
              <w:rPr>
                <w:sz w:val="18"/>
                <w:szCs w:val="18"/>
                <w:lang w:val="en-US"/>
              </w:rPr>
            </w:pPr>
            <w:r w:rsidRPr="00EA2326">
              <w:rPr>
                <w:sz w:val="18"/>
                <w:szCs w:val="18"/>
                <w:lang w:val="en-US"/>
              </w:rPr>
              <w:t>0.044</w:t>
            </w:r>
          </w:p>
        </w:tc>
      </w:tr>
      <w:tr w:rsidR="00AC3372" w14:paraId="56E7DDD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19F625" w14:textId="77777777" w:rsidR="00AC3372" w:rsidRDefault="00AC3372" w:rsidP="00465084">
            <w:pPr>
              <w:rPr>
                <w:lang w:val="en-US"/>
              </w:rPr>
            </w:pPr>
          </w:p>
        </w:tc>
        <w:tc>
          <w:tcPr>
            <w:tcW w:w="1701" w:type="dxa"/>
            <w:tcBorders>
              <w:top w:val="nil"/>
              <w:bottom w:val="single" w:sz="2" w:space="0" w:color="auto"/>
            </w:tcBorders>
            <w:vAlign w:val="center"/>
          </w:tcPr>
          <w:p w14:paraId="0D04D15F"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0CE0DA85"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292BCBDA"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0383221" w14:textId="77777777" w:rsidR="00AC3372" w:rsidRPr="00EA2326" w:rsidRDefault="00AC3372" w:rsidP="00465084">
            <w:pPr>
              <w:rPr>
                <w:sz w:val="18"/>
                <w:szCs w:val="18"/>
                <w:lang w:val="en-US"/>
              </w:rPr>
            </w:pPr>
            <w:r w:rsidRPr="00EA2326">
              <w:rPr>
                <w:sz w:val="18"/>
                <w:szCs w:val="18"/>
                <w:lang w:val="en-US"/>
              </w:rPr>
              <w:t>0.497</w:t>
            </w:r>
          </w:p>
        </w:tc>
      </w:tr>
      <w:tr w:rsidR="00AC3372" w14:paraId="6D6A188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36C113" w14:textId="77777777" w:rsidR="00AC3372" w:rsidRDefault="00AC3372" w:rsidP="00465084">
            <w:pPr>
              <w:rPr>
                <w:lang w:val="en-US"/>
              </w:rPr>
            </w:pPr>
          </w:p>
        </w:tc>
        <w:tc>
          <w:tcPr>
            <w:tcW w:w="1701" w:type="dxa"/>
            <w:tcBorders>
              <w:top w:val="nil"/>
              <w:bottom w:val="single" w:sz="2" w:space="0" w:color="auto"/>
            </w:tcBorders>
            <w:vAlign w:val="center"/>
          </w:tcPr>
          <w:p w14:paraId="0799B752"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F1A67DB"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30F16B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4E69836" w14:textId="77777777" w:rsidR="00AC3372" w:rsidRPr="00EA2326" w:rsidRDefault="00AC3372" w:rsidP="00465084">
            <w:pPr>
              <w:rPr>
                <w:sz w:val="18"/>
                <w:szCs w:val="18"/>
                <w:lang w:val="en-US"/>
              </w:rPr>
            </w:pPr>
            <w:r w:rsidRPr="00EA2326">
              <w:rPr>
                <w:sz w:val="18"/>
                <w:szCs w:val="18"/>
                <w:lang w:val="en-US"/>
              </w:rPr>
              <w:t>0.126</w:t>
            </w:r>
          </w:p>
        </w:tc>
      </w:tr>
      <w:tr w:rsidR="00AC3372" w14:paraId="16E4558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B9C68" w14:textId="77777777" w:rsidR="00AC3372" w:rsidRDefault="00AC3372" w:rsidP="00465084">
            <w:pPr>
              <w:rPr>
                <w:lang w:val="en-US"/>
              </w:rPr>
            </w:pPr>
          </w:p>
        </w:tc>
        <w:tc>
          <w:tcPr>
            <w:tcW w:w="1701" w:type="dxa"/>
            <w:tcBorders>
              <w:top w:val="nil"/>
              <w:bottom w:val="single" w:sz="2" w:space="0" w:color="auto"/>
            </w:tcBorders>
            <w:vAlign w:val="center"/>
          </w:tcPr>
          <w:p w14:paraId="7BEBFF72"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27B3A510"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31D018FA"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75AF136" w14:textId="77777777" w:rsidR="00AC3372" w:rsidRPr="00EA2326" w:rsidRDefault="00AC3372" w:rsidP="00465084">
            <w:pPr>
              <w:rPr>
                <w:sz w:val="18"/>
                <w:szCs w:val="18"/>
                <w:lang w:val="en-US"/>
              </w:rPr>
            </w:pPr>
            <w:r w:rsidRPr="00EA2326">
              <w:rPr>
                <w:sz w:val="18"/>
                <w:szCs w:val="18"/>
                <w:lang w:val="en-US"/>
              </w:rPr>
              <w:t>0.058</w:t>
            </w:r>
          </w:p>
        </w:tc>
      </w:tr>
      <w:tr w:rsidR="00AC3372" w14:paraId="12A4E24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B2A6C9" w14:textId="77777777" w:rsidR="00AC3372" w:rsidRDefault="00AC3372" w:rsidP="00465084">
            <w:r>
              <w:t>48</w:t>
            </w:r>
          </w:p>
        </w:tc>
        <w:tc>
          <w:tcPr>
            <w:tcW w:w="1701" w:type="dxa"/>
            <w:tcBorders>
              <w:top w:val="single" w:sz="4" w:space="0" w:color="auto"/>
              <w:bottom w:val="single" w:sz="4" w:space="0" w:color="auto"/>
            </w:tcBorders>
            <w:vAlign w:val="center"/>
          </w:tcPr>
          <w:p w14:paraId="70B55F6F" w14:textId="77777777" w:rsidR="00AC3372" w:rsidRDefault="00AC3372" w:rsidP="00465084">
            <w:pPr>
              <w:rPr>
                <w:lang w:val="en-US"/>
              </w:rPr>
            </w:pPr>
            <w:r>
              <w:rPr>
                <w:lang w:val="en-US"/>
              </w:rPr>
              <w:t>CI14B</w:t>
            </w:r>
          </w:p>
          <w:p w14:paraId="791B0D2C" w14:textId="77777777" w:rsidR="00AC3372" w:rsidRDefault="00AC3372" w:rsidP="00465084"/>
        </w:tc>
        <w:tc>
          <w:tcPr>
            <w:tcW w:w="4961" w:type="dxa"/>
            <w:tcBorders>
              <w:top w:val="single" w:sz="4" w:space="0" w:color="auto"/>
              <w:bottom w:val="single" w:sz="4" w:space="0" w:color="auto"/>
            </w:tcBorders>
            <w:vAlign w:val="center"/>
          </w:tcPr>
          <w:p w14:paraId="1DD547E6" w14:textId="77777777" w:rsidR="00AC3372" w:rsidRPr="00C24417" w:rsidRDefault="00AC3372" w:rsidP="00465084">
            <w:pPr>
              <w:rPr>
                <w:lang w:val="en-US"/>
              </w:rPr>
            </w:pPr>
            <w:r w:rsidRPr="00C24417">
              <w:rPr>
                <w:lang w:val="en-US"/>
              </w:rPr>
              <w:t>Elemente liniare din placi din Klinker aplicate cu adeziv (plinte)</w:t>
            </w:r>
          </w:p>
        </w:tc>
        <w:tc>
          <w:tcPr>
            <w:tcW w:w="1560" w:type="dxa"/>
            <w:tcBorders>
              <w:top w:val="single" w:sz="4" w:space="0" w:color="auto"/>
              <w:bottom w:val="single" w:sz="4" w:space="0" w:color="auto"/>
            </w:tcBorders>
            <w:vAlign w:val="center"/>
          </w:tcPr>
          <w:p w14:paraId="1A340039"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57F950FD" w14:textId="77777777" w:rsidR="00AC3372" w:rsidRPr="00BA641A" w:rsidRDefault="00AC3372" w:rsidP="00465084">
            <w:pPr>
              <w:jc w:val="center"/>
              <w:rPr>
                <w:b/>
                <w:bCs/>
              </w:rPr>
            </w:pPr>
            <w:r w:rsidRPr="00BA641A">
              <w:rPr>
                <w:b/>
                <w:bCs/>
              </w:rPr>
              <w:t>21.00</w:t>
            </w:r>
          </w:p>
        </w:tc>
      </w:tr>
      <w:tr w:rsidR="00AC3372" w14:paraId="0F01079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89E555" w14:textId="77777777" w:rsidR="00AC3372" w:rsidRDefault="00AC3372" w:rsidP="00465084">
            <w:pPr>
              <w:rPr>
                <w:lang w:val="en-US"/>
              </w:rPr>
            </w:pPr>
          </w:p>
        </w:tc>
        <w:tc>
          <w:tcPr>
            <w:tcW w:w="1701" w:type="dxa"/>
            <w:tcBorders>
              <w:top w:val="nil"/>
              <w:bottom w:val="single" w:sz="2" w:space="0" w:color="auto"/>
            </w:tcBorders>
            <w:vAlign w:val="center"/>
          </w:tcPr>
          <w:p w14:paraId="772FCD69" w14:textId="77777777" w:rsidR="00AC3372" w:rsidRDefault="00AC3372" w:rsidP="00465084">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7FE825AF" w14:textId="77777777" w:rsidR="00AC3372" w:rsidRPr="00EA2326" w:rsidRDefault="00AC3372" w:rsidP="00465084">
            <w:pPr>
              <w:rPr>
                <w:sz w:val="18"/>
                <w:szCs w:val="18"/>
                <w:lang w:val="en-US"/>
              </w:rPr>
            </w:pPr>
            <w:r w:rsidRPr="00EA2326">
              <w:rPr>
                <w:sz w:val="18"/>
                <w:szCs w:val="18"/>
                <w:lang w:val="en-US"/>
              </w:rPr>
              <w:t>Faiantar</w:t>
            </w:r>
          </w:p>
        </w:tc>
        <w:tc>
          <w:tcPr>
            <w:tcW w:w="1560" w:type="dxa"/>
            <w:tcBorders>
              <w:top w:val="nil"/>
              <w:bottom w:val="single" w:sz="2" w:space="0" w:color="auto"/>
            </w:tcBorders>
          </w:tcPr>
          <w:p w14:paraId="07FAA43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579716C" w14:textId="77777777" w:rsidR="00AC3372" w:rsidRPr="00EA2326" w:rsidRDefault="00AC3372" w:rsidP="00465084">
            <w:pPr>
              <w:rPr>
                <w:sz w:val="18"/>
                <w:szCs w:val="18"/>
                <w:lang w:val="en-US"/>
              </w:rPr>
            </w:pPr>
            <w:r w:rsidRPr="00EA2326">
              <w:rPr>
                <w:sz w:val="18"/>
                <w:szCs w:val="18"/>
                <w:lang w:val="en-US"/>
              </w:rPr>
              <w:t>6.30</w:t>
            </w:r>
          </w:p>
        </w:tc>
      </w:tr>
      <w:tr w:rsidR="00AC3372" w14:paraId="5617C24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8DE189" w14:textId="77777777" w:rsidR="00AC3372" w:rsidRDefault="00AC3372" w:rsidP="00465084">
            <w:pPr>
              <w:rPr>
                <w:lang w:val="en-US"/>
              </w:rPr>
            </w:pPr>
          </w:p>
        </w:tc>
        <w:tc>
          <w:tcPr>
            <w:tcW w:w="1701" w:type="dxa"/>
            <w:tcBorders>
              <w:top w:val="nil"/>
              <w:bottom w:val="single" w:sz="2" w:space="0" w:color="auto"/>
            </w:tcBorders>
            <w:vAlign w:val="center"/>
          </w:tcPr>
          <w:p w14:paraId="1F1213E5"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3920AD7"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4B69AFE"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C64E7A7" w14:textId="77777777" w:rsidR="00AC3372" w:rsidRPr="00EA2326" w:rsidRDefault="00AC3372" w:rsidP="00465084">
            <w:pPr>
              <w:rPr>
                <w:sz w:val="18"/>
                <w:szCs w:val="18"/>
                <w:lang w:val="en-US"/>
              </w:rPr>
            </w:pPr>
            <w:r w:rsidRPr="00EA2326">
              <w:rPr>
                <w:sz w:val="18"/>
                <w:szCs w:val="18"/>
                <w:lang w:val="en-US"/>
              </w:rPr>
              <w:t>2.10</w:t>
            </w:r>
          </w:p>
        </w:tc>
      </w:tr>
      <w:tr w:rsidR="00AC3372" w14:paraId="191134F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857BCE" w14:textId="77777777" w:rsidR="00AC3372" w:rsidRDefault="00AC3372" w:rsidP="00465084">
            <w:pPr>
              <w:rPr>
                <w:lang w:val="en-US"/>
              </w:rPr>
            </w:pPr>
          </w:p>
        </w:tc>
        <w:tc>
          <w:tcPr>
            <w:tcW w:w="1701" w:type="dxa"/>
            <w:tcBorders>
              <w:top w:val="nil"/>
              <w:bottom w:val="single" w:sz="2" w:space="0" w:color="auto"/>
            </w:tcBorders>
            <w:vAlign w:val="center"/>
          </w:tcPr>
          <w:p w14:paraId="63EB6F64" w14:textId="77777777" w:rsidR="00AC3372" w:rsidRDefault="00AC3372" w:rsidP="00465084">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5A1D3C33" w14:textId="77777777" w:rsidR="00AC3372" w:rsidRPr="00EA2326" w:rsidRDefault="00AC3372" w:rsidP="00465084">
            <w:pPr>
              <w:rPr>
                <w:sz w:val="18"/>
                <w:szCs w:val="18"/>
                <w:lang w:val="en-US"/>
              </w:rPr>
            </w:pPr>
            <w:r w:rsidRPr="00EA2326">
              <w:rPr>
                <w:sz w:val="18"/>
                <w:szCs w:val="18"/>
                <w:lang w:val="en-US"/>
              </w:rPr>
              <w:t>Elemente liniare din klinker (plinte)</w:t>
            </w:r>
          </w:p>
        </w:tc>
        <w:tc>
          <w:tcPr>
            <w:tcW w:w="1560" w:type="dxa"/>
            <w:tcBorders>
              <w:top w:val="nil"/>
              <w:bottom w:val="single" w:sz="2" w:space="0" w:color="auto"/>
            </w:tcBorders>
          </w:tcPr>
          <w:p w14:paraId="2E9B4772" w14:textId="77777777" w:rsidR="00AC3372" w:rsidRPr="00EA2326" w:rsidRDefault="00AC3372" w:rsidP="00465084">
            <w:pPr>
              <w:rPr>
                <w:sz w:val="18"/>
                <w:szCs w:val="18"/>
                <w:lang w:val="en-US"/>
              </w:rPr>
            </w:pPr>
            <w:r w:rsidRPr="00EA2326">
              <w:rPr>
                <w:sz w:val="18"/>
                <w:szCs w:val="18"/>
                <w:lang w:val="en-US"/>
              </w:rPr>
              <w:t>m</w:t>
            </w:r>
          </w:p>
        </w:tc>
        <w:tc>
          <w:tcPr>
            <w:tcW w:w="1559" w:type="dxa"/>
            <w:tcBorders>
              <w:top w:val="nil"/>
              <w:bottom w:val="single" w:sz="2" w:space="0" w:color="auto"/>
            </w:tcBorders>
          </w:tcPr>
          <w:p w14:paraId="1610AEDE" w14:textId="77777777" w:rsidR="00AC3372" w:rsidRPr="00EA2326" w:rsidRDefault="00AC3372" w:rsidP="00465084">
            <w:pPr>
              <w:rPr>
                <w:sz w:val="18"/>
                <w:szCs w:val="18"/>
                <w:lang w:val="en-US"/>
              </w:rPr>
            </w:pPr>
            <w:r w:rsidRPr="00EA2326">
              <w:rPr>
                <w:sz w:val="18"/>
                <w:szCs w:val="18"/>
                <w:lang w:val="en-US"/>
              </w:rPr>
              <w:t>22.491</w:t>
            </w:r>
          </w:p>
        </w:tc>
      </w:tr>
      <w:tr w:rsidR="00AC3372" w14:paraId="3944213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8E787" w14:textId="77777777" w:rsidR="00AC3372" w:rsidRDefault="00AC3372" w:rsidP="00465084">
            <w:pPr>
              <w:rPr>
                <w:lang w:val="en-US"/>
              </w:rPr>
            </w:pPr>
          </w:p>
        </w:tc>
        <w:tc>
          <w:tcPr>
            <w:tcW w:w="1701" w:type="dxa"/>
            <w:tcBorders>
              <w:top w:val="nil"/>
              <w:bottom w:val="single" w:sz="2" w:space="0" w:color="auto"/>
            </w:tcBorders>
            <w:vAlign w:val="center"/>
          </w:tcPr>
          <w:p w14:paraId="7047080C" w14:textId="77777777" w:rsidR="00AC3372" w:rsidRDefault="00AC3372" w:rsidP="00465084">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700CA4AD" w14:textId="77777777" w:rsidR="00AC3372" w:rsidRPr="00EA2326" w:rsidRDefault="00AC3372" w:rsidP="00465084">
            <w:pPr>
              <w:rPr>
                <w:sz w:val="18"/>
                <w:szCs w:val="18"/>
                <w:lang w:val="en-US"/>
              </w:rPr>
            </w:pPr>
            <w:r w:rsidRPr="00EA2326">
              <w:rPr>
                <w:sz w:val="18"/>
                <w:szCs w:val="18"/>
                <w:lang w:val="en-US"/>
              </w:rPr>
              <w:t>Adeziv pentru placaje din gresie ceramica</w:t>
            </w:r>
          </w:p>
        </w:tc>
        <w:tc>
          <w:tcPr>
            <w:tcW w:w="1560" w:type="dxa"/>
            <w:tcBorders>
              <w:top w:val="nil"/>
              <w:bottom w:val="single" w:sz="2" w:space="0" w:color="auto"/>
            </w:tcBorders>
          </w:tcPr>
          <w:p w14:paraId="3016657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63FD10F" w14:textId="77777777" w:rsidR="00AC3372" w:rsidRPr="00EA2326" w:rsidRDefault="00AC3372" w:rsidP="00465084">
            <w:pPr>
              <w:rPr>
                <w:sz w:val="18"/>
                <w:szCs w:val="18"/>
                <w:lang w:val="en-US"/>
              </w:rPr>
            </w:pPr>
            <w:r w:rsidRPr="00EA2326">
              <w:rPr>
                <w:sz w:val="18"/>
                <w:szCs w:val="18"/>
                <w:lang w:val="en-US"/>
              </w:rPr>
              <w:t>7.718</w:t>
            </w:r>
          </w:p>
        </w:tc>
      </w:tr>
      <w:tr w:rsidR="00AC3372" w14:paraId="5F1F3CE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BA0821" w14:textId="77777777" w:rsidR="00AC3372" w:rsidRDefault="00AC3372" w:rsidP="00465084">
            <w:pPr>
              <w:rPr>
                <w:lang w:val="en-US"/>
              </w:rPr>
            </w:pPr>
          </w:p>
        </w:tc>
        <w:tc>
          <w:tcPr>
            <w:tcW w:w="1701" w:type="dxa"/>
            <w:tcBorders>
              <w:top w:val="nil"/>
              <w:bottom w:val="single" w:sz="2" w:space="0" w:color="auto"/>
            </w:tcBorders>
            <w:vAlign w:val="center"/>
          </w:tcPr>
          <w:p w14:paraId="4CD69DB9" w14:textId="77777777" w:rsidR="00AC3372" w:rsidRDefault="00AC3372" w:rsidP="00465084">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606DA3D6" w14:textId="77777777" w:rsidR="00AC3372" w:rsidRPr="00EA2326" w:rsidRDefault="00AC3372" w:rsidP="00465084">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69333C94"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6DA7F2EC" w14:textId="77777777" w:rsidR="00AC3372" w:rsidRPr="00EA2326" w:rsidRDefault="00AC3372" w:rsidP="00465084">
            <w:pPr>
              <w:rPr>
                <w:sz w:val="18"/>
                <w:szCs w:val="18"/>
                <w:lang w:val="en-US"/>
              </w:rPr>
            </w:pPr>
            <w:r w:rsidRPr="00EA2326">
              <w:rPr>
                <w:sz w:val="18"/>
                <w:szCs w:val="18"/>
                <w:lang w:val="en-US"/>
              </w:rPr>
              <w:t>132.30</w:t>
            </w:r>
          </w:p>
        </w:tc>
      </w:tr>
      <w:tr w:rsidR="00AC3372" w14:paraId="5319B7F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7106DF" w14:textId="77777777" w:rsidR="00AC3372" w:rsidRDefault="00AC3372" w:rsidP="00465084">
            <w:pPr>
              <w:rPr>
                <w:lang w:val="en-US"/>
              </w:rPr>
            </w:pPr>
          </w:p>
        </w:tc>
        <w:tc>
          <w:tcPr>
            <w:tcW w:w="1701" w:type="dxa"/>
            <w:tcBorders>
              <w:top w:val="nil"/>
              <w:bottom w:val="single" w:sz="2" w:space="0" w:color="auto"/>
            </w:tcBorders>
            <w:vAlign w:val="center"/>
          </w:tcPr>
          <w:p w14:paraId="27216A63" w14:textId="77777777" w:rsidR="00AC3372" w:rsidRDefault="00AC3372" w:rsidP="00465084">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47FB157B" w14:textId="77777777" w:rsidR="00AC3372" w:rsidRPr="00EA2326" w:rsidRDefault="00AC3372" w:rsidP="00465084">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0673EE66"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88D62F2" w14:textId="77777777" w:rsidR="00AC3372" w:rsidRPr="00EA2326" w:rsidRDefault="00AC3372" w:rsidP="00465084">
            <w:pPr>
              <w:rPr>
                <w:sz w:val="18"/>
                <w:szCs w:val="18"/>
                <w:lang w:val="en-US"/>
              </w:rPr>
            </w:pPr>
            <w:r w:rsidRPr="00EA2326">
              <w:rPr>
                <w:sz w:val="18"/>
                <w:szCs w:val="18"/>
                <w:lang w:val="en-US"/>
              </w:rPr>
              <w:t>2.205</w:t>
            </w:r>
          </w:p>
        </w:tc>
      </w:tr>
      <w:tr w:rsidR="00AC3372" w14:paraId="63260A8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3D866" w14:textId="77777777" w:rsidR="00AC3372" w:rsidRDefault="00AC3372" w:rsidP="00465084">
            <w:pPr>
              <w:rPr>
                <w:lang w:val="en-US"/>
              </w:rPr>
            </w:pPr>
          </w:p>
        </w:tc>
        <w:tc>
          <w:tcPr>
            <w:tcW w:w="1701" w:type="dxa"/>
            <w:tcBorders>
              <w:top w:val="nil"/>
              <w:bottom w:val="single" w:sz="2" w:space="0" w:color="auto"/>
            </w:tcBorders>
            <w:vAlign w:val="center"/>
          </w:tcPr>
          <w:p w14:paraId="3A818E15" w14:textId="77777777" w:rsidR="00AC3372" w:rsidRDefault="00AC3372" w:rsidP="00465084">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17348AFB" w14:textId="77777777" w:rsidR="00AC3372" w:rsidRPr="00EA2326" w:rsidRDefault="00AC3372" w:rsidP="00465084">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55C4805F"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E7D9766" w14:textId="77777777" w:rsidR="00AC3372" w:rsidRPr="00EA2326" w:rsidRDefault="00AC3372" w:rsidP="00465084">
            <w:pPr>
              <w:rPr>
                <w:sz w:val="18"/>
                <w:szCs w:val="18"/>
                <w:lang w:val="en-US"/>
              </w:rPr>
            </w:pPr>
            <w:r w:rsidRPr="00EA2326">
              <w:rPr>
                <w:sz w:val="18"/>
                <w:szCs w:val="18"/>
                <w:lang w:val="en-US"/>
              </w:rPr>
              <w:t>6.30</w:t>
            </w:r>
          </w:p>
        </w:tc>
      </w:tr>
      <w:tr w:rsidR="00AC3372" w14:paraId="4BC5279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6FD602" w14:textId="77777777" w:rsidR="00AC3372" w:rsidRDefault="00AC3372" w:rsidP="00465084">
            <w:pPr>
              <w:rPr>
                <w:lang w:val="en-US"/>
              </w:rPr>
            </w:pPr>
          </w:p>
        </w:tc>
        <w:tc>
          <w:tcPr>
            <w:tcW w:w="1701" w:type="dxa"/>
            <w:tcBorders>
              <w:top w:val="nil"/>
              <w:bottom w:val="single" w:sz="2" w:space="0" w:color="auto"/>
            </w:tcBorders>
            <w:vAlign w:val="center"/>
          </w:tcPr>
          <w:p w14:paraId="6E71DE32" w14:textId="77777777" w:rsidR="00AC3372" w:rsidRDefault="00AC3372" w:rsidP="00465084">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21660B58" w14:textId="77777777" w:rsidR="00AC3372" w:rsidRPr="00EA2326" w:rsidRDefault="00AC3372" w:rsidP="00465084">
            <w:pPr>
              <w:rPr>
                <w:sz w:val="18"/>
                <w:szCs w:val="18"/>
                <w:lang w:val="en-US"/>
              </w:rPr>
            </w:pPr>
            <w:r w:rsidRPr="00EA2326">
              <w:rPr>
                <w:sz w:val="18"/>
                <w:szCs w:val="18"/>
                <w:lang w:val="en-US"/>
              </w:rPr>
              <w:t>Masina de taiat gresie, cu disc D=500 mm, de 5,5 Kw</w:t>
            </w:r>
          </w:p>
        </w:tc>
        <w:tc>
          <w:tcPr>
            <w:tcW w:w="1560" w:type="dxa"/>
            <w:tcBorders>
              <w:top w:val="nil"/>
              <w:bottom w:val="single" w:sz="2" w:space="0" w:color="auto"/>
            </w:tcBorders>
          </w:tcPr>
          <w:p w14:paraId="62CDE71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0273912" w14:textId="77777777" w:rsidR="00AC3372" w:rsidRPr="00EA2326" w:rsidRDefault="00AC3372" w:rsidP="00465084">
            <w:pPr>
              <w:rPr>
                <w:sz w:val="18"/>
                <w:szCs w:val="18"/>
                <w:lang w:val="en-US"/>
              </w:rPr>
            </w:pPr>
            <w:r w:rsidRPr="00EA2326">
              <w:rPr>
                <w:sz w:val="18"/>
                <w:szCs w:val="18"/>
                <w:lang w:val="en-US"/>
              </w:rPr>
              <w:t>1.05</w:t>
            </w:r>
          </w:p>
        </w:tc>
      </w:tr>
      <w:tr w:rsidR="00AC3372" w14:paraId="36BAE57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8D2465" w14:textId="77777777" w:rsidR="00AC3372" w:rsidRDefault="00AC3372" w:rsidP="00465084">
            <w:pPr>
              <w:rPr>
                <w:lang w:val="en-US"/>
              </w:rPr>
            </w:pPr>
          </w:p>
        </w:tc>
        <w:tc>
          <w:tcPr>
            <w:tcW w:w="1701" w:type="dxa"/>
            <w:tcBorders>
              <w:top w:val="nil"/>
              <w:bottom w:val="single" w:sz="2" w:space="0" w:color="auto"/>
            </w:tcBorders>
            <w:vAlign w:val="center"/>
          </w:tcPr>
          <w:p w14:paraId="72BA34A5" w14:textId="77777777" w:rsidR="00AC3372" w:rsidRDefault="00AC3372" w:rsidP="0046508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C8284BE" w14:textId="77777777" w:rsidR="00AC3372" w:rsidRPr="00EA2326" w:rsidRDefault="00AC3372" w:rsidP="0046508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62B4EF4"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680D011" w14:textId="77777777" w:rsidR="00AC3372" w:rsidRPr="00EA2326" w:rsidRDefault="00AC3372" w:rsidP="00465084">
            <w:pPr>
              <w:rPr>
                <w:sz w:val="18"/>
                <w:szCs w:val="18"/>
                <w:lang w:val="en-US"/>
              </w:rPr>
            </w:pPr>
            <w:r w:rsidRPr="00EA2326">
              <w:rPr>
                <w:sz w:val="18"/>
                <w:szCs w:val="18"/>
                <w:lang w:val="en-US"/>
              </w:rPr>
              <w:t>0.021</w:t>
            </w:r>
          </w:p>
        </w:tc>
      </w:tr>
      <w:tr w:rsidR="00AC3372" w14:paraId="2B226C94" w14:textId="77777777" w:rsidTr="00465084">
        <w:tc>
          <w:tcPr>
            <w:tcW w:w="709" w:type="dxa"/>
            <w:tcBorders>
              <w:top w:val="nil"/>
              <w:left w:val="single" w:sz="6" w:space="0" w:color="auto"/>
              <w:bottom w:val="nil"/>
              <w:right w:val="nil"/>
            </w:tcBorders>
          </w:tcPr>
          <w:p w14:paraId="3B0185B5" w14:textId="77777777" w:rsidR="00AC3372" w:rsidRDefault="00AC3372" w:rsidP="00465084">
            <w:pPr>
              <w:jc w:val="center"/>
            </w:pPr>
          </w:p>
        </w:tc>
        <w:tc>
          <w:tcPr>
            <w:tcW w:w="1701" w:type="dxa"/>
            <w:tcBorders>
              <w:top w:val="nil"/>
              <w:left w:val="single" w:sz="6" w:space="0" w:color="auto"/>
              <w:bottom w:val="nil"/>
              <w:right w:val="nil"/>
            </w:tcBorders>
          </w:tcPr>
          <w:p w14:paraId="4473402E" w14:textId="77777777" w:rsidR="00AC3372" w:rsidRDefault="00AC3372" w:rsidP="00465084"/>
        </w:tc>
        <w:tc>
          <w:tcPr>
            <w:tcW w:w="4961" w:type="dxa"/>
            <w:tcBorders>
              <w:top w:val="nil"/>
              <w:left w:val="single" w:sz="6" w:space="0" w:color="auto"/>
              <w:bottom w:val="nil"/>
              <w:right w:val="nil"/>
            </w:tcBorders>
          </w:tcPr>
          <w:p w14:paraId="1471ECDF" w14:textId="77777777" w:rsidR="00AC3372" w:rsidRDefault="00AC3372" w:rsidP="00465084">
            <w:pPr>
              <w:rPr>
                <w:b/>
                <w:bCs/>
                <w:sz w:val="22"/>
                <w:szCs w:val="22"/>
              </w:rPr>
            </w:pPr>
            <w:r>
              <w:rPr>
                <w:b/>
                <w:bCs/>
                <w:sz w:val="22"/>
                <w:szCs w:val="22"/>
                <w:lang w:val="en-US"/>
              </w:rPr>
              <w:t xml:space="preserve">Capitolul </w:t>
            </w:r>
            <w:r>
              <w:rPr>
                <w:b/>
                <w:bCs/>
                <w:sz w:val="22"/>
                <w:szCs w:val="22"/>
              </w:rPr>
              <w:t>1.2.2. Peretii laterali</w:t>
            </w:r>
          </w:p>
        </w:tc>
        <w:tc>
          <w:tcPr>
            <w:tcW w:w="1560" w:type="dxa"/>
            <w:tcBorders>
              <w:top w:val="nil"/>
              <w:left w:val="single" w:sz="6" w:space="0" w:color="auto"/>
              <w:bottom w:val="nil"/>
              <w:right w:val="nil"/>
            </w:tcBorders>
          </w:tcPr>
          <w:p w14:paraId="7198D76A" w14:textId="77777777" w:rsidR="00AC3372" w:rsidRDefault="00AC3372" w:rsidP="00465084"/>
        </w:tc>
        <w:tc>
          <w:tcPr>
            <w:tcW w:w="1559" w:type="dxa"/>
            <w:tcBorders>
              <w:top w:val="nil"/>
              <w:left w:val="single" w:sz="6" w:space="0" w:color="auto"/>
              <w:bottom w:val="nil"/>
              <w:right w:val="single" w:sz="4" w:space="0" w:color="auto"/>
            </w:tcBorders>
          </w:tcPr>
          <w:p w14:paraId="0F8CE463" w14:textId="77777777" w:rsidR="00AC3372" w:rsidRDefault="00AC3372" w:rsidP="00465084"/>
        </w:tc>
      </w:tr>
      <w:tr w:rsidR="00AC3372" w14:paraId="48E72593"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AC2F99" w14:textId="77777777" w:rsidR="00AC3372" w:rsidRDefault="00AC3372" w:rsidP="00465084">
            <w:r>
              <w:t>49</w:t>
            </w:r>
          </w:p>
        </w:tc>
        <w:tc>
          <w:tcPr>
            <w:tcW w:w="1701" w:type="dxa"/>
            <w:tcBorders>
              <w:top w:val="single" w:sz="4" w:space="0" w:color="auto"/>
              <w:bottom w:val="single" w:sz="4" w:space="0" w:color="auto"/>
            </w:tcBorders>
            <w:vAlign w:val="center"/>
          </w:tcPr>
          <w:p w14:paraId="02AAE584" w14:textId="77777777" w:rsidR="00AC3372" w:rsidRDefault="00AC3372" w:rsidP="00465084">
            <w:pPr>
              <w:rPr>
                <w:lang w:val="en-US"/>
              </w:rPr>
            </w:pPr>
            <w:r>
              <w:rPr>
                <w:lang w:val="en-US"/>
              </w:rPr>
              <w:t>RpCJ35A</w:t>
            </w:r>
          </w:p>
          <w:p w14:paraId="71339FC3" w14:textId="77777777" w:rsidR="00AC3372" w:rsidRDefault="00AC3372" w:rsidP="00465084"/>
        </w:tc>
        <w:tc>
          <w:tcPr>
            <w:tcW w:w="4961" w:type="dxa"/>
            <w:tcBorders>
              <w:top w:val="single" w:sz="4" w:space="0" w:color="auto"/>
              <w:bottom w:val="single" w:sz="4" w:space="0" w:color="auto"/>
            </w:tcBorders>
            <w:vAlign w:val="center"/>
          </w:tcPr>
          <w:p w14:paraId="6484FF7D" w14:textId="77777777" w:rsidR="00AC3372" w:rsidRPr="00C24417" w:rsidRDefault="00AC3372" w:rsidP="00465084">
            <w:pPr>
              <w:rPr>
                <w:lang w:val="en-US"/>
              </w:rPr>
            </w:pPr>
            <w:r w:rsidRPr="00C24417">
              <w:rPr>
                <w:lang w:val="en-US"/>
              </w:rPr>
              <w:t xml:space="preserve">Desfaceri de tencuieli exterioare driscuite la pereti </w:t>
            </w:r>
          </w:p>
        </w:tc>
        <w:tc>
          <w:tcPr>
            <w:tcW w:w="1560" w:type="dxa"/>
            <w:tcBorders>
              <w:top w:val="single" w:sz="4" w:space="0" w:color="auto"/>
              <w:bottom w:val="single" w:sz="4" w:space="0" w:color="auto"/>
            </w:tcBorders>
            <w:vAlign w:val="center"/>
          </w:tcPr>
          <w:p w14:paraId="5D4A54B8"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07A10FC8" w14:textId="77777777" w:rsidR="00AC3372" w:rsidRPr="00BA641A" w:rsidRDefault="00AC3372" w:rsidP="00465084">
            <w:pPr>
              <w:jc w:val="center"/>
              <w:rPr>
                <w:b/>
                <w:bCs/>
              </w:rPr>
            </w:pPr>
            <w:r w:rsidRPr="00BA641A">
              <w:rPr>
                <w:b/>
                <w:bCs/>
              </w:rPr>
              <w:t>15.00</w:t>
            </w:r>
          </w:p>
        </w:tc>
      </w:tr>
      <w:tr w:rsidR="00AC3372" w14:paraId="31533FD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9961E6" w14:textId="77777777" w:rsidR="00AC3372" w:rsidRDefault="00AC3372" w:rsidP="00465084">
            <w:pPr>
              <w:rPr>
                <w:lang w:val="en-US"/>
              </w:rPr>
            </w:pPr>
          </w:p>
        </w:tc>
        <w:tc>
          <w:tcPr>
            <w:tcW w:w="1701" w:type="dxa"/>
            <w:tcBorders>
              <w:top w:val="nil"/>
              <w:bottom w:val="single" w:sz="2" w:space="0" w:color="auto"/>
            </w:tcBorders>
            <w:vAlign w:val="center"/>
          </w:tcPr>
          <w:p w14:paraId="254DAB2B"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FAC58B4"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01D3C13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3A73970" w14:textId="77777777" w:rsidR="00AC3372" w:rsidRPr="00EA2326" w:rsidRDefault="00AC3372" w:rsidP="00465084">
            <w:pPr>
              <w:rPr>
                <w:sz w:val="18"/>
                <w:szCs w:val="18"/>
                <w:lang w:val="en-US"/>
              </w:rPr>
            </w:pPr>
            <w:r w:rsidRPr="00EA2326">
              <w:rPr>
                <w:sz w:val="18"/>
                <w:szCs w:val="18"/>
                <w:lang w:val="en-US"/>
              </w:rPr>
              <w:t>1.80</w:t>
            </w:r>
          </w:p>
        </w:tc>
      </w:tr>
      <w:tr w:rsidR="00AC3372" w14:paraId="1482B9C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C56795" w14:textId="77777777" w:rsidR="00AC3372" w:rsidRDefault="00AC3372" w:rsidP="00465084">
            <w:pPr>
              <w:rPr>
                <w:lang w:val="en-US"/>
              </w:rPr>
            </w:pPr>
          </w:p>
        </w:tc>
        <w:tc>
          <w:tcPr>
            <w:tcW w:w="1701" w:type="dxa"/>
            <w:tcBorders>
              <w:top w:val="nil"/>
              <w:bottom w:val="single" w:sz="2" w:space="0" w:color="auto"/>
            </w:tcBorders>
            <w:vAlign w:val="center"/>
          </w:tcPr>
          <w:p w14:paraId="6D23B3B7"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DB2659A"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FF06AA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537B0B5" w14:textId="77777777" w:rsidR="00AC3372" w:rsidRPr="00EA2326" w:rsidRDefault="00AC3372" w:rsidP="00465084">
            <w:pPr>
              <w:rPr>
                <w:sz w:val="18"/>
                <w:szCs w:val="18"/>
                <w:lang w:val="en-US"/>
              </w:rPr>
            </w:pPr>
            <w:r w:rsidRPr="00EA2326">
              <w:rPr>
                <w:sz w:val="18"/>
                <w:szCs w:val="18"/>
                <w:lang w:val="en-US"/>
              </w:rPr>
              <w:t>2.25</w:t>
            </w:r>
          </w:p>
        </w:tc>
      </w:tr>
      <w:tr w:rsidR="00AC3372" w14:paraId="4BFA857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1E5066" w14:textId="77777777" w:rsidR="00AC3372" w:rsidRDefault="00AC3372" w:rsidP="00465084">
            <w:pPr>
              <w:rPr>
                <w:lang w:val="en-US"/>
              </w:rPr>
            </w:pPr>
          </w:p>
        </w:tc>
        <w:tc>
          <w:tcPr>
            <w:tcW w:w="1701" w:type="dxa"/>
            <w:tcBorders>
              <w:top w:val="nil"/>
              <w:bottom w:val="single" w:sz="2" w:space="0" w:color="auto"/>
            </w:tcBorders>
            <w:vAlign w:val="center"/>
          </w:tcPr>
          <w:p w14:paraId="03FF46FA"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352AA47"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55B4E3E"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AD58274" w14:textId="77777777" w:rsidR="00AC3372" w:rsidRPr="00EA2326" w:rsidRDefault="00AC3372" w:rsidP="00465084">
            <w:pPr>
              <w:rPr>
                <w:sz w:val="18"/>
                <w:szCs w:val="18"/>
                <w:lang w:val="en-US"/>
              </w:rPr>
            </w:pPr>
            <w:r w:rsidRPr="00EA2326">
              <w:rPr>
                <w:sz w:val="18"/>
                <w:szCs w:val="18"/>
                <w:lang w:val="en-US"/>
              </w:rPr>
              <w:t>0.75</w:t>
            </w:r>
          </w:p>
        </w:tc>
      </w:tr>
      <w:tr w:rsidR="00AC3372" w14:paraId="5A99479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DFF515" w14:textId="77777777" w:rsidR="00AC3372" w:rsidRDefault="00AC3372" w:rsidP="00465084">
            <w:pPr>
              <w:rPr>
                <w:lang w:val="en-US"/>
              </w:rPr>
            </w:pPr>
          </w:p>
        </w:tc>
        <w:tc>
          <w:tcPr>
            <w:tcW w:w="1701" w:type="dxa"/>
            <w:tcBorders>
              <w:top w:val="nil"/>
              <w:bottom w:val="single" w:sz="2" w:space="0" w:color="auto"/>
            </w:tcBorders>
            <w:vAlign w:val="center"/>
          </w:tcPr>
          <w:p w14:paraId="7ECA1D50"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AD37B7A"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E34C314"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92C7BE2" w14:textId="77777777" w:rsidR="00AC3372" w:rsidRPr="00EA2326" w:rsidRDefault="00AC3372" w:rsidP="00465084">
            <w:pPr>
              <w:rPr>
                <w:sz w:val="18"/>
                <w:szCs w:val="18"/>
                <w:lang w:val="en-US"/>
              </w:rPr>
            </w:pPr>
            <w:r w:rsidRPr="00EA2326">
              <w:rPr>
                <w:sz w:val="18"/>
                <w:szCs w:val="18"/>
                <w:lang w:val="en-US"/>
              </w:rPr>
              <w:t>0.15</w:t>
            </w:r>
          </w:p>
        </w:tc>
      </w:tr>
      <w:tr w:rsidR="00AC3372" w14:paraId="2131A452"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5D7348" w14:textId="77777777" w:rsidR="00AC3372" w:rsidRDefault="00AC3372" w:rsidP="00465084">
            <w:r>
              <w:t>50</w:t>
            </w:r>
          </w:p>
        </w:tc>
        <w:tc>
          <w:tcPr>
            <w:tcW w:w="1701" w:type="dxa"/>
            <w:tcBorders>
              <w:top w:val="single" w:sz="4" w:space="0" w:color="auto"/>
              <w:bottom w:val="single" w:sz="4" w:space="0" w:color="auto"/>
            </w:tcBorders>
            <w:vAlign w:val="center"/>
          </w:tcPr>
          <w:p w14:paraId="2D1C66CD" w14:textId="77777777" w:rsidR="00AC3372" w:rsidRDefault="00AC3372" w:rsidP="00465084">
            <w:pPr>
              <w:rPr>
                <w:lang w:val="en-US"/>
              </w:rPr>
            </w:pPr>
            <w:r>
              <w:rPr>
                <w:lang w:val="en-US"/>
              </w:rPr>
              <w:t>CN54B</w:t>
            </w:r>
          </w:p>
          <w:p w14:paraId="35A0918D" w14:textId="77777777" w:rsidR="00AC3372" w:rsidRDefault="00AC3372" w:rsidP="00465084"/>
        </w:tc>
        <w:tc>
          <w:tcPr>
            <w:tcW w:w="4961" w:type="dxa"/>
            <w:tcBorders>
              <w:top w:val="single" w:sz="4" w:space="0" w:color="auto"/>
              <w:bottom w:val="single" w:sz="4" w:space="0" w:color="auto"/>
            </w:tcBorders>
            <w:vAlign w:val="center"/>
          </w:tcPr>
          <w:p w14:paraId="6BFCA836" w14:textId="77777777" w:rsidR="00AC3372" w:rsidRPr="00C24417" w:rsidRDefault="00AC3372" w:rsidP="00465084">
            <w:pPr>
              <w:rPr>
                <w:lang w:val="en-US"/>
              </w:rPr>
            </w:pPr>
            <w:r w:rsidRPr="00C24417">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56CDFF3A"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37C52538" w14:textId="77777777" w:rsidR="00AC3372" w:rsidRPr="00BA641A" w:rsidRDefault="00AC3372" w:rsidP="00465084">
            <w:pPr>
              <w:jc w:val="center"/>
              <w:rPr>
                <w:b/>
                <w:bCs/>
              </w:rPr>
            </w:pPr>
            <w:r w:rsidRPr="00BA641A">
              <w:rPr>
                <w:b/>
                <w:bCs/>
              </w:rPr>
              <w:t>15.00</w:t>
            </w:r>
          </w:p>
        </w:tc>
      </w:tr>
      <w:tr w:rsidR="00AC3372" w14:paraId="08AD7D7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79A281" w14:textId="77777777" w:rsidR="00AC3372" w:rsidRDefault="00AC3372" w:rsidP="00465084">
            <w:pPr>
              <w:rPr>
                <w:lang w:val="en-US"/>
              </w:rPr>
            </w:pPr>
          </w:p>
        </w:tc>
        <w:tc>
          <w:tcPr>
            <w:tcW w:w="1701" w:type="dxa"/>
            <w:tcBorders>
              <w:top w:val="nil"/>
              <w:bottom w:val="single" w:sz="2" w:space="0" w:color="auto"/>
            </w:tcBorders>
            <w:vAlign w:val="center"/>
          </w:tcPr>
          <w:p w14:paraId="3D5BD1A1"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685F21F"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5BA6409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407C216" w14:textId="77777777" w:rsidR="00AC3372" w:rsidRPr="00EA2326" w:rsidRDefault="00AC3372" w:rsidP="00465084">
            <w:pPr>
              <w:rPr>
                <w:sz w:val="18"/>
                <w:szCs w:val="18"/>
                <w:lang w:val="en-US"/>
              </w:rPr>
            </w:pPr>
            <w:r w:rsidRPr="00EA2326">
              <w:rPr>
                <w:sz w:val="18"/>
                <w:szCs w:val="18"/>
                <w:lang w:val="en-US"/>
              </w:rPr>
              <w:t>1.80</w:t>
            </w:r>
          </w:p>
        </w:tc>
      </w:tr>
      <w:tr w:rsidR="00AC3372" w14:paraId="5EC3284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B21B6A" w14:textId="77777777" w:rsidR="00AC3372" w:rsidRDefault="00AC3372" w:rsidP="00465084">
            <w:pPr>
              <w:rPr>
                <w:lang w:val="en-US"/>
              </w:rPr>
            </w:pPr>
          </w:p>
        </w:tc>
        <w:tc>
          <w:tcPr>
            <w:tcW w:w="1701" w:type="dxa"/>
            <w:tcBorders>
              <w:top w:val="nil"/>
              <w:bottom w:val="single" w:sz="2" w:space="0" w:color="auto"/>
            </w:tcBorders>
            <w:vAlign w:val="center"/>
          </w:tcPr>
          <w:p w14:paraId="05D2704D"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752AF5B1"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0C206F38"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3577F80" w14:textId="77777777" w:rsidR="00AC3372" w:rsidRPr="00EA2326" w:rsidRDefault="00AC3372" w:rsidP="00465084">
            <w:pPr>
              <w:rPr>
                <w:sz w:val="18"/>
                <w:szCs w:val="18"/>
                <w:lang w:val="en-US"/>
              </w:rPr>
            </w:pPr>
            <w:r w:rsidRPr="00EA2326">
              <w:rPr>
                <w:sz w:val="18"/>
                <w:szCs w:val="18"/>
                <w:lang w:val="en-US"/>
              </w:rPr>
              <w:t>6.225</w:t>
            </w:r>
          </w:p>
        </w:tc>
      </w:tr>
      <w:tr w:rsidR="00AC3372" w14:paraId="21FEED2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C9F93" w14:textId="77777777" w:rsidR="00AC3372" w:rsidRDefault="00AC3372" w:rsidP="00465084">
            <w:pPr>
              <w:rPr>
                <w:lang w:val="en-US"/>
              </w:rPr>
            </w:pPr>
          </w:p>
        </w:tc>
        <w:tc>
          <w:tcPr>
            <w:tcW w:w="1701" w:type="dxa"/>
            <w:tcBorders>
              <w:top w:val="nil"/>
              <w:bottom w:val="single" w:sz="2" w:space="0" w:color="auto"/>
            </w:tcBorders>
            <w:vAlign w:val="center"/>
          </w:tcPr>
          <w:p w14:paraId="33B2D9AB"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6F5533FC"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2B83399"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5FA04188" w14:textId="77777777" w:rsidR="00AC3372" w:rsidRPr="00EA2326" w:rsidRDefault="00AC3372" w:rsidP="00465084">
            <w:pPr>
              <w:rPr>
                <w:sz w:val="18"/>
                <w:szCs w:val="18"/>
                <w:lang w:val="en-US"/>
              </w:rPr>
            </w:pPr>
            <w:r w:rsidRPr="00EA2326">
              <w:rPr>
                <w:sz w:val="18"/>
                <w:szCs w:val="18"/>
                <w:lang w:val="en-US"/>
              </w:rPr>
              <w:t>0.75</w:t>
            </w:r>
          </w:p>
        </w:tc>
      </w:tr>
      <w:tr w:rsidR="00AC3372" w14:paraId="50752152"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DCB67A" w14:textId="77777777" w:rsidR="00AC3372" w:rsidRDefault="00AC3372" w:rsidP="00465084">
            <w:r>
              <w:t>51</w:t>
            </w:r>
          </w:p>
        </w:tc>
        <w:tc>
          <w:tcPr>
            <w:tcW w:w="1701" w:type="dxa"/>
            <w:tcBorders>
              <w:top w:val="single" w:sz="4" w:space="0" w:color="auto"/>
              <w:bottom w:val="single" w:sz="4" w:space="0" w:color="auto"/>
            </w:tcBorders>
            <w:vAlign w:val="center"/>
          </w:tcPr>
          <w:p w14:paraId="6D5140D5" w14:textId="77777777" w:rsidR="00AC3372" w:rsidRDefault="00AC3372" w:rsidP="00465084">
            <w:pPr>
              <w:rPr>
                <w:lang w:val="en-US"/>
              </w:rPr>
            </w:pPr>
            <w:r>
              <w:rPr>
                <w:lang w:val="en-US"/>
              </w:rPr>
              <w:t>CF15A</w:t>
            </w:r>
          </w:p>
          <w:p w14:paraId="61311567" w14:textId="77777777" w:rsidR="00AC3372" w:rsidRDefault="00AC3372" w:rsidP="00465084"/>
        </w:tc>
        <w:tc>
          <w:tcPr>
            <w:tcW w:w="4961" w:type="dxa"/>
            <w:tcBorders>
              <w:top w:val="single" w:sz="4" w:space="0" w:color="auto"/>
              <w:bottom w:val="single" w:sz="4" w:space="0" w:color="auto"/>
            </w:tcBorders>
            <w:vAlign w:val="center"/>
          </w:tcPr>
          <w:p w14:paraId="330EEB28" w14:textId="77777777" w:rsidR="00AC3372" w:rsidRPr="00C24417" w:rsidRDefault="00AC3372" w:rsidP="00465084">
            <w:pPr>
              <w:rPr>
                <w:lang w:val="en-US"/>
              </w:rPr>
            </w:pPr>
            <w:r w:rsidRPr="00C24417">
              <w:rPr>
                <w:lang w:val="en-US"/>
              </w:rPr>
              <w:t>Tencuieli exterioare sclivisite, executate manual, cu mortar de ciment M 100-T de 2 cm grosime medie, la pereti din beton sau caramida, cu suprafete plane (pe alocuri)</w:t>
            </w:r>
          </w:p>
        </w:tc>
        <w:tc>
          <w:tcPr>
            <w:tcW w:w="1560" w:type="dxa"/>
            <w:tcBorders>
              <w:top w:val="single" w:sz="4" w:space="0" w:color="auto"/>
              <w:bottom w:val="single" w:sz="4" w:space="0" w:color="auto"/>
            </w:tcBorders>
            <w:vAlign w:val="center"/>
          </w:tcPr>
          <w:p w14:paraId="5E603618"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2C082B62" w14:textId="77777777" w:rsidR="00AC3372" w:rsidRPr="00BA641A" w:rsidRDefault="00AC3372" w:rsidP="00465084">
            <w:pPr>
              <w:jc w:val="center"/>
              <w:rPr>
                <w:b/>
                <w:bCs/>
              </w:rPr>
            </w:pPr>
            <w:r w:rsidRPr="00BA641A">
              <w:rPr>
                <w:b/>
                <w:bCs/>
              </w:rPr>
              <w:t>5.00</w:t>
            </w:r>
          </w:p>
        </w:tc>
      </w:tr>
      <w:tr w:rsidR="00AC3372" w14:paraId="0867E68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8C3502" w14:textId="77777777" w:rsidR="00AC3372" w:rsidRDefault="00AC3372" w:rsidP="00465084">
            <w:pPr>
              <w:rPr>
                <w:lang w:val="en-US"/>
              </w:rPr>
            </w:pPr>
          </w:p>
        </w:tc>
        <w:tc>
          <w:tcPr>
            <w:tcW w:w="1701" w:type="dxa"/>
            <w:tcBorders>
              <w:top w:val="nil"/>
              <w:bottom w:val="single" w:sz="2" w:space="0" w:color="auto"/>
            </w:tcBorders>
            <w:vAlign w:val="center"/>
          </w:tcPr>
          <w:p w14:paraId="75DA6EFB"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7E08A8B"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5C2FDDF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3636D61" w14:textId="77777777" w:rsidR="00AC3372" w:rsidRPr="00EA2326" w:rsidRDefault="00AC3372" w:rsidP="00465084">
            <w:pPr>
              <w:rPr>
                <w:sz w:val="18"/>
                <w:szCs w:val="18"/>
                <w:lang w:val="en-US"/>
              </w:rPr>
            </w:pPr>
            <w:r w:rsidRPr="00EA2326">
              <w:rPr>
                <w:sz w:val="18"/>
                <w:szCs w:val="18"/>
                <w:lang w:val="en-US"/>
              </w:rPr>
              <w:t>7.00</w:t>
            </w:r>
          </w:p>
        </w:tc>
      </w:tr>
      <w:tr w:rsidR="00AC3372" w14:paraId="69D6B9B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028230" w14:textId="77777777" w:rsidR="00AC3372" w:rsidRDefault="00AC3372" w:rsidP="00465084">
            <w:pPr>
              <w:rPr>
                <w:lang w:val="en-US"/>
              </w:rPr>
            </w:pPr>
          </w:p>
        </w:tc>
        <w:tc>
          <w:tcPr>
            <w:tcW w:w="1701" w:type="dxa"/>
            <w:tcBorders>
              <w:top w:val="nil"/>
              <w:bottom w:val="single" w:sz="2" w:space="0" w:color="auto"/>
            </w:tcBorders>
            <w:vAlign w:val="center"/>
          </w:tcPr>
          <w:p w14:paraId="1C491C12"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BC68D98"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B32DCC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94BBE76" w14:textId="77777777" w:rsidR="00AC3372" w:rsidRPr="00EA2326" w:rsidRDefault="00AC3372" w:rsidP="00465084">
            <w:pPr>
              <w:rPr>
                <w:sz w:val="18"/>
                <w:szCs w:val="18"/>
                <w:lang w:val="en-US"/>
              </w:rPr>
            </w:pPr>
            <w:r w:rsidRPr="00EA2326">
              <w:rPr>
                <w:sz w:val="18"/>
                <w:szCs w:val="18"/>
                <w:lang w:val="en-US"/>
              </w:rPr>
              <w:t>1.50</w:t>
            </w:r>
          </w:p>
        </w:tc>
      </w:tr>
      <w:tr w:rsidR="00AC3372" w14:paraId="76B5E33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9F7D44" w14:textId="77777777" w:rsidR="00AC3372" w:rsidRDefault="00AC3372" w:rsidP="00465084">
            <w:pPr>
              <w:rPr>
                <w:lang w:val="en-US"/>
              </w:rPr>
            </w:pPr>
          </w:p>
        </w:tc>
        <w:tc>
          <w:tcPr>
            <w:tcW w:w="1701" w:type="dxa"/>
            <w:tcBorders>
              <w:top w:val="nil"/>
              <w:bottom w:val="single" w:sz="2" w:space="0" w:color="auto"/>
            </w:tcBorders>
            <w:vAlign w:val="center"/>
          </w:tcPr>
          <w:p w14:paraId="1A95871A"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56CAB69"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4F8D979"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9BBDA63" w14:textId="77777777" w:rsidR="00AC3372" w:rsidRPr="00EA2326" w:rsidRDefault="00AC3372" w:rsidP="00465084">
            <w:pPr>
              <w:rPr>
                <w:sz w:val="18"/>
                <w:szCs w:val="18"/>
                <w:lang w:val="en-US"/>
              </w:rPr>
            </w:pPr>
            <w:r w:rsidRPr="00EA2326">
              <w:rPr>
                <w:sz w:val="18"/>
                <w:szCs w:val="18"/>
                <w:lang w:val="en-US"/>
              </w:rPr>
              <w:t>52.50</w:t>
            </w:r>
          </w:p>
        </w:tc>
      </w:tr>
      <w:tr w:rsidR="00AC3372" w14:paraId="2E6676D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DB0B0D" w14:textId="77777777" w:rsidR="00AC3372" w:rsidRDefault="00AC3372" w:rsidP="00465084">
            <w:pPr>
              <w:rPr>
                <w:lang w:val="en-US"/>
              </w:rPr>
            </w:pPr>
          </w:p>
        </w:tc>
        <w:tc>
          <w:tcPr>
            <w:tcW w:w="1701" w:type="dxa"/>
            <w:tcBorders>
              <w:top w:val="nil"/>
              <w:bottom w:val="single" w:sz="2" w:space="0" w:color="auto"/>
            </w:tcBorders>
            <w:vAlign w:val="center"/>
          </w:tcPr>
          <w:p w14:paraId="0043C99E" w14:textId="77777777" w:rsidR="00AC3372" w:rsidRDefault="00AC3372" w:rsidP="00465084">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39A6859" w14:textId="77777777" w:rsidR="00AC3372" w:rsidRPr="00EA2326" w:rsidRDefault="00AC3372" w:rsidP="00465084">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15A1EFC9"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0789E88" w14:textId="77777777" w:rsidR="00AC3372" w:rsidRPr="00EA2326" w:rsidRDefault="00AC3372" w:rsidP="00465084">
            <w:pPr>
              <w:rPr>
                <w:sz w:val="18"/>
                <w:szCs w:val="18"/>
                <w:lang w:val="en-US"/>
              </w:rPr>
            </w:pPr>
            <w:r w:rsidRPr="00EA2326">
              <w:rPr>
                <w:sz w:val="18"/>
                <w:szCs w:val="18"/>
                <w:lang w:val="en-US"/>
              </w:rPr>
              <w:t>0.15</w:t>
            </w:r>
          </w:p>
        </w:tc>
      </w:tr>
      <w:tr w:rsidR="00AC3372" w14:paraId="3309CDF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E9C8C2" w14:textId="77777777" w:rsidR="00AC3372" w:rsidRDefault="00AC3372" w:rsidP="00465084">
            <w:pPr>
              <w:rPr>
                <w:lang w:val="en-US"/>
              </w:rPr>
            </w:pPr>
          </w:p>
        </w:tc>
        <w:tc>
          <w:tcPr>
            <w:tcW w:w="1701" w:type="dxa"/>
            <w:tcBorders>
              <w:top w:val="nil"/>
              <w:bottom w:val="single" w:sz="2" w:space="0" w:color="auto"/>
            </w:tcBorders>
            <w:vAlign w:val="center"/>
          </w:tcPr>
          <w:p w14:paraId="42C797BA"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E148336"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3FA9F7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0C43A9F" w14:textId="77777777" w:rsidR="00AC3372" w:rsidRPr="00EA2326" w:rsidRDefault="00AC3372" w:rsidP="00465084">
            <w:pPr>
              <w:rPr>
                <w:sz w:val="18"/>
                <w:szCs w:val="18"/>
                <w:lang w:val="en-US"/>
              </w:rPr>
            </w:pPr>
            <w:r w:rsidRPr="00EA2326">
              <w:rPr>
                <w:sz w:val="18"/>
                <w:szCs w:val="18"/>
                <w:lang w:val="en-US"/>
              </w:rPr>
              <w:t>0.035</w:t>
            </w:r>
          </w:p>
        </w:tc>
      </w:tr>
      <w:tr w:rsidR="00AC3372" w14:paraId="6E6C3ED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02FDD" w14:textId="77777777" w:rsidR="00AC3372" w:rsidRDefault="00AC3372" w:rsidP="00465084">
            <w:pPr>
              <w:rPr>
                <w:lang w:val="en-US"/>
              </w:rPr>
            </w:pPr>
          </w:p>
        </w:tc>
        <w:tc>
          <w:tcPr>
            <w:tcW w:w="1701" w:type="dxa"/>
            <w:tcBorders>
              <w:top w:val="nil"/>
              <w:bottom w:val="single" w:sz="2" w:space="0" w:color="auto"/>
            </w:tcBorders>
            <w:vAlign w:val="center"/>
          </w:tcPr>
          <w:p w14:paraId="45A8F9AA" w14:textId="77777777" w:rsidR="00AC3372" w:rsidRDefault="00AC3372" w:rsidP="00465084">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7E7EDA6D" w14:textId="77777777" w:rsidR="00AC3372" w:rsidRPr="00EA2326" w:rsidRDefault="00AC3372" w:rsidP="00465084">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638E8879"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E1673FA" w14:textId="77777777" w:rsidR="00AC3372" w:rsidRPr="00EA2326" w:rsidRDefault="00AC3372" w:rsidP="00465084">
            <w:pPr>
              <w:rPr>
                <w:sz w:val="18"/>
                <w:szCs w:val="18"/>
                <w:lang w:val="en-US"/>
              </w:rPr>
            </w:pPr>
            <w:r w:rsidRPr="00EA2326">
              <w:rPr>
                <w:sz w:val="18"/>
                <w:szCs w:val="18"/>
                <w:lang w:val="en-US"/>
              </w:rPr>
              <w:t>0.12</w:t>
            </w:r>
          </w:p>
        </w:tc>
      </w:tr>
      <w:tr w:rsidR="00AC3372" w14:paraId="493C759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B3DC94" w14:textId="77777777" w:rsidR="00AC3372" w:rsidRDefault="00AC3372" w:rsidP="00465084">
            <w:pPr>
              <w:rPr>
                <w:lang w:val="en-US"/>
              </w:rPr>
            </w:pPr>
          </w:p>
        </w:tc>
        <w:tc>
          <w:tcPr>
            <w:tcW w:w="1701" w:type="dxa"/>
            <w:tcBorders>
              <w:top w:val="nil"/>
              <w:bottom w:val="single" w:sz="2" w:space="0" w:color="auto"/>
            </w:tcBorders>
            <w:vAlign w:val="center"/>
          </w:tcPr>
          <w:p w14:paraId="1421FA34"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6884799"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52FA6F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024A78B" w14:textId="77777777" w:rsidR="00AC3372" w:rsidRPr="00EA2326" w:rsidRDefault="00AC3372" w:rsidP="00465084">
            <w:pPr>
              <w:rPr>
                <w:sz w:val="18"/>
                <w:szCs w:val="18"/>
                <w:lang w:val="en-US"/>
              </w:rPr>
            </w:pPr>
            <w:r w:rsidRPr="00EA2326">
              <w:rPr>
                <w:sz w:val="18"/>
                <w:szCs w:val="18"/>
                <w:lang w:val="en-US"/>
              </w:rPr>
              <w:t>0.02</w:t>
            </w:r>
          </w:p>
        </w:tc>
      </w:tr>
      <w:tr w:rsidR="00AC3372" w14:paraId="0E8A9BE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77B929" w14:textId="77777777" w:rsidR="00AC3372" w:rsidRDefault="00AC3372" w:rsidP="00465084">
            <w:pPr>
              <w:rPr>
                <w:lang w:val="en-US"/>
              </w:rPr>
            </w:pPr>
          </w:p>
        </w:tc>
        <w:tc>
          <w:tcPr>
            <w:tcW w:w="1701" w:type="dxa"/>
            <w:tcBorders>
              <w:top w:val="nil"/>
              <w:bottom w:val="single" w:sz="2" w:space="0" w:color="auto"/>
            </w:tcBorders>
            <w:vAlign w:val="center"/>
          </w:tcPr>
          <w:p w14:paraId="1F07202E"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F6A46B8"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B28020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8E2595A" w14:textId="77777777" w:rsidR="00AC3372" w:rsidRPr="00EA2326" w:rsidRDefault="00AC3372" w:rsidP="00465084">
            <w:pPr>
              <w:rPr>
                <w:sz w:val="18"/>
                <w:szCs w:val="18"/>
                <w:lang w:val="en-US"/>
              </w:rPr>
            </w:pPr>
            <w:r w:rsidRPr="00EA2326">
              <w:rPr>
                <w:sz w:val="18"/>
                <w:szCs w:val="18"/>
                <w:lang w:val="en-US"/>
              </w:rPr>
              <w:t>0.04</w:t>
            </w:r>
          </w:p>
        </w:tc>
      </w:tr>
      <w:tr w:rsidR="00AC3372" w14:paraId="43F639A9"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8AB378" w14:textId="77777777" w:rsidR="00AC3372" w:rsidRDefault="00AC3372" w:rsidP="00465084">
            <w:r>
              <w:t>52</w:t>
            </w:r>
          </w:p>
        </w:tc>
        <w:tc>
          <w:tcPr>
            <w:tcW w:w="1701" w:type="dxa"/>
            <w:tcBorders>
              <w:top w:val="single" w:sz="4" w:space="0" w:color="auto"/>
              <w:bottom w:val="single" w:sz="4" w:space="0" w:color="auto"/>
            </w:tcBorders>
            <w:vAlign w:val="center"/>
          </w:tcPr>
          <w:p w14:paraId="4213ED4B" w14:textId="77777777" w:rsidR="00AC3372" w:rsidRDefault="00AC3372" w:rsidP="00465084">
            <w:pPr>
              <w:rPr>
                <w:lang w:val="en-US"/>
              </w:rPr>
            </w:pPr>
            <w:r>
              <w:rPr>
                <w:lang w:val="en-US"/>
              </w:rPr>
              <w:t>CF50B</w:t>
            </w:r>
          </w:p>
          <w:p w14:paraId="118322E7" w14:textId="77777777" w:rsidR="00AC3372" w:rsidRDefault="00AC3372" w:rsidP="00465084"/>
        </w:tc>
        <w:tc>
          <w:tcPr>
            <w:tcW w:w="4961" w:type="dxa"/>
            <w:tcBorders>
              <w:top w:val="single" w:sz="4" w:space="0" w:color="auto"/>
              <w:bottom w:val="single" w:sz="4" w:space="0" w:color="auto"/>
            </w:tcBorders>
            <w:vAlign w:val="center"/>
          </w:tcPr>
          <w:p w14:paraId="6EDEA46C" w14:textId="77777777" w:rsidR="00AC3372" w:rsidRPr="00C24417" w:rsidRDefault="00AC3372" w:rsidP="00465084">
            <w:pPr>
              <w:rPr>
                <w:lang w:val="en-US"/>
              </w:rPr>
            </w:pPr>
            <w:r w:rsidRPr="00C24417">
              <w:rPr>
                <w:lang w:val="en-US"/>
              </w:rPr>
              <w:t>Tencuieli Exterioare de 5 mm grosime, executate manual, cu amestec uscat de CIMENT, la pereti, preparare manuala a mortarului.</w:t>
            </w:r>
          </w:p>
        </w:tc>
        <w:tc>
          <w:tcPr>
            <w:tcW w:w="1560" w:type="dxa"/>
            <w:tcBorders>
              <w:top w:val="single" w:sz="4" w:space="0" w:color="auto"/>
              <w:bottom w:val="single" w:sz="4" w:space="0" w:color="auto"/>
            </w:tcBorders>
            <w:vAlign w:val="center"/>
          </w:tcPr>
          <w:p w14:paraId="6E56BF63"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10F9386C" w14:textId="77777777" w:rsidR="00AC3372" w:rsidRPr="00BA641A" w:rsidRDefault="00AC3372" w:rsidP="00465084">
            <w:pPr>
              <w:jc w:val="center"/>
              <w:rPr>
                <w:b/>
                <w:bCs/>
              </w:rPr>
            </w:pPr>
            <w:r w:rsidRPr="00BA641A">
              <w:rPr>
                <w:b/>
                <w:bCs/>
              </w:rPr>
              <w:t>15.00</w:t>
            </w:r>
          </w:p>
        </w:tc>
      </w:tr>
      <w:tr w:rsidR="00AC3372" w14:paraId="2BFE21D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0EEB99" w14:textId="77777777" w:rsidR="00AC3372" w:rsidRDefault="00AC3372" w:rsidP="00465084">
            <w:pPr>
              <w:rPr>
                <w:lang w:val="en-US"/>
              </w:rPr>
            </w:pPr>
          </w:p>
        </w:tc>
        <w:tc>
          <w:tcPr>
            <w:tcW w:w="1701" w:type="dxa"/>
            <w:tcBorders>
              <w:top w:val="nil"/>
              <w:bottom w:val="single" w:sz="2" w:space="0" w:color="auto"/>
            </w:tcBorders>
            <w:vAlign w:val="center"/>
          </w:tcPr>
          <w:p w14:paraId="4F71394D" w14:textId="77777777" w:rsidR="00AC3372" w:rsidRDefault="00AC3372" w:rsidP="0046508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5B02E51" w14:textId="77777777" w:rsidR="00AC3372" w:rsidRPr="00EA2326" w:rsidRDefault="00AC3372" w:rsidP="0046508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2EDB01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38A4ECF" w14:textId="77777777" w:rsidR="00AC3372" w:rsidRPr="00EA2326" w:rsidRDefault="00AC3372" w:rsidP="00465084">
            <w:pPr>
              <w:rPr>
                <w:sz w:val="18"/>
                <w:szCs w:val="18"/>
                <w:lang w:val="en-US"/>
              </w:rPr>
            </w:pPr>
            <w:r w:rsidRPr="00EA2326">
              <w:rPr>
                <w:sz w:val="18"/>
                <w:szCs w:val="18"/>
                <w:lang w:val="en-US"/>
              </w:rPr>
              <w:t>18.30</w:t>
            </w:r>
          </w:p>
        </w:tc>
      </w:tr>
      <w:tr w:rsidR="00AC3372" w14:paraId="74302EA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65B369" w14:textId="77777777" w:rsidR="00AC3372" w:rsidRDefault="00AC3372" w:rsidP="00465084">
            <w:pPr>
              <w:rPr>
                <w:lang w:val="en-US"/>
              </w:rPr>
            </w:pPr>
          </w:p>
        </w:tc>
        <w:tc>
          <w:tcPr>
            <w:tcW w:w="1701" w:type="dxa"/>
            <w:tcBorders>
              <w:top w:val="nil"/>
              <w:bottom w:val="single" w:sz="2" w:space="0" w:color="auto"/>
            </w:tcBorders>
            <w:vAlign w:val="center"/>
          </w:tcPr>
          <w:p w14:paraId="0BA0AFB8" w14:textId="77777777" w:rsidR="00AC3372" w:rsidRDefault="00AC3372" w:rsidP="00465084">
            <w:pPr>
              <w:jc w:val="center"/>
              <w:rPr>
                <w:sz w:val="16"/>
                <w:szCs w:val="16"/>
                <w:lang w:val="en-US"/>
              </w:rPr>
            </w:pPr>
            <w:r>
              <w:rPr>
                <w:sz w:val="16"/>
                <w:szCs w:val="16"/>
                <w:lang w:val="en-US"/>
              </w:rPr>
              <w:t>2653102100847</w:t>
            </w:r>
          </w:p>
        </w:tc>
        <w:tc>
          <w:tcPr>
            <w:tcW w:w="4961" w:type="dxa"/>
            <w:tcBorders>
              <w:top w:val="nil"/>
              <w:bottom w:val="single" w:sz="2" w:space="0" w:color="auto"/>
            </w:tcBorders>
          </w:tcPr>
          <w:p w14:paraId="2E81E0E3" w14:textId="77777777" w:rsidR="00AC3372" w:rsidRPr="00EA2326" w:rsidRDefault="00AC3372" w:rsidP="00465084">
            <w:pPr>
              <w:rPr>
                <w:sz w:val="18"/>
                <w:szCs w:val="18"/>
                <w:lang w:val="en-US"/>
              </w:rPr>
            </w:pPr>
            <w:r w:rsidRPr="00EA2326">
              <w:rPr>
                <w:sz w:val="18"/>
                <w:szCs w:val="18"/>
                <w:lang w:val="en-US"/>
              </w:rPr>
              <w:t>Amestec uscat pe baza de ciment</w:t>
            </w:r>
          </w:p>
        </w:tc>
        <w:tc>
          <w:tcPr>
            <w:tcW w:w="1560" w:type="dxa"/>
            <w:tcBorders>
              <w:top w:val="nil"/>
              <w:bottom w:val="single" w:sz="2" w:space="0" w:color="auto"/>
            </w:tcBorders>
          </w:tcPr>
          <w:p w14:paraId="479D4366"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72F7F36" w14:textId="77777777" w:rsidR="00AC3372" w:rsidRPr="00EA2326" w:rsidRDefault="00AC3372" w:rsidP="00465084">
            <w:pPr>
              <w:rPr>
                <w:sz w:val="18"/>
                <w:szCs w:val="18"/>
                <w:lang w:val="en-US"/>
              </w:rPr>
            </w:pPr>
            <w:r w:rsidRPr="00EA2326">
              <w:rPr>
                <w:sz w:val="18"/>
                <w:szCs w:val="18"/>
                <w:lang w:val="en-US"/>
              </w:rPr>
              <w:t>107.10</w:t>
            </w:r>
          </w:p>
        </w:tc>
      </w:tr>
      <w:tr w:rsidR="00AC3372" w14:paraId="0A9F383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7BB0FC" w14:textId="77777777" w:rsidR="00AC3372" w:rsidRDefault="00AC3372" w:rsidP="00465084">
            <w:pPr>
              <w:rPr>
                <w:lang w:val="en-US"/>
              </w:rPr>
            </w:pPr>
          </w:p>
        </w:tc>
        <w:tc>
          <w:tcPr>
            <w:tcW w:w="1701" w:type="dxa"/>
            <w:tcBorders>
              <w:top w:val="nil"/>
              <w:bottom w:val="single" w:sz="2" w:space="0" w:color="auto"/>
            </w:tcBorders>
            <w:vAlign w:val="center"/>
          </w:tcPr>
          <w:p w14:paraId="5F41A36A"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426FAB0"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66C225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D6DDC0A" w14:textId="77777777" w:rsidR="00AC3372" w:rsidRPr="00EA2326" w:rsidRDefault="00AC3372" w:rsidP="00465084">
            <w:pPr>
              <w:rPr>
                <w:sz w:val="18"/>
                <w:szCs w:val="18"/>
                <w:lang w:val="en-US"/>
              </w:rPr>
            </w:pPr>
            <w:r w:rsidRPr="00EA2326">
              <w:rPr>
                <w:sz w:val="18"/>
                <w:szCs w:val="18"/>
                <w:lang w:val="en-US"/>
              </w:rPr>
              <w:t>0.06</w:t>
            </w:r>
          </w:p>
        </w:tc>
      </w:tr>
      <w:tr w:rsidR="00AC3372" w14:paraId="085745B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C3B86" w14:textId="77777777" w:rsidR="00AC3372" w:rsidRDefault="00AC3372" w:rsidP="00465084">
            <w:pPr>
              <w:rPr>
                <w:lang w:val="en-US"/>
              </w:rPr>
            </w:pPr>
          </w:p>
        </w:tc>
        <w:tc>
          <w:tcPr>
            <w:tcW w:w="1701" w:type="dxa"/>
            <w:tcBorders>
              <w:top w:val="nil"/>
              <w:bottom w:val="single" w:sz="2" w:space="0" w:color="auto"/>
            </w:tcBorders>
            <w:vAlign w:val="center"/>
          </w:tcPr>
          <w:p w14:paraId="36C4373B"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087AB13"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FBACD2D"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0C5DDF96" w14:textId="77777777" w:rsidR="00AC3372" w:rsidRPr="00EA2326" w:rsidRDefault="00AC3372" w:rsidP="00465084">
            <w:pPr>
              <w:rPr>
                <w:sz w:val="18"/>
                <w:szCs w:val="18"/>
                <w:lang w:val="en-US"/>
              </w:rPr>
            </w:pPr>
            <w:r w:rsidRPr="00EA2326">
              <w:rPr>
                <w:sz w:val="18"/>
                <w:szCs w:val="18"/>
                <w:lang w:val="en-US"/>
              </w:rPr>
              <w:t>1.185</w:t>
            </w:r>
          </w:p>
        </w:tc>
      </w:tr>
      <w:tr w:rsidR="00AC3372" w14:paraId="00B2A52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1AA7F2" w14:textId="77777777" w:rsidR="00AC3372" w:rsidRDefault="00AC3372" w:rsidP="00465084">
            <w:pPr>
              <w:rPr>
                <w:lang w:val="en-US"/>
              </w:rPr>
            </w:pPr>
          </w:p>
        </w:tc>
        <w:tc>
          <w:tcPr>
            <w:tcW w:w="1701" w:type="dxa"/>
            <w:tcBorders>
              <w:top w:val="nil"/>
              <w:bottom w:val="single" w:sz="2" w:space="0" w:color="auto"/>
            </w:tcBorders>
            <w:vAlign w:val="center"/>
          </w:tcPr>
          <w:p w14:paraId="74A9AB4E" w14:textId="77777777" w:rsidR="00AC3372" w:rsidRDefault="00AC3372" w:rsidP="0046508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C1DB89D" w14:textId="77777777" w:rsidR="00AC3372" w:rsidRPr="00EA2326" w:rsidRDefault="00AC3372" w:rsidP="0046508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B401A7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543AF8E" w14:textId="77777777" w:rsidR="00AC3372" w:rsidRPr="00EA2326" w:rsidRDefault="00AC3372" w:rsidP="00465084">
            <w:pPr>
              <w:rPr>
                <w:sz w:val="18"/>
                <w:szCs w:val="18"/>
                <w:lang w:val="en-US"/>
              </w:rPr>
            </w:pPr>
            <w:r w:rsidRPr="00EA2326">
              <w:rPr>
                <w:sz w:val="18"/>
                <w:szCs w:val="18"/>
                <w:lang w:val="en-US"/>
              </w:rPr>
              <w:t>0.24</w:t>
            </w:r>
          </w:p>
        </w:tc>
      </w:tr>
      <w:tr w:rsidR="00AC3372" w14:paraId="5F69887D"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7625A6" w14:textId="77777777" w:rsidR="00AC3372" w:rsidRDefault="00AC3372" w:rsidP="00465084">
            <w:r>
              <w:t>53</w:t>
            </w:r>
          </w:p>
        </w:tc>
        <w:tc>
          <w:tcPr>
            <w:tcW w:w="1701" w:type="dxa"/>
            <w:tcBorders>
              <w:top w:val="single" w:sz="4" w:space="0" w:color="auto"/>
              <w:bottom w:val="single" w:sz="4" w:space="0" w:color="auto"/>
            </w:tcBorders>
            <w:vAlign w:val="center"/>
          </w:tcPr>
          <w:p w14:paraId="2F8F4DC3" w14:textId="77777777" w:rsidR="00AC3372" w:rsidRDefault="00AC3372" w:rsidP="00465084">
            <w:pPr>
              <w:rPr>
                <w:lang w:val="en-US"/>
              </w:rPr>
            </w:pPr>
            <w:r>
              <w:rPr>
                <w:lang w:val="en-US"/>
              </w:rPr>
              <w:t>CN54B</w:t>
            </w:r>
          </w:p>
          <w:p w14:paraId="27A70BD5" w14:textId="77777777" w:rsidR="00AC3372" w:rsidRDefault="00AC3372" w:rsidP="00465084"/>
        </w:tc>
        <w:tc>
          <w:tcPr>
            <w:tcW w:w="4961" w:type="dxa"/>
            <w:tcBorders>
              <w:top w:val="single" w:sz="4" w:space="0" w:color="auto"/>
              <w:bottom w:val="single" w:sz="4" w:space="0" w:color="auto"/>
            </w:tcBorders>
            <w:vAlign w:val="center"/>
          </w:tcPr>
          <w:p w14:paraId="4E7DA3A0" w14:textId="77777777" w:rsidR="00AC3372" w:rsidRPr="00C24417" w:rsidRDefault="00AC3372" w:rsidP="00465084">
            <w:pPr>
              <w:rPr>
                <w:lang w:val="en-US"/>
              </w:rPr>
            </w:pPr>
            <w:r w:rsidRPr="00C24417">
              <w:rPr>
                <w:lang w:val="en-US"/>
              </w:rPr>
              <w:t xml:space="preserve">Aplicarea manuala a grundului cu cuart "Gleta" intr-un strat, la pereti si tavane exteriore la fatade </w:t>
            </w:r>
          </w:p>
        </w:tc>
        <w:tc>
          <w:tcPr>
            <w:tcW w:w="1560" w:type="dxa"/>
            <w:tcBorders>
              <w:top w:val="single" w:sz="4" w:space="0" w:color="auto"/>
              <w:bottom w:val="single" w:sz="4" w:space="0" w:color="auto"/>
            </w:tcBorders>
            <w:vAlign w:val="center"/>
          </w:tcPr>
          <w:p w14:paraId="44FB0246"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6C930667" w14:textId="77777777" w:rsidR="00AC3372" w:rsidRPr="00BA641A" w:rsidRDefault="00AC3372" w:rsidP="00465084">
            <w:pPr>
              <w:jc w:val="center"/>
              <w:rPr>
                <w:b/>
                <w:bCs/>
              </w:rPr>
            </w:pPr>
            <w:r w:rsidRPr="00BA641A">
              <w:rPr>
                <w:b/>
                <w:bCs/>
              </w:rPr>
              <w:t>15.00</w:t>
            </w:r>
          </w:p>
        </w:tc>
      </w:tr>
      <w:tr w:rsidR="00AC3372" w14:paraId="06A09E0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A612FA" w14:textId="77777777" w:rsidR="00AC3372" w:rsidRDefault="00AC3372" w:rsidP="00465084">
            <w:pPr>
              <w:rPr>
                <w:lang w:val="en-US"/>
              </w:rPr>
            </w:pPr>
          </w:p>
        </w:tc>
        <w:tc>
          <w:tcPr>
            <w:tcW w:w="1701" w:type="dxa"/>
            <w:tcBorders>
              <w:top w:val="nil"/>
              <w:bottom w:val="single" w:sz="2" w:space="0" w:color="auto"/>
            </w:tcBorders>
            <w:vAlign w:val="center"/>
          </w:tcPr>
          <w:p w14:paraId="7432EC6A"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60A4986A"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257808B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8F3A8D5" w14:textId="77777777" w:rsidR="00AC3372" w:rsidRPr="00EA2326" w:rsidRDefault="00AC3372" w:rsidP="00465084">
            <w:pPr>
              <w:rPr>
                <w:sz w:val="18"/>
                <w:szCs w:val="18"/>
                <w:lang w:val="en-US"/>
              </w:rPr>
            </w:pPr>
            <w:r w:rsidRPr="00EA2326">
              <w:rPr>
                <w:sz w:val="18"/>
                <w:szCs w:val="18"/>
                <w:lang w:val="en-US"/>
              </w:rPr>
              <w:t>1.80</w:t>
            </w:r>
          </w:p>
        </w:tc>
      </w:tr>
      <w:tr w:rsidR="00AC3372" w14:paraId="514BB16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DAC07D" w14:textId="77777777" w:rsidR="00AC3372" w:rsidRDefault="00AC3372" w:rsidP="00465084">
            <w:pPr>
              <w:rPr>
                <w:lang w:val="en-US"/>
              </w:rPr>
            </w:pPr>
          </w:p>
        </w:tc>
        <w:tc>
          <w:tcPr>
            <w:tcW w:w="1701" w:type="dxa"/>
            <w:tcBorders>
              <w:top w:val="nil"/>
              <w:bottom w:val="single" w:sz="2" w:space="0" w:color="auto"/>
            </w:tcBorders>
            <w:vAlign w:val="center"/>
          </w:tcPr>
          <w:p w14:paraId="15176EBA" w14:textId="77777777" w:rsidR="00AC3372" w:rsidRDefault="00AC3372" w:rsidP="00465084">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3EFF9DF4" w14:textId="77777777" w:rsidR="00AC3372" w:rsidRPr="00EA2326" w:rsidRDefault="00AC3372" w:rsidP="00465084">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6F5B5EF2"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F566ACB" w14:textId="77777777" w:rsidR="00AC3372" w:rsidRPr="00EA2326" w:rsidRDefault="00AC3372" w:rsidP="00465084">
            <w:pPr>
              <w:rPr>
                <w:sz w:val="18"/>
                <w:szCs w:val="18"/>
                <w:lang w:val="en-US"/>
              </w:rPr>
            </w:pPr>
            <w:r w:rsidRPr="00EA2326">
              <w:rPr>
                <w:sz w:val="18"/>
                <w:szCs w:val="18"/>
                <w:lang w:val="en-US"/>
              </w:rPr>
              <w:t>6.225</w:t>
            </w:r>
          </w:p>
        </w:tc>
      </w:tr>
      <w:tr w:rsidR="00AC3372" w14:paraId="1753382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E1BD71" w14:textId="77777777" w:rsidR="00AC3372" w:rsidRDefault="00AC3372" w:rsidP="00465084">
            <w:pPr>
              <w:rPr>
                <w:lang w:val="en-US"/>
              </w:rPr>
            </w:pPr>
          </w:p>
        </w:tc>
        <w:tc>
          <w:tcPr>
            <w:tcW w:w="1701" w:type="dxa"/>
            <w:tcBorders>
              <w:top w:val="nil"/>
              <w:bottom w:val="single" w:sz="2" w:space="0" w:color="auto"/>
            </w:tcBorders>
            <w:vAlign w:val="center"/>
          </w:tcPr>
          <w:p w14:paraId="722D9002"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58FA9583"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04694F0"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4ECC8691" w14:textId="77777777" w:rsidR="00AC3372" w:rsidRPr="00EA2326" w:rsidRDefault="00AC3372" w:rsidP="00465084">
            <w:pPr>
              <w:rPr>
                <w:sz w:val="18"/>
                <w:szCs w:val="18"/>
                <w:lang w:val="en-US"/>
              </w:rPr>
            </w:pPr>
            <w:r w:rsidRPr="00EA2326">
              <w:rPr>
                <w:sz w:val="18"/>
                <w:szCs w:val="18"/>
                <w:lang w:val="en-US"/>
              </w:rPr>
              <w:t>0.75</w:t>
            </w:r>
          </w:p>
        </w:tc>
      </w:tr>
      <w:tr w:rsidR="00AC3372" w14:paraId="6B78FE36"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9EE578" w14:textId="77777777" w:rsidR="00AC3372" w:rsidRDefault="00AC3372" w:rsidP="00465084">
            <w:r>
              <w:t>54</w:t>
            </w:r>
          </w:p>
        </w:tc>
        <w:tc>
          <w:tcPr>
            <w:tcW w:w="1701" w:type="dxa"/>
            <w:tcBorders>
              <w:top w:val="single" w:sz="4" w:space="0" w:color="auto"/>
              <w:bottom w:val="single" w:sz="4" w:space="0" w:color="auto"/>
            </w:tcBorders>
            <w:vAlign w:val="center"/>
          </w:tcPr>
          <w:p w14:paraId="60D6259A" w14:textId="77777777" w:rsidR="00AC3372" w:rsidRDefault="00AC3372" w:rsidP="00465084">
            <w:pPr>
              <w:rPr>
                <w:lang w:val="en-US"/>
              </w:rPr>
            </w:pPr>
            <w:r>
              <w:rPr>
                <w:lang w:val="en-US"/>
              </w:rPr>
              <w:t>CF30A</w:t>
            </w:r>
          </w:p>
          <w:p w14:paraId="126D6C46" w14:textId="77777777" w:rsidR="00AC3372" w:rsidRDefault="00AC3372" w:rsidP="00465084"/>
        </w:tc>
        <w:tc>
          <w:tcPr>
            <w:tcW w:w="4961" w:type="dxa"/>
            <w:tcBorders>
              <w:top w:val="single" w:sz="4" w:space="0" w:color="auto"/>
              <w:bottom w:val="single" w:sz="4" w:space="0" w:color="auto"/>
            </w:tcBorders>
            <w:vAlign w:val="center"/>
          </w:tcPr>
          <w:p w14:paraId="0ADF7F6B" w14:textId="77777777" w:rsidR="00AC3372" w:rsidRPr="00C24417" w:rsidRDefault="00AC3372" w:rsidP="00465084">
            <w:pPr>
              <w:rPr>
                <w:lang w:val="en-US"/>
              </w:rPr>
            </w:pPr>
            <w:r w:rsidRPr="00C24417">
              <w:rPr>
                <w:lang w:val="en-US"/>
              </w:rPr>
              <w:t>Tencuieli exterioare de 2-3 mm. grosime, executate manual. cu amestec "TINC" la pereti si tavane (Tencuiala decorativa siliconica, culoarea se va coordona cu beneficiarul)</w:t>
            </w:r>
          </w:p>
        </w:tc>
        <w:tc>
          <w:tcPr>
            <w:tcW w:w="1560" w:type="dxa"/>
            <w:tcBorders>
              <w:top w:val="single" w:sz="4" w:space="0" w:color="auto"/>
              <w:bottom w:val="single" w:sz="4" w:space="0" w:color="auto"/>
            </w:tcBorders>
            <w:vAlign w:val="center"/>
          </w:tcPr>
          <w:p w14:paraId="3B27D203"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01B08207" w14:textId="77777777" w:rsidR="00AC3372" w:rsidRPr="00BA641A" w:rsidRDefault="00AC3372" w:rsidP="00465084">
            <w:pPr>
              <w:jc w:val="center"/>
              <w:rPr>
                <w:b/>
                <w:bCs/>
              </w:rPr>
            </w:pPr>
            <w:r w:rsidRPr="00BA641A">
              <w:rPr>
                <w:b/>
                <w:bCs/>
              </w:rPr>
              <w:t>15.00</w:t>
            </w:r>
          </w:p>
        </w:tc>
      </w:tr>
      <w:tr w:rsidR="00AC3372" w14:paraId="3C7088E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BD5C40" w14:textId="77777777" w:rsidR="00AC3372" w:rsidRDefault="00AC3372" w:rsidP="00465084">
            <w:pPr>
              <w:rPr>
                <w:lang w:val="en-US"/>
              </w:rPr>
            </w:pPr>
          </w:p>
        </w:tc>
        <w:tc>
          <w:tcPr>
            <w:tcW w:w="1701" w:type="dxa"/>
            <w:tcBorders>
              <w:top w:val="nil"/>
              <w:bottom w:val="single" w:sz="2" w:space="0" w:color="auto"/>
            </w:tcBorders>
            <w:vAlign w:val="center"/>
          </w:tcPr>
          <w:p w14:paraId="4A88CCC1" w14:textId="77777777" w:rsidR="00AC3372" w:rsidRDefault="00AC3372" w:rsidP="0046508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D23E938" w14:textId="77777777" w:rsidR="00AC3372" w:rsidRPr="00EA2326" w:rsidRDefault="00AC3372" w:rsidP="0046508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65B6F2C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68C38EC" w14:textId="77777777" w:rsidR="00AC3372" w:rsidRPr="00EA2326" w:rsidRDefault="00AC3372" w:rsidP="00465084">
            <w:pPr>
              <w:rPr>
                <w:sz w:val="18"/>
                <w:szCs w:val="18"/>
                <w:lang w:val="en-US"/>
              </w:rPr>
            </w:pPr>
            <w:r w:rsidRPr="00EA2326">
              <w:rPr>
                <w:sz w:val="18"/>
                <w:szCs w:val="18"/>
                <w:lang w:val="en-US"/>
              </w:rPr>
              <w:t>18.30</w:t>
            </w:r>
          </w:p>
        </w:tc>
      </w:tr>
      <w:tr w:rsidR="00AC3372" w14:paraId="78A0AFE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40F796" w14:textId="77777777" w:rsidR="00AC3372" w:rsidRDefault="00AC3372" w:rsidP="00465084">
            <w:pPr>
              <w:rPr>
                <w:lang w:val="en-US"/>
              </w:rPr>
            </w:pPr>
          </w:p>
        </w:tc>
        <w:tc>
          <w:tcPr>
            <w:tcW w:w="1701" w:type="dxa"/>
            <w:tcBorders>
              <w:top w:val="nil"/>
              <w:bottom w:val="single" w:sz="2" w:space="0" w:color="auto"/>
            </w:tcBorders>
            <w:vAlign w:val="center"/>
          </w:tcPr>
          <w:p w14:paraId="0B66FE07" w14:textId="77777777" w:rsidR="00AC3372" w:rsidRDefault="00AC3372" w:rsidP="00465084">
            <w:pPr>
              <w:jc w:val="center"/>
              <w:rPr>
                <w:sz w:val="16"/>
                <w:szCs w:val="16"/>
                <w:lang w:val="en-US"/>
              </w:rPr>
            </w:pPr>
            <w:r>
              <w:rPr>
                <w:sz w:val="16"/>
                <w:szCs w:val="16"/>
                <w:lang w:val="en-US"/>
              </w:rPr>
              <w:t>26531021008311</w:t>
            </w:r>
          </w:p>
        </w:tc>
        <w:tc>
          <w:tcPr>
            <w:tcW w:w="4961" w:type="dxa"/>
            <w:tcBorders>
              <w:top w:val="nil"/>
              <w:bottom w:val="single" w:sz="2" w:space="0" w:color="auto"/>
            </w:tcBorders>
          </w:tcPr>
          <w:p w14:paraId="092BFF6E" w14:textId="77777777" w:rsidR="00AC3372" w:rsidRPr="00EA2326" w:rsidRDefault="00AC3372" w:rsidP="00465084">
            <w:pPr>
              <w:rPr>
                <w:sz w:val="18"/>
                <w:szCs w:val="18"/>
                <w:lang w:val="en-US"/>
              </w:rPr>
            </w:pPr>
            <w:r w:rsidRPr="00EA2326">
              <w:rPr>
                <w:sz w:val="18"/>
                <w:szCs w:val="18"/>
                <w:lang w:val="en-US"/>
              </w:rPr>
              <w:t>Tink</w:t>
            </w:r>
          </w:p>
        </w:tc>
        <w:tc>
          <w:tcPr>
            <w:tcW w:w="1560" w:type="dxa"/>
            <w:tcBorders>
              <w:top w:val="nil"/>
              <w:bottom w:val="single" w:sz="2" w:space="0" w:color="auto"/>
            </w:tcBorders>
          </w:tcPr>
          <w:p w14:paraId="77F2CADE"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85D916C" w14:textId="77777777" w:rsidR="00AC3372" w:rsidRPr="00EA2326" w:rsidRDefault="00AC3372" w:rsidP="00465084">
            <w:pPr>
              <w:rPr>
                <w:sz w:val="18"/>
                <w:szCs w:val="18"/>
                <w:lang w:val="en-US"/>
              </w:rPr>
            </w:pPr>
            <w:r w:rsidRPr="00EA2326">
              <w:rPr>
                <w:sz w:val="18"/>
                <w:szCs w:val="18"/>
                <w:lang w:val="en-US"/>
              </w:rPr>
              <w:t>34.50</w:t>
            </w:r>
          </w:p>
        </w:tc>
      </w:tr>
      <w:tr w:rsidR="00AC3372" w14:paraId="56ADB36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8A132E" w14:textId="77777777" w:rsidR="00AC3372" w:rsidRDefault="00AC3372" w:rsidP="00465084">
            <w:pPr>
              <w:rPr>
                <w:lang w:val="en-US"/>
              </w:rPr>
            </w:pPr>
          </w:p>
        </w:tc>
        <w:tc>
          <w:tcPr>
            <w:tcW w:w="1701" w:type="dxa"/>
            <w:tcBorders>
              <w:top w:val="nil"/>
              <w:bottom w:val="single" w:sz="2" w:space="0" w:color="auto"/>
            </w:tcBorders>
            <w:vAlign w:val="center"/>
          </w:tcPr>
          <w:p w14:paraId="170E9DC3"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6C6F159"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39259CF4"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3030A43" w14:textId="77777777" w:rsidR="00AC3372" w:rsidRPr="00EA2326" w:rsidRDefault="00AC3372" w:rsidP="00465084">
            <w:pPr>
              <w:rPr>
                <w:sz w:val="18"/>
                <w:szCs w:val="18"/>
                <w:lang w:val="en-US"/>
              </w:rPr>
            </w:pPr>
            <w:r w:rsidRPr="00EA2326">
              <w:rPr>
                <w:sz w:val="18"/>
                <w:szCs w:val="18"/>
                <w:lang w:val="en-US"/>
              </w:rPr>
              <w:t>0.06</w:t>
            </w:r>
          </w:p>
        </w:tc>
      </w:tr>
      <w:tr w:rsidR="00AC3372" w14:paraId="2B0C22F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C99658" w14:textId="77777777" w:rsidR="00AC3372" w:rsidRDefault="00AC3372" w:rsidP="00465084">
            <w:pPr>
              <w:rPr>
                <w:lang w:val="en-US"/>
              </w:rPr>
            </w:pPr>
          </w:p>
        </w:tc>
        <w:tc>
          <w:tcPr>
            <w:tcW w:w="1701" w:type="dxa"/>
            <w:tcBorders>
              <w:top w:val="nil"/>
              <w:bottom w:val="single" w:sz="2" w:space="0" w:color="auto"/>
            </w:tcBorders>
            <w:vAlign w:val="center"/>
          </w:tcPr>
          <w:p w14:paraId="309992D3"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0EA26EDD"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0883CF5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3B5A873" w14:textId="77777777" w:rsidR="00AC3372" w:rsidRPr="00EA2326" w:rsidRDefault="00AC3372" w:rsidP="00465084">
            <w:pPr>
              <w:rPr>
                <w:sz w:val="18"/>
                <w:szCs w:val="18"/>
                <w:lang w:val="en-US"/>
              </w:rPr>
            </w:pPr>
            <w:r w:rsidRPr="00EA2326">
              <w:rPr>
                <w:sz w:val="18"/>
                <w:szCs w:val="18"/>
                <w:lang w:val="en-US"/>
              </w:rPr>
              <w:t>0.09</w:t>
            </w:r>
          </w:p>
        </w:tc>
      </w:tr>
      <w:tr w:rsidR="00AC3372" w:rsidRPr="00C24417" w14:paraId="25E997A5" w14:textId="77777777" w:rsidTr="00465084">
        <w:tc>
          <w:tcPr>
            <w:tcW w:w="709" w:type="dxa"/>
            <w:tcBorders>
              <w:top w:val="nil"/>
              <w:left w:val="single" w:sz="6" w:space="0" w:color="auto"/>
              <w:bottom w:val="nil"/>
              <w:right w:val="nil"/>
            </w:tcBorders>
          </w:tcPr>
          <w:p w14:paraId="0BA51EE4" w14:textId="77777777" w:rsidR="00AC3372" w:rsidRDefault="00AC3372" w:rsidP="00465084">
            <w:pPr>
              <w:jc w:val="center"/>
            </w:pPr>
          </w:p>
        </w:tc>
        <w:tc>
          <w:tcPr>
            <w:tcW w:w="1701" w:type="dxa"/>
            <w:tcBorders>
              <w:top w:val="nil"/>
              <w:left w:val="single" w:sz="6" w:space="0" w:color="auto"/>
              <w:bottom w:val="nil"/>
              <w:right w:val="nil"/>
            </w:tcBorders>
          </w:tcPr>
          <w:p w14:paraId="589ED22A" w14:textId="77777777" w:rsidR="00AC3372" w:rsidRDefault="00AC3372" w:rsidP="00465084"/>
        </w:tc>
        <w:tc>
          <w:tcPr>
            <w:tcW w:w="4961" w:type="dxa"/>
            <w:tcBorders>
              <w:top w:val="nil"/>
              <w:left w:val="single" w:sz="6" w:space="0" w:color="auto"/>
              <w:bottom w:val="nil"/>
              <w:right w:val="nil"/>
            </w:tcBorders>
          </w:tcPr>
          <w:p w14:paraId="5FF17E15" w14:textId="77777777" w:rsidR="00AC3372" w:rsidRPr="00C24417" w:rsidRDefault="00AC3372" w:rsidP="00465084">
            <w:pPr>
              <w:rPr>
                <w:b/>
                <w:bCs/>
                <w:sz w:val="22"/>
                <w:szCs w:val="22"/>
                <w:lang w:val="en-US"/>
              </w:rPr>
            </w:pPr>
            <w:r>
              <w:rPr>
                <w:b/>
                <w:bCs/>
                <w:sz w:val="22"/>
                <w:szCs w:val="22"/>
                <w:lang w:val="en-US"/>
              </w:rPr>
              <w:t xml:space="preserve">Capitolul </w:t>
            </w:r>
            <w:r w:rsidRPr="00C24417">
              <w:rPr>
                <w:b/>
                <w:bCs/>
                <w:sz w:val="22"/>
                <w:szCs w:val="22"/>
                <w:lang w:val="en-US"/>
              </w:rPr>
              <w:t>1.3. Scarile laterale din fata liceului (3 buc)</w:t>
            </w:r>
          </w:p>
        </w:tc>
        <w:tc>
          <w:tcPr>
            <w:tcW w:w="1560" w:type="dxa"/>
            <w:tcBorders>
              <w:top w:val="nil"/>
              <w:left w:val="single" w:sz="6" w:space="0" w:color="auto"/>
              <w:bottom w:val="nil"/>
              <w:right w:val="nil"/>
            </w:tcBorders>
          </w:tcPr>
          <w:p w14:paraId="4E7EC9E3" w14:textId="77777777" w:rsidR="00AC3372" w:rsidRPr="00C24417" w:rsidRDefault="00AC3372" w:rsidP="00465084">
            <w:pPr>
              <w:rPr>
                <w:lang w:val="en-US"/>
              </w:rPr>
            </w:pPr>
          </w:p>
        </w:tc>
        <w:tc>
          <w:tcPr>
            <w:tcW w:w="1559" w:type="dxa"/>
            <w:tcBorders>
              <w:top w:val="nil"/>
              <w:left w:val="single" w:sz="6" w:space="0" w:color="auto"/>
              <w:bottom w:val="nil"/>
              <w:right w:val="single" w:sz="4" w:space="0" w:color="auto"/>
            </w:tcBorders>
          </w:tcPr>
          <w:p w14:paraId="7113F6A2" w14:textId="77777777" w:rsidR="00AC3372" w:rsidRPr="00C24417" w:rsidRDefault="00AC3372" w:rsidP="00465084">
            <w:pPr>
              <w:rPr>
                <w:lang w:val="en-US"/>
              </w:rPr>
            </w:pPr>
          </w:p>
        </w:tc>
      </w:tr>
      <w:tr w:rsidR="00AC3372" w14:paraId="5AD1AC46"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6B52E9" w14:textId="77777777" w:rsidR="00AC3372" w:rsidRDefault="00AC3372" w:rsidP="00465084">
            <w:r>
              <w:t>55</w:t>
            </w:r>
          </w:p>
        </w:tc>
        <w:tc>
          <w:tcPr>
            <w:tcW w:w="1701" w:type="dxa"/>
            <w:tcBorders>
              <w:top w:val="single" w:sz="4" w:space="0" w:color="auto"/>
              <w:bottom w:val="single" w:sz="4" w:space="0" w:color="auto"/>
            </w:tcBorders>
            <w:vAlign w:val="center"/>
          </w:tcPr>
          <w:p w14:paraId="6958706F" w14:textId="77777777" w:rsidR="00AC3372" w:rsidRDefault="00AC3372" w:rsidP="00465084">
            <w:pPr>
              <w:rPr>
                <w:lang w:val="en-US"/>
              </w:rPr>
            </w:pPr>
            <w:r>
              <w:rPr>
                <w:lang w:val="en-US"/>
              </w:rPr>
              <w:t>RpCK42C</w:t>
            </w:r>
          </w:p>
          <w:p w14:paraId="00DE5095" w14:textId="77777777" w:rsidR="00AC3372" w:rsidRDefault="00AC3372" w:rsidP="00465084"/>
        </w:tc>
        <w:tc>
          <w:tcPr>
            <w:tcW w:w="4961" w:type="dxa"/>
            <w:tcBorders>
              <w:top w:val="single" w:sz="4" w:space="0" w:color="auto"/>
              <w:bottom w:val="single" w:sz="4" w:space="0" w:color="auto"/>
            </w:tcBorders>
            <w:vAlign w:val="center"/>
          </w:tcPr>
          <w:p w14:paraId="6BC61A13" w14:textId="77777777" w:rsidR="00AC3372" w:rsidRPr="00C24417" w:rsidRDefault="00AC3372" w:rsidP="00465084">
            <w:pPr>
              <w:rPr>
                <w:lang w:val="en-US"/>
              </w:rPr>
            </w:pPr>
            <w:r w:rsidRPr="00C24417">
              <w:rPr>
                <w:lang w:val="en-US"/>
              </w:rPr>
              <w:t>Desfacerea pardoselilor reci din placi de gresie, placi ceramice, etc</w:t>
            </w:r>
          </w:p>
        </w:tc>
        <w:tc>
          <w:tcPr>
            <w:tcW w:w="1560" w:type="dxa"/>
            <w:tcBorders>
              <w:top w:val="single" w:sz="4" w:space="0" w:color="auto"/>
              <w:bottom w:val="single" w:sz="4" w:space="0" w:color="auto"/>
            </w:tcBorders>
            <w:vAlign w:val="center"/>
          </w:tcPr>
          <w:p w14:paraId="29E342B7"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0E833695" w14:textId="77777777" w:rsidR="00AC3372" w:rsidRPr="00BA641A" w:rsidRDefault="00AC3372" w:rsidP="00465084">
            <w:pPr>
              <w:jc w:val="center"/>
              <w:rPr>
                <w:b/>
                <w:bCs/>
              </w:rPr>
            </w:pPr>
            <w:r w:rsidRPr="00BA641A">
              <w:rPr>
                <w:b/>
                <w:bCs/>
              </w:rPr>
              <w:t>18.70</w:t>
            </w:r>
          </w:p>
        </w:tc>
      </w:tr>
      <w:tr w:rsidR="00AC3372" w14:paraId="3897F23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CAD179" w14:textId="77777777" w:rsidR="00AC3372" w:rsidRDefault="00AC3372" w:rsidP="00465084">
            <w:pPr>
              <w:rPr>
                <w:lang w:val="en-US"/>
              </w:rPr>
            </w:pPr>
          </w:p>
        </w:tc>
        <w:tc>
          <w:tcPr>
            <w:tcW w:w="1701" w:type="dxa"/>
            <w:tcBorders>
              <w:top w:val="nil"/>
              <w:bottom w:val="single" w:sz="2" w:space="0" w:color="auto"/>
            </w:tcBorders>
            <w:vAlign w:val="center"/>
          </w:tcPr>
          <w:p w14:paraId="57D2D2D7"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DEF71AC"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5E8BF1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CF75C2C" w14:textId="77777777" w:rsidR="00AC3372" w:rsidRPr="00EA2326" w:rsidRDefault="00AC3372" w:rsidP="00465084">
            <w:pPr>
              <w:rPr>
                <w:sz w:val="18"/>
                <w:szCs w:val="18"/>
                <w:lang w:val="en-US"/>
              </w:rPr>
            </w:pPr>
            <w:r w:rsidRPr="00EA2326">
              <w:rPr>
                <w:sz w:val="18"/>
                <w:szCs w:val="18"/>
                <w:lang w:val="en-US"/>
              </w:rPr>
              <w:t>7.293</w:t>
            </w:r>
          </w:p>
        </w:tc>
      </w:tr>
      <w:tr w:rsidR="00AC3372" w14:paraId="07F48EC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339639" w14:textId="77777777" w:rsidR="00AC3372" w:rsidRDefault="00AC3372" w:rsidP="00465084">
            <w:pPr>
              <w:rPr>
                <w:lang w:val="en-US"/>
              </w:rPr>
            </w:pPr>
          </w:p>
        </w:tc>
        <w:tc>
          <w:tcPr>
            <w:tcW w:w="1701" w:type="dxa"/>
            <w:tcBorders>
              <w:top w:val="nil"/>
              <w:bottom w:val="single" w:sz="2" w:space="0" w:color="auto"/>
            </w:tcBorders>
            <w:vAlign w:val="center"/>
          </w:tcPr>
          <w:p w14:paraId="2E16E0AD"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EB609C4"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8A17187"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48D3345" w14:textId="77777777" w:rsidR="00AC3372" w:rsidRPr="00EA2326" w:rsidRDefault="00AC3372" w:rsidP="00465084">
            <w:pPr>
              <w:rPr>
                <w:sz w:val="18"/>
                <w:szCs w:val="18"/>
                <w:lang w:val="en-US"/>
              </w:rPr>
            </w:pPr>
            <w:r w:rsidRPr="00EA2326">
              <w:rPr>
                <w:sz w:val="18"/>
                <w:szCs w:val="18"/>
                <w:lang w:val="en-US"/>
              </w:rPr>
              <w:t>7.293</w:t>
            </w:r>
          </w:p>
        </w:tc>
      </w:tr>
      <w:tr w:rsidR="00AC3372" w14:paraId="439FE16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15F7F4" w14:textId="77777777" w:rsidR="00AC3372" w:rsidRDefault="00AC3372" w:rsidP="00465084">
            <w:pPr>
              <w:rPr>
                <w:lang w:val="en-US"/>
              </w:rPr>
            </w:pPr>
          </w:p>
        </w:tc>
        <w:tc>
          <w:tcPr>
            <w:tcW w:w="1701" w:type="dxa"/>
            <w:tcBorders>
              <w:top w:val="nil"/>
              <w:bottom w:val="single" w:sz="2" w:space="0" w:color="auto"/>
            </w:tcBorders>
            <w:vAlign w:val="center"/>
          </w:tcPr>
          <w:p w14:paraId="01D6240F"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F3213D1"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0F2EED88"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65B3228" w14:textId="77777777" w:rsidR="00AC3372" w:rsidRPr="00EA2326" w:rsidRDefault="00AC3372" w:rsidP="00465084">
            <w:pPr>
              <w:rPr>
                <w:sz w:val="18"/>
                <w:szCs w:val="18"/>
                <w:lang w:val="en-US"/>
              </w:rPr>
            </w:pPr>
            <w:r w:rsidRPr="00EA2326">
              <w:rPr>
                <w:sz w:val="18"/>
                <w:szCs w:val="18"/>
                <w:lang w:val="en-US"/>
              </w:rPr>
              <w:t>0.935</w:t>
            </w:r>
          </w:p>
        </w:tc>
      </w:tr>
      <w:tr w:rsidR="00AC3372" w14:paraId="2C112F9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970116" w14:textId="77777777" w:rsidR="00AC3372" w:rsidRDefault="00AC3372" w:rsidP="00465084">
            <w:pPr>
              <w:rPr>
                <w:lang w:val="en-US"/>
              </w:rPr>
            </w:pPr>
          </w:p>
        </w:tc>
        <w:tc>
          <w:tcPr>
            <w:tcW w:w="1701" w:type="dxa"/>
            <w:tcBorders>
              <w:top w:val="nil"/>
              <w:bottom w:val="single" w:sz="2" w:space="0" w:color="auto"/>
            </w:tcBorders>
            <w:vAlign w:val="center"/>
          </w:tcPr>
          <w:p w14:paraId="27118C93"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74AA63C"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5D84CE6"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60AEC1F" w14:textId="77777777" w:rsidR="00AC3372" w:rsidRPr="00EA2326" w:rsidRDefault="00AC3372" w:rsidP="00465084">
            <w:pPr>
              <w:rPr>
                <w:sz w:val="18"/>
                <w:szCs w:val="18"/>
                <w:lang w:val="en-US"/>
              </w:rPr>
            </w:pPr>
            <w:r w:rsidRPr="00EA2326">
              <w:rPr>
                <w:sz w:val="18"/>
                <w:szCs w:val="18"/>
                <w:lang w:val="en-US"/>
              </w:rPr>
              <w:t>0.935</w:t>
            </w:r>
          </w:p>
        </w:tc>
      </w:tr>
      <w:tr w:rsidR="00AC3372" w14:paraId="5EC76687"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5A7A09" w14:textId="77777777" w:rsidR="00AC3372" w:rsidRDefault="00AC3372" w:rsidP="00465084">
            <w:r>
              <w:t>56</w:t>
            </w:r>
          </w:p>
        </w:tc>
        <w:tc>
          <w:tcPr>
            <w:tcW w:w="1701" w:type="dxa"/>
            <w:tcBorders>
              <w:top w:val="single" w:sz="4" w:space="0" w:color="auto"/>
              <w:bottom w:val="single" w:sz="4" w:space="0" w:color="auto"/>
            </w:tcBorders>
            <w:vAlign w:val="center"/>
          </w:tcPr>
          <w:p w14:paraId="6C087320" w14:textId="77777777" w:rsidR="00AC3372" w:rsidRDefault="00AC3372" w:rsidP="00465084">
            <w:pPr>
              <w:rPr>
                <w:lang w:val="en-US"/>
              </w:rPr>
            </w:pPr>
            <w:r>
              <w:rPr>
                <w:lang w:val="en-US"/>
              </w:rPr>
              <w:t>RpCB18G</w:t>
            </w:r>
          </w:p>
          <w:p w14:paraId="1B3573E2" w14:textId="77777777" w:rsidR="00AC3372" w:rsidRDefault="00AC3372" w:rsidP="00465084"/>
        </w:tc>
        <w:tc>
          <w:tcPr>
            <w:tcW w:w="4961" w:type="dxa"/>
            <w:tcBorders>
              <w:top w:val="single" w:sz="4" w:space="0" w:color="auto"/>
              <w:bottom w:val="single" w:sz="4" w:space="0" w:color="auto"/>
            </w:tcBorders>
            <w:vAlign w:val="center"/>
          </w:tcPr>
          <w:p w14:paraId="6CAB763F" w14:textId="77777777" w:rsidR="00AC3372" w:rsidRPr="00C24417" w:rsidRDefault="00AC3372" w:rsidP="00465084">
            <w:pPr>
              <w:rPr>
                <w:lang w:val="en-US"/>
              </w:rPr>
            </w:pPr>
            <w:r w:rsidRPr="00C24417">
              <w:rPr>
                <w:lang w:val="en-US"/>
              </w:rPr>
              <w:t>Demolarea betoanelor vechi cu mijloace mecanice, beton armat (treptele vechi)</w:t>
            </w:r>
          </w:p>
        </w:tc>
        <w:tc>
          <w:tcPr>
            <w:tcW w:w="1560" w:type="dxa"/>
            <w:tcBorders>
              <w:top w:val="single" w:sz="4" w:space="0" w:color="auto"/>
              <w:bottom w:val="single" w:sz="4" w:space="0" w:color="auto"/>
            </w:tcBorders>
            <w:vAlign w:val="center"/>
          </w:tcPr>
          <w:p w14:paraId="08E4443A" w14:textId="77777777" w:rsidR="00AC3372" w:rsidRDefault="00AC3372" w:rsidP="00465084">
            <w:pPr>
              <w:jc w:val="center"/>
            </w:pPr>
            <w:r>
              <w:t>m3</w:t>
            </w:r>
          </w:p>
        </w:tc>
        <w:tc>
          <w:tcPr>
            <w:tcW w:w="1559" w:type="dxa"/>
            <w:tcBorders>
              <w:top w:val="single" w:sz="4" w:space="0" w:color="auto"/>
              <w:bottom w:val="single" w:sz="4" w:space="0" w:color="auto"/>
            </w:tcBorders>
            <w:vAlign w:val="center"/>
          </w:tcPr>
          <w:p w14:paraId="381A29EE" w14:textId="77777777" w:rsidR="00AC3372" w:rsidRPr="00BA641A" w:rsidRDefault="00AC3372" w:rsidP="00465084">
            <w:pPr>
              <w:jc w:val="center"/>
              <w:rPr>
                <w:b/>
                <w:bCs/>
              </w:rPr>
            </w:pPr>
            <w:r w:rsidRPr="00BA641A">
              <w:rPr>
                <w:b/>
                <w:bCs/>
              </w:rPr>
              <w:t>2.40</w:t>
            </w:r>
          </w:p>
        </w:tc>
      </w:tr>
      <w:tr w:rsidR="00AC3372" w14:paraId="39DC1B0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B5256F" w14:textId="77777777" w:rsidR="00AC3372" w:rsidRDefault="00AC3372" w:rsidP="00465084">
            <w:pPr>
              <w:rPr>
                <w:lang w:val="en-US"/>
              </w:rPr>
            </w:pPr>
          </w:p>
        </w:tc>
        <w:tc>
          <w:tcPr>
            <w:tcW w:w="1701" w:type="dxa"/>
            <w:tcBorders>
              <w:top w:val="nil"/>
              <w:bottom w:val="single" w:sz="2" w:space="0" w:color="auto"/>
            </w:tcBorders>
            <w:vAlign w:val="center"/>
          </w:tcPr>
          <w:p w14:paraId="1A69C561" w14:textId="77777777" w:rsidR="00AC3372" w:rsidRDefault="00AC3372" w:rsidP="00465084">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66C5DA9A" w14:textId="77777777" w:rsidR="00AC3372" w:rsidRPr="00EA2326" w:rsidRDefault="00AC3372" w:rsidP="00465084">
            <w:pPr>
              <w:rPr>
                <w:sz w:val="18"/>
                <w:szCs w:val="18"/>
                <w:lang w:val="en-US"/>
              </w:rPr>
            </w:pPr>
            <w:r w:rsidRPr="00EA2326">
              <w:rPr>
                <w:sz w:val="18"/>
                <w:szCs w:val="18"/>
                <w:lang w:val="en-US"/>
              </w:rPr>
              <w:t>Betonist</w:t>
            </w:r>
          </w:p>
        </w:tc>
        <w:tc>
          <w:tcPr>
            <w:tcW w:w="1560" w:type="dxa"/>
            <w:tcBorders>
              <w:top w:val="nil"/>
              <w:bottom w:val="single" w:sz="2" w:space="0" w:color="auto"/>
            </w:tcBorders>
          </w:tcPr>
          <w:p w14:paraId="4F6020E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5DB51C1" w14:textId="77777777" w:rsidR="00AC3372" w:rsidRPr="00EA2326" w:rsidRDefault="00AC3372" w:rsidP="00465084">
            <w:pPr>
              <w:rPr>
                <w:sz w:val="18"/>
                <w:szCs w:val="18"/>
                <w:lang w:val="en-US"/>
              </w:rPr>
            </w:pPr>
            <w:r w:rsidRPr="00EA2326">
              <w:rPr>
                <w:sz w:val="18"/>
                <w:szCs w:val="18"/>
                <w:lang w:val="en-US"/>
              </w:rPr>
              <w:t>9.60</w:t>
            </w:r>
          </w:p>
        </w:tc>
      </w:tr>
      <w:tr w:rsidR="00AC3372" w14:paraId="45A2D0E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069591" w14:textId="77777777" w:rsidR="00AC3372" w:rsidRDefault="00AC3372" w:rsidP="00465084">
            <w:pPr>
              <w:rPr>
                <w:lang w:val="en-US"/>
              </w:rPr>
            </w:pPr>
          </w:p>
        </w:tc>
        <w:tc>
          <w:tcPr>
            <w:tcW w:w="1701" w:type="dxa"/>
            <w:tcBorders>
              <w:top w:val="nil"/>
              <w:bottom w:val="single" w:sz="2" w:space="0" w:color="auto"/>
            </w:tcBorders>
            <w:vAlign w:val="center"/>
          </w:tcPr>
          <w:p w14:paraId="33A4BF55"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24CE9AF"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BADB53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20CF1BF" w14:textId="77777777" w:rsidR="00AC3372" w:rsidRPr="00EA2326" w:rsidRDefault="00AC3372" w:rsidP="00465084">
            <w:pPr>
              <w:rPr>
                <w:sz w:val="18"/>
                <w:szCs w:val="18"/>
                <w:lang w:val="en-US"/>
              </w:rPr>
            </w:pPr>
            <w:r w:rsidRPr="00EA2326">
              <w:rPr>
                <w:sz w:val="18"/>
                <w:szCs w:val="18"/>
                <w:lang w:val="en-US"/>
              </w:rPr>
              <w:t>3.60</w:t>
            </w:r>
          </w:p>
        </w:tc>
      </w:tr>
      <w:tr w:rsidR="00AC3372" w14:paraId="7162061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340CD4" w14:textId="77777777" w:rsidR="00AC3372" w:rsidRDefault="00AC3372" w:rsidP="00465084">
            <w:pPr>
              <w:rPr>
                <w:lang w:val="en-US"/>
              </w:rPr>
            </w:pPr>
          </w:p>
        </w:tc>
        <w:tc>
          <w:tcPr>
            <w:tcW w:w="1701" w:type="dxa"/>
            <w:tcBorders>
              <w:top w:val="nil"/>
              <w:bottom w:val="single" w:sz="2" w:space="0" w:color="auto"/>
            </w:tcBorders>
            <w:vAlign w:val="center"/>
          </w:tcPr>
          <w:p w14:paraId="71DCD743"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03B12A9"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547B7D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B644970" w14:textId="77777777" w:rsidR="00AC3372" w:rsidRPr="00EA2326" w:rsidRDefault="00AC3372" w:rsidP="00465084">
            <w:pPr>
              <w:rPr>
                <w:sz w:val="18"/>
                <w:szCs w:val="18"/>
                <w:lang w:val="en-US"/>
              </w:rPr>
            </w:pPr>
            <w:r w:rsidRPr="00EA2326">
              <w:rPr>
                <w:sz w:val="18"/>
                <w:szCs w:val="18"/>
                <w:lang w:val="en-US"/>
              </w:rPr>
              <w:t>0.12</w:t>
            </w:r>
          </w:p>
        </w:tc>
      </w:tr>
      <w:tr w:rsidR="00AC3372" w14:paraId="2D82CF8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913165" w14:textId="77777777" w:rsidR="00AC3372" w:rsidRDefault="00AC3372" w:rsidP="00465084">
            <w:pPr>
              <w:rPr>
                <w:lang w:val="en-US"/>
              </w:rPr>
            </w:pPr>
          </w:p>
        </w:tc>
        <w:tc>
          <w:tcPr>
            <w:tcW w:w="1701" w:type="dxa"/>
            <w:tcBorders>
              <w:top w:val="nil"/>
              <w:bottom w:val="single" w:sz="2" w:space="0" w:color="auto"/>
            </w:tcBorders>
            <w:vAlign w:val="center"/>
          </w:tcPr>
          <w:p w14:paraId="5520C5A2" w14:textId="77777777" w:rsidR="00AC3372" w:rsidRDefault="00AC3372" w:rsidP="00465084">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654ABECD" w14:textId="77777777" w:rsidR="00AC3372" w:rsidRPr="00EA2326" w:rsidRDefault="00AC3372" w:rsidP="00465084">
            <w:pPr>
              <w:rPr>
                <w:sz w:val="18"/>
                <w:szCs w:val="18"/>
                <w:lang w:val="en-US"/>
              </w:rPr>
            </w:pPr>
            <w:r w:rsidRPr="00EA2326">
              <w:rPr>
                <w:sz w:val="18"/>
                <w:szCs w:val="18"/>
                <w:lang w:val="en-US"/>
              </w:rPr>
              <w:t>Motocompresor mobil de aer de joasa presiune, debit 4,0 - 5,9 mc/min</w:t>
            </w:r>
          </w:p>
        </w:tc>
        <w:tc>
          <w:tcPr>
            <w:tcW w:w="1560" w:type="dxa"/>
            <w:tcBorders>
              <w:top w:val="nil"/>
              <w:bottom w:val="single" w:sz="2" w:space="0" w:color="auto"/>
            </w:tcBorders>
          </w:tcPr>
          <w:p w14:paraId="7F86AE56"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CDB20B6" w14:textId="77777777" w:rsidR="00AC3372" w:rsidRPr="00EA2326" w:rsidRDefault="00AC3372" w:rsidP="00465084">
            <w:pPr>
              <w:rPr>
                <w:sz w:val="18"/>
                <w:szCs w:val="18"/>
                <w:lang w:val="en-US"/>
              </w:rPr>
            </w:pPr>
            <w:r w:rsidRPr="00EA2326">
              <w:rPr>
                <w:sz w:val="18"/>
                <w:szCs w:val="18"/>
                <w:lang w:val="en-US"/>
              </w:rPr>
              <w:t>0.84</w:t>
            </w:r>
          </w:p>
        </w:tc>
      </w:tr>
      <w:tr w:rsidR="00AC3372" w14:paraId="191A3A3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60D0DB" w14:textId="77777777" w:rsidR="00AC3372" w:rsidRDefault="00AC3372" w:rsidP="00465084">
            <w:pPr>
              <w:rPr>
                <w:lang w:val="en-US"/>
              </w:rPr>
            </w:pPr>
          </w:p>
        </w:tc>
        <w:tc>
          <w:tcPr>
            <w:tcW w:w="1701" w:type="dxa"/>
            <w:tcBorders>
              <w:top w:val="nil"/>
              <w:bottom w:val="single" w:sz="2" w:space="0" w:color="auto"/>
            </w:tcBorders>
            <w:vAlign w:val="center"/>
          </w:tcPr>
          <w:p w14:paraId="33390E5E" w14:textId="77777777" w:rsidR="00AC3372" w:rsidRDefault="00AC3372" w:rsidP="00465084">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2EE8F774" w14:textId="77777777" w:rsidR="00AC3372" w:rsidRPr="00EA2326" w:rsidRDefault="00AC3372" w:rsidP="00465084">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3A69E5AC"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0B9CCABC" w14:textId="77777777" w:rsidR="00AC3372" w:rsidRPr="00EA2326" w:rsidRDefault="00AC3372" w:rsidP="00465084">
            <w:pPr>
              <w:rPr>
                <w:sz w:val="18"/>
                <w:szCs w:val="18"/>
                <w:lang w:val="en-US"/>
              </w:rPr>
            </w:pPr>
            <w:r w:rsidRPr="00EA2326">
              <w:rPr>
                <w:sz w:val="18"/>
                <w:szCs w:val="18"/>
                <w:lang w:val="en-US"/>
              </w:rPr>
              <w:t>0.84</w:t>
            </w:r>
          </w:p>
        </w:tc>
      </w:tr>
      <w:tr w:rsidR="00AC3372" w14:paraId="598284F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37C7AA" w14:textId="77777777" w:rsidR="00AC3372" w:rsidRDefault="00AC3372" w:rsidP="00465084">
            <w:pPr>
              <w:rPr>
                <w:lang w:val="en-US"/>
              </w:rPr>
            </w:pPr>
          </w:p>
        </w:tc>
        <w:tc>
          <w:tcPr>
            <w:tcW w:w="1701" w:type="dxa"/>
            <w:tcBorders>
              <w:top w:val="nil"/>
              <w:bottom w:val="single" w:sz="2" w:space="0" w:color="auto"/>
            </w:tcBorders>
            <w:vAlign w:val="center"/>
          </w:tcPr>
          <w:p w14:paraId="5CF39860"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8298FFE"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3D85B314"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D33DBC2" w14:textId="77777777" w:rsidR="00AC3372" w:rsidRPr="00EA2326" w:rsidRDefault="00AC3372" w:rsidP="00465084">
            <w:pPr>
              <w:rPr>
                <w:sz w:val="18"/>
                <w:szCs w:val="18"/>
                <w:lang w:val="en-US"/>
              </w:rPr>
            </w:pPr>
            <w:r w:rsidRPr="00EA2326">
              <w:rPr>
                <w:sz w:val="18"/>
                <w:szCs w:val="18"/>
                <w:lang w:val="en-US"/>
              </w:rPr>
              <w:t>0.48</w:t>
            </w:r>
          </w:p>
        </w:tc>
      </w:tr>
      <w:tr w:rsidR="00AC3372" w14:paraId="775A1BDE"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347369" w14:textId="77777777" w:rsidR="00AC3372" w:rsidRDefault="00AC3372" w:rsidP="00465084">
            <w:r>
              <w:t>57</w:t>
            </w:r>
          </w:p>
        </w:tc>
        <w:tc>
          <w:tcPr>
            <w:tcW w:w="1701" w:type="dxa"/>
            <w:tcBorders>
              <w:top w:val="single" w:sz="4" w:space="0" w:color="auto"/>
              <w:bottom w:val="single" w:sz="4" w:space="0" w:color="auto"/>
            </w:tcBorders>
            <w:vAlign w:val="center"/>
          </w:tcPr>
          <w:p w14:paraId="1A3C885F" w14:textId="77777777" w:rsidR="00AC3372" w:rsidRDefault="00AC3372" w:rsidP="00465084">
            <w:pPr>
              <w:rPr>
                <w:lang w:val="en-US"/>
              </w:rPr>
            </w:pPr>
            <w:r>
              <w:rPr>
                <w:lang w:val="en-US"/>
              </w:rPr>
              <w:t>CB02B</w:t>
            </w:r>
          </w:p>
          <w:p w14:paraId="1F48567E" w14:textId="77777777" w:rsidR="00AC3372" w:rsidRDefault="00AC3372" w:rsidP="00465084"/>
        </w:tc>
        <w:tc>
          <w:tcPr>
            <w:tcW w:w="4961" w:type="dxa"/>
            <w:tcBorders>
              <w:top w:val="single" w:sz="4" w:space="0" w:color="auto"/>
              <w:bottom w:val="single" w:sz="4" w:space="0" w:color="auto"/>
            </w:tcBorders>
            <w:vAlign w:val="center"/>
          </w:tcPr>
          <w:p w14:paraId="352AD92B" w14:textId="77777777" w:rsidR="00AC3372" w:rsidRPr="00C24417" w:rsidRDefault="00AC3372" w:rsidP="00465084">
            <w:pPr>
              <w:rPr>
                <w:lang w:val="en-US"/>
              </w:rPr>
            </w:pPr>
            <w:r w:rsidRPr="00C24417">
              <w:rPr>
                <w:lang w:val="en-US"/>
              </w:rPr>
              <w:t>Cofraje din panouri refolosibile, cu asteriala din scinduri de rasinoase scurte si subscurte pentru turnarea betonului in elevatii, pereti drepti si diafragme  inclusiv sprijinirile la inaltimi pina la 20 m inclusiv</w:t>
            </w:r>
          </w:p>
        </w:tc>
        <w:tc>
          <w:tcPr>
            <w:tcW w:w="1560" w:type="dxa"/>
            <w:tcBorders>
              <w:top w:val="single" w:sz="4" w:space="0" w:color="auto"/>
              <w:bottom w:val="single" w:sz="4" w:space="0" w:color="auto"/>
            </w:tcBorders>
            <w:vAlign w:val="center"/>
          </w:tcPr>
          <w:p w14:paraId="47DA25B4"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16E5577D" w14:textId="77777777" w:rsidR="00AC3372" w:rsidRPr="00BA641A" w:rsidRDefault="00AC3372" w:rsidP="00465084">
            <w:pPr>
              <w:jc w:val="center"/>
              <w:rPr>
                <w:b/>
                <w:bCs/>
              </w:rPr>
            </w:pPr>
            <w:r w:rsidRPr="00BA641A">
              <w:rPr>
                <w:b/>
                <w:bCs/>
              </w:rPr>
              <w:t>6.30</w:t>
            </w:r>
          </w:p>
        </w:tc>
      </w:tr>
      <w:tr w:rsidR="00AC3372" w14:paraId="734B433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EBFC19" w14:textId="77777777" w:rsidR="00AC3372" w:rsidRDefault="00AC3372" w:rsidP="00465084">
            <w:pPr>
              <w:rPr>
                <w:lang w:val="en-US"/>
              </w:rPr>
            </w:pPr>
          </w:p>
        </w:tc>
        <w:tc>
          <w:tcPr>
            <w:tcW w:w="1701" w:type="dxa"/>
            <w:tcBorders>
              <w:top w:val="nil"/>
              <w:bottom w:val="single" w:sz="2" w:space="0" w:color="auto"/>
            </w:tcBorders>
            <w:vAlign w:val="center"/>
          </w:tcPr>
          <w:p w14:paraId="36332D04"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452B570"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407725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CBB2A1C" w14:textId="77777777" w:rsidR="00AC3372" w:rsidRPr="00EA2326" w:rsidRDefault="00AC3372" w:rsidP="00465084">
            <w:pPr>
              <w:rPr>
                <w:sz w:val="18"/>
                <w:szCs w:val="18"/>
                <w:lang w:val="en-US"/>
              </w:rPr>
            </w:pPr>
            <w:r w:rsidRPr="00EA2326">
              <w:rPr>
                <w:sz w:val="18"/>
                <w:szCs w:val="18"/>
                <w:lang w:val="en-US"/>
              </w:rPr>
              <w:t>1.26</w:t>
            </w:r>
          </w:p>
        </w:tc>
      </w:tr>
      <w:tr w:rsidR="00AC3372" w14:paraId="5AB4BA7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5EAD63" w14:textId="77777777" w:rsidR="00AC3372" w:rsidRDefault="00AC3372" w:rsidP="00465084">
            <w:pPr>
              <w:rPr>
                <w:lang w:val="en-US"/>
              </w:rPr>
            </w:pPr>
          </w:p>
        </w:tc>
        <w:tc>
          <w:tcPr>
            <w:tcW w:w="1701" w:type="dxa"/>
            <w:tcBorders>
              <w:top w:val="nil"/>
              <w:bottom w:val="single" w:sz="2" w:space="0" w:color="auto"/>
            </w:tcBorders>
            <w:vAlign w:val="center"/>
          </w:tcPr>
          <w:p w14:paraId="302E7420" w14:textId="77777777" w:rsidR="00AC3372" w:rsidRDefault="00AC3372" w:rsidP="00465084">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0129BC35" w14:textId="77777777" w:rsidR="00AC3372" w:rsidRPr="00EA2326" w:rsidRDefault="00AC3372" w:rsidP="00465084">
            <w:pPr>
              <w:rPr>
                <w:sz w:val="18"/>
                <w:szCs w:val="18"/>
                <w:lang w:val="en-US"/>
              </w:rPr>
            </w:pPr>
            <w:r w:rsidRPr="00EA2326">
              <w:rPr>
                <w:sz w:val="18"/>
                <w:szCs w:val="18"/>
                <w:lang w:val="en-US"/>
              </w:rPr>
              <w:t>Dulgher</w:t>
            </w:r>
          </w:p>
        </w:tc>
        <w:tc>
          <w:tcPr>
            <w:tcW w:w="1560" w:type="dxa"/>
            <w:tcBorders>
              <w:top w:val="nil"/>
              <w:bottom w:val="single" w:sz="2" w:space="0" w:color="auto"/>
            </w:tcBorders>
          </w:tcPr>
          <w:p w14:paraId="3925E2C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D7A5FA8" w14:textId="77777777" w:rsidR="00AC3372" w:rsidRPr="00EA2326" w:rsidRDefault="00AC3372" w:rsidP="00465084">
            <w:pPr>
              <w:rPr>
                <w:sz w:val="18"/>
                <w:szCs w:val="18"/>
                <w:lang w:val="en-US"/>
              </w:rPr>
            </w:pPr>
            <w:r w:rsidRPr="00EA2326">
              <w:rPr>
                <w:sz w:val="18"/>
                <w:szCs w:val="18"/>
                <w:lang w:val="en-US"/>
              </w:rPr>
              <w:t>4.725</w:t>
            </w:r>
          </w:p>
        </w:tc>
      </w:tr>
      <w:tr w:rsidR="00AC3372" w14:paraId="13EFD34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638DC0" w14:textId="77777777" w:rsidR="00AC3372" w:rsidRDefault="00AC3372" w:rsidP="00465084">
            <w:pPr>
              <w:rPr>
                <w:lang w:val="en-US"/>
              </w:rPr>
            </w:pPr>
          </w:p>
        </w:tc>
        <w:tc>
          <w:tcPr>
            <w:tcW w:w="1701" w:type="dxa"/>
            <w:tcBorders>
              <w:top w:val="nil"/>
              <w:bottom w:val="single" w:sz="2" w:space="0" w:color="auto"/>
            </w:tcBorders>
            <w:vAlign w:val="center"/>
          </w:tcPr>
          <w:p w14:paraId="2041E302" w14:textId="77777777" w:rsidR="00AC3372" w:rsidRDefault="00AC3372" w:rsidP="00465084">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1AAE788E" w14:textId="77777777" w:rsidR="00AC3372" w:rsidRPr="00EA2326" w:rsidRDefault="00AC3372" w:rsidP="00465084">
            <w:pPr>
              <w:rPr>
                <w:sz w:val="18"/>
                <w:szCs w:val="18"/>
                <w:lang w:val="en-US"/>
              </w:rPr>
            </w:pPr>
            <w:r w:rsidRPr="00EA2326">
              <w:rPr>
                <w:sz w:val="18"/>
                <w:szCs w:val="18"/>
                <w:lang w:val="en-US"/>
              </w:rPr>
              <w:t>Saibe uzuale M 10</w:t>
            </w:r>
          </w:p>
        </w:tc>
        <w:tc>
          <w:tcPr>
            <w:tcW w:w="1560" w:type="dxa"/>
            <w:tcBorders>
              <w:top w:val="nil"/>
              <w:bottom w:val="single" w:sz="2" w:space="0" w:color="auto"/>
            </w:tcBorders>
          </w:tcPr>
          <w:p w14:paraId="3253953C"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B90FABC" w14:textId="77777777" w:rsidR="00AC3372" w:rsidRPr="00EA2326" w:rsidRDefault="00AC3372" w:rsidP="00465084">
            <w:pPr>
              <w:rPr>
                <w:sz w:val="18"/>
                <w:szCs w:val="18"/>
                <w:lang w:val="en-US"/>
              </w:rPr>
            </w:pPr>
            <w:r w:rsidRPr="00EA2326">
              <w:rPr>
                <w:sz w:val="18"/>
                <w:szCs w:val="18"/>
                <w:lang w:val="en-US"/>
              </w:rPr>
              <w:t>0.032</w:t>
            </w:r>
          </w:p>
        </w:tc>
      </w:tr>
      <w:tr w:rsidR="00AC3372" w14:paraId="6D7F05C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88B0CA" w14:textId="77777777" w:rsidR="00AC3372" w:rsidRDefault="00AC3372" w:rsidP="00465084">
            <w:pPr>
              <w:rPr>
                <w:lang w:val="en-US"/>
              </w:rPr>
            </w:pPr>
          </w:p>
        </w:tc>
        <w:tc>
          <w:tcPr>
            <w:tcW w:w="1701" w:type="dxa"/>
            <w:tcBorders>
              <w:top w:val="nil"/>
              <w:bottom w:val="single" w:sz="2" w:space="0" w:color="auto"/>
            </w:tcBorders>
            <w:vAlign w:val="center"/>
          </w:tcPr>
          <w:p w14:paraId="00F33477" w14:textId="77777777" w:rsidR="00AC3372" w:rsidRDefault="00AC3372" w:rsidP="00465084">
            <w:pPr>
              <w:jc w:val="center"/>
              <w:rPr>
                <w:sz w:val="16"/>
                <w:szCs w:val="16"/>
                <w:lang w:val="en-US"/>
              </w:rPr>
            </w:pPr>
            <w:r>
              <w:rPr>
                <w:sz w:val="16"/>
                <w:szCs w:val="16"/>
                <w:lang w:val="en-US"/>
              </w:rPr>
              <w:t>2874115841033</w:t>
            </w:r>
          </w:p>
        </w:tc>
        <w:tc>
          <w:tcPr>
            <w:tcW w:w="4961" w:type="dxa"/>
            <w:tcBorders>
              <w:top w:val="nil"/>
              <w:bottom w:val="single" w:sz="2" w:space="0" w:color="auto"/>
            </w:tcBorders>
          </w:tcPr>
          <w:p w14:paraId="0D306F1B" w14:textId="77777777" w:rsidR="00AC3372" w:rsidRPr="00EA2326" w:rsidRDefault="00AC3372" w:rsidP="00465084">
            <w:pPr>
              <w:rPr>
                <w:sz w:val="18"/>
                <w:szCs w:val="18"/>
                <w:lang w:val="en-US"/>
              </w:rPr>
            </w:pPr>
            <w:r w:rsidRPr="00EA2326">
              <w:rPr>
                <w:sz w:val="18"/>
                <w:szCs w:val="18"/>
                <w:lang w:val="en-US"/>
              </w:rPr>
              <w:t>Piulite uzuale patrate M 10</w:t>
            </w:r>
          </w:p>
        </w:tc>
        <w:tc>
          <w:tcPr>
            <w:tcW w:w="1560" w:type="dxa"/>
            <w:tcBorders>
              <w:top w:val="nil"/>
              <w:bottom w:val="single" w:sz="2" w:space="0" w:color="auto"/>
            </w:tcBorders>
          </w:tcPr>
          <w:p w14:paraId="1623294B"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5DF3CFFD" w14:textId="77777777" w:rsidR="00AC3372" w:rsidRPr="00EA2326" w:rsidRDefault="00AC3372" w:rsidP="00465084">
            <w:pPr>
              <w:rPr>
                <w:sz w:val="18"/>
                <w:szCs w:val="18"/>
                <w:lang w:val="en-US"/>
              </w:rPr>
            </w:pPr>
            <w:r w:rsidRPr="00EA2326">
              <w:rPr>
                <w:sz w:val="18"/>
                <w:szCs w:val="18"/>
                <w:lang w:val="en-US"/>
              </w:rPr>
              <w:t>1.89</w:t>
            </w:r>
          </w:p>
        </w:tc>
      </w:tr>
      <w:tr w:rsidR="00AC3372" w14:paraId="79027E8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0D4B74" w14:textId="77777777" w:rsidR="00AC3372" w:rsidRDefault="00AC3372" w:rsidP="00465084">
            <w:pPr>
              <w:rPr>
                <w:lang w:val="en-US"/>
              </w:rPr>
            </w:pPr>
          </w:p>
        </w:tc>
        <w:tc>
          <w:tcPr>
            <w:tcW w:w="1701" w:type="dxa"/>
            <w:tcBorders>
              <w:top w:val="nil"/>
              <w:bottom w:val="single" w:sz="2" w:space="0" w:color="auto"/>
            </w:tcBorders>
            <w:vAlign w:val="center"/>
          </w:tcPr>
          <w:p w14:paraId="421488C4" w14:textId="77777777" w:rsidR="00AC3372" w:rsidRDefault="00AC3372" w:rsidP="00465084">
            <w:pPr>
              <w:jc w:val="center"/>
              <w:rPr>
                <w:sz w:val="16"/>
                <w:szCs w:val="16"/>
                <w:lang w:val="en-US"/>
              </w:rPr>
            </w:pPr>
            <w:r>
              <w:rPr>
                <w:sz w:val="16"/>
                <w:szCs w:val="16"/>
                <w:lang w:val="en-US"/>
              </w:rPr>
              <w:t>2874115825003</w:t>
            </w:r>
          </w:p>
        </w:tc>
        <w:tc>
          <w:tcPr>
            <w:tcW w:w="4961" w:type="dxa"/>
            <w:tcBorders>
              <w:top w:val="nil"/>
              <w:bottom w:val="single" w:sz="2" w:space="0" w:color="auto"/>
            </w:tcBorders>
          </w:tcPr>
          <w:p w14:paraId="28CFA910" w14:textId="77777777" w:rsidR="00AC3372" w:rsidRPr="00EA2326" w:rsidRDefault="00AC3372" w:rsidP="00465084">
            <w:pPr>
              <w:rPr>
                <w:sz w:val="18"/>
                <w:szCs w:val="18"/>
                <w:lang w:val="en-US"/>
              </w:rPr>
            </w:pPr>
            <w:r w:rsidRPr="00EA2326">
              <w:rPr>
                <w:sz w:val="18"/>
                <w:szCs w:val="18"/>
                <w:lang w:val="en-US"/>
              </w:rPr>
              <w:t>Suruburi uzuale patrate M 10 x 140 mm</w:t>
            </w:r>
          </w:p>
        </w:tc>
        <w:tc>
          <w:tcPr>
            <w:tcW w:w="1560" w:type="dxa"/>
            <w:tcBorders>
              <w:top w:val="nil"/>
              <w:bottom w:val="single" w:sz="2" w:space="0" w:color="auto"/>
            </w:tcBorders>
          </w:tcPr>
          <w:p w14:paraId="419586D5"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20625FD0" w14:textId="77777777" w:rsidR="00AC3372" w:rsidRPr="00EA2326" w:rsidRDefault="00AC3372" w:rsidP="00465084">
            <w:pPr>
              <w:rPr>
                <w:sz w:val="18"/>
                <w:szCs w:val="18"/>
                <w:lang w:val="en-US"/>
              </w:rPr>
            </w:pPr>
            <w:r w:rsidRPr="00EA2326">
              <w:rPr>
                <w:sz w:val="18"/>
                <w:szCs w:val="18"/>
                <w:lang w:val="en-US"/>
              </w:rPr>
              <w:t>1.89</w:t>
            </w:r>
          </w:p>
        </w:tc>
      </w:tr>
      <w:tr w:rsidR="00AC3372" w14:paraId="1743F4D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BC3A29" w14:textId="77777777" w:rsidR="00AC3372" w:rsidRDefault="00AC3372" w:rsidP="00465084">
            <w:pPr>
              <w:rPr>
                <w:lang w:val="en-US"/>
              </w:rPr>
            </w:pPr>
          </w:p>
        </w:tc>
        <w:tc>
          <w:tcPr>
            <w:tcW w:w="1701" w:type="dxa"/>
            <w:tcBorders>
              <w:top w:val="nil"/>
              <w:bottom w:val="single" w:sz="2" w:space="0" w:color="auto"/>
            </w:tcBorders>
            <w:vAlign w:val="center"/>
          </w:tcPr>
          <w:p w14:paraId="23101754" w14:textId="77777777" w:rsidR="00AC3372" w:rsidRDefault="00AC3372" w:rsidP="00465084">
            <w:pPr>
              <w:jc w:val="center"/>
              <w:rPr>
                <w:sz w:val="16"/>
                <w:szCs w:val="16"/>
                <w:lang w:val="en-US"/>
              </w:rPr>
            </w:pPr>
            <w:r>
              <w:rPr>
                <w:sz w:val="16"/>
                <w:szCs w:val="16"/>
                <w:lang w:val="en-US"/>
              </w:rPr>
              <w:t>2875276311528</w:t>
            </w:r>
          </w:p>
        </w:tc>
        <w:tc>
          <w:tcPr>
            <w:tcW w:w="4961" w:type="dxa"/>
            <w:tcBorders>
              <w:top w:val="nil"/>
              <w:bottom w:val="single" w:sz="2" w:space="0" w:color="auto"/>
            </w:tcBorders>
          </w:tcPr>
          <w:p w14:paraId="3B5BC2AA" w14:textId="77777777" w:rsidR="00AC3372" w:rsidRPr="00EA2326" w:rsidRDefault="00AC3372" w:rsidP="00465084">
            <w:pPr>
              <w:rPr>
                <w:sz w:val="18"/>
                <w:szCs w:val="18"/>
                <w:lang w:val="en-US"/>
              </w:rPr>
            </w:pPr>
            <w:r w:rsidRPr="00EA2326">
              <w:rPr>
                <w:sz w:val="18"/>
                <w:szCs w:val="18"/>
                <w:lang w:val="en-US"/>
              </w:rPr>
              <w:t>Scoabe din otel pentru constructii</w:t>
            </w:r>
          </w:p>
        </w:tc>
        <w:tc>
          <w:tcPr>
            <w:tcW w:w="1560" w:type="dxa"/>
            <w:tcBorders>
              <w:top w:val="nil"/>
              <w:bottom w:val="single" w:sz="2" w:space="0" w:color="auto"/>
            </w:tcBorders>
          </w:tcPr>
          <w:p w14:paraId="4A47C2BB"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E066B02" w14:textId="77777777" w:rsidR="00AC3372" w:rsidRPr="00EA2326" w:rsidRDefault="00AC3372" w:rsidP="00465084">
            <w:pPr>
              <w:rPr>
                <w:sz w:val="18"/>
                <w:szCs w:val="18"/>
                <w:lang w:val="en-US"/>
              </w:rPr>
            </w:pPr>
            <w:r w:rsidRPr="00EA2326">
              <w:rPr>
                <w:sz w:val="18"/>
                <w:szCs w:val="18"/>
                <w:lang w:val="en-US"/>
              </w:rPr>
              <w:t>0.189</w:t>
            </w:r>
          </w:p>
        </w:tc>
      </w:tr>
      <w:tr w:rsidR="00AC3372" w14:paraId="6F3F00F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155A30" w14:textId="77777777" w:rsidR="00AC3372" w:rsidRDefault="00AC3372" w:rsidP="00465084">
            <w:pPr>
              <w:rPr>
                <w:lang w:val="en-US"/>
              </w:rPr>
            </w:pPr>
          </w:p>
        </w:tc>
        <w:tc>
          <w:tcPr>
            <w:tcW w:w="1701" w:type="dxa"/>
            <w:tcBorders>
              <w:top w:val="nil"/>
              <w:bottom w:val="single" w:sz="2" w:space="0" w:color="auto"/>
            </w:tcBorders>
            <w:vAlign w:val="center"/>
          </w:tcPr>
          <w:p w14:paraId="3F31BB1B" w14:textId="77777777" w:rsidR="00AC3372" w:rsidRDefault="00AC3372" w:rsidP="00465084">
            <w:pPr>
              <w:jc w:val="center"/>
              <w:rPr>
                <w:sz w:val="16"/>
                <w:szCs w:val="16"/>
                <w:lang w:val="en-US"/>
              </w:rPr>
            </w:pPr>
            <w:r>
              <w:rPr>
                <w:sz w:val="16"/>
                <w:szCs w:val="16"/>
                <w:lang w:val="en-US"/>
              </w:rPr>
              <w:t>2734113803233</w:t>
            </w:r>
          </w:p>
        </w:tc>
        <w:tc>
          <w:tcPr>
            <w:tcW w:w="4961" w:type="dxa"/>
            <w:tcBorders>
              <w:top w:val="nil"/>
              <w:bottom w:val="single" w:sz="2" w:space="0" w:color="auto"/>
            </w:tcBorders>
          </w:tcPr>
          <w:p w14:paraId="71E3C236" w14:textId="77777777" w:rsidR="00AC3372" w:rsidRPr="00EA2326" w:rsidRDefault="00AC3372" w:rsidP="00465084">
            <w:pPr>
              <w:rPr>
                <w:sz w:val="18"/>
                <w:szCs w:val="18"/>
                <w:lang w:val="en-US"/>
              </w:rPr>
            </w:pPr>
            <w:r w:rsidRPr="00EA2326">
              <w:rPr>
                <w:sz w:val="18"/>
                <w:szCs w:val="18"/>
                <w:lang w:val="en-US"/>
              </w:rPr>
              <w:t>Sirma neagra moale d = 2,5 mm</w:t>
            </w:r>
          </w:p>
        </w:tc>
        <w:tc>
          <w:tcPr>
            <w:tcW w:w="1560" w:type="dxa"/>
            <w:tcBorders>
              <w:top w:val="nil"/>
              <w:bottom w:val="single" w:sz="2" w:space="0" w:color="auto"/>
            </w:tcBorders>
          </w:tcPr>
          <w:p w14:paraId="499E95C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3E5501B" w14:textId="77777777" w:rsidR="00AC3372" w:rsidRPr="00EA2326" w:rsidRDefault="00AC3372" w:rsidP="00465084">
            <w:pPr>
              <w:rPr>
                <w:sz w:val="18"/>
                <w:szCs w:val="18"/>
                <w:lang w:val="en-US"/>
              </w:rPr>
            </w:pPr>
            <w:r w:rsidRPr="00EA2326">
              <w:rPr>
                <w:sz w:val="18"/>
                <w:szCs w:val="18"/>
                <w:lang w:val="en-US"/>
              </w:rPr>
              <w:t>0.315</w:t>
            </w:r>
          </w:p>
        </w:tc>
      </w:tr>
      <w:tr w:rsidR="00AC3372" w14:paraId="37AC142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14BF72" w14:textId="77777777" w:rsidR="00AC3372" w:rsidRDefault="00AC3372" w:rsidP="00465084">
            <w:pPr>
              <w:rPr>
                <w:lang w:val="en-US"/>
              </w:rPr>
            </w:pPr>
          </w:p>
        </w:tc>
        <w:tc>
          <w:tcPr>
            <w:tcW w:w="1701" w:type="dxa"/>
            <w:tcBorders>
              <w:top w:val="nil"/>
              <w:bottom w:val="single" w:sz="2" w:space="0" w:color="auto"/>
            </w:tcBorders>
            <w:vAlign w:val="center"/>
          </w:tcPr>
          <w:p w14:paraId="3A016FC7" w14:textId="77777777" w:rsidR="00AC3372" w:rsidRDefault="00AC3372" w:rsidP="00465084">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6429E654" w14:textId="77777777" w:rsidR="00AC3372" w:rsidRPr="00EA2326" w:rsidRDefault="00AC3372" w:rsidP="00465084">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367617D5"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B7D0EC2" w14:textId="77777777" w:rsidR="00AC3372" w:rsidRPr="00EA2326" w:rsidRDefault="00AC3372" w:rsidP="00465084">
            <w:pPr>
              <w:rPr>
                <w:sz w:val="18"/>
                <w:szCs w:val="18"/>
                <w:lang w:val="en-US"/>
              </w:rPr>
            </w:pPr>
            <w:r w:rsidRPr="00EA2326">
              <w:rPr>
                <w:sz w:val="18"/>
                <w:szCs w:val="18"/>
                <w:lang w:val="en-US"/>
              </w:rPr>
              <w:t>0.158</w:t>
            </w:r>
          </w:p>
        </w:tc>
      </w:tr>
      <w:tr w:rsidR="00AC3372" w14:paraId="534710D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8DD064" w14:textId="77777777" w:rsidR="00AC3372" w:rsidRDefault="00AC3372" w:rsidP="00465084">
            <w:pPr>
              <w:rPr>
                <w:lang w:val="en-US"/>
              </w:rPr>
            </w:pPr>
          </w:p>
        </w:tc>
        <w:tc>
          <w:tcPr>
            <w:tcW w:w="1701" w:type="dxa"/>
            <w:tcBorders>
              <w:top w:val="nil"/>
              <w:bottom w:val="single" w:sz="2" w:space="0" w:color="auto"/>
            </w:tcBorders>
            <w:vAlign w:val="center"/>
          </w:tcPr>
          <w:p w14:paraId="5E807D52" w14:textId="77777777" w:rsidR="00AC3372" w:rsidRDefault="00AC3372" w:rsidP="00465084">
            <w:pPr>
              <w:jc w:val="center"/>
              <w:rPr>
                <w:sz w:val="16"/>
                <w:szCs w:val="16"/>
                <w:lang w:val="en-US"/>
              </w:rPr>
            </w:pPr>
            <w:r>
              <w:rPr>
                <w:sz w:val="16"/>
                <w:szCs w:val="16"/>
                <w:lang w:val="en-US"/>
              </w:rPr>
              <w:t>2020212928347</w:t>
            </w:r>
          </w:p>
        </w:tc>
        <w:tc>
          <w:tcPr>
            <w:tcW w:w="4961" w:type="dxa"/>
            <w:tcBorders>
              <w:top w:val="nil"/>
              <w:bottom w:val="single" w:sz="2" w:space="0" w:color="auto"/>
            </w:tcBorders>
          </w:tcPr>
          <w:p w14:paraId="02548956" w14:textId="77777777" w:rsidR="00AC3372" w:rsidRPr="00EA2326" w:rsidRDefault="00AC3372" w:rsidP="00465084">
            <w:pPr>
              <w:rPr>
                <w:sz w:val="18"/>
                <w:szCs w:val="18"/>
                <w:lang w:val="en-US"/>
              </w:rPr>
            </w:pPr>
            <w:r w:rsidRPr="00EA2326">
              <w:rPr>
                <w:sz w:val="18"/>
                <w:szCs w:val="18"/>
                <w:lang w:val="en-US"/>
              </w:rPr>
              <w:t xml:space="preserve">Panou de cofraj tip P fag  g 15 mm </w:t>
            </w:r>
          </w:p>
        </w:tc>
        <w:tc>
          <w:tcPr>
            <w:tcW w:w="1560" w:type="dxa"/>
            <w:tcBorders>
              <w:top w:val="nil"/>
              <w:bottom w:val="single" w:sz="2" w:space="0" w:color="auto"/>
            </w:tcBorders>
          </w:tcPr>
          <w:p w14:paraId="002553DB"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330EA119" w14:textId="77777777" w:rsidR="00AC3372" w:rsidRPr="00EA2326" w:rsidRDefault="00AC3372" w:rsidP="00465084">
            <w:pPr>
              <w:rPr>
                <w:sz w:val="18"/>
                <w:szCs w:val="18"/>
                <w:lang w:val="en-US"/>
              </w:rPr>
            </w:pPr>
            <w:r w:rsidRPr="00EA2326">
              <w:rPr>
                <w:sz w:val="18"/>
                <w:szCs w:val="18"/>
                <w:lang w:val="en-US"/>
              </w:rPr>
              <w:t>0.63</w:t>
            </w:r>
          </w:p>
        </w:tc>
      </w:tr>
      <w:tr w:rsidR="00AC3372" w14:paraId="26785AF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5D2293" w14:textId="77777777" w:rsidR="00AC3372" w:rsidRDefault="00AC3372" w:rsidP="00465084">
            <w:pPr>
              <w:rPr>
                <w:lang w:val="en-US"/>
              </w:rPr>
            </w:pPr>
          </w:p>
        </w:tc>
        <w:tc>
          <w:tcPr>
            <w:tcW w:w="1701" w:type="dxa"/>
            <w:tcBorders>
              <w:top w:val="nil"/>
              <w:bottom w:val="single" w:sz="2" w:space="0" w:color="auto"/>
            </w:tcBorders>
            <w:vAlign w:val="center"/>
          </w:tcPr>
          <w:p w14:paraId="58045CE2" w14:textId="77777777" w:rsidR="00AC3372" w:rsidRDefault="00AC3372" w:rsidP="00465084">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3A6C3121" w14:textId="77777777" w:rsidR="00AC3372" w:rsidRPr="00EA2326" w:rsidRDefault="00AC3372" w:rsidP="00465084">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63A58F76"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17D7EDA" w14:textId="77777777" w:rsidR="00AC3372" w:rsidRPr="00EA2326" w:rsidRDefault="00AC3372" w:rsidP="00465084">
            <w:pPr>
              <w:rPr>
                <w:sz w:val="18"/>
                <w:szCs w:val="18"/>
                <w:lang w:val="en-US"/>
              </w:rPr>
            </w:pPr>
            <w:r w:rsidRPr="00EA2326">
              <w:rPr>
                <w:sz w:val="18"/>
                <w:szCs w:val="18"/>
                <w:lang w:val="en-US"/>
              </w:rPr>
              <w:t>0.006</w:t>
            </w:r>
          </w:p>
        </w:tc>
      </w:tr>
      <w:tr w:rsidR="00AC3372" w14:paraId="41132D6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47AE64" w14:textId="77777777" w:rsidR="00AC3372" w:rsidRDefault="00AC3372" w:rsidP="00465084">
            <w:pPr>
              <w:rPr>
                <w:lang w:val="en-US"/>
              </w:rPr>
            </w:pPr>
          </w:p>
        </w:tc>
        <w:tc>
          <w:tcPr>
            <w:tcW w:w="1701" w:type="dxa"/>
            <w:tcBorders>
              <w:top w:val="nil"/>
              <w:bottom w:val="single" w:sz="2" w:space="0" w:color="auto"/>
            </w:tcBorders>
            <w:vAlign w:val="center"/>
          </w:tcPr>
          <w:p w14:paraId="42FA36A7" w14:textId="77777777" w:rsidR="00AC3372" w:rsidRDefault="00AC3372" w:rsidP="00465084">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140F761E" w14:textId="77777777" w:rsidR="00AC3372" w:rsidRPr="00EA2326" w:rsidRDefault="00AC3372" w:rsidP="00465084">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30332162"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4948731" w14:textId="77777777" w:rsidR="00AC3372" w:rsidRPr="00EA2326" w:rsidRDefault="00AC3372" w:rsidP="00465084">
            <w:pPr>
              <w:rPr>
                <w:sz w:val="18"/>
                <w:szCs w:val="18"/>
                <w:lang w:val="en-US"/>
              </w:rPr>
            </w:pPr>
            <w:r w:rsidRPr="00EA2326">
              <w:rPr>
                <w:sz w:val="18"/>
                <w:szCs w:val="18"/>
                <w:lang w:val="en-US"/>
              </w:rPr>
              <w:t>0.006</w:t>
            </w:r>
          </w:p>
        </w:tc>
      </w:tr>
      <w:tr w:rsidR="00AC3372" w14:paraId="3FB8D4E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C2AB82" w14:textId="77777777" w:rsidR="00AC3372" w:rsidRDefault="00AC3372" w:rsidP="00465084">
            <w:pPr>
              <w:rPr>
                <w:lang w:val="en-US"/>
              </w:rPr>
            </w:pPr>
          </w:p>
        </w:tc>
        <w:tc>
          <w:tcPr>
            <w:tcW w:w="1701" w:type="dxa"/>
            <w:tcBorders>
              <w:top w:val="nil"/>
              <w:bottom w:val="single" w:sz="2" w:space="0" w:color="auto"/>
            </w:tcBorders>
            <w:vAlign w:val="center"/>
          </w:tcPr>
          <w:p w14:paraId="223A45D6" w14:textId="77777777" w:rsidR="00AC3372" w:rsidRDefault="00AC3372" w:rsidP="00465084">
            <w:pPr>
              <w:jc w:val="center"/>
              <w:rPr>
                <w:sz w:val="16"/>
                <w:szCs w:val="16"/>
                <w:lang w:val="en-US"/>
              </w:rPr>
            </w:pPr>
            <w:r>
              <w:rPr>
                <w:sz w:val="16"/>
                <w:szCs w:val="16"/>
                <w:lang w:val="en-US"/>
              </w:rPr>
              <w:t>2010102900900</w:t>
            </w:r>
          </w:p>
        </w:tc>
        <w:tc>
          <w:tcPr>
            <w:tcW w:w="4961" w:type="dxa"/>
            <w:tcBorders>
              <w:top w:val="nil"/>
              <w:bottom w:val="single" w:sz="2" w:space="0" w:color="auto"/>
            </w:tcBorders>
          </w:tcPr>
          <w:p w14:paraId="3095F1A5" w14:textId="77777777" w:rsidR="00AC3372" w:rsidRPr="00EA2326" w:rsidRDefault="00AC3372" w:rsidP="00465084">
            <w:pPr>
              <w:rPr>
                <w:sz w:val="18"/>
                <w:szCs w:val="18"/>
                <w:lang w:val="en-US"/>
              </w:rPr>
            </w:pPr>
            <w:r w:rsidRPr="00EA2326">
              <w:rPr>
                <w:sz w:val="18"/>
                <w:szCs w:val="18"/>
                <w:lang w:val="en-US"/>
              </w:rPr>
              <w:t>Lemn rotund de rasinoase</w:t>
            </w:r>
          </w:p>
        </w:tc>
        <w:tc>
          <w:tcPr>
            <w:tcW w:w="1560" w:type="dxa"/>
            <w:tcBorders>
              <w:top w:val="nil"/>
              <w:bottom w:val="single" w:sz="2" w:space="0" w:color="auto"/>
            </w:tcBorders>
          </w:tcPr>
          <w:p w14:paraId="036404B0"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F147AD4" w14:textId="77777777" w:rsidR="00AC3372" w:rsidRPr="00EA2326" w:rsidRDefault="00AC3372" w:rsidP="00465084">
            <w:pPr>
              <w:rPr>
                <w:sz w:val="18"/>
                <w:szCs w:val="18"/>
                <w:lang w:val="en-US"/>
              </w:rPr>
            </w:pPr>
            <w:r w:rsidRPr="00EA2326">
              <w:rPr>
                <w:sz w:val="18"/>
                <w:szCs w:val="18"/>
                <w:lang w:val="en-US"/>
              </w:rPr>
              <w:t>0.009</w:t>
            </w:r>
          </w:p>
        </w:tc>
      </w:tr>
      <w:tr w:rsidR="00AC3372" w14:paraId="791F841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CCA378" w14:textId="77777777" w:rsidR="00AC3372" w:rsidRDefault="00AC3372" w:rsidP="00465084">
            <w:pPr>
              <w:rPr>
                <w:lang w:val="en-US"/>
              </w:rPr>
            </w:pPr>
          </w:p>
        </w:tc>
        <w:tc>
          <w:tcPr>
            <w:tcW w:w="1701" w:type="dxa"/>
            <w:tcBorders>
              <w:top w:val="nil"/>
              <w:bottom w:val="single" w:sz="2" w:space="0" w:color="auto"/>
            </w:tcBorders>
            <w:vAlign w:val="center"/>
          </w:tcPr>
          <w:p w14:paraId="35A80E9B" w14:textId="77777777" w:rsidR="00AC3372" w:rsidRDefault="00AC3372" w:rsidP="00465084">
            <w:pPr>
              <w:jc w:val="center"/>
              <w:rPr>
                <w:sz w:val="16"/>
                <w:szCs w:val="16"/>
                <w:lang w:val="en-US"/>
              </w:rPr>
            </w:pPr>
            <w:r>
              <w:rPr>
                <w:sz w:val="16"/>
                <w:szCs w:val="16"/>
                <w:lang w:val="en-US"/>
              </w:rPr>
              <w:t>2320187315789</w:t>
            </w:r>
          </w:p>
        </w:tc>
        <w:tc>
          <w:tcPr>
            <w:tcW w:w="4961" w:type="dxa"/>
            <w:tcBorders>
              <w:top w:val="nil"/>
              <w:bottom w:val="single" w:sz="2" w:space="0" w:color="auto"/>
            </w:tcBorders>
          </w:tcPr>
          <w:p w14:paraId="0B452C40" w14:textId="77777777" w:rsidR="00AC3372" w:rsidRPr="00EA2326" w:rsidRDefault="00AC3372" w:rsidP="00465084">
            <w:pPr>
              <w:rPr>
                <w:sz w:val="18"/>
                <w:szCs w:val="18"/>
                <w:lang w:val="en-US"/>
              </w:rPr>
            </w:pPr>
            <w:r w:rsidRPr="00EA2326">
              <w:rPr>
                <w:sz w:val="18"/>
                <w:szCs w:val="18"/>
                <w:lang w:val="en-US"/>
              </w:rPr>
              <w:t>Decofrol</w:t>
            </w:r>
          </w:p>
        </w:tc>
        <w:tc>
          <w:tcPr>
            <w:tcW w:w="1560" w:type="dxa"/>
            <w:tcBorders>
              <w:top w:val="nil"/>
              <w:bottom w:val="single" w:sz="2" w:space="0" w:color="auto"/>
            </w:tcBorders>
          </w:tcPr>
          <w:p w14:paraId="77BF41D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F4E47A5" w14:textId="77777777" w:rsidR="00AC3372" w:rsidRPr="00EA2326" w:rsidRDefault="00AC3372" w:rsidP="00465084">
            <w:pPr>
              <w:rPr>
                <w:sz w:val="18"/>
                <w:szCs w:val="18"/>
                <w:lang w:val="en-US"/>
              </w:rPr>
            </w:pPr>
            <w:r w:rsidRPr="00EA2326">
              <w:rPr>
                <w:sz w:val="18"/>
                <w:szCs w:val="18"/>
                <w:lang w:val="en-US"/>
              </w:rPr>
              <w:t>0.756</w:t>
            </w:r>
          </w:p>
        </w:tc>
      </w:tr>
      <w:tr w:rsidR="00AC3372" w14:paraId="5832B11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1B7000" w14:textId="77777777" w:rsidR="00AC3372" w:rsidRDefault="00AC3372" w:rsidP="00465084">
            <w:pPr>
              <w:rPr>
                <w:lang w:val="en-US"/>
              </w:rPr>
            </w:pPr>
          </w:p>
        </w:tc>
        <w:tc>
          <w:tcPr>
            <w:tcW w:w="1701" w:type="dxa"/>
            <w:tcBorders>
              <w:top w:val="nil"/>
              <w:bottom w:val="single" w:sz="2" w:space="0" w:color="auto"/>
            </w:tcBorders>
            <w:vAlign w:val="center"/>
          </w:tcPr>
          <w:p w14:paraId="3CA47D67" w14:textId="77777777" w:rsidR="00AC3372" w:rsidRDefault="00AC3372" w:rsidP="00465084">
            <w:pPr>
              <w:jc w:val="center"/>
              <w:rPr>
                <w:sz w:val="16"/>
                <w:szCs w:val="16"/>
                <w:lang w:val="en-US"/>
              </w:rPr>
            </w:pPr>
            <w:r>
              <w:rPr>
                <w:sz w:val="16"/>
                <w:szCs w:val="16"/>
                <w:lang w:val="en-US"/>
              </w:rPr>
              <w:t>3410520006752</w:t>
            </w:r>
          </w:p>
        </w:tc>
        <w:tc>
          <w:tcPr>
            <w:tcW w:w="4961" w:type="dxa"/>
            <w:tcBorders>
              <w:top w:val="nil"/>
              <w:bottom w:val="single" w:sz="2" w:space="0" w:color="auto"/>
            </w:tcBorders>
          </w:tcPr>
          <w:p w14:paraId="0D6BA440" w14:textId="77777777" w:rsidR="00AC3372" w:rsidRPr="00EA2326" w:rsidRDefault="00AC3372" w:rsidP="00465084">
            <w:pPr>
              <w:rPr>
                <w:sz w:val="18"/>
                <w:szCs w:val="18"/>
                <w:lang w:val="en-US"/>
              </w:rPr>
            </w:pPr>
            <w:r w:rsidRPr="00EA2326">
              <w:rPr>
                <w:sz w:val="18"/>
                <w:szCs w:val="18"/>
                <w:lang w:val="en-US"/>
              </w:rPr>
              <w:t>Automacara 6 - 10 tf</w:t>
            </w:r>
          </w:p>
        </w:tc>
        <w:tc>
          <w:tcPr>
            <w:tcW w:w="1560" w:type="dxa"/>
            <w:tcBorders>
              <w:top w:val="nil"/>
              <w:bottom w:val="single" w:sz="2" w:space="0" w:color="auto"/>
            </w:tcBorders>
          </w:tcPr>
          <w:p w14:paraId="7588D7D4"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DCCE324" w14:textId="77777777" w:rsidR="00AC3372" w:rsidRPr="00EA2326" w:rsidRDefault="00AC3372" w:rsidP="00465084">
            <w:pPr>
              <w:rPr>
                <w:sz w:val="18"/>
                <w:szCs w:val="18"/>
                <w:lang w:val="en-US"/>
              </w:rPr>
            </w:pPr>
            <w:r w:rsidRPr="00EA2326">
              <w:rPr>
                <w:sz w:val="18"/>
                <w:szCs w:val="18"/>
                <w:lang w:val="en-US"/>
              </w:rPr>
              <w:t>0.126</w:t>
            </w:r>
          </w:p>
        </w:tc>
      </w:tr>
      <w:tr w:rsidR="00AC3372" w14:paraId="10D163AF"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C1D252" w14:textId="77777777" w:rsidR="00AC3372" w:rsidRDefault="00AC3372" w:rsidP="00465084">
            <w:r>
              <w:t>58</w:t>
            </w:r>
          </w:p>
        </w:tc>
        <w:tc>
          <w:tcPr>
            <w:tcW w:w="1701" w:type="dxa"/>
            <w:tcBorders>
              <w:top w:val="single" w:sz="4" w:space="0" w:color="auto"/>
              <w:bottom w:val="single" w:sz="4" w:space="0" w:color="auto"/>
            </w:tcBorders>
            <w:vAlign w:val="center"/>
          </w:tcPr>
          <w:p w14:paraId="45AE6862" w14:textId="77777777" w:rsidR="00AC3372" w:rsidRDefault="00AC3372" w:rsidP="00465084">
            <w:pPr>
              <w:rPr>
                <w:lang w:val="en-US"/>
              </w:rPr>
            </w:pPr>
            <w:r>
              <w:rPr>
                <w:lang w:val="en-US"/>
              </w:rPr>
              <w:t>CC02K</w:t>
            </w:r>
          </w:p>
          <w:p w14:paraId="4EE75436" w14:textId="77777777" w:rsidR="00AC3372" w:rsidRDefault="00AC3372" w:rsidP="00465084"/>
        </w:tc>
        <w:tc>
          <w:tcPr>
            <w:tcW w:w="4961" w:type="dxa"/>
            <w:tcBorders>
              <w:top w:val="single" w:sz="4" w:space="0" w:color="auto"/>
              <w:bottom w:val="single" w:sz="4" w:space="0" w:color="auto"/>
            </w:tcBorders>
            <w:vAlign w:val="center"/>
          </w:tcPr>
          <w:p w14:paraId="1B9688F1" w14:textId="77777777" w:rsidR="00AC3372" w:rsidRPr="00C24417" w:rsidRDefault="00AC3372" w:rsidP="00465084">
            <w:pPr>
              <w:rPr>
                <w:lang w:val="en-US"/>
              </w:rPr>
            </w:pPr>
            <w:r w:rsidRPr="00C24417">
              <w:rPr>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1560" w:type="dxa"/>
            <w:tcBorders>
              <w:top w:val="single" w:sz="4" w:space="0" w:color="auto"/>
              <w:bottom w:val="single" w:sz="4" w:space="0" w:color="auto"/>
            </w:tcBorders>
            <w:vAlign w:val="center"/>
          </w:tcPr>
          <w:p w14:paraId="7910398C"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7E7CB24E" w14:textId="77777777" w:rsidR="00AC3372" w:rsidRPr="00BA641A" w:rsidRDefault="00AC3372" w:rsidP="00465084">
            <w:pPr>
              <w:jc w:val="center"/>
              <w:rPr>
                <w:b/>
                <w:bCs/>
              </w:rPr>
            </w:pPr>
            <w:r w:rsidRPr="00BA641A">
              <w:rPr>
                <w:b/>
                <w:bCs/>
              </w:rPr>
              <w:t>20.00</w:t>
            </w:r>
          </w:p>
        </w:tc>
      </w:tr>
      <w:tr w:rsidR="00AC3372" w14:paraId="5BD0D57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E9E21A" w14:textId="77777777" w:rsidR="00AC3372" w:rsidRDefault="00AC3372" w:rsidP="00465084">
            <w:pPr>
              <w:rPr>
                <w:lang w:val="en-US"/>
              </w:rPr>
            </w:pPr>
          </w:p>
        </w:tc>
        <w:tc>
          <w:tcPr>
            <w:tcW w:w="1701" w:type="dxa"/>
            <w:tcBorders>
              <w:top w:val="nil"/>
              <w:bottom w:val="single" w:sz="2" w:space="0" w:color="auto"/>
            </w:tcBorders>
            <w:vAlign w:val="center"/>
          </w:tcPr>
          <w:p w14:paraId="6693DBC1" w14:textId="77777777" w:rsidR="00AC3372" w:rsidRDefault="00AC3372" w:rsidP="00465084">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516272EC" w14:textId="77777777" w:rsidR="00AC3372" w:rsidRPr="00EA2326" w:rsidRDefault="00AC3372" w:rsidP="00465084">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48DFB295"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8D2D8B8" w14:textId="77777777" w:rsidR="00AC3372" w:rsidRPr="00EA2326" w:rsidRDefault="00AC3372" w:rsidP="00465084">
            <w:pPr>
              <w:rPr>
                <w:sz w:val="18"/>
                <w:szCs w:val="18"/>
                <w:lang w:val="en-US"/>
              </w:rPr>
            </w:pPr>
            <w:r w:rsidRPr="00EA2326">
              <w:rPr>
                <w:sz w:val="18"/>
                <w:szCs w:val="18"/>
                <w:lang w:val="en-US"/>
              </w:rPr>
              <w:t>1.90</w:t>
            </w:r>
          </w:p>
        </w:tc>
      </w:tr>
      <w:tr w:rsidR="00AC3372" w14:paraId="0D16CE6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9A597F" w14:textId="77777777" w:rsidR="00AC3372" w:rsidRDefault="00AC3372" w:rsidP="00465084">
            <w:pPr>
              <w:rPr>
                <w:lang w:val="en-US"/>
              </w:rPr>
            </w:pPr>
          </w:p>
        </w:tc>
        <w:tc>
          <w:tcPr>
            <w:tcW w:w="1701" w:type="dxa"/>
            <w:tcBorders>
              <w:top w:val="nil"/>
              <w:bottom w:val="single" w:sz="2" w:space="0" w:color="auto"/>
            </w:tcBorders>
            <w:vAlign w:val="center"/>
          </w:tcPr>
          <w:p w14:paraId="3D685579"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6A3D201"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5BC626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717F4CB" w14:textId="77777777" w:rsidR="00AC3372" w:rsidRPr="00EA2326" w:rsidRDefault="00AC3372" w:rsidP="00465084">
            <w:pPr>
              <w:rPr>
                <w:sz w:val="18"/>
                <w:szCs w:val="18"/>
                <w:lang w:val="en-US"/>
              </w:rPr>
            </w:pPr>
            <w:r w:rsidRPr="00EA2326">
              <w:rPr>
                <w:sz w:val="18"/>
                <w:szCs w:val="18"/>
                <w:lang w:val="en-US"/>
              </w:rPr>
              <w:t>0.08</w:t>
            </w:r>
          </w:p>
        </w:tc>
      </w:tr>
      <w:tr w:rsidR="00AC3372" w14:paraId="6D5B3FD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F8801C" w14:textId="77777777" w:rsidR="00AC3372" w:rsidRDefault="00AC3372" w:rsidP="00465084">
            <w:pPr>
              <w:rPr>
                <w:lang w:val="en-US"/>
              </w:rPr>
            </w:pPr>
          </w:p>
        </w:tc>
        <w:tc>
          <w:tcPr>
            <w:tcW w:w="1701" w:type="dxa"/>
            <w:tcBorders>
              <w:top w:val="nil"/>
              <w:bottom w:val="single" w:sz="2" w:space="0" w:color="auto"/>
            </w:tcBorders>
            <w:vAlign w:val="center"/>
          </w:tcPr>
          <w:p w14:paraId="5E578B56" w14:textId="77777777" w:rsidR="00AC3372" w:rsidRDefault="00AC3372" w:rsidP="00465084">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5F8941ED" w14:textId="77777777" w:rsidR="00AC3372" w:rsidRPr="00EA2326" w:rsidRDefault="00AC3372" w:rsidP="00465084">
            <w:pPr>
              <w:rPr>
                <w:sz w:val="18"/>
                <w:szCs w:val="18"/>
                <w:lang w:val="en-US"/>
              </w:rPr>
            </w:pPr>
            <w:r w:rsidRPr="00EA2326">
              <w:rPr>
                <w:sz w:val="18"/>
                <w:szCs w:val="18"/>
                <w:lang w:val="en-US"/>
              </w:rPr>
              <w:t>Otel beton OB 37 diam. mai mic sau egal de 8 mm</w:t>
            </w:r>
          </w:p>
        </w:tc>
        <w:tc>
          <w:tcPr>
            <w:tcW w:w="1560" w:type="dxa"/>
            <w:tcBorders>
              <w:top w:val="nil"/>
              <w:bottom w:val="single" w:sz="2" w:space="0" w:color="auto"/>
            </w:tcBorders>
          </w:tcPr>
          <w:p w14:paraId="2FB2F937"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00F7DD7" w14:textId="77777777" w:rsidR="00AC3372" w:rsidRPr="00EA2326" w:rsidRDefault="00AC3372" w:rsidP="00465084">
            <w:pPr>
              <w:rPr>
                <w:sz w:val="18"/>
                <w:szCs w:val="18"/>
                <w:lang w:val="en-US"/>
              </w:rPr>
            </w:pPr>
            <w:r w:rsidRPr="00EA2326">
              <w:rPr>
                <w:sz w:val="18"/>
                <w:szCs w:val="18"/>
                <w:lang w:val="en-US"/>
              </w:rPr>
              <w:t>20.50</w:t>
            </w:r>
          </w:p>
        </w:tc>
      </w:tr>
      <w:tr w:rsidR="00AC3372" w14:paraId="4B69446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AC6DA0" w14:textId="77777777" w:rsidR="00AC3372" w:rsidRDefault="00AC3372" w:rsidP="00465084">
            <w:pPr>
              <w:rPr>
                <w:lang w:val="en-US"/>
              </w:rPr>
            </w:pPr>
          </w:p>
        </w:tc>
        <w:tc>
          <w:tcPr>
            <w:tcW w:w="1701" w:type="dxa"/>
            <w:tcBorders>
              <w:top w:val="nil"/>
              <w:bottom w:val="single" w:sz="2" w:space="0" w:color="auto"/>
            </w:tcBorders>
            <w:vAlign w:val="center"/>
          </w:tcPr>
          <w:p w14:paraId="51F670DC" w14:textId="77777777" w:rsidR="00AC3372" w:rsidRDefault="00AC3372" w:rsidP="00465084">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76548AAD" w14:textId="77777777" w:rsidR="00AC3372" w:rsidRPr="00EA2326" w:rsidRDefault="00AC3372" w:rsidP="00465084">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2458F820"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4339F0C" w14:textId="77777777" w:rsidR="00AC3372" w:rsidRPr="00EA2326" w:rsidRDefault="00AC3372" w:rsidP="00465084">
            <w:pPr>
              <w:rPr>
                <w:sz w:val="18"/>
                <w:szCs w:val="18"/>
                <w:lang w:val="en-US"/>
              </w:rPr>
            </w:pPr>
            <w:r w:rsidRPr="00EA2326">
              <w:rPr>
                <w:sz w:val="18"/>
                <w:szCs w:val="18"/>
                <w:lang w:val="en-US"/>
              </w:rPr>
              <w:t>0.20</w:t>
            </w:r>
          </w:p>
        </w:tc>
      </w:tr>
      <w:tr w:rsidR="00AC3372" w14:paraId="694A327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723AB3" w14:textId="77777777" w:rsidR="00AC3372" w:rsidRDefault="00AC3372" w:rsidP="00465084">
            <w:pPr>
              <w:rPr>
                <w:lang w:val="en-US"/>
              </w:rPr>
            </w:pPr>
          </w:p>
        </w:tc>
        <w:tc>
          <w:tcPr>
            <w:tcW w:w="1701" w:type="dxa"/>
            <w:tcBorders>
              <w:top w:val="nil"/>
              <w:bottom w:val="single" w:sz="2" w:space="0" w:color="auto"/>
            </w:tcBorders>
            <w:vAlign w:val="center"/>
          </w:tcPr>
          <w:p w14:paraId="5942B49A" w14:textId="77777777" w:rsidR="00AC3372" w:rsidRDefault="00AC3372" w:rsidP="00465084">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6F174E09" w14:textId="77777777" w:rsidR="00AC3372" w:rsidRPr="00EA2326" w:rsidRDefault="00AC3372" w:rsidP="00465084">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6C19A428"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2EBB7A29" w14:textId="77777777" w:rsidR="00AC3372" w:rsidRPr="00EA2326" w:rsidRDefault="00AC3372" w:rsidP="00465084">
            <w:pPr>
              <w:rPr>
                <w:sz w:val="18"/>
                <w:szCs w:val="18"/>
                <w:lang w:val="en-US"/>
              </w:rPr>
            </w:pPr>
            <w:r w:rsidRPr="00EA2326">
              <w:rPr>
                <w:sz w:val="18"/>
                <w:szCs w:val="18"/>
                <w:lang w:val="en-US"/>
              </w:rPr>
              <w:t>5.60</w:t>
            </w:r>
          </w:p>
        </w:tc>
      </w:tr>
      <w:tr w:rsidR="00AC3372" w14:paraId="5A9A6C3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7EC237" w14:textId="77777777" w:rsidR="00AC3372" w:rsidRDefault="00AC3372" w:rsidP="00465084">
            <w:pPr>
              <w:rPr>
                <w:lang w:val="en-US"/>
              </w:rPr>
            </w:pPr>
          </w:p>
        </w:tc>
        <w:tc>
          <w:tcPr>
            <w:tcW w:w="1701" w:type="dxa"/>
            <w:tcBorders>
              <w:top w:val="nil"/>
              <w:bottom w:val="single" w:sz="2" w:space="0" w:color="auto"/>
            </w:tcBorders>
            <w:vAlign w:val="center"/>
          </w:tcPr>
          <w:p w14:paraId="3FEDA0A8" w14:textId="77777777" w:rsidR="00AC3372" w:rsidRDefault="00AC3372" w:rsidP="00465084">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1A391D5B" w14:textId="77777777" w:rsidR="00AC3372" w:rsidRPr="00EA2326" w:rsidRDefault="00AC3372" w:rsidP="00465084">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1C27FB1C"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4D92CD9" w14:textId="77777777" w:rsidR="00AC3372" w:rsidRPr="00EA2326" w:rsidRDefault="00AC3372" w:rsidP="00465084">
            <w:pPr>
              <w:rPr>
                <w:sz w:val="18"/>
                <w:szCs w:val="18"/>
                <w:lang w:val="en-US"/>
              </w:rPr>
            </w:pPr>
            <w:r w:rsidRPr="00EA2326">
              <w:rPr>
                <w:sz w:val="18"/>
                <w:szCs w:val="18"/>
                <w:lang w:val="en-US"/>
              </w:rPr>
              <w:t>0.02</w:t>
            </w:r>
          </w:p>
        </w:tc>
      </w:tr>
      <w:tr w:rsidR="00AC3372" w14:paraId="7142D50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35EBE4" w14:textId="77777777" w:rsidR="00AC3372" w:rsidRDefault="00AC3372" w:rsidP="00465084">
            <w:r>
              <w:t>59</w:t>
            </w:r>
          </w:p>
        </w:tc>
        <w:tc>
          <w:tcPr>
            <w:tcW w:w="1701" w:type="dxa"/>
            <w:tcBorders>
              <w:top w:val="single" w:sz="4" w:space="0" w:color="auto"/>
              <w:bottom w:val="single" w:sz="4" w:space="0" w:color="auto"/>
            </w:tcBorders>
            <w:vAlign w:val="center"/>
          </w:tcPr>
          <w:p w14:paraId="3CA78456" w14:textId="77777777" w:rsidR="00AC3372" w:rsidRDefault="00AC3372" w:rsidP="00465084">
            <w:pPr>
              <w:rPr>
                <w:lang w:val="en-US"/>
              </w:rPr>
            </w:pPr>
            <w:r>
              <w:rPr>
                <w:lang w:val="en-US"/>
              </w:rPr>
              <w:t>CC02L2</w:t>
            </w:r>
          </w:p>
          <w:p w14:paraId="018CB07C" w14:textId="77777777" w:rsidR="00AC3372" w:rsidRDefault="00AC3372" w:rsidP="00465084"/>
        </w:tc>
        <w:tc>
          <w:tcPr>
            <w:tcW w:w="4961" w:type="dxa"/>
            <w:tcBorders>
              <w:top w:val="single" w:sz="4" w:space="0" w:color="auto"/>
              <w:bottom w:val="single" w:sz="4" w:space="0" w:color="auto"/>
            </w:tcBorders>
            <w:vAlign w:val="center"/>
          </w:tcPr>
          <w:p w14:paraId="0D5B4557" w14:textId="77777777" w:rsidR="00AC3372" w:rsidRPr="00C24417" w:rsidRDefault="00AC3372" w:rsidP="00465084">
            <w:pPr>
              <w:rPr>
                <w:lang w:val="en-US"/>
              </w:rPr>
            </w:pPr>
            <w:r w:rsidRPr="00C24417">
              <w:rPr>
                <w:lang w:val="en-US"/>
              </w:rPr>
              <w:t xml:space="preserve">Armaturi din otel beton PC 52 fasonate in ateliere de santier, cu diametrul barelor peste 8 mm, si montate in  grinzi si stilpi,  la inaltimi </w:t>
            </w:r>
            <w:r w:rsidRPr="00C24417">
              <w:rPr>
                <w:lang w:val="en-US"/>
              </w:rPr>
              <w:lastRenderedPageBreak/>
              <w:t>mai mici sau egale cu 35 m, exclusiv constructiile executate cu cofraje glisante</w:t>
            </w:r>
          </w:p>
        </w:tc>
        <w:tc>
          <w:tcPr>
            <w:tcW w:w="1560" w:type="dxa"/>
            <w:tcBorders>
              <w:top w:val="single" w:sz="4" w:space="0" w:color="auto"/>
              <w:bottom w:val="single" w:sz="4" w:space="0" w:color="auto"/>
            </w:tcBorders>
            <w:vAlign w:val="center"/>
          </w:tcPr>
          <w:p w14:paraId="017FC83E" w14:textId="77777777" w:rsidR="00AC3372" w:rsidRDefault="00AC3372" w:rsidP="00465084">
            <w:pPr>
              <w:jc w:val="center"/>
            </w:pPr>
            <w:r>
              <w:lastRenderedPageBreak/>
              <w:t>kg</w:t>
            </w:r>
          </w:p>
        </w:tc>
        <w:tc>
          <w:tcPr>
            <w:tcW w:w="1559" w:type="dxa"/>
            <w:tcBorders>
              <w:top w:val="single" w:sz="4" w:space="0" w:color="auto"/>
              <w:bottom w:val="single" w:sz="4" w:space="0" w:color="auto"/>
            </w:tcBorders>
            <w:vAlign w:val="center"/>
          </w:tcPr>
          <w:p w14:paraId="1E31A2E4" w14:textId="77777777" w:rsidR="00AC3372" w:rsidRPr="00BA641A" w:rsidRDefault="00AC3372" w:rsidP="00465084">
            <w:pPr>
              <w:jc w:val="center"/>
              <w:rPr>
                <w:b/>
                <w:bCs/>
              </w:rPr>
            </w:pPr>
            <w:r w:rsidRPr="00BA641A">
              <w:rPr>
                <w:b/>
                <w:bCs/>
              </w:rPr>
              <w:t>265.00</w:t>
            </w:r>
          </w:p>
        </w:tc>
      </w:tr>
      <w:tr w:rsidR="00AC3372" w14:paraId="2B24389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F3C3EA" w14:textId="77777777" w:rsidR="00AC3372" w:rsidRDefault="00AC3372" w:rsidP="00465084">
            <w:pPr>
              <w:rPr>
                <w:lang w:val="en-US"/>
              </w:rPr>
            </w:pPr>
          </w:p>
        </w:tc>
        <w:tc>
          <w:tcPr>
            <w:tcW w:w="1701" w:type="dxa"/>
            <w:tcBorders>
              <w:top w:val="nil"/>
              <w:bottom w:val="single" w:sz="2" w:space="0" w:color="auto"/>
            </w:tcBorders>
            <w:vAlign w:val="center"/>
          </w:tcPr>
          <w:p w14:paraId="41AFB569" w14:textId="77777777" w:rsidR="00AC3372" w:rsidRDefault="00AC3372" w:rsidP="00465084">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0CCF48FA" w14:textId="77777777" w:rsidR="00AC3372" w:rsidRPr="00EA2326" w:rsidRDefault="00AC3372" w:rsidP="00465084">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072F4B6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C6C8B2E" w14:textId="77777777" w:rsidR="00AC3372" w:rsidRPr="00EA2326" w:rsidRDefault="00AC3372" w:rsidP="00465084">
            <w:pPr>
              <w:rPr>
                <w:sz w:val="18"/>
                <w:szCs w:val="18"/>
                <w:lang w:val="en-US"/>
              </w:rPr>
            </w:pPr>
            <w:r w:rsidRPr="00EA2326">
              <w:rPr>
                <w:sz w:val="18"/>
                <w:szCs w:val="18"/>
                <w:lang w:val="en-US"/>
              </w:rPr>
              <w:t>17.49</w:t>
            </w:r>
          </w:p>
        </w:tc>
      </w:tr>
      <w:tr w:rsidR="00AC3372" w14:paraId="6F49F0B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9C646F" w14:textId="77777777" w:rsidR="00AC3372" w:rsidRDefault="00AC3372" w:rsidP="00465084">
            <w:pPr>
              <w:rPr>
                <w:lang w:val="en-US"/>
              </w:rPr>
            </w:pPr>
          </w:p>
        </w:tc>
        <w:tc>
          <w:tcPr>
            <w:tcW w:w="1701" w:type="dxa"/>
            <w:tcBorders>
              <w:top w:val="nil"/>
              <w:bottom w:val="single" w:sz="2" w:space="0" w:color="auto"/>
            </w:tcBorders>
            <w:vAlign w:val="center"/>
          </w:tcPr>
          <w:p w14:paraId="35C5ACCC"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B82E9F8"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856C375"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3953CCA" w14:textId="77777777" w:rsidR="00AC3372" w:rsidRPr="00EA2326" w:rsidRDefault="00AC3372" w:rsidP="00465084">
            <w:pPr>
              <w:rPr>
                <w:sz w:val="18"/>
                <w:szCs w:val="18"/>
                <w:lang w:val="en-US"/>
              </w:rPr>
            </w:pPr>
            <w:r w:rsidRPr="00EA2326">
              <w:rPr>
                <w:sz w:val="18"/>
                <w:szCs w:val="18"/>
                <w:lang w:val="en-US"/>
              </w:rPr>
              <w:t>1.325</w:t>
            </w:r>
          </w:p>
        </w:tc>
      </w:tr>
      <w:tr w:rsidR="00AC3372" w14:paraId="17C2EFE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A391F1" w14:textId="77777777" w:rsidR="00AC3372" w:rsidRDefault="00AC3372" w:rsidP="00465084">
            <w:pPr>
              <w:rPr>
                <w:lang w:val="en-US"/>
              </w:rPr>
            </w:pPr>
          </w:p>
        </w:tc>
        <w:tc>
          <w:tcPr>
            <w:tcW w:w="1701" w:type="dxa"/>
            <w:tcBorders>
              <w:top w:val="nil"/>
              <w:bottom w:val="single" w:sz="2" w:space="0" w:color="auto"/>
            </w:tcBorders>
            <w:vAlign w:val="center"/>
          </w:tcPr>
          <w:p w14:paraId="582283B8" w14:textId="77777777" w:rsidR="00AC3372" w:rsidRDefault="00AC3372" w:rsidP="00465084">
            <w:pPr>
              <w:jc w:val="center"/>
              <w:rPr>
                <w:sz w:val="16"/>
                <w:szCs w:val="16"/>
                <w:lang w:val="en-US"/>
              </w:rPr>
            </w:pPr>
            <w:r>
              <w:rPr>
                <w:sz w:val="16"/>
                <w:szCs w:val="16"/>
                <w:lang w:val="en-US"/>
              </w:rPr>
              <w:t>2710602200000</w:t>
            </w:r>
          </w:p>
        </w:tc>
        <w:tc>
          <w:tcPr>
            <w:tcW w:w="4961" w:type="dxa"/>
            <w:tcBorders>
              <w:top w:val="nil"/>
              <w:bottom w:val="single" w:sz="2" w:space="0" w:color="auto"/>
            </w:tcBorders>
          </w:tcPr>
          <w:p w14:paraId="3F241A64" w14:textId="77777777" w:rsidR="00AC3372" w:rsidRPr="00EA2326" w:rsidRDefault="00AC3372" w:rsidP="00465084">
            <w:pPr>
              <w:rPr>
                <w:sz w:val="18"/>
                <w:szCs w:val="18"/>
                <w:lang w:val="en-US"/>
              </w:rPr>
            </w:pPr>
            <w:r w:rsidRPr="00EA2326">
              <w:rPr>
                <w:sz w:val="18"/>
                <w:szCs w:val="18"/>
                <w:lang w:val="en-US"/>
              </w:rPr>
              <w:t>Otel beton PC 52  diam mai mare de 8 mm</w:t>
            </w:r>
          </w:p>
        </w:tc>
        <w:tc>
          <w:tcPr>
            <w:tcW w:w="1560" w:type="dxa"/>
            <w:tcBorders>
              <w:top w:val="nil"/>
              <w:bottom w:val="single" w:sz="2" w:space="0" w:color="auto"/>
            </w:tcBorders>
          </w:tcPr>
          <w:p w14:paraId="67153210"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32E7172" w14:textId="77777777" w:rsidR="00AC3372" w:rsidRPr="00EA2326" w:rsidRDefault="00AC3372" w:rsidP="00465084">
            <w:pPr>
              <w:rPr>
                <w:sz w:val="18"/>
                <w:szCs w:val="18"/>
                <w:lang w:val="en-US"/>
              </w:rPr>
            </w:pPr>
            <w:r w:rsidRPr="00EA2326">
              <w:rPr>
                <w:sz w:val="18"/>
                <w:szCs w:val="18"/>
                <w:lang w:val="en-US"/>
              </w:rPr>
              <w:t>271.625</w:t>
            </w:r>
          </w:p>
        </w:tc>
      </w:tr>
      <w:tr w:rsidR="00AC3372" w14:paraId="703D60E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79D0A0" w14:textId="77777777" w:rsidR="00AC3372" w:rsidRDefault="00AC3372" w:rsidP="00465084">
            <w:pPr>
              <w:rPr>
                <w:lang w:val="en-US"/>
              </w:rPr>
            </w:pPr>
          </w:p>
        </w:tc>
        <w:tc>
          <w:tcPr>
            <w:tcW w:w="1701" w:type="dxa"/>
            <w:tcBorders>
              <w:top w:val="nil"/>
              <w:bottom w:val="single" w:sz="2" w:space="0" w:color="auto"/>
            </w:tcBorders>
            <w:vAlign w:val="center"/>
          </w:tcPr>
          <w:p w14:paraId="584558F3" w14:textId="77777777" w:rsidR="00AC3372" w:rsidRDefault="00AC3372" w:rsidP="00465084">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77723F69" w14:textId="77777777" w:rsidR="00AC3372" w:rsidRPr="00EA2326" w:rsidRDefault="00AC3372" w:rsidP="00465084">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74F796E1"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96419C4" w14:textId="77777777" w:rsidR="00AC3372" w:rsidRPr="00EA2326" w:rsidRDefault="00AC3372" w:rsidP="00465084">
            <w:pPr>
              <w:rPr>
                <w:sz w:val="18"/>
                <w:szCs w:val="18"/>
                <w:lang w:val="en-US"/>
              </w:rPr>
            </w:pPr>
            <w:r w:rsidRPr="00EA2326">
              <w:rPr>
                <w:sz w:val="18"/>
                <w:szCs w:val="18"/>
                <w:lang w:val="en-US"/>
              </w:rPr>
              <w:t>2.65</w:t>
            </w:r>
          </w:p>
        </w:tc>
      </w:tr>
      <w:tr w:rsidR="00AC3372" w14:paraId="79EAD42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BC2D13" w14:textId="77777777" w:rsidR="00AC3372" w:rsidRDefault="00AC3372" w:rsidP="00465084">
            <w:pPr>
              <w:rPr>
                <w:lang w:val="en-US"/>
              </w:rPr>
            </w:pPr>
          </w:p>
        </w:tc>
        <w:tc>
          <w:tcPr>
            <w:tcW w:w="1701" w:type="dxa"/>
            <w:tcBorders>
              <w:top w:val="nil"/>
              <w:bottom w:val="single" w:sz="2" w:space="0" w:color="auto"/>
            </w:tcBorders>
            <w:vAlign w:val="center"/>
          </w:tcPr>
          <w:p w14:paraId="371A2F1C" w14:textId="77777777" w:rsidR="00AC3372" w:rsidRDefault="00AC3372" w:rsidP="00465084">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028E0CBC" w14:textId="77777777" w:rsidR="00AC3372" w:rsidRPr="00EA2326" w:rsidRDefault="00AC3372" w:rsidP="00465084">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1E8B2752"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5B702FE9" w14:textId="77777777" w:rsidR="00AC3372" w:rsidRPr="00EA2326" w:rsidRDefault="00AC3372" w:rsidP="00465084">
            <w:pPr>
              <w:rPr>
                <w:sz w:val="18"/>
                <w:szCs w:val="18"/>
                <w:lang w:val="en-US"/>
              </w:rPr>
            </w:pPr>
            <w:r w:rsidRPr="00EA2326">
              <w:rPr>
                <w:sz w:val="18"/>
                <w:szCs w:val="18"/>
                <w:lang w:val="en-US"/>
              </w:rPr>
              <w:t>74.20</w:t>
            </w:r>
          </w:p>
        </w:tc>
      </w:tr>
      <w:tr w:rsidR="00AC3372" w14:paraId="0BF37B4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DB0769" w14:textId="77777777" w:rsidR="00AC3372" w:rsidRDefault="00AC3372" w:rsidP="00465084">
            <w:pPr>
              <w:rPr>
                <w:lang w:val="en-US"/>
              </w:rPr>
            </w:pPr>
          </w:p>
        </w:tc>
        <w:tc>
          <w:tcPr>
            <w:tcW w:w="1701" w:type="dxa"/>
            <w:tcBorders>
              <w:top w:val="nil"/>
              <w:bottom w:val="single" w:sz="2" w:space="0" w:color="auto"/>
            </w:tcBorders>
            <w:vAlign w:val="center"/>
          </w:tcPr>
          <w:p w14:paraId="2DB81632" w14:textId="77777777" w:rsidR="00AC3372" w:rsidRDefault="00AC3372" w:rsidP="00465084">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0A3847D8" w14:textId="77777777" w:rsidR="00AC3372" w:rsidRPr="00EA2326" w:rsidRDefault="00AC3372" w:rsidP="00465084">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2C28EE7B"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951A353" w14:textId="77777777" w:rsidR="00AC3372" w:rsidRPr="00EA2326" w:rsidRDefault="00AC3372" w:rsidP="00465084">
            <w:pPr>
              <w:rPr>
                <w:sz w:val="18"/>
                <w:szCs w:val="18"/>
                <w:lang w:val="en-US"/>
              </w:rPr>
            </w:pPr>
            <w:r w:rsidRPr="00EA2326">
              <w:rPr>
                <w:sz w:val="18"/>
                <w:szCs w:val="18"/>
                <w:lang w:val="en-US"/>
              </w:rPr>
              <w:t>0.265</w:t>
            </w:r>
          </w:p>
        </w:tc>
      </w:tr>
      <w:tr w:rsidR="00AC3372" w14:paraId="5E10CE29"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CDEBC7" w14:textId="77777777" w:rsidR="00AC3372" w:rsidRDefault="00AC3372" w:rsidP="00465084">
            <w:r>
              <w:t>60</w:t>
            </w:r>
          </w:p>
        </w:tc>
        <w:tc>
          <w:tcPr>
            <w:tcW w:w="1701" w:type="dxa"/>
            <w:tcBorders>
              <w:top w:val="single" w:sz="4" w:space="0" w:color="auto"/>
              <w:bottom w:val="single" w:sz="4" w:space="0" w:color="auto"/>
            </w:tcBorders>
            <w:vAlign w:val="center"/>
          </w:tcPr>
          <w:p w14:paraId="74DAEA9C" w14:textId="77777777" w:rsidR="00AC3372" w:rsidRDefault="00AC3372" w:rsidP="00465084">
            <w:pPr>
              <w:rPr>
                <w:lang w:val="en-US"/>
              </w:rPr>
            </w:pPr>
            <w:r>
              <w:rPr>
                <w:lang w:val="en-US"/>
              </w:rPr>
              <w:t>CA04D3</w:t>
            </w:r>
          </w:p>
          <w:p w14:paraId="0D676127" w14:textId="77777777" w:rsidR="00AC3372" w:rsidRDefault="00AC3372" w:rsidP="00465084"/>
        </w:tc>
        <w:tc>
          <w:tcPr>
            <w:tcW w:w="4961" w:type="dxa"/>
            <w:tcBorders>
              <w:top w:val="single" w:sz="4" w:space="0" w:color="auto"/>
              <w:bottom w:val="single" w:sz="4" w:space="0" w:color="auto"/>
            </w:tcBorders>
            <w:vAlign w:val="center"/>
          </w:tcPr>
          <w:p w14:paraId="5206E005" w14:textId="77777777" w:rsidR="00AC3372" w:rsidRPr="00C24417" w:rsidRDefault="00AC3372" w:rsidP="00465084">
            <w:pPr>
              <w:rPr>
                <w:lang w:val="en-US"/>
              </w:rPr>
            </w:pPr>
            <w:r w:rsidRPr="00C24417">
              <w:rPr>
                <w:lang w:val="en-US"/>
              </w:rPr>
              <w:t>Beton turnat in placi, preparat cu  betoniera si turnarea cu mijloace clasice beton armat clasa C 20/25  (Bc 25/B 330), la inaltimi pina la 35 m inclusiv</w:t>
            </w:r>
          </w:p>
        </w:tc>
        <w:tc>
          <w:tcPr>
            <w:tcW w:w="1560" w:type="dxa"/>
            <w:tcBorders>
              <w:top w:val="single" w:sz="4" w:space="0" w:color="auto"/>
              <w:bottom w:val="single" w:sz="4" w:space="0" w:color="auto"/>
            </w:tcBorders>
            <w:vAlign w:val="center"/>
          </w:tcPr>
          <w:p w14:paraId="6CCD0B43" w14:textId="77777777" w:rsidR="00AC3372" w:rsidRDefault="00AC3372" w:rsidP="00465084">
            <w:pPr>
              <w:jc w:val="center"/>
            </w:pPr>
            <w:r>
              <w:t>m3</w:t>
            </w:r>
          </w:p>
        </w:tc>
        <w:tc>
          <w:tcPr>
            <w:tcW w:w="1559" w:type="dxa"/>
            <w:tcBorders>
              <w:top w:val="single" w:sz="4" w:space="0" w:color="auto"/>
              <w:bottom w:val="single" w:sz="4" w:space="0" w:color="auto"/>
            </w:tcBorders>
            <w:vAlign w:val="center"/>
          </w:tcPr>
          <w:p w14:paraId="1135F551" w14:textId="77777777" w:rsidR="00AC3372" w:rsidRPr="00BA641A" w:rsidRDefault="00AC3372" w:rsidP="00465084">
            <w:pPr>
              <w:jc w:val="center"/>
              <w:rPr>
                <w:b/>
                <w:bCs/>
              </w:rPr>
            </w:pPr>
            <w:r w:rsidRPr="00BA641A">
              <w:rPr>
                <w:b/>
                <w:bCs/>
              </w:rPr>
              <w:t>1.30</w:t>
            </w:r>
          </w:p>
        </w:tc>
      </w:tr>
      <w:tr w:rsidR="00AC3372" w14:paraId="496019A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C1DB67" w14:textId="77777777" w:rsidR="00AC3372" w:rsidRDefault="00AC3372" w:rsidP="00465084">
            <w:pPr>
              <w:rPr>
                <w:lang w:val="en-US"/>
              </w:rPr>
            </w:pPr>
          </w:p>
        </w:tc>
        <w:tc>
          <w:tcPr>
            <w:tcW w:w="1701" w:type="dxa"/>
            <w:tcBorders>
              <w:top w:val="nil"/>
              <w:bottom w:val="single" w:sz="2" w:space="0" w:color="auto"/>
            </w:tcBorders>
            <w:vAlign w:val="center"/>
          </w:tcPr>
          <w:p w14:paraId="390AD676" w14:textId="77777777" w:rsidR="00AC3372" w:rsidRDefault="00AC3372" w:rsidP="00465084">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6FD230C0" w14:textId="77777777" w:rsidR="00AC3372" w:rsidRPr="00EA2326" w:rsidRDefault="00AC3372" w:rsidP="00465084">
            <w:pPr>
              <w:rPr>
                <w:sz w:val="18"/>
                <w:szCs w:val="18"/>
                <w:lang w:val="en-US"/>
              </w:rPr>
            </w:pPr>
            <w:r w:rsidRPr="00EA2326">
              <w:rPr>
                <w:sz w:val="18"/>
                <w:szCs w:val="18"/>
                <w:lang w:val="en-US"/>
              </w:rPr>
              <w:t>Betonist</w:t>
            </w:r>
          </w:p>
        </w:tc>
        <w:tc>
          <w:tcPr>
            <w:tcW w:w="1560" w:type="dxa"/>
            <w:tcBorders>
              <w:top w:val="nil"/>
              <w:bottom w:val="single" w:sz="2" w:space="0" w:color="auto"/>
            </w:tcBorders>
          </w:tcPr>
          <w:p w14:paraId="6DA5255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3958018" w14:textId="77777777" w:rsidR="00AC3372" w:rsidRPr="00EA2326" w:rsidRDefault="00AC3372" w:rsidP="00465084">
            <w:pPr>
              <w:rPr>
                <w:sz w:val="18"/>
                <w:szCs w:val="18"/>
                <w:lang w:val="en-US"/>
              </w:rPr>
            </w:pPr>
            <w:r w:rsidRPr="00EA2326">
              <w:rPr>
                <w:sz w:val="18"/>
                <w:szCs w:val="18"/>
                <w:lang w:val="en-US"/>
              </w:rPr>
              <w:t>7.995</w:t>
            </w:r>
          </w:p>
        </w:tc>
      </w:tr>
      <w:tr w:rsidR="00AC3372" w14:paraId="044712C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C5A631" w14:textId="77777777" w:rsidR="00AC3372" w:rsidRDefault="00AC3372" w:rsidP="00465084">
            <w:pPr>
              <w:rPr>
                <w:lang w:val="en-US"/>
              </w:rPr>
            </w:pPr>
          </w:p>
        </w:tc>
        <w:tc>
          <w:tcPr>
            <w:tcW w:w="1701" w:type="dxa"/>
            <w:tcBorders>
              <w:top w:val="nil"/>
              <w:bottom w:val="single" w:sz="2" w:space="0" w:color="auto"/>
            </w:tcBorders>
            <w:vAlign w:val="center"/>
          </w:tcPr>
          <w:p w14:paraId="67855CF2"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24BA422"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AE4554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4A7CBED" w14:textId="77777777" w:rsidR="00AC3372" w:rsidRPr="00EA2326" w:rsidRDefault="00AC3372" w:rsidP="00465084">
            <w:pPr>
              <w:rPr>
                <w:sz w:val="18"/>
                <w:szCs w:val="18"/>
                <w:lang w:val="en-US"/>
              </w:rPr>
            </w:pPr>
            <w:r w:rsidRPr="00EA2326">
              <w:rPr>
                <w:sz w:val="18"/>
                <w:szCs w:val="18"/>
                <w:lang w:val="en-US"/>
              </w:rPr>
              <w:t>0.585</w:t>
            </w:r>
          </w:p>
        </w:tc>
      </w:tr>
      <w:tr w:rsidR="00AC3372" w14:paraId="43F1C6A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A70673" w14:textId="77777777" w:rsidR="00AC3372" w:rsidRDefault="00AC3372" w:rsidP="00465084">
            <w:pPr>
              <w:rPr>
                <w:lang w:val="en-US"/>
              </w:rPr>
            </w:pPr>
          </w:p>
        </w:tc>
        <w:tc>
          <w:tcPr>
            <w:tcW w:w="1701" w:type="dxa"/>
            <w:tcBorders>
              <w:top w:val="nil"/>
              <w:bottom w:val="single" w:sz="2" w:space="0" w:color="auto"/>
            </w:tcBorders>
            <w:vAlign w:val="center"/>
          </w:tcPr>
          <w:p w14:paraId="63AF342E" w14:textId="77777777" w:rsidR="00AC3372" w:rsidRDefault="00AC3372" w:rsidP="00465084">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5371B0B6" w14:textId="77777777" w:rsidR="00AC3372" w:rsidRPr="00EA2326" w:rsidRDefault="00AC3372" w:rsidP="00465084">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4B951474"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13E73EB" w14:textId="77777777" w:rsidR="00AC3372" w:rsidRPr="00EA2326" w:rsidRDefault="00AC3372" w:rsidP="00465084">
            <w:pPr>
              <w:rPr>
                <w:sz w:val="18"/>
                <w:szCs w:val="18"/>
                <w:lang w:val="en-US"/>
              </w:rPr>
            </w:pPr>
            <w:r w:rsidRPr="00EA2326">
              <w:rPr>
                <w:sz w:val="18"/>
                <w:szCs w:val="18"/>
                <w:lang w:val="en-US"/>
              </w:rPr>
              <w:t>488.735</w:t>
            </w:r>
          </w:p>
        </w:tc>
      </w:tr>
      <w:tr w:rsidR="00AC3372" w14:paraId="2933616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5FBF8E" w14:textId="77777777" w:rsidR="00AC3372" w:rsidRDefault="00AC3372" w:rsidP="00465084">
            <w:pPr>
              <w:rPr>
                <w:lang w:val="en-US"/>
              </w:rPr>
            </w:pPr>
          </w:p>
        </w:tc>
        <w:tc>
          <w:tcPr>
            <w:tcW w:w="1701" w:type="dxa"/>
            <w:tcBorders>
              <w:top w:val="nil"/>
              <w:bottom w:val="single" w:sz="2" w:space="0" w:color="auto"/>
            </w:tcBorders>
            <w:vAlign w:val="center"/>
          </w:tcPr>
          <w:p w14:paraId="4D4462DB" w14:textId="77777777" w:rsidR="00AC3372" w:rsidRDefault="00AC3372" w:rsidP="00465084">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53915535" w14:textId="77777777" w:rsidR="00AC3372" w:rsidRPr="00EA2326" w:rsidRDefault="00AC3372" w:rsidP="00465084">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097EB071"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C439EE3" w14:textId="77777777" w:rsidR="00AC3372" w:rsidRPr="00EA2326" w:rsidRDefault="00AC3372" w:rsidP="00465084">
            <w:pPr>
              <w:rPr>
                <w:sz w:val="18"/>
                <w:szCs w:val="18"/>
                <w:lang w:val="en-US"/>
              </w:rPr>
            </w:pPr>
            <w:r w:rsidRPr="00EA2326">
              <w:rPr>
                <w:sz w:val="18"/>
                <w:szCs w:val="18"/>
                <w:lang w:val="en-US"/>
              </w:rPr>
              <w:t>0.957</w:t>
            </w:r>
          </w:p>
        </w:tc>
      </w:tr>
      <w:tr w:rsidR="00AC3372" w14:paraId="094D4FF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2B83D5" w14:textId="77777777" w:rsidR="00AC3372" w:rsidRDefault="00AC3372" w:rsidP="00465084">
            <w:pPr>
              <w:rPr>
                <w:lang w:val="en-US"/>
              </w:rPr>
            </w:pPr>
          </w:p>
        </w:tc>
        <w:tc>
          <w:tcPr>
            <w:tcW w:w="1701" w:type="dxa"/>
            <w:tcBorders>
              <w:top w:val="nil"/>
              <w:bottom w:val="single" w:sz="2" w:space="0" w:color="auto"/>
            </w:tcBorders>
            <w:vAlign w:val="center"/>
          </w:tcPr>
          <w:p w14:paraId="276D41B2" w14:textId="77777777" w:rsidR="00AC3372" w:rsidRDefault="00AC3372" w:rsidP="00465084">
            <w:pPr>
              <w:jc w:val="center"/>
              <w:rPr>
                <w:sz w:val="16"/>
                <w:szCs w:val="16"/>
                <w:lang w:val="en-US"/>
              </w:rPr>
            </w:pPr>
            <w:r>
              <w:rPr>
                <w:sz w:val="16"/>
                <w:szCs w:val="16"/>
                <w:lang w:val="en-US"/>
              </w:rPr>
              <w:t>1421102200290</w:t>
            </w:r>
          </w:p>
        </w:tc>
        <w:tc>
          <w:tcPr>
            <w:tcW w:w="4961" w:type="dxa"/>
            <w:tcBorders>
              <w:top w:val="nil"/>
              <w:bottom w:val="single" w:sz="2" w:space="0" w:color="auto"/>
            </w:tcBorders>
          </w:tcPr>
          <w:p w14:paraId="257E0FCD" w14:textId="77777777" w:rsidR="00AC3372" w:rsidRPr="00EA2326" w:rsidRDefault="00AC3372" w:rsidP="00465084">
            <w:pPr>
              <w:rPr>
                <w:sz w:val="18"/>
                <w:szCs w:val="18"/>
                <w:lang w:val="en-US"/>
              </w:rPr>
            </w:pPr>
            <w:r w:rsidRPr="00EA2326">
              <w:rPr>
                <w:sz w:val="18"/>
                <w:szCs w:val="18"/>
                <w:lang w:val="en-US"/>
              </w:rPr>
              <w:t>Pietris ciuruit  spalat de mal 7-30 mm</w:t>
            </w:r>
          </w:p>
        </w:tc>
        <w:tc>
          <w:tcPr>
            <w:tcW w:w="1560" w:type="dxa"/>
            <w:tcBorders>
              <w:top w:val="nil"/>
              <w:bottom w:val="single" w:sz="2" w:space="0" w:color="auto"/>
            </w:tcBorders>
          </w:tcPr>
          <w:p w14:paraId="7030DF8C"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DFCE0EB" w14:textId="77777777" w:rsidR="00AC3372" w:rsidRPr="00EA2326" w:rsidRDefault="00AC3372" w:rsidP="00465084">
            <w:pPr>
              <w:rPr>
                <w:sz w:val="18"/>
                <w:szCs w:val="18"/>
                <w:lang w:val="en-US"/>
              </w:rPr>
            </w:pPr>
            <w:r w:rsidRPr="00EA2326">
              <w:rPr>
                <w:sz w:val="18"/>
                <w:szCs w:val="18"/>
                <w:lang w:val="en-US"/>
              </w:rPr>
              <w:t>0.89</w:t>
            </w:r>
          </w:p>
        </w:tc>
      </w:tr>
      <w:tr w:rsidR="00AC3372" w14:paraId="64BC022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00AFB5" w14:textId="77777777" w:rsidR="00AC3372" w:rsidRDefault="00AC3372" w:rsidP="00465084">
            <w:pPr>
              <w:rPr>
                <w:lang w:val="en-US"/>
              </w:rPr>
            </w:pPr>
          </w:p>
        </w:tc>
        <w:tc>
          <w:tcPr>
            <w:tcW w:w="1701" w:type="dxa"/>
            <w:tcBorders>
              <w:top w:val="nil"/>
              <w:bottom w:val="single" w:sz="2" w:space="0" w:color="auto"/>
            </w:tcBorders>
            <w:vAlign w:val="center"/>
          </w:tcPr>
          <w:p w14:paraId="1361A6D2"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44987B4"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3E7CDD2"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ECFCB6D" w14:textId="77777777" w:rsidR="00AC3372" w:rsidRPr="00EA2326" w:rsidRDefault="00AC3372" w:rsidP="00465084">
            <w:pPr>
              <w:rPr>
                <w:sz w:val="18"/>
                <w:szCs w:val="18"/>
                <w:lang w:val="en-US"/>
              </w:rPr>
            </w:pPr>
            <w:r w:rsidRPr="00EA2326">
              <w:rPr>
                <w:sz w:val="18"/>
                <w:szCs w:val="18"/>
                <w:lang w:val="en-US"/>
              </w:rPr>
              <w:t>0.469</w:t>
            </w:r>
          </w:p>
        </w:tc>
      </w:tr>
      <w:tr w:rsidR="00AC3372" w14:paraId="4669B9C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AB0E59" w14:textId="77777777" w:rsidR="00AC3372" w:rsidRDefault="00AC3372" w:rsidP="00465084">
            <w:pPr>
              <w:rPr>
                <w:lang w:val="en-US"/>
              </w:rPr>
            </w:pPr>
          </w:p>
        </w:tc>
        <w:tc>
          <w:tcPr>
            <w:tcW w:w="1701" w:type="dxa"/>
            <w:tcBorders>
              <w:top w:val="nil"/>
              <w:bottom w:val="single" w:sz="2" w:space="0" w:color="auto"/>
            </w:tcBorders>
            <w:vAlign w:val="center"/>
          </w:tcPr>
          <w:p w14:paraId="0C523C0F" w14:textId="77777777" w:rsidR="00AC3372" w:rsidRDefault="00AC3372" w:rsidP="00465084">
            <w:pPr>
              <w:jc w:val="center"/>
              <w:rPr>
                <w:sz w:val="16"/>
                <w:szCs w:val="16"/>
                <w:lang w:val="en-US"/>
              </w:rPr>
            </w:pPr>
            <w:r>
              <w:rPr>
                <w:sz w:val="16"/>
                <w:szCs w:val="16"/>
                <w:lang w:val="en-US"/>
              </w:rPr>
              <w:t>29522700037002</w:t>
            </w:r>
          </w:p>
        </w:tc>
        <w:tc>
          <w:tcPr>
            <w:tcW w:w="4961" w:type="dxa"/>
            <w:tcBorders>
              <w:top w:val="nil"/>
              <w:bottom w:val="single" w:sz="2" w:space="0" w:color="auto"/>
            </w:tcBorders>
          </w:tcPr>
          <w:p w14:paraId="49D6C91D" w14:textId="77777777" w:rsidR="00AC3372" w:rsidRPr="00EA2326" w:rsidRDefault="00AC3372" w:rsidP="00465084">
            <w:pPr>
              <w:rPr>
                <w:sz w:val="18"/>
                <w:szCs w:val="18"/>
                <w:lang w:val="en-US"/>
              </w:rPr>
            </w:pPr>
            <w:r w:rsidRPr="00EA2326">
              <w:rPr>
                <w:sz w:val="18"/>
                <w:szCs w:val="18"/>
                <w:lang w:val="en-US"/>
              </w:rPr>
              <w:t>Betoniera de  250 l cu cadere libera</w:t>
            </w:r>
          </w:p>
        </w:tc>
        <w:tc>
          <w:tcPr>
            <w:tcW w:w="1560" w:type="dxa"/>
            <w:tcBorders>
              <w:top w:val="nil"/>
              <w:bottom w:val="single" w:sz="2" w:space="0" w:color="auto"/>
            </w:tcBorders>
          </w:tcPr>
          <w:p w14:paraId="4FEE4A2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03A0AF17" w14:textId="77777777" w:rsidR="00AC3372" w:rsidRPr="00EA2326" w:rsidRDefault="00AC3372" w:rsidP="00465084">
            <w:pPr>
              <w:rPr>
                <w:sz w:val="18"/>
                <w:szCs w:val="18"/>
                <w:lang w:val="en-US"/>
              </w:rPr>
            </w:pPr>
            <w:r w:rsidRPr="00EA2326">
              <w:rPr>
                <w:sz w:val="18"/>
                <w:szCs w:val="18"/>
                <w:lang w:val="en-US"/>
              </w:rPr>
              <w:t>0.423</w:t>
            </w:r>
          </w:p>
        </w:tc>
      </w:tr>
      <w:tr w:rsidR="00AC3372" w14:paraId="7509E72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09F35E" w14:textId="77777777" w:rsidR="00AC3372" w:rsidRDefault="00AC3372" w:rsidP="00465084">
            <w:pPr>
              <w:rPr>
                <w:lang w:val="en-US"/>
              </w:rPr>
            </w:pPr>
          </w:p>
        </w:tc>
        <w:tc>
          <w:tcPr>
            <w:tcW w:w="1701" w:type="dxa"/>
            <w:tcBorders>
              <w:top w:val="nil"/>
              <w:bottom w:val="single" w:sz="2" w:space="0" w:color="auto"/>
            </w:tcBorders>
            <w:vAlign w:val="center"/>
          </w:tcPr>
          <w:p w14:paraId="55CA4DB1" w14:textId="77777777" w:rsidR="00AC3372" w:rsidRDefault="00AC3372" w:rsidP="00465084">
            <w:pPr>
              <w:jc w:val="center"/>
              <w:rPr>
                <w:sz w:val="16"/>
                <w:szCs w:val="16"/>
                <w:lang w:val="en-US"/>
              </w:rPr>
            </w:pPr>
            <w:r>
              <w:rPr>
                <w:sz w:val="16"/>
                <w:szCs w:val="16"/>
                <w:lang w:val="en-US"/>
              </w:rPr>
              <w:t>2952270003100</w:t>
            </w:r>
          </w:p>
        </w:tc>
        <w:tc>
          <w:tcPr>
            <w:tcW w:w="4961" w:type="dxa"/>
            <w:tcBorders>
              <w:top w:val="nil"/>
              <w:bottom w:val="single" w:sz="2" w:space="0" w:color="auto"/>
            </w:tcBorders>
          </w:tcPr>
          <w:p w14:paraId="4D135265" w14:textId="77777777" w:rsidR="00AC3372" w:rsidRPr="00EA2326" w:rsidRDefault="00AC3372" w:rsidP="00465084">
            <w:pPr>
              <w:rPr>
                <w:sz w:val="18"/>
                <w:szCs w:val="18"/>
                <w:lang w:val="en-US"/>
              </w:rPr>
            </w:pPr>
            <w:r w:rsidRPr="00EA2326">
              <w:rPr>
                <w:sz w:val="18"/>
                <w:szCs w:val="18"/>
                <w:lang w:val="en-US"/>
              </w:rPr>
              <w:t>Vibrator de adincime</w:t>
            </w:r>
          </w:p>
        </w:tc>
        <w:tc>
          <w:tcPr>
            <w:tcW w:w="1560" w:type="dxa"/>
            <w:tcBorders>
              <w:top w:val="nil"/>
              <w:bottom w:val="single" w:sz="2" w:space="0" w:color="auto"/>
            </w:tcBorders>
          </w:tcPr>
          <w:p w14:paraId="794CD76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3EFE3FC" w14:textId="77777777" w:rsidR="00AC3372" w:rsidRPr="00EA2326" w:rsidRDefault="00AC3372" w:rsidP="00465084">
            <w:pPr>
              <w:rPr>
                <w:sz w:val="18"/>
                <w:szCs w:val="18"/>
                <w:lang w:val="en-US"/>
              </w:rPr>
            </w:pPr>
            <w:r w:rsidRPr="00EA2326">
              <w:rPr>
                <w:sz w:val="18"/>
                <w:szCs w:val="18"/>
                <w:lang w:val="en-US"/>
              </w:rPr>
              <w:t>0.78</w:t>
            </w:r>
          </w:p>
        </w:tc>
      </w:tr>
      <w:tr w:rsidR="00AC3372" w14:paraId="6E1AC75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F4B9C1" w14:textId="77777777" w:rsidR="00AC3372" w:rsidRDefault="00AC3372" w:rsidP="00465084">
            <w:pPr>
              <w:rPr>
                <w:lang w:val="en-US"/>
              </w:rPr>
            </w:pPr>
          </w:p>
        </w:tc>
        <w:tc>
          <w:tcPr>
            <w:tcW w:w="1701" w:type="dxa"/>
            <w:tcBorders>
              <w:top w:val="nil"/>
              <w:bottom w:val="single" w:sz="2" w:space="0" w:color="auto"/>
            </w:tcBorders>
            <w:vAlign w:val="center"/>
          </w:tcPr>
          <w:p w14:paraId="2286CFCC" w14:textId="77777777" w:rsidR="00AC3372" w:rsidRDefault="00AC3372" w:rsidP="00465084">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28DE7ECE" w14:textId="77777777" w:rsidR="00AC3372" w:rsidRPr="00EA2326" w:rsidRDefault="00AC3372" w:rsidP="00465084">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7AB3796D"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2464D92" w14:textId="77777777" w:rsidR="00AC3372" w:rsidRPr="00EA2326" w:rsidRDefault="00AC3372" w:rsidP="00465084">
            <w:pPr>
              <w:rPr>
                <w:sz w:val="18"/>
                <w:szCs w:val="18"/>
                <w:lang w:val="en-US"/>
              </w:rPr>
            </w:pPr>
            <w:r w:rsidRPr="00EA2326">
              <w:rPr>
                <w:sz w:val="18"/>
                <w:szCs w:val="18"/>
                <w:lang w:val="en-US"/>
              </w:rPr>
              <w:t>0.364</w:t>
            </w:r>
          </w:p>
        </w:tc>
      </w:tr>
      <w:tr w:rsidR="00AC3372" w14:paraId="67934FE5"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5EEECA" w14:textId="77777777" w:rsidR="00AC3372" w:rsidRDefault="00AC3372" w:rsidP="00465084">
            <w:r>
              <w:t>61</w:t>
            </w:r>
          </w:p>
        </w:tc>
        <w:tc>
          <w:tcPr>
            <w:tcW w:w="1701" w:type="dxa"/>
            <w:tcBorders>
              <w:top w:val="single" w:sz="4" w:space="0" w:color="auto"/>
              <w:bottom w:val="single" w:sz="4" w:space="0" w:color="auto"/>
            </w:tcBorders>
            <w:vAlign w:val="center"/>
          </w:tcPr>
          <w:p w14:paraId="18FB7142" w14:textId="77777777" w:rsidR="00AC3372" w:rsidRDefault="00AC3372" w:rsidP="00465084">
            <w:pPr>
              <w:rPr>
                <w:lang w:val="en-US"/>
              </w:rPr>
            </w:pPr>
            <w:r>
              <w:rPr>
                <w:lang w:val="en-US"/>
              </w:rPr>
              <w:t>CH03F</w:t>
            </w:r>
          </w:p>
          <w:p w14:paraId="0134BB76" w14:textId="77777777" w:rsidR="00AC3372" w:rsidRDefault="00AC3372" w:rsidP="00465084"/>
        </w:tc>
        <w:tc>
          <w:tcPr>
            <w:tcW w:w="4961" w:type="dxa"/>
            <w:tcBorders>
              <w:top w:val="single" w:sz="4" w:space="0" w:color="auto"/>
              <w:bottom w:val="single" w:sz="4" w:space="0" w:color="auto"/>
            </w:tcBorders>
            <w:vAlign w:val="center"/>
          </w:tcPr>
          <w:p w14:paraId="5F08401C" w14:textId="77777777" w:rsidR="00AC3372" w:rsidRPr="00C24417" w:rsidRDefault="00AC3372" w:rsidP="00465084">
            <w:pPr>
              <w:rPr>
                <w:lang w:val="en-US"/>
              </w:rPr>
            </w:pPr>
            <w:r w:rsidRPr="00C24417">
              <w:rPr>
                <w:lang w:val="en-US"/>
              </w:rPr>
              <w:t>Trepte interioare de beton armat turnat monolit sau prefabricat C 20/25 executate brut si sclivisite sau rolate cu mortar de ciment, finisate ingrijit cu muchii drepte si suprafete perfect plane</w:t>
            </w:r>
          </w:p>
        </w:tc>
        <w:tc>
          <w:tcPr>
            <w:tcW w:w="1560" w:type="dxa"/>
            <w:tcBorders>
              <w:top w:val="single" w:sz="4" w:space="0" w:color="auto"/>
              <w:bottom w:val="single" w:sz="4" w:space="0" w:color="auto"/>
            </w:tcBorders>
            <w:vAlign w:val="center"/>
          </w:tcPr>
          <w:p w14:paraId="5A904C63"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6CCF4B94" w14:textId="77777777" w:rsidR="00AC3372" w:rsidRPr="00BA641A" w:rsidRDefault="00AC3372" w:rsidP="00465084">
            <w:pPr>
              <w:jc w:val="center"/>
              <w:rPr>
                <w:b/>
                <w:bCs/>
              </w:rPr>
            </w:pPr>
            <w:r w:rsidRPr="00BA641A">
              <w:rPr>
                <w:b/>
                <w:bCs/>
              </w:rPr>
              <w:t>38.80</w:t>
            </w:r>
          </w:p>
        </w:tc>
      </w:tr>
      <w:tr w:rsidR="00AC3372" w14:paraId="0EFFABB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6CEA06" w14:textId="77777777" w:rsidR="00AC3372" w:rsidRDefault="00AC3372" w:rsidP="00465084">
            <w:pPr>
              <w:rPr>
                <w:lang w:val="en-US"/>
              </w:rPr>
            </w:pPr>
          </w:p>
        </w:tc>
        <w:tc>
          <w:tcPr>
            <w:tcW w:w="1701" w:type="dxa"/>
            <w:tcBorders>
              <w:top w:val="nil"/>
              <w:bottom w:val="single" w:sz="2" w:space="0" w:color="auto"/>
            </w:tcBorders>
            <w:vAlign w:val="center"/>
          </w:tcPr>
          <w:p w14:paraId="025A95E4"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6834F7A9"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530DF23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9117D45" w14:textId="77777777" w:rsidR="00AC3372" w:rsidRPr="00EA2326" w:rsidRDefault="00AC3372" w:rsidP="00465084">
            <w:pPr>
              <w:rPr>
                <w:sz w:val="18"/>
                <w:szCs w:val="18"/>
                <w:lang w:val="en-US"/>
              </w:rPr>
            </w:pPr>
            <w:r w:rsidRPr="00EA2326">
              <w:rPr>
                <w:sz w:val="18"/>
                <w:szCs w:val="18"/>
                <w:lang w:val="en-US"/>
              </w:rPr>
              <w:t>25.22</w:t>
            </w:r>
          </w:p>
        </w:tc>
      </w:tr>
      <w:tr w:rsidR="00AC3372" w14:paraId="31E0B2D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6C4C2D" w14:textId="77777777" w:rsidR="00AC3372" w:rsidRDefault="00AC3372" w:rsidP="00465084">
            <w:pPr>
              <w:rPr>
                <w:lang w:val="en-US"/>
              </w:rPr>
            </w:pPr>
          </w:p>
        </w:tc>
        <w:tc>
          <w:tcPr>
            <w:tcW w:w="1701" w:type="dxa"/>
            <w:tcBorders>
              <w:top w:val="nil"/>
              <w:bottom w:val="single" w:sz="2" w:space="0" w:color="auto"/>
            </w:tcBorders>
            <w:vAlign w:val="center"/>
          </w:tcPr>
          <w:p w14:paraId="32B31E02"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C930D65"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075926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97F40AB" w14:textId="77777777" w:rsidR="00AC3372" w:rsidRPr="00EA2326" w:rsidRDefault="00AC3372" w:rsidP="00465084">
            <w:pPr>
              <w:rPr>
                <w:sz w:val="18"/>
                <w:szCs w:val="18"/>
                <w:lang w:val="en-US"/>
              </w:rPr>
            </w:pPr>
            <w:r w:rsidRPr="00EA2326">
              <w:rPr>
                <w:sz w:val="18"/>
                <w:szCs w:val="18"/>
                <w:lang w:val="en-US"/>
              </w:rPr>
              <w:t>3.88</w:t>
            </w:r>
          </w:p>
        </w:tc>
      </w:tr>
      <w:tr w:rsidR="00AC3372" w14:paraId="19F7C29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9D054" w14:textId="77777777" w:rsidR="00AC3372" w:rsidRDefault="00AC3372" w:rsidP="00465084">
            <w:pPr>
              <w:rPr>
                <w:lang w:val="en-US"/>
              </w:rPr>
            </w:pPr>
          </w:p>
        </w:tc>
        <w:tc>
          <w:tcPr>
            <w:tcW w:w="1701" w:type="dxa"/>
            <w:tcBorders>
              <w:top w:val="nil"/>
              <w:bottom w:val="single" w:sz="2" w:space="0" w:color="auto"/>
            </w:tcBorders>
            <w:vAlign w:val="center"/>
          </w:tcPr>
          <w:p w14:paraId="08F9E16A" w14:textId="77777777" w:rsidR="00AC3372" w:rsidRDefault="00AC3372" w:rsidP="00465084">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75494A24" w14:textId="77777777" w:rsidR="00AC3372" w:rsidRPr="00EA2326" w:rsidRDefault="00AC3372" w:rsidP="00465084">
            <w:pPr>
              <w:rPr>
                <w:sz w:val="18"/>
                <w:szCs w:val="18"/>
                <w:lang w:val="en-US"/>
              </w:rPr>
            </w:pPr>
            <w:r w:rsidRPr="00EA2326">
              <w:rPr>
                <w:sz w:val="18"/>
                <w:szCs w:val="18"/>
                <w:lang w:val="en-US"/>
              </w:rPr>
              <w:t>Betonist</w:t>
            </w:r>
          </w:p>
        </w:tc>
        <w:tc>
          <w:tcPr>
            <w:tcW w:w="1560" w:type="dxa"/>
            <w:tcBorders>
              <w:top w:val="nil"/>
              <w:bottom w:val="single" w:sz="2" w:space="0" w:color="auto"/>
            </w:tcBorders>
          </w:tcPr>
          <w:p w14:paraId="17AE2E7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039F1A3" w14:textId="77777777" w:rsidR="00AC3372" w:rsidRPr="00EA2326" w:rsidRDefault="00AC3372" w:rsidP="00465084">
            <w:pPr>
              <w:rPr>
                <w:sz w:val="18"/>
                <w:szCs w:val="18"/>
                <w:lang w:val="en-US"/>
              </w:rPr>
            </w:pPr>
            <w:r w:rsidRPr="00EA2326">
              <w:rPr>
                <w:sz w:val="18"/>
                <w:szCs w:val="18"/>
                <w:lang w:val="en-US"/>
              </w:rPr>
              <w:t>23.28</w:t>
            </w:r>
          </w:p>
        </w:tc>
      </w:tr>
      <w:tr w:rsidR="00AC3372" w14:paraId="5EB5399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F12CE4" w14:textId="77777777" w:rsidR="00AC3372" w:rsidRDefault="00AC3372" w:rsidP="00465084">
            <w:pPr>
              <w:rPr>
                <w:lang w:val="en-US"/>
              </w:rPr>
            </w:pPr>
          </w:p>
        </w:tc>
        <w:tc>
          <w:tcPr>
            <w:tcW w:w="1701" w:type="dxa"/>
            <w:tcBorders>
              <w:top w:val="nil"/>
              <w:bottom w:val="single" w:sz="2" w:space="0" w:color="auto"/>
            </w:tcBorders>
            <w:vAlign w:val="center"/>
          </w:tcPr>
          <w:p w14:paraId="4F540157"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4C450A1"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A560B26"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1F6A8C4" w14:textId="77777777" w:rsidR="00AC3372" w:rsidRPr="00EA2326" w:rsidRDefault="00AC3372" w:rsidP="00465084">
            <w:pPr>
              <w:rPr>
                <w:sz w:val="18"/>
                <w:szCs w:val="18"/>
                <w:lang w:val="en-US"/>
              </w:rPr>
            </w:pPr>
            <w:r w:rsidRPr="00EA2326">
              <w:rPr>
                <w:sz w:val="18"/>
                <w:szCs w:val="18"/>
                <w:lang w:val="en-US"/>
              </w:rPr>
              <w:t>368.60</w:t>
            </w:r>
          </w:p>
        </w:tc>
      </w:tr>
      <w:tr w:rsidR="00AC3372" w14:paraId="2610031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708178" w14:textId="77777777" w:rsidR="00AC3372" w:rsidRDefault="00AC3372" w:rsidP="00465084">
            <w:pPr>
              <w:rPr>
                <w:lang w:val="en-US"/>
              </w:rPr>
            </w:pPr>
          </w:p>
        </w:tc>
        <w:tc>
          <w:tcPr>
            <w:tcW w:w="1701" w:type="dxa"/>
            <w:tcBorders>
              <w:top w:val="nil"/>
              <w:bottom w:val="single" w:sz="2" w:space="0" w:color="auto"/>
            </w:tcBorders>
            <w:vAlign w:val="center"/>
          </w:tcPr>
          <w:p w14:paraId="1C23CA56" w14:textId="77777777" w:rsidR="00AC3372" w:rsidRDefault="00AC3372" w:rsidP="00465084">
            <w:pPr>
              <w:jc w:val="center"/>
              <w:rPr>
                <w:sz w:val="16"/>
                <w:szCs w:val="16"/>
                <w:lang w:val="en-US"/>
              </w:rPr>
            </w:pPr>
            <w:r>
              <w:rPr>
                <w:sz w:val="16"/>
                <w:szCs w:val="16"/>
                <w:lang w:val="en-US"/>
              </w:rPr>
              <w:t>1421102200147</w:t>
            </w:r>
          </w:p>
        </w:tc>
        <w:tc>
          <w:tcPr>
            <w:tcW w:w="4961" w:type="dxa"/>
            <w:tcBorders>
              <w:top w:val="nil"/>
              <w:bottom w:val="single" w:sz="2" w:space="0" w:color="auto"/>
            </w:tcBorders>
          </w:tcPr>
          <w:p w14:paraId="241614BE" w14:textId="77777777" w:rsidR="00AC3372" w:rsidRPr="00EA2326" w:rsidRDefault="00AC3372" w:rsidP="00465084">
            <w:pPr>
              <w:rPr>
                <w:sz w:val="18"/>
                <w:szCs w:val="18"/>
                <w:lang w:val="en-US"/>
              </w:rPr>
            </w:pPr>
            <w:r w:rsidRPr="00EA2326">
              <w:rPr>
                <w:sz w:val="18"/>
                <w:szCs w:val="18"/>
                <w:lang w:val="en-US"/>
              </w:rPr>
              <w:t>Pietris ciuruit spalat de riu 7-15 mm</w:t>
            </w:r>
          </w:p>
        </w:tc>
        <w:tc>
          <w:tcPr>
            <w:tcW w:w="1560" w:type="dxa"/>
            <w:tcBorders>
              <w:top w:val="nil"/>
              <w:bottom w:val="single" w:sz="2" w:space="0" w:color="auto"/>
            </w:tcBorders>
          </w:tcPr>
          <w:p w14:paraId="7E268C2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7DB6074" w14:textId="77777777" w:rsidR="00AC3372" w:rsidRPr="00EA2326" w:rsidRDefault="00AC3372" w:rsidP="00465084">
            <w:pPr>
              <w:rPr>
                <w:sz w:val="18"/>
                <w:szCs w:val="18"/>
                <w:lang w:val="en-US"/>
              </w:rPr>
            </w:pPr>
            <w:r w:rsidRPr="00EA2326">
              <w:rPr>
                <w:sz w:val="18"/>
                <w:szCs w:val="18"/>
                <w:lang w:val="en-US"/>
              </w:rPr>
              <w:t>0.582</w:t>
            </w:r>
          </w:p>
        </w:tc>
      </w:tr>
      <w:tr w:rsidR="00AC3372" w14:paraId="689F807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53E8CA" w14:textId="77777777" w:rsidR="00AC3372" w:rsidRDefault="00AC3372" w:rsidP="00465084">
            <w:pPr>
              <w:rPr>
                <w:lang w:val="en-US"/>
              </w:rPr>
            </w:pPr>
          </w:p>
        </w:tc>
        <w:tc>
          <w:tcPr>
            <w:tcW w:w="1701" w:type="dxa"/>
            <w:tcBorders>
              <w:top w:val="nil"/>
              <w:bottom w:val="single" w:sz="2" w:space="0" w:color="auto"/>
            </w:tcBorders>
            <w:vAlign w:val="center"/>
          </w:tcPr>
          <w:p w14:paraId="6116803F" w14:textId="77777777" w:rsidR="00AC3372" w:rsidRDefault="00AC3372" w:rsidP="00465084">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3742DC2F" w14:textId="77777777" w:rsidR="00AC3372" w:rsidRPr="00EA2326" w:rsidRDefault="00AC3372" w:rsidP="00465084">
            <w:pPr>
              <w:rPr>
                <w:sz w:val="18"/>
                <w:szCs w:val="18"/>
                <w:lang w:val="en-US"/>
              </w:rPr>
            </w:pPr>
            <w:r w:rsidRPr="00EA2326">
              <w:rPr>
                <w:sz w:val="18"/>
                <w:szCs w:val="18"/>
                <w:lang w:val="en-US"/>
              </w:rPr>
              <w:t>Nisip sortat nespalat de riu si lacuri 0,0-1,0 mm</w:t>
            </w:r>
          </w:p>
        </w:tc>
        <w:tc>
          <w:tcPr>
            <w:tcW w:w="1560" w:type="dxa"/>
            <w:tcBorders>
              <w:top w:val="nil"/>
              <w:bottom w:val="single" w:sz="2" w:space="0" w:color="auto"/>
            </w:tcBorders>
          </w:tcPr>
          <w:p w14:paraId="1B05D51D"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9CD6B70" w14:textId="77777777" w:rsidR="00AC3372" w:rsidRPr="00EA2326" w:rsidRDefault="00AC3372" w:rsidP="00465084">
            <w:pPr>
              <w:rPr>
                <w:sz w:val="18"/>
                <w:szCs w:val="18"/>
                <w:lang w:val="en-US"/>
              </w:rPr>
            </w:pPr>
            <w:r w:rsidRPr="00EA2326">
              <w:rPr>
                <w:sz w:val="18"/>
                <w:szCs w:val="18"/>
                <w:lang w:val="en-US"/>
              </w:rPr>
              <w:t>0.194</w:t>
            </w:r>
          </w:p>
        </w:tc>
      </w:tr>
      <w:tr w:rsidR="00AC3372" w14:paraId="7D31B03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10AB86" w14:textId="77777777" w:rsidR="00AC3372" w:rsidRDefault="00AC3372" w:rsidP="00465084">
            <w:pPr>
              <w:rPr>
                <w:lang w:val="en-US"/>
              </w:rPr>
            </w:pPr>
          </w:p>
        </w:tc>
        <w:tc>
          <w:tcPr>
            <w:tcW w:w="1701" w:type="dxa"/>
            <w:tcBorders>
              <w:top w:val="nil"/>
              <w:bottom w:val="single" w:sz="2" w:space="0" w:color="auto"/>
            </w:tcBorders>
            <w:vAlign w:val="center"/>
          </w:tcPr>
          <w:p w14:paraId="7C912066" w14:textId="77777777" w:rsidR="00AC3372" w:rsidRDefault="00AC3372" w:rsidP="00465084">
            <w:pPr>
              <w:jc w:val="center"/>
              <w:rPr>
                <w:sz w:val="16"/>
                <w:szCs w:val="16"/>
                <w:lang w:val="en-US"/>
              </w:rPr>
            </w:pPr>
            <w:r>
              <w:rPr>
                <w:sz w:val="16"/>
                <w:szCs w:val="16"/>
                <w:lang w:val="en-US"/>
              </w:rPr>
              <w:t>1421202200525</w:t>
            </w:r>
          </w:p>
        </w:tc>
        <w:tc>
          <w:tcPr>
            <w:tcW w:w="4961" w:type="dxa"/>
            <w:tcBorders>
              <w:top w:val="nil"/>
              <w:bottom w:val="single" w:sz="2" w:space="0" w:color="auto"/>
            </w:tcBorders>
          </w:tcPr>
          <w:p w14:paraId="6694D865" w14:textId="77777777" w:rsidR="00AC3372" w:rsidRPr="00EA2326" w:rsidRDefault="00AC3372" w:rsidP="00465084">
            <w:pPr>
              <w:rPr>
                <w:sz w:val="18"/>
                <w:szCs w:val="18"/>
                <w:lang w:val="en-US"/>
              </w:rPr>
            </w:pPr>
            <w:r w:rsidRPr="00EA2326">
              <w:rPr>
                <w:sz w:val="18"/>
                <w:szCs w:val="18"/>
                <w:lang w:val="en-US"/>
              </w:rPr>
              <w:t>Nisip sortat nespalat de riu  lacuri 0,0-7,0 mm S 1667</w:t>
            </w:r>
          </w:p>
        </w:tc>
        <w:tc>
          <w:tcPr>
            <w:tcW w:w="1560" w:type="dxa"/>
            <w:tcBorders>
              <w:top w:val="nil"/>
              <w:bottom w:val="single" w:sz="2" w:space="0" w:color="auto"/>
            </w:tcBorders>
          </w:tcPr>
          <w:p w14:paraId="773E97E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7561A0A" w14:textId="77777777" w:rsidR="00AC3372" w:rsidRPr="00EA2326" w:rsidRDefault="00AC3372" w:rsidP="00465084">
            <w:pPr>
              <w:rPr>
                <w:sz w:val="18"/>
                <w:szCs w:val="18"/>
                <w:lang w:val="en-US"/>
              </w:rPr>
            </w:pPr>
            <w:r w:rsidRPr="00EA2326">
              <w:rPr>
                <w:sz w:val="18"/>
                <w:szCs w:val="18"/>
                <w:lang w:val="en-US"/>
              </w:rPr>
              <w:t>0.776</w:t>
            </w:r>
          </w:p>
        </w:tc>
      </w:tr>
      <w:tr w:rsidR="00AC3372" w14:paraId="0BEBFDC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4161B3" w14:textId="77777777" w:rsidR="00AC3372" w:rsidRDefault="00AC3372" w:rsidP="00465084">
            <w:pPr>
              <w:rPr>
                <w:lang w:val="en-US"/>
              </w:rPr>
            </w:pPr>
          </w:p>
        </w:tc>
        <w:tc>
          <w:tcPr>
            <w:tcW w:w="1701" w:type="dxa"/>
            <w:tcBorders>
              <w:top w:val="nil"/>
              <w:bottom w:val="single" w:sz="2" w:space="0" w:color="auto"/>
            </w:tcBorders>
            <w:vAlign w:val="center"/>
          </w:tcPr>
          <w:p w14:paraId="454E13D4"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F5B72F9"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25694D2"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E981860" w14:textId="77777777" w:rsidR="00AC3372" w:rsidRPr="00EA2326" w:rsidRDefault="00AC3372" w:rsidP="00465084">
            <w:pPr>
              <w:rPr>
                <w:sz w:val="18"/>
                <w:szCs w:val="18"/>
                <w:lang w:val="en-US"/>
              </w:rPr>
            </w:pPr>
            <w:r w:rsidRPr="00EA2326">
              <w:rPr>
                <w:sz w:val="18"/>
                <w:szCs w:val="18"/>
                <w:lang w:val="en-US"/>
              </w:rPr>
              <w:t>0.047</w:t>
            </w:r>
          </w:p>
        </w:tc>
      </w:tr>
      <w:tr w:rsidR="00AC3372" w14:paraId="372D113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73B280" w14:textId="77777777" w:rsidR="00AC3372" w:rsidRDefault="00AC3372" w:rsidP="00465084">
            <w:pPr>
              <w:rPr>
                <w:lang w:val="en-US"/>
              </w:rPr>
            </w:pPr>
          </w:p>
        </w:tc>
        <w:tc>
          <w:tcPr>
            <w:tcW w:w="1701" w:type="dxa"/>
            <w:tcBorders>
              <w:top w:val="nil"/>
              <w:bottom w:val="single" w:sz="2" w:space="0" w:color="auto"/>
            </w:tcBorders>
            <w:vAlign w:val="center"/>
          </w:tcPr>
          <w:p w14:paraId="2C93D854" w14:textId="77777777" w:rsidR="00AC3372" w:rsidRDefault="00AC3372" w:rsidP="00465084">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3EDEE3DC" w14:textId="77777777" w:rsidR="00AC3372" w:rsidRPr="00EA2326" w:rsidRDefault="00AC3372" w:rsidP="00465084">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07D8447E"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EC859E3" w14:textId="77777777" w:rsidR="00AC3372" w:rsidRPr="00EA2326" w:rsidRDefault="00AC3372" w:rsidP="00465084">
            <w:pPr>
              <w:rPr>
                <w:sz w:val="18"/>
                <w:szCs w:val="18"/>
                <w:lang w:val="en-US"/>
              </w:rPr>
            </w:pPr>
            <w:r w:rsidRPr="00EA2326">
              <w:rPr>
                <w:sz w:val="18"/>
                <w:szCs w:val="18"/>
                <w:lang w:val="en-US"/>
              </w:rPr>
              <w:t>0.039</w:t>
            </w:r>
          </w:p>
        </w:tc>
      </w:tr>
      <w:tr w:rsidR="00AC3372" w14:paraId="5690E4A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FA23DA" w14:textId="77777777" w:rsidR="00AC3372" w:rsidRDefault="00AC3372" w:rsidP="00465084">
            <w:pPr>
              <w:rPr>
                <w:lang w:val="en-US"/>
              </w:rPr>
            </w:pPr>
          </w:p>
        </w:tc>
        <w:tc>
          <w:tcPr>
            <w:tcW w:w="1701" w:type="dxa"/>
            <w:tcBorders>
              <w:top w:val="nil"/>
              <w:bottom w:val="single" w:sz="2" w:space="0" w:color="auto"/>
            </w:tcBorders>
            <w:vAlign w:val="center"/>
          </w:tcPr>
          <w:p w14:paraId="553E36DD"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ECB9FDD"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4C0CA7B"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324D1CA" w14:textId="77777777" w:rsidR="00AC3372" w:rsidRPr="00EA2326" w:rsidRDefault="00AC3372" w:rsidP="00465084">
            <w:pPr>
              <w:rPr>
                <w:sz w:val="18"/>
                <w:szCs w:val="18"/>
                <w:lang w:val="en-US"/>
              </w:rPr>
            </w:pPr>
            <w:r w:rsidRPr="00EA2326">
              <w:rPr>
                <w:sz w:val="18"/>
                <w:szCs w:val="18"/>
                <w:lang w:val="en-US"/>
              </w:rPr>
              <w:t>1.94</w:t>
            </w:r>
          </w:p>
        </w:tc>
      </w:tr>
      <w:tr w:rsidR="00AC3372" w14:paraId="23CCDD80"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A0FCAB" w14:textId="77777777" w:rsidR="00AC3372" w:rsidRDefault="00AC3372" w:rsidP="00465084">
            <w:r>
              <w:t>62</w:t>
            </w:r>
          </w:p>
        </w:tc>
        <w:tc>
          <w:tcPr>
            <w:tcW w:w="1701" w:type="dxa"/>
            <w:tcBorders>
              <w:top w:val="single" w:sz="4" w:space="0" w:color="auto"/>
              <w:bottom w:val="single" w:sz="4" w:space="0" w:color="auto"/>
            </w:tcBorders>
            <w:vAlign w:val="center"/>
          </w:tcPr>
          <w:p w14:paraId="2E09D45C" w14:textId="77777777" w:rsidR="00AC3372" w:rsidRDefault="00AC3372" w:rsidP="00465084">
            <w:pPr>
              <w:rPr>
                <w:lang w:val="en-US"/>
              </w:rPr>
            </w:pPr>
            <w:r>
              <w:rPr>
                <w:lang w:val="en-US"/>
              </w:rPr>
              <w:t>CF17D</w:t>
            </w:r>
          </w:p>
          <w:p w14:paraId="4A2495A7" w14:textId="77777777" w:rsidR="00AC3372" w:rsidRDefault="00AC3372" w:rsidP="00465084"/>
        </w:tc>
        <w:tc>
          <w:tcPr>
            <w:tcW w:w="4961" w:type="dxa"/>
            <w:tcBorders>
              <w:top w:val="single" w:sz="4" w:space="0" w:color="auto"/>
              <w:bottom w:val="single" w:sz="4" w:space="0" w:color="auto"/>
            </w:tcBorders>
            <w:vAlign w:val="center"/>
          </w:tcPr>
          <w:p w14:paraId="788E0566" w14:textId="77777777" w:rsidR="00AC3372" w:rsidRPr="00C24417" w:rsidRDefault="00AC3372" w:rsidP="00465084">
            <w:pPr>
              <w:rPr>
                <w:lang w:val="en-US"/>
              </w:rPr>
            </w:pPr>
            <w:r w:rsidRPr="00C24417">
              <w:rPr>
                <w:lang w:val="en-US"/>
              </w:rPr>
              <w:t>Diverse lucrari - adaos de material hidrofug (penetron admix)</w:t>
            </w:r>
          </w:p>
        </w:tc>
        <w:tc>
          <w:tcPr>
            <w:tcW w:w="1560" w:type="dxa"/>
            <w:tcBorders>
              <w:top w:val="single" w:sz="4" w:space="0" w:color="auto"/>
              <w:bottom w:val="single" w:sz="4" w:space="0" w:color="auto"/>
            </w:tcBorders>
            <w:vAlign w:val="center"/>
          </w:tcPr>
          <w:p w14:paraId="7B72232C"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64BC3868" w14:textId="77777777" w:rsidR="00AC3372" w:rsidRPr="00BA641A" w:rsidRDefault="00AC3372" w:rsidP="00465084">
            <w:pPr>
              <w:jc w:val="center"/>
              <w:rPr>
                <w:b/>
                <w:bCs/>
              </w:rPr>
            </w:pPr>
            <w:r w:rsidRPr="00BA641A">
              <w:rPr>
                <w:b/>
                <w:bCs/>
              </w:rPr>
              <w:t>8.60</w:t>
            </w:r>
          </w:p>
        </w:tc>
      </w:tr>
      <w:tr w:rsidR="00AC3372" w14:paraId="5A49E40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5A4AAD" w14:textId="77777777" w:rsidR="00AC3372" w:rsidRDefault="00AC3372" w:rsidP="00465084">
            <w:pPr>
              <w:rPr>
                <w:lang w:val="en-US"/>
              </w:rPr>
            </w:pPr>
          </w:p>
        </w:tc>
        <w:tc>
          <w:tcPr>
            <w:tcW w:w="1701" w:type="dxa"/>
            <w:tcBorders>
              <w:top w:val="nil"/>
              <w:bottom w:val="single" w:sz="2" w:space="0" w:color="auto"/>
            </w:tcBorders>
            <w:vAlign w:val="center"/>
          </w:tcPr>
          <w:p w14:paraId="73EF73C9"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439D4EA"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79A9E84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63FD7E3" w14:textId="77777777" w:rsidR="00AC3372" w:rsidRPr="00EA2326" w:rsidRDefault="00AC3372" w:rsidP="00465084">
            <w:pPr>
              <w:rPr>
                <w:sz w:val="18"/>
                <w:szCs w:val="18"/>
                <w:lang w:val="en-US"/>
              </w:rPr>
            </w:pPr>
            <w:r w:rsidRPr="00EA2326">
              <w:rPr>
                <w:sz w:val="18"/>
                <w:szCs w:val="18"/>
                <w:lang w:val="en-US"/>
              </w:rPr>
              <w:t>0.602</w:t>
            </w:r>
          </w:p>
        </w:tc>
      </w:tr>
      <w:tr w:rsidR="00AC3372" w14:paraId="3A1C94F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BD9BBC" w14:textId="77777777" w:rsidR="00AC3372" w:rsidRDefault="00AC3372" w:rsidP="00465084">
            <w:pPr>
              <w:rPr>
                <w:lang w:val="en-US"/>
              </w:rPr>
            </w:pPr>
          </w:p>
        </w:tc>
        <w:tc>
          <w:tcPr>
            <w:tcW w:w="1701" w:type="dxa"/>
            <w:tcBorders>
              <w:top w:val="nil"/>
              <w:bottom w:val="single" w:sz="2" w:space="0" w:color="auto"/>
            </w:tcBorders>
            <w:vAlign w:val="center"/>
          </w:tcPr>
          <w:p w14:paraId="080C682C" w14:textId="77777777" w:rsidR="00AC3372" w:rsidRDefault="00AC3372" w:rsidP="00465084">
            <w:pPr>
              <w:jc w:val="center"/>
              <w:rPr>
                <w:sz w:val="16"/>
                <w:szCs w:val="16"/>
                <w:lang w:val="en-US"/>
              </w:rPr>
            </w:pPr>
            <w:r>
              <w:rPr>
                <w:sz w:val="16"/>
                <w:szCs w:val="16"/>
                <w:lang w:val="en-US"/>
              </w:rPr>
              <w:t>1421302200468</w:t>
            </w:r>
          </w:p>
        </w:tc>
        <w:tc>
          <w:tcPr>
            <w:tcW w:w="4961" w:type="dxa"/>
            <w:tcBorders>
              <w:top w:val="nil"/>
              <w:bottom w:val="single" w:sz="2" w:space="0" w:color="auto"/>
            </w:tcBorders>
          </w:tcPr>
          <w:p w14:paraId="5F051089" w14:textId="77777777" w:rsidR="00AC3372" w:rsidRPr="00EA2326" w:rsidRDefault="00AC3372" w:rsidP="00465084">
            <w:pPr>
              <w:rPr>
                <w:sz w:val="18"/>
                <w:szCs w:val="18"/>
                <w:lang w:val="en-US"/>
              </w:rPr>
            </w:pPr>
            <w:r w:rsidRPr="00EA2326">
              <w:rPr>
                <w:sz w:val="18"/>
                <w:szCs w:val="18"/>
                <w:lang w:val="en-US"/>
              </w:rPr>
              <w:t>Penetron admix</w:t>
            </w:r>
          </w:p>
        </w:tc>
        <w:tc>
          <w:tcPr>
            <w:tcW w:w="1560" w:type="dxa"/>
            <w:tcBorders>
              <w:top w:val="nil"/>
              <w:bottom w:val="single" w:sz="2" w:space="0" w:color="auto"/>
            </w:tcBorders>
          </w:tcPr>
          <w:p w14:paraId="60584C95"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67ED0CA" w14:textId="77777777" w:rsidR="00AC3372" w:rsidRPr="00EA2326" w:rsidRDefault="00AC3372" w:rsidP="00465084">
            <w:pPr>
              <w:rPr>
                <w:sz w:val="18"/>
                <w:szCs w:val="18"/>
                <w:lang w:val="en-US"/>
              </w:rPr>
            </w:pPr>
            <w:r w:rsidRPr="00EA2326">
              <w:rPr>
                <w:sz w:val="18"/>
                <w:szCs w:val="18"/>
                <w:lang w:val="en-US"/>
              </w:rPr>
              <w:t>8.772</w:t>
            </w:r>
          </w:p>
        </w:tc>
      </w:tr>
      <w:tr w:rsidR="00AC3372" w14:paraId="799C6425"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8CDCA4" w14:textId="77777777" w:rsidR="00AC3372" w:rsidRDefault="00AC3372" w:rsidP="00465084">
            <w:r>
              <w:t>63</w:t>
            </w:r>
          </w:p>
        </w:tc>
        <w:tc>
          <w:tcPr>
            <w:tcW w:w="1701" w:type="dxa"/>
            <w:tcBorders>
              <w:top w:val="single" w:sz="4" w:space="0" w:color="auto"/>
              <w:bottom w:val="single" w:sz="4" w:space="0" w:color="auto"/>
            </w:tcBorders>
            <w:vAlign w:val="center"/>
          </w:tcPr>
          <w:p w14:paraId="37F96FE5" w14:textId="77777777" w:rsidR="00AC3372" w:rsidRDefault="00AC3372" w:rsidP="00465084">
            <w:pPr>
              <w:rPr>
                <w:lang w:val="en-US"/>
              </w:rPr>
            </w:pPr>
            <w:r>
              <w:rPr>
                <w:lang w:val="en-US"/>
              </w:rPr>
              <w:t>CN54B</w:t>
            </w:r>
          </w:p>
          <w:p w14:paraId="774688D1" w14:textId="77777777" w:rsidR="00AC3372" w:rsidRDefault="00AC3372" w:rsidP="00465084"/>
        </w:tc>
        <w:tc>
          <w:tcPr>
            <w:tcW w:w="4961" w:type="dxa"/>
            <w:tcBorders>
              <w:top w:val="single" w:sz="4" w:space="0" w:color="auto"/>
              <w:bottom w:val="single" w:sz="4" w:space="0" w:color="auto"/>
            </w:tcBorders>
            <w:vAlign w:val="center"/>
          </w:tcPr>
          <w:p w14:paraId="67FBB7F4" w14:textId="77777777" w:rsidR="00AC3372" w:rsidRPr="00C24417" w:rsidRDefault="00AC3372" w:rsidP="00465084">
            <w:pPr>
              <w:rPr>
                <w:lang w:val="en-US"/>
              </w:rPr>
            </w:pPr>
            <w:r w:rsidRPr="00C24417">
              <w:rPr>
                <w:lang w:val="en-US"/>
              </w:rPr>
              <w:t>Aplicarea manuala a grundului cu cuart "Betonogrunt" intr-un strat, la pardoseli, scari exterioare</w:t>
            </w:r>
          </w:p>
        </w:tc>
        <w:tc>
          <w:tcPr>
            <w:tcW w:w="1560" w:type="dxa"/>
            <w:tcBorders>
              <w:top w:val="single" w:sz="4" w:space="0" w:color="auto"/>
              <w:bottom w:val="single" w:sz="4" w:space="0" w:color="auto"/>
            </w:tcBorders>
            <w:vAlign w:val="center"/>
          </w:tcPr>
          <w:p w14:paraId="3ECCF990"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588ECEB2" w14:textId="77777777" w:rsidR="00AC3372" w:rsidRPr="00BA641A" w:rsidRDefault="00AC3372" w:rsidP="00465084">
            <w:pPr>
              <w:jc w:val="center"/>
              <w:rPr>
                <w:b/>
                <w:bCs/>
              </w:rPr>
            </w:pPr>
            <w:r w:rsidRPr="00BA641A">
              <w:rPr>
                <w:b/>
                <w:bCs/>
              </w:rPr>
              <w:t>18.70</w:t>
            </w:r>
          </w:p>
        </w:tc>
      </w:tr>
      <w:tr w:rsidR="00AC3372" w14:paraId="7FDC808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AC557" w14:textId="77777777" w:rsidR="00AC3372" w:rsidRDefault="00AC3372" w:rsidP="00465084">
            <w:pPr>
              <w:rPr>
                <w:lang w:val="en-US"/>
              </w:rPr>
            </w:pPr>
          </w:p>
        </w:tc>
        <w:tc>
          <w:tcPr>
            <w:tcW w:w="1701" w:type="dxa"/>
            <w:tcBorders>
              <w:top w:val="nil"/>
              <w:bottom w:val="single" w:sz="2" w:space="0" w:color="auto"/>
            </w:tcBorders>
            <w:vAlign w:val="center"/>
          </w:tcPr>
          <w:p w14:paraId="3B319C02"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93AC6E0"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5EEC6A85"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EBF66EE" w14:textId="77777777" w:rsidR="00AC3372" w:rsidRPr="00EA2326" w:rsidRDefault="00AC3372" w:rsidP="00465084">
            <w:pPr>
              <w:rPr>
                <w:sz w:val="18"/>
                <w:szCs w:val="18"/>
                <w:lang w:val="en-US"/>
              </w:rPr>
            </w:pPr>
            <w:r w:rsidRPr="00EA2326">
              <w:rPr>
                <w:sz w:val="18"/>
                <w:szCs w:val="18"/>
                <w:lang w:val="en-US"/>
              </w:rPr>
              <w:t>2.244</w:t>
            </w:r>
          </w:p>
        </w:tc>
      </w:tr>
      <w:tr w:rsidR="00AC3372" w14:paraId="51A7D48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3C244B" w14:textId="77777777" w:rsidR="00AC3372" w:rsidRDefault="00AC3372" w:rsidP="00465084">
            <w:pPr>
              <w:rPr>
                <w:lang w:val="en-US"/>
              </w:rPr>
            </w:pPr>
          </w:p>
        </w:tc>
        <w:tc>
          <w:tcPr>
            <w:tcW w:w="1701" w:type="dxa"/>
            <w:tcBorders>
              <w:top w:val="nil"/>
              <w:bottom w:val="single" w:sz="2" w:space="0" w:color="auto"/>
            </w:tcBorders>
            <w:vAlign w:val="center"/>
          </w:tcPr>
          <w:p w14:paraId="23493C52"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B9BDEEB"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35C3C200"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1F651AB" w14:textId="77777777" w:rsidR="00AC3372" w:rsidRPr="00EA2326" w:rsidRDefault="00AC3372" w:rsidP="00465084">
            <w:pPr>
              <w:rPr>
                <w:sz w:val="18"/>
                <w:szCs w:val="18"/>
                <w:lang w:val="en-US"/>
              </w:rPr>
            </w:pPr>
            <w:r w:rsidRPr="00EA2326">
              <w:rPr>
                <w:sz w:val="18"/>
                <w:szCs w:val="18"/>
                <w:lang w:val="en-US"/>
              </w:rPr>
              <w:t>7.76</w:t>
            </w:r>
          </w:p>
        </w:tc>
      </w:tr>
      <w:tr w:rsidR="00AC3372" w14:paraId="50BDD04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911CDB" w14:textId="77777777" w:rsidR="00AC3372" w:rsidRDefault="00AC3372" w:rsidP="00465084">
            <w:pPr>
              <w:rPr>
                <w:lang w:val="en-US"/>
              </w:rPr>
            </w:pPr>
          </w:p>
        </w:tc>
        <w:tc>
          <w:tcPr>
            <w:tcW w:w="1701" w:type="dxa"/>
            <w:tcBorders>
              <w:top w:val="nil"/>
              <w:bottom w:val="single" w:sz="2" w:space="0" w:color="auto"/>
            </w:tcBorders>
            <w:vAlign w:val="center"/>
          </w:tcPr>
          <w:p w14:paraId="100CC0EC"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5451DC86"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385E2C2"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225923C4" w14:textId="77777777" w:rsidR="00AC3372" w:rsidRPr="00EA2326" w:rsidRDefault="00AC3372" w:rsidP="00465084">
            <w:pPr>
              <w:rPr>
                <w:sz w:val="18"/>
                <w:szCs w:val="18"/>
                <w:lang w:val="en-US"/>
              </w:rPr>
            </w:pPr>
            <w:r w:rsidRPr="00EA2326">
              <w:rPr>
                <w:sz w:val="18"/>
                <w:szCs w:val="18"/>
                <w:lang w:val="en-US"/>
              </w:rPr>
              <w:t>0.935</w:t>
            </w:r>
          </w:p>
        </w:tc>
      </w:tr>
      <w:tr w:rsidR="00AC3372" w14:paraId="0D21DBE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EBDE81" w14:textId="77777777" w:rsidR="00AC3372" w:rsidRDefault="00AC3372" w:rsidP="00465084">
            <w:r>
              <w:t>64</w:t>
            </w:r>
          </w:p>
        </w:tc>
        <w:tc>
          <w:tcPr>
            <w:tcW w:w="1701" w:type="dxa"/>
            <w:tcBorders>
              <w:top w:val="single" w:sz="4" w:space="0" w:color="auto"/>
              <w:bottom w:val="single" w:sz="4" w:space="0" w:color="auto"/>
            </w:tcBorders>
            <w:vAlign w:val="center"/>
          </w:tcPr>
          <w:p w14:paraId="1FC3C2DF" w14:textId="77777777" w:rsidR="00AC3372" w:rsidRDefault="00AC3372" w:rsidP="00465084">
            <w:pPr>
              <w:rPr>
                <w:lang w:val="en-US"/>
              </w:rPr>
            </w:pPr>
            <w:r>
              <w:rPr>
                <w:lang w:val="en-US"/>
              </w:rPr>
              <w:t>CI24A</w:t>
            </w:r>
          </w:p>
          <w:p w14:paraId="3417ADD8" w14:textId="77777777" w:rsidR="00AC3372" w:rsidRDefault="00AC3372" w:rsidP="00465084"/>
        </w:tc>
        <w:tc>
          <w:tcPr>
            <w:tcW w:w="4961" w:type="dxa"/>
            <w:tcBorders>
              <w:top w:val="single" w:sz="4" w:space="0" w:color="auto"/>
              <w:bottom w:val="single" w:sz="4" w:space="0" w:color="auto"/>
            </w:tcBorders>
            <w:vAlign w:val="center"/>
          </w:tcPr>
          <w:p w14:paraId="0B75003A" w14:textId="77777777" w:rsidR="00AC3372" w:rsidRPr="00C24417" w:rsidRDefault="00AC3372" w:rsidP="00465084">
            <w:pPr>
              <w:rPr>
                <w:lang w:val="en-US"/>
              </w:rPr>
            </w:pPr>
            <w:r w:rsidRPr="00C24417">
              <w:rPr>
                <w:lang w:val="en-US"/>
              </w:rPr>
              <w:t xml:space="preserve">Placarea treptelor cu KLINKER pentru trepte grosimea minima de 10mm, suprafata antialunecare, culoarea se va coordona suplimentar cu beneficiarul (adezivul si fuga vor fi utilizate corespunzator pentru lucrari </w:t>
            </w:r>
            <w:r w:rsidRPr="00C24417">
              <w:rPr>
                <w:lang w:val="en-US"/>
              </w:rPr>
              <w:lastRenderedPageBreak/>
              <w:t>exterioare, rezistente la numeroase cicluri de inghet/dezghet)</w:t>
            </w:r>
          </w:p>
        </w:tc>
        <w:tc>
          <w:tcPr>
            <w:tcW w:w="1560" w:type="dxa"/>
            <w:tcBorders>
              <w:top w:val="single" w:sz="4" w:space="0" w:color="auto"/>
              <w:bottom w:val="single" w:sz="4" w:space="0" w:color="auto"/>
            </w:tcBorders>
            <w:vAlign w:val="center"/>
          </w:tcPr>
          <w:p w14:paraId="229672DC" w14:textId="77777777" w:rsidR="00AC3372" w:rsidRDefault="00AC3372" w:rsidP="00465084">
            <w:pPr>
              <w:jc w:val="center"/>
            </w:pPr>
            <w:r>
              <w:lastRenderedPageBreak/>
              <w:t>m2</w:t>
            </w:r>
          </w:p>
        </w:tc>
        <w:tc>
          <w:tcPr>
            <w:tcW w:w="1559" w:type="dxa"/>
            <w:tcBorders>
              <w:top w:val="single" w:sz="4" w:space="0" w:color="auto"/>
              <w:bottom w:val="single" w:sz="4" w:space="0" w:color="auto"/>
            </w:tcBorders>
            <w:vAlign w:val="center"/>
          </w:tcPr>
          <w:p w14:paraId="00C127D6" w14:textId="77777777" w:rsidR="00AC3372" w:rsidRPr="00BA641A" w:rsidRDefault="00AC3372" w:rsidP="00465084">
            <w:pPr>
              <w:jc w:val="center"/>
              <w:rPr>
                <w:b/>
                <w:bCs/>
              </w:rPr>
            </w:pPr>
            <w:r w:rsidRPr="00BA641A">
              <w:rPr>
                <w:b/>
                <w:bCs/>
              </w:rPr>
              <w:t>18.70</w:t>
            </w:r>
          </w:p>
        </w:tc>
      </w:tr>
      <w:tr w:rsidR="00AC3372" w14:paraId="613C8F0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FE6910" w14:textId="77777777" w:rsidR="00AC3372" w:rsidRDefault="00AC3372" w:rsidP="00465084">
            <w:pPr>
              <w:rPr>
                <w:lang w:val="en-US"/>
              </w:rPr>
            </w:pPr>
          </w:p>
        </w:tc>
        <w:tc>
          <w:tcPr>
            <w:tcW w:w="1701" w:type="dxa"/>
            <w:tcBorders>
              <w:top w:val="nil"/>
              <w:bottom w:val="single" w:sz="2" w:space="0" w:color="auto"/>
            </w:tcBorders>
            <w:vAlign w:val="center"/>
          </w:tcPr>
          <w:p w14:paraId="491173F9"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3D9B01DB"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EA305B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F1E8762" w14:textId="77777777" w:rsidR="00AC3372" w:rsidRPr="00EA2326" w:rsidRDefault="00AC3372" w:rsidP="00465084">
            <w:pPr>
              <w:rPr>
                <w:sz w:val="18"/>
                <w:szCs w:val="18"/>
                <w:lang w:val="en-US"/>
              </w:rPr>
            </w:pPr>
            <w:r w:rsidRPr="00EA2326">
              <w:rPr>
                <w:sz w:val="18"/>
                <w:szCs w:val="18"/>
                <w:lang w:val="en-US"/>
              </w:rPr>
              <w:t>72.088</w:t>
            </w:r>
          </w:p>
        </w:tc>
      </w:tr>
      <w:tr w:rsidR="00AC3372" w14:paraId="73849C5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488E08" w14:textId="77777777" w:rsidR="00AC3372" w:rsidRDefault="00AC3372" w:rsidP="00465084">
            <w:pPr>
              <w:rPr>
                <w:lang w:val="en-US"/>
              </w:rPr>
            </w:pPr>
          </w:p>
        </w:tc>
        <w:tc>
          <w:tcPr>
            <w:tcW w:w="1701" w:type="dxa"/>
            <w:tcBorders>
              <w:top w:val="nil"/>
              <w:bottom w:val="single" w:sz="2" w:space="0" w:color="auto"/>
            </w:tcBorders>
            <w:vAlign w:val="center"/>
          </w:tcPr>
          <w:p w14:paraId="597DBE78" w14:textId="77777777" w:rsidR="00AC3372" w:rsidRDefault="00AC3372" w:rsidP="00465084">
            <w:pPr>
              <w:jc w:val="center"/>
              <w:rPr>
                <w:sz w:val="16"/>
                <w:szCs w:val="16"/>
                <w:lang w:val="en-US"/>
              </w:rPr>
            </w:pPr>
            <w:r>
              <w:rPr>
                <w:sz w:val="16"/>
                <w:szCs w:val="16"/>
                <w:lang w:val="en-US"/>
              </w:rPr>
              <w:t>2661112800703</w:t>
            </w:r>
          </w:p>
        </w:tc>
        <w:tc>
          <w:tcPr>
            <w:tcW w:w="4961" w:type="dxa"/>
            <w:tcBorders>
              <w:top w:val="nil"/>
              <w:bottom w:val="single" w:sz="2" w:space="0" w:color="auto"/>
            </w:tcBorders>
          </w:tcPr>
          <w:p w14:paraId="4800DB48" w14:textId="77777777" w:rsidR="00AC3372" w:rsidRPr="00EA2326" w:rsidRDefault="00AC3372" w:rsidP="00465084">
            <w:pPr>
              <w:rPr>
                <w:sz w:val="18"/>
                <w:szCs w:val="18"/>
                <w:lang w:val="en-US"/>
              </w:rPr>
            </w:pPr>
            <w:r w:rsidRPr="00EA2326">
              <w:rPr>
                <w:sz w:val="18"/>
                <w:szCs w:val="18"/>
                <w:lang w:val="en-US"/>
              </w:rPr>
              <w:t>Placi sau piscoturi de Klinker gr. 10mm, suprafata antialunecare - speciale p-u trepte (cu muchia rotungita)</w:t>
            </w:r>
          </w:p>
        </w:tc>
        <w:tc>
          <w:tcPr>
            <w:tcW w:w="1560" w:type="dxa"/>
            <w:tcBorders>
              <w:top w:val="nil"/>
              <w:bottom w:val="single" w:sz="2" w:space="0" w:color="auto"/>
            </w:tcBorders>
          </w:tcPr>
          <w:p w14:paraId="63E94341"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06C5F640" w14:textId="77777777" w:rsidR="00AC3372" w:rsidRPr="00EA2326" w:rsidRDefault="00AC3372" w:rsidP="00465084">
            <w:pPr>
              <w:rPr>
                <w:sz w:val="18"/>
                <w:szCs w:val="18"/>
                <w:lang w:val="en-US"/>
              </w:rPr>
            </w:pPr>
            <w:r w:rsidRPr="00EA2326">
              <w:rPr>
                <w:sz w:val="18"/>
                <w:szCs w:val="18"/>
                <w:lang w:val="en-US"/>
              </w:rPr>
              <w:t>19.074</w:t>
            </w:r>
          </w:p>
        </w:tc>
      </w:tr>
      <w:tr w:rsidR="00AC3372" w14:paraId="4FC1A04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6F6E95" w14:textId="77777777" w:rsidR="00AC3372" w:rsidRDefault="00AC3372" w:rsidP="00465084">
            <w:pPr>
              <w:rPr>
                <w:lang w:val="en-US"/>
              </w:rPr>
            </w:pPr>
          </w:p>
        </w:tc>
        <w:tc>
          <w:tcPr>
            <w:tcW w:w="1701" w:type="dxa"/>
            <w:tcBorders>
              <w:top w:val="nil"/>
              <w:bottom w:val="single" w:sz="2" w:space="0" w:color="auto"/>
            </w:tcBorders>
            <w:vAlign w:val="center"/>
          </w:tcPr>
          <w:p w14:paraId="6AF21907" w14:textId="77777777" w:rsidR="00AC3372" w:rsidRDefault="00AC3372" w:rsidP="00465084">
            <w:pPr>
              <w:jc w:val="center"/>
              <w:rPr>
                <w:sz w:val="16"/>
                <w:szCs w:val="16"/>
                <w:lang w:val="en-US"/>
              </w:rPr>
            </w:pPr>
            <w:r>
              <w:rPr>
                <w:sz w:val="16"/>
                <w:szCs w:val="16"/>
                <w:lang w:val="en-US"/>
              </w:rPr>
              <w:t>2462106110554</w:t>
            </w:r>
          </w:p>
        </w:tc>
        <w:tc>
          <w:tcPr>
            <w:tcW w:w="4961" w:type="dxa"/>
            <w:tcBorders>
              <w:top w:val="nil"/>
              <w:bottom w:val="single" w:sz="2" w:space="0" w:color="auto"/>
            </w:tcBorders>
          </w:tcPr>
          <w:p w14:paraId="64B705A5" w14:textId="77777777" w:rsidR="00AC3372" w:rsidRPr="00EA2326" w:rsidRDefault="00AC3372" w:rsidP="00465084">
            <w:pPr>
              <w:rPr>
                <w:sz w:val="18"/>
                <w:szCs w:val="18"/>
                <w:lang w:val="en-US"/>
              </w:rPr>
            </w:pPr>
            <w:r w:rsidRPr="00EA2326">
              <w:rPr>
                <w:sz w:val="18"/>
                <w:szCs w:val="18"/>
                <w:lang w:val="en-US"/>
              </w:rPr>
              <w:t>Adeziv pe baza de rasini acrilice sau latex</w:t>
            </w:r>
          </w:p>
        </w:tc>
        <w:tc>
          <w:tcPr>
            <w:tcW w:w="1560" w:type="dxa"/>
            <w:tcBorders>
              <w:top w:val="nil"/>
              <w:bottom w:val="single" w:sz="2" w:space="0" w:color="auto"/>
            </w:tcBorders>
          </w:tcPr>
          <w:p w14:paraId="5C607E8E"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CE3F1D6" w14:textId="77777777" w:rsidR="00AC3372" w:rsidRPr="00EA2326" w:rsidRDefault="00AC3372" w:rsidP="00465084">
            <w:pPr>
              <w:rPr>
                <w:sz w:val="18"/>
                <w:szCs w:val="18"/>
                <w:lang w:val="en-US"/>
              </w:rPr>
            </w:pPr>
            <w:r w:rsidRPr="00EA2326">
              <w:rPr>
                <w:sz w:val="18"/>
                <w:szCs w:val="18"/>
                <w:lang w:val="en-US"/>
              </w:rPr>
              <w:t>108.46</w:t>
            </w:r>
          </w:p>
        </w:tc>
      </w:tr>
      <w:tr w:rsidR="00AC3372" w14:paraId="10BC5D7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2F3955" w14:textId="77777777" w:rsidR="00AC3372" w:rsidRDefault="00AC3372" w:rsidP="00465084">
            <w:pPr>
              <w:rPr>
                <w:lang w:val="en-US"/>
              </w:rPr>
            </w:pPr>
          </w:p>
        </w:tc>
        <w:tc>
          <w:tcPr>
            <w:tcW w:w="1701" w:type="dxa"/>
            <w:tcBorders>
              <w:top w:val="nil"/>
              <w:bottom w:val="single" w:sz="2" w:space="0" w:color="auto"/>
            </w:tcBorders>
            <w:vAlign w:val="center"/>
          </w:tcPr>
          <w:p w14:paraId="78B754C8" w14:textId="77777777" w:rsidR="00AC3372" w:rsidRDefault="00AC3372" w:rsidP="00465084">
            <w:pPr>
              <w:jc w:val="center"/>
              <w:rPr>
                <w:sz w:val="16"/>
                <w:szCs w:val="16"/>
                <w:lang w:val="en-US"/>
              </w:rPr>
            </w:pPr>
            <w:r>
              <w:rPr>
                <w:sz w:val="16"/>
                <w:szCs w:val="16"/>
                <w:lang w:val="en-US"/>
              </w:rPr>
              <w:t>2653102100853</w:t>
            </w:r>
          </w:p>
        </w:tc>
        <w:tc>
          <w:tcPr>
            <w:tcW w:w="4961" w:type="dxa"/>
            <w:tcBorders>
              <w:top w:val="nil"/>
              <w:bottom w:val="single" w:sz="2" w:space="0" w:color="auto"/>
            </w:tcBorders>
          </w:tcPr>
          <w:p w14:paraId="2C3C73DE" w14:textId="77777777" w:rsidR="00AC3372" w:rsidRPr="00EA2326" w:rsidRDefault="00AC3372" w:rsidP="00465084">
            <w:pPr>
              <w:rPr>
                <w:sz w:val="18"/>
                <w:szCs w:val="18"/>
                <w:lang w:val="en-US"/>
              </w:rPr>
            </w:pPr>
            <w:r w:rsidRPr="00EA2326">
              <w:rPr>
                <w:sz w:val="18"/>
                <w:szCs w:val="18"/>
                <w:lang w:val="en-US"/>
              </w:rPr>
              <w:t>Praimer (grund)</w:t>
            </w:r>
          </w:p>
        </w:tc>
        <w:tc>
          <w:tcPr>
            <w:tcW w:w="1560" w:type="dxa"/>
            <w:tcBorders>
              <w:top w:val="nil"/>
              <w:bottom w:val="single" w:sz="2" w:space="0" w:color="auto"/>
            </w:tcBorders>
          </w:tcPr>
          <w:p w14:paraId="2635E531"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CA63E99" w14:textId="77777777" w:rsidR="00AC3372" w:rsidRPr="00EA2326" w:rsidRDefault="00AC3372" w:rsidP="00465084">
            <w:pPr>
              <w:rPr>
                <w:sz w:val="18"/>
                <w:szCs w:val="18"/>
                <w:lang w:val="en-US"/>
              </w:rPr>
            </w:pPr>
            <w:r w:rsidRPr="00EA2326">
              <w:rPr>
                <w:sz w:val="18"/>
                <w:szCs w:val="18"/>
                <w:lang w:val="en-US"/>
              </w:rPr>
              <w:t>2.805</w:t>
            </w:r>
          </w:p>
        </w:tc>
      </w:tr>
      <w:tr w:rsidR="00AC3372" w14:paraId="41F93BC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5A1E4F" w14:textId="77777777" w:rsidR="00AC3372" w:rsidRDefault="00AC3372" w:rsidP="00465084">
            <w:pPr>
              <w:rPr>
                <w:lang w:val="en-US"/>
              </w:rPr>
            </w:pPr>
          </w:p>
        </w:tc>
        <w:tc>
          <w:tcPr>
            <w:tcW w:w="1701" w:type="dxa"/>
            <w:tcBorders>
              <w:top w:val="nil"/>
              <w:bottom w:val="single" w:sz="2" w:space="0" w:color="auto"/>
            </w:tcBorders>
            <w:vAlign w:val="center"/>
          </w:tcPr>
          <w:p w14:paraId="0D497726"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566C93FE"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1E76510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C0FB756" w14:textId="77777777" w:rsidR="00AC3372" w:rsidRPr="00EA2326" w:rsidRDefault="00AC3372" w:rsidP="00465084">
            <w:pPr>
              <w:rPr>
                <w:sz w:val="18"/>
                <w:szCs w:val="18"/>
                <w:lang w:val="en-US"/>
              </w:rPr>
            </w:pPr>
            <w:r w:rsidRPr="00EA2326">
              <w:rPr>
                <w:sz w:val="18"/>
                <w:szCs w:val="18"/>
                <w:lang w:val="en-US"/>
              </w:rPr>
              <w:t>3.74</w:t>
            </w:r>
          </w:p>
        </w:tc>
      </w:tr>
      <w:tr w:rsidR="00AC3372" w14:paraId="76E2C3C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7628F8" w14:textId="77777777" w:rsidR="00AC3372" w:rsidRDefault="00AC3372" w:rsidP="00465084">
            <w:pPr>
              <w:rPr>
                <w:lang w:val="en-US"/>
              </w:rPr>
            </w:pPr>
          </w:p>
        </w:tc>
        <w:tc>
          <w:tcPr>
            <w:tcW w:w="1701" w:type="dxa"/>
            <w:tcBorders>
              <w:top w:val="nil"/>
              <w:bottom w:val="single" w:sz="2" w:space="0" w:color="auto"/>
            </w:tcBorders>
            <w:vAlign w:val="center"/>
          </w:tcPr>
          <w:p w14:paraId="7D0E5B00" w14:textId="77777777" w:rsidR="00AC3372" w:rsidRDefault="00AC3372" w:rsidP="0046508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2AC615F3" w14:textId="77777777" w:rsidR="00AC3372" w:rsidRPr="00EA2326" w:rsidRDefault="00AC3372" w:rsidP="0046508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0C44C400"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451FFABB" w14:textId="77777777" w:rsidR="00AC3372" w:rsidRPr="00EA2326" w:rsidRDefault="00AC3372" w:rsidP="00465084">
            <w:pPr>
              <w:rPr>
                <w:sz w:val="18"/>
                <w:szCs w:val="18"/>
                <w:lang w:val="en-US"/>
              </w:rPr>
            </w:pPr>
            <w:r w:rsidRPr="00EA2326">
              <w:rPr>
                <w:sz w:val="18"/>
                <w:szCs w:val="18"/>
                <w:lang w:val="en-US"/>
              </w:rPr>
              <w:t>0.374</w:t>
            </w:r>
          </w:p>
        </w:tc>
      </w:tr>
      <w:tr w:rsidR="00AC3372" w14:paraId="7E8DD27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7CAB8F" w14:textId="77777777" w:rsidR="00AC3372" w:rsidRDefault="00AC3372" w:rsidP="00465084">
            <w:pPr>
              <w:rPr>
                <w:lang w:val="en-US"/>
              </w:rPr>
            </w:pPr>
          </w:p>
        </w:tc>
        <w:tc>
          <w:tcPr>
            <w:tcW w:w="1701" w:type="dxa"/>
            <w:tcBorders>
              <w:top w:val="nil"/>
              <w:bottom w:val="single" w:sz="2" w:space="0" w:color="auto"/>
            </w:tcBorders>
            <w:vAlign w:val="center"/>
          </w:tcPr>
          <w:p w14:paraId="6DCE953E"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94054F3"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2407B7A2"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71C9505" w14:textId="77777777" w:rsidR="00AC3372" w:rsidRPr="00EA2326" w:rsidRDefault="00AC3372" w:rsidP="00465084">
            <w:pPr>
              <w:rPr>
                <w:sz w:val="18"/>
                <w:szCs w:val="18"/>
                <w:lang w:val="en-US"/>
              </w:rPr>
            </w:pPr>
            <w:r w:rsidRPr="00EA2326">
              <w:rPr>
                <w:sz w:val="18"/>
                <w:szCs w:val="18"/>
                <w:lang w:val="en-US"/>
              </w:rPr>
              <w:t>0.093</w:t>
            </w:r>
          </w:p>
        </w:tc>
      </w:tr>
      <w:tr w:rsidR="00AC3372" w14:paraId="6C6173C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D0A794" w14:textId="77777777" w:rsidR="00AC3372" w:rsidRDefault="00AC3372" w:rsidP="00465084">
            <w:pPr>
              <w:rPr>
                <w:lang w:val="en-US"/>
              </w:rPr>
            </w:pPr>
          </w:p>
        </w:tc>
        <w:tc>
          <w:tcPr>
            <w:tcW w:w="1701" w:type="dxa"/>
            <w:tcBorders>
              <w:top w:val="nil"/>
              <w:bottom w:val="single" w:sz="2" w:space="0" w:color="auto"/>
            </w:tcBorders>
            <w:vAlign w:val="center"/>
          </w:tcPr>
          <w:p w14:paraId="5CB9AC02"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5A08C15C"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1CEED132"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0DC3ECA" w14:textId="77777777" w:rsidR="00AC3372" w:rsidRPr="00EA2326" w:rsidRDefault="00AC3372" w:rsidP="00465084">
            <w:pPr>
              <w:rPr>
                <w:sz w:val="18"/>
                <w:szCs w:val="18"/>
                <w:lang w:val="en-US"/>
              </w:rPr>
            </w:pPr>
            <w:r w:rsidRPr="00EA2326">
              <w:rPr>
                <w:sz w:val="18"/>
                <w:szCs w:val="18"/>
                <w:lang w:val="en-US"/>
              </w:rPr>
              <w:t>6.414</w:t>
            </w:r>
          </w:p>
        </w:tc>
      </w:tr>
      <w:tr w:rsidR="00AC3372" w14:paraId="194613D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322BB" w14:textId="77777777" w:rsidR="00AC3372" w:rsidRDefault="00AC3372" w:rsidP="00465084">
            <w:pPr>
              <w:rPr>
                <w:lang w:val="en-US"/>
              </w:rPr>
            </w:pPr>
          </w:p>
        </w:tc>
        <w:tc>
          <w:tcPr>
            <w:tcW w:w="1701" w:type="dxa"/>
            <w:tcBorders>
              <w:top w:val="nil"/>
              <w:bottom w:val="single" w:sz="2" w:space="0" w:color="auto"/>
            </w:tcBorders>
            <w:vAlign w:val="center"/>
          </w:tcPr>
          <w:p w14:paraId="1A785BF1"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66BF7B5"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70A9559"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C1052D1" w14:textId="77777777" w:rsidR="00AC3372" w:rsidRPr="00EA2326" w:rsidRDefault="00AC3372" w:rsidP="00465084">
            <w:pPr>
              <w:rPr>
                <w:sz w:val="18"/>
                <w:szCs w:val="18"/>
                <w:lang w:val="en-US"/>
              </w:rPr>
            </w:pPr>
            <w:r w:rsidRPr="00EA2326">
              <w:rPr>
                <w:sz w:val="18"/>
                <w:szCs w:val="18"/>
                <w:lang w:val="en-US"/>
              </w:rPr>
              <w:t>0.673</w:t>
            </w:r>
          </w:p>
        </w:tc>
      </w:tr>
      <w:tr w:rsidR="00AC3372" w14:paraId="25AC465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72DE04" w14:textId="77777777" w:rsidR="00AC3372" w:rsidRDefault="00AC3372" w:rsidP="00465084">
            <w:pPr>
              <w:rPr>
                <w:lang w:val="en-US"/>
              </w:rPr>
            </w:pPr>
          </w:p>
        </w:tc>
        <w:tc>
          <w:tcPr>
            <w:tcW w:w="1701" w:type="dxa"/>
            <w:tcBorders>
              <w:top w:val="nil"/>
              <w:bottom w:val="single" w:sz="2" w:space="0" w:color="auto"/>
            </w:tcBorders>
            <w:vAlign w:val="center"/>
          </w:tcPr>
          <w:p w14:paraId="41BC15EC"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67A1C9BC"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44C52AA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B0338F0" w14:textId="77777777" w:rsidR="00AC3372" w:rsidRPr="00EA2326" w:rsidRDefault="00AC3372" w:rsidP="00465084">
            <w:pPr>
              <w:rPr>
                <w:sz w:val="18"/>
                <w:szCs w:val="18"/>
                <w:lang w:val="en-US"/>
              </w:rPr>
            </w:pPr>
            <w:r w:rsidRPr="00EA2326">
              <w:rPr>
                <w:sz w:val="18"/>
                <w:szCs w:val="18"/>
                <w:lang w:val="en-US"/>
              </w:rPr>
              <w:t>0.135</w:t>
            </w:r>
          </w:p>
        </w:tc>
      </w:tr>
      <w:tr w:rsidR="00AC3372" w:rsidRPr="00C24417" w14:paraId="1C4D3653" w14:textId="77777777" w:rsidTr="00465084">
        <w:tc>
          <w:tcPr>
            <w:tcW w:w="709" w:type="dxa"/>
            <w:tcBorders>
              <w:top w:val="nil"/>
              <w:left w:val="single" w:sz="6" w:space="0" w:color="auto"/>
              <w:bottom w:val="nil"/>
              <w:right w:val="nil"/>
            </w:tcBorders>
          </w:tcPr>
          <w:p w14:paraId="5D12B0A6" w14:textId="77777777" w:rsidR="00AC3372" w:rsidRDefault="00AC3372" w:rsidP="00465084">
            <w:pPr>
              <w:jc w:val="center"/>
            </w:pPr>
          </w:p>
        </w:tc>
        <w:tc>
          <w:tcPr>
            <w:tcW w:w="1701" w:type="dxa"/>
            <w:tcBorders>
              <w:top w:val="nil"/>
              <w:left w:val="single" w:sz="6" w:space="0" w:color="auto"/>
              <w:bottom w:val="nil"/>
              <w:right w:val="nil"/>
            </w:tcBorders>
          </w:tcPr>
          <w:p w14:paraId="310FA99F" w14:textId="77777777" w:rsidR="00AC3372" w:rsidRDefault="00AC3372" w:rsidP="00465084"/>
        </w:tc>
        <w:tc>
          <w:tcPr>
            <w:tcW w:w="4961" w:type="dxa"/>
            <w:tcBorders>
              <w:top w:val="nil"/>
              <w:left w:val="single" w:sz="6" w:space="0" w:color="auto"/>
              <w:bottom w:val="nil"/>
              <w:right w:val="nil"/>
            </w:tcBorders>
          </w:tcPr>
          <w:p w14:paraId="40EB0005" w14:textId="77777777" w:rsidR="00AC3372" w:rsidRPr="00C24417" w:rsidRDefault="00AC3372" w:rsidP="00465084">
            <w:pPr>
              <w:rPr>
                <w:b/>
                <w:bCs/>
                <w:sz w:val="22"/>
                <w:szCs w:val="22"/>
                <w:lang w:val="en-US"/>
              </w:rPr>
            </w:pPr>
            <w:r>
              <w:rPr>
                <w:b/>
                <w:bCs/>
                <w:sz w:val="22"/>
                <w:szCs w:val="22"/>
                <w:lang w:val="en-US"/>
              </w:rPr>
              <w:t xml:space="preserve">Capitolul </w:t>
            </w:r>
            <w:r w:rsidRPr="00C24417">
              <w:rPr>
                <w:b/>
                <w:bCs/>
                <w:sz w:val="22"/>
                <w:szCs w:val="22"/>
                <w:lang w:val="en-US"/>
              </w:rPr>
              <w:t>1.4. Scara la blocul alimentar</w:t>
            </w:r>
          </w:p>
        </w:tc>
        <w:tc>
          <w:tcPr>
            <w:tcW w:w="1560" w:type="dxa"/>
            <w:tcBorders>
              <w:top w:val="nil"/>
              <w:left w:val="single" w:sz="6" w:space="0" w:color="auto"/>
              <w:bottom w:val="nil"/>
              <w:right w:val="nil"/>
            </w:tcBorders>
          </w:tcPr>
          <w:p w14:paraId="126C8FB1" w14:textId="77777777" w:rsidR="00AC3372" w:rsidRPr="00C24417" w:rsidRDefault="00AC3372" w:rsidP="00465084">
            <w:pPr>
              <w:rPr>
                <w:lang w:val="en-US"/>
              </w:rPr>
            </w:pPr>
          </w:p>
        </w:tc>
        <w:tc>
          <w:tcPr>
            <w:tcW w:w="1559" w:type="dxa"/>
            <w:tcBorders>
              <w:top w:val="nil"/>
              <w:left w:val="single" w:sz="6" w:space="0" w:color="auto"/>
              <w:bottom w:val="nil"/>
              <w:right w:val="single" w:sz="4" w:space="0" w:color="auto"/>
            </w:tcBorders>
          </w:tcPr>
          <w:p w14:paraId="69D144E7" w14:textId="77777777" w:rsidR="00AC3372" w:rsidRPr="00C24417" w:rsidRDefault="00AC3372" w:rsidP="00465084">
            <w:pPr>
              <w:rPr>
                <w:lang w:val="en-US"/>
              </w:rPr>
            </w:pPr>
          </w:p>
        </w:tc>
      </w:tr>
      <w:tr w:rsidR="00AC3372" w14:paraId="4121C40B" w14:textId="77777777" w:rsidTr="00465084">
        <w:tc>
          <w:tcPr>
            <w:tcW w:w="709" w:type="dxa"/>
            <w:tcBorders>
              <w:top w:val="nil"/>
              <w:left w:val="single" w:sz="6" w:space="0" w:color="auto"/>
              <w:bottom w:val="nil"/>
              <w:right w:val="nil"/>
            </w:tcBorders>
          </w:tcPr>
          <w:p w14:paraId="5929D0EA" w14:textId="77777777" w:rsidR="00AC3372" w:rsidRPr="00C24417" w:rsidRDefault="00AC3372" w:rsidP="00465084">
            <w:pPr>
              <w:jc w:val="center"/>
              <w:rPr>
                <w:lang w:val="en-US"/>
              </w:rPr>
            </w:pPr>
          </w:p>
        </w:tc>
        <w:tc>
          <w:tcPr>
            <w:tcW w:w="1701" w:type="dxa"/>
            <w:tcBorders>
              <w:top w:val="nil"/>
              <w:left w:val="single" w:sz="6" w:space="0" w:color="auto"/>
              <w:bottom w:val="nil"/>
              <w:right w:val="nil"/>
            </w:tcBorders>
          </w:tcPr>
          <w:p w14:paraId="344074C7" w14:textId="77777777" w:rsidR="00AC3372" w:rsidRPr="00C24417" w:rsidRDefault="00AC3372" w:rsidP="00465084">
            <w:pPr>
              <w:rPr>
                <w:lang w:val="en-US"/>
              </w:rPr>
            </w:pPr>
          </w:p>
        </w:tc>
        <w:tc>
          <w:tcPr>
            <w:tcW w:w="4961" w:type="dxa"/>
            <w:tcBorders>
              <w:top w:val="nil"/>
              <w:left w:val="single" w:sz="6" w:space="0" w:color="auto"/>
              <w:bottom w:val="nil"/>
              <w:right w:val="nil"/>
            </w:tcBorders>
          </w:tcPr>
          <w:p w14:paraId="27CCD2FB" w14:textId="77777777" w:rsidR="00AC3372" w:rsidRDefault="00AC3372" w:rsidP="00465084">
            <w:pPr>
              <w:rPr>
                <w:b/>
                <w:bCs/>
                <w:sz w:val="22"/>
                <w:szCs w:val="22"/>
              </w:rPr>
            </w:pPr>
            <w:r>
              <w:rPr>
                <w:b/>
                <w:bCs/>
                <w:sz w:val="22"/>
                <w:szCs w:val="22"/>
                <w:lang w:val="en-US"/>
              </w:rPr>
              <w:t xml:space="preserve">Capitolul </w:t>
            </w:r>
            <w:r>
              <w:rPr>
                <w:b/>
                <w:bCs/>
                <w:sz w:val="22"/>
                <w:szCs w:val="22"/>
              </w:rPr>
              <w:t>1.4.1. Treptele, palier</w:t>
            </w:r>
          </w:p>
        </w:tc>
        <w:tc>
          <w:tcPr>
            <w:tcW w:w="1560" w:type="dxa"/>
            <w:tcBorders>
              <w:top w:val="nil"/>
              <w:left w:val="single" w:sz="6" w:space="0" w:color="auto"/>
              <w:bottom w:val="nil"/>
              <w:right w:val="nil"/>
            </w:tcBorders>
          </w:tcPr>
          <w:p w14:paraId="77C6B51B" w14:textId="77777777" w:rsidR="00AC3372" w:rsidRDefault="00AC3372" w:rsidP="00465084"/>
        </w:tc>
        <w:tc>
          <w:tcPr>
            <w:tcW w:w="1559" w:type="dxa"/>
            <w:tcBorders>
              <w:top w:val="nil"/>
              <w:left w:val="single" w:sz="6" w:space="0" w:color="auto"/>
              <w:bottom w:val="nil"/>
              <w:right w:val="single" w:sz="4" w:space="0" w:color="auto"/>
            </w:tcBorders>
          </w:tcPr>
          <w:p w14:paraId="1D1EC96B" w14:textId="77777777" w:rsidR="00AC3372" w:rsidRDefault="00AC3372" w:rsidP="00465084"/>
        </w:tc>
      </w:tr>
      <w:tr w:rsidR="00AC3372" w14:paraId="065D1BB4"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6AC059" w14:textId="77777777" w:rsidR="00AC3372" w:rsidRDefault="00AC3372" w:rsidP="00465084">
            <w:r>
              <w:t>65</w:t>
            </w:r>
          </w:p>
        </w:tc>
        <w:tc>
          <w:tcPr>
            <w:tcW w:w="1701" w:type="dxa"/>
            <w:tcBorders>
              <w:top w:val="single" w:sz="4" w:space="0" w:color="auto"/>
              <w:bottom w:val="single" w:sz="4" w:space="0" w:color="auto"/>
            </w:tcBorders>
            <w:vAlign w:val="center"/>
          </w:tcPr>
          <w:p w14:paraId="6561F4D1" w14:textId="77777777" w:rsidR="00AC3372" w:rsidRDefault="00AC3372" w:rsidP="00465084">
            <w:pPr>
              <w:rPr>
                <w:lang w:val="en-US"/>
              </w:rPr>
            </w:pPr>
            <w:r>
              <w:rPr>
                <w:lang w:val="en-US"/>
              </w:rPr>
              <w:t>RpCK42E</w:t>
            </w:r>
          </w:p>
          <w:p w14:paraId="79F9D1A3" w14:textId="77777777" w:rsidR="00AC3372" w:rsidRDefault="00AC3372" w:rsidP="00465084"/>
        </w:tc>
        <w:tc>
          <w:tcPr>
            <w:tcW w:w="4961" w:type="dxa"/>
            <w:tcBorders>
              <w:top w:val="single" w:sz="4" w:space="0" w:color="auto"/>
              <w:bottom w:val="single" w:sz="4" w:space="0" w:color="auto"/>
            </w:tcBorders>
            <w:vAlign w:val="center"/>
          </w:tcPr>
          <w:p w14:paraId="7FEC40A3" w14:textId="77777777" w:rsidR="00AC3372" w:rsidRPr="00C24417" w:rsidRDefault="00AC3372" w:rsidP="00465084">
            <w:pPr>
              <w:rPr>
                <w:lang w:val="en-US"/>
              </w:rPr>
            </w:pPr>
            <w:r w:rsidRPr="00C24417">
              <w:rPr>
                <w:lang w:val="en-US"/>
              </w:rPr>
              <w:t>Desfacerea pardoselilor din plinte, scafe turnate pe loc sau prefabricate</w:t>
            </w:r>
          </w:p>
        </w:tc>
        <w:tc>
          <w:tcPr>
            <w:tcW w:w="1560" w:type="dxa"/>
            <w:tcBorders>
              <w:top w:val="single" w:sz="4" w:space="0" w:color="auto"/>
              <w:bottom w:val="single" w:sz="4" w:space="0" w:color="auto"/>
            </w:tcBorders>
            <w:vAlign w:val="center"/>
          </w:tcPr>
          <w:p w14:paraId="2578B91C"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23621F72" w14:textId="77777777" w:rsidR="00AC3372" w:rsidRPr="00BA641A" w:rsidRDefault="00AC3372" w:rsidP="00465084">
            <w:pPr>
              <w:jc w:val="center"/>
              <w:rPr>
                <w:b/>
                <w:bCs/>
              </w:rPr>
            </w:pPr>
            <w:r w:rsidRPr="00BA641A">
              <w:rPr>
                <w:b/>
                <w:bCs/>
              </w:rPr>
              <w:t>6.40</w:t>
            </w:r>
          </w:p>
        </w:tc>
      </w:tr>
      <w:tr w:rsidR="00AC3372" w14:paraId="3420D21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FC8036" w14:textId="77777777" w:rsidR="00AC3372" w:rsidRDefault="00AC3372" w:rsidP="00465084">
            <w:pPr>
              <w:rPr>
                <w:lang w:val="en-US"/>
              </w:rPr>
            </w:pPr>
          </w:p>
        </w:tc>
        <w:tc>
          <w:tcPr>
            <w:tcW w:w="1701" w:type="dxa"/>
            <w:tcBorders>
              <w:top w:val="nil"/>
              <w:bottom w:val="single" w:sz="2" w:space="0" w:color="auto"/>
            </w:tcBorders>
            <w:vAlign w:val="center"/>
          </w:tcPr>
          <w:p w14:paraId="3DCF7DD2"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C1AB1D6"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72542B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B7C8C58" w14:textId="77777777" w:rsidR="00AC3372" w:rsidRPr="00EA2326" w:rsidRDefault="00AC3372" w:rsidP="00465084">
            <w:pPr>
              <w:rPr>
                <w:sz w:val="18"/>
                <w:szCs w:val="18"/>
                <w:lang w:val="en-US"/>
              </w:rPr>
            </w:pPr>
            <w:r w:rsidRPr="00EA2326">
              <w:rPr>
                <w:sz w:val="18"/>
                <w:szCs w:val="18"/>
                <w:lang w:val="en-US"/>
              </w:rPr>
              <w:t>0.768</w:t>
            </w:r>
          </w:p>
        </w:tc>
      </w:tr>
      <w:tr w:rsidR="00AC3372" w14:paraId="63FB40D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2909E2" w14:textId="77777777" w:rsidR="00AC3372" w:rsidRDefault="00AC3372" w:rsidP="00465084">
            <w:pPr>
              <w:rPr>
                <w:lang w:val="en-US"/>
              </w:rPr>
            </w:pPr>
          </w:p>
        </w:tc>
        <w:tc>
          <w:tcPr>
            <w:tcW w:w="1701" w:type="dxa"/>
            <w:tcBorders>
              <w:top w:val="nil"/>
              <w:bottom w:val="single" w:sz="2" w:space="0" w:color="auto"/>
            </w:tcBorders>
            <w:vAlign w:val="center"/>
          </w:tcPr>
          <w:p w14:paraId="436D0628"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8920B51"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5C8F3A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937FD40" w14:textId="77777777" w:rsidR="00AC3372" w:rsidRPr="00EA2326" w:rsidRDefault="00AC3372" w:rsidP="00465084">
            <w:pPr>
              <w:rPr>
                <w:sz w:val="18"/>
                <w:szCs w:val="18"/>
                <w:lang w:val="en-US"/>
              </w:rPr>
            </w:pPr>
            <w:r w:rsidRPr="00EA2326">
              <w:rPr>
                <w:sz w:val="18"/>
                <w:szCs w:val="18"/>
                <w:lang w:val="en-US"/>
              </w:rPr>
              <w:t>0.832</w:t>
            </w:r>
          </w:p>
        </w:tc>
      </w:tr>
      <w:tr w:rsidR="00AC3372" w14:paraId="4433907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F3419C" w14:textId="77777777" w:rsidR="00AC3372" w:rsidRDefault="00AC3372" w:rsidP="00465084">
            <w:pPr>
              <w:rPr>
                <w:lang w:val="en-US"/>
              </w:rPr>
            </w:pPr>
          </w:p>
        </w:tc>
        <w:tc>
          <w:tcPr>
            <w:tcW w:w="1701" w:type="dxa"/>
            <w:tcBorders>
              <w:top w:val="nil"/>
              <w:bottom w:val="single" w:sz="2" w:space="0" w:color="auto"/>
            </w:tcBorders>
            <w:vAlign w:val="center"/>
          </w:tcPr>
          <w:p w14:paraId="6728DEC7"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5F761B8"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1E6C9920"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73B2CD4" w14:textId="77777777" w:rsidR="00AC3372" w:rsidRPr="00EA2326" w:rsidRDefault="00AC3372" w:rsidP="00465084">
            <w:pPr>
              <w:rPr>
                <w:sz w:val="18"/>
                <w:szCs w:val="18"/>
                <w:lang w:val="en-US"/>
              </w:rPr>
            </w:pPr>
            <w:r w:rsidRPr="00EA2326">
              <w:rPr>
                <w:sz w:val="18"/>
                <w:szCs w:val="18"/>
                <w:lang w:val="en-US"/>
              </w:rPr>
              <w:t>0.096</w:t>
            </w:r>
          </w:p>
        </w:tc>
      </w:tr>
      <w:tr w:rsidR="00AC3372" w14:paraId="54782C0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90736" w14:textId="77777777" w:rsidR="00AC3372" w:rsidRDefault="00AC3372" w:rsidP="00465084">
            <w:pPr>
              <w:rPr>
                <w:lang w:val="en-US"/>
              </w:rPr>
            </w:pPr>
          </w:p>
        </w:tc>
        <w:tc>
          <w:tcPr>
            <w:tcW w:w="1701" w:type="dxa"/>
            <w:tcBorders>
              <w:top w:val="nil"/>
              <w:bottom w:val="single" w:sz="2" w:space="0" w:color="auto"/>
            </w:tcBorders>
            <w:vAlign w:val="center"/>
          </w:tcPr>
          <w:p w14:paraId="6BD65305"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83BCDB2"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94EE846"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331B1A0" w14:textId="77777777" w:rsidR="00AC3372" w:rsidRPr="00EA2326" w:rsidRDefault="00AC3372" w:rsidP="00465084">
            <w:pPr>
              <w:rPr>
                <w:sz w:val="18"/>
                <w:szCs w:val="18"/>
                <w:lang w:val="en-US"/>
              </w:rPr>
            </w:pPr>
            <w:r w:rsidRPr="00EA2326">
              <w:rPr>
                <w:sz w:val="18"/>
                <w:szCs w:val="18"/>
                <w:lang w:val="en-US"/>
              </w:rPr>
              <w:t>0.096</w:t>
            </w:r>
          </w:p>
        </w:tc>
      </w:tr>
      <w:tr w:rsidR="00AC3372" w14:paraId="449BD371"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3EE257" w14:textId="77777777" w:rsidR="00AC3372" w:rsidRDefault="00AC3372" w:rsidP="00465084">
            <w:r>
              <w:t>66</w:t>
            </w:r>
          </w:p>
        </w:tc>
        <w:tc>
          <w:tcPr>
            <w:tcW w:w="1701" w:type="dxa"/>
            <w:tcBorders>
              <w:top w:val="single" w:sz="4" w:space="0" w:color="auto"/>
              <w:bottom w:val="single" w:sz="4" w:space="0" w:color="auto"/>
            </w:tcBorders>
            <w:vAlign w:val="center"/>
          </w:tcPr>
          <w:p w14:paraId="047DE180" w14:textId="77777777" w:rsidR="00AC3372" w:rsidRDefault="00AC3372" w:rsidP="00465084">
            <w:pPr>
              <w:rPr>
                <w:lang w:val="en-US"/>
              </w:rPr>
            </w:pPr>
            <w:r>
              <w:rPr>
                <w:lang w:val="en-US"/>
              </w:rPr>
              <w:t>RpCK42C</w:t>
            </w:r>
          </w:p>
          <w:p w14:paraId="6C40A052" w14:textId="77777777" w:rsidR="00AC3372" w:rsidRDefault="00AC3372" w:rsidP="00465084"/>
        </w:tc>
        <w:tc>
          <w:tcPr>
            <w:tcW w:w="4961" w:type="dxa"/>
            <w:tcBorders>
              <w:top w:val="single" w:sz="4" w:space="0" w:color="auto"/>
              <w:bottom w:val="single" w:sz="4" w:space="0" w:color="auto"/>
            </w:tcBorders>
            <w:vAlign w:val="center"/>
          </w:tcPr>
          <w:p w14:paraId="06536C2B" w14:textId="77777777" w:rsidR="00AC3372" w:rsidRPr="00C24417" w:rsidRDefault="00AC3372" w:rsidP="00465084">
            <w:pPr>
              <w:rPr>
                <w:lang w:val="en-US"/>
              </w:rPr>
            </w:pPr>
            <w:r w:rsidRPr="00C24417">
              <w:rPr>
                <w:lang w:val="en-US"/>
              </w:rPr>
              <w:t>Desfacerea pardoselilor reci din placi de gresie, placi ceramice, etc</w:t>
            </w:r>
          </w:p>
        </w:tc>
        <w:tc>
          <w:tcPr>
            <w:tcW w:w="1560" w:type="dxa"/>
            <w:tcBorders>
              <w:top w:val="single" w:sz="4" w:space="0" w:color="auto"/>
              <w:bottom w:val="single" w:sz="4" w:space="0" w:color="auto"/>
            </w:tcBorders>
            <w:vAlign w:val="center"/>
          </w:tcPr>
          <w:p w14:paraId="49696332"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6B0F4A21" w14:textId="77777777" w:rsidR="00AC3372" w:rsidRPr="00BA641A" w:rsidRDefault="00AC3372" w:rsidP="00465084">
            <w:pPr>
              <w:jc w:val="center"/>
              <w:rPr>
                <w:b/>
                <w:bCs/>
              </w:rPr>
            </w:pPr>
            <w:r w:rsidRPr="00BA641A">
              <w:rPr>
                <w:b/>
                <w:bCs/>
              </w:rPr>
              <w:t>15.10</w:t>
            </w:r>
          </w:p>
        </w:tc>
      </w:tr>
      <w:tr w:rsidR="00AC3372" w14:paraId="3E7E526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0B6ED8" w14:textId="77777777" w:rsidR="00AC3372" w:rsidRDefault="00AC3372" w:rsidP="00465084">
            <w:pPr>
              <w:rPr>
                <w:lang w:val="en-US"/>
              </w:rPr>
            </w:pPr>
          </w:p>
        </w:tc>
        <w:tc>
          <w:tcPr>
            <w:tcW w:w="1701" w:type="dxa"/>
            <w:tcBorders>
              <w:top w:val="nil"/>
              <w:bottom w:val="single" w:sz="2" w:space="0" w:color="auto"/>
            </w:tcBorders>
            <w:vAlign w:val="center"/>
          </w:tcPr>
          <w:p w14:paraId="36A81150"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8ACF06B"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4D902837"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E639CAD" w14:textId="77777777" w:rsidR="00AC3372" w:rsidRPr="00EA2326" w:rsidRDefault="00AC3372" w:rsidP="00465084">
            <w:pPr>
              <w:rPr>
                <w:sz w:val="18"/>
                <w:szCs w:val="18"/>
                <w:lang w:val="en-US"/>
              </w:rPr>
            </w:pPr>
            <w:r w:rsidRPr="00EA2326">
              <w:rPr>
                <w:sz w:val="18"/>
                <w:szCs w:val="18"/>
                <w:lang w:val="en-US"/>
              </w:rPr>
              <w:t>5.889</w:t>
            </w:r>
          </w:p>
        </w:tc>
      </w:tr>
      <w:tr w:rsidR="00AC3372" w14:paraId="20DBB8D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2BB35A" w14:textId="77777777" w:rsidR="00AC3372" w:rsidRDefault="00AC3372" w:rsidP="00465084">
            <w:pPr>
              <w:rPr>
                <w:lang w:val="en-US"/>
              </w:rPr>
            </w:pPr>
          </w:p>
        </w:tc>
        <w:tc>
          <w:tcPr>
            <w:tcW w:w="1701" w:type="dxa"/>
            <w:tcBorders>
              <w:top w:val="nil"/>
              <w:bottom w:val="single" w:sz="2" w:space="0" w:color="auto"/>
            </w:tcBorders>
            <w:vAlign w:val="center"/>
          </w:tcPr>
          <w:p w14:paraId="1A8C4230"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1D3F1A6"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AEA285A"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41ABD44" w14:textId="77777777" w:rsidR="00AC3372" w:rsidRPr="00EA2326" w:rsidRDefault="00AC3372" w:rsidP="00465084">
            <w:pPr>
              <w:rPr>
                <w:sz w:val="18"/>
                <w:szCs w:val="18"/>
                <w:lang w:val="en-US"/>
              </w:rPr>
            </w:pPr>
            <w:r w:rsidRPr="00EA2326">
              <w:rPr>
                <w:sz w:val="18"/>
                <w:szCs w:val="18"/>
                <w:lang w:val="en-US"/>
              </w:rPr>
              <w:t>5.889</w:t>
            </w:r>
          </w:p>
        </w:tc>
      </w:tr>
      <w:tr w:rsidR="00AC3372" w14:paraId="1120CBD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4FC3FD" w14:textId="77777777" w:rsidR="00AC3372" w:rsidRDefault="00AC3372" w:rsidP="00465084">
            <w:pPr>
              <w:rPr>
                <w:lang w:val="en-US"/>
              </w:rPr>
            </w:pPr>
          </w:p>
        </w:tc>
        <w:tc>
          <w:tcPr>
            <w:tcW w:w="1701" w:type="dxa"/>
            <w:tcBorders>
              <w:top w:val="nil"/>
              <w:bottom w:val="single" w:sz="2" w:space="0" w:color="auto"/>
            </w:tcBorders>
            <w:vAlign w:val="center"/>
          </w:tcPr>
          <w:p w14:paraId="171E8240"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87793B7"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6E6A8B60"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871CF0D" w14:textId="77777777" w:rsidR="00AC3372" w:rsidRPr="00EA2326" w:rsidRDefault="00AC3372" w:rsidP="00465084">
            <w:pPr>
              <w:rPr>
                <w:sz w:val="18"/>
                <w:szCs w:val="18"/>
                <w:lang w:val="en-US"/>
              </w:rPr>
            </w:pPr>
            <w:r w:rsidRPr="00EA2326">
              <w:rPr>
                <w:sz w:val="18"/>
                <w:szCs w:val="18"/>
                <w:lang w:val="en-US"/>
              </w:rPr>
              <w:t>0.755</w:t>
            </w:r>
          </w:p>
        </w:tc>
      </w:tr>
      <w:tr w:rsidR="00AC3372" w14:paraId="6F95F29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39A238" w14:textId="77777777" w:rsidR="00AC3372" w:rsidRDefault="00AC3372" w:rsidP="00465084">
            <w:pPr>
              <w:rPr>
                <w:lang w:val="en-US"/>
              </w:rPr>
            </w:pPr>
          </w:p>
        </w:tc>
        <w:tc>
          <w:tcPr>
            <w:tcW w:w="1701" w:type="dxa"/>
            <w:tcBorders>
              <w:top w:val="nil"/>
              <w:bottom w:val="single" w:sz="2" w:space="0" w:color="auto"/>
            </w:tcBorders>
            <w:vAlign w:val="center"/>
          </w:tcPr>
          <w:p w14:paraId="68111C60"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37A8D80"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F9366A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4D5F7F3" w14:textId="77777777" w:rsidR="00AC3372" w:rsidRPr="00EA2326" w:rsidRDefault="00AC3372" w:rsidP="00465084">
            <w:pPr>
              <w:rPr>
                <w:sz w:val="18"/>
                <w:szCs w:val="18"/>
                <w:lang w:val="en-US"/>
              </w:rPr>
            </w:pPr>
            <w:r w:rsidRPr="00EA2326">
              <w:rPr>
                <w:sz w:val="18"/>
                <w:szCs w:val="18"/>
                <w:lang w:val="en-US"/>
              </w:rPr>
              <w:t>0.755</w:t>
            </w:r>
          </w:p>
        </w:tc>
      </w:tr>
      <w:tr w:rsidR="00AC3372" w14:paraId="7924D19D"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88E92A" w14:textId="77777777" w:rsidR="00AC3372" w:rsidRDefault="00AC3372" w:rsidP="00465084">
            <w:r>
              <w:t>67</w:t>
            </w:r>
          </w:p>
        </w:tc>
        <w:tc>
          <w:tcPr>
            <w:tcW w:w="1701" w:type="dxa"/>
            <w:tcBorders>
              <w:top w:val="single" w:sz="4" w:space="0" w:color="auto"/>
              <w:bottom w:val="single" w:sz="4" w:space="0" w:color="auto"/>
            </w:tcBorders>
            <w:vAlign w:val="center"/>
          </w:tcPr>
          <w:p w14:paraId="2D65EDC4" w14:textId="77777777" w:rsidR="00AC3372" w:rsidRDefault="00AC3372" w:rsidP="00465084">
            <w:pPr>
              <w:rPr>
                <w:lang w:val="en-US"/>
              </w:rPr>
            </w:pPr>
            <w:r>
              <w:rPr>
                <w:lang w:val="en-US"/>
              </w:rPr>
              <w:t>RpCK42A</w:t>
            </w:r>
          </w:p>
          <w:p w14:paraId="3A5F3532" w14:textId="77777777" w:rsidR="00AC3372" w:rsidRDefault="00AC3372" w:rsidP="00465084"/>
        </w:tc>
        <w:tc>
          <w:tcPr>
            <w:tcW w:w="4961" w:type="dxa"/>
            <w:tcBorders>
              <w:top w:val="single" w:sz="4" w:space="0" w:color="auto"/>
              <w:bottom w:val="single" w:sz="4" w:space="0" w:color="auto"/>
            </w:tcBorders>
            <w:vAlign w:val="center"/>
          </w:tcPr>
          <w:p w14:paraId="71889375" w14:textId="77777777" w:rsidR="00AC3372" w:rsidRPr="00C24417" w:rsidRDefault="00AC3372" w:rsidP="00465084">
            <w:pPr>
              <w:rPr>
                <w:lang w:val="en-US"/>
              </w:rPr>
            </w:pPr>
            <w:r w:rsidRPr="00C24417">
              <w:rPr>
                <w:lang w:val="en-US"/>
              </w:rPr>
              <w:t>Desfacerea pardoselilor reci din beton sau mortar de ciment</w:t>
            </w:r>
          </w:p>
        </w:tc>
        <w:tc>
          <w:tcPr>
            <w:tcW w:w="1560" w:type="dxa"/>
            <w:tcBorders>
              <w:top w:val="single" w:sz="4" w:space="0" w:color="auto"/>
              <w:bottom w:val="single" w:sz="4" w:space="0" w:color="auto"/>
            </w:tcBorders>
            <w:vAlign w:val="center"/>
          </w:tcPr>
          <w:p w14:paraId="1F8DD69C"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1F6ECFC1" w14:textId="77777777" w:rsidR="00AC3372" w:rsidRPr="00BA641A" w:rsidRDefault="00AC3372" w:rsidP="00465084">
            <w:pPr>
              <w:jc w:val="center"/>
              <w:rPr>
                <w:b/>
                <w:bCs/>
              </w:rPr>
            </w:pPr>
            <w:r w:rsidRPr="00BA641A">
              <w:rPr>
                <w:b/>
                <w:bCs/>
              </w:rPr>
              <w:t>9.80</w:t>
            </w:r>
          </w:p>
        </w:tc>
      </w:tr>
      <w:tr w:rsidR="00AC3372" w14:paraId="6E8F3E3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8A5E36" w14:textId="77777777" w:rsidR="00AC3372" w:rsidRDefault="00AC3372" w:rsidP="00465084">
            <w:pPr>
              <w:rPr>
                <w:lang w:val="en-US"/>
              </w:rPr>
            </w:pPr>
          </w:p>
        </w:tc>
        <w:tc>
          <w:tcPr>
            <w:tcW w:w="1701" w:type="dxa"/>
            <w:tcBorders>
              <w:top w:val="nil"/>
              <w:bottom w:val="single" w:sz="2" w:space="0" w:color="auto"/>
            </w:tcBorders>
            <w:vAlign w:val="center"/>
          </w:tcPr>
          <w:p w14:paraId="1B4CFFEE"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4031DC8"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369A771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ED6B94A" w14:textId="77777777" w:rsidR="00AC3372" w:rsidRPr="00EA2326" w:rsidRDefault="00AC3372" w:rsidP="00465084">
            <w:pPr>
              <w:rPr>
                <w:sz w:val="18"/>
                <w:szCs w:val="18"/>
                <w:lang w:val="en-US"/>
              </w:rPr>
            </w:pPr>
            <w:r w:rsidRPr="00EA2326">
              <w:rPr>
                <w:sz w:val="18"/>
                <w:szCs w:val="18"/>
                <w:lang w:val="en-US"/>
              </w:rPr>
              <w:t>1.47</w:t>
            </w:r>
          </w:p>
        </w:tc>
      </w:tr>
      <w:tr w:rsidR="00AC3372" w14:paraId="09B3513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52F198" w14:textId="77777777" w:rsidR="00AC3372" w:rsidRDefault="00AC3372" w:rsidP="00465084">
            <w:pPr>
              <w:rPr>
                <w:lang w:val="en-US"/>
              </w:rPr>
            </w:pPr>
          </w:p>
        </w:tc>
        <w:tc>
          <w:tcPr>
            <w:tcW w:w="1701" w:type="dxa"/>
            <w:tcBorders>
              <w:top w:val="nil"/>
              <w:bottom w:val="single" w:sz="2" w:space="0" w:color="auto"/>
            </w:tcBorders>
            <w:vAlign w:val="center"/>
          </w:tcPr>
          <w:p w14:paraId="710B0272"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E69D263"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CB90D49"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23F83E1" w14:textId="77777777" w:rsidR="00AC3372" w:rsidRPr="00EA2326" w:rsidRDefault="00AC3372" w:rsidP="00465084">
            <w:pPr>
              <w:rPr>
                <w:sz w:val="18"/>
                <w:szCs w:val="18"/>
                <w:lang w:val="en-US"/>
              </w:rPr>
            </w:pPr>
            <w:r w:rsidRPr="00EA2326">
              <w:rPr>
                <w:sz w:val="18"/>
                <w:szCs w:val="18"/>
                <w:lang w:val="en-US"/>
              </w:rPr>
              <w:t>1.47</w:t>
            </w:r>
          </w:p>
        </w:tc>
      </w:tr>
      <w:tr w:rsidR="00AC3372" w14:paraId="1283555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3E816B" w14:textId="77777777" w:rsidR="00AC3372" w:rsidRDefault="00AC3372" w:rsidP="00465084">
            <w:pPr>
              <w:rPr>
                <w:lang w:val="en-US"/>
              </w:rPr>
            </w:pPr>
          </w:p>
        </w:tc>
        <w:tc>
          <w:tcPr>
            <w:tcW w:w="1701" w:type="dxa"/>
            <w:tcBorders>
              <w:top w:val="nil"/>
              <w:bottom w:val="single" w:sz="2" w:space="0" w:color="auto"/>
            </w:tcBorders>
            <w:vAlign w:val="center"/>
          </w:tcPr>
          <w:p w14:paraId="5BF7BDB0"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A34DE48"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694045B9"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1BFB4AE" w14:textId="77777777" w:rsidR="00AC3372" w:rsidRPr="00EA2326" w:rsidRDefault="00AC3372" w:rsidP="00465084">
            <w:pPr>
              <w:rPr>
                <w:sz w:val="18"/>
                <w:szCs w:val="18"/>
                <w:lang w:val="en-US"/>
              </w:rPr>
            </w:pPr>
            <w:r w:rsidRPr="00EA2326">
              <w:rPr>
                <w:sz w:val="18"/>
                <w:szCs w:val="18"/>
                <w:lang w:val="en-US"/>
              </w:rPr>
              <w:t>0.49</w:t>
            </w:r>
          </w:p>
        </w:tc>
      </w:tr>
      <w:tr w:rsidR="00AC3372" w14:paraId="0BE04B6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6D0A06" w14:textId="77777777" w:rsidR="00AC3372" w:rsidRDefault="00AC3372" w:rsidP="00465084">
            <w:pPr>
              <w:rPr>
                <w:lang w:val="en-US"/>
              </w:rPr>
            </w:pPr>
          </w:p>
        </w:tc>
        <w:tc>
          <w:tcPr>
            <w:tcW w:w="1701" w:type="dxa"/>
            <w:tcBorders>
              <w:top w:val="nil"/>
              <w:bottom w:val="single" w:sz="2" w:space="0" w:color="auto"/>
            </w:tcBorders>
            <w:vAlign w:val="center"/>
          </w:tcPr>
          <w:p w14:paraId="19265CDA"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FC4D469"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D15A95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30E6FB4" w14:textId="77777777" w:rsidR="00AC3372" w:rsidRPr="00EA2326" w:rsidRDefault="00AC3372" w:rsidP="00465084">
            <w:pPr>
              <w:rPr>
                <w:sz w:val="18"/>
                <w:szCs w:val="18"/>
                <w:lang w:val="en-US"/>
              </w:rPr>
            </w:pPr>
            <w:r w:rsidRPr="00EA2326">
              <w:rPr>
                <w:sz w:val="18"/>
                <w:szCs w:val="18"/>
                <w:lang w:val="en-US"/>
              </w:rPr>
              <w:t>0.392</w:t>
            </w:r>
          </w:p>
        </w:tc>
      </w:tr>
      <w:tr w:rsidR="00AC3372" w14:paraId="7C5F9F75"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B93709" w14:textId="77777777" w:rsidR="00AC3372" w:rsidRDefault="00AC3372" w:rsidP="00465084">
            <w:r>
              <w:t>68</w:t>
            </w:r>
          </w:p>
        </w:tc>
        <w:tc>
          <w:tcPr>
            <w:tcW w:w="1701" w:type="dxa"/>
            <w:tcBorders>
              <w:top w:val="single" w:sz="4" w:space="0" w:color="auto"/>
              <w:bottom w:val="single" w:sz="4" w:space="0" w:color="auto"/>
            </w:tcBorders>
            <w:vAlign w:val="center"/>
          </w:tcPr>
          <w:p w14:paraId="7A8129D6" w14:textId="77777777" w:rsidR="00AC3372" w:rsidRDefault="00AC3372" w:rsidP="00465084">
            <w:pPr>
              <w:rPr>
                <w:lang w:val="en-US"/>
              </w:rPr>
            </w:pPr>
            <w:r>
              <w:rPr>
                <w:lang w:val="en-US"/>
              </w:rPr>
              <w:t>CN54B</w:t>
            </w:r>
          </w:p>
          <w:p w14:paraId="482EE137" w14:textId="77777777" w:rsidR="00AC3372" w:rsidRDefault="00AC3372" w:rsidP="00465084"/>
        </w:tc>
        <w:tc>
          <w:tcPr>
            <w:tcW w:w="4961" w:type="dxa"/>
            <w:tcBorders>
              <w:top w:val="single" w:sz="4" w:space="0" w:color="auto"/>
              <w:bottom w:val="single" w:sz="4" w:space="0" w:color="auto"/>
            </w:tcBorders>
            <w:vAlign w:val="center"/>
          </w:tcPr>
          <w:p w14:paraId="4982D92A" w14:textId="77777777" w:rsidR="00AC3372" w:rsidRPr="00C24417" w:rsidRDefault="00AC3372" w:rsidP="00465084">
            <w:pPr>
              <w:rPr>
                <w:lang w:val="en-US"/>
              </w:rPr>
            </w:pPr>
            <w:r w:rsidRPr="00C24417">
              <w:rPr>
                <w:lang w:val="en-US"/>
              </w:rPr>
              <w:t>Aplicarea manuala a grundului cu cuart "Betonogrunt" intr-un strat, la pardoseli, scari exterioare</w:t>
            </w:r>
          </w:p>
        </w:tc>
        <w:tc>
          <w:tcPr>
            <w:tcW w:w="1560" w:type="dxa"/>
            <w:tcBorders>
              <w:top w:val="single" w:sz="4" w:space="0" w:color="auto"/>
              <w:bottom w:val="single" w:sz="4" w:space="0" w:color="auto"/>
            </w:tcBorders>
            <w:vAlign w:val="center"/>
          </w:tcPr>
          <w:p w14:paraId="3BD20676"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034EAD6B" w14:textId="77777777" w:rsidR="00AC3372" w:rsidRPr="00BA641A" w:rsidRDefault="00AC3372" w:rsidP="00465084">
            <w:pPr>
              <w:jc w:val="center"/>
              <w:rPr>
                <w:b/>
                <w:bCs/>
              </w:rPr>
            </w:pPr>
            <w:r w:rsidRPr="00BA641A">
              <w:rPr>
                <w:b/>
                <w:bCs/>
              </w:rPr>
              <w:t>15.10</w:t>
            </w:r>
          </w:p>
        </w:tc>
      </w:tr>
      <w:tr w:rsidR="00AC3372" w14:paraId="5BE3990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75578B" w14:textId="77777777" w:rsidR="00AC3372" w:rsidRDefault="00AC3372" w:rsidP="00465084">
            <w:pPr>
              <w:rPr>
                <w:lang w:val="en-US"/>
              </w:rPr>
            </w:pPr>
          </w:p>
        </w:tc>
        <w:tc>
          <w:tcPr>
            <w:tcW w:w="1701" w:type="dxa"/>
            <w:tcBorders>
              <w:top w:val="nil"/>
              <w:bottom w:val="single" w:sz="2" w:space="0" w:color="auto"/>
            </w:tcBorders>
            <w:vAlign w:val="center"/>
          </w:tcPr>
          <w:p w14:paraId="5FAC72FE"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5C47215"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C597A7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FBC750F" w14:textId="77777777" w:rsidR="00AC3372" w:rsidRPr="00EA2326" w:rsidRDefault="00AC3372" w:rsidP="00465084">
            <w:pPr>
              <w:rPr>
                <w:sz w:val="18"/>
                <w:szCs w:val="18"/>
                <w:lang w:val="en-US"/>
              </w:rPr>
            </w:pPr>
            <w:r w:rsidRPr="00EA2326">
              <w:rPr>
                <w:sz w:val="18"/>
                <w:szCs w:val="18"/>
                <w:lang w:val="en-US"/>
              </w:rPr>
              <w:t>1.812</w:t>
            </w:r>
          </w:p>
        </w:tc>
      </w:tr>
      <w:tr w:rsidR="00AC3372" w14:paraId="067A76D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71FCC1" w14:textId="77777777" w:rsidR="00AC3372" w:rsidRDefault="00AC3372" w:rsidP="00465084">
            <w:pPr>
              <w:rPr>
                <w:lang w:val="en-US"/>
              </w:rPr>
            </w:pPr>
          </w:p>
        </w:tc>
        <w:tc>
          <w:tcPr>
            <w:tcW w:w="1701" w:type="dxa"/>
            <w:tcBorders>
              <w:top w:val="nil"/>
              <w:bottom w:val="single" w:sz="2" w:space="0" w:color="auto"/>
            </w:tcBorders>
            <w:vAlign w:val="center"/>
          </w:tcPr>
          <w:p w14:paraId="40FA4AD6"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D15BB99"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25CABDD7"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DE1B21A" w14:textId="77777777" w:rsidR="00AC3372" w:rsidRPr="00EA2326" w:rsidRDefault="00AC3372" w:rsidP="00465084">
            <w:pPr>
              <w:rPr>
                <w:sz w:val="18"/>
                <w:szCs w:val="18"/>
                <w:lang w:val="en-US"/>
              </w:rPr>
            </w:pPr>
            <w:r w:rsidRPr="00EA2326">
              <w:rPr>
                <w:sz w:val="18"/>
                <w:szCs w:val="18"/>
                <w:lang w:val="en-US"/>
              </w:rPr>
              <w:t>6.266</w:t>
            </w:r>
          </w:p>
        </w:tc>
      </w:tr>
      <w:tr w:rsidR="00AC3372" w14:paraId="27EB7C6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2E2FC9" w14:textId="77777777" w:rsidR="00AC3372" w:rsidRDefault="00AC3372" w:rsidP="00465084">
            <w:pPr>
              <w:rPr>
                <w:lang w:val="en-US"/>
              </w:rPr>
            </w:pPr>
          </w:p>
        </w:tc>
        <w:tc>
          <w:tcPr>
            <w:tcW w:w="1701" w:type="dxa"/>
            <w:tcBorders>
              <w:top w:val="nil"/>
              <w:bottom w:val="single" w:sz="2" w:space="0" w:color="auto"/>
            </w:tcBorders>
            <w:vAlign w:val="center"/>
          </w:tcPr>
          <w:p w14:paraId="3DEBFA67"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20F206BB"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FF8E815"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0AEC57A8" w14:textId="77777777" w:rsidR="00AC3372" w:rsidRPr="00EA2326" w:rsidRDefault="00AC3372" w:rsidP="00465084">
            <w:pPr>
              <w:rPr>
                <w:sz w:val="18"/>
                <w:szCs w:val="18"/>
                <w:lang w:val="en-US"/>
              </w:rPr>
            </w:pPr>
            <w:r w:rsidRPr="00EA2326">
              <w:rPr>
                <w:sz w:val="18"/>
                <w:szCs w:val="18"/>
                <w:lang w:val="en-US"/>
              </w:rPr>
              <w:t>0.755</w:t>
            </w:r>
          </w:p>
        </w:tc>
      </w:tr>
      <w:tr w:rsidR="00AC3372" w14:paraId="631A8825"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107A5A" w14:textId="77777777" w:rsidR="00AC3372" w:rsidRDefault="00AC3372" w:rsidP="00465084">
            <w:r>
              <w:t>69</w:t>
            </w:r>
          </w:p>
        </w:tc>
        <w:tc>
          <w:tcPr>
            <w:tcW w:w="1701" w:type="dxa"/>
            <w:tcBorders>
              <w:top w:val="single" w:sz="4" w:space="0" w:color="auto"/>
              <w:bottom w:val="single" w:sz="4" w:space="0" w:color="auto"/>
            </w:tcBorders>
            <w:vAlign w:val="center"/>
          </w:tcPr>
          <w:p w14:paraId="633276A1" w14:textId="77777777" w:rsidR="00AC3372" w:rsidRDefault="00AC3372" w:rsidP="00465084">
            <w:pPr>
              <w:rPr>
                <w:lang w:val="en-US"/>
              </w:rPr>
            </w:pPr>
            <w:r>
              <w:rPr>
                <w:lang w:val="en-US"/>
              </w:rPr>
              <w:t>CG01A</w:t>
            </w:r>
          </w:p>
          <w:p w14:paraId="21FDF793" w14:textId="77777777" w:rsidR="00AC3372" w:rsidRDefault="00AC3372" w:rsidP="00465084"/>
        </w:tc>
        <w:tc>
          <w:tcPr>
            <w:tcW w:w="4961" w:type="dxa"/>
            <w:tcBorders>
              <w:top w:val="single" w:sz="4" w:space="0" w:color="auto"/>
              <w:bottom w:val="single" w:sz="4" w:space="0" w:color="auto"/>
            </w:tcBorders>
            <w:vAlign w:val="center"/>
          </w:tcPr>
          <w:p w14:paraId="270F8A43" w14:textId="77777777" w:rsidR="00AC3372" w:rsidRPr="00C24417" w:rsidRDefault="00AC3372" w:rsidP="00465084">
            <w:pPr>
              <w:rPr>
                <w:lang w:val="en-US"/>
              </w:rPr>
            </w:pPr>
            <w:r w:rsidRPr="00C24417">
              <w:rPr>
                <w:lang w:val="en-US"/>
              </w:rPr>
              <w:t>Strat suport pentru pardoseli executat din mortar din ciment M 150-T de 3 cm grosime cu fata driscuita fin (se exclude: ciment, nisip; se include pret la Mortar M150)</w:t>
            </w:r>
          </w:p>
        </w:tc>
        <w:tc>
          <w:tcPr>
            <w:tcW w:w="1560" w:type="dxa"/>
            <w:tcBorders>
              <w:top w:val="single" w:sz="4" w:space="0" w:color="auto"/>
              <w:bottom w:val="single" w:sz="4" w:space="0" w:color="auto"/>
            </w:tcBorders>
            <w:vAlign w:val="center"/>
          </w:tcPr>
          <w:p w14:paraId="1A37E73C"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6DAEB9CB" w14:textId="77777777" w:rsidR="00AC3372" w:rsidRPr="00BA641A" w:rsidRDefault="00AC3372" w:rsidP="00465084">
            <w:pPr>
              <w:jc w:val="center"/>
              <w:rPr>
                <w:b/>
                <w:bCs/>
              </w:rPr>
            </w:pPr>
            <w:r w:rsidRPr="00BA641A">
              <w:rPr>
                <w:b/>
                <w:bCs/>
              </w:rPr>
              <w:t>9.80</w:t>
            </w:r>
          </w:p>
        </w:tc>
      </w:tr>
      <w:tr w:rsidR="00AC3372" w14:paraId="1A9CBCD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E5E6C2" w14:textId="77777777" w:rsidR="00AC3372" w:rsidRDefault="00AC3372" w:rsidP="00465084">
            <w:pPr>
              <w:rPr>
                <w:lang w:val="en-US"/>
              </w:rPr>
            </w:pPr>
          </w:p>
        </w:tc>
        <w:tc>
          <w:tcPr>
            <w:tcW w:w="1701" w:type="dxa"/>
            <w:tcBorders>
              <w:top w:val="nil"/>
              <w:bottom w:val="single" w:sz="2" w:space="0" w:color="auto"/>
            </w:tcBorders>
            <w:vAlign w:val="center"/>
          </w:tcPr>
          <w:p w14:paraId="0DD268DC"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C0D853B"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0DBD02F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726E7F0" w14:textId="77777777" w:rsidR="00AC3372" w:rsidRPr="00EA2326" w:rsidRDefault="00AC3372" w:rsidP="00465084">
            <w:pPr>
              <w:rPr>
                <w:sz w:val="18"/>
                <w:szCs w:val="18"/>
                <w:lang w:val="en-US"/>
              </w:rPr>
            </w:pPr>
            <w:r w:rsidRPr="00EA2326">
              <w:rPr>
                <w:sz w:val="18"/>
                <w:szCs w:val="18"/>
                <w:lang w:val="en-US"/>
              </w:rPr>
              <w:t>5.88</w:t>
            </w:r>
          </w:p>
        </w:tc>
      </w:tr>
      <w:tr w:rsidR="00AC3372" w14:paraId="2B6E56A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05C8CC" w14:textId="77777777" w:rsidR="00AC3372" w:rsidRDefault="00AC3372" w:rsidP="00465084">
            <w:pPr>
              <w:rPr>
                <w:lang w:val="en-US"/>
              </w:rPr>
            </w:pPr>
          </w:p>
        </w:tc>
        <w:tc>
          <w:tcPr>
            <w:tcW w:w="1701" w:type="dxa"/>
            <w:tcBorders>
              <w:top w:val="nil"/>
              <w:bottom w:val="single" w:sz="2" w:space="0" w:color="auto"/>
            </w:tcBorders>
            <w:vAlign w:val="center"/>
          </w:tcPr>
          <w:p w14:paraId="1AF4E62B"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02ED1F8"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F39E27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AB20B75" w14:textId="77777777" w:rsidR="00AC3372" w:rsidRPr="00EA2326" w:rsidRDefault="00AC3372" w:rsidP="00465084">
            <w:pPr>
              <w:rPr>
                <w:sz w:val="18"/>
                <w:szCs w:val="18"/>
                <w:lang w:val="en-US"/>
              </w:rPr>
            </w:pPr>
            <w:r w:rsidRPr="00EA2326">
              <w:rPr>
                <w:sz w:val="18"/>
                <w:szCs w:val="18"/>
                <w:lang w:val="en-US"/>
              </w:rPr>
              <w:t>0.98</w:t>
            </w:r>
          </w:p>
        </w:tc>
      </w:tr>
      <w:tr w:rsidR="00AC3372" w14:paraId="0AD2B3C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FE3122" w14:textId="77777777" w:rsidR="00AC3372" w:rsidRDefault="00AC3372" w:rsidP="00465084">
            <w:pPr>
              <w:rPr>
                <w:lang w:val="en-US"/>
              </w:rPr>
            </w:pPr>
          </w:p>
        </w:tc>
        <w:tc>
          <w:tcPr>
            <w:tcW w:w="1701" w:type="dxa"/>
            <w:tcBorders>
              <w:top w:val="nil"/>
              <w:bottom w:val="single" w:sz="2" w:space="0" w:color="auto"/>
            </w:tcBorders>
            <w:vAlign w:val="center"/>
          </w:tcPr>
          <w:p w14:paraId="2CAFCC9B" w14:textId="77777777" w:rsidR="00AC3372" w:rsidRDefault="00AC3372" w:rsidP="00465084">
            <w:pPr>
              <w:jc w:val="center"/>
              <w:rPr>
                <w:sz w:val="16"/>
                <w:szCs w:val="16"/>
                <w:lang w:val="en-US"/>
              </w:rPr>
            </w:pPr>
            <w:r>
              <w:rPr>
                <w:sz w:val="16"/>
                <w:szCs w:val="16"/>
                <w:lang w:val="en-US"/>
              </w:rPr>
              <w:t>2664102102015</w:t>
            </w:r>
          </w:p>
        </w:tc>
        <w:tc>
          <w:tcPr>
            <w:tcW w:w="4961" w:type="dxa"/>
            <w:tcBorders>
              <w:top w:val="nil"/>
              <w:bottom w:val="single" w:sz="2" w:space="0" w:color="auto"/>
            </w:tcBorders>
          </w:tcPr>
          <w:p w14:paraId="6F491552" w14:textId="77777777" w:rsidR="00AC3372" w:rsidRPr="00EA2326" w:rsidRDefault="00AC3372" w:rsidP="00465084">
            <w:pPr>
              <w:rPr>
                <w:sz w:val="18"/>
                <w:szCs w:val="18"/>
                <w:lang w:val="en-US"/>
              </w:rPr>
            </w:pPr>
            <w:r w:rsidRPr="00EA2326">
              <w:rPr>
                <w:sz w:val="18"/>
                <w:szCs w:val="18"/>
                <w:lang w:val="en-US"/>
              </w:rPr>
              <w:t>Mortar ciment M150-T</w:t>
            </w:r>
          </w:p>
        </w:tc>
        <w:tc>
          <w:tcPr>
            <w:tcW w:w="1560" w:type="dxa"/>
            <w:tcBorders>
              <w:top w:val="nil"/>
              <w:bottom w:val="single" w:sz="2" w:space="0" w:color="auto"/>
            </w:tcBorders>
          </w:tcPr>
          <w:p w14:paraId="61C3E1C6"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2B953DA" w14:textId="77777777" w:rsidR="00AC3372" w:rsidRPr="00EA2326" w:rsidRDefault="00AC3372" w:rsidP="00465084">
            <w:pPr>
              <w:rPr>
                <w:sz w:val="18"/>
                <w:szCs w:val="18"/>
                <w:lang w:val="en-US"/>
              </w:rPr>
            </w:pPr>
            <w:r w:rsidRPr="00EA2326">
              <w:rPr>
                <w:sz w:val="18"/>
                <w:szCs w:val="18"/>
                <w:lang w:val="en-US"/>
              </w:rPr>
              <w:t>0.323</w:t>
            </w:r>
          </w:p>
        </w:tc>
      </w:tr>
      <w:tr w:rsidR="00AC3372" w14:paraId="7833750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46B99F" w14:textId="77777777" w:rsidR="00AC3372" w:rsidRDefault="00AC3372" w:rsidP="00465084">
            <w:pPr>
              <w:rPr>
                <w:lang w:val="en-US"/>
              </w:rPr>
            </w:pPr>
          </w:p>
        </w:tc>
        <w:tc>
          <w:tcPr>
            <w:tcW w:w="1701" w:type="dxa"/>
            <w:tcBorders>
              <w:top w:val="nil"/>
              <w:bottom w:val="single" w:sz="2" w:space="0" w:color="auto"/>
            </w:tcBorders>
            <w:vAlign w:val="center"/>
          </w:tcPr>
          <w:p w14:paraId="444BDFAE"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DD0E4AA"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1E1080D"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0FEC0B3" w14:textId="77777777" w:rsidR="00AC3372" w:rsidRPr="00EA2326" w:rsidRDefault="00AC3372" w:rsidP="00465084">
            <w:pPr>
              <w:rPr>
                <w:sz w:val="18"/>
                <w:szCs w:val="18"/>
                <w:lang w:val="en-US"/>
              </w:rPr>
            </w:pPr>
            <w:r w:rsidRPr="00EA2326">
              <w:rPr>
                <w:sz w:val="18"/>
                <w:szCs w:val="18"/>
                <w:lang w:val="en-US"/>
              </w:rPr>
              <w:t>0.098</w:t>
            </w:r>
          </w:p>
        </w:tc>
      </w:tr>
      <w:tr w:rsidR="00AC3372" w14:paraId="1719B22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1DA439" w14:textId="77777777" w:rsidR="00AC3372" w:rsidRDefault="00AC3372" w:rsidP="00465084">
            <w:pPr>
              <w:rPr>
                <w:lang w:val="en-US"/>
              </w:rPr>
            </w:pPr>
          </w:p>
        </w:tc>
        <w:tc>
          <w:tcPr>
            <w:tcW w:w="1701" w:type="dxa"/>
            <w:tcBorders>
              <w:top w:val="nil"/>
              <w:bottom w:val="single" w:sz="2" w:space="0" w:color="auto"/>
            </w:tcBorders>
            <w:vAlign w:val="center"/>
          </w:tcPr>
          <w:p w14:paraId="31320356"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6B6D1E8"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E9F9F0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CA59389" w14:textId="77777777" w:rsidR="00AC3372" w:rsidRPr="00EA2326" w:rsidRDefault="00AC3372" w:rsidP="00465084">
            <w:pPr>
              <w:rPr>
                <w:sz w:val="18"/>
                <w:szCs w:val="18"/>
                <w:lang w:val="en-US"/>
              </w:rPr>
            </w:pPr>
            <w:r w:rsidRPr="00EA2326">
              <w:rPr>
                <w:sz w:val="18"/>
                <w:szCs w:val="18"/>
                <w:lang w:val="en-US"/>
              </w:rPr>
              <w:t>0.294</w:t>
            </w:r>
          </w:p>
        </w:tc>
      </w:tr>
      <w:tr w:rsidR="00AC3372" w14:paraId="2F1C599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D38124" w14:textId="77777777" w:rsidR="00AC3372" w:rsidRDefault="00AC3372" w:rsidP="00465084">
            <w:pPr>
              <w:rPr>
                <w:lang w:val="en-US"/>
              </w:rPr>
            </w:pPr>
          </w:p>
        </w:tc>
        <w:tc>
          <w:tcPr>
            <w:tcW w:w="1701" w:type="dxa"/>
            <w:tcBorders>
              <w:top w:val="nil"/>
              <w:bottom w:val="single" w:sz="2" w:space="0" w:color="auto"/>
            </w:tcBorders>
            <w:vAlign w:val="center"/>
          </w:tcPr>
          <w:p w14:paraId="000E242A"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98E09D1"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91B775D"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DBEE321" w14:textId="77777777" w:rsidR="00AC3372" w:rsidRPr="00EA2326" w:rsidRDefault="00AC3372" w:rsidP="00465084">
            <w:pPr>
              <w:rPr>
                <w:sz w:val="18"/>
                <w:szCs w:val="18"/>
                <w:lang w:val="en-US"/>
              </w:rPr>
            </w:pPr>
            <w:r w:rsidRPr="00EA2326">
              <w:rPr>
                <w:sz w:val="18"/>
                <w:szCs w:val="18"/>
                <w:lang w:val="en-US"/>
              </w:rPr>
              <w:t>0.118</w:t>
            </w:r>
          </w:p>
        </w:tc>
      </w:tr>
      <w:tr w:rsidR="00AC3372" w14:paraId="772224A8"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A6695F" w14:textId="77777777" w:rsidR="00AC3372" w:rsidRDefault="00AC3372" w:rsidP="00465084">
            <w:r>
              <w:t>70</w:t>
            </w:r>
          </w:p>
        </w:tc>
        <w:tc>
          <w:tcPr>
            <w:tcW w:w="1701" w:type="dxa"/>
            <w:tcBorders>
              <w:top w:val="single" w:sz="4" w:space="0" w:color="auto"/>
              <w:bottom w:val="single" w:sz="4" w:space="0" w:color="auto"/>
            </w:tcBorders>
            <w:vAlign w:val="center"/>
          </w:tcPr>
          <w:p w14:paraId="24254817" w14:textId="77777777" w:rsidR="00AC3372" w:rsidRDefault="00AC3372" w:rsidP="00465084">
            <w:pPr>
              <w:rPr>
                <w:lang w:val="en-US"/>
              </w:rPr>
            </w:pPr>
            <w:r>
              <w:rPr>
                <w:lang w:val="en-US"/>
              </w:rPr>
              <w:t>CG01A1</w:t>
            </w:r>
          </w:p>
          <w:p w14:paraId="454B6775" w14:textId="77777777" w:rsidR="00AC3372" w:rsidRDefault="00AC3372" w:rsidP="00465084"/>
        </w:tc>
        <w:tc>
          <w:tcPr>
            <w:tcW w:w="4961" w:type="dxa"/>
            <w:tcBorders>
              <w:top w:val="single" w:sz="4" w:space="0" w:color="auto"/>
              <w:bottom w:val="single" w:sz="4" w:space="0" w:color="auto"/>
            </w:tcBorders>
            <w:vAlign w:val="center"/>
          </w:tcPr>
          <w:p w14:paraId="78CCC9D1" w14:textId="77777777" w:rsidR="00AC3372" w:rsidRDefault="00AC3372" w:rsidP="00465084">
            <w:r w:rsidRPr="00C24417">
              <w:rPr>
                <w:lang w:val="en-US"/>
              </w:rPr>
              <w:t xml:space="preserve">Strat suport pentru pardoseli executat din mortar din ciment M 150-T de 3 cm grosime cu fata </w:t>
            </w:r>
            <w:r w:rsidRPr="00C24417">
              <w:rPr>
                <w:lang w:val="en-US"/>
              </w:rPr>
              <w:lastRenderedPageBreak/>
              <w:t xml:space="preserve">driscuita fin.Diferenta in plus sau in minus pentru fiecare 0,5 cm de strat suport din mortar M 100-T,  se adauga sau se scade (K=4, gr. </w:t>
            </w:r>
            <w:r>
              <w:t>+2 cm), se exclude: ciment, nisip; se include pret la Mortar M150</w:t>
            </w:r>
          </w:p>
        </w:tc>
        <w:tc>
          <w:tcPr>
            <w:tcW w:w="1560" w:type="dxa"/>
            <w:tcBorders>
              <w:top w:val="single" w:sz="4" w:space="0" w:color="auto"/>
              <w:bottom w:val="single" w:sz="4" w:space="0" w:color="auto"/>
            </w:tcBorders>
            <w:vAlign w:val="center"/>
          </w:tcPr>
          <w:p w14:paraId="636760B8" w14:textId="77777777" w:rsidR="00AC3372" w:rsidRDefault="00AC3372" w:rsidP="00465084">
            <w:pPr>
              <w:jc w:val="center"/>
            </w:pPr>
            <w:r>
              <w:lastRenderedPageBreak/>
              <w:t>m2</w:t>
            </w:r>
          </w:p>
        </w:tc>
        <w:tc>
          <w:tcPr>
            <w:tcW w:w="1559" w:type="dxa"/>
            <w:tcBorders>
              <w:top w:val="single" w:sz="4" w:space="0" w:color="auto"/>
              <w:bottom w:val="single" w:sz="4" w:space="0" w:color="auto"/>
            </w:tcBorders>
            <w:vAlign w:val="center"/>
          </w:tcPr>
          <w:p w14:paraId="0FF64E2F" w14:textId="77777777" w:rsidR="00AC3372" w:rsidRPr="00BA641A" w:rsidRDefault="00AC3372" w:rsidP="00465084">
            <w:pPr>
              <w:jc w:val="center"/>
              <w:rPr>
                <w:b/>
                <w:bCs/>
              </w:rPr>
            </w:pPr>
            <w:r w:rsidRPr="00BA641A">
              <w:rPr>
                <w:b/>
                <w:bCs/>
              </w:rPr>
              <w:t>9.80</w:t>
            </w:r>
          </w:p>
        </w:tc>
      </w:tr>
      <w:tr w:rsidR="00AC3372" w14:paraId="707522C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E53B16" w14:textId="77777777" w:rsidR="00AC3372" w:rsidRDefault="00AC3372" w:rsidP="00465084">
            <w:pPr>
              <w:rPr>
                <w:lang w:val="en-US"/>
              </w:rPr>
            </w:pPr>
          </w:p>
        </w:tc>
        <w:tc>
          <w:tcPr>
            <w:tcW w:w="1701" w:type="dxa"/>
            <w:tcBorders>
              <w:top w:val="nil"/>
              <w:bottom w:val="single" w:sz="2" w:space="0" w:color="auto"/>
            </w:tcBorders>
            <w:vAlign w:val="center"/>
          </w:tcPr>
          <w:p w14:paraId="3C18B726"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1B3705E6"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28E9FAE9"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34B7285" w14:textId="77777777" w:rsidR="00AC3372" w:rsidRPr="00EA2326" w:rsidRDefault="00AC3372" w:rsidP="00465084">
            <w:pPr>
              <w:rPr>
                <w:sz w:val="18"/>
                <w:szCs w:val="18"/>
                <w:lang w:val="en-US"/>
              </w:rPr>
            </w:pPr>
            <w:r w:rsidRPr="00EA2326">
              <w:rPr>
                <w:sz w:val="18"/>
                <w:szCs w:val="18"/>
                <w:lang w:val="en-US"/>
              </w:rPr>
              <w:t>3.92</w:t>
            </w:r>
          </w:p>
        </w:tc>
      </w:tr>
      <w:tr w:rsidR="00AC3372" w14:paraId="45D065D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C4B4B7" w14:textId="77777777" w:rsidR="00AC3372" w:rsidRDefault="00AC3372" w:rsidP="00465084">
            <w:pPr>
              <w:rPr>
                <w:lang w:val="en-US"/>
              </w:rPr>
            </w:pPr>
          </w:p>
        </w:tc>
        <w:tc>
          <w:tcPr>
            <w:tcW w:w="1701" w:type="dxa"/>
            <w:tcBorders>
              <w:top w:val="nil"/>
              <w:bottom w:val="single" w:sz="2" w:space="0" w:color="auto"/>
            </w:tcBorders>
            <w:vAlign w:val="center"/>
          </w:tcPr>
          <w:p w14:paraId="0D55AAC6"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A851CB0"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FAA4C9A"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349806B" w14:textId="77777777" w:rsidR="00AC3372" w:rsidRPr="00EA2326" w:rsidRDefault="00AC3372" w:rsidP="00465084">
            <w:pPr>
              <w:rPr>
                <w:sz w:val="18"/>
                <w:szCs w:val="18"/>
                <w:lang w:val="en-US"/>
              </w:rPr>
            </w:pPr>
            <w:r w:rsidRPr="00EA2326">
              <w:rPr>
                <w:sz w:val="18"/>
                <w:szCs w:val="18"/>
                <w:lang w:val="en-US"/>
              </w:rPr>
              <w:t>0.784</w:t>
            </w:r>
          </w:p>
        </w:tc>
      </w:tr>
      <w:tr w:rsidR="00AC3372" w14:paraId="4F58F26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E06C5B" w14:textId="77777777" w:rsidR="00AC3372" w:rsidRDefault="00AC3372" w:rsidP="00465084">
            <w:pPr>
              <w:rPr>
                <w:lang w:val="en-US"/>
              </w:rPr>
            </w:pPr>
          </w:p>
        </w:tc>
        <w:tc>
          <w:tcPr>
            <w:tcW w:w="1701" w:type="dxa"/>
            <w:tcBorders>
              <w:top w:val="nil"/>
              <w:bottom w:val="single" w:sz="2" w:space="0" w:color="auto"/>
            </w:tcBorders>
            <w:vAlign w:val="center"/>
          </w:tcPr>
          <w:p w14:paraId="4AA9CB2E" w14:textId="77777777" w:rsidR="00AC3372" w:rsidRDefault="00AC3372" w:rsidP="00465084">
            <w:pPr>
              <w:jc w:val="center"/>
              <w:rPr>
                <w:sz w:val="16"/>
                <w:szCs w:val="16"/>
                <w:lang w:val="en-US"/>
              </w:rPr>
            </w:pPr>
            <w:r>
              <w:rPr>
                <w:sz w:val="16"/>
                <w:szCs w:val="16"/>
                <w:lang w:val="en-US"/>
              </w:rPr>
              <w:t>2664102102015</w:t>
            </w:r>
          </w:p>
        </w:tc>
        <w:tc>
          <w:tcPr>
            <w:tcW w:w="4961" w:type="dxa"/>
            <w:tcBorders>
              <w:top w:val="nil"/>
              <w:bottom w:val="single" w:sz="2" w:space="0" w:color="auto"/>
            </w:tcBorders>
          </w:tcPr>
          <w:p w14:paraId="6EE481AB" w14:textId="77777777" w:rsidR="00AC3372" w:rsidRPr="00EA2326" w:rsidRDefault="00AC3372" w:rsidP="00465084">
            <w:pPr>
              <w:rPr>
                <w:sz w:val="18"/>
                <w:szCs w:val="18"/>
                <w:lang w:val="en-US"/>
              </w:rPr>
            </w:pPr>
            <w:r w:rsidRPr="00EA2326">
              <w:rPr>
                <w:sz w:val="18"/>
                <w:szCs w:val="18"/>
                <w:lang w:val="en-US"/>
              </w:rPr>
              <w:t>Mortar ciment M150-T</w:t>
            </w:r>
          </w:p>
        </w:tc>
        <w:tc>
          <w:tcPr>
            <w:tcW w:w="1560" w:type="dxa"/>
            <w:tcBorders>
              <w:top w:val="nil"/>
              <w:bottom w:val="single" w:sz="2" w:space="0" w:color="auto"/>
            </w:tcBorders>
          </w:tcPr>
          <w:p w14:paraId="4F4F74C8"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63FF9A5" w14:textId="77777777" w:rsidR="00AC3372" w:rsidRPr="00EA2326" w:rsidRDefault="00AC3372" w:rsidP="00465084">
            <w:pPr>
              <w:rPr>
                <w:sz w:val="18"/>
                <w:szCs w:val="18"/>
                <w:lang w:val="en-US"/>
              </w:rPr>
            </w:pPr>
            <w:r w:rsidRPr="00EA2326">
              <w:rPr>
                <w:sz w:val="18"/>
                <w:szCs w:val="18"/>
                <w:lang w:val="en-US"/>
              </w:rPr>
              <w:t>0.216</w:t>
            </w:r>
          </w:p>
        </w:tc>
      </w:tr>
      <w:tr w:rsidR="00AC3372" w14:paraId="7152F59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573900" w14:textId="77777777" w:rsidR="00AC3372" w:rsidRDefault="00AC3372" w:rsidP="00465084">
            <w:pPr>
              <w:rPr>
                <w:lang w:val="en-US"/>
              </w:rPr>
            </w:pPr>
          </w:p>
        </w:tc>
        <w:tc>
          <w:tcPr>
            <w:tcW w:w="1701" w:type="dxa"/>
            <w:tcBorders>
              <w:top w:val="nil"/>
              <w:bottom w:val="single" w:sz="2" w:space="0" w:color="auto"/>
            </w:tcBorders>
            <w:vAlign w:val="center"/>
          </w:tcPr>
          <w:p w14:paraId="07326C9A"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47CFAE1"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9B166A6"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5BBD122" w14:textId="77777777" w:rsidR="00AC3372" w:rsidRPr="00EA2326" w:rsidRDefault="00AC3372" w:rsidP="00465084">
            <w:pPr>
              <w:rPr>
                <w:sz w:val="18"/>
                <w:szCs w:val="18"/>
                <w:lang w:val="en-US"/>
              </w:rPr>
            </w:pPr>
            <w:r w:rsidRPr="00EA2326">
              <w:rPr>
                <w:sz w:val="18"/>
                <w:szCs w:val="18"/>
                <w:lang w:val="en-US"/>
              </w:rPr>
              <w:t>0.078</w:t>
            </w:r>
          </w:p>
        </w:tc>
      </w:tr>
      <w:tr w:rsidR="00AC3372" w14:paraId="5A94E99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A4A5CF" w14:textId="77777777" w:rsidR="00AC3372" w:rsidRDefault="00AC3372" w:rsidP="00465084">
            <w:pPr>
              <w:rPr>
                <w:lang w:val="en-US"/>
              </w:rPr>
            </w:pPr>
          </w:p>
        </w:tc>
        <w:tc>
          <w:tcPr>
            <w:tcW w:w="1701" w:type="dxa"/>
            <w:tcBorders>
              <w:top w:val="nil"/>
              <w:bottom w:val="single" w:sz="2" w:space="0" w:color="auto"/>
            </w:tcBorders>
            <w:vAlign w:val="center"/>
          </w:tcPr>
          <w:p w14:paraId="4579A4BB"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6B16C0E"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F8B31EC"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A070698" w14:textId="77777777" w:rsidR="00AC3372" w:rsidRPr="00EA2326" w:rsidRDefault="00AC3372" w:rsidP="00465084">
            <w:pPr>
              <w:rPr>
                <w:sz w:val="18"/>
                <w:szCs w:val="18"/>
                <w:lang w:val="en-US"/>
              </w:rPr>
            </w:pPr>
            <w:r w:rsidRPr="00EA2326">
              <w:rPr>
                <w:sz w:val="18"/>
                <w:szCs w:val="18"/>
                <w:lang w:val="en-US"/>
              </w:rPr>
              <w:t>0.118</w:t>
            </w:r>
          </w:p>
        </w:tc>
      </w:tr>
      <w:tr w:rsidR="00AC3372" w14:paraId="2614276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D1D658" w14:textId="77777777" w:rsidR="00AC3372" w:rsidRDefault="00AC3372" w:rsidP="00465084">
            <w:pPr>
              <w:rPr>
                <w:lang w:val="en-US"/>
              </w:rPr>
            </w:pPr>
          </w:p>
        </w:tc>
        <w:tc>
          <w:tcPr>
            <w:tcW w:w="1701" w:type="dxa"/>
            <w:tcBorders>
              <w:top w:val="nil"/>
              <w:bottom w:val="single" w:sz="2" w:space="0" w:color="auto"/>
            </w:tcBorders>
            <w:vAlign w:val="center"/>
          </w:tcPr>
          <w:p w14:paraId="16189FF3"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9BCE6AC"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EEA339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9C92EC6" w14:textId="77777777" w:rsidR="00AC3372" w:rsidRPr="00EA2326" w:rsidRDefault="00AC3372" w:rsidP="00465084">
            <w:pPr>
              <w:rPr>
                <w:sz w:val="18"/>
                <w:szCs w:val="18"/>
                <w:lang w:val="en-US"/>
              </w:rPr>
            </w:pPr>
            <w:r w:rsidRPr="00EA2326">
              <w:rPr>
                <w:sz w:val="18"/>
                <w:szCs w:val="18"/>
                <w:lang w:val="en-US"/>
              </w:rPr>
              <w:t>0.059</w:t>
            </w:r>
          </w:p>
        </w:tc>
      </w:tr>
      <w:tr w:rsidR="00AC3372" w14:paraId="70D04C0D"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37E96A" w14:textId="77777777" w:rsidR="00AC3372" w:rsidRDefault="00AC3372" w:rsidP="00465084">
            <w:r>
              <w:t>71</w:t>
            </w:r>
          </w:p>
        </w:tc>
        <w:tc>
          <w:tcPr>
            <w:tcW w:w="1701" w:type="dxa"/>
            <w:tcBorders>
              <w:top w:val="single" w:sz="4" w:space="0" w:color="auto"/>
              <w:bottom w:val="single" w:sz="4" w:space="0" w:color="auto"/>
            </w:tcBorders>
            <w:vAlign w:val="center"/>
          </w:tcPr>
          <w:p w14:paraId="72026949" w14:textId="77777777" w:rsidR="00AC3372" w:rsidRDefault="00AC3372" w:rsidP="00465084">
            <w:pPr>
              <w:rPr>
                <w:lang w:val="en-US"/>
              </w:rPr>
            </w:pPr>
            <w:r>
              <w:rPr>
                <w:lang w:val="en-US"/>
              </w:rPr>
              <w:t>RpCL14A</w:t>
            </w:r>
          </w:p>
          <w:p w14:paraId="618E175E" w14:textId="77777777" w:rsidR="00AC3372" w:rsidRDefault="00AC3372" w:rsidP="00465084"/>
        </w:tc>
        <w:tc>
          <w:tcPr>
            <w:tcW w:w="4961" w:type="dxa"/>
            <w:tcBorders>
              <w:top w:val="single" w:sz="4" w:space="0" w:color="auto"/>
              <w:bottom w:val="single" w:sz="4" w:space="0" w:color="auto"/>
            </w:tcBorders>
            <w:vAlign w:val="center"/>
          </w:tcPr>
          <w:p w14:paraId="2323691C" w14:textId="77777777" w:rsidR="00AC3372" w:rsidRPr="00C24417" w:rsidRDefault="00AC3372" w:rsidP="00465084">
            <w:pPr>
              <w:rPr>
                <w:lang w:val="en-US"/>
              </w:rPr>
            </w:pPr>
            <w:r w:rsidRPr="00C24417">
              <w:rPr>
                <w:lang w:val="en-US"/>
              </w:rPr>
              <w:t>Repararea treptelor din beton Bc 7,5 (B 100), turnat pe loc, executate brut pentru a fi placate (Cuprinde desfacerea partilor deteriorate, inlocuirea betonului degradat, inclusiv refacerea imbracamintii sclivisite)</w:t>
            </w:r>
          </w:p>
        </w:tc>
        <w:tc>
          <w:tcPr>
            <w:tcW w:w="1560" w:type="dxa"/>
            <w:tcBorders>
              <w:top w:val="single" w:sz="4" w:space="0" w:color="auto"/>
              <w:bottom w:val="single" w:sz="4" w:space="0" w:color="auto"/>
            </w:tcBorders>
            <w:vAlign w:val="center"/>
          </w:tcPr>
          <w:p w14:paraId="20842998"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093C7E92" w14:textId="77777777" w:rsidR="00AC3372" w:rsidRPr="00BA641A" w:rsidRDefault="00AC3372" w:rsidP="00465084">
            <w:pPr>
              <w:jc w:val="center"/>
              <w:rPr>
                <w:b/>
                <w:bCs/>
              </w:rPr>
            </w:pPr>
            <w:r w:rsidRPr="00BA641A">
              <w:rPr>
                <w:b/>
                <w:bCs/>
              </w:rPr>
              <w:t>9.30</w:t>
            </w:r>
          </w:p>
        </w:tc>
      </w:tr>
      <w:tr w:rsidR="00AC3372" w14:paraId="2AB8153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028497" w14:textId="77777777" w:rsidR="00AC3372" w:rsidRDefault="00AC3372" w:rsidP="00465084">
            <w:pPr>
              <w:rPr>
                <w:lang w:val="en-US"/>
              </w:rPr>
            </w:pPr>
          </w:p>
        </w:tc>
        <w:tc>
          <w:tcPr>
            <w:tcW w:w="1701" w:type="dxa"/>
            <w:tcBorders>
              <w:top w:val="nil"/>
              <w:bottom w:val="single" w:sz="2" w:space="0" w:color="auto"/>
            </w:tcBorders>
            <w:vAlign w:val="center"/>
          </w:tcPr>
          <w:p w14:paraId="35A53DB1"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1F3C88EB"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705D732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C1708C4" w14:textId="77777777" w:rsidR="00AC3372" w:rsidRPr="00EA2326" w:rsidRDefault="00AC3372" w:rsidP="00465084">
            <w:pPr>
              <w:rPr>
                <w:sz w:val="18"/>
                <w:szCs w:val="18"/>
                <w:lang w:val="en-US"/>
              </w:rPr>
            </w:pPr>
            <w:r w:rsidRPr="00EA2326">
              <w:rPr>
                <w:sz w:val="18"/>
                <w:szCs w:val="18"/>
                <w:lang w:val="en-US"/>
              </w:rPr>
              <w:t>7.44</w:t>
            </w:r>
          </w:p>
        </w:tc>
      </w:tr>
      <w:tr w:rsidR="00AC3372" w14:paraId="6DDBEA1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124919" w14:textId="77777777" w:rsidR="00AC3372" w:rsidRDefault="00AC3372" w:rsidP="00465084">
            <w:pPr>
              <w:rPr>
                <w:lang w:val="en-US"/>
              </w:rPr>
            </w:pPr>
          </w:p>
        </w:tc>
        <w:tc>
          <w:tcPr>
            <w:tcW w:w="1701" w:type="dxa"/>
            <w:tcBorders>
              <w:top w:val="nil"/>
              <w:bottom w:val="single" w:sz="2" w:space="0" w:color="auto"/>
            </w:tcBorders>
            <w:vAlign w:val="center"/>
          </w:tcPr>
          <w:p w14:paraId="1F8B42CA"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C8DF8DA"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D90A94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1B9BEDD" w14:textId="77777777" w:rsidR="00AC3372" w:rsidRPr="00EA2326" w:rsidRDefault="00AC3372" w:rsidP="00465084">
            <w:pPr>
              <w:rPr>
                <w:sz w:val="18"/>
                <w:szCs w:val="18"/>
                <w:lang w:val="en-US"/>
              </w:rPr>
            </w:pPr>
            <w:r w:rsidRPr="00EA2326">
              <w:rPr>
                <w:sz w:val="18"/>
                <w:szCs w:val="18"/>
                <w:lang w:val="en-US"/>
              </w:rPr>
              <w:t>1.488</w:t>
            </w:r>
          </w:p>
        </w:tc>
      </w:tr>
      <w:tr w:rsidR="00AC3372" w14:paraId="5365478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B165D4" w14:textId="77777777" w:rsidR="00AC3372" w:rsidRDefault="00AC3372" w:rsidP="00465084">
            <w:pPr>
              <w:rPr>
                <w:lang w:val="en-US"/>
              </w:rPr>
            </w:pPr>
          </w:p>
        </w:tc>
        <w:tc>
          <w:tcPr>
            <w:tcW w:w="1701" w:type="dxa"/>
            <w:tcBorders>
              <w:top w:val="nil"/>
              <w:bottom w:val="single" w:sz="2" w:space="0" w:color="auto"/>
            </w:tcBorders>
            <w:vAlign w:val="center"/>
          </w:tcPr>
          <w:p w14:paraId="389C4344"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DCD6BF5"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2CB37131"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B0A40CF" w14:textId="77777777" w:rsidR="00AC3372" w:rsidRPr="00EA2326" w:rsidRDefault="00AC3372" w:rsidP="00465084">
            <w:pPr>
              <w:rPr>
                <w:sz w:val="18"/>
                <w:szCs w:val="18"/>
                <w:lang w:val="en-US"/>
              </w:rPr>
            </w:pPr>
            <w:r w:rsidRPr="00EA2326">
              <w:rPr>
                <w:sz w:val="18"/>
                <w:szCs w:val="18"/>
                <w:lang w:val="en-US"/>
              </w:rPr>
              <w:t>56.172</w:t>
            </w:r>
          </w:p>
        </w:tc>
      </w:tr>
      <w:tr w:rsidR="00AC3372" w14:paraId="6F27D0D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74CE8B" w14:textId="77777777" w:rsidR="00AC3372" w:rsidRDefault="00AC3372" w:rsidP="00465084">
            <w:pPr>
              <w:rPr>
                <w:lang w:val="en-US"/>
              </w:rPr>
            </w:pPr>
          </w:p>
        </w:tc>
        <w:tc>
          <w:tcPr>
            <w:tcW w:w="1701" w:type="dxa"/>
            <w:tcBorders>
              <w:top w:val="nil"/>
              <w:bottom w:val="single" w:sz="2" w:space="0" w:color="auto"/>
            </w:tcBorders>
            <w:vAlign w:val="center"/>
          </w:tcPr>
          <w:p w14:paraId="6F248A8D" w14:textId="77777777" w:rsidR="00AC3372" w:rsidRDefault="00AC3372" w:rsidP="00465084">
            <w:pPr>
              <w:jc w:val="center"/>
              <w:rPr>
                <w:sz w:val="16"/>
                <w:szCs w:val="16"/>
                <w:lang w:val="en-US"/>
              </w:rPr>
            </w:pPr>
            <w:r>
              <w:rPr>
                <w:sz w:val="16"/>
                <w:szCs w:val="16"/>
                <w:lang w:val="en-US"/>
              </w:rPr>
              <w:t>1421102200147</w:t>
            </w:r>
          </w:p>
        </w:tc>
        <w:tc>
          <w:tcPr>
            <w:tcW w:w="4961" w:type="dxa"/>
            <w:tcBorders>
              <w:top w:val="nil"/>
              <w:bottom w:val="single" w:sz="2" w:space="0" w:color="auto"/>
            </w:tcBorders>
          </w:tcPr>
          <w:p w14:paraId="67E43E54" w14:textId="77777777" w:rsidR="00AC3372" w:rsidRPr="00EA2326" w:rsidRDefault="00AC3372" w:rsidP="00465084">
            <w:pPr>
              <w:rPr>
                <w:sz w:val="18"/>
                <w:szCs w:val="18"/>
                <w:lang w:val="en-US"/>
              </w:rPr>
            </w:pPr>
            <w:r w:rsidRPr="00EA2326">
              <w:rPr>
                <w:sz w:val="18"/>
                <w:szCs w:val="18"/>
                <w:lang w:val="en-US"/>
              </w:rPr>
              <w:t>Pietris ciuruit spalat de riu 7-15 mm</w:t>
            </w:r>
          </w:p>
        </w:tc>
        <w:tc>
          <w:tcPr>
            <w:tcW w:w="1560" w:type="dxa"/>
            <w:tcBorders>
              <w:top w:val="nil"/>
              <w:bottom w:val="single" w:sz="2" w:space="0" w:color="auto"/>
            </w:tcBorders>
          </w:tcPr>
          <w:p w14:paraId="3A380724"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276B5C4" w14:textId="77777777" w:rsidR="00AC3372" w:rsidRPr="00EA2326" w:rsidRDefault="00AC3372" w:rsidP="00465084">
            <w:pPr>
              <w:rPr>
                <w:sz w:val="18"/>
                <w:szCs w:val="18"/>
                <w:lang w:val="en-US"/>
              </w:rPr>
            </w:pPr>
            <w:r w:rsidRPr="00EA2326">
              <w:rPr>
                <w:sz w:val="18"/>
                <w:szCs w:val="18"/>
                <w:lang w:val="en-US"/>
              </w:rPr>
              <w:t>0.14</w:t>
            </w:r>
          </w:p>
        </w:tc>
      </w:tr>
      <w:tr w:rsidR="00AC3372" w14:paraId="1B92622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8350CC" w14:textId="77777777" w:rsidR="00AC3372" w:rsidRDefault="00AC3372" w:rsidP="00465084">
            <w:pPr>
              <w:rPr>
                <w:lang w:val="en-US"/>
              </w:rPr>
            </w:pPr>
          </w:p>
        </w:tc>
        <w:tc>
          <w:tcPr>
            <w:tcW w:w="1701" w:type="dxa"/>
            <w:tcBorders>
              <w:top w:val="nil"/>
              <w:bottom w:val="single" w:sz="2" w:space="0" w:color="auto"/>
            </w:tcBorders>
            <w:vAlign w:val="center"/>
          </w:tcPr>
          <w:p w14:paraId="79BF7EA5" w14:textId="77777777" w:rsidR="00AC3372" w:rsidRDefault="00AC3372" w:rsidP="00465084">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426A664B" w14:textId="77777777" w:rsidR="00AC3372" w:rsidRPr="00EA2326" w:rsidRDefault="00AC3372" w:rsidP="00465084">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06E329E2"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3CA8663" w14:textId="77777777" w:rsidR="00AC3372" w:rsidRPr="00EA2326" w:rsidRDefault="00AC3372" w:rsidP="00465084">
            <w:pPr>
              <w:rPr>
                <w:sz w:val="18"/>
                <w:szCs w:val="18"/>
                <w:lang w:val="en-US"/>
              </w:rPr>
            </w:pPr>
            <w:r w:rsidRPr="00EA2326">
              <w:rPr>
                <w:sz w:val="18"/>
                <w:szCs w:val="18"/>
                <w:lang w:val="en-US"/>
              </w:rPr>
              <w:t>0.186</w:t>
            </w:r>
          </w:p>
        </w:tc>
      </w:tr>
      <w:tr w:rsidR="00AC3372" w14:paraId="1011FA4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CC3201" w14:textId="77777777" w:rsidR="00AC3372" w:rsidRDefault="00AC3372" w:rsidP="00465084">
            <w:pPr>
              <w:rPr>
                <w:lang w:val="en-US"/>
              </w:rPr>
            </w:pPr>
          </w:p>
        </w:tc>
        <w:tc>
          <w:tcPr>
            <w:tcW w:w="1701" w:type="dxa"/>
            <w:tcBorders>
              <w:top w:val="nil"/>
              <w:bottom w:val="single" w:sz="2" w:space="0" w:color="auto"/>
            </w:tcBorders>
            <w:vAlign w:val="center"/>
          </w:tcPr>
          <w:p w14:paraId="09A74747" w14:textId="77777777" w:rsidR="00AC3372" w:rsidRDefault="00AC3372" w:rsidP="00465084">
            <w:pPr>
              <w:jc w:val="center"/>
              <w:rPr>
                <w:sz w:val="16"/>
                <w:szCs w:val="16"/>
                <w:lang w:val="en-US"/>
              </w:rPr>
            </w:pPr>
            <w:r>
              <w:rPr>
                <w:sz w:val="16"/>
                <w:szCs w:val="16"/>
                <w:lang w:val="en-US"/>
              </w:rPr>
              <w:t>2010102915091</w:t>
            </w:r>
          </w:p>
        </w:tc>
        <w:tc>
          <w:tcPr>
            <w:tcW w:w="4961" w:type="dxa"/>
            <w:tcBorders>
              <w:top w:val="nil"/>
              <w:bottom w:val="single" w:sz="2" w:space="0" w:color="auto"/>
            </w:tcBorders>
          </w:tcPr>
          <w:p w14:paraId="71662C62" w14:textId="77777777" w:rsidR="00AC3372" w:rsidRPr="00EA2326" w:rsidRDefault="00AC3372" w:rsidP="00465084">
            <w:pPr>
              <w:rPr>
                <w:sz w:val="18"/>
                <w:szCs w:val="18"/>
                <w:lang w:val="en-US"/>
              </w:rPr>
            </w:pPr>
            <w:r w:rsidRPr="00EA2326">
              <w:rPr>
                <w:sz w:val="18"/>
                <w:szCs w:val="18"/>
                <w:lang w:val="en-US"/>
              </w:rPr>
              <w:t xml:space="preserve">Scind foioase scurta tivita cls C gr=25mm lung=1,50m </w:t>
            </w:r>
          </w:p>
        </w:tc>
        <w:tc>
          <w:tcPr>
            <w:tcW w:w="1560" w:type="dxa"/>
            <w:tcBorders>
              <w:top w:val="nil"/>
              <w:bottom w:val="single" w:sz="2" w:space="0" w:color="auto"/>
            </w:tcBorders>
          </w:tcPr>
          <w:p w14:paraId="77C19147"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7EF3D5D" w14:textId="77777777" w:rsidR="00AC3372" w:rsidRPr="00EA2326" w:rsidRDefault="00AC3372" w:rsidP="00465084">
            <w:pPr>
              <w:rPr>
                <w:sz w:val="18"/>
                <w:szCs w:val="18"/>
                <w:lang w:val="en-US"/>
              </w:rPr>
            </w:pPr>
            <w:r w:rsidRPr="00EA2326">
              <w:rPr>
                <w:sz w:val="18"/>
                <w:szCs w:val="18"/>
                <w:lang w:val="en-US"/>
              </w:rPr>
              <w:t>0.009</w:t>
            </w:r>
          </w:p>
        </w:tc>
      </w:tr>
      <w:tr w:rsidR="00AC3372" w14:paraId="6A1D297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AE89C" w14:textId="77777777" w:rsidR="00AC3372" w:rsidRDefault="00AC3372" w:rsidP="00465084">
            <w:pPr>
              <w:rPr>
                <w:lang w:val="en-US"/>
              </w:rPr>
            </w:pPr>
          </w:p>
        </w:tc>
        <w:tc>
          <w:tcPr>
            <w:tcW w:w="1701" w:type="dxa"/>
            <w:tcBorders>
              <w:top w:val="nil"/>
              <w:bottom w:val="single" w:sz="2" w:space="0" w:color="auto"/>
            </w:tcBorders>
            <w:vAlign w:val="center"/>
          </w:tcPr>
          <w:p w14:paraId="497A5D59" w14:textId="77777777" w:rsidR="00AC3372" w:rsidRDefault="00AC3372" w:rsidP="00465084">
            <w:pPr>
              <w:jc w:val="center"/>
              <w:rPr>
                <w:sz w:val="16"/>
                <w:szCs w:val="16"/>
                <w:lang w:val="en-US"/>
              </w:rPr>
            </w:pPr>
            <w:r>
              <w:rPr>
                <w:sz w:val="16"/>
                <w:szCs w:val="16"/>
                <w:lang w:val="en-US"/>
              </w:rPr>
              <w:t>2873145886772</w:t>
            </w:r>
          </w:p>
        </w:tc>
        <w:tc>
          <w:tcPr>
            <w:tcW w:w="4961" w:type="dxa"/>
            <w:tcBorders>
              <w:top w:val="nil"/>
              <w:bottom w:val="single" w:sz="2" w:space="0" w:color="auto"/>
            </w:tcBorders>
          </w:tcPr>
          <w:p w14:paraId="765BED68" w14:textId="77777777" w:rsidR="00AC3372" w:rsidRPr="00EA2326" w:rsidRDefault="00AC3372" w:rsidP="00465084">
            <w:pPr>
              <w:rPr>
                <w:sz w:val="18"/>
                <w:szCs w:val="18"/>
                <w:lang w:val="en-US"/>
              </w:rPr>
            </w:pPr>
            <w:r w:rsidRPr="00EA2326">
              <w:rPr>
                <w:sz w:val="18"/>
                <w:szCs w:val="18"/>
                <w:lang w:val="en-US"/>
              </w:rPr>
              <w:t>Cuie cu cap con. Tip A1 1,8 x 40 OL34 S2111</w:t>
            </w:r>
          </w:p>
        </w:tc>
        <w:tc>
          <w:tcPr>
            <w:tcW w:w="1560" w:type="dxa"/>
            <w:tcBorders>
              <w:top w:val="nil"/>
              <w:bottom w:val="single" w:sz="2" w:space="0" w:color="auto"/>
            </w:tcBorders>
          </w:tcPr>
          <w:p w14:paraId="3FAF92F6"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DA5BBA9" w14:textId="77777777" w:rsidR="00AC3372" w:rsidRPr="00EA2326" w:rsidRDefault="00AC3372" w:rsidP="00465084">
            <w:pPr>
              <w:rPr>
                <w:sz w:val="18"/>
                <w:szCs w:val="18"/>
                <w:lang w:val="en-US"/>
              </w:rPr>
            </w:pPr>
            <w:r w:rsidRPr="00EA2326">
              <w:rPr>
                <w:sz w:val="18"/>
                <w:szCs w:val="18"/>
                <w:lang w:val="en-US"/>
              </w:rPr>
              <w:t>0.14</w:t>
            </w:r>
          </w:p>
        </w:tc>
      </w:tr>
      <w:tr w:rsidR="00AC3372" w14:paraId="4AB905D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CDC493" w14:textId="77777777" w:rsidR="00AC3372" w:rsidRDefault="00AC3372" w:rsidP="00465084">
            <w:pPr>
              <w:rPr>
                <w:lang w:val="en-US"/>
              </w:rPr>
            </w:pPr>
          </w:p>
        </w:tc>
        <w:tc>
          <w:tcPr>
            <w:tcW w:w="1701" w:type="dxa"/>
            <w:tcBorders>
              <w:top w:val="nil"/>
              <w:bottom w:val="single" w:sz="2" w:space="0" w:color="auto"/>
            </w:tcBorders>
            <w:vAlign w:val="center"/>
          </w:tcPr>
          <w:p w14:paraId="1FFB3AA2"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4051CD1"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32F27BC"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3143EC6" w14:textId="77777777" w:rsidR="00AC3372" w:rsidRPr="00EA2326" w:rsidRDefault="00AC3372" w:rsidP="00465084">
            <w:pPr>
              <w:rPr>
                <w:sz w:val="18"/>
                <w:szCs w:val="18"/>
                <w:lang w:val="en-US"/>
              </w:rPr>
            </w:pPr>
            <w:r w:rsidRPr="00EA2326">
              <w:rPr>
                <w:sz w:val="18"/>
                <w:szCs w:val="18"/>
                <w:lang w:val="en-US"/>
              </w:rPr>
              <w:t>0.047</w:t>
            </w:r>
          </w:p>
        </w:tc>
      </w:tr>
      <w:tr w:rsidR="00AC3372" w14:paraId="6F66F24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224075" w14:textId="77777777" w:rsidR="00AC3372" w:rsidRDefault="00AC3372" w:rsidP="00465084">
            <w:pPr>
              <w:rPr>
                <w:lang w:val="en-US"/>
              </w:rPr>
            </w:pPr>
          </w:p>
        </w:tc>
        <w:tc>
          <w:tcPr>
            <w:tcW w:w="1701" w:type="dxa"/>
            <w:tcBorders>
              <w:top w:val="nil"/>
              <w:bottom w:val="single" w:sz="2" w:space="0" w:color="auto"/>
            </w:tcBorders>
            <w:vAlign w:val="center"/>
          </w:tcPr>
          <w:p w14:paraId="380F8E30"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7CE9E6E"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CA0B76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CA7E0C7" w14:textId="77777777" w:rsidR="00AC3372" w:rsidRPr="00EA2326" w:rsidRDefault="00AC3372" w:rsidP="00465084">
            <w:pPr>
              <w:rPr>
                <w:sz w:val="18"/>
                <w:szCs w:val="18"/>
                <w:lang w:val="en-US"/>
              </w:rPr>
            </w:pPr>
            <w:r w:rsidRPr="00EA2326">
              <w:rPr>
                <w:sz w:val="18"/>
                <w:szCs w:val="18"/>
                <w:lang w:val="en-US"/>
              </w:rPr>
              <w:t>0.14</w:t>
            </w:r>
          </w:p>
        </w:tc>
      </w:tr>
      <w:tr w:rsidR="00AC3372" w14:paraId="5412B9A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6992A4" w14:textId="77777777" w:rsidR="00AC3372" w:rsidRDefault="00AC3372" w:rsidP="00465084">
            <w:pPr>
              <w:rPr>
                <w:lang w:val="en-US"/>
              </w:rPr>
            </w:pPr>
          </w:p>
        </w:tc>
        <w:tc>
          <w:tcPr>
            <w:tcW w:w="1701" w:type="dxa"/>
            <w:tcBorders>
              <w:top w:val="nil"/>
              <w:bottom w:val="single" w:sz="2" w:space="0" w:color="auto"/>
            </w:tcBorders>
            <w:vAlign w:val="center"/>
          </w:tcPr>
          <w:p w14:paraId="7C2B795D"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ADBD22F"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E1B100B"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F434DF5" w14:textId="77777777" w:rsidR="00AC3372" w:rsidRPr="00EA2326" w:rsidRDefault="00AC3372" w:rsidP="00465084">
            <w:pPr>
              <w:rPr>
                <w:sz w:val="18"/>
                <w:szCs w:val="18"/>
                <w:lang w:val="en-US"/>
              </w:rPr>
            </w:pPr>
            <w:r w:rsidRPr="00EA2326">
              <w:rPr>
                <w:sz w:val="18"/>
                <w:szCs w:val="18"/>
                <w:lang w:val="en-US"/>
              </w:rPr>
              <w:t>0.465</w:t>
            </w:r>
          </w:p>
        </w:tc>
      </w:tr>
      <w:tr w:rsidR="00AC3372" w14:paraId="0B71296D"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68E2B4" w14:textId="77777777" w:rsidR="00AC3372" w:rsidRDefault="00AC3372" w:rsidP="00465084">
            <w:r>
              <w:t>72</w:t>
            </w:r>
          </w:p>
        </w:tc>
        <w:tc>
          <w:tcPr>
            <w:tcW w:w="1701" w:type="dxa"/>
            <w:tcBorders>
              <w:top w:val="single" w:sz="4" w:space="0" w:color="auto"/>
              <w:bottom w:val="single" w:sz="4" w:space="0" w:color="auto"/>
            </w:tcBorders>
            <w:vAlign w:val="center"/>
          </w:tcPr>
          <w:p w14:paraId="6BCE0594" w14:textId="77777777" w:rsidR="00AC3372" w:rsidRDefault="00AC3372" w:rsidP="00465084">
            <w:pPr>
              <w:rPr>
                <w:lang w:val="en-US"/>
              </w:rPr>
            </w:pPr>
            <w:r>
              <w:rPr>
                <w:lang w:val="en-US"/>
              </w:rPr>
              <w:t>CF17D</w:t>
            </w:r>
          </w:p>
          <w:p w14:paraId="59B8F813" w14:textId="77777777" w:rsidR="00AC3372" w:rsidRDefault="00AC3372" w:rsidP="00465084"/>
        </w:tc>
        <w:tc>
          <w:tcPr>
            <w:tcW w:w="4961" w:type="dxa"/>
            <w:tcBorders>
              <w:top w:val="single" w:sz="4" w:space="0" w:color="auto"/>
              <w:bottom w:val="single" w:sz="4" w:space="0" w:color="auto"/>
            </w:tcBorders>
            <w:vAlign w:val="center"/>
          </w:tcPr>
          <w:p w14:paraId="2811CDBE" w14:textId="77777777" w:rsidR="00AC3372" w:rsidRPr="00C24417" w:rsidRDefault="00AC3372" w:rsidP="00465084">
            <w:pPr>
              <w:rPr>
                <w:lang w:val="en-US"/>
              </w:rPr>
            </w:pPr>
            <w:r w:rsidRPr="00C24417">
              <w:rPr>
                <w:lang w:val="en-US"/>
              </w:rPr>
              <w:t>Diverse lucrari - adaos de material hidrofug (penetron admix)</w:t>
            </w:r>
          </w:p>
        </w:tc>
        <w:tc>
          <w:tcPr>
            <w:tcW w:w="1560" w:type="dxa"/>
            <w:tcBorders>
              <w:top w:val="single" w:sz="4" w:space="0" w:color="auto"/>
              <w:bottom w:val="single" w:sz="4" w:space="0" w:color="auto"/>
            </w:tcBorders>
            <w:vAlign w:val="center"/>
          </w:tcPr>
          <w:p w14:paraId="4E0EA786"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233D8DAF" w14:textId="77777777" w:rsidR="00AC3372" w:rsidRPr="00BA641A" w:rsidRDefault="00AC3372" w:rsidP="00465084">
            <w:pPr>
              <w:jc w:val="center"/>
              <w:rPr>
                <w:b/>
                <w:bCs/>
              </w:rPr>
            </w:pPr>
            <w:r w:rsidRPr="00BA641A">
              <w:rPr>
                <w:b/>
                <w:bCs/>
              </w:rPr>
              <w:t>2.80</w:t>
            </w:r>
          </w:p>
        </w:tc>
      </w:tr>
      <w:tr w:rsidR="00AC3372" w14:paraId="7C312D7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4EEC94" w14:textId="77777777" w:rsidR="00AC3372" w:rsidRDefault="00AC3372" w:rsidP="00465084">
            <w:pPr>
              <w:rPr>
                <w:lang w:val="en-US"/>
              </w:rPr>
            </w:pPr>
          </w:p>
        </w:tc>
        <w:tc>
          <w:tcPr>
            <w:tcW w:w="1701" w:type="dxa"/>
            <w:tcBorders>
              <w:top w:val="nil"/>
              <w:bottom w:val="single" w:sz="2" w:space="0" w:color="auto"/>
            </w:tcBorders>
            <w:vAlign w:val="center"/>
          </w:tcPr>
          <w:p w14:paraId="61D6A329"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23E3AFC"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286975E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0DD7DD4" w14:textId="77777777" w:rsidR="00AC3372" w:rsidRPr="00EA2326" w:rsidRDefault="00AC3372" w:rsidP="00465084">
            <w:pPr>
              <w:rPr>
                <w:sz w:val="18"/>
                <w:szCs w:val="18"/>
                <w:lang w:val="en-US"/>
              </w:rPr>
            </w:pPr>
            <w:r w:rsidRPr="00EA2326">
              <w:rPr>
                <w:sz w:val="18"/>
                <w:szCs w:val="18"/>
                <w:lang w:val="en-US"/>
              </w:rPr>
              <w:t>0.196</w:t>
            </w:r>
          </w:p>
        </w:tc>
      </w:tr>
      <w:tr w:rsidR="00AC3372" w14:paraId="657DA47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AA2D63" w14:textId="77777777" w:rsidR="00AC3372" w:rsidRDefault="00AC3372" w:rsidP="00465084">
            <w:pPr>
              <w:rPr>
                <w:lang w:val="en-US"/>
              </w:rPr>
            </w:pPr>
          </w:p>
        </w:tc>
        <w:tc>
          <w:tcPr>
            <w:tcW w:w="1701" w:type="dxa"/>
            <w:tcBorders>
              <w:top w:val="nil"/>
              <w:bottom w:val="single" w:sz="2" w:space="0" w:color="auto"/>
            </w:tcBorders>
            <w:vAlign w:val="center"/>
          </w:tcPr>
          <w:p w14:paraId="6C9BEBE1" w14:textId="77777777" w:rsidR="00AC3372" w:rsidRDefault="00AC3372" w:rsidP="00465084">
            <w:pPr>
              <w:jc w:val="center"/>
              <w:rPr>
                <w:sz w:val="16"/>
                <w:szCs w:val="16"/>
                <w:lang w:val="en-US"/>
              </w:rPr>
            </w:pPr>
            <w:r>
              <w:rPr>
                <w:sz w:val="16"/>
                <w:szCs w:val="16"/>
                <w:lang w:val="en-US"/>
              </w:rPr>
              <w:t>1421302200468</w:t>
            </w:r>
          </w:p>
        </w:tc>
        <w:tc>
          <w:tcPr>
            <w:tcW w:w="4961" w:type="dxa"/>
            <w:tcBorders>
              <w:top w:val="nil"/>
              <w:bottom w:val="single" w:sz="2" w:space="0" w:color="auto"/>
            </w:tcBorders>
          </w:tcPr>
          <w:p w14:paraId="34B50A6E" w14:textId="77777777" w:rsidR="00AC3372" w:rsidRPr="00EA2326" w:rsidRDefault="00AC3372" w:rsidP="00465084">
            <w:pPr>
              <w:rPr>
                <w:sz w:val="18"/>
                <w:szCs w:val="18"/>
                <w:lang w:val="en-US"/>
              </w:rPr>
            </w:pPr>
            <w:r w:rsidRPr="00EA2326">
              <w:rPr>
                <w:sz w:val="18"/>
                <w:szCs w:val="18"/>
                <w:lang w:val="en-US"/>
              </w:rPr>
              <w:t>Penetron admix</w:t>
            </w:r>
          </w:p>
        </w:tc>
        <w:tc>
          <w:tcPr>
            <w:tcW w:w="1560" w:type="dxa"/>
            <w:tcBorders>
              <w:top w:val="nil"/>
              <w:bottom w:val="single" w:sz="2" w:space="0" w:color="auto"/>
            </w:tcBorders>
          </w:tcPr>
          <w:p w14:paraId="205DE2D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CD3695B" w14:textId="77777777" w:rsidR="00AC3372" w:rsidRPr="00EA2326" w:rsidRDefault="00AC3372" w:rsidP="00465084">
            <w:pPr>
              <w:rPr>
                <w:sz w:val="18"/>
                <w:szCs w:val="18"/>
                <w:lang w:val="en-US"/>
              </w:rPr>
            </w:pPr>
            <w:r w:rsidRPr="00EA2326">
              <w:rPr>
                <w:sz w:val="18"/>
                <w:szCs w:val="18"/>
                <w:lang w:val="en-US"/>
              </w:rPr>
              <w:t>2.856</w:t>
            </w:r>
          </w:p>
        </w:tc>
      </w:tr>
      <w:tr w:rsidR="00AC3372" w14:paraId="334966A9"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1A81D5" w14:textId="77777777" w:rsidR="00AC3372" w:rsidRDefault="00AC3372" w:rsidP="00465084">
            <w:r>
              <w:t>73</w:t>
            </w:r>
          </w:p>
        </w:tc>
        <w:tc>
          <w:tcPr>
            <w:tcW w:w="1701" w:type="dxa"/>
            <w:tcBorders>
              <w:top w:val="single" w:sz="4" w:space="0" w:color="auto"/>
              <w:bottom w:val="single" w:sz="4" w:space="0" w:color="auto"/>
            </w:tcBorders>
            <w:vAlign w:val="center"/>
          </w:tcPr>
          <w:p w14:paraId="33F388BE" w14:textId="77777777" w:rsidR="00AC3372" w:rsidRDefault="00AC3372" w:rsidP="00465084">
            <w:pPr>
              <w:rPr>
                <w:lang w:val="en-US"/>
              </w:rPr>
            </w:pPr>
            <w:r>
              <w:rPr>
                <w:lang w:val="en-US"/>
              </w:rPr>
              <w:t>CN54B</w:t>
            </w:r>
          </w:p>
          <w:p w14:paraId="20D1BBFD" w14:textId="77777777" w:rsidR="00AC3372" w:rsidRDefault="00AC3372" w:rsidP="00465084"/>
        </w:tc>
        <w:tc>
          <w:tcPr>
            <w:tcW w:w="4961" w:type="dxa"/>
            <w:tcBorders>
              <w:top w:val="single" w:sz="4" w:space="0" w:color="auto"/>
              <w:bottom w:val="single" w:sz="4" w:space="0" w:color="auto"/>
            </w:tcBorders>
            <w:vAlign w:val="center"/>
          </w:tcPr>
          <w:p w14:paraId="2925A005" w14:textId="77777777" w:rsidR="00AC3372" w:rsidRPr="00C24417" w:rsidRDefault="00AC3372" w:rsidP="00465084">
            <w:pPr>
              <w:rPr>
                <w:lang w:val="en-US"/>
              </w:rPr>
            </w:pPr>
            <w:r w:rsidRPr="00C24417">
              <w:rPr>
                <w:lang w:val="en-US"/>
              </w:rPr>
              <w:t>Aplicarea manuala a grundului cu cuart "Betonogrunt" intr-un strat, la pardoseli, scari exterioare</w:t>
            </w:r>
          </w:p>
        </w:tc>
        <w:tc>
          <w:tcPr>
            <w:tcW w:w="1560" w:type="dxa"/>
            <w:tcBorders>
              <w:top w:val="single" w:sz="4" w:space="0" w:color="auto"/>
              <w:bottom w:val="single" w:sz="4" w:space="0" w:color="auto"/>
            </w:tcBorders>
            <w:vAlign w:val="center"/>
          </w:tcPr>
          <w:p w14:paraId="2378A1C1"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65E23CF5" w14:textId="77777777" w:rsidR="00AC3372" w:rsidRPr="00BA641A" w:rsidRDefault="00AC3372" w:rsidP="00465084">
            <w:pPr>
              <w:jc w:val="center"/>
              <w:rPr>
                <w:b/>
                <w:bCs/>
              </w:rPr>
            </w:pPr>
            <w:r w:rsidRPr="00BA641A">
              <w:rPr>
                <w:b/>
                <w:bCs/>
              </w:rPr>
              <w:t>15.10</w:t>
            </w:r>
          </w:p>
        </w:tc>
      </w:tr>
      <w:tr w:rsidR="00AC3372" w14:paraId="2148AD5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F42B33" w14:textId="77777777" w:rsidR="00AC3372" w:rsidRDefault="00AC3372" w:rsidP="00465084">
            <w:pPr>
              <w:rPr>
                <w:lang w:val="en-US"/>
              </w:rPr>
            </w:pPr>
          </w:p>
        </w:tc>
        <w:tc>
          <w:tcPr>
            <w:tcW w:w="1701" w:type="dxa"/>
            <w:tcBorders>
              <w:top w:val="nil"/>
              <w:bottom w:val="single" w:sz="2" w:space="0" w:color="auto"/>
            </w:tcBorders>
            <w:vAlign w:val="center"/>
          </w:tcPr>
          <w:p w14:paraId="2F2A1A25"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D39D661"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2EE2386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799C5DE" w14:textId="77777777" w:rsidR="00AC3372" w:rsidRPr="00EA2326" w:rsidRDefault="00AC3372" w:rsidP="00465084">
            <w:pPr>
              <w:rPr>
                <w:sz w:val="18"/>
                <w:szCs w:val="18"/>
                <w:lang w:val="en-US"/>
              </w:rPr>
            </w:pPr>
            <w:r w:rsidRPr="00EA2326">
              <w:rPr>
                <w:sz w:val="18"/>
                <w:szCs w:val="18"/>
                <w:lang w:val="en-US"/>
              </w:rPr>
              <w:t>1.812</w:t>
            </w:r>
          </w:p>
        </w:tc>
      </w:tr>
      <w:tr w:rsidR="00AC3372" w14:paraId="548B6F4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2DC3D4" w14:textId="77777777" w:rsidR="00AC3372" w:rsidRDefault="00AC3372" w:rsidP="00465084">
            <w:pPr>
              <w:rPr>
                <w:lang w:val="en-US"/>
              </w:rPr>
            </w:pPr>
          </w:p>
        </w:tc>
        <w:tc>
          <w:tcPr>
            <w:tcW w:w="1701" w:type="dxa"/>
            <w:tcBorders>
              <w:top w:val="nil"/>
              <w:bottom w:val="single" w:sz="2" w:space="0" w:color="auto"/>
            </w:tcBorders>
            <w:vAlign w:val="center"/>
          </w:tcPr>
          <w:p w14:paraId="02BEA031"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66143B29"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312E790D"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EE6BA71" w14:textId="77777777" w:rsidR="00AC3372" w:rsidRPr="00EA2326" w:rsidRDefault="00AC3372" w:rsidP="00465084">
            <w:pPr>
              <w:rPr>
                <w:sz w:val="18"/>
                <w:szCs w:val="18"/>
                <w:lang w:val="en-US"/>
              </w:rPr>
            </w:pPr>
            <w:r w:rsidRPr="00EA2326">
              <w:rPr>
                <w:sz w:val="18"/>
                <w:szCs w:val="18"/>
                <w:lang w:val="en-US"/>
              </w:rPr>
              <w:t>6.266</w:t>
            </w:r>
          </w:p>
        </w:tc>
      </w:tr>
      <w:tr w:rsidR="00AC3372" w14:paraId="55CB327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388B54" w14:textId="77777777" w:rsidR="00AC3372" w:rsidRDefault="00AC3372" w:rsidP="00465084">
            <w:pPr>
              <w:rPr>
                <w:lang w:val="en-US"/>
              </w:rPr>
            </w:pPr>
          </w:p>
        </w:tc>
        <w:tc>
          <w:tcPr>
            <w:tcW w:w="1701" w:type="dxa"/>
            <w:tcBorders>
              <w:top w:val="nil"/>
              <w:bottom w:val="single" w:sz="2" w:space="0" w:color="auto"/>
            </w:tcBorders>
            <w:vAlign w:val="center"/>
          </w:tcPr>
          <w:p w14:paraId="0845C027"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76E95934"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1101334"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10BDA0B6" w14:textId="77777777" w:rsidR="00AC3372" w:rsidRPr="00EA2326" w:rsidRDefault="00AC3372" w:rsidP="00465084">
            <w:pPr>
              <w:rPr>
                <w:sz w:val="18"/>
                <w:szCs w:val="18"/>
                <w:lang w:val="en-US"/>
              </w:rPr>
            </w:pPr>
            <w:r w:rsidRPr="00EA2326">
              <w:rPr>
                <w:sz w:val="18"/>
                <w:szCs w:val="18"/>
                <w:lang w:val="en-US"/>
              </w:rPr>
              <w:t>0.755</w:t>
            </w:r>
          </w:p>
        </w:tc>
      </w:tr>
      <w:tr w:rsidR="00AC3372" w14:paraId="137448B8"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5C02F4" w14:textId="77777777" w:rsidR="00AC3372" w:rsidRDefault="00AC3372" w:rsidP="00465084">
            <w:r>
              <w:t>74</w:t>
            </w:r>
          </w:p>
        </w:tc>
        <w:tc>
          <w:tcPr>
            <w:tcW w:w="1701" w:type="dxa"/>
            <w:tcBorders>
              <w:top w:val="single" w:sz="4" w:space="0" w:color="auto"/>
              <w:bottom w:val="single" w:sz="4" w:space="0" w:color="auto"/>
            </w:tcBorders>
            <w:vAlign w:val="center"/>
          </w:tcPr>
          <w:p w14:paraId="37EA30EB" w14:textId="77777777" w:rsidR="00AC3372" w:rsidRDefault="00AC3372" w:rsidP="00465084">
            <w:pPr>
              <w:rPr>
                <w:lang w:val="en-US"/>
              </w:rPr>
            </w:pPr>
            <w:r>
              <w:rPr>
                <w:lang w:val="en-US"/>
              </w:rPr>
              <w:t>CI24A</w:t>
            </w:r>
          </w:p>
          <w:p w14:paraId="2E637EF7" w14:textId="77777777" w:rsidR="00AC3372" w:rsidRDefault="00AC3372" w:rsidP="00465084"/>
        </w:tc>
        <w:tc>
          <w:tcPr>
            <w:tcW w:w="4961" w:type="dxa"/>
            <w:tcBorders>
              <w:top w:val="single" w:sz="4" w:space="0" w:color="auto"/>
              <w:bottom w:val="single" w:sz="4" w:space="0" w:color="auto"/>
            </w:tcBorders>
            <w:vAlign w:val="center"/>
          </w:tcPr>
          <w:p w14:paraId="3A0A8A2B" w14:textId="77777777" w:rsidR="00AC3372" w:rsidRPr="00C24417" w:rsidRDefault="00AC3372" w:rsidP="00465084">
            <w:pPr>
              <w:rPr>
                <w:lang w:val="en-US"/>
              </w:rPr>
            </w:pPr>
            <w:r w:rsidRPr="00C24417">
              <w:rPr>
                <w:lang w:val="en-US"/>
              </w:rPr>
              <w:t>Placarea treptelor cu KLINKER pentru trepte grosimea minima de 10mm, suprafata antialunecare, culoarea se va coordona suplimentar cu beneficiarul (adezivul si fuga vor fi utilizate corespunzator pentru lucrari exterioare, rezistente la numeroase cicluri de inghet/dezghet)</w:t>
            </w:r>
          </w:p>
        </w:tc>
        <w:tc>
          <w:tcPr>
            <w:tcW w:w="1560" w:type="dxa"/>
            <w:tcBorders>
              <w:top w:val="single" w:sz="4" w:space="0" w:color="auto"/>
              <w:bottom w:val="single" w:sz="4" w:space="0" w:color="auto"/>
            </w:tcBorders>
            <w:vAlign w:val="center"/>
          </w:tcPr>
          <w:p w14:paraId="4163758D"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1FA18B93" w14:textId="77777777" w:rsidR="00AC3372" w:rsidRPr="00BA641A" w:rsidRDefault="00AC3372" w:rsidP="00465084">
            <w:pPr>
              <w:jc w:val="center"/>
              <w:rPr>
                <w:b/>
                <w:bCs/>
              </w:rPr>
            </w:pPr>
            <w:r w:rsidRPr="00BA641A">
              <w:rPr>
                <w:b/>
                <w:bCs/>
              </w:rPr>
              <w:t>5.30</w:t>
            </w:r>
          </w:p>
        </w:tc>
      </w:tr>
      <w:tr w:rsidR="00AC3372" w14:paraId="14716E0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1664CD" w14:textId="77777777" w:rsidR="00AC3372" w:rsidRDefault="00AC3372" w:rsidP="00465084">
            <w:pPr>
              <w:rPr>
                <w:lang w:val="en-US"/>
              </w:rPr>
            </w:pPr>
          </w:p>
        </w:tc>
        <w:tc>
          <w:tcPr>
            <w:tcW w:w="1701" w:type="dxa"/>
            <w:tcBorders>
              <w:top w:val="nil"/>
              <w:bottom w:val="single" w:sz="2" w:space="0" w:color="auto"/>
            </w:tcBorders>
            <w:vAlign w:val="center"/>
          </w:tcPr>
          <w:p w14:paraId="492601E3"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52232D37"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A8A895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FC2EFAC" w14:textId="77777777" w:rsidR="00AC3372" w:rsidRPr="00EA2326" w:rsidRDefault="00AC3372" w:rsidP="00465084">
            <w:pPr>
              <w:rPr>
                <w:sz w:val="18"/>
                <w:szCs w:val="18"/>
                <w:lang w:val="en-US"/>
              </w:rPr>
            </w:pPr>
            <w:r w:rsidRPr="00EA2326">
              <w:rPr>
                <w:sz w:val="18"/>
                <w:szCs w:val="18"/>
                <w:lang w:val="en-US"/>
              </w:rPr>
              <w:t>20.431</w:t>
            </w:r>
          </w:p>
        </w:tc>
      </w:tr>
      <w:tr w:rsidR="00AC3372" w14:paraId="43F8707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95F201" w14:textId="77777777" w:rsidR="00AC3372" w:rsidRDefault="00AC3372" w:rsidP="00465084">
            <w:pPr>
              <w:rPr>
                <w:lang w:val="en-US"/>
              </w:rPr>
            </w:pPr>
          </w:p>
        </w:tc>
        <w:tc>
          <w:tcPr>
            <w:tcW w:w="1701" w:type="dxa"/>
            <w:tcBorders>
              <w:top w:val="nil"/>
              <w:bottom w:val="single" w:sz="2" w:space="0" w:color="auto"/>
            </w:tcBorders>
            <w:vAlign w:val="center"/>
          </w:tcPr>
          <w:p w14:paraId="397201CE" w14:textId="77777777" w:rsidR="00AC3372" w:rsidRDefault="00AC3372" w:rsidP="00465084">
            <w:pPr>
              <w:jc w:val="center"/>
              <w:rPr>
                <w:sz w:val="16"/>
                <w:szCs w:val="16"/>
                <w:lang w:val="en-US"/>
              </w:rPr>
            </w:pPr>
            <w:r>
              <w:rPr>
                <w:sz w:val="16"/>
                <w:szCs w:val="16"/>
                <w:lang w:val="en-US"/>
              </w:rPr>
              <w:t>2661112800703</w:t>
            </w:r>
          </w:p>
        </w:tc>
        <w:tc>
          <w:tcPr>
            <w:tcW w:w="4961" w:type="dxa"/>
            <w:tcBorders>
              <w:top w:val="nil"/>
              <w:bottom w:val="single" w:sz="2" w:space="0" w:color="auto"/>
            </w:tcBorders>
          </w:tcPr>
          <w:p w14:paraId="65BC15D3" w14:textId="77777777" w:rsidR="00AC3372" w:rsidRPr="00EA2326" w:rsidRDefault="00AC3372" w:rsidP="00465084">
            <w:pPr>
              <w:rPr>
                <w:sz w:val="18"/>
                <w:szCs w:val="18"/>
                <w:lang w:val="en-US"/>
              </w:rPr>
            </w:pPr>
            <w:r w:rsidRPr="00EA2326">
              <w:rPr>
                <w:sz w:val="18"/>
                <w:szCs w:val="18"/>
                <w:lang w:val="en-US"/>
              </w:rPr>
              <w:t>Placi sau piscoturi de Klinker gr. 10mm, suprafata antialunecare - speciale p-u trepte (cu muchia rotungita)</w:t>
            </w:r>
          </w:p>
        </w:tc>
        <w:tc>
          <w:tcPr>
            <w:tcW w:w="1560" w:type="dxa"/>
            <w:tcBorders>
              <w:top w:val="nil"/>
              <w:bottom w:val="single" w:sz="2" w:space="0" w:color="auto"/>
            </w:tcBorders>
          </w:tcPr>
          <w:p w14:paraId="7B9E1F42"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7C221E7C" w14:textId="77777777" w:rsidR="00AC3372" w:rsidRPr="00EA2326" w:rsidRDefault="00AC3372" w:rsidP="00465084">
            <w:pPr>
              <w:rPr>
                <w:sz w:val="18"/>
                <w:szCs w:val="18"/>
                <w:lang w:val="en-US"/>
              </w:rPr>
            </w:pPr>
            <w:r w:rsidRPr="00EA2326">
              <w:rPr>
                <w:sz w:val="18"/>
                <w:szCs w:val="18"/>
                <w:lang w:val="en-US"/>
              </w:rPr>
              <w:t>5.406</w:t>
            </w:r>
          </w:p>
        </w:tc>
      </w:tr>
      <w:tr w:rsidR="00AC3372" w14:paraId="48353E2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FF2A9F" w14:textId="77777777" w:rsidR="00AC3372" w:rsidRDefault="00AC3372" w:rsidP="00465084">
            <w:pPr>
              <w:rPr>
                <w:lang w:val="en-US"/>
              </w:rPr>
            </w:pPr>
          </w:p>
        </w:tc>
        <w:tc>
          <w:tcPr>
            <w:tcW w:w="1701" w:type="dxa"/>
            <w:tcBorders>
              <w:top w:val="nil"/>
              <w:bottom w:val="single" w:sz="2" w:space="0" w:color="auto"/>
            </w:tcBorders>
            <w:vAlign w:val="center"/>
          </w:tcPr>
          <w:p w14:paraId="5412E1BD" w14:textId="77777777" w:rsidR="00AC3372" w:rsidRDefault="00AC3372" w:rsidP="00465084">
            <w:pPr>
              <w:jc w:val="center"/>
              <w:rPr>
                <w:sz w:val="16"/>
                <w:szCs w:val="16"/>
                <w:lang w:val="en-US"/>
              </w:rPr>
            </w:pPr>
            <w:r>
              <w:rPr>
                <w:sz w:val="16"/>
                <w:szCs w:val="16"/>
                <w:lang w:val="en-US"/>
              </w:rPr>
              <w:t>2462106110554</w:t>
            </w:r>
          </w:p>
        </w:tc>
        <w:tc>
          <w:tcPr>
            <w:tcW w:w="4961" w:type="dxa"/>
            <w:tcBorders>
              <w:top w:val="nil"/>
              <w:bottom w:val="single" w:sz="2" w:space="0" w:color="auto"/>
            </w:tcBorders>
          </w:tcPr>
          <w:p w14:paraId="736AF08A" w14:textId="77777777" w:rsidR="00AC3372" w:rsidRPr="00EA2326" w:rsidRDefault="00AC3372" w:rsidP="00465084">
            <w:pPr>
              <w:rPr>
                <w:sz w:val="18"/>
                <w:szCs w:val="18"/>
                <w:lang w:val="en-US"/>
              </w:rPr>
            </w:pPr>
            <w:r w:rsidRPr="00EA2326">
              <w:rPr>
                <w:sz w:val="18"/>
                <w:szCs w:val="18"/>
                <w:lang w:val="en-US"/>
              </w:rPr>
              <w:t>Adeziv pe baza de rasini acrilice sau latex</w:t>
            </w:r>
          </w:p>
        </w:tc>
        <w:tc>
          <w:tcPr>
            <w:tcW w:w="1560" w:type="dxa"/>
            <w:tcBorders>
              <w:top w:val="nil"/>
              <w:bottom w:val="single" w:sz="2" w:space="0" w:color="auto"/>
            </w:tcBorders>
          </w:tcPr>
          <w:p w14:paraId="689AD90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7844419" w14:textId="77777777" w:rsidR="00AC3372" w:rsidRPr="00EA2326" w:rsidRDefault="00AC3372" w:rsidP="00465084">
            <w:pPr>
              <w:rPr>
                <w:sz w:val="18"/>
                <w:szCs w:val="18"/>
                <w:lang w:val="en-US"/>
              </w:rPr>
            </w:pPr>
            <w:r w:rsidRPr="00EA2326">
              <w:rPr>
                <w:sz w:val="18"/>
                <w:szCs w:val="18"/>
                <w:lang w:val="en-US"/>
              </w:rPr>
              <w:t>30.74</w:t>
            </w:r>
          </w:p>
        </w:tc>
      </w:tr>
      <w:tr w:rsidR="00AC3372" w14:paraId="572B6CD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9E84E2" w14:textId="77777777" w:rsidR="00AC3372" w:rsidRDefault="00AC3372" w:rsidP="00465084">
            <w:pPr>
              <w:rPr>
                <w:lang w:val="en-US"/>
              </w:rPr>
            </w:pPr>
          </w:p>
        </w:tc>
        <w:tc>
          <w:tcPr>
            <w:tcW w:w="1701" w:type="dxa"/>
            <w:tcBorders>
              <w:top w:val="nil"/>
              <w:bottom w:val="single" w:sz="2" w:space="0" w:color="auto"/>
            </w:tcBorders>
            <w:vAlign w:val="center"/>
          </w:tcPr>
          <w:p w14:paraId="055CB1B7" w14:textId="77777777" w:rsidR="00AC3372" w:rsidRDefault="00AC3372" w:rsidP="00465084">
            <w:pPr>
              <w:jc w:val="center"/>
              <w:rPr>
                <w:sz w:val="16"/>
                <w:szCs w:val="16"/>
                <w:lang w:val="en-US"/>
              </w:rPr>
            </w:pPr>
            <w:r>
              <w:rPr>
                <w:sz w:val="16"/>
                <w:szCs w:val="16"/>
                <w:lang w:val="en-US"/>
              </w:rPr>
              <w:t>2653102100853</w:t>
            </w:r>
          </w:p>
        </w:tc>
        <w:tc>
          <w:tcPr>
            <w:tcW w:w="4961" w:type="dxa"/>
            <w:tcBorders>
              <w:top w:val="nil"/>
              <w:bottom w:val="single" w:sz="2" w:space="0" w:color="auto"/>
            </w:tcBorders>
          </w:tcPr>
          <w:p w14:paraId="501A6444" w14:textId="77777777" w:rsidR="00AC3372" w:rsidRPr="00EA2326" w:rsidRDefault="00AC3372" w:rsidP="00465084">
            <w:pPr>
              <w:rPr>
                <w:sz w:val="18"/>
                <w:szCs w:val="18"/>
                <w:lang w:val="en-US"/>
              </w:rPr>
            </w:pPr>
            <w:r w:rsidRPr="00EA2326">
              <w:rPr>
                <w:sz w:val="18"/>
                <w:szCs w:val="18"/>
                <w:lang w:val="en-US"/>
              </w:rPr>
              <w:t>Praimer (grund)</w:t>
            </w:r>
          </w:p>
        </w:tc>
        <w:tc>
          <w:tcPr>
            <w:tcW w:w="1560" w:type="dxa"/>
            <w:tcBorders>
              <w:top w:val="nil"/>
              <w:bottom w:val="single" w:sz="2" w:space="0" w:color="auto"/>
            </w:tcBorders>
          </w:tcPr>
          <w:p w14:paraId="1F8553AE"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8E7FEEB" w14:textId="77777777" w:rsidR="00AC3372" w:rsidRPr="00EA2326" w:rsidRDefault="00AC3372" w:rsidP="00465084">
            <w:pPr>
              <w:rPr>
                <w:sz w:val="18"/>
                <w:szCs w:val="18"/>
                <w:lang w:val="en-US"/>
              </w:rPr>
            </w:pPr>
            <w:r w:rsidRPr="00EA2326">
              <w:rPr>
                <w:sz w:val="18"/>
                <w:szCs w:val="18"/>
                <w:lang w:val="en-US"/>
              </w:rPr>
              <w:t>0.795</w:t>
            </w:r>
          </w:p>
        </w:tc>
      </w:tr>
      <w:tr w:rsidR="00AC3372" w14:paraId="2F65592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FC3EEA" w14:textId="77777777" w:rsidR="00AC3372" w:rsidRDefault="00AC3372" w:rsidP="00465084">
            <w:pPr>
              <w:rPr>
                <w:lang w:val="en-US"/>
              </w:rPr>
            </w:pPr>
          </w:p>
        </w:tc>
        <w:tc>
          <w:tcPr>
            <w:tcW w:w="1701" w:type="dxa"/>
            <w:tcBorders>
              <w:top w:val="nil"/>
              <w:bottom w:val="single" w:sz="2" w:space="0" w:color="auto"/>
            </w:tcBorders>
            <w:vAlign w:val="center"/>
          </w:tcPr>
          <w:p w14:paraId="63066EAC"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08D0AA42"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48205D6C"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CACE1F6" w14:textId="77777777" w:rsidR="00AC3372" w:rsidRPr="00EA2326" w:rsidRDefault="00AC3372" w:rsidP="00465084">
            <w:pPr>
              <w:rPr>
                <w:sz w:val="18"/>
                <w:szCs w:val="18"/>
                <w:lang w:val="en-US"/>
              </w:rPr>
            </w:pPr>
            <w:r w:rsidRPr="00EA2326">
              <w:rPr>
                <w:sz w:val="18"/>
                <w:szCs w:val="18"/>
                <w:lang w:val="en-US"/>
              </w:rPr>
              <w:t>1.06</w:t>
            </w:r>
          </w:p>
        </w:tc>
      </w:tr>
      <w:tr w:rsidR="00AC3372" w14:paraId="466C79A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1A359C" w14:textId="77777777" w:rsidR="00AC3372" w:rsidRDefault="00AC3372" w:rsidP="00465084">
            <w:pPr>
              <w:rPr>
                <w:lang w:val="en-US"/>
              </w:rPr>
            </w:pPr>
          </w:p>
        </w:tc>
        <w:tc>
          <w:tcPr>
            <w:tcW w:w="1701" w:type="dxa"/>
            <w:tcBorders>
              <w:top w:val="nil"/>
              <w:bottom w:val="single" w:sz="2" w:space="0" w:color="auto"/>
            </w:tcBorders>
            <w:vAlign w:val="center"/>
          </w:tcPr>
          <w:p w14:paraId="2E8798F6" w14:textId="77777777" w:rsidR="00AC3372" w:rsidRDefault="00AC3372" w:rsidP="0046508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2303CF70" w14:textId="77777777" w:rsidR="00AC3372" w:rsidRPr="00EA2326" w:rsidRDefault="00AC3372" w:rsidP="0046508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6439CCC2"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18711CD9" w14:textId="77777777" w:rsidR="00AC3372" w:rsidRPr="00EA2326" w:rsidRDefault="00AC3372" w:rsidP="00465084">
            <w:pPr>
              <w:rPr>
                <w:sz w:val="18"/>
                <w:szCs w:val="18"/>
                <w:lang w:val="en-US"/>
              </w:rPr>
            </w:pPr>
            <w:r w:rsidRPr="00EA2326">
              <w:rPr>
                <w:sz w:val="18"/>
                <w:szCs w:val="18"/>
                <w:lang w:val="en-US"/>
              </w:rPr>
              <w:t>0.106</w:t>
            </w:r>
          </w:p>
        </w:tc>
      </w:tr>
      <w:tr w:rsidR="00AC3372" w14:paraId="350DEFF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843783" w14:textId="77777777" w:rsidR="00AC3372" w:rsidRDefault="00AC3372" w:rsidP="00465084">
            <w:pPr>
              <w:rPr>
                <w:lang w:val="en-US"/>
              </w:rPr>
            </w:pPr>
          </w:p>
        </w:tc>
        <w:tc>
          <w:tcPr>
            <w:tcW w:w="1701" w:type="dxa"/>
            <w:tcBorders>
              <w:top w:val="nil"/>
              <w:bottom w:val="single" w:sz="2" w:space="0" w:color="auto"/>
            </w:tcBorders>
            <w:vAlign w:val="center"/>
          </w:tcPr>
          <w:p w14:paraId="4D5284BD"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1BB32EE"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359DC05C"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FE95279" w14:textId="77777777" w:rsidR="00AC3372" w:rsidRPr="00EA2326" w:rsidRDefault="00AC3372" w:rsidP="00465084">
            <w:pPr>
              <w:rPr>
                <w:sz w:val="18"/>
                <w:szCs w:val="18"/>
                <w:lang w:val="en-US"/>
              </w:rPr>
            </w:pPr>
            <w:r w:rsidRPr="00EA2326">
              <w:rPr>
                <w:sz w:val="18"/>
                <w:szCs w:val="18"/>
                <w:lang w:val="en-US"/>
              </w:rPr>
              <w:t>0.026</w:t>
            </w:r>
          </w:p>
        </w:tc>
      </w:tr>
      <w:tr w:rsidR="00AC3372" w14:paraId="23E4D65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BC4C1E" w14:textId="77777777" w:rsidR="00AC3372" w:rsidRDefault="00AC3372" w:rsidP="00465084">
            <w:pPr>
              <w:rPr>
                <w:lang w:val="en-US"/>
              </w:rPr>
            </w:pPr>
          </w:p>
        </w:tc>
        <w:tc>
          <w:tcPr>
            <w:tcW w:w="1701" w:type="dxa"/>
            <w:tcBorders>
              <w:top w:val="nil"/>
              <w:bottom w:val="single" w:sz="2" w:space="0" w:color="auto"/>
            </w:tcBorders>
            <w:vAlign w:val="center"/>
          </w:tcPr>
          <w:p w14:paraId="3CC1163B"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567EAEAC"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54FFE32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7B989B5" w14:textId="77777777" w:rsidR="00AC3372" w:rsidRPr="00EA2326" w:rsidRDefault="00AC3372" w:rsidP="00465084">
            <w:pPr>
              <w:rPr>
                <w:sz w:val="18"/>
                <w:szCs w:val="18"/>
                <w:lang w:val="en-US"/>
              </w:rPr>
            </w:pPr>
            <w:r w:rsidRPr="00EA2326">
              <w:rPr>
                <w:sz w:val="18"/>
                <w:szCs w:val="18"/>
                <w:lang w:val="en-US"/>
              </w:rPr>
              <w:t>1.818</w:t>
            </w:r>
          </w:p>
        </w:tc>
      </w:tr>
      <w:tr w:rsidR="00AC3372" w14:paraId="15AF160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FFD5E6" w14:textId="77777777" w:rsidR="00AC3372" w:rsidRDefault="00AC3372" w:rsidP="00465084">
            <w:pPr>
              <w:rPr>
                <w:lang w:val="en-US"/>
              </w:rPr>
            </w:pPr>
          </w:p>
        </w:tc>
        <w:tc>
          <w:tcPr>
            <w:tcW w:w="1701" w:type="dxa"/>
            <w:tcBorders>
              <w:top w:val="nil"/>
              <w:bottom w:val="single" w:sz="2" w:space="0" w:color="auto"/>
            </w:tcBorders>
            <w:vAlign w:val="center"/>
          </w:tcPr>
          <w:p w14:paraId="1DBD898F"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B5304D9"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AEDC0C4"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E08E110" w14:textId="77777777" w:rsidR="00AC3372" w:rsidRPr="00EA2326" w:rsidRDefault="00AC3372" w:rsidP="00465084">
            <w:pPr>
              <w:rPr>
                <w:sz w:val="18"/>
                <w:szCs w:val="18"/>
                <w:lang w:val="en-US"/>
              </w:rPr>
            </w:pPr>
            <w:r w:rsidRPr="00EA2326">
              <w:rPr>
                <w:sz w:val="18"/>
                <w:szCs w:val="18"/>
                <w:lang w:val="en-US"/>
              </w:rPr>
              <w:t>0.191</w:t>
            </w:r>
          </w:p>
        </w:tc>
      </w:tr>
      <w:tr w:rsidR="00AC3372" w14:paraId="4A6ED8E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EDD87F" w14:textId="77777777" w:rsidR="00AC3372" w:rsidRDefault="00AC3372" w:rsidP="00465084">
            <w:pPr>
              <w:rPr>
                <w:lang w:val="en-US"/>
              </w:rPr>
            </w:pPr>
          </w:p>
        </w:tc>
        <w:tc>
          <w:tcPr>
            <w:tcW w:w="1701" w:type="dxa"/>
            <w:tcBorders>
              <w:top w:val="nil"/>
              <w:bottom w:val="single" w:sz="2" w:space="0" w:color="auto"/>
            </w:tcBorders>
            <w:vAlign w:val="center"/>
          </w:tcPr>
          <w:p w14:paraId="57976FEE"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67ADD799"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1334F62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1D318E4" w14:textId="77777777" w:rsidR="00AC3372" w:rsidRPr="00EA2326" w:rsidRDefault="00AC3372" w:rsidP="00465084">
            <w:pPr>
              <w:rPr>
                <w:sz w:val="18"/>
                <w:szCs w:val="18"/>
                <w:lang w:val="en-US"/>
              </w:rPr>
            </w:pPr>
            <w:r w:rsidRPr="00EA2326">
              <w:rPr>
                <w:sz w:val="18"/>
                <w:szCs w:val="18"/>
                <w:lang w:val="en-US"/>
              </w:rPr>
              <w:t>0.038</w:t>
            </w:r>
          </w:p>
        </w:tc>
      </w:tr>
      <w:tr w:rsidR="00AC3372" w14:paraId="63D41471"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846D0A" w14:textId="77777777" w:rsidR="00AC3372" w:rsidRDefault="00AC3372" w:rsidP="00465084">
            <w:r>
              <w:t>75</w:t>
            </w:r>
          </w:p>
        </w:tc>
        <w:tc>
          <w:tcPr>
            <w:tcW w:w="1701" w:type="dxa"/>
            <w:tcBorders>
              <w:top w:val="single" w:sz="4" w:space="0" w:color="auto"/>
              <w:bottom w:val="single" w:sz="4" w:space="0" w:color="auto"/>
            </w:tcBorders>
            <w:vAlign w:val="center"/>
          </w:tcPr>
          <w:p w14:paraId="0857DEEB" w14:textId="77777777" w:rsidR="00AC3372" w:rsidRDefault="00AC3372" w:rsidP="00465084">
            <w:pPr>
              <w:rPr>
                <w:lang w:val="en-US"/>
              </w:rPr>
            </w:pPr>
            <w:r>
              <w:rPr>
                <w:lang w:val="en-US"/>
              </w:rPr>
              <w:t>CG50B</w:t>
            </w:r>
          </w:p>
          <w:p w14:paraId="2E0F9F62" w14:textId="77777777" w:rsidR="00AC3372" w:rsidRDefault="00AC3372" w:rsidP="00465084"/>
        </w:tc>
        <w:tc>
          <w:tcPr>
            <w:tcW w:w="4961" w:type="dxa"/>
            <w:tcBorders>
              <w:top w:val="single" w:sz="4" w:space="0" w:color="auto"/>
              <w:bottom w:val="single" w:sz="4" w:space="0" w:color="auto"/>
            </w:tcBorders>
            <w:vAlign w:val="center"/>
          </w:tcPr>
          <w:p w14:paraId="28624D6B" w14:textId="77777777" w:rsidR="00AC3372" w:rsidRPr="00C24417" w:rsidRDefault="00AC3372" w:rsidP="00465084">
            <w:pPr>
              <w:rPr>
                <w:lang w:val="en-US"/>
              </w:rPr>
            </w:pPr>
            <w:r w:rsidRPr="00C24417">
              <w:rPr>
                <w:lang w:val="en-US"/>
              </w:rPr>
              <w:t>Executarea pardoselilor din Klinker fixate pe adeziv (adezivul si fuga vor fi utilizate corespunzator pentru lucrari exterioare, rezistente la numeroase cicluri de inghet/dezghet): dimensiunile placilor min. 60x30 cm (KLINKER grosimea minima de 10mm, suprafata antialunecare, culoarea se va coordona suplimentar cu beneficiarul)</w:t>
            </w:r>
          </w:p>
        </w:tc>
        <w:tc>
          <w:tcPr>
            <w:tcW w:w="1560" w:type="dxa"/>
            <w:tcBorders>
              <w:top w:val="single" w:sz="4" w:space="0" w:color="auto"/>
              <w:bottom w:val="single" w:sz="4" w:space="0" w:color="auto"/>
            </w:tcBorders>
            <w:vAlign w:val="center"/>
          </w:tcPr>
          <w:p w14:paraId="5E40BB0A"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74545F2C" w14:textId="77777777" w:rsidR="00AC3372" w:rsidRPr="00BA641A" w:rsidRDefault="00AC3372" w:rsidP="00465084">
            <w:pPr>
              <w:jc w:val="center"/>
              <w:rPr>
                <w:b/>
                <w:bCs/>
              </w:rPr>
            </w:pPr>
            <w:r w:rsidRPr="00BA641A">
              <w:rPr>
                <w:b/>
                <w:bCs/>
              </w:rPr>
              <w:t>9.80</w:t>
            </w:r>
          </w:p>
        </w:tc>
      </w:tr>
      <w:tr w:rsidR="00AC3372" w14:paraId="24B124A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211DD3" w14:textId="77777777" w:rsidR="00AC3372" w:rsidRDefault="00AC3372" w:rsidP="00465084">
            <w:pPr>
              <w:rPr>
                <w:lang w:val="en-US"/>
              </w:rPr>
            </w:pPr>
          </w:p>
        </w:tc>
        <w:tc>
          <w:tcPr>
            <w:tcW w:w="1701" w:type="dxa"/>
            <w:tcBorders>
              <w:top w:val="nil"/>
              <w:bottom w:val="single" w:sz="2" w:space="0" w:color="auto"/>
            </w:tcBorders>
            <w:vAlign w:val="center"/>
          </w:tcPr>
          <w:p w14:paraId="4381FB46"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C917B2D"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42F69E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9FDB262" w14:textId="77777777" w:rsidR="00AC3372" w:rsidRPr="00EA2326" w:rsidRDefault="00AC3372" w:rsidP="00465084">
            <w:pPr>
              <w:rPr>
                <w:sz w:val="18"/>
                <w:szCs w:val="18"/>
                <w:lang w:val="en-US"/>
              </w:rPr>
            </w:pPr>
            <w:r w:rsidRPr="00EA2326">
              <w:rPr>
                <w:sz w:val="18"/>
                <w:szCs w:val="18"/>
                <w:lang w:val="en-US"/>
              </w:rPr>
              <w:t>18.708</w:t>
            </w:r>
          </w:p>
        </w:tc>
      </w:tr>
      <w:tr w:rsidR="00AC3372" w14:paraId="49A9FFD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D90133" w14:textId="77777777" w:rsidR="00AC3372" w:rsidRDefault="00AC3372" w:rsidP="00465084">
            <w:pPr>
              <w:rPr>
                <w:lang w:val="en-US"/>
              </w:rPr>
            </w:pPr>
          </w:p>
        </w:tc>
        <w:tc>
          <w:tcPr>
            <w:tcW w:w="1701" w:type="dxa"/>
            <w:tcBorders>
              <w:top w:val="nil"/>
              <w:bottom w:val="single" w:sz="2" w:space="0" w:color="auto"/>
            </w:tcBorders>
            <w:vAlign w:val="center"/>
          </w:tcPr>
          <w:p w14:paraId="320FE123" w14:textId="77777777" w:rsidR="00AC3372" w:rsidRDefault="00AC3372" w:rsidP="00465084">
            <w:pPr>
              <w:jc w:val="center"/>
              <w:rPr>
                <w:sz w:val="16"/>
                <w:szCs w:val="16"/>
                <w:lang w:val="en-US"/>
              </w:rPr>
            </w:pPr>
            <w:r>
              <w:rPr>
                <w:sz w:val="16"/>
                <w:szCs w:val="16"/>
                <w:lang w:val="en-US"/>
              </w:rPr>
              <w:t>2670112202057</w:t>
            </w:r>
          </w:p>
        </w:tc>
        <w:tc>
          <w:tcPr>
            <w:tcW w:w="4961" w:type="dxa"/>
            <w:tcBorders>
              <w:top w:val="nil"/>
              <w:bottom w:val="single" w:sz="2" w:space="0" w:color="auto"/>
            </w:tcBorders>
          </w:tcPr>
          <w:p w14:paraId="263CCCDD" w14:textId="77777777" w:rsidR="00AC3372" w:rsidRPr="00EA2326" w:rsidRDefault="00AC3372" w:rsidP="00465084">
            <w:pPr>
              <w:rPr>
                <w:sz w:val="18"/>
                <w:szCs w:val="18"/>
                <w:lang w:val="en-US"/>
              </w:rPr>
            </w:pPr>
            <w:r w:rsidRPr="00EA2326">
              <w:rPr>
                <w:sz w:val="18"/>
                <w:szCs w:val="18"/>
                <w:lang w:val="en-US"/>
              </w:rPr>
              <w:t>Placi de Klinker gr. 10mm, suprafata antialunecare</w:t>
            </w:r>
          </w:p>
        </w:tc>
        <w:tc>
          <w:tcPr>
            <w:tcW w:w="1560" w:type="dxa"/>
            <w:tcBorders>
              <w:top w:val="nil"/>
              <w:bottom w:val="single" w:sz="2" w:space="0" w:color="auto"/>
            </w:tcBorders>
          </w:tcPr>
          <w:p w14:paraId="058C0943"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684C140C" w14:textId="77777777" w:rsidR="00AC3372" w:rsidRPr="00EA2326" w:rsidRDefault="00AC3372" w:rsidP="00465084">
            <w:pPr>
              <w:rPr>
                <w:sz w:val="18"/>
                <w:szCs w:val="18"/>
                <w:lang w:val="en-US"/>
              </w:rPr>
            </w:pPr>
            <w:r w:rsidRPr="00EA2326">
              <w:rPr>
                <w:sz w:val="18"/>
                <w:szCs w:val="18"/>
                <w:lang w:val="en-US"/>
              </w:rPr>
              <w:t>9.947</w:t>
            </w:r>
          </w:p>
        </w:tc>
      </w:tr>
      <w:tr w:rsidR="00AC3372" w14:paraId="2EA043D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C932D4" w14:textId="77777777" w:rsidR="00AC3372" w:rsidRDefault="00AC3372" w:rsidP="00465084">
            <w:pPr>
              <w:rPr>
                <w:lang w:val="en-US"/>
              </w:rPr>
            </w:pPr>
          </w:p>
        </w:tc>
        <w:tc>
          <w:tcPr>
            <w:tcW w:w="1701" w:type="dxa"/>
            <w:tcBorders>
              <w:top w:val="nil"/>
              <w:bottom w:val="single" w:sz="2" w:space="0" w:color="auto"/>
            </w:tcBorders>
            <w:vAlign w:val="center"/>
          </w:tcPr>
          <w:p w14:paraId="56AFA051" w14:textId="77777777" w:rsidR="00AC3372" w:rsidRDefault="00AC3372" w:rsidP="00465084">
            <w:pPr>
              <w:jc w:val="center"/>
              <w:rPr>
                <w:sz w:val="16"/>
                <w:szCs w:val="16"/>
                <w:lang w:val="en-US"/>
              </w:rPr>
            </w:pPr>
            <w:r>
              <w:rPr>
                <w:sz w:val="16"/>
                <w:szCs w:val="16"/>
                <w:lang w:val="en-US"/>
              </w:rPr>
              <w:t>2462106110554</w:t>
            </w:r>
          </w:p>
        </w:tc>
        <w:tc>
          <w:tcPr>
            <w:tcW w:w="4961" w:type="dxa"/>
            <w:tcBorders>
              <w:top w:val="nil"/>
              <w:bottom w:val="single" w:sz="2" w:space="0" w:color="auto"/>
            </w:tcBorders>
          </w:tcPr>
          <w:p w14:paraId="2AA63133" w14:textId="77777777" w:rsidR="00AC3372" w:rsidRPr="00EA2326" w:rsidRDefault="00AC3372" w:rsidP="00465084">
            <w:pPr>
              <w:rPr>
                <w:sz w:val="18"/>
                <w:szCs w:val="18"/>
                <w:lang w:val="en-US"/>
              </w:rPr>
            </w:pPr>
            <w:r w:rsidRPr="00EA2326">
              <w:rPr>
                <w:sz w:val="18"/>
                <w:szCs w:val="18"/>
                <w:lang w:val="en-US"/>
              </w:rPr>
              <w:t>Adeziv pe baza de rasini acrilice sau latex</w:t>
            </w:r>
          </w:p>
        </w:tc>
        <w:tc>
          <w:tcPr>
            <w:tcW w:w="1560" w:type="dxa"/>
            <w:tcBorders>
              <w:top w:val="nil"/>
              <w:bottom w:val="single" w:sz="2" w:space="0" w:color="auto"/>
            </w:tcBorders>
          </w:tcPr>
          <w:p w14:paraId="44BA28F9"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4C2C22F" w14:textId="77777777" w:rsidR="00AC3372" w:rsidRPr="00EA2326" w:rsidRDefault="00AC3372" w:rsidP="00465084">
            <w:pPr>
              <w:rPr>
                <w:sz w:val="18"/>
                <w:szCs w:val="18"/>
                <w:lang w:val="en-US"/>
              </w:rPr>
            </w:pPr>
            <w:r w:rsidRPr="00EA2326">
              <w:rPr>
                <w:sz w:val="18"/>
                <w:szCs w:val="18"/>
                <w:lang w:val="en-US"/>
              </w:rPr>
              <w:t>42.14</w:t>
            </w:r>
          </w:p>
        </w:tc>
      </w:tr>
      <w:tr w:rsidR="00AC3372" w14:paraId="3DE9755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58575E" w14:textId="77777777" w:rsidR="00AC3372" w:rsidRDefault="00AC3372" w:rsidP="00465084">
            <w:pPr>
              <w:rPr>
                <w:lang w:val="en-US"/>
              </w:rPr>
            </w:pPr>
          </w:p>
        </w:tc>
        <w:tc>
          <w:tcPr>
            <w:tcW w:w="1701" w:type="dxa"/>
            <w:tcBorders>
              <w:top w:val="nil"/>
              <w:bottom w:val="single" w:sz="2" w:space="0" w:color="auto"/>
            </w:tcBorders>
            <w:vAlign w:val="center"/>
          </w:tcPr>
          <w:p w14:paraId="391C8212"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15B6CCFA"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20E23D88"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25F526A" w14:textId="77777777" w:rsidR="00AC3372" w:rsidRPr="00EA2326" w:rsidRDefault="00AC3372" w:rsidP="00465084">
            <w:pPr>
              <w:rPr>
                <w:sz w:val="18"/>
                <w:szCs w:val="18"/>
                <w:lang w:val="en-US"/>
              </w:rPr>
            </w:pPr>
            <w:r w:rsidRPr="00EA2326">
              <w:rPr>
                <w:sz w:val="18"/>
                <w:szCs w:val="18"/>
                <w:lang w:val="en-US"/>
              </w:rPr>
              <w:t>1.96</w:t>
            </w:r>
          </w:p>
        </w:tc>
      </w:tr>
      <w:tr w:rsidR="00AC3372" w14:paraId="09A013E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47535C" w14:textId="77777777" w:rsidR="00AC3372" w:rsidRDefault="00AC3372" w:rsidP="00465084">
            <w:pPr>
              <w:rPr>
                <w:lang w:val="en-US"/>
              </w:rPr>
            </w:pPr>
          </w:p>
        </w:tc>
        <w:tc>
          <w:tcPr>
            <w:tcW w:w="1701" w:type="dxa"/>
            <w:tcBorders>
              <w:top w:val="nil"/>
              <w:bottom w:val="single" w:sz="2" w:space="0" w:color="auto"/>
            </w:tcBorders>
            <w:vAlign w:val="center"/>
          </w:tcPr>
          <w:p w14:paraId="0B55D893" w14:textId="77777777" w:rsidR="00AC3372" w:rsidRDefault="00AC3372" w:rsidP="0046508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7762454F" w14:textId="77777777" w:rsidR="00AC3372" w:rsidRPr="00EA2326" w:rsidRDefault="00AC3372" w:rsidP="0046508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1009D399"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64075DA3" w14:textId="77777777" w:rsidR="00AC3372" w:rsidRPr="00EA2326" w:rsidRDefault="00AC3372" w:rsidP="00465084">
            <w:pPr>
              <w:rPr>
                <w:sz w:val="18"/>
                <w:szCs w:val="18"/>
                <w:lang w:val="en-US"/>
              </w:rPr>
            </w:pPr>
            <w:r w:rsidRPr="00EA2326">
              <w:rPr>
                <w:sz w:val="18"/>
                <w:szCs w:val="18"/>
                <w:lang w:val="en-US"/>
              </w:rPr>
              <w:t>0.196</w:t>
            </w:r>
          </w:p>
        </w:tc>
      </w:tr>
      <w:tr w:rsidR="00AC3372" w14:paraId="2DE8417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275429" w14:textId="77777777" w:rsidR="00AC3372" w:rsidRDefault="00AC3372" w:rsidP="00465084">
            <w:pPr>
              <w:rPr>
                <w:lang w:val="en-US"/>
              </w:rPr>
            </w:pPr>
          </w:p>
        </w:tc>
        <w:tc>
          <w:tcPr>
            <w:tcW w:w="1701" w:type="dxa"/>
            <w:tcBorders>
              <w:top w:val="nil"/>
              <w:bottom w:val="single" w:sz="2" w:space="0" w:color="auto"/>
            </w:tcBorders>
            <w:vAlign w:val="center"/>
          </w:tcPr>
          <w:p w14:paraId="48D4964A"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E967638"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0D41F3F3"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6386E32" w14:textId="77777777" w:rsidR="00AC3372" w:rsidRPr="00EA2326" w:rsidRDefault="00AC3372" w:rsidP="00465084">
            <w:pPr>
              <w:rPr>
                <w:sz w:val="18"/>
                <w:szCs w:val="18"/>
                <w:lang w:val="en-US"/>
              </w:rPr>
            </w:pPr>
            <w:r w:rsidRPr="00EA2326">
              <w:rPr>
                <w:sz w:val="18"/>
                <w:szCs w:val="18"/>
                <w:lang w:val="en-US"/>
              </w:rPr>
              <w:t>0.039</w:t>
            </w:r>
          </w:p>
        </w:tc>
      </w:tr>
      <w:tr w:rsidR="00AC3372" w14:paraId="6EDF1C8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2543A2" w14:textId="77777777" w:rsidR="00AC3372" w:rsidRDefault="00AC3372" w:rsidP="00465084">
            <w:pPr>
              <w:rPr>
                <w:lang w:val="en-US"/>
              </w:rPr>
            </w:pPr>
          </w:p>
        </w:tc>
        <w:tc>
          <w:tcPr>
            <w:tcW w:w="1701" w:type="dxa"/>
            <w:tcBorders>
              <w:top w:val="nil"/>
              <w:bottom w:val="single" w:sz="2" w:space="0" w:color="auto"/>
            </w:tcBorders>
            <w:vAlign w:val="center"/>
          </w:tcPr>
          <w:p w14:paraId="2AA074EB"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68B237C1"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1811E5E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01AD428F" w14:textId="77777777" w:rsidR="00AC3372" w:rsidRPr="00EA2326" w:rsidRDefault="00AC3372" w:rsidP="00465084">
            <w:pPr>
              <w:rPr>
                <w:sz w:val="18"/>
                <w:szCs w:val="18"/>
                <w:lang w:val="en-US"/>
              </w:rPr>
            </w:pPr>
            <w:r w:rsidRPr="00EA2326">
              <w:rPr>
                <w:sz w:val="18"/>
                <w:szCs w:val="18"/>
                <w:lang w:val="en-US"/>
              </w:rPr>
              <w:t>0.447</w:t>
            </w:r>
          </w:p>
        </w:tc>
      </w:tr>
      <w:tr w:rsidR="00AC3372" w14:paraId="3F6F397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571456" w14:textId="77777777" w:rsidR="00AC3372" w:rsidRDefault="00AC3372" w:rsidP="00465084">
            <w:pPr>
              <w:rPr>
                <w:lang w:val="en-US"/>
              </w:rPr>
            </w:pPr>
          </w:p>
        </w:tc>
        <w:tc>
          <w:tcPr>
            <w:tcW w:w="1701" w:type="dxa"/>
            <w:tcBorders>
              <w:top w:val="nil"/>
              <w:bottom w:val="single" w:sz="2" w:space="0" w:color="auto"/>
            </w:tcBorders>
            <w:vAlign w:val="center"/>
          </w:tcPr>
          <w:p w14:paraId="27B3D9D2"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9B81812"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680370A"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FCC65EE" w14:textId="77777777" w:rsidR="00AC3372" w:rsidRPr="00EA2326" w:rsidRDefault="00AC3372" w:rsidP="00465084">
            <w:pPr>
              <w:rPr>
                <w:sz w:val="18"/>
                <w:szCs w:val="18"/>
                <w:lang w:val="en-US"/>
              </w:rPr>
            </w:pPr>
            <w:r w:rsidRPr="00EA2326">
              <w:rPr>
                <w:sz w:val="18"/>
                <w:szCs w:val="18"/>
                <w:lang w:val="en-US"/>
              </w:rPr>
              <w:t>0.114</w:t>
            </w:r>
          </w:p>
        </w:tc>
      </w:tr>
      <w:tr w:rsidR="00AC3372" w14:paraId="3288D56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FD9567" w14:textId="77777777" w:rsidR="00AC3372" w:rsidRDefault="00AC3372" w:rsidP="00465084">
            <w:pPr>
              <w:rPr>
                <w:lang w:val="en-US"/>
              </w:rPr>
            </w:pPr>
          </w:p>
        </w:tc>
        <w:tc>
          <w:tcPr>
            <w:tcW w:w="1701" w:type="dxa"/>
            <w:tcBorders>
              <w:top w:val="nil"/>
              <w:bottom w:val="single" w:sz="2" w:space="0" w:color="auto"/>
            </w:tcBorders>
            <w:vAlign w:val="center"/>
          </w:tcPr>
          <w:p w14:paraId="23596936"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3825F976"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23DFEA3A"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0297C0D" w14:textId="77777777" w:rsidR="00AC3372" w:rsidRPr="00EA2326" w:rsidRDefault="00AC3372" w:rsidP="00465084">
            <w:pPr>
              <w:rPr>
                <w:sz w:val="18"/>
                <w:szCs w:val="18"/>
                <w:lang w:val="en-US"/>
              </w:rPr>
            </w:pPr>
            <w:r w:rsidRPr="00EA2326">
              <w:rPr>
                <w:sz w:val="18"/>
                <w:szCs w:val="18"/>
                <w:lang w:val="en-US"/>
              </w:rPr>
              <w:t>0.052</w:t>
            </w:r>
          </w:p>
        </w:tc>
      </w:tr>
      <w:tr w:rsidR="00AC3372" w14:paraId="2FB26C57"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70236A" w14:textId="77777777" w:rsidR="00AC3372" w:rsidRDefault="00AC3372" w:rsidP="00465084">
            <w:r>
              <w:t>76</w:t>
            </w:r>
          </w:p>
        </w:tc>
        <w:tc>
          <w:tcPr>
            <w:tcW w:w="1701" w:type="dxa"/>
            <w:tcBorders>
              <w:top w:val="single" w:sz="4" w:space="0" w:color="auto"/>
              <w:bottom w:val="single" w:sz="4" w:space="0" w:color="auto"/>
            </w:tcBorders>
            <w:vAlign w:val="center"/>
          </w:tcPr>
          <w:p w14:paraId="570B8687" w14:textId="77777777" w:rsidR="00AC3372" w:rsidRDefault="00AC3372" w:rsidP="00465084">
            <w:pPr>
              <w:rPr>
                <w:lang w:val="en-US"/>
              </w:rPr>
            </w:pPr>
            <w:r>
              <w:rPr>
                <w:lang w:val="en-US"/>
              </w:rPr>
              <w:t>CI14B</w:t>
            </w:r>
          </w:p>
          <w:p w14:paraId="7034CDE5" w14:textId="77777777" w:rsidR="00AC3372" w:rsidRDefault="00AC3372" w:rsidP="00465084"/>
        </w:tc>
        <w:tc>
          <w:tcPr>
            <w:tcW w:w="4961" w:type="dxa"/>
            <w:tcBorders>
              <w:top w:val="single" w:sz="4" w:space="0" w:color="auto"/>
              <w:bottom w:val="single" w:sz="4" w:space="0" w:color="auto"/>
            </w:tcBorders>
            <w:vAlign w:val="center"/>
          </w:tcPr>
          <w:p w14:paraId="34CBB6C3" w14:textId="77777777" w:rsidR="00AC3372" w:rsidRPr="00C24417" w:rsidRDefault="00AC3372" w:rsidP="00465084">
            <w:pPr>
              <w:rPr>
                <w:lang w:val="en-US"/>
              </w:rPr>
            </w:pPr>
            <w:r w:rsidRPr="00C24417">
              <w:rPr>
                <w:lang w:val="en-US"/>
              </w:rPr>
              <w:t>Elemente liniare din placi din Klinker aplicate cu adeziv (plinte)</w:t>
            </w:r>
          </w:p>
        </w:tc>
        <w:tc>
          <w:tcPr>
            <w:tcW w:w="1560" w:type="dxa"/>
            <w:tcBorders>
              <w:top w:val="single" w:sz="4" w:space="0" w:color="auto"/>
              <w:bottom w:val="single" w:sz="4" w:space="0" w:color="auto"/>
            </w:tcBorders>
            <w:vAlign w:val="center"/>
          </w:tcPr>
          <w:p w14:paraId="062F3853"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5C9087B1" w14:textId="77777777" w:rsidR="00AC3372" w:rsidRPr="00BA641A" w:rsidRDefault="00AC3372" w:rsidP="00465084">
            <w:pPr>
              <w:jc w:val="center"/>
              <w:rPr>
                <w:b/>
                <w:bCs/>
              </w:rPr>
            </w:pPr>
            <w:r w:rsidRPr="00BA641A">
              <w:rPr>
                <w:b/>
                <w:bCs/>
              </w:rPr>
              <w:t>6.40</w:t>
            </w:r>
          </w:p>
        </w:tc>
      </w:tr>
      <w:tr w:rsidR="00AC3372" w14:paraId="5999116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F313AE" w14:textId="77777777" w:rsidR="00AC3372" w:rsidRDefault="00AC3372" w:rsidP="00465084">
            <w:pPr>
              <w:rPr>
                <w:lang w:val="en-US"/>
              </w:rPr>
            </w:pPr>
          </w:p>
        </w:tc>
        <w:tc>
          <w:tcPr>
            <w:tcW w:w="1701" w:type="dxa"/>
            <w:tcBorders>
              <w:top w:val="nil"/>
              <w:bottom w:val="single" w:sz="2" w:space="0" w:color="auto"/>
            </w:tcBorders>
            <w:vAlign w:val="center"/>
          </w:tcPr>
          <w:p w14:paraId="0A46DE65" w14:textId="77777777" w:rsidR="00AC3372" w:rsidRDefault="00AC3372" w:rsidP="00465084">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5BCE769F" w14:textId="77777777" w:rsidR="00AC3372" w:rsidRPr="00EA2326" w:rsidRDefault="00AC3372" w:rsidP="00465084">
            <w:pPr>
              <w:rPr>
                <w:sz w:val="18"/>
                <w:szCs w:val="18"/>
                <w:lang w:val="en-US"/>
              </w:rPr>
            </w:pPr>
            <w:r w:rsidRPr="00EA2326">
              <w:rPr>
                <w:sz w:val="18"/>
                <w:szCs w:val="18"/>
                <w:lang w:val="en-US"/>
              </w:rPr>
              <w:t>Faiantar</w:t>
            </w:r>
          </w:p>
        </w:tc>
        <w:tc>
          <w:tcPr>
            <w:tcW w:w="1560" w:type="dxa"/>
            <w:tcBorders>
              <w:top w:val="nil"/>
              <w:bottom w:val="single" w:sz="2" w:space="0" w:color="auto"/>
            </w:tcBorders>
          </w:tcPr>
          <w:p w14:paraId="1AA998DE"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75A2DB9" w14:textId="77777777" w:rsidR="00AC3372" w:rsidRPr="00EA2326" w:rsidRDefault="00AC3372" w:rsidP="00465084">
            <w:pPr>
              <w:rPr>
                <w:sz w:val="18"/>
                <w:szCs w:val="18"/>
                <w:lang w:val="en-US"/>
              </w:rPr>
            </w:pPr>
            <w:r w:rsidRPr="00EA2326">
              <w:rPr>
                <w:sz w:val="18"/>
                <w:szCs w:val="18"/>
                <w:lang w:val="en-US"/>
              </w:rPr>
              <w:t>1.92</w:t>
            </w:r>
          </w:p>
        </w:tc>
      </w:tr>
      <w:tr w:rsidR="00AC3372" w14:paraId="5806E84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3EB9A5" w14:textId="77777777" w:rsidR="00AC3372" w:rsidRDefault="00AC3372" w:rsidP="00465084">
            <w:pPr>
              <w:rPr>
                <w:lang w:val="en-US"/>
              </w:rPr>
            </w:pPr>
          </w:p>
        </w:tc>
        <w:tc>
          <w:tcPr>
            <w:tcW w:w="1701" w:type="dxa"/>
            <w:tcBorders>
              <w:top w:val="nil"/>
              <w:bottom w:val="single" w:sz="2" w:space="0" w:color="auto"/>
            </w:tcBorders>
            <w:vAlign w:val="center"/>
          </w:tcPr>
          <w:p w14:paraId="6164E57A"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6C460CB"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6C24607"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605652A" w14:textId="77777777" w:rsidR="00AC3372" w:rsidRPr="00EA2326" w:rsidRDefault="00AC3372" w:rsidP="00465084">
            <w:pPr>
              <w:rPr>
                <w:sz w:val="18"/>
                <w:szCs w:val="18"/>
                <w:lang w:val="en-US"/>
              </w:rPr>
            </w:pPr>
            <w:r w:rsidRPr="00EA2326">
              <w:rPr>
                <w:sz w:val="18"/>
                <w:szCs w:val="18"/>
                <w:lang w:val="en-US"/>
              </w:rPr>
              <w:t>0.64</w:t>
            </w:r>
          </w:p>
        </w:tc>
      </w:tr>
      <w:tr w:rsidR="00AC3372" w14:paraId="4E21A63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0ACF55" w14:textId="77777777" w:rsidR="00AC3372" w:rsidRDefault="00AC3372" w:rsidP="00465084">
            <w:pPr>
              <w:rPr>
                <w:lang w:val="en-US"/>
              </w:rPr>
            </w:pPr>
          </w:p>
        </w:tc>
        <w:tc>
          <w:tcPr>
            <w:tcW w:w="1701" w:type="dxa"/>
            <w:tcBorders>
              <w:top w:val="nil"/>
              <w:bottom w:val="single" w:sz="2" w:space="0" w:color="auto"/>
            </w:tcBorders>
            <w:vAlign w:val="center"/>
          </w:tcPr>
          <w:p w14:paraId="65C09EEF" w14:textId="77777777" w:rsidR="00AC3372" w:rsidRDefault="00AC3372" w:rsidP="00465084">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299E135D" w14:textId="77777777" w:rsidR="00AC3372" w:rsidRPr="00EA2326" w:rsidRDefault="00AC3372" w:rsidP="00465084">
            <w:pPr>
              <w:rPr>
                <w:sz w:val="18"/>
                <w:szCs w:val="18"/>
                <w:lang w:val="en-US"/>
              </w:rPr>
            </w:pPr>
            <w:r w:rsidRPr="00EA2326">
              <w:rPr>
                <w:sz w:val="18"/>
                <w:szCs w:val="18"/>
                <w:lang w:val="en-US"/>
              </w:rPr>
              <w:t>Elemente liniare din klinker (plinte)</w:t>
            </w:r>
          </w:p>
        </w:tc>
        <w:tc>
          <w:tcPr>
            <w:tcW w:w="1560" w:type="dxa"/>
            <w:tcBorders>
              <w:top w:val="nil"/>
              <w:bottom w:val="single" w:sz="2" w:space="0" w:color="auto"/>
            </w:tcBorders>
          </w:tcPr>
          <w:p w14:paraId="305996C6" w14:textId="77777777" w:rsidR="00AC3372" w:rsidRPr="00EA2326" w:rsidRDefault="00AC3372" w:rsidP="00465084">
            <w:pPr>
              <w:rPr>
                <w:sz w:val="18"/>
                <w:szCs w:val="18"/>
                <w:lang w:val="en-US"/>
              </w:rPr>
            </w:pPr>
            <w:r w:rsidRPr="00EA2326">
              <w:rPr>
                <w:sz w:val="18"/>
                <w:szCs w:val="18"/>
                <w:lang w:val="en-US"/>
              </w:rPr>
              <w:t>m</w:t>
            </w:r>
          </w:p>
        </w:tc>
        <w:tc>
          <w:tcPr>
            <w:tcW w:w="1559" w:type="dxa"/>
            <w:tcBorders>
              <w:top w:val="nil"/>
              <w:bottom w:val="single" w:sz="2" w:space="0" w:color="auto"/>
            </w:tcBorders>
          </w:tcPr>
          <w:p w14:paraId="77FA0869" w14:textId="77777777" w:rsidR="00AC3372" w:rsidRPr="00EA2326" w:rsidRDefault="00AC3372" w:rsidP="00465084">
            <w:pPr>
              <w:rPr>
                <w:sz w:val="18"/>
                <w:szCs w:val="18"/>
                <w:lang w:val="en-US"/>
              </w:rPr>
            </w:pPr>
            <w:r w:rsidRPr="00EA2326">
              <w:rPr>
                <w:sz w:val="18"/>
                <w:szCs w:val="18"/>
                <w:lang w:val="en-US"/>
              </w:rPr>
              <w:t>6.854</w:t>
            </w:r>
          </w:p>
        </w:tc>
      </w:tr>
      <w:tr w:rsidR="00AC3372" w14:paraId="7C80C93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F298C4" w14:textId="77777777" w:rsidR="00AC3372" w:rsidRDefault="00AC3372" w:rsidP="00465084">
            <w:pPr>
              <w:rPr>
                <w:lang w:val="en-US"/>
              </w:rPr>
            </w:pPr>
          </w:p>
        </w:tc>
        <w:tc>
          <w:tcPr>
            <w:tcW w:w="1701" w:type="dxa"/>
            <w:tcBorders>
              <w:top w:val="nil"/>
              <w:bottom w:val="single" w:sz="2" w:space="0" w:color="auto"/>
            </w:tcBorders>
            <w:vAlign w:val="center"/>
          </w:tcPr>
          <w:p w14:paraId="24DBA305" w14:textId="77777777" w:rsidR="00AC3372" w:rsidRDefault="00AC3372" w:rsidP="00465084">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1909CE8F" w14:textId="77777777" w:rsidR="00AC3372" w:rsidRPr="00EA2326" w:rsidRDefault="00AC3372" w:rsidP="00465084">
            <w:pPr>
              <w:rPr>
                <w:sz w:val="18"/>
                <w:szCs w:val="18"/>
                <w:lang w:val="en-US"/>
              </w:rPr>
            </w:pPr>
            <w:r w:rsidRPr="00EA2326">
              <w:rPr>
                <w:sz w:val="18"/>
                <w:szCs w:val="18"/>
                <w:lang w:val="en-US"/>
              </w:rPr>
              <w:t>Adeziv pentru placaje din gresie ceramica</w:t>
            </w:r>
          </w:p>
        </w:tc>
        <w:tc>
          <w:tcPr>
            <w:tcW w:w="1560" w:type="dxa"/>
            <w:tcBorders>
              <w:top w:val="nil"/>
              <w:bottom w:val="single" w:sz="2" w:space="0" w:color="auto"/>
            </w:tcBorders>
          </w:tcPr>
          <w:p w14:paraId="2846125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339D3D8" w14:textId="77777777" w:rsidR="00AC3372" w:rsidRPr="00EA2326" w:rsidRDefault="00AC3372" w:rsidP="00465084">
            <w:pPr>
              <w:rPr>
                <w:sz w:val="18"/>
                <w:szCs w:val="18"/>
                <w:lang w:val="en-US"/>
              </w:rPr>
            </w:pPr>
            <w:r w:rsidRPr="00EA2326">
              <w:rPr>
                <w:sz w:val="18"/>
                <w:szCs w:val="18"/>
                <w:lang w:val="en-US"/>
              </w:rPr>
              <w:t>2.352</w:t>
            </w:r>
          </w:p>
        </w:tc>
      </w:tr>
      <w:tr w:rsidR="00AC3372" w14:paraId="36E7C0F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B3B185" w14:textId="77777777" w:rsidR="00AC3372" w:rsidRDefault="00AC3372" w:rsidP="00465084">
            <w:pPr>
              <w:rPr>
                <w:lang w:val="en-US"/>
              </w:rPr>
            </w:pPr>
          </w:p>
        </w:tc>
        <w:tc>
          <w:tcPr>
            <w:tcW w:w="1701" w:type="dxa"/>
            <w:tcBorders>
              <w:top w:val="nil"/>
              <w:bottom w:val="single" w:sz="2" w:space="0" w:color="auto"/>
            </w:tcBorders>
            <w:vAlign w:val="center"/>
          </w:tcPr>
          <w:p w14:paraId="4FAE2F3B" w14:textId="77777777" w:rsidR="00AC3372" w:rsidRDefault="00AC3372" w:rsidP="00465084">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6856C445" w14:textId="77777777" w:rsidR="00AC3372" w:rsidRPr="00EA2326" w:rsidRDefault="00AC3372" w:rsidP="00465084">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63B4831A"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1F1655D6" w14:textId="77777777" w:rsidR="00AC3372" w:rsidRPr="00EA2326" w:rsidRDefault="00AC3372" w:rsidP="00465084">
            <w:pPr>
              <w:rPr>
                <w:sz w:val="18"/>
                <w:szCs w:val="18"/>
                <w:lang w:val="en-US"/>
              </w:rPr>
            </w:pPr>
            <w:r w:rsidRPr="00EA2326">
              <w:rPr>
                <w:sz w:val="18"/>
                <w:szCs w:val="18"/>
                <w:lang w:val="en-US"/>
              </w:rPr>
              <w:t>40.32</w:t>
            </w:r>
          </w:p>
        </w:tc>
      </w:tr>
      <w:tr w:rsidR="00AC3372" w14:paraId="65205B4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E2B5D8" w14:textId="77777777" w:rsidR="00AC3372" w:rsidRDefault="00AC3372" w:rsidP="00465084">
            <w:pPr>
              <w:rPr>
                <w:lang w:val="en-US"/>
              </w:rPr>
            </w:pPr>
          </w:p>
        </w:tc>
        <w:tc>
          <w:tcPr>
            <w:tcW w:w="1701" w:type="dxa"/>
            <w:tcBorders>
              <w:top w:val="nil"/>
              <w:bottom w:val="single" w:sz="2" w:space="0" w:color="auto"/>
            </w:tcBorders>
            <w:vAlign w:val="center"/>
          </w:tcPr>
          <w:p w14:paraId="5B6711CF" w14:textId="77777777" w:rsidR="00AC3372" w:rsidRDefault="00AC3372" w:rsidP="00465084">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1C23133C" w14:textId="77777777" w:rsidR="00AC3372" w:rsidRPr="00EA2326" w:rsidRDefault="00AC3372" w:rsidP="00465084">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08A5A0E5"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51A183A" w14:textId="77777777" w:rsidR="00AC3372" w:rsidRPr="00EA2326" w:rsidRDefault="00AC3372" w:rsidP="00465084">
            <w:pPr>
              <w:rPr>
                <w:sz w:val="18"/>
                <w:szCs w:val="18"/>
                <w:lang w:val="en-US"/>
              </w:rPr>
            </w:pPr>
            <w:r w:rsidRPr="00EA2326">
              <w:rPr>
                <w:sz w:val="18"/>
                <w:szCs w:val="18"/>
                <w:lang w:val="en-US"/>
              </w:rPr>
              <w:t>0.672</w:t>
            </w:r>
          </w:p>
        </w:tc>
      </w:tr>
      <w:tr w:rsidR="00AC3372" w14:paraId="72BBD33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59EC4A" w14:textId="77777777" w:rsidR="00AC3372" w:rsidRDefault="00AC3372" w:rsidP="00465084">
            <w:pPr>
              <w:rPr>
                <w:lang w:val="en-US"/>
              </w:rPr>
            </w:pPr>
          </w:p>
        </w:tc>
        <w:tc>
          <w:tcPr>
            <w:tcW w:w="1701" w:type="dxa"/>
            <w:tcBorders>
              <w:top w:val="nil"/>
              <w:bottom w:val="single" w:sz="2" w:space="0" w:color="auto"/>
            </w:tcBorders>
            <w:vAlign w:val="center"/>
          </w:tcPr>
          <w:p w14:paraId="05CA8949" w14:textId="77777777" w:rsidR="00AC3372" w:rsidRDefault="00AC3372" w:rsidP="00465084">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4601640D" w14:textId="77777777" w:rsidR="00AC3372" w:rsidRPr="00EA2326" w:rsidRDefault="00AC3372" w:rsidP="00465084">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3E6818D8"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A8DF34E" w14:textId="77777777" w:rsidR="00AC3372" w:rsidRPr="00EA2326" w:rsidRDefault="00AC3372" w:rsidP="00465084">
            <w:pPr>
              <w:rPr>
                <w:sz w:val="18"/>
                <w:szCs w:val="18"/>
                <w:lang w:val="en-US"/>
              </w:rPr>
            </w:pPr>
            <w:r w:rsidRPr="00EA2326">
              <w:rPr>
                <w:sz w:val="18"/>
                <w:szCs w:val="18"/>
                <w:lang w:val="en-US"/>
              </w:rPr>
              <w:t>1.92</w:t>
            </w:r>
          </w:p>
        </w:tc>
      </w:tr>
      <w:tr w:rsidR="00AC3372" w14:paraId="0451215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A21988" w14:textId="77777777" w:rsidR="00AC3372" w:rsidRDefault="00AC3372" w:rsidP="00465084">
            <w:pPr>
              <w:rPr>
                <w:lang w:val="en-US"/>
              </w:rPr>
            </w:pPr>
          </w:p>
        </w:tc>
        <w:tc>
          <w:tcPr>
            <w:tcW w:w="1701" w:type="dxa"/>
            <w:tcBorders>
              <w:top w:val="nil"/>
              <w:bottom w:val="single" w:sz="2" w:space="0" w:color="auto"/>
            </w:tcBorders>
            <w:vAlign w:val="center"/>
          </w:tcPr>
          <w:p w14:paraId="27BA2D55" w14:textId="77777777" w:rsidR="00AC3372" w:rsidRDefault="00AC3372" w:rsidP="00465084">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2C69CED3" w14:textId="77777777" w:rsidR="00AC3372" w:rsidRPr="00EA2326" w:rsidRDefault="00AC3372" w:rsidP="00465084">
            <w:pPr>
              <w:rPr>
                <w:sz w:val="18"/>
                <w:szCs w:val="18"/>
                <w:lang w:val="en-US"/>
              </w:rPr>
            </w:pPr>
            <w:r w:rsidRPr="00EA2326">
              <w:rPr>
                <w:sz w:val="18"/>
                <w:szCs w:val="18"/>
                <w:lang w:val="en-US"/>
              </w:rPr>
              <w:t>Masina de taiat gresie, cu disc D=500 mm, de 5,5 Kw</w:t>
            </w:r>
          </w:p>
        </w:tc>
        <w:tc>
          <w:tcPr>
            <w:tcW w:w="1560" w:type="dxa"/>
            <w:tcBorders>
              <w:top w:val="nil"/>
              <w:bottom w:val="single" w:sz="2" w:space="0" w:color="auto"/>
            </w:tcBorders>
          </w:tcPr>
          <w:p w14:paraId="72305049"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2850657" w14:textId="77777777" w:rsidR="00AC3372" w:rsidRPr="00EA2326" w:rsidRDefault="00AC3372" w:rsidP="00465084">
            <w:pPr>
              <w:rPr>
                <w:sz w:val="18"/>
                <w:szCs w:val="18"/>
                <w:lang w:val="en-US"/>
              </w:rPr>
            </w:pPr>
            <w:r w:rsidRPr="00EA2326">
              <w:rPr>
                <w:sz w:val="18"/>
                <w:szCs w:val="18"/>
                <w:lang w:val="en-US"/>
              </w:rPr>
              <w:t>0.32</w:t>
            </w:r>
          </w:p>
        </w:tc>
      </w:tr>
      <w:tr w:rsidR="00AC3372" w14:paraId="4B537D1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7878AB" w14:textId="77777777" w:rsidR="00AC3372" w:rsidRDefault="00AC3372" w:rsidP="00465084">
            <w:pPr>
              <w:rPr>
                <w:lang w:val="en-US"/>
              </w:rPr>
            </w:pPr>
          </w:p>
        </w:tc>
        <w:tc>
          <w:tcPr>
            <w:tcW w:w="1701" w:type="dxa"/>
            <w:tcBorders>
              <w:top w:val="nil"/>
              <w:bottom w:val="single" w:sz="2" w:space="0" w:color="auto"/>
            </w:tcBorders>
            <w:vAlign w:val="center"/>
          </w:tcPr>
          <w:p w14:paraId="23BA1A34" w14:textId="77777777" w:rsidR="00AC3372" w:rsidRDefault="00AC3372" w:rsidP="0046508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58C0DD0" w14:textId="77777777" w:rsidR="00AC3372" w:rsidRPr="00EA2326" w:rsidRDefault="00AC3372" w:rsidP="0046508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8FAC4F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7643BB6" w14:textId="77777777" w:rsidR="00AC3372" w:rsidRPr="00EA2326" w:rsidRDefault="00AC3372" w:rsidP="00465084">
            <w:pPr>
              <w:rPr>
                <w:sz w:val="18"/>
                <w:szCs w:val="18"/>
                <w:lang w:val="en-US"/>
              </w:rPr>
            </w:pPr>
            <w:r w:rsidRPr="00EA2326">
              <w:rPr>
                <w:sz w:val="18"/>
                <w:szCs w:val="18"/>
                <w:lang w:val="en-US"/>
              </w:rPr>
              <w:t>0.006</w:t>
            </w:r>
          </w:p>
        </w:tc>
      </w:tr>
      <w:tr w:rsidR="00AC3372" w14:paraId="7F216968" w14:textId="77777777" w:rsidTr="00465084">
        <w:tc>
          <w:tcPr>
            <w:tcW w:w="709" w:type="dxa"/>
            <w:tcBorders>
              <w:top w:val="nil"/>
              <w:left w:val="single" w:sz="6" w:space="0" w:color="auto"/>
              <w:bottom w:val="nil"/>
              <w:right w:val="nil"/>
            </w:tcBorders>
          </w:tcPr>
          <w:p w14:paraId="5CF3FD74" w14:textId="77777777" w:rsidR="00AC3372" w:rsidRDefault="00AC3372" w:rsidP="00465084">
            <w:pPr>
              <w:jc w:val="center"/>
            </w:pPr>
          </w:p>
        </w:tc>
        <w:tc>
          <w:tcPr>
            <w:tcW w:w="1701" w:type="dxa"/>
            <w:tcBorders>
              <w:top w:val="nil"/>
              <w:left w:val="single" w:sz="6" w:space="0" w:color="auto"/>
              <w:bottom w:val="nil"/>
              <w:right w:val="nil"/>
            </w:tcBorders>
          </w:tcPr>
          <w:p w14:paraId="174F3A43" w14:textId="77777777" w:rsidR="00AC3372" w:rsidRDefault="00AC3372" w:rsidP="00465084"/>
        </w:tc>
        <w:tc>
          <w:tcPr>
            <w:tcW w:w="4961" w:type="dxa"/>
            <w:tcBorders>
              <w:top w:val="nil"/>
              <w:left w:val="single" w:sz="6" w:space="0" w:color="auto"/>
              <w:bottom w:val="nil"/>
              <w:right w:val="nil"/>
            </w:tcBorders>
          </w:tcPr>
          <w:p w14:paraId="557ADE20" w14:textId="77777777" w:rsidR="00AC3372" w:rsidRDefault="00AC3372" w:rsidP="00465084">
            <w:pPr>
              <w:rPr>
                <w:b/>
                <w:bCs/>
                <w:sz w:val="22"/>
                <w:szCs w:val="22"/>
              </w:rPr>
            </w:pPr>
            <w:r>
              <w:rPr>
                <w:b/>
                <w:bCs/>
                <w:sz w:val="22"/>
                <w:szCs w:val="22"/>
                <w:lang w:val="en-US"/>
              </w:rPr>
              <w:t xml:space="preserve">Capitolul </w:t>
            </w:r>
            <w:r>
              <w:rPr>
                <w:b/>
                <w:bCs/>
                <w:sz w:val="22"/>
                <w:szCs w:val="22"/>
              </w:rPr>
              <w:t>1.4.2. Balustrada</w:t>
            </w:r>
          </w:p>
        </w:tc>
        <w:tc>
          <w:tcPr>
            <w:tcW w:w="1560" w:type="dxa"/>
            <w:tcBorders>
              <w:top w:val="nil"/>
              <w:left w:val="single" w:sz="6" w:space="0" w:color="auto"/>
              <w:bottom w:val="nil"/>
              <w:right w:val="nil"/>
            </w:tcBorders>
          </w:tcPr>
          <w:p w14:paraId="65A85DE5" w14:textId="77777777" w:rsidR="00AC3372" w:rsidRDefault="00AC3372" w:rsidP="00465084"/>
        </w:tc>
        <w:tc>
          <w:tcPr>
            <w:tcW w:w="1559" w:type="dxa"/>
            <w:tcBorders>
              <w:top w:val="nil"/>
              <w:left w:val="single" w:sz="6" w:space="0" w:color="auto"/>
              <w:bottom w:val="nil"/>
              <w:right w:val="single" w:sz="4" w:space="0" w:color="auto"/>
            </w:tcBorders>
          </w:tcPr>
          <w:p w14:paraId="07270618" w14:textId="77777777" w:rsidR="00AC3372" w:rsidRDefault="00AC3372" w:rsidP="00465084"/>
        </w:tc>
      </w:tr>
      <w:tr w:rsidR="00AC3372" w14:paraId="1A79EF8D"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D5BECE" w14:textId="77777777" w:rsidR="00AC3372" w:rsidRDefault="00AC3372" w:rsidP="00465084">
            <w:r>
              <w:t>77</w:t>
            </w:r>
          </w:p>
        </w:tc>
        <w:tc>
          <w:tcPr>
            <w:tcW w:w="1701" w:type="dxa"/>
            <w:tcBorders>
              <w:top w:val="single" w:sz="4" w:space="0" w:color="auto"/>
              <w:bottom w:val="single" w:sz="4" w:space="0" w:color="auto"/>
            </w:tcBorders>
            <w:vAlign w:val="center"/>
          </w:tcPr>
          <w:p w14:paraId="0605C0C7" w14:textId="77777777" w:rsidR="00AC3372" w:rsidRDefault="00AC3372" w:rsidP="00465084">
            <w:pPr>
              <w:rPr>
                <w:lang w:val="en-US"/>
              </w:rPr>
            </w:pPr>
            <w:r>
              <w:rPr>
                <w:lang w:val="en-US"/>
              </w:rPr>
              <w:t>RpCP45C</w:t>
            </w:r>
          </w:p>
          <w:p w14:paraId="25C140E6" w14:textId="77777777" w:rsidR="00AC3372" w:rsidRDefault="00AC3372" w:rsidP="00465084"/>
        </w:tc>
        <w:tc>
          <w:tcPr>
            <w:tcW w:w="4961" w:type="dxa"/>
            <w:tcBorders>
              <w:top w:val="single" w:sz="4" w:space="0" w:color="auto"/>
              <w:bottom w:val="single" w:sz="4" w:space="0" w:color="auto"/>
            </w:tcBorders>
            <w:vAlign w:val="center"/>
          </w:tcPr>
          <w:p w14:paraId="01E390A6" w14:textId="77777777" w:rsidR="00AC3372" w:rsidRDefault="00AC3372" w:rsidP="00465084">
            <w:r>
              <w:t>Demontarea balustradei metalice existente</w:t>
            </w:r>
          </w:p>
        </w:tc>
        <w:tc>
          <w:tcPr>
            <w:tcW w:w="1560" w:type="dxa"/>
            <w:tcBorders>
              <w:top w:val="single" w:sz="4" w:space="0" w:color="auto"/>
              <w:bottom w:val="single" w:sz="4" w:space="0" w:color="auto"/>
            </w:tcBorders>
            <w:vAlign w:val="center"/>
          </w:tcPr>
          <w:p w14:paraId="1230E2A9"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78742344" w14:textId="77777777" w:rsidR="00AC3372" w:rsidRPr="00BA641A" w:rsidRDefault="00AC3372" w:rsidP="00465084">
            <w:pPr>
              <w:jc w:val="center"/>
              <w:rPr>
                <w:b/>
                <w:bCs/>
              </w:rPr>
            </w:pPr>
            <w:r w:rsidRPr="00BA641A">
              <w:rPr>
                <w:b/>
                <w:bCs/>
              </w:rPr>
              <w:t>80.00</w:t>
            </w:r>
          </w:p>
        </w:tc>
      </w:tr>
      <w:tr w:rsidR="00AC3372" w14:paraId="7C5A008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E7B3D6" w14:textId="77777777" w:rsidR="00AC3372" w:rsidRDefault="00AC3372" w:rsidP="00465084">
            <w:pPr>
              <w:rPr>
                <w:lang w:val="en-US"/>
              </w:rPr>
            </w:pPr>
          </w:p>
        </w:tc>
        <w:tc>
          <w:tcPr>
            <w:tcW w:w="1701" w:type="dxa"/>
            <w:tcBorders>
              <w:top w:val="nil"/>
              <w:bottom w:val="single" w:sz="2" w:space="0" w:color="auto"/>
            </w:tcBorders>
            <w:vAlign w:val="center"/>
          </w:tcPr>
          <w:p w14:paraId="1DEAFAC0" w14:textId="77777777" w:rsidR="00AC3372" w:rsidRDefault="00AC3372" w:rsidP="00465084">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5AA261B4" w14:textId="77777777" w:rsidR="00AC3372" w:rsidRPr="00EA2326" w:rsidRDefault="00AC3372" w:rsidP="00465084">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228B1AF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D95869D" w14:textId="77777777" w:rsidR="00AC3372" w:rsidRPr="00EA2326" w:rsidRDefault="00AC3372" w:rsidP="00465084">
            <w:pPr>
              <w:rPr>
                <w:sz w:val="18"/>
                <w:szCs w:val="18"/>
                <w:lang w:val="en-US"/>
              </w:rPr>
            </w:pPr>
            <w:r w:rsidRPr="00EA2326">
              <w:rPr>
                <w:sz w:val="18"/>
                <w:szCs w:val="18"/>
                <w:lang w:val="en-US"/>
              </w:rPr>
              <w:t>4.00</w:t>
            </w:r>
          </w:p>
        </w:tc>
      </w:tr>
      <w:tr w:rsidR="00AC3372" w14:paraId="693CD5D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D471C0" w14:textId="77777777" w:rsidR="00AC3372" w:rsidRDefault="00AC3372" w:rsidP="00465084">
            <w:pPr>
              <w:rPr>
                <w:lang w:val="en-US"/>
              </w:rPr>
            </w:pPr>
          </w:p>
        </w:tc>
        <w:tc>
          <w:tcPr>
            <w:tcW w:w="1701" w:type="dxa"/>
            <w:tcBorders>
              <w:top w:val="nil"/>
              <w:bottom w:val="single" w:sz="2" w:space="0" w:color="auto"/>
            </w:tcBorders>
            <w:vAlign w:val="center"/>
          </w:tcPr>
          <w:p w14:paraId="281C99B5" w14:textId="77777777" w:rsidR="00AC3372" w:rsidRDefault="00AC3372" w:rsidP="0046508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C418F1D" w14:textId="77777777" w:rsidR="00AC3372" w:rsidRPr="00EA2326" w:rsidRDefault="00AC3372" w:rsidP="00465084">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A1C4DF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AE89F88" w14:textId="77777777" w:rsidR="00AC3372" w:rsidRPr="00EA2326" w:rsidRDefault="00AC3372" w:rsidP="00465084">
            <w:pPr>
              <w:rPr>
                <w:sz w:val="18"/>
                <w:szCs w:val="18"/>
                <w:lang w:val="en-US"/>
              </w:rPr>
            </w:pPr>
            <w:r w:rsidRPr="00EA2326">
              <w:rPr>
                <w:sz w:val="18"/>
                <w:szCs w:val="18"/>
                <w:lang w:val="en-US"/>
              </w:rPr>
              <w:t>4.00</w:t>
            </w:r>
          </w:p>
        </w:tc>
      </w:tr>
      <w:tr w:rsidR="00AC3372" w14:paraId="2765793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E52E44" w14:textId="77777777" w:rsidR="00AC3372" w:rsidRDefault="00AC3372" w:rsidP="00465084">
            <w:pPr>
              <w:rPr>
                <w:lang w:val="en-US"/>
              </w:rPr>
            </w:pPr>
          </w:p>
        </w:tc>
        <w:tc>
          <w:tcPr>
            <w:tcW w:w="1701" w:type="dxa"/>
            <w:tcBorders>
              <w:top w:val="nil"/>
              <w:bottom w:val="single" w:sz="2" w:space="0" w:color="auto"/>
            </w:tcBorders>
            <w:vAlign w:val="center"/>
          </w:tcPr>
          <w:p w14:paraId="3C2CBC46" w14:textId="77777777" w:rsidR="00AC3372" w:rsidRDefault="00AC3372" w:rsidP="00465084">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1B3F8D8B" w14:textId="77777777" w:rsidR="00AC3372" w:rsidRPr="00EA2326" w:rsidRDefault="00AC3372" w:rsidP="00465084">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7025C53D"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40CBAC1" w14:textId="77777777" w:rsidR="00AC3372" w:rsidRPr="00EA2326" w:rsidRDefault="00AC3372" w:rsidP="00465084">
            <w:pPr>
              <w:rPr>
                <w:sz w:val="18"/>
                <w:szCs w:val="18"/>
                <w:lang w:val="en-US"/>
              </w:rPr>
            </w:pPr>
            <w:r w:rsidRPr="00EA2326">
              <w:rPr>
                <w:sz w:val="18"/>
                <w:szCs w:val="18"/>
                <w:lang w:val="en-US"/>
              </w:rPr>
              <w:t>0.064</w:t>
            </w:r>
          </w:p>
        </w:tc>
      </w:tr>
      <w:tr w:rsidR="00AC3372" w14:paraId="44EF070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E843F7" w14:textId="77777777" w:rsidR="00AC3372" w:rsidRDefault="00AC3372" w:rsidP="00465084">
            <w:pPr>
              <w:rPr>
                <w:lang w:val="en-US"/>
              </w:rPr>
            </w:pPr>
          </w:p>
        </w:tc>
        <w:tc>
          <w:tcPr>
            <w:tcW w:w="1701" w:type="dxa"/>
            <w:tcBorders>
              <w:top w:val="nil"/>
              <w:bottom w:val="single" w:sz="2" w:space="0" w:color="auto"/>
            </w:tcBorders>
            <w:vAlign w:val="center"/>
          </w:tcPr>
          <w:p w14:paraId="3B8446C7" w14:textId="77777777" w:rsidR="00AC3372" w:rsidRDefault="00AC3372" w:rsidP="00465084">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5C9C176F" w14:textId="77777777" w:rsidR="00AC3372" w:rsidRPr="00EA2326" w:rsidRDefault="00AC3372" w:rsidP="00465084">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6B3BE0AD"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3274781" w14:textId="77777777" w:rsidR="00AC3372" w:rsidRPr="00EA2326" w:rsidRDefault="00AC3372" w:rsidP="00465084">
            <w:pPr>
              <w:rPr>
                <w:sz w:val="18"/>
                <w:szCs w:val="18"/>
                <w:lang w:val="en-US"/>
              </w:rPr>
            </w:pPr>
            <w:r w:rsidRPr="00EA2326">
              <w:rPr>
                <w:sz w:val="18"/>
                <w:szCs w:val="18"/>
                <w:lang w:val="en-US"/>
              </w:rPr>
              <w:t>0.08</w:t>
            </w:r>
          </w:p>
        </w:tc>
      </w:tr>
      <w:tr w:rsidR="00AC3372" w14:paraId="1963893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EDE91F" w14:textId="77777777" w:rsidR="00AC3372" w:rsidRDefault="00AC3372" w:rsidP="00465084">
            <w:pPr>
              <w:rPr>
                <w:lang w:val="en-US"/>
              </w:rPr>
            </w:pPr>
          </w:p>
        </w:tc>
        <w:tc>
          <w:tcPr>
            <w:tcW w:w="1701" w:type="dxa"/>
            <w:tcBorders>
              <w:top w:val="nil"/>
              <w:bottom w:val="single" w:sz="2" w:space="0" w:color="auto"/>
            </w:tcBorders>
            <w:vAlign w:val="center"/>
          </w:tcPr>
          <w:p w14:paraId="6214FF9C"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A9EEA19"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1D87A68A"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80CAD5C" w14:textId="77777777" w:rsidR="00AC3372" w:rsidRPr="00EA2326" w:rsidRDefault="00AC3372" w:rsidP="00465084">
            <w:pPr>
              <w:rPr>
                <w:sz w:val="18"/>
                <w:szCs w:val="18"/>
                <w:lang w:val="en-US"/>
              </w:rPr>
            </w:pPr>
            <w:r w:rsidRPr="00EA2326">
              <w:rPr>
                <w:sz w:val="18"/>
                <w:szCs w:val="18"/>
                <w:lang w:val="en-US"/>
              </w:rPr>
              <w:t>0.24</w:t>
            </w:r>
          </w:p>
        </w:tc>
      </w:tr>
      <w:tr w:rsidR="00AC3372" w14:paraId="1B55758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9431A4" w14:textId="77777777" w:rsidR="00AC3372" w:rsidRDefault="00AC3372" w:rsidP="00465084">
            <w:pPr>
              <w:rPr>
                <w:lang w:val="en-US"/>
              </w:rPr>
            </w:pPr>
          </w:p>
        </w:tc>
        <w:tc>
          <w:tcPr>
            <w:tcW w:w="1701" w:type="dxa"/>
            <w:tcBorders>
              <w:top w:val="nil"/>
              <w:bottom w:val="single" w:sz="2" w:space="0" w:color="auto"/>
            </w:tcBorders>
            <w:vAlign w:val="center"/>
          </w:tcPr>
          <w:p w14:paraId="42412390" w14:textId="77777777" w:rsidR="00AC3372" w:rsidRDefault="00AC3372" w:rsidP="00465084">
            <w:pPr>
              <w:jc w:val="center"/>
              <w:rPr>
                <w:sz w:val="16"/>
                <w:szCs w:val="16"/>
                <w:lang w:val="en-US"/>
              </w:rPr>
            </w:pPr>
            <w:r>
              <w:rPr>
                <w:sz w:val="16"/>
                <w:szCs w:val="16"/>
                <w:lang w:val="en-US"/>
              </w:rPr>
              <w:t>3110500002401</w:t>
            </w:r>
          </w:p>
        </w:tc>
        <w:tc>
          <w:tcPr>
            <w:tcW w:w="4961" w:type="dxa"/>
            <w:tcBorders>
              <w:top w:val="nil"/>
              <w:bottom w:val="single" w:sz="2" w:space="0" w:color="auto"/>
            </w:tcBorders>
          </w:tcPr>
          <w:p w14:paraId="57FE33FC" w14:textId="77777777" w:rsidR="00AC3372" w:rsidRPr="00EA2326" w:rsidRDefault="00AC3372" w:rsidP="00465084">
            <w:pPr>
              <w:rPr>
                <w:sz w:val="18"/>
                <w:szCs w:val="18"/>
                <w:lang w:val="en-US"/>
              </w:rPr>
            </w:pPr>
            <w:r w:rsidRPr="00EA2326">
              <w:rPr>
                <w:sz w:val="18"/>
                <w:szCs w:val="18"/>
                <w:lang w:val="en-US"/>
              </w:rPr>
              <w:t>Aparat de sudura 28-35 Kw</w:t>
            </w:r>
          </w:p>
        </w:tc>
        <w:tc>
          <w:tcPr>
            <w:tcW w:w="1560" w:type="dxa"/>
            <w:tcBorders>
              <w:top w:val="nil"/>
              <w:bottom w:val="single" w:sz="2" w:space="0" w:color="auto"/>
            </w:tcBorders>
          </w:tcPr>
          <w:p w14:paraId="4E1D413C"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35C69D8" w14:textId="77777777" w:rsidR="00AC3372" w:rsidRPr="00EA2326" w:rsidRDefault="00AC3372" w:rsidP="00465084">
            <w:pPr>
              <w:rPr>
                <w:sz w:val="18"/>
                <w:szCs w:val="18"/>
                <w:lang w:val="en-US"/>
              </w:rPr>
            </w:pPr>
            <w:r w:rsidRPr="00EA2326">
              <w:rPr>
                <w:sz w:val="18"/>
                <w:szCs w:val="18"/>
                <w:lang w:val="en-US"/>
              </w:rPr>
              <w:t>0.40</w:t>
            </w:r>
          </w:p>
        </w:tc>
      </w:tr>
      <w:tr w:rsidR="00AC3372" w14:paraId="7303640C"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89E799" w14:textId="77777777" w:rsidR="00AC3372" w:rsidRDefault="00AC3372" w:rsidP="00465084">
            <w:r>
              <w:t>78</w:t>
            </w:r>
          </w:p>
        </w:tc>
        <w:tc>
          <w:tcPr>
            <w:tcW w:w="1701" w:type="dxa"/>
            <w:tcBorders>
              <w:top w:val="single" w:sz="4" w:space="0" w:color="auto"/>
              <w:bottom w:val="single" w:sz="4" w:space="0" w:color="auto"/>
            </w:tcBorders>
            <w:vAlign w:val="center"/>
          </w:tcPr>
          <w:p w14:paraId="1D86BD96" w14:textId="77777777" w:rsidR="00AC3372" w:rsidRDefault="00AC3372" w:rsidP="00465084">
            <w:pPr>
              <w:rPr>
                <w:lang w:val="en-US"/>
              </w:rPr>
            </w:pPr>
            <w:r>
              <w:rPr>
                <w:lang w:val="en-US"/>
              </w:rPr>
              <w:t>CH06B</w:t>
            </w:r>
          </w:p>
          <w:p w14:paraId="5523F7A3" w14:textId="77777777" w:rsidR="00AC3372" w:rsidRDefault="00AC3372" w:rsidP="00465084"/>
        </w:tc>
        <w:tc>
          <w:tcPr>
            <w:tcW w:w="4961" w:type="dxa"/>
            <w:tcBorders>
              <w:top w:val="single" w:sz="4" w:space="0" w:color="auto"/>
              <w:bottom w:val="single" w:sz="4" w:space="0" w:color="auto"/>
            </w:tcBorders>
            <w:vAlign w:val="center"/>
          </w:tcPr>
          <w:p w14:paraId="5FE00161" w14:textId="77777777" w:rsidR="00AC3372" w:rsidRPr="00C24417" w:rsidRDefault="00AC3372" w:rsidP="00465084">
            <w:pPr>
              <w:rPr>
                <w:lang w:val="en-US"/>
              </w:rPr>
            </w:pPr>
            <w:r w:rsidRPr="00C24417">
              <w:rPr>
                <w:lang w:val="en-US"/>
              </w:rPr>
              <w:t>Mina curenta din INOX montata pe suporti, prevazuti cu rondele sudate, fixata in zid de caramida sau parapet de beton (balustrada existenta)</w:t>
            </w:r>
          </w:p>
        </w:tc>
        <w:tc>
          <w:tcPr>
            <w:tcW w:w="1560" w:type="dxa"/>
            <w:tcBorders>
              <w:top w:val="single" w:sz="4" w:space="0" w:color="auto"/>
              <w:bottom w:val="single" w:sz="4" w:space="0" w:color="auto"/>
            </w:tcBorders>
            <w:vAlign w:val="center"/>
          </w:tcPr>
          <w:p w14:paraId="2FA1C5EC"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6C32C6D9" w14:textId="77777777" w:rsidR="00AC3372" w:rsidRPr="00BA641A" w:rsidRDefault="00AC3372" w:rsidP="00465084">
            <w:pPr>
              <w:jc w:val="center"/>
              <w:rPr>
                <w:b/>
                <w:bCs/>
              </w:rPr>
            </w:pPr>
            <w:r w:rsidRPr="00BA641A">
              <w:rPr>
                <w:b/>
                <w:bCs/>
              </w:rPr>
              <w:t>10.00</w:t>
            </w:r>
          </w:p>
        </w:tc>
      </w:tr>
      <w:tr w:rsidR="00AC3372" w14:paraId="4B1E8F8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220BE1" w14:textId="77777777" w:rsidR="00AC3372" w:rsidRDefault="00AC3372" w:rsidP="00465084">
            <w:pPr>
              <w:rPr>
                <w:lang w:val="en-US"/>
              </w:rPr>
            </w:pPr>
          </w:p>
        </w:tc>
        <w:tc>
          <w:tcPr>
            <w:tcW w:w="1701" w:type="dxa"/>
            <w:tcBorders>
              <w:top w:val="nil"/>
              <w:bottom w:val="single" w:sz="2" w:space="0" w:color="auto"/>
            </w:tcBorders>
            <w:vAlign w:val="center"/>
          </w:tcPr>
          <w:p w14:paraId="092EA9C2" w14:textId="77777777" w:rsidR="00AC3372" w:rsidRDefault="00AC3372" w:rsidP="0046508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5E3323FC" w14:textId="77777777" w:rsidR="00AC3372" w:rsidRPr="00EA2326" w:rsidRDefault="00AC3372" w:rsidP="0046508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6AF8505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32EF29F" w14:textId="77777777" w:rsidR="00AC3372" w:rsidRPr="00EA2326" w:rsidRDefault="00AC3372" w:rsidP="00465084">
            <w:pPr>
              <w:rPr>
                <w:sz w:val="18"/>
                <w:szCs w:val="18"/>
                <w:lang w:val="en-US"/>
              </w:rPr>
            </w:pPr>
            <w:r w:rsidRPr="00EA2326">
              <w:rPr>
                <w:sz w:val="18"/>
                <w:szCs w:val="18"/>
                <w:lang w:val="en-US"/>
              </w:rPr>
              <w:t>12.00</w:t>
            </w:r>
          </w:p>
        </w:tc>
      </w:tr>
      <w:tr w:rsidR="00AC3372" w14:paraId="5CD37F9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744E95" w14:textId="77777777" w:rsidR="00AC3372" w:rsidRDefault="00AC3372" w:rsidP="00465084">
            <w:pPr>
              <w:rPr>
                <w:lang w:val="en-US"/>
              </w:rPr>
            </w:pPr>
          </w:p>
        </w:tc>
        <w:tc>
          <w:tcPr>
            <w:tcW w:w="1701" w:type="dxa"/>
            <w:tcBorders>
              <w:top w:val="nil"/>
              <w:bottom w:val="single" w:sz="2" w:space="0" w:color="auto"/>
            </w:tcBorders>
            <w:vAlign w:val="center"/>
          </w:tcPr>
          <w:p w14:paraId="7EF79A98" w14:textId="77777777" w:rsidR="00AC3372" w:rsidRDefault="00AC3372" w:rsidP="0046508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7BF2ABC8" w14:textId="77777777" w:rsidR="00AC3372" w:rsidRPr="00EA2326" w:rsidRDefault="00AC3372" w:rsidP="0046508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27B50D85" w14:textId="77777777" w:rsidR="00AC3372" w:rsidRPr="00EA2326" w:rsidRDefault="00AC3372" w:rsidP="00465084">
            <w:pPr>
              <w:rPr>
                <w:sz w:val="18"/>
                <w:szCs w:val="18"/>
                <w:lang w:val="en-US"/>
              </w:rPr>
            </w:pPr>
            <w:r w:rsidRPr="00EA2326">
              <w:rPr>
                <w:sz w:val="18"/>
                <w:szCs w:val="18"/>
                <w:lang w:val="en-US"/>
              </w:rPr>
              <w:t>kw</w:t>
            </w:r>
          </w:p>
        </w:tc>
        <w:tc>
          <w:tcPr>
            <w:tcW w:w="1559" w:type="dxa"/>
            <w:tcBorders>
              <w:top w:val="nil"/>
              <w:bottom w:val="single" w:sz="2" w:space="0" w:color="auto"/>
            </w:tcBorders>
          </w:tcPr>
          <w:p w14:paraId="67D47683" w14:textId="77777777" w:rsidR="00AC3372" w:rsidRPr="00EA2326" w:rsidRDefault="00AC3372" w:rsidP="00465084">
            <w:pPr>
              <w:rPr>
                <w:sz w:val="18"/>
                <w:szCs w:val="18"/>
                <w:lang w:val="en-US"/>
              </w:rPr>
            </w:pPr>
            <w:r w:rsidRPr="00EA2326">
              <w:rPr>
                <w:sz w:val="18"/>
                <w:szCs w:val="18"/>
                <w:lang w:val="en-US"/>
              </w:rPr>
              <w:t>1.00</w:t>
            </w:r>
          </w:p>
        </w:tc>
      </w:tr>
      <w:tr w:rsidR="00AC3372" w14:paraId="4B88329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D1C0CF" w14:textId="77777777" w:rsidR="00AC3372" w:rsidRDefault="00AC3372" w:rsidP="00465084">
            <w:pPr>
              <w:rPr>
                <w:lang w:val="en-US"/>
              </w:rPr>
            </w:pPr>
          </w:p>
        </w:tc>
        <w:tc>
          <w:tcPr>
            <w:tcW w:w="1701" w:type="dxa"/>
            <w:tcBorders>
              <w:top w:val="nil"/>
              <w:bottom w:val="single" w:sz="2" w:space="0" w:color="auto"/>
            </w:tcBorders>
            <w:vAlign w:val="center"/>
          </w:tcPr>
          <w:p w14:paraId="61DE8496" w14:textId="77777777" w:rsidR="00AC3372" w:rsidRDefault="00AC3372" w:rsidP="00465084">
            <w:pPr>
              <w:jc w:val="center"/>
              <w:rPr>
                <w:sz w:val="16"/>
                <w:szCs w:val="16"/>
                <w:lang w:val="en-US"/>
              </w:rPr>
            </w:pPr>
            <w:r>
              <w:rPr>
                <w:sz w:val="16"/>
                <w:szCs w:val="16"/>
                <w:lang w:val="en-US"/>
              </w:rPr>
              <w:t>2873155900800</w:t>
            </w:r>
          </w:p>
        </w:tc>
        <w:tc>
          <w:tcPr>
            <w:tcW w:w="4961" w:type="dxa"/>
            <w:tcBorders>
              <w:top w:val="nil"/>
              <w:bottom w:val="single" w:sz="2" w:space="0" w:color="auto"/>
            </w:tcBorders>
          </w:tcPr>
          <w:p w14:paraId="309161F5" w14:textId="77777777" w:rsidR="00AC3372" w:rsidRPr="00EA2326" w:rsidRDefault="00AC3372" w:rsidP="00465084">
            <w:pPr>
              <w:rPr>
                <w:sz w:val="18"/>
                <w:szCs w:val="18"/>
                <w:lang w:val="en-US"/>
              </w:rPr>
            </w:pPr>
            <w:r w:rsidRPr="00EA2326">
              <w:rPr>
                <w:sz w:val="18"/>
                <w:szCs w:val="18"/>
                <w:lang w:val="en-US"/>
              </w:rPr>
              <w:t>Electrozi de sudura</w:t>
            </w:r>
          </w:p>
        </w:tc>
        <w:tc>
          <w:tcPr>
            <w:tcW w:w="1560" w:type="dxa"/>
            <w:tcBorders>
              <w:top w:val="nil"/>
              <w:bottom w:val="single" w:sz="2" w:space="0" w:color="auto"/>
            </w:tcBorders>
          </w:tcPr>
          <w:p w14:paraId="5467CA52"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CC98F38" w14:textId="77777777" w:rsidR="00AC3372" w:rsidRPr="00EA2326" w:rsidRDefault="00AC3372" w:rsidP="00465084">
            <w:pPr>
              <w:rPr>
                <w:sz w:val="18"/>
                <w:szCs w:val="18"/>
                <w:lang w:val="en-US"/>
              </w:rPr>
            </w:pPr>
            <w:r w:rsidRPr="00EA2326">
              <w:rPr>
                <w:sz w:val="18"/>
                <w:szCs w:val="18"/>
                <w:lang w:val="en-US"/>
              </w:rPr>
              <w:t>0.60</w:t>
            </w:r>
          </w:p>
        </w:tc>
      </w:tr>
      <w:tr w:rsidR="00AC3372" w14:paraId="4651B2A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0A474A" w14:textId="77777777" w:rsidR="00AC3372" w:rsidRDefault="00AC3372" w:rsidP="00465084">
            <w:pPr>
              <w:rPr>
                <w:lang w:val="en-US"/>
              </w:rPr>
            </w:pPr>
          </w:p>
        </w:tc>
        <w:tc>
          <w:tcPr>
            <w:tcW w:w="1701" w:type="dxa"/>
            <w:tcBorders>
              <w:top w:val="nil"/>
              <w:bottom w:val="single" w:sz="2" w:space="0" w:color="auto"/>
            </w:tcBorders>
            <w:vAlign w:val="center"/>
          </w:tcPr>
          <w:p w14:paraId="7C5DB9B2"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2A9DD5F"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99E5B28"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B1BD89D" w14:textId="77777777" w:rsidR="00AC3372" w:rsidRPr="00EA2326" w:rsidRDefault="00AC3372" w:rsidP="00465084">
            <w:pPr>
              <w:rPr>
                <w:sz w:val="18"/>
                <w:szCs w:val="18"/>
                <w:lang w:val="en-US"/>
              </w:rPr>
            </w:pPr>
            <w:r w:rsidRPr="00EA2326">
              <w:rPr>
                <w:sz w:val="18"/>
                <w:szCs w:val="18"/>
                <w:lang w:val="en-US"/>
              </w:rPr>
              <w:t>7.00</w:t>
            </w:r>
          </w:p>
        </w:tc>
      </w:tr>
      <w:tr w:rsidR="00AC3372" w14:paraId="5F9D3B2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3FDD01" w14:textId="77777777" w:rsidR="00AC3372" w:rsidRDefault="00AC3372" w:rsidP="00465084">
            <w:pPr>
              <w:rPr>
                <w:lang w:val="en-US"/>
              </w:rPr>
            </w:pPr>
          </w:p>
        </w:tc>
        <w:tc>
          <w:tcPr>
            <w:tcW w:w="1701" w:type="dxa"/>
            <w:tcBorders>
              <w:top w:val="nil"/>
              <w:bottom w:val="single" w:sz="2" w:space="0" w:color="auto"/>
            </w:tcBorders>
            <w:vAlign w:val="center"/>
          </w:tcPr>
          <w:p w14:paraId="780E4082" w14:textId="77777777" w:rsidR="00AC3372" w:rsidRDefault="00AC3372" w:rsidP="0046508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55CDB090" w14:textId="77777777" w:rsidR="00AC3372" w:rsidRPr="00EA2326" w:rsidRDefault="00AC3372" w:rsidP="00465084">
            <w:pPr>
              <w:rPr>
                <w:sz w:val="18"/>
                <w:szCs w:val="18"/>
                <w:lang w:val="en-US"/>
              </w:rPr>
            </w:pPr>
            <w:r w:rsidRPr="00EA2326">
              <w:rPr>
                <w:sz w:val="18"/>
                <w:szCs w:val="18"/>
                <w:lang w:val="en-US"/>
              </w:rPr>
              <w:t>Vopsea minium de plumb  v.351-3 ntr 90-80</w:t>
            </w:r>
          </w:p>
        </w:tc>
        <w:tc>
          <w:tcPr>
            <w:tcW w:w="1560" w:type="dxa"/>
            <w:tcBorders>
              <w:top w:val="nil"/>
              <w:bottom w:val="single" w:sz="2" w:space="0" w:color="auto"/>
            </w:tcBorders>
          </w:tcPr>
          <w:p w14:paraId="4EFB6F89"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EF2B1D7" w14:textId="77777777" w:rsidR="00AC3372" w:rsidRPr="00EA2326" w:rsidRDefault="00AC3372" w:rsidP="00465084">
            <w:pPr>
              <w:rPr>
                <w:sz w:val="18"/>
                <w:szCs w:val="18"/>
                <w:lang w:val="en-US"/>
              </w:rPr>
            </w:pPr>
            <w:r w:rsidRPr="00EA2326">
              <w:rPr>
                <w:sz w:val="18"/>
                <w:szCs w:val="18"/>
                <w:lang w:val="en-US"/>
              </w:rPr>
              <w:t>0.25</w:t>
            </w:r>
          </w:p>
        </w:tc>
      </w:tr>
      <w:tr w:rsidR="00AC3372" w14:paraId="3A51240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F23968" w14:textId="77777777" w:rsidR="00AC3372" w:rsidRDefault="00AC3372" w:rsidP="00465084">
            <w:pPr>
              <w:rPr>
                <w:lang w:val="en-US"/>
              </w:rPr>
            </w:pPr>
          </w:p>
        </w:tc>
        <w:tc>
          <w:tcPr>
            <w:tcW w:w="1701" w:type="dxa"/>
            <w:tcBorders>
              <w:top w:val="nil"/>
              <w:bottom w:val="single" w:sz="2" w:space="0" w:color="auto"/>
            </w:tcBorders>
            <w:vAlign w:val="center"/>
          </w:tcPr>
          <w:p w14:paraId="40910B25" w14:textId="77777777" w:rsidR="00AC3372" w:rsidRDefault="00AC3372" w:rsidP="0046508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17656568" w14:textId="77777777" w:rsidR="00AC3372" w:rsidRPr="00EA2326" w:rsidRDefault="00AC3372" w:rsidP="0046508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27F00DE4"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F51A5C4" w14:textId="77777777" w:rsidR="00AC3372" w:rsidRPr="00EA2326" w:rsidRDefault="00AC3372" w:rsidP="00465084">
            <w:pPr>
              <w:rPr>
                <w:sz w:val="18"/>
                <w:szCs w:val="18"/>
                <w:lang w:val="en-US"/>
              </w:rPr>
            </w:pPr>
            <w:r w:rsidRPr="00EA2326">
              <w:rPr>
                <w:sz w:val="18"/>
                <w:szCs w:val="18"/>
                <w:lang w:val="en-US"/>
              </w:rPr>
              <w:t>2.00</w:t>
            </w:r>
          </w:p>
        </w:tc>
      </w:tr>
      <w:tr w:rsidR="00AC3372" w14:paraId="752406F6" w14:textId="77777777" w:rsidTr="00465084">
        <w:tc>
          <w:tcPr>
            <w:tcW w:w="709" w:type="dxa"/>
            <w:tcBorders>
              <w:top w:val="nil"/>
              <w:left w:val="single" w:sz="6" w:space="0" w:color="auto"/>
              <w:bottom w:val="nil"/>
              <w:right w:val="nil"/>
            </w:tcBorders>
          </w:tcPr>
          <w:p w14:paraId="55E0C403" w14:textId="77777777" w:rsidR="00AC3372" w:rsidRDefault="00AC3372" w:rsidP="00465084">
            <w:pPr>
              <w:jc w:val="center"/>
            </w:pPr>
          </w:p>
        </w:tc>
        <w:tc>
          <w:tcPr>
            <w:tcW w:w="1701" w:type="dxa"/>
            <w:tcBorders>
              <w:top w:val="nil"/>
              <w:left w:val="single" w:sz="6" w:space="0" w:color="auto"/>
              <w:bottom w:val="nil"/>
              <w:right w:val="nil"/>
            </w:tcBorders>
          </w:tcPr>
          <w:p w14:paraId="2ACC9742" w14:textId="77777777" w:rsidR="00AC3372" w:rsidRDefault="00AC3372" w:rsidP="00465084"/>
        </w:tc>
        <w:tc>
          <w:tcPr>
            <w:tcW w:w="4961" w:type="dxa"/>
            <w:tcBorders>
              <w:top w:val="nil"/>
              <w:left w:val="single" w:sz="6" w:space="0" w:color="auto"/>
              <w:bottom w:val="nil"/>
              <w:right w:val="nil"/>
            </w:tcBorders>
          </w:tcPr>
          <w:p w14:paraId="05D39599" w14:textId="77777777" w:rsidR="00AC3372" w:rsidRDefault="00AC3372" w:rsidP="00465084">
            <w:pPr>
              <w:rPr>
                <w:b/>
                <w:bCs/>
                <w:sz w:val="22"/>
                <w:szCs w:val="22"/>
              </w:rPr>
            </w:pPr>
            <w:r>
              <w:rPr>
                <w:b/>
                <w:bCs/>
                <w:sz w:val="22"/>
                <w:szCs w:val="22"/>
                <w:lang w:val="en-US"/>
              </w:rPr>
              <w:t xml:space="preserve">Capitolul </w:t>
            </w:r>
            <w:r>
              <w:rPr>
                <w:b/>
                <w:bCs/>
                <w:sz w:val="22"/>
                <w:szCs w:val="22"/>
              </w:rPr>
              <w:t>1.4.3. Peretii laterali</w:t>
            </w:r>
          </w:p>
        </w:tc>
        <w:tc>
          <w:tcPr>
            <w:tcW w:w="1560" w:type="dxa"/>
            <w:tcBorders>
              <w:top w:val="nil"/>
              <w:left w:val="single" w:sz="6" w:space="0" w:color="auto"/>
              <w:bottom w:val="nil"/>
              <w:right w:val="nil"/>
            </w:tcBorders>
          </w:tcPr>
          <w:p w14:paraId="211EC129" w14:textId="77777777" w:rsidR="00AC3372" w:rsidRDefault="00AC3372" w:rsidP="00465084"/>
        </w:tc>
        <w:tc>
          <w:tcPr>
            <w:tcW w:w="1559" w:type="dxa"/>
            <w:tcBorders>
              <w:top w:val="nil"/>
              <w:left w:val="single" w:sz="6" w:space="0" w:color="auto"/>
              <w:bottom w:val="nil"/>
              <w:right w:val="single" w:sz="4" w:space="0" w:color="auto"/>
            </w:tcBorders>
          </w:tcPr>
          <w:p w14:paraId="33E50CAD" w14:textId="77777777" w:rsidR="00AC3372" w:rsidRDefault="00AC3372" w:rsidP="00465084"/>
        </w:tc>
      </w:tr>
      <w:tr w:rsidR="00AC3372" w14:paraId="0E0A50A4"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2BFB77" w14:textId="77777777" w:rsidR="00AC3372" w:rsidRDefault="00AC3372" w:rsidP="00465084">
            <w:r>
              <w:lastRenderedPageBreak/>
              <w:t>79</w:t>
            </w:r>
          </w:p>
        </w:tc>
        <w:tc>
          <w:tcPr>
            <w:tcW w:w="1701" w:type="dxa"/>
            <w:tcBorders>
              <w:top w:val="single" w:sz="4" w:space="0" w:color="auto"/>
              <w:bottom w:val="single" w:sz="4" w:space="0" w:color="auto"/>
            </w:tcBorders>
            <w:vAlign w:val="center"/>
          </w:tcPr>
          <w:p w14:paraId="6C5AAD83" w14:textId="77777777" w:rsidR="00AC3372" w:rsidRDefault="00AC3372" w:rsidP="00465084">
            <w:pPr>
              <w:rPr>
                <w:lang w:val="en-US"/>
              </w:rPr>
            </w:pPr>
            <w:r>
              <w:rPr>
                <w:lang w:val="en-US"/>
              </w:rPr>
              <w:t>RpCJ35A</w:t>
            </w:r>
          </w:p>
          <w:p w14:paraId="6DBF7E04" w14:textId="77777777" w:rsidR="00AC3372" w:rsidRDefault="00AC3372" w:rsidP="00465084"/>
        </w:tc>
        <w:tc>
          <w:tcPr>
            <w:tcW w:w="4961" w:type="dxa"/>
            <w:tcBorders>
              <w:top w:val="single" w:sz="4" w:space="0" w:color="auto"/>
              <w:bottom w:val="single" w:sz="4" w:space="0" w:color="auto"/>
            </w:tcBorders>
            <w:vAlign w:val="center"/>
          </w:tcPr>
          <w:p w14:paraId="665240EF" w14:textId="77777777" w:rsidR="00AC3372" w:rsidRPr="00C24417" w:rsidRDefault="00AC3372" w:rsidP="00465084">
            <w:pPr>
              <w:rPr>
                <w:lang w:val="en-US"/>
              </w:rPr>
            </w:pPr>
            <w:r w:rsidRPr="00C24417">
              <w:rPr>
                <w:lang w:val="en-US"/>
              </w:rPr>
              <w:t xml:space="preserve">Desfaceri de tencuieli exterioare driscuite la pereti </w:t>
            </w:r>
          </w:p>
        </w:tc>
        <w:tc>
          <w:tcPr>
            <w:tcW w:w="1560" w:type="dxa"/>
            <w:tcBorders>
              <w:top w:val="single" w:sz="4" w:space="0" w:color="auto"/>
              <w:bottom w:val="single" w:sz="4" w:space="0" w:color="auto"/>
            </w:tcBorders>
            <w:vAlign w:val="center"/>
          </w:tcPr>
          <w:p w14:paraId="7C91F6CC"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06B5F87C" w14:textId="77777777" w:rsidR="00AC3372" w:rsidRPr="00BA641A" w:rsidRDefault="00AC3372" w:rsidP="00465084">
            <w:pPr>
              <w:jc w:val="center"/>
              <w:rPr>
                <w:b/>
                <w:bCs/>
              </w:rPr>
            </w:pPr>
            <w:r w:rsidRPr="00BA641A">
              <w:rPr>
                <w:b/>
                <w:bCs/>
              </w:rPr>
              <w:t>9.00</w:t>
            </w:r>
          </w:p>
        </w:tc>
      </w:tr>
      <w:tr w:rsidR="00AC3372" w14:paraId="79B2349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C461C5" w14:textId="77777777" w:rsidR="00AC3372" w:rsidRDefault="00AC3372" w:rsidP="00465084">
            <w:pPr>
              <w:rPr>
                <w:lang w:val="en-US"/>
              </w:rPr>
            </w:pPr>
          </w:p>
        </w:tc>
        <w:tc>
          <w:tcPr>
            <w:tcW w:w="1701" w:type="dxa"/>
            <w:tcBorders>
              <w:top w:val="nil"/>
              <w:bottom w:val="single" w:sz="2" w:space="0" w:color="auto"/>
            </w:tcBorders>
            <w:vAlign w:val="center"/>
          </w:tcPr>
          <w:p w14:paraId="54E79343"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309633B"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2A30ABD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83E50E5" w14:textId="77777777" w:rsidR="00AC3372" w:rsidRPr="00EA2326" w:rsidRDefault="00AC3372" w:rsidP="00465084">
            <w:pPr>
              <w:rPr>
                <w:sz w:val="18"/>
                <w:szCs w:val="18"/>
                <w:lang w:val="en-US"/>
              </w:rPr>
            </w:pPr>
            <w:r w:rsidRPr="00EA2326">
              <w:rPr>
                <w:sz w:val="18"/>
                <w:szCs w:val="18"/>
                <w:lang w:val="en-US"/>
              </w:rPr>
              <w:t>1.08</w:t>
            </w:r>
          </w:p>
        </w:tc>
      </w:tr>
      <w:tr w:rsidR="00AC3372" w14:paraId="1060BEB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983EB3" w14:textId="77777777" w:rsidR="00AC3372" w:rsidRDefault="00AC3372" w:rsidP="00465084">
            <w:pPr>
              <w:rPr>
                <w:lang w:val="en-US"/>
              </w:rPr>
            </w:pPr>
          </w:p>
        </w:tc>
        <w:tc>
          <w:tcPr>
            <w:tcW w:w="1701" w:type="dxa"/>
            <w:tcBorders>
              <w:top w:val="nil"/>
              <w:bottom w:val="single" w:sz="2" w:space="0" w:color="auto"/>
            </w:tcBorders>
            <w:vAlign w:val="center"/>
          </w:tcPr>
          <w:p w14:paraId="1FAA3B8F"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0BBB151"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B8E5E7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FCC0175" w14:textId="77777777" w:rsidR="00AC3372" w:rsidRPr="00EA2326" w:rsidRDefault="00AC3372" w:rsidP="00465084">
            <w:pPr>
              <w:rPr>
                <w:sz w:val="18"/>
                <w:szCs w:val="18"/>
                <w:lang w:val="en-US"/>
              </w:rPr>
            </w:pPr>
            <w:r w:rsidRPr="00EA2326">
              <w:rPr>
                <w:sz w:val="18"/>
                <w:szCs w:val="18"/>
                <w:lang w:val="en-US"/>
              </w:rPr>
              <w:t>1.35</w:t>
            </w:r>
          </w:p>
        </w:tc>
      </w:tr>
      <w:tr w:rsidR="00AC3372" w14:paraId="10D2167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8265AC" w14:textId="77777777" w:rsidR="00AC3372" w:rsidRDefault="00AC3372" w:rsidP="00465084">
            <w:pPr>
              <w:rPr>
                <w:lang w:val="en-US"/>
              </w:rPr>
            </w:pPr>
          </w:p>
        </w:tc>
        <w:tc>
          <w:tcPr>
            <w:tcW w:w="1701" w:type="dxa"/>
            <w:tcBorders>
              <w:top w:val="nil"/>
              <w:bottom w:val="single" w:sz="2" w:space="0" w:color="auto"/>
            </w:tcBorders>
            <w:vAlign w:val="center"/>
          </w:tcPr>
          <w:p w14:paraId="278371D8"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8B336B2"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E463298"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60FA24C" w14:textId="77777777" w:rsidR="00AC3372" w:rsidRPr="00EA2326" w:rsidRDefault="00AC3372" w:rsidP="00465084">
            <w:pPr>
              <w:rPr>
                <w:sz w:val="18"/>
                <w:szCs w:val="18"/>
                <w:lang w:val="en-US"/>
              </w:rPr>
            </w:pPr>
            <w:r w:rsidRPr="00EA2326">
              <w:rPr>
                <w:sz w:val="18"/>
                <w:szCs w:val="18"/>
                <w:lang w:val="en-US"/>
              </w:rPr>
              <w:t>0.45</w:t>
            </w:r>
          </w:p>
        </w:tc>
      </w:tr>
      <w:tr w:rsidR="00AC3372" w14:paraId="1616008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B50A21" w14:textId="77777777" w:rsidR="00AC3372" w:rsidRDefault="00AC3372" w:rsidP="00465084">
            <w:pPr>
              <w:rPr>
                <w:lang w:val="en-US"/>
              </w:rPr>
            </w:pPr>
          </w:p>
        </w:tc>
        <w:tc>
          <w:tcPr>
            <w:tcW w:w="1701" w:type="dxa"/>
            <w:tcBorders>
              <w:top w:val="nil"/>
              <w:bottom w:val="single" w:sz="2" w:space="0" w:color="auto"/>
            </w:tcBorders>
            <w:vAlign w:val="center"/>
          </w:tcPr>
          <w:p w14:paraId="4A527C96"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9827636"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CFDC8C9"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F0CB8B0" w14:textId="77777777" w:rsidR="00AC3372" w:rsidRPr="00EA2326" w:rsidRDefault="00AC3372" w:rsidP="00465084">
            <w:pPr>
              <w:rPr>
                <w:sz w:val="18"/>
                <w:szCs w:val="18"/>
                <w:lang w:val="en-US"/>
              </w:rPr>
            </w:pPr>
            <w:r w:rsidRPr="00EA2326">
              <w:rPr>
                <w:sz w:val="18"/>
                <w:szCs w:val="18"/>
                <w:lang w:val="en-US"/>
              </w:rPr>
              <w:t>0.09</w:t>
            </w:r>
          </w:p>
        </w:tc>
      </w:tr>
      <w:tr w:rsidR="00AC3372" w14:paraId="4BA6AF6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1FAEB5" w14:textId="77777777" w:rsidR="00AC3372" w:rsidRDefault="00AC3372" w:rsidP="00465084">
            <w:r>
              <w:t>80</w:t>
            </w:r>
          </w:p>
        </w:tc>
        <w:tc>
          <w:tcPr>
            <w:tcW w:w="1701" w:type="dxa"/>
            <w:tcBorders>
              <w:top w:val="single" w:sz="4" w:space="0" w:color="auto"/>
              <w:bottom w:val="single" w:sz="4" w:space="0" w:color="auto"/>
            </w:tcBorders>
            <w:vAlign w:val="center"/>
          </w:tcPr>
          <w:p w14:paraId="0B7E4A45" w14:textId="77777777" w:rsidR="00AC3372" w:rsidRDefault="00AC3372" w:rsidP="00465084">
            <w:pPr>
              <w:rPr>
                <w:lang w:val="en-US"/>
              </w:rPr>
            </w:pPr>
            <w:r>
              <w:rPr>
                <w:lang w:val="en-US"/>
              </w:rPr>
              <w:t>CN54B</w:t>
            </w:r>
          </w:p>
          <w:p w14:paraId="06F3FDDB" w14:textId="77777777" w:rsidR="00AC3372" w:rsidRDefault="00AC3372" w:rsidP="00465084"/>
        </w:tc>
        <w:tc>
          <w:tcPr>
            <w:tcW w:w="4961" w:type="dxa"/>
            <w:tcBorders>
              <w:top w:val="single" w:sz="4" w:space="0" w:color="auto"/>
              <w:bottom w:val="single" w:sz="4" w:space="0" w:color="auto"/>
            </w:tcBorders>
            <w:vAlign w:val="center"/>
          </w:tcPr>
          <w:p w14:paraId="595E644B" w14:textId="77777777" w:rsidR="00AC3372" w:rsidRPr="00C24417" w:rsidRDefault="00AC3372" w:rsidP="00465084">
            <w:pPr>
              <w:rPr>
                <w:lang w:val="en-US"/>
              </w:rPr>
            </w:pPr>
            <w:r w:rsidRPr="00C24417">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153A71C2"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7E2AD127" w14:textId="77777777" w:rsidR="00AC3372" w:rsidRPr="00BA641A" w:rsidRDefault="00AC3372" w:rsidP="00465084">
            <w:pPr>
              <w:jc w:val="center"/>
              <w:rPr>
                <w:b/>
                <w:bCs/>
              </w:rPr>
            </w:pPr>
            <w:r w:rsidRPr="00BA641A">
              <w:rPr>
                <w:b/>
                <w:bCs/>
              </w:rPr>
              <w:t>9.00</w:t>
            </w:r>
          </w:p>
        </w:tc>
      </w:tr>
      <w:tr w:rsidR="00AC3372" w14:paraId="7FE1171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A4653A" w14:textId="77777777" w:rsidR="00AC3372" w:rsidRDefault="00AC3372" w:rsidP="00465084">
            <w:pPr>
              <w:rPr>
                <w:lang w:val="en-US"/>
              </w:rPr>
            </w:pPr>
          </w:p>
        </w:tc>
        <w:tc>
          <w:tcPr>
            <w:tcW w:w="1701" w:type="dxa"/>
            <w:tcBorders>
              <w:top w:val="nil"/>
              <w:bottom w:val="single" w:sz="2" w:space="0" w:color="auto"/>
            </w:tcBorders>
            <w:vAlign w:val="center"/>
          </w:tcPr>
          <w:p w14:paraId="41CC353E"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22356D3"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30C6CB8C"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57B8D1B" w14:textId="77777777" w:rsidR="00AC3372" w:rsidRPr="00EA2326" w:rsidRDefault="00AC3372" w:rsidP="00465084">
            <w:pPr>
              <w:rPr>
                <w:sz w:val="18"/>
                <w:szCs w:val="18"/>
                <w:lang w:val="en-US"/>
              </w:rPr>
            </w:pPr>
            <w:r w:rsidRPr="00EA2326">
              <w:rPr>
                <w:sz w:val="18"/>
                <w:szCs w:val="18"/>
                <w:lang w:val="en-US"/>
              </w:rPr>
              <w:t>1.08</w:t>
            </w:r>
          </w:p>
        </w:tc>
      </w:tr>
      <w:tr w:rsidR="00AC3372" w14:paraId="40B13E6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3F4509" w14:textId="77777777" w:rsidR="00AC3372" w:rsidRDefault="00AC3372" w:rsidP="00465084">
            <w:pPr>
              <w:rPr>
                <w:lang w:val="en-US"/>
              </w:rPr>
            </w:pPr>
          </w:p>
        </w:tc>
        <w:tc>
          <w:tcPr>
            <w:tcW w:w="1701" w:type="dxa"/>
            <w:tcBorders>
              <w:top w:val="nil"/>
              <w:bottom w:val="single" w:sz="2" w:space="0" w:color="auto"/>
            </w:tcBorders>
            <w:vAlign w:val="center"/>
          </w:tcPr>
          <w:p w14:paraId="0B486455"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733DC04E"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23076FB7"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F55913A" w14:textId="77777777" w:rsidR="00AC3372" w:rsidRPr="00EA2326" w:rsidRDefault="00AC3372" w:rsidP="00465084">
            <w:pPr>
              <w:rPr>
                <w:sz w:val="18"/>
                <w:szCs w:val="18"/>
                <w:lang w:val="en-US"/>
              </w:rPr>
            </w:pPr>
            <w:r w:rsidRPr="00EA2326">
              <w:rPr>
                <w:sz w:val="18"/>
                <w:szCs w:val="18"/>
                <w:lang w:val="en-US"/>
              </w:rPr>
              <w:t>3.735</w:t>
            </w:r>
          </w:p>
        </w:tc>
      </w:tr>
      <w:tr w:rsidR="00AC3372" w14:paraId="1775A14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B4CC36" w14:textId="77777777" w:rsidR="00AC3372" w:rsidRDefault="00AC3372" w:rsidP="00465084">
            <w:pPr>
              <w:rPr>
                <w:lang w:val="en-US"/>
              </w:rPr>
            </w:pPr>
          </w:p>
        </w:tc>
        <w:tc>
          <w:tcPr>
            <w:tcW w:w="1701" w:type="dxa"/>
            <w:tcBorders>
              <w:top w:val="nil"/>
              <w:bottom w:val="single" w:sz="2" w:space="0" w:color="auto"/>
            </w:tcBorders>
            <w:vAlign w:val="center"/>
          </w:tcPr>
          <w:p w14:paraId="350B340C"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09D87094"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F63846E"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37DC3F50" w14:textId="77777777" w:rsidR="00AC3372" w:rsidRPr="00EA2326" w:rsidRDefault="00AC3372" w:rsidP="00465084">
            <w:pPr>
              <w:rPr>
                <w:sz w:val="18"/>
                <w:szCs w:val="18"/>
                <w:lang w:val="en-US"/>
              </w:rPr>
            </w:pPr>
            <w:r w:rsidRPr="00EA2326">
              <w:rPr>
                <w:sz w:val="18"/>
                <w:szCs w:val="18"/>
                <w:lang w:val="en-US"/>
              </w:rPr>
              <w:t>0.45</w:t>
            </w:r>
          </w:p>
        </w:tc>
      </w:tr>
      <w:tr w:rsidR="00AC3372" w14:paraId="16545A87"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B7EF24" w14:textId="77777777" w:rsidR="00AC3372" w:rsidRDefault="00AC3372" w:rsidP="00465084">
            <w:r>
              <w:t>81</w:t>
            </w:r>
          </w:p>
        </w:tc>
        <w:tc>
          <w:tcPr>
            <w:tcW w:w="1701" w:type="dxa"/>
            <w:tcBorders>
              <w:top w:val="single" w:sz="4" w:space="0" w:color="auto"/>
              <w:bottom w:val="single" w:sz="4" w:space="0" w:color="auto"/>
            </w:tcBorders>
            <w:vAlign w:val="center"/>
          </w:tcPr>
          <w:p w14:paraId="295DF838" w14:textId="77777777" w:rsidR="00AC3372" w:rsidRDefault="00AC3372" w:rsidP="00465084">
            <w:pPr>
              <w:rPr>
                <w:lang w:val="en-US"/>
              </w:rPr>
            </w:pPr>
            <w:r>
              <w:rPr>
                <w:lang w:val="en-US"/>
              </w:rPr>
              <w:t>CC03A</w:t>
            </w:r>
          </w:p>
          <w:p w14:paraId="15084268" w14:textId="77777777" w:rsidR="00AC3372" w:rsidRDefault="00AC3372" w:rsidP="00465084"/>
        </w:tc>
        <w:tc>
          <w:tcPr>
            <w:tcW w:w="4961" w:type="dxa"/>
            <w:tcBorders>
              <w:top w:val="single" w:sz="4" w:space="0" w:color="auto"/>
              <w:bottom w:val="single" w:sz="4" w:space="0" w:color="auto"/>
            </w:tcBorders>
            <w:vAlign w:val="center"/>
          </w:tcPr>
          <w:p w14:paraId="78E83CE3" w14:textId="77777777" w:rsidR="00AC3372" w:rsidRPr="00C24417" w:rsidRDefault="00AC3372" w:rsidP="00465084">
            <w:pPr>
              <w:rPr>
                <w:lang w:val="en-US"/>
              </w:rPr>
            </w:pPr>
            <w:r w:rsidRPr="00C24417">
              <w:rPr>
                <w:lang w:val="en-US"/>
              </w:rPr>
              <w:t>Montare plase sudate la inaltimi mai mici sau egale cu 35 m, la pereti si diafragme, cu greutatea plaselor pina la 3 kg/mp (VR 100x100x3 - 1kg/m2) - se exclude otel beton</w:t>
            </w:r>
          </w:p>
        </w:tc>
        <w:tc>
          <w:tcPr>
            <w:tcW w:w="1560" w:type="dxa"/>
            <w:tcBorders>
              <w:top w:val="single" w:sz="4" w:space="0" w:color="auto"/>
              <w:bottom w:val="single" w:sz="4" w:space="0" w:color="auto"/>
            </w:tcBorders>
            <w:vAlign w:val="center"/>
          </w:tcPr>
          <w:p w14:paraId="0074B7A5"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18B5ED11" w14:textId="77777777" w:rsidR="00AC3372" w:rsidRPr="00BA641A" w:rsidRDefault="00AC3372" w:rsidP="00465084">
            <w:pPr>
              <w:jc w:val="center"/>
              <w:rPr>
                <w:b/>
                <w:bCs/>
              </w:rPr>
            </w:pPr>
            <w:r w:rsidRPr="00BA641A">
              <w:rPr>
                <w:b/>
                <w:bCs/>
              </w:rPr>
              <w:t>9.00</w:t>
            </w:r>
          </w:p>
        </w:tc>
      </w:tr>
      <w:tr w:rsidR="00AC3372" w14:paraId="318C317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21B89C" w14:textId="77777777" w:rsidR="00AC3372" w:rsidRDefault="00AC3372" w:rsidP="00465084">
            <w:pPr>
              <w:rPr>
                <w:lang w:val="en-US"/>
              </w:rPr>
            </w:pPr>
          </w:p>
        </w:tc>
        <w:tc>
          <w:tcPr>
            <w:tcW w:w="1701" w:type="dxa"/>
            <w:tcBorders>
              <w:top w:val="nil"/>
              <w:bottom w:val="single" w:sz="2" w:space="0" w:color="auto"/>
            </w:tcBorders>
            <w:vAlign w:val="center"/>
          </w:tcPr>
          <w:p w14:paraId="51B40669" w14:textId="77777777" w:rsidR="00AC3372" w:rsidRDefault="00AC3372" w:rsidP="00465084">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0266C21D" w14:textId="77777777" w:rsidR="00AC3372" w:rsidRPr="00EA2326" w:rsidRDefault="00AC3372" w:rsidP="00465084">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3B318F7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7592277" w14:textId="77777777" w:rsidR="00AC3372" w:rsidRPr="00EA2326" w:rsidRDefault="00AC3372" w:rsidP="00465084">
            <w:pPr>
              <w:rPr>
                <w:sz w:val="18"/>
                <w:szCs w:val="18"/>
                <w:lang w:val="en-US"/>
              </w:rPr>
            </w:pPr>
            <w:r w:rsidRPr="00EA2326">
              <w:rPr>
                <w:sz w:val="18"/>
                <w:szCs w:val="18"/>
                <w:lang w:val="en-US"/>
              </w:rPr>
              <w:t>0.36</w:t>
            </w:r>
          </w:p>
        </w:tc>
      </w:tr>
      <w:tr w:rsidR="00AC3372" w14:paraId="7BFC0DF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5223A7" w14:textId="77777777" w:rsidR="00AC3372" w:rsidRDefault="00AC3372" w:rsidP="00465084">
            <w:pPr>
              <w:rPr>
                <w:lang w:val="en-US"/>
              </w:rPr>
            </w:pPr>
          </w:p>
        </w:tc>
        <w:tc>
          <w:tcPr>
            <w:tcW w:w="1701" w:type="dxa"/>
            <w:tcBorders>
              <w:top w:val="nil"/>
              <w:bottom w:val="single" w:sz="2" w:space="0" w:color="auto"/>
            </w:tcBorders>
            <w:vAlign w:val="center"/>
          </w:tcPr>
          <w:p w14:paraId="6C2EA8D0"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50F2A06"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1CC08C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B78FFD9" w14:textId="77777777" w:rsidR="00AC3372" w:rsidRPr="00EA2326" w:rsidRDefault="00AC3372" w:rsidP="00465084">
            <w:pPr>
              <w:rPr>
                <w:sz w:val="18"/>
                <w:szCs w:val="18"/>
                <w:lang w:val="en-US"/>
              </w:rPr>
            </w:pPr>
            <w:r w:rsidRPr="00EA2326">
              <w:rPr>
                <w:sz w:val="18"/>
                <w:szCs w:val="18"/>
                <w:lang w:val="en-US"/>
              </w:rPr>
              <w:t>0.045</w:t>
            </w:r>
          </w:p>
        </w:tc>
      </w:tr>
      <w:tr w:rsidR="00AC3372" w14:paraId="3A408DE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B05FF3" w14:textId="77777777" w:rsidR="00AC3372" w:rsidRDefault="00AC3372" w:rsidP="00465084">
            <w:pPr>
              <w:rPr>
                <w:lang w:val="en-US"/>
              </w:rPr>
            </w:pPr>
          </w:p>
        </w:tc>
        <w:tc>
          <w:tcPr>
            <w:tcW w:w="1701" w:type="dxa"/>
            <w:tcBorders>
              <w:top w:val="nil"/>
              <w:bottom w:val="single" w:sz="2" w:space="0" w:color="auto"/>
            </w:tcBorders>
            <w:vAlign w:val="center"/>
          </w:tcPr>
          <w:p w14:paraId="7C5DAF23" w14:textId="77777777" w:rsidR="00AC3372" w:rsidRDefault="00AC3372" w:rsidP="00465084">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3114C4F5" w14:textId="77777777" w:rsidR="00AC3372" w:rsidRPr="00EA2326" w:rsidRDefault="00AC3372" w:rsidP="00465084">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04D4AC92"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DED0E0A" w14:textId="77777777" w:rsidR="00AC3372" w:rsidRPr="00EA2326" w:rsidRDefault="00AC3372" w:rsidP="00465084">
            <w:pPr>
              <w:rPr>
                <w:sz w:val="18"/>
                <w:szCs w:val="18"/>
                <w:lang w:val="en-US"/>
              </w:rPr>
            </w:pPr>
            <w:r w:rsidRPr="00EA2326">
              <w:rPr>
                <w:sz w:val="18"/>
                <w:szCs w:val="18"/>
                <w:lang w:val="en-US"/>
              </w:rPr>
              <w:t>9.09</w:t>
            </w:r>
          </w:p>
        </w:tc>
      </w:tr>
      <w:tr w:rsidR="00AC3372" w14:paraId="07DC3CA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905232" w14:textId="77777777" w:rsidR="00AC3372" w:rsidRDefault="00AC3372" w:rsidP="00465084">
            <w:pPr>
              <w:rPr>
                <w:lang w:val="en-US"/>
              </w:rPr>
            </w:pPr>
          </w:p>
        </w:tc>
        <w:tc>
          <w:tcPr>
            <w:tcW w:w="1701" w:type="dxa"/>
            <w:tcBorders>
              <w:top w:val="nil"/>
              <w:bottom w:val="single" w:sz="2" w:space="0" w:color="auto"/>
            </w:tcBorders>
            <w:vAlign w:val="center"/>
          </w:tcPr>
          <w:p w14:paraId="10AE375C" w14:textId="77777777" w:rsidR="00AC3372" w:rsidRDefault="00AC3372" w:rsidP="00465084">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068E8D2E" w14:textId="77777777" w:rsidR="00AC3372" w:rsidRPr="00EA2326" w:rsidRDefault="00AC3372" w:rsidP="00465084">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25CADF80"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2ECF768" w14:textId="77777777" w:rsidR="00AC3372" w:rsidRPr="00EA2326" w:rsidRDefault="00AC3372" w:rsidP="00465084">
            <w:pPr>
              <w:rPr>
                <w:sz w:val="18"/>
                <w:szCs w:val="18"/>
                <w:lang w:val="en-US"/>
              </w:rPr>
            </w:pPr>
            <w:r w:rsidRPr="00EA2326">
              <w:rPr>
                <w:sz w:val="18"/>
                <w:szCs w:val="18"/>
                <w:lang w:val="en-US"/>
              </w:rPr>
              <w:t>0.09</w:t>
            </w:r>
          </w:p>
        </w:tc>
      </w:tr>
      <w:tr w:rsidR="00AC3372" w14:paraId="0A18470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10A845" w14:textId="77777777" w:rsidR="00AC3372" w:rsidRDefault="00AC3372" w:rsidP="00465084">
            <w:pPr>
              <w:rPr>
                <w:lang w:val="en-US"/>
              </w:rPr>
            </w:pPr>
          </w:p>
        </w:tc>
        <w:tc>
          <w:tcPr>
            <w:tcW w:w="1701" w:type="dxa"/>
            <w:tcBorders>
              <w:top w:val="nil"/>
              <w:bottom w:val="single" w:sz="2" w:space="0" w:color="auto"/>
            </w:tcBorders>
            <w:vAlign w:val="center"/>
          </w:tcPr>
          <w:p w14:paraId="4514165D" w14:textId="77777777" w:rsidR="00AC3372" w:rsidRDefault="00AC3372" w:rsidP="00465084">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2EAAC993" w14:textId="77777777" w:rsidR="00AC3372" w:rsidRPr="00EA2326" w:rsidRDefault="00AC3372" w:rsidP="00465084">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6903D36F"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52D32AA8" w14:textId="77777777" w:rsidR="00AC3372" w:rsidRPr="00EA2326" w:rsidRDefault="00AC3372" w:rsidP="00465084">
            <w:pPr>
              <w:rPr>
                <w:sz w:val="18"/>
                <w:szCs w:val="18"/>
                <w:lang w:val="en-US"/>
              </w:rPr>
            </w:pPr>
            <w:r w:rsidRPr="00EA2326">
              <w:rPr>
                <w:sz w:val="18"/>
                <w:szCs w:val="18"/>
                <w:lang w:val="en-US"/>
              </w:rPr>
              <w:t>2.70</w:t>
            </w:r>
          </w:p>
        </w:tc>
      </w:tr>
      <w:tr w:rsidR="00AC3372" w14:paraId="6E3B923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6887EA" w14:textId="77777777" w:rsidR="00AC3372" w:rsidRDefault="00AC3372" w:rsidP="00465084">
            <w:pPr>
              <w:rPr>
                <w:lang w:val="en-US"/>
              </w:rPr>
            </w:pPr>
          </w:p>
        </w:tc>
        <w:tc>
          <w:tcPr>
            <w:tcW w:w="1701" w:type="dxa"/>
            <w:tcBorders>
              <w:top w:val="nil"/>
              <w:bottom w:val="single" w:sz="2" w:space="0" w:color="auto"/>
            </w:tcBorders>
            <w:vAlign w:val="center"/>
          </w:tcPr>
          <w:p w14:paraId="25330FB3" w14:textId="77777777" w:rsidR="00AC3372" w:rsidRDefault="00AC3372" w:rsidP="00465084">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32EE0AE3" w14:textId="77777777" w:rsidR="00AC3372" w:rsidRPr="00EA2326" w:rsidRDefault="00AC3372" w:rsidP="00465084">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71247D8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FF0A6CC" w14:textId="77777777" w:rsidR="00AC3372" w:rsidRPr="00EA2326" w:rsidRDefault="00AC3372" w:rsidP="00465084">
            <w:pPr>
              <w:rPr>
                <w:sz w:val="18"/>
                <w:szCs w:val="18"/>
                <w:lang w:val="en-US"/>
              </w:rPr>
            </w:pPr>
            <w:r w:rsidRPr="00EA2326">
              <w:rPr>
                <w:sz w:val="18"/>
                <w:szCs w:val="18"/>
                <w:lang w:val="en-US"/>
              </w:rPr>
              <w:t>0.005</w:t>
            </w:r>
          </w:p>
        </w:tc>
      </w:tr>
      <w:tr w:rsidR="00AC3372" w14:paraId="3474F51E"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65F57D" w14:textId="77777777" w:rsidR="00AC3372" w:rsidRDefault="00AC3372" w:rsidP="00465084">
            <w:r>
              <w:t>82</w:t>
            </w:r>
          </w:p>
        </w:tc>
        <w:tc>
          <w:tcPr>
            <w:tcW w:w="1701" w:type="dxa"/>
            <w:tcBorders>
              <w:top w:val="single" w:sz="4" w:space="0" w:color="auto"/>
              <w:bottom w:val="single" w:sz="4" w:space="0" w:color="auto"/>
            </w:tcBorders>
            <w:vAlign w:val="center"/>
          </w:tcPr>
          <w:p w14:paraId="2887B99E" w14:textId="77777777" w:rsidR="00AC3372" w:rsidRDefault="00AC3372" w:rsidP="00465084">
            <w:pPr>
              <w:rPr>
                <w:lang w:val="en-US"/>
              </w:rPr>
            </w:pPr>
            <w:r>
              <w:rPr>
                <w:lang w:val="en-US"/>
              </w:rPr>
              <w:t>pret</w:t>
            </w:r>
          </w:p>
          <w:p w14:paraId="79E8A9F4" w14:textId="77777777" w:rsidR="00AC3372" w:rsidRDefault="00AC3372" w:rsidP="00465084"/>
        </w:tc>
        <w:tc>
          <w:tcPr>
            <w:tcW w:w="4961" w:type="dxa"/>
            <w:tcBorders>
              <w:top w:val="single" w:sz="4" w:space="0" w:color="auto"/>
              <w:bottom w:val="single" w:sz="4" w:space="0" w:color="auto"/>
            </w:tcBorders>
            <w:vAlign w:val="center"/>
          </w:tcPr>
          <w:p w14:paraId="6DCCE163" w14:textId="77777777" w:rsidR="00AC3372" w:rsidRPr="00C24417" w:rsidRDefault="00AC3372" w:rsidP="00465084">
            <w:pPr>
              <w:rPr>
                <w:lang w:val="en-US"/>
              </w:rPr>
            </w:pPr>
            <w:r w:rsidRPr="00C24417">
              <w:rPr>
                <w:lang w:val="en-US"/>
              </w:rPr>
              <w:t>Diblu cu surub 6*40mm, pentru fixare plasei</w:t>
            </w:r>
          </w:p>
        </w:tc>
        <w:tc>
          <w:tcPr>
            <w:tcW w:w="1560" w:type="dxa"/>
            <w:tcBorders>
              <w:top w:val="single" w:sz="4" w:space="0" w:color="auto"/>
              <w:bottom w:val="single" w:sz="4" w:space="0" w:color="auto"/>
            </w:tcBorders>
            <w:vAlign w:val="center"/>
          </w:tcPr>
          <w:p w14:paraId="67EF7498" w14:textId="77777777" w:rsidR="00AC3372" w:rsidRDefault="00AC3372" w:rsidP="00465084">
            <w:pPr>
              <w:jc w:val="center"/>
            </w:pPr>
            <w:r>
              <w:t>buc</w:t>
            </w:r>
          </w:p>
        </w:tc>
        <w:tc>
          <w:tcPr>
            <w:tcW w:w="1559" w:type="dxa"/>
            <w:tcBorders>
              <w:top w:val="single" w:sz="4" w:space="0" w:color="auto"/>
              <w:bottom w:val="single" w:sz="4" w:space="0" w:color="auto"/>
            </w:tcBorders>
            <w:vAlign w:val="center"/>
          </w:tcPr>
          <w:p w14:paraId="6858DF21" w14:textId="77777777" w:rsidR="00AC3372" w:rsidRPr="00BA641A" w:rsidRDefault="00AC3372" w:rsidP="00465084">
            <w:pPr>
              <w:jc w:val="center"/>
              <w:rPr>
                <w:b/>
                <w:bCs/>
              </w:rPr>
            </w:pPr>
            <w:r w:rsidRPr="00BA641A">
              <w:rPr>
                <w:b/>
                <w:bCs/>
              </w:rPr>
              <w:t>54.00</w:t>
            </w:r>
          </w:p>
        </w:tc>
      </w:tr>
      <w:tr w:rsidR="00AC3372" w14:paraId="45D709E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EC4A9B" w14:textId="77777777" w:rsidR="00AC3372" w:rsidRDefault="00AC3372" w:rsidP="00465084">
            <w:pPr>
              <w:rPr>
                <w:lang w:val="en-US"/>
              </w:rPr>
            </w:pPr>
          </w:p>
        </w:tc>
        <w:tc>
          <w:tcPr>
            <w:tcW w:w="1701" w:type="dxa"/>
            <w:tcBorders>
              <w:top w:val="nil"/>
              <w:bottom w:val="single" w:sz="2" w:space="0" w:color="auto"/>
            </w:tcBorders>
            <w:vAlign w:val="center"/>
          </w:tcPr>
          <w:p w14:paraId="54F6D374" w14:textId="77777777" w:rsidR="00AC3372" w:rsidRDefault="00AC3372" w:rsidP="00465084">
            <w:pPr>
              <w:jc w:val="center"/>
              <w:rPr>
                <w:sz w:val="16"/>
                <w:szCs w:val="16"/>
                <w:lang w:val="en-US"/>
              </w:rPr>
            </w:pPr>
            <w:r>
              <w:rPr>
                <w:sz w:val="16"/>
                <w:szCs w:val="16"/>
                <w:lang w:val="en-US"/>
              </w:rPr>
              <w:t>350212210</w:t>
            </w:r>
          </w:p>
        </w:tc>
        <w:tc>
          <w:tcPr>
            <w:tcW w:w="4961" w:type="dxa"/>
            <w:tcBorders>
              <w:top w:val="nil"/>
              <w:bottom w:val="single" w:sz="2" w:space="0" w:color="auto"/>
            </w:tcBorders>
          </w:tcPr>
          <w:p w14:paraId="1C1AFD5B" w14:textId="77777777" w:rsidR="00AC3372" w:rsidRPr="00EA2326" w:rsidRDefault="00AC3372" w:rsidP="00465084">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52765B55"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219AAC77" w14:textId="77777777" w:rsidR="00AC3372" w:rsidRPr="00EA2326" w:rsidRDefault="00AC3372" w:rsidP="00465084">
            <w:pPr>
              <w:rPr>
                <w:sz w:val="18"/>
                <w:szCs w:val="18"/>
                <w:lang w:val="en-US"/>
              </w:rPr>
            </w:pPr>
            <w:r w:rsidRPr="00EA2326">
              <w:rPr>
                <w:sz w:val="18"/>
                <w:szCs w:val="18"/>
                <w:lang w:val="en-US"/>
              </w:rPr>
              <w:t>54.00</w:t>
            </w:r>
          </w:p>
        </w:tc>
      </w:tr>
      <w:tr w:rsidR="00AC3372" w14:paraId="01C106F4"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A2BC80" w14:textId="77777777" w:rsidR="00AC3372" w:rsidRDefault="00AC3372" w:rsidP="00465084">
            <w:r>
              <w:t>83</w:t>
            </w:r>
          </w:p>
        </w:tc>
        <w:tc>
          <w:tcPr>
            <w:tcW w:w="1701" w:type="dxa"/>
            <w:tcBorders>
              <w:top w:val="single" w:sz="4" w:space="0" w:color="auto"/>
              <w:bottom w:val="single" w:sz="4" w:space="0" w:color="auto"/>
            </w:tcBorders>
            <w:vAlign w:val="center"/>
          </w:tcPr>
          <w:p w14:paraId="2F266A72" w14:textId="77777777" w:rsidR="00AC3372" w:rsidRDefault="00AC3372" w:rsidP="00465084">
            <w:pPr>
              <w:rPr>
                <w:lang w:val="en-US"/>
              </w:rPr>
            </w:pPr>
            <w:r>
              <w:rPr>
                <w:lang w:val="en-US"/>
              </w:rPr>
              <w:t>CF15A</w:t>
            </w:r>
          </w:p>
          <w:p w14:paraId="6FCE5920" w14:textId="77777777" w:rsidR="00AC3372" w:rsidRDefault="00AC3372" w:rsidP="00465084"/>
        </w:tc>
        <w:tc>
          <w:tcPr>
            <w:tcW w:w="4961" w:type="dxa"/>
            <w:tcBorders>
              <w:top w:val="single" w:sz="4" w:space="0" w:color="auto"/>
              <w:bottom w:val="single" w:sz="4" w:space="0" w:color="auto"/>
            </w:tcBorders>
            <w:vAlign w:val="center"/>
          </w:tcPr>
          <w:p w14:paraId="5A3E05ED" w14:textId="77777777" w:rsidR="00AC3372" w:rsidRPr="00C24417" w:rsidRDefault="00AC3372" w:rsidP="00465084">
            <w:pPr>
              <w:rPr>
                <w:lang w:val="en-US"/>
              </w:rPr>
            </w:pPr>
            <w:r w:rsidRPr="00C24417">
              <w:rPr>
                <w:lang w:val="en-US"/>
              </w:rPr>
              <w:t>Tencuieli exterioare sclivisite, executate manual, cu mortar de ciment M 100-T de 2 cm grosime medie, la pereti din beton sau caramida, cu suprafete plane</w:t>
            </w:r>
          </w:p>
        </w:tc>
        <w:tc>
          <w:tcPr>
            <w:tcW w:w="1560" w:type="dxa"/>
            <w:tcBorders>
              <w:top w:val="single" w:sz="4" w:space="0" w:color="auto"/>
              <w:bottom w:val="single" w:sz="4" w:space="0" w:color="auto"/>
            </w:tcBorders>
            <w:vAlign w:val="center"/>
          </w:tcPr>
          <w:p w14:paraId="1876451E"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0C465895" w14:textId="77777777" w:rsidR="00AC3372" w:rsidRPr="00BA641A" w:rsidRDefault="00AC3372" w:rsidP="00465084">
            <w:pPr>
              <w:jc w:val="center"/>
              <w:rPr>
                <w:b/>
                <w:bCs/>
              </w:rPr>
            </w:pPr>
            <w:r w:rsidRPr="00BA641A">
              <w:rPr>
                <w:b/>
                <w:bCs/>
              </w:rPr>
              <w:t>9.00</w:t>
            </w:r>
          </w:p>
        </w:tc>
      </w:tr>
      <w:tr w:rsidR="00AC3372" w14:paraId="0956ABC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34624E" w14:textId="77777777" w:rsidR="00AC3372" w:rsidRDefault="00AC3372" w:rsidP="00465084">
            <w:pPr>
              <w:rPr>
                <w:lang w:val="en-US"/>
              </w:rPr>
            </w:pPr>
          </w:p>
        </w:tc>
        <w:tc>
          <w:tcPr>
            <w:tcW w:w="1701" w:type="dxa"/>
            <w:tcBorders>
              <w:top w:val="nil"/>
              <w:bottom w:val="single" w:sz="2" w:space="0" w:color="auto"/>
            </w:tcBorders>
            <w:vAlign w:val="center"/>
          </w:tcPr>
          <w:p w14:paraId="25AC35DD"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A9B1C80"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0BA143B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4AF04C4" w14:textId="77777777" w:rsidR="00AC3372" w:rsidRPr="00EA2326" w:rsidRDefault="00AC3372" w:rsidP="00465084">
            <w:pPr>
              <w:rPr>
                <w:sz w:val="18"/>
                <w:szCs w:val="18"/>
                <w:lang w:val="en-US"/>
              </w:rPr>
            </w:pPr>
            <w:r w:rsidRPr="00EA2326">
              <w:rPr>
                <w:sz w:val="18"/>
                <w:szCs w:val="18"/>
                <w:lang w:val="en-US"/>
              </w:rPr>
              <w:t>12.60</w:t>
            </w:r>
          </w:p>
        </w:tc>
      </w:tr>
      <w:tr w:rsidR="00AC3372" w14:paraId="00391BB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0872DD" w14:textId="77777777" w:rsidR="00AC3372" w:rsidRDefault="00AC3372" w:rsidP="00465084">
            <w:pPr>
              <w:rPr>
                <w:lang w:val="en-US"/>
              </w:rPr>
            </w:pPr>
          </w:p>
        </w:tc>
        <w:tc>
          <w:tcPr>
            <w:tcW w:w="1701" w:type="dxa"/>
            <w:tcBorders>
              <w:top w:val="nil"/>
              <w:bottom w:val="single" w:sz="2" w:space="0" w:color="auto"/>
            </w:tcBorders>
            <w:vAlign w:val="center"/>
          </w:tcPr>
          <w:p w14:paraId="282B815F"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80EE15F"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DE8B467"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35DCAC7" w14:textId="77777777" w:rsidR="00AC3372" w:rsidRPr="00EA2326" w:rsidRDefault="00AC3372" w:rsidP="00465084">
            <w:pPr>
              <w:rPr>
                <w:sz w:val="18"/>
                <w:szCs w:val="18"/>
                <w:lang w:val="en-US"/>
              </w:rPr>
            </w:pPr>
            <w:r w:rsidRPr="00EA2326">
              <w:rPr>
                <w:sz w:val="18"/>
                <w:szCs w:val="18"/>
                <w:lang w:val="en-US"/>
              </w:rPr>
              <w:t>2.70</w:t>
            </w:r>
          </w:p>
        </w:tc>
      </w:tr>
      <w:tr w:rsidR="00AC3372" w14:paraId="7B730C8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E8489E" w14:textId="77777777" w:rsidR="00AC3372" w:rsidRDefault="00AC3372" w:rsidP="00465084">
            <w:pPr>
              <w:rPr>
                <w:lang w:val="en-US"/>
              </w:rPr>
            </w:pPr>
          </w:p>
        </w:tc>
        <w:tc>
          <w:tcPr>
            <w:tcW w:w="1701" w:type="dxa"/>
            <w:tcBorders>
              <w:top w:val="nil"/>
              <w:bottom w:val="single" w:sz="2" w:space="0" w:color="auto"/>
            </w:tcBorders>
            <w:vAlign w:val="center"/>
          </w:tcPr>
          <w:p w14:paraId="4F369DC8"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D4FD559"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AB8B369"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AC7BB8F" w14:textId="77777777" w:rsidR="00AC3372" w:rsidRPr="00EA2326" w:rsidRDefault="00AC3372" w:rsidP="00465084">
            <w:pPr>
              <w:rPr>
                <w:sz w:val="18"/>
                <w:szCs w:val="18"/>
                <w:lang w:val="en-US"/>
              </w:rPr>
            </w:pPr>
            <w:r w:rsidRPr="00EA2326">
              <w:rPr>
                <w:sz w:val="18"/>
                <w:szCs w:val="18"/>
                <w:lang w:val="en-US"/>
              </w:rPr>
              <w:t>94.50</w:t>
            </w:r>
          </w:p>
        </w:tc>
      </w:tr>
      <w:tr w:rsidR="00AC3372" w14:paraId="2913D99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B47E00" w14:textId="77777777" w:rsidR="00AC3372" w:rsidRDefault="00AC3372" w:rsidP="00465084">
            <w:pPr>
              <w:rPr>
                <w:lang w:val="en-US"/>
              </w:rPr>
            </w:pPr>
          </w:p>
        </w:tc>
        <w:tc>
          <w:tcPr>
            <w:tcW w:w="1701" w:type="dxa"/>
            <w:tcBorders>
              <w:top w:val="nil"/>
              <w:bottom w:val="single" w:sz="2" w:space="0" w:color="auto"/>
            </w:tcBorders>
            <w:vAlign w:val="center"/>
          </w:tcPr>
          <w:p w14:paraId="3252694B" w14:textId="77777777" w:rsidR="00AC3372" w:rsidRDefault="00AC3372" w:rsidP="00465084">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E9E2AEE" w14:textId="77777777" w:rsidR="00AC3372" w:rsidRPr="00EA2326" w:rsidRDefault="00AC3372" w:rsidP="00465084">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4E1A748"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FDB3F2F" w14:textId="77777777" w:rsidR="00AC3372" w:rsidRPr="00EA2326" w:rsidRDefault="00AC3372" w:rsidP="00465084">
            <w:pPr>
              <w:rPr>
                <w:sz w:val="18"/>
                <w:szCs w:val="18"/>
                <w:lang w:val="en-US"/>
              </w:rPr>
            </w:pPr>
            <w:r w:rsidRPr="00EA2326">
              <w:rPr>
                <w:sz w:val="18"/>
                <w:szCs w:val="18"/>
                <w:lang w:val="en-US"/>
              </w:rPr>
              <w:t>0.27</w:t>
            </w:r>
          </w:p>
        </w:tc>
      </w:tr>
      <w:tr w:rsidR="00AC3372" w14:paraId="102F22C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8F8F28" w14:textId="77777777" w:rsidR="00AC3372" w:rsidRDefault="00AC3372" w:rsidP="00465084">
            <w:pPr>
              <w:rPr>
                <w:lang w:val="en-US"/>
              </w:rPr>
            </w:pPr>
          </w:p>
        </w:tc>
        <w:tc>
          <w:tcPr>
            <w:tcW w:w="1701" w:type="dxa"/>
            <w:tcBorders>
              <w:top w:val="nil"/>
              <w:bottom w:val="single" w:sz="2" w:space="0" w:color="auto"/>
            </w:tcBorders>
            <w:vAlign w:val="center"/>
          </w:tcPr>
          <w:p w14:paraId="1373E3CD"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FF6E319"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D7315B1"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313F872" w14:textId="77777777" w:rsidR="00AC3372" w:rsidRPr="00EA2326" w:rsidRDefault="00AC3372" w:rsidP="00465084">
            <w:pPr>
              <w:rPr>
                <w:sz w:val="18"/>
                <w:szCs w:val="18"/>
                <w:lang w:val="en-US"/>
              </w:rPr>
            </w:pPr>
            <w:r w:rsidRPr="00EA2326">
              <w:rPr>
                <w:sz w:val="18"/>
                <w:szCs w:val="18"/>
                <w:lang w:val="en-US"/>
              </w:rPr>
              <w:t>0.063</w:t>
            </w:r>
          </w:p>
        </w:tc>
      </w:tr>
      <w:tr w:rsidR="00AC3372" w14:paraId="79D4064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550AD2" w14:textId="77777777" w:rsidR="00AC3372" w:rsidRDefault="00AC3372" w:rsidP="00465084">
            <w:pPr>
              <w:rPr>
                <w:lang w:val="en-US"/>
              </w:rPr>
            </w:pPr>
          </w:p>
        </w:tc>
        <w:tc>
          <w:tcPr>
            <w:tcW w:w="1701" w:type="dxa"/>
            <w:tcBorders>
              <w:top w:val="nil"/>
              <w:bottom w:val="single" w:sz="2" w:space="0" w:color="auto"/>
            </w:tcBorders>
            <w:vAlign w:val="center"/>
          </w:tcPr>
          <w:p w14:paraId="088D09C9" w14:textId="77777777" w:rsidR="00AC3372" w:rsidRDefault="00AC3372" w:rsidP="00465084">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25BD2249" w14:textId="77777777" w:rsidR="00AC3372" w:rsidRPr="00EA2326" w:rsidRDefault="00AC3372" w:rsidP="00465084">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63D9222F"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C0152D9" w14:textId="77777777" w:rsidR="00AC3372" w:rsidRPr="00EA2326" w:rsidRDefault="00AC3372" w:rsidP="00465084">
            <w:pPr>
              <w:rPr>
                <w:sz w:val="18"/>
                <w:szCs w:val="18"/>
                <w:lang w:val="en-US"/>
              </w:rPr>
            </w:pPr>
            <w:r w:rsidRPr="00EA2326">
              <w:rPr>
                <w:sz w:val="18"/>
                <w:szCs w:val="18"/>
                <w:lang w:val="en-US"/>
              </w:rPr>
              <w:t>0.216</w:t>
            </w:r>
          </w:p>
        </w:tc>
      </w:tr>
      <w:tr w:rsidR="00AC3372" w14:paraId="7C5F118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01BB84" w14:textId="77777777" w:rsidR="00AC3372" w:rsidRDefault="00AC3372" w:rsidP="00465084">
            <w:pPr>
              <w:rPr>
                <w:lang w:val="en-US"/>
              </w:rPr>
            </w:pPr>
          </w:p>
        </w:tc>
        <w:tc>
          <w:tcPr>
            <w:tcW w:w="1701" w:type="dxa"/>
            <w:tcBorders>
              <w:top w:val="nil"/>
              <w:bottom w:val="single" w:sz="2" w:space="0" w:color="auto"/>
            </w:tcBorders>
            <w:vAlign w:val="center"/>
          </w:tcPr>
          <w:p w14:paraId="1B839C2F"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30B79C3"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A4AFAA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97E4662" w14:textId="77777777" w:rsidR="00AC3372" w:rsidRPr="00EA2326" w:rsidRDefault="00AC3372" w:rsidP="00465084">
            <w:pPr>
              <w:rPr>
                <w:sz w:val="18"/>
                <w:szCs w:val="18"/>
                <w:lang w:val="en-US"/>
              </w:rPr>
            </w:pPr>
            <w:r w:rsidRPr="00EA2326">
              <w:rPr>
                <w:sz w:val="18"/>
                <w:szCs w:val="18"/>
                <w:lang w:val="en-US"/>
              </w:rPr>
              <w:t>0.036</w:t>
            </w:r>
          </w:p>
        </w:tc>
      </w:tr>
      <w:tr w:rsidR="00AC3372" w14:paraId="3316524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2FCECA" w14:textId="77777777" w:rsidR="00AC3372" w:rsidRDefault="00AC3372" w:rsidP="00465084">
            <w:pPr>
              <w:rPr>
                <w:lang w:val="en-US"/>
              </w:rPr>
            </w:pPr>
          </w:p>
        </w:tc>
        <w:tc>
          <w:tcPr>
            <w:tcW w:w="1701" w:type="dxa"/>
            <w:tcBorders>
              <w:top w:val="nil"/>
              <w:bottom w:val="single" w:sz="2" w:space="0" w:color="auto"/>
            </w:tcBorders>
            <w:vAlign w:val="center"/>
          </w:tcPr>
          <w:p w14:paraId="531D137E"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D81A922"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242477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3BC1FA2" w14:textId="77777777" w:rsidR="00AC3372" w:rsidRPr="00EA2326" w:rsidRDefault="00AC3372" w:rsidP="00465084">
            <w:pPr>
              <w:rPr>
                <w:sz w:val="18"/>
                <w:szCs w:val="18"/>
                <w:lang w:val="en-US"/>
              </w:rPr>
            </w:pPr>
            <w:r w:rsidRPr="00EA2326">
              <w:rPr>
                <w:sz w:val="18"/>
                <w:szCs w:val="18"/>
                <w:lang w:val="en-US"/>
              </w:rPr>
              <w:t>0.072</w:t>
            </w:r>
          </w:p>
        </w:tc>
      </w:tr>
      <w:tr w:rsidR="00AC3372" w14:paraId="25761B23"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606CF9" w14:textId="77777777" w:rsidR="00AC3372" w:rsidRDefault="00AC3372" w:rsidP="00465084">
            <w:r>
              <w:t>84</w:t>
            </w:r>
          </w:p>
        </w:tc>
        <w:tc>
          <w:tcPr>
            <w:tcW w:w="1701" w:type="dxa"/>
            <w:tcBorders>
              <w:top w:val="single" w:sz="4" w:space="0" w:color="auto"/>
              <w:bottom w:val="single" w:sz="4" w:space="0" w:color="auto"/>
            </w:tcBorders>
            <w:vAlign w:val="center"/>
          </w:tcPr>
          <w:p w14:paraId="60418936" w14:textId="77777777" w:rsidR="00AC3372" w:rsidRDefault="00AC3372" w:rsidP="00465084">
            <w:pPr>
              <w:rPr>
                <w:lang w:val="en-US"/>
              </w:rPr>
            </w:pPr>
            <w:r>
              <w:rPr>
                <w:lang w:val="en-US"/>
              </w:rPr>
              <w:t>CF17B</w:t>
            </w:r>
          </w:p>
          <w:p w14:paraId="4D39C717" w14:textId="77777777" w:rsidR="00AC3372" w:rsidRDefault="00AC3372" w:rsidP="00465084"/>
        </w:tc>
        <w:tc>
          <w:tcPr>
            <w:tcW w:w="4961" w:type="dxa"/>
            <w:tcBorders>
              <w:top w:val="single" w:sz="4" w:space="0" w:color="auto"/>
              <w:bottom w:val="single" w:sz="4" w:space="0" w:color="auto"/>
            </w:tcBorders>
            <w:vAlign w:val="center"/>
          </w:tcPr>
          <w:p w14:paraId="3C979B77" w14:textId="77777777" w:rsidR="00AC3372" w:rsidRDefault="00AC3372" w:rsidP="00465084">
            <w:r w:rsidRPr="00C24417">
              <w:rPr>
                <w:lang w:val="en-US"/>
              </w:rPr>
              <w:t xml:space="preserve">Diverse lucrari - diferenta de grosime, +- 5 mm la stratul de grund aplicat la pereti, executat cu mortar (K=4, gr. </w:t>
            </w:r>
            <w:r>
              <w:t>+2cm)</w:t>
            </w:r>
          </w:p>
        </w:tc>
        <w:tc>
          <w:tcPr>
            <w:tcW w:w="1560" w:type="dxa"/>
            <w:tcBorders>
              <w:top w:val="single" w:sz="4" w:space="0" w:color="auto"/>
              <w:bottom w:val="single" w:sz="4" w:space="0" w:color="auto"/>
            </w:tcBorders>
            <w:vAlign w:val="center"/>
          </w:tcPr>
          <w:p w14:paraId="1F340377"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2975C0E7" w14:textId="77777777" w:rsidR="00AC3372" w:rsidRPr="00BA641A" w:rsidRDefault="00AC3372" w:rsidP="00465084">
            <w:pPr>
              <w:jc w:val="center"/>
              <w:rPr>
                <w:b/>
                <w:bCs/>
              </w:rPr>
            </w:pPr>
            <w:r w:rsidRPr="00BA641A">
              <w:rPr>
                <w:b/>
                <w:bCs/>
              </w:rPr>
              <w:t>9.00</w:t>
            </w:r>
          </w:p>
        </w:tc>
      </w:tr>
      <w:tr w:rsidR="00AC3372" w14:paraId="487F5F3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FBD08D" w14:textId="77777777" w:rsidR="00AC3372" w:rsidRDefault="00AC3372" w:rsidP="00465084">
            <w:pPr>
              <w:rPr>
                <w:lang w:val="en-US"/>
              </w:rPr>
            </w:pPr>
          </w:p>
        </w:tc>
        <w:tc>
          <w:tcPr>
            <w:tcW w:w="1701" w:type="dxa"/>
            <w:tcBorders>
              <w:top w:val="nil"/>
              <w:bottom w:val="single" w:sz="2" w:space="0" w:color="auto"/>
            </w:tcBorders>
            <w:vAlign w:val="center"/>
          </w:tcPr>
          <w:p w14:paraId="5D7C8BF6"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E1234F0"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6B85831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C043558" w14:textId="77777777" w:rsidR="00AC3372" w:rsidRPr="00EA2326" w:rsidRDefault="00AC3372" w:rsidP="00465084">
            <w:pPr>
              <w:rPr>
                <w:sz w:val="18"/>
                <w:szCs w:val="18"/>
                <w:lang w:val="en-US"/>
              </w:rPr>
            </w:pPr>
            <w:r w:rsidRPr="00EA2326">
              <w:rPr>
                <w:sz w:val="18"/>
                <w:szCs w:val="18"/>
                <w:lang w:val="en-US"/>
              </w:rPr>
              <w:t>3.60</w:t>
            </w:r>
          </w:p>
        </w:tc>
      </w:tr>
      <w:tr w:rsidR="00AC3372" w14:paraId="0D06F36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7395C5" w14:textId="77777777" w:rsidR="00AC3372" w:rsidRDefault="00AC3372" w:rsidP="00465084">
            <w:pPr>
              <w:rPr>
                <w:lang w:val="en-US"/>
              </w:rPr>
            </w:pPr>
          </w:p>
        </w:tc>
        <w:tc>
          <w:tcPr>
            <w:tcW w:w="1701" w:type="dxa"/>
            <w:tcBorders>
              <w:top w:val="nil"/>
              <w:bottom w:val="single" w:sz="2" w:space="0" w:color="auto"/>
            </w:tcBorders>
            <w:vAlign w:val="center"/>
          </w:tcPr>
          <w:p w14:paraId="42457E88"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F140AAF"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EEACF4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11E2890" w14:textId="77777777" w:rsidR="00AC3372" w:rsidRPr="00EA2326" w:rsidRDefault="00AC3372" w:rsidP="00465084">
            <w:pPr>
              <w:rPr>
                <w:sz w:val="18"/>
                <w:szCs w:val="18"/>
                <w:lang w:val="en-US"/>
              </w:rPr>
            </w:pPr>
            <w:r w:rsidRPr="00EA2326">
              <w:rPr>
                <w:sz w:val="18"/>
                <w:szCs w:val="18"/>
                <w:lang w:val="en-US"/>
              </w:rPr>
              <w:t>1.08</w:t>
            </w:r>
          </w:p>
        </w:tc>
      </w:tr>
      <w:tr w:rsidR="00AC3372" w14:paraId="45C3FC5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B3ACA0" w14:textId="77777777" w:rsidR="00AC3372" w:rsidRDefault="00AC3372" w:rsidP="00465084">
            <w:pPr>
              <w:rPr>
                <w:lang w:val="en-US"/>
              </w:rPr>
            </w:pPr>
          </w:p>
        </w:tc>
        <w:tc>
          <w:tcPr>
            <w:tcW w:w="1701" w:type="dxa"/>
            <w:tcBorders>
              <w:top w:val="nil"/>
              <w:bottom w:val="single" w:sz="2" w:space="0" w:color="auto"/>
            </w:tcBorders>
            <w:vAlign w:val="center"/>
          </w:tcPr>
          <w:p w14:paraId="2DF24E8B" w14:textId="77777777" w:rsidR="00AC3372" w:rsidRDefault="00AC3372" w:rsidP="00465084">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43BBEADC" w14:textId="77777777" w:rsidR="00AC3372" w:rsidRPr="00EA2326" w:rsidRDefault="00AC3372" w:rsidP="00465084">
            <w:pPr>
              <w:rPr>
                <w:sz w:val="18"/>
                <w:szCs w:val="18"/>
                <w:lang w:val="en-US"/>
              </w:rPr>
            </w:pPr>
            <w:r w:rsidRPr="00EA2326">
              <w:rPr>
                <w:sz w:val="18"/>
                <w:szCs w:val="18"/>
                <w:lang w:val="en-US"/>
              </w:rPr>
              <w:t>Mortar</w:t>
            </w:r>
          </w:p>
        </w:tc>
        <w:tc>
          <w:tcPr>
            <w:tcW w:w="1560" w:type="dxa"/>
            <w:tcBorders>
              <w:top w:val="nil"/>
              <w:bottom w:val="single" w:sz="2" w:space="0" w:color="auto"/>
            </w:tcBorders>
          </w:tcPr>
          <w:p w14:paraId="1B2DD4E3"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84CCF92" w14:textId="77777777" w:rsidR="00AC3372" w:rsidRPr="00EA2326" w:rsidRDefault="00AC3372" w:rsidP="00465084">
            <w:pPr>
              <w:rPr>
                <w:sz w:val="18"/>
                <w:szCs w:val="18"/>
                <w:lang w:val="en-US"/>
              </w:rPr>
            </w:pPr>
            <w:r w:rsidRPr="00EA2326">
              <w:rPr>
                <w:sz w:val="18"/>
                <w:szCs w:val="18"/>
                <w:lang w:val="en-US"/>
              </w:rPr>
              <w:t>0.216</w:t>
            </w:r>
          </w:p>
        </w:tc>
      </w:tr>
      <w:tr w:rsidR="00AC3372" w14:paraId="59C5F10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B46974" w14:textId="77777777" w:rsidR="00AC3372" w:rsidRDefault="00AC3372" w:rsidP="00465084">
            <w:pPr>
              <w:rPr>
                <w:lang w:val="en-US"/>
              </w:rPr>
            </w:pPr>
          </w:p>
        </w:tc>
        <w:tc>
          <w:tcPr>
            <w:tcW w:w="1701" w:type="dxa"/>
            <w:tcBorders>
              <w:top w:val="nil"/>
              <w:bottom w:val="single" w:sz="2" w:space="0" w:color="auto"/>
            </w:tcBorders>
            <w:vAlign w:val="center"/>
          </w:tcPr>
          <w:p w14:paraId="463E446F"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DD42021"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DE1689B"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B76DB40" w14:textId="77777777" w:rsidR="00AC3372" w:rsidRPr="00EA2326" w:rsidRDefault="00AC3372" w:rsidP="00465084">
            <w:pPr>
              <w:rPr>
                <w:sz w:val="18"/>
                <w:szCs w:val="18"/>
                <w:lang w:val="en-US"/>
              </w:rPr>
            </w:pPr>
            <w:r w:rsidRPr="00EA2326">
              <w:rPr>
                <w:sz w:val="18"/>
                <w:szCs w:val="18"/>
                <w:lang w:val="en-US"/>
              </w:rPr>
              <w:t>0.036</w:t>
            </w:r>
          </w:p>
        </w:tc>
      </w:tr>
      <w:tr w:rsidR="00AC3372" w14:paraId="1FB2D307"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BC7E06" w14:textId="77777777" w:rsidR="00AC3372" w:rsidRDefault="00AC3372" w:rsidP="00465084">
            <w:r>
              <w:t>85</w:t>
            </w:r>
          </w:p>
        </w:tc>
        <w:tc>
          <w:tcPr>
            <w:tcW w:w="1701" w:type="dxa"/>
            <w:tcBorders>
              <w:top w:val="single" w:sz="4" w:space="0" w:color="auto"/>
              <w:bottom w:val="single" w:sz="4" w:space="0" w:color="auto"/>
            </w:tcBorders>
            <w:vAlign w:val="center"/>
          </w:tcPr>
          <w:p w14:paraId="6F3B75E8" w14:textId="77777777" w:rsidR="00AC3372" w:rsidRDefault="00AC3372" w:rsidP="00465084">
            <w:pPr>
              <w:rPr>
                <w:lang w:val="en-US"/>
              </w:rPr>
            </w:pPr>
            <w:r>
              <w:rPr>
                <w:lang w:val="en-US"/>
              </w:rPr>
              <w:t>CN54B</w:t>
            </w:r>
          </w:p>
          <w:p w14:paraId="57273B4B" w14:textId="77777777" w:rsidR="00AC3372" w:rsidRDefault="00AC3372" w:rsidP="00465084"/>
        </w:tc>
        <w:tc>
          <w:tcPr>
            <w:tcW w:w="4961" w:type="dxa"/>
            <w:tcBorders>
              <w:top w:val="single" w:sz="4" w:space="0" w:color="auto"/>
              <w:bottom w:val="single" w:sz="4" w:space="0" w:color="auto"/>
            </w:tcBorders>
            <w:vAlign w:val="center"/>
          </w:tcPr>
          <w:p w14:paraId="171A8963" w14:textId="77777777" w:rsidR="00AC3372" w:rsidRPr="00C24417" w:rsidRDefault="00AC3372" w:rsidP="00465084">
            <w:pPr>
              <w:rPr>
                <w:lang w:val="en-US"/>
              </w:rPr>
            </w:pPr>
            <w:r w:rsidRPr="00C24417">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701545F9"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7B2A4555" w14:textId="77777777" w:rsidR="00AC3372" w:rsidRPr="00BA641A" w:rsidRDefault="00AC3372" w:rsidP="00465084">
            <w:pPr>
              <w:jc w:val="center"/>
              <w:rPr>
                <w:b/>
                <w:bCs/>
              </w:rPr>
            </w:pPr>
            <w:r w:rsidRPr="00BA641A">
              <w:rPr>
                <w:b/>
                <w:bCs/>
              </w:rPr>
              <w:t>9.00</w:t>
            </w:r>
          </w:p>
        </w:tc>
      </w:tr>
      <w:tr w:rsidR="00AC3372" w14:paraId="5C63057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5684D8" w14:textId="77777777" w:rsidR="00AC3372" w:rsidRDefault="00AC3372" w:rsidP="00465084">
            <w:pPr>
              <w:rPr>
                <w:lang w:val="en-US"/>
              </w:rPr>
            </w:pPr>
          </w:p>
        </w:tc>
        <w:tc>
          <w:tcPr>
            <w:tcW w:w="1701" w:type="dxa"/>
            <w:tcBorders>
              <w:top w:val="nil"/>
              <w:bottom w:val="single" w:sz="2" w:space="0" w:color="auto"/>
            </w:tcBorders>
            <w:vAlign w:val="center"/>
          </w:tcPr>
          <w:p w14:paraId="54330904"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4EDC149"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701CD765"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D8041A4" w14:textId="77777777" w:rsidR="00AC3372" w:rsidRPr="00EA2326" w:rsidRDefault="00AC3372" w:rsidP="00465084">
            <w:pPr>
              <w:rPr>
                <w:sz w:val="18"/>
                <w:szCs w:val="18"/>
                <w:lang w:val="en-US"/>
              </w:rPr>
            </w:pPr>
            <w:r w:rsidRPr="00EA2326">
              <w:rPr>
                <w:sz w:val="18"/>
                <w:szCs w:val="18"/>
                <w:lang w:val="en-US"/>
              </w:rPr>
              <w:t>1.08</w:t>
            </w:r>
          </w:p>
        </w:tc>
      </w:tr>
      <w:tr w:rsidR="00AC3372" w14:paraId="78C0464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D5C514" w14:textId="77777777" w:rsidR="00AC3372" w:rsidRDefault="00AC3372" w:rsidP="00465084">
            <w:pPr>
              <w:rPr>
                <w:lang w:val="en-US"/>
              </w:rPr>
            </w:pPr>
          </w:p>
        </w:tc>
        <w:tc>
          <w:tcPr>
            <w:tcW w:w="1701" w:type="dxa"/>
            <w:tcBorders>
              <w:top w:val="nil"/>
              <w:bottom w:val="single" w:sz="2" w:space="0" w:color="auto"/>
            </w:tcBorders>
            <w:vAlign w:val="center"/>
          </w:tcPr>
          <w:p w14:paraId="6CF66D19"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4C45A4F"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3BC956D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615ADFB" w14:textId="77777777" w:rsidR="00AC3372" w:rsidRPr="00EA2326" w:rsidRDefault="00AC3372" w:rsidP="00465084">
            <w:pPr>
              <w:rPr>
                <w:sz w:val="18"/>
                <w:szCs w:val="18"/>
                <w:lang w:val="en-US"/>
              </w:rPr>
            </w:pPr>
            <w:r w:rsidRPr="00EA2326">
              <w:rPr>
                <w:sz w:val="18"/>
                <w:szCs w:val="18"/>
                <w:lang w:val="en-US"/>
              </w:rPr>
              <w:t>3.735</w:t>
            </w:r>
          </w:p>
        </w:tc>
      </w:tr>
      <w:tr w:rsidR="00AC3372" w14:paraId="3EEB968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5518AB" w14:textId="77777777" w:rsidR="00AC3372" w:rsidRDefault="00AC3372" w:rsidP="00465084">
            <w:pPr>
              <w:rPr>
                <w:lang w:val="en-US"/>
              </w:rPr>
            </w:pPr>
          </w:p>
        </w:tc>
        <w:tc>
          <w:tcPr>
            <w:tcW w:w="1701" w:type="dxa"/>
            <w:tcBorders>
              <w:top w:val="nil"/>
              <w:bottom w:val="single" w:sz="2" w:space="0" w:color="auto"/>
            </w:tcBorders>
            <w:vAlign w:val="center"/>
          </w:tcPr>
          <w:p w14:paraId="72A009CC"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00A4C15D"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B9AC6B4"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0BC5D0E5" w14:textId="77777777" w:rsidR="00AC3372" w:rsidRPr="00EA2326" w:rsidRDefault="00AC3372" w:rsidP="00465084">
            <w:pPr>
              <w:rPr>
                <w:sz w:val="18"/>
                <w:szCs w:val="18"/>
                <w:lang w:val="en-US"/>
              </w:rPr>
            </w:pPr>
            <w:r w:rsidRPr="00EA2326">
              <w:rPr>
                <w:sz w:val="18"/>
                <w:szCs w:val="18"/>
                <w:lang w:val="en-US"/>
              </w:rPr>
              <w:t>0.45</w:t>
            </w:r>
          </w:p>
        </w:tc>
      </w:tr>
      <w:tr w:rsidR="00AC3372" w14:paraId="2CFA8A08"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FB128F" w14:textId="77777777" w:rsidR="00AC3372" w:rsidRDefault="00AC3372" w:rsidP="00465084">
            <w:r>
              <w:lastRenderedPageBreak/>
              <w:t>86</w:t>
            </w:r>
          </w:p>
        </w:tc>
        <w:tc>
          <w:tcPr>
            <w:tcW w:w="1701" w:type="dxa"/>
            <w:tcBorders>
              <w:top w:val="single" w:sz="4" w:space="0" w:color="auto"/>
              <w:bottom w:val="single" w:sz="4" w:space="0" w:color="auto"/>
            </w:tcBorders>
            <w:vAlign w:val="center"/>
          </w:tcPr>
          <w:p w14:paraId="3103DD67" w14:textId="77777777" w:rsidR="00AC3372" w:rsidRDefault="00AC3372" w:rsidP="00465084">
            <w:pPr>
              <w:rPr>
                <w:lang w:val="en-US"/>
              </w:rPr>
            </w:pPr>
            <w:r>
              <w:rPr>
                <w:lang w:val="en-US"/>
              </w:rPr>
              <w:t>CI21B</w:t>
            </w:r>
          </w:p>
          <w:p w14:paraId="7C519028" w14:textId="77777777" w:rsidR="00AC3372" w:rsidRDefault="00AC3372" w:rsidP="00465084"/>
        </w:tc>
        <w:tc>
          <w:tcPr>
            <w:tcW w:w="4961" w:type="dxa"/>
            <w:tcBorders>
              <w:top w:val="single" w:sz="4" w:space="0" w:color="auto"/>
              <w:bottom w:val="single" w:sz="4" w:space="0" w:color="auto"/>
            </w:tcBorders>
            <w:vAlign w:val="center"/>
          </w:tcPr>
          <w:p w14:paraId="60144345" w14:textId="77777777" w:rsidR="00AC3372" w:rsidRDefault="00AC3372" w:rsidP="00465084">
            <w:r w:rsidRPr="00C24417">
              <w:rPr>
                <w:lang w:val="en-US"/>
              </w:rPr>
              <w:t xml:space="preserve">Placarea peretilor cu placi din ceramica-granit: dimensiuni aprox. 600 x 600 mm (grosimea minima de 10mm, adezivul si fuga vor fi utilizate corespunzator pentru lucrari exterioare, rezistente la numeroase cicluri de inghet/dezghet. </w:t>
            </w:r>
            <w:r>
              <w:t>Culoarea placilor se va coordona cu beneficiarul)</w:t>
            </w:r>
          </w:p>
        </w:tc>
        <w:tc>
          <w:tcPr>
            <w:tcW w:w="1560" w:type="dxa"/>
            <w:tcBorders>
              <w:top w:val="single" w:sz="4" w:space="0" w:color="auto"/>
              <w:bottom w:val="single" w:sz="4" w:space="0" w:color="auto"/>
            </w:tcBorders>
            <w:vAlign w:val="center"/>
          </w:tcPr>
          <w:p w14:paraId="046587E9"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61BA0F4" w14:textId="77777777" w:rsidR="00AC3372" w:rsidRPr="00BA641A" w:rsidRDefault="00AC3372" w:rsidP="00465084">
            <w:pPr>
              <w:jc w:val="center"/>
              <w:rPr>
                <w:b/>
                <w:bCs/>
              </w:rPr>
            </w:pPr>
            <w:r w:rsidRPr="00BA641A">
              <w:rPr>
                <w:b/>
                <w:bCs/>
              </w:rPr>
              <w:t>9.00</w:t>
            </w:r>
          </w:p>
        </w:tc>
      </w:tr>
      <w:tr w:rsidR="00AC3372" w14:paraId="3438FD5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8E2322" w14:textId="77777777" w:rsidR="00AC3372" w:rsidRDefault="00AC3372" w:rsidP="00465084">
            <w:pPr>
              <w:rPr>
                <w:lang w:val="en-US"/>
              </w:rPr>
            </w:pPr>
          </w:p>
        </w:tc>
        <w:tc>
          <w:tcPr>
            <w:tcW w:w="1701" w:type="dxa"/>
            <w:tcBorders>
              <w:top w:val="nil"/>
              <w:bottom w:val="single" w:sz="2" w:space="0" w:color="auto"/>
            </w:tcBorders>
            <w:vAlign w:val="center"/>
          </w:tcPr>
          <w:p w14:paraId="41E69B1B"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46D926C9"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3B1CDE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734EB70" w14:textId="77777777" w:rsidR="00AC3372" w:rsidRPr="00EA2326" w:rsidRDefault="00AC3372" w:rsidP="00465084">
            <w:pPr>
              <w:rPr>
                <w:sz w:val="18"/>
                <w:szCs w:val="18"/>
                <w:lang w:val="en-US"/>
              </w:rPr>
            </w:pPr>
            <w:r w:rsidRPr="00EA2326">
              <w:rPr>
                <w:sz w:val="18"/>
                <w:szCs w:val="18"/>
                <w:lang w:val="en-US"/>
              </w:rPr>
              <w:t>19.80</w:t>
            </w:r>
          </w:p>
        </w:tc>
      </w:tr>
      <w:tr w:rsidR="00AC3372" w14:paraId="093AD5C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5B70F6" w14:textId="77777777" w:rsidR="00AC3372" w:rsidRDefault="00AC3372" w:rsidP="00465084">
            <w:pPr>
              <w:rPr>
                <w:lang w:val="en-US"/>
              </w:rPr>
            </w:pPr>
          </w:p>
        </w:tc>
        <w:tc>
          <w:tcPr>
            <w:tcW w:w="1701" w:type="dxa"/>
            <w:tcBorders>
              <w:top w:val="nil"/>
              <w:bottom w:val="single" w:sz="2" w:space="0" w:color="auto"/>
            </w:tcBorders>
            <w:vAlign w:val="center"/>
          </w:tcPr>
          <w:p w14:paraId="140940FF" w14:textId="77777777" w:rsidR="00AC3372" w:rsidRDefault="00AC3372" w:rsidP="00465084">
            <w:pPr>
              <w:jc w:val="center"/>
              <w:rPr>
                <w:sz w:val="16"/>
                <w:szCs w:val="16"/>
                <w:lang w:val="en-US"/>
              </w:rPr>
            </w:pPr>
            <w:r>
              <w:rPr>
                <w:sz w:val="16"/>
                <w:szCs w:val="16"/>
                <w:lang w:val="en-US"/>
              </w:rPr>
              <w:t>2670112202054</w:t>
            </w:r>
          </w:p>
        </w:tc>
        <w:tc>
          <w:tcPr>
            <w:tcW w:w="4961" w:type="dxa"/>
            <w:tcBorders>
              <w:top w:val="nil"/>
              <w:bottom w:val="single" w:sz="2" w:space="0" w:color="auto"/>
            </w:tcBorders>
          </w:tcPr>
          <w:p w14:paraId="420F2FE2" w14:textId="77777777" w:rsidR="00AC3372" w:rsidRPr="00EA2326" w:rsidRDefault="00AC3372" w:rsidP="00465084">
            <w:pPr>
              <w:rPr>
                <w:sz w:val="18"/>
                <w:szCs w:val="18"/>
                <w:lang w:val="en-US"/>
              </w:rPr>
            </w:pPr>
            <w:r w:rsidRPr="00EA2326">
              <w:rPr>
                <w:sz w:val="18"/>
                <w:szCs w:val="18"/>
                <w:lang w:val="en-US"/>
              </w:rPr>
              <w:t>Placi din ceramica granit de exterior gr. 10mm</w:t>
            </w:r>
          </w:p>
        </w:tc>
        <w:tc>
          <w:tcPr>
            <w:tcW w:w="1560" w:type="dxa"/>
            <w:tcBorders>
              <w:top w:val="nil"/>
              <w:bottom w:val="single" w:sz="2" w:space="0" w:color="auto"/>
            </w:tcBorders>
          </w:tcPr>
          <w:p w14:paraId="5BACC23F"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0DA4E03A" w14:textId="77777777" w:rsidR="00AC3372" w:rsidRPr="00EA2326" w:rsidRDefault="00AC3372" w:rsidP="00465084">
            <w:pPr>
              <w:rPr>
                <w:sz w:val="18"/>
                <w:szCs w:val="18"/>
                <w:lang w:val="en-US"/>
              </w:rPr>
            </w:pPr>
            <w:r w:rsidRPr="00EA2326">
              <w:rPr>
                <w:sz w:val="18"/>
                <w:szCs w:val="18"/>
                <w:lang w:val="en-US"/>
              </w:rPr>
              <w:t>9.272</w:t>
            </w:r>
          </w:p>
        </w:tc>
      </w:tr>
      <w:tr w:rsidR="00AC3372" w14:paraId="7032511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2822CA" w14:textId="77777777" w:rsidR="00AC3372" w:rsidRDefault="00AC3372" w:rsidP="00465084">
            <w:pPr>
              <w:rPr>
                <w:lang w:val="en-US"/>
              </w:rPr>
            </w:pPr>
          </w:p>
        </w:tc>
        <w:tc>
          <w:tcPr>
            <w:tcW w:w="1701" w:type="dxa"/>
            <w:tcBorders>
              <w:top w:val="nil"/>
              <w:bottom w:val="single" w:sz="2" w:space="0" w:color="auto"/>
            </w:tcBorders>
            <w:vAlign w:val="center"/>
          </w:tcPr>
          <w:p w14:paraId="6BCB5DA5" w14:textId="77777777" w:rsidR="00AC3372" w:rsidRDefault="00AC3372" w:rsidP="0046508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73D480F8" w14:textId="77777777" w:rsidR="00AC3372" w:rsidRPr="00EA2326" w:rsidRDefault="00AC3372" w:rsidP="00465084">
            <w:pPr>
              <w:rPr>
                <w:sz w:val="18"/>
                <w:szCs w:val="18"/>
                <w:lang w:val="en-US"/>
              </w:rPr>
            </w:pPr>
            <w:r w:rsidRPr="00EA2326">
              <w:rPr>
                <w:sz w:val="18"/>
                <w:szCs w:val="18"/>
                <w:lang w:val="en-US"/>
              </w:rPr>
              <w:t>Adeziv de acril sau latex</w:t>
            </w:r>
          </w:p>
        </w:tc>
        <w:tc>
          <w:tcPr>
            <w:tcW w:w="1560" w:type="dxa"/>
            <w:tcBorders>
              <w:top w:val="nil"/>
              <w:bottom w:val="single" w:sz="2" w:space="0" w:color="auto"/>
            </w:tcBorders>
          </w:tcPr>
          <w:p w14:paraId="3A649804"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02896E9" w14:textId="77777777" w:rsidR="00AC3372" w:rsidRPr="00EA2326" w:rsidRDefault="00AC3372" w:rsidP="00465084">
            <w:pPr>
              <w:rPr>
                <w:sz w:val="18"/>
                <w:szCs w:val="18"/>
                <w:lang w:val="en-US"/>
              </w:rPr>
            </w:pPr>
            <w:r w:rsidRPr="00EA2326">
              <w:rPr>
                <w:sz w:val="18"/>
                <w:szCs w:val="18"/>
                <w:lang w:val="en-US"/>
              </w:rPr>
              <w:t>54.54</w:t>
            </w:r>
          </w:p>
        </w:tc>
      </w:tr>
      <w:tr w:rsidR="00AC3372" w14:paraId="189B7BD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5DE780" w14:textId="77777777" w:rsidR="00AC3372" w:rsidRDefault="00AC3372" w:rsidP="00465084">
            <w:pPr>
              <w:rPr>
                <w:lang w:val="en-US"/>
              </w:rPr>
            </w:pPr>
          </w:p>
        </w:tc>
        <w:tc>
          <w:tcPr>
            <w:tcW w:w="1701" w:type="dxa"/>
            <w:tcBorders>
              <w:top w:val="nil"/>
              <w:bottom w:val="single" w:sz="2" w:space="0" w:color="auto"/>
            </w:tcBorders>
            <w:vAlign w:val="center"/>
          </w:tcPr>
          <w:p w14:paraId="0E86F4FE"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6A715F6E"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1A66F0C8"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A2FD8C2" w14:textId="77777777" w:rsidR="00AC3372" w:rsidRPr="00EA2326" w:rsidRDefault="00AC3372" w:rsidP="00465084">
            <w:pPr>
              <w:rPr>
                <w:sz w:val="18"/>
                <w:szCs w:val="18"/>
                <w:lang w:val="en-US"/>
              </w:rPr>
            </w:pPr>
            <w:r w:rsidRPr="00EA2326">
              <w:rPr>
                <w:sz w:val="18"/>
                <w:szCs w:val="18"/>
                <w:lang w:val="en-US"/>
              </w:rPr>
              <w:t>3.545</w:t>
            </w:r>
          </w:p>
        </w:tc>
      </w:tr>
      <w:tr w:rsidR="00AC3372" w14:paraId="3E70979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EAE091" w14:textId="77777777" w:rsidR="00AC3372" w:rsidRDefault="00AC3372" w:rsidP="00465084">
            <w:pPr>
              <w:rPr>
                <w:lang w:val="en-US"/>
              </w:rPr>
            </w:pPr>
          </w:p>
        </w:tc>
        <w:tc>
          <w:tcPr>
            <w:tcW w:w="1701" w:type="dxa"/>
            <w:tcBorders>
              <w:top w:val="nil"/>
              <w:bottom w:val="single" w:sz="2" w:space="0" w:color="auto"/>
            </w:tcBorders>
            <w:vAlign w:val="center"/>
          </w:tcPr>
          <w:p w14:paraId="10B5DF03"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C3942BE"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2BC245E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70037FC" w14:textId="77777777" w:rsidR="00AC3372" w:rsidRPr="00EA2326" w:rsidRDefault="00AC3372" w:rsidP="00465084">
            <w:pPr>
              <w:rPr>
                <w:sz w:val="18"/>
                <w:szCs w:val="18"/>
                <w:lang w:val="en-US"/>
              </w:rPr>
            </w:pPr>
            <w:r w:rsidRPr="00EA2326">
              <w:rPr>
                <w:sz w:val="18"/>
                <w:szCs w:val="18"/>
                <w:lang w:val="en-US"/>
              </w:rPr>
              <w:t>0.027</w:t>
            </w:r>
          </w:p>
        </w:tc>
      </w:tr>
      <w:tr w:rsidR="00AC3372" w14:paraId="6E42617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734110" w14:textId="77777777" w:rsidR="00AC3372" w:rsidRDefault="00AC3372" w:rsidP="00465084">
            <w:pPr>
              <w:rPr>
                <w:lang w:val="en-US"/>
              </w:rPr>
            </w:pPr>
          </w:p>
        </w:tc>
        <w:tc>
          <w:tcPr>
            <w:tcW w:w="1701" w:type="dxa"/>
            <w:tcBorders>
              <w:top w:val="nil"/>
              <w:bottom w:val="single" w:sz="2" w:space="0" w:color="auto"/>
            </w:tcBorders>
            <w:vAlign w:val="center"/>
          </w:tcPr>
          <w:p w14:paraId="6093BCCE"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EBF1B4F"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48756E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71EA8E5" w14:textId="77777777" w:rsidR="00AC3372" w:rsidRPr="00EA2326" w:rsidRDefault="00AC3372" w:rsidP="00465084">
            <w:pPr>
              <w:rPr>
                <w:sz w:val="18"/>
                <w:szCs w:val="18"/>
                <w:lang w:val="en-US"/>
              </w:rPr>
            </w:pPr>
            <w:r w:rsidRPr="00EA2326">
              <w:rPr>
                <w:sz w:val="18"/>
                <w:szCs w:val="18"/>
                <w:lang w:val="en-US"/>
              </w:rPr>
              <w:t>0.283</w:t>
            </w:r>
          </w:p>
        </w:tc>
      </w:tr>
      <w:tr w:rsidR="00AC3372" w14:paraId="0230FE1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A2BB7A" w14:textId="77777777" w:rsidR="00AC3372" w:rsidRDefault="00AC3372" w:rsidP="00465084">
            <w:pPr>
              <w:rPr>
                <w:lang w:val="en-US"/>
              </w:rPr>
            </w:pPr>
          </w:p>
        </w:tc>
        <w:tc>
          <w:tcPr>
            <w:tcW w:w="1701" w:type="dxa"/>
            <w:tcBorders>
              <w:top w:val="nil"/>
              <w:bottom w:val="single" w:sz="2" w:space="0" w:color="auto"/>
            </w:tcBorders>
            <w:vAlign w:val="center"/>
          </w:tcPr>
          <w:p w14:paraId="14FEDA51" w14:textId="77777777" w:rsidR="00AC3372" w:rsidRDefault="00AC3372" w:rsidP="00465084">
            <w:pPr>
              <w:jc w:val="center"/>
              <w:rPr>
                <w:sz w:val="16"/>
                <w:szCs w:val="16"/>
                <w:lang w:val="en-US"/>
              </w:rPr>
            </w:pPr>
            <w:r>
              <w:rPr>
                <w:sz w:val="16"/>
                <w:szCs w:val="16"/>
                <w:lang w:val="en-US"/>
              </w:rPr>
              <w:t>2952270003820</w:t>
            </w:r>
          </w:p>
        </w:tc>
        <w:tc>
          <w:tcPr>
            <w:tcW w:w="4961" w:type="dxa"/>
            <w:tcBorders>
              <w:top w:val="nil"/>
              <w:bottom w:val="single" w:sz="2" w:space="0" w:color="auto"/>
            </w:tcBorders>
          </w:tcPr>
          <w:p w14:paraId="100A023C" w14:textId="77777777" w:rsidR="00AC3372" w:rsidRPr="00EA2326" w:rsidRDefault="00AC3372" w:rsidP="00465084">
            <w:pPr>
              <w:rPr>
                <w:sz w:val="18"/>
                <w:szCs w:val="18"/>
                <w:lang w:val="en-US"/>
              </w:rPr>
            </w:pPr>
            <w:r w:rsidRPr="00EA2326">
              <w:rPr>
                <w:sz w:val="18"/>
                <w:szCs w:val="18"/>
                <w:lang w:val="en-US"/>
              </w:rPr>
              <w:t>Malaxor mobil, electric</w:t>
            </w:r>
          </w:p>
        </w:tc>
        <w:tc>
          <w:tcPr>
            <w:tcW w:w="1560" w:type="dxa"/>
            <w:tcBorders>
              <w:top w:val="nil"/>
              <w:bottom w:val="single" w:sz="2" w:space="0" w:color="auto"/>
            </w:tcBorders>
          </w:tcPr>
          <w:p w14:paraId="6B048319"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72644FA" w14:textId="77777777" w:rsidR="00AC3372" w:rsidRPr="00EA2326" w:rsidRDefault="00AC3372" w:rsidP="00465084">
            <w:pPr>
              <w:rPr>
                <w:sz w:val="18"/>
                <w:szCs w:val="18"/>
                <w:lang w:val="en-US"/>
              </w:rPr>
            </w:pPr>
            <w:r w:rsidRPr="00EA2326">
              <w:rPr>
                <w:sz w:val="18"/>
                <w:szCs w:val="18"/>
                <w:lang w:val="en-US"/>
              </w:rPr>
              <w:t>0.137</w:t>
            </w:r>
          </w:p>
        </w:tc>
      </w:tr>
      <w:tr w:rsidR="00AC3372" w14:paraId="7394ED6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8FA473" w14:textId="77777777" w:rsidR="00AC3372" w:rsidRDefault="00AC3372" w:rsidP="00465084">
            <w:pPr>
              <w:rPr>
                <w:lang w:val="en-US"/>
              </w:rPr>
            </w:pPr>
          </w:p>
        </w:tc>
        <w:tc>
          <w:tcPr>
            <w:tcW w:w="1701" w:type="dxa"/>
            <w:tcBorders>
              <w:top w:val="nil"/>
              <w:bottom w:val="single" w:sz="2" w:space="0" w:color="auto"/>
            </w:tcBorders>
            <w:vAlign w:val="center"/>
          </w:tcPr>
          <w:p w14:paraId="1DA49431"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4DD5E00F"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21018B7F"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3515E21" w14:textId="77777777" w:rsidR="00AC3372" w:rsidRPr="00EA2326" w:rsidRDefault="00AC3372" w:rsidP="00465084">
            <w:pPr>
              <w:rPr>
                <w:sz w:val="18"/>
                <w:szCs w:val="18"/>
                <w:lang w:val="en-US"/>
              </w:rPr>
            </w:pPr>
            <w:r w:rsidRPr="00EA2326">
              <w:rPr>
                <w:sz w:val="18"/>
                <w:szCs w:val="18"/>
                <w:lang w:val="en-US"/>
              </w:rPr>
              <w:t>0.41</w:t>
            </w:r>
          </w:p>
        </w:tc>
      </w:tr>
      <w:tr w:rsidR="00AC3372" w:rsidRPr="00C24417" w14:paraId="35DA5414" w14:textId="77777777" w:rsidTr="00465084">
        <w:tc>
          <w:tcPr>
            <w:tcW w:w="709" w:type="dxa"/>
            <w:tcBorders>
              <w:top w:val="nil"/>
              <w:left w:val="single" w:sz="6" w:space="0" w:color="auto"/>
              <w:bottom w:val="nil"/>
              <w:right w:val="nil"/>
            </w:tcBorders>
          </w:tcPr>
          <w:p w14:paraId="33648B52" w14:textId="77777777" w:rsidR="00AC3372" w:rsidRDefault="00AC3372" w:rsidP="00465084">
            <w:pPr>
              <w:jc w:val="center"/>
            </w:pPr>
          </w:p>
        </w:tc>
        <w:tc>
          <w:tcPr>
            <w:tcW w:w="1701" w:type="dxa"/>
            <w:tcBorders>
              <w:top w:val="nil"/>
              <w:left w:val="single" w:sz="6" w:space="0" w:color="auto"/>
              <w:bottom w:val="nil"/>
              <w:right w:val="nil"/>
            </w:tcBorders>
          </w:tcPr>
          <w:p w14:paraId="334188DB" w14:textId="77777777" w:rsidR="00AC3372" w:rsidRDefault="00AC3372" w:rsidP="00465084"/>
        </w:tc>
        <w:tc>
          <w:tcPr>
            <w:tcW w:w="4961" w:type="dxa"/>
            <w:tcBorders>
              <w:top w:val="nil"/>
              <w:left w:val="single" w:sz="6" w:space="0" w:color="auto"/>
              <w:bottom w:val="nil"/>
              <w:right w:val="nil"/>
            </w:tcBorders>
          </w:tcPr>
          <w:p w14:paraId="742BF8A5" w14:textId="77777777" w:rsidR="00AC3372" w:rsidRPr="00C24417" w:rsidRDefault="00AC3372" w:rsidP="00465084">
            <w:pPr>
              <w:rPr>
                <w:b/>
                <w:bCs/>
                <w:sz w:val="22"/>
                <w:szCs w:val="22"/>
                <w:lang w:val="en-US"/>
              </w:rPr>
            </w:pPr>
            <w:r>
              <w:rPr>
                <w:b/>
                <w:bCs/>
                <w:sz w:val="22"/>
                <w:szCs w:val="22"/>
                <w:lang w:val="en-US"/>
              </w:rPr>
              <w:t xml:space="preserve">Capitolul </w:t>
            </w:r>
            <w:r w:rsidRPr="00C24417">
              <w:rPr>
                <w:b/>
                <w:bCs/>
                <w:sz w:val="22"/>
                <w:szCs w:val="22"/>
                <w:lang w:val="en-US"/>
              </w:rPr>
              <w:t>1.5. Scarile laterale de intrare (2 buc)</w:t>
            </w:r>
          </w:p>
        </w:tc>
        <w:tc>
          <w:tcPr>
            <w:tcW w:w="1560" w:type="dxa"/>
            <w:tcBorders>
              <w:top w:val="nil"/>
              <w:left w:val="single" w:sz="6" w:space="0" w:color="auto"/>
              <w:bottom w:val="nil"/>
              <w:right w:val="nil"/>
            </w:tcBorders>
          </w:tcPr>
          <w:p w14:paraId="55EECFE5" w14:textId="77777777" w:rsidR="00AC3372" w:rsidRPr="00C24417" w:rsidRDefault="00AC3372" w:rsidP="00465084">
            <w:pPr>
              <w:rPr>
                <w:lang w:val="en-US"/>
              </w:rPr>
            </w:pPr>
          </w:p>
        </w:tc>
        <w:tc>
          <w:tcPr>
            <w:tcW w:w="1559" w:type="dxa"/>
            <w:tcBorders>
              <w:top w:val="nil"/>
              <w:left w:val="single" w:sz="6" w:space="0" w:color="auto"/>
              <w:bottom w:val="nil"/>
              <w:right w:val="single" w:sz="4" w:space="0" w:color="auto"/>
            </w:tcBorders>
          </w:tcPr>
          <w:p w14:paraId="45AA6B11" w14:textId="77777777" w:rsidR="00AC3372" w:rsidRPr="00C24417" w:rsidRDefault="00AC3372" w:rsidP="00465084">
            <w:pPr>
              <w:rPr>
                <w:lang w:val="en-US"/>
              </w:rPr>
            </w:pPr>
          </w:p>
        </w:tc>
      </w:tr>
      <w:tr w:rsidR="00AC3372" w14:paraId="7495E4AE" w14:textId="77777777" w:rsidTr="00465084">
        <w:tc>
          <w:tcPr>
            <w:tcW w:w="709" w:type="dxa"/>
            <w:tcBorders>
              <w:top w:val="nil"/>
              <w:left w:val="single" w:sz="6" w:space="0" w:color="auto"/>
              <w:bottom w:val="nil"/>
              <w:right w:val="nil"/>
            </w:tcBorders>
          </w:tcPr>
          <w:p w14:paraId="13D84222" w14:textId="77777777" w:rsidR="00AC3372" w:rsidRPr="00C24417" w:rsidRDefault="00AC3372" w:rsidP="00465084">
            <w:pPr>
              <w:jc w:val="center"/>
              <w:rPr>
                <w:lang w:val="en-US"/>
              </w:rPr>
            </w:pPr>
          </w:p>
        </w:tc>
        <w:tc>
          <w:tcPr>
            <w:tcW w:w="1701" w:type="dxa"/>
            <w:tcBorders>
              <w:top w:val="nil"/>
              <w:left w:val="single" w:sz="6" w:space="0" w:color="auto"/>
              <w:bottom w:val="nil"/>
              <w:right w:val="nil"/>
            </w:tcBorders>
          </w:tcPr>
          <w:p w14:paraId="6A6DD509" w14:textId="77777777" w:rsidR="00AC3372" w:rsidRPr="00C24417" w:rsidRDefault="00AC3372" w:rsidP="00465084">
            <w:pPr>
              <w:rPr>
                <w:lang w:val="en-US"/>
              </w:rPr>
            </w:pPr>
          </w:p>
        </w:tc>
        <w:tc>
          <w:tcPr>
            <w:tcW w:w="4961" w:type="dxa"/>
            <w:tcBorders>
              <w:top w:val="nil"/>
              <w:left w:val="single" w:sz="6" w:space="0" w:color="auto"/>
              <w:bottom w:val="nil"/>
              <w:right w:val="nil"/>
            </w:tcBorders>
          </w:tcPr>
          <w:p w14:paraId="1292AD70" w14:textId="77777777" w:rsidR="00AC3372" w:rsidRDefault="00AC3372" w:rsidP="00465084">
            <w:pPr>
              <w:rPr>
                <w:b/>
                <w:bCs/>
                <w:sz w:val="22"/>
                <w:szCs w:val="22"/>
              </w:rPr>
            </w:pPr>
            <w:r>
              <w:rPr>
                <w:b/>
                <w:bCs/>
                <w:sz w:val="22"/>
                <w:szCs w:val="22"/>
                <w:lang w:val="en-US"/>
              </w:rPr>
              <w:t xml:space="preserve">Capitolul </w:t>
            </w:r>
            <w:r>
              <w:rPr>
                <w:b/>
                <w:bCs/>
                <w:sz w:val="22"/>
                <w:szCs w:val="22"/>
              </w:rPr>
              <w:t>1.5.1. Treptele, palier</w:t>
            </w:r>
          </w:p>
        </w:tc>
        <w:tc>
          <w:tcPr>
            <w:tcW w:w="1560" w:type="dxa"/>
            <w:tcBorders>
              <w:top w:val="nil"/>
              <w:left w:val="single" w:sz="6" w:space="0" w:color="auto"/>
              <w:bottom w:val="nil"/>
              <w:right w:val="nil"/>
            </w:tcBorders>
          </w:tcPr>
          <w:p w14:paraId="20145C22" w14:textId="77777777" w:rsidR="00AC3372" w:rsidRDefault="00AC3372" w:rsidP="00465084"/>
        </w:tc>
        <w:tc>
          <w:tcPr>
            <w:tcW w:w="1559" w:type="dxa"/>
            <w:tcBorders>
              <w:top w:val="nil"/>
              <w:left w:val="single" w:sz="6" w:space="0" w:color="auto"/>
              <w:bottom w:val="nil"/>
              <w:right w:val="single" w:sz="4" w:space="0" w:color="auto"/>
            </w:tcBorders>
          </w:tcPr>
          <w:p w14:paraId="481F51E7" w14:textId="77777777" w:rsidR="00AC3372" w:rsidRDefault="00AC3372" w:rsidP="00465084"/>
        </w:tc>
      </w:tr>
      <w:tr w:rsidR="00AC3372" w14:paraId="1C2A654E"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72D847" w14:textId="77777777" w:rsidR="00AC3372" w:rsidRDefault="00AC3372" w:rsidP="00465084">
            <w:r>
              <w:t>87</w:t>
            </w:r>
          </w:p>
        </w:tc>
        <w:tc>
          <w:tcPr>
            <w:tcW w:w="1701" w:type="dxa"/>
            <w:tcBorders>
              <w:top w:val="single" w:sz="4" w:space="0" w:color="auto"/>
              <w:bottom w:val="single" w:sz="4" w:space="0" w:color="auto"/>
            </w:tcBorders>
            <w:vAlign w:val="center"/>
          </w:tcPr>
          <w:p w14:paraId="11DFF962" w14:textId="77777777" w:rsidR="00AC3372" w:rsidRDefault="00AC3372" w:rsidP="00465084">
            <w:pPr>
              <w:rPr>
                <w:lang w:val="en-US"/>
              </w:rPr>
            </w:pPr>
            <w:r>
              <w:rPr>
                <w:lang w:val="en-US"/>
              </w:rPr>
              <w:t>RpCK42E</w:t>
            </w:r>
          </w:p>
          <w:p w14:paraId="586ED30E" w14:textId="77777777" w:rsidR="00AC3372" w:rsidRDefault="00AC3372" w:rsidP="00465084"/>
        </w:tc>
        <w:tc>
          <w:tcPr>
            <w:tcW w:w="4961" w:type="dxa"/>
            <w:tcBorders>
              <w:top w:val="single" w:sz="4" w:space="0" w:color="auto"/>
              <w:bottom w:val="single" w:sz="4" w:space="0" w:color="auto"/>
            </w:tcBorders>
            <w:vAlign w:val="center"/>
          </w:tcPr>
          <w:p w14:paraId="2EA3B19B" w14:textId="77777777" w:rsidR="00AC3372" w:rsidRPr="00C24417" w:rsidRDefault="00AC3372" w:rsidP="00465084">
            <w:pPr>
              <w:rPr>
                <w:lang w:val="en-US"/>
              </w:rPr>
            </w:pPr>
            <w:r w:rsidRPr="00C24417">
              <w:rPr>
                <w:lang w:val="en-US"/>
              </w:rPr>
              <w:t>Desfacerea pardoselilor din plinte, scafe turnate pe loc sau prefabricate</w:t>
            </w:r>
          </w:p>
        </w:tc>
        <w:tc>
          <w:tcPr>
            <w:tcW w:w="1560" w:type="dxa"/>
            <w:tcBorders>
              <w:top w:val="single" w:sz="4" w:space="0" w:color="auto"/>
              <w:bottom w:val="single" w:sz="4" w:space="0" w:color="auto"/>
            </w:tcBorders>
            <w:vAlign w:val="center"/>
          </w:tcPr>
          <w:p w14:paraId="58E141E7"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54AA1668" w14:textId="77777777" w:rsidR="00AC3372" w:rsidRPr="00BA641A" w:rsidRDefault="00AC3372" w:rsidP="00465084">
            <w:pPr>
              <w:jc w:val="center"/>
              <w:rPr>
                <w:b/>
                <w:bCs/>
              </w:rPr>
            </w:pPr>
            <w:r w:rsidRPr="00BA641A">
              <w:rPr>
                <w:b/>
                <w:bCs/>
              </w:rPr>
              <w:t>19.20</w:t>
            </w:r>
          </w:p>
        </w:tc>
      </w:tr>
      <w:tr w:rsidR="00AC3372" w14:paraId="2EA49BA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7D2CCA" w14:textId="77777777" w:rsidR="00AC3372" w:rsidRDefault="00AC3372" w:rsidP="00465084">
            <w:pPr>
              <w:rPr>
                <w:lang w:val="en-US"/>
              </w:rPr>
            </w:pPr>
          </w:p>
        </w:tc>
        <w:tc>
          <w:tcPr>
            <w:tcW w:w="1701" w:type="dxa"/>
            <w:tcBorders>
              <w:top w:val="nil"/>
              <w:bottom w:val="single" w:sz="2" w:space="0" w:color="auto"/>
            </w:tcBorders>
            <w:vAlign w:val="center"/>
          </w:tcPr>
          <w:p w14:paraId="5A2C17D9"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89BD132"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3CB5648C"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5DF3298" w14:textId="77777777" w:rsidR="00AC3372" w:rsidRPr="00EA2326" w:rsidRDefault="00AC3372" w:rsidP="00465084">
            <w:pPr>
              <w:rPr>
                <w:sz w:val="18"/>
                <w:szCs w:val="18"/>
                <w:lang w:val="en-US"/>
              </w:rPr>
            </w:pPr>
            <w:r w:rsidRPr="00EA2326">
              <w:rPr>
                <w:sz w:val="18"/>
                <w:szCs w:val="18"/>
                <w:lang w:val="en-US"/>
              </w:rPr>
              <w:t>2.304</w:t>
            </w:r>
          </w:p>
        </w:tc>
      </w:tr>
      <w:tr w:rsidR="00AC3372" w14:paraId="3B62EB0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F341FB" w14:textId="77777777" w:rsidR="00AC3372" w:rsidRDefault="00AC3372" w:rsidP="00465084">
            <w:pPr>
              <w:rPr>
                <w:lang w:val="en-US"/>
              </w:rPr>
            </w:pPr>
          </w:p>
        </w:tc>
        <w:tc>
          <w:tcPr>
            <w:tcW w:w="1701" w:type="dxa"/>
            <w:tcBorders>
              <w:top w:val="nil"/>
              <w:bottom w:val="single" w:sz="2" w:space="0" w:color="auto"/>
            </w:tcBorders>
            <w:vAlign w:val="center"/>
          </w:tcPr>
          <w:p w14:paraId="3E3739DD"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7B39A8A"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03C965E"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F61861D" w14:textId="77777777" w:rsidR="00AC3372" w:rsidRPr="00EA2326" w:rsidRDefault="00AC3372" w:rsidP="00465084">
            <w:pPr>
              <w:rPr>
                <w:sz w:val="18"/>
                <w:szCs w:val="18"/>
                <w:lang w:val="en-US"/>
              </w:rPr>
            </w:pPr>
            <w:r w:rsidRPr="00EA2326">
              <w:rPr>
                <w:sz w:val="18"/>
                <w:szCs w:val="18"/>
                <w:lang w:val="en-US"/>
              </w:rPr>
              <w:t>2.496</w:t>
            </w:r>
          </w:p>
        </w:tc>
      </w:tr>
      <w:tr w:rsidR="00AC3372" w14:paraId="262B9E8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DEC22E" w14:textId="77777777" w:rsidR="00AC3372" w:rsidRDefault="00AC3372" w:rsidP="00465084">
            <w:pPr>
              <w:rPr>
                <w:lang w:val="en-US"/>
              </w:rPr>
            </w:pPr>
          </w:p>
        </w:tc>
        <w:tc>
          <w:tcPr>
            <w:tcW w:w="1701" w:type="dxa"/>
            <w:tcBorders>
              <w:top w:val="nil"/>
              <w:bottom w:val="single" w:sz="2" w:space="0" w:color="auto"/>
            </w:tcBorders>
            <w:vAlign w:val="center"/>
          </w:tcPr>
          <w:p w14:paraId="68CC54B9"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1DB1A46"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4D8B9378"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EA54A98" w14:textId="77777777" w:rsidR="00AC3372" w:rsidRPr="00EA2326" w:rsidRDefault="00AC3372" w:rsidP="00465084">
            <w:pPr>
              <w:rPr>
                <w:sz w:val="18"/>
                <w:szCs w:val="18"/>
                <w:lang w:val="en-US"/>
              </w:rPr>
            </w:pPr>
            <w:r w:rsidRPr="00EA2326">
              <w:rPr>
                <w:sz w:val="18"/>
                <w:szCs w:val="18"/>
                <w:lang w:val="en-US"/>
              </w:rPr>
              <w:t>0.288</w:t>
            </w:r>
          </w:p>
        </w:tc>
      </w:tr>
      <w:tr w:rsidR="00AC3372" w14:paraId="557EA39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6E98CE" w14:textId="77777777" w:rsidR="00AC3372" w:rsidRDefault="00AC3372" w:rsidP="00465084">
            <w:pPr>
              <w:rPr>
                <w:lang w:val="en-US"/>
              </w:rPr>
            </w:pPr>
          </w:p>
        </w:tc>
        <w:tc>
          <w:tcPr>
            <w:tcW w:w="1701" w:type="dxa"/>
            <w:tcBorders>
              <w:top w:val="nil"/>
              <w:bottom w:val="single" w:sz="2" w:space="0" w:color="auto"/>
            </w:tcBorders>
            <w:vAlign w:val="center"/>
          </w:tcPr>
          <w:p w14:paraId="17E91445"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3BB513D"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4287784"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F7DBB13" w14:textId="77777777" w:rsidR="00AC3372" w:rsidRPr="00EA2326" w:rsidRDefault="00AC3372" w:rsidP="00465084">
            <w:pPr>
              <w:rPr>
                <w:sz w:val="18"/>
                <w:szCs w:val="18"/>
                <w:lang w:val="en-US"/>
              </w:rPr>
            </w:pPr>
            <w:r w:rsidRPr="00EA2326">
              <w:rPr>
                <w:sz w:val="18"/>
                <w:szCs w:val="18"/>
                <w:lang w:val="en-US"/>
              </w:rPr>
              <w:t>0.288</w:t>
            </w:r>
          </w:p>
        </w:tc>
      </w:tr>
      <w:tr w:rsidR="00AC3372" w14:paraId="7C965975"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57A476" w14:textId="77777777" w:rsidR="00AC3372" w:rsidRDefault="00AC3372" w:rsidP="00465084">
            <w:r>
              <w:t>88</w:t>
            </w:r>
          </w:p>
        </w:tc>
        <w:tc>
          <w:tcPr>
            <w:tcW w:w="1701" w:type="dxa"/>
            <w:tcBorders>
              <w:top w:val="single" w:sz="4" w:space="0" w:color="auto"/>
              <w:bottom w:val="single" w:sz="4" w:space="0" w:color="auto"/>
            </w:tcBorders>
            <w:vAlign w:val="center"/>
          </w:tcPr>
          <w:p w14:paraId="1B4D2853" w14:textId="77777777" w:rsidR="00AC3372" w:rsidRDefault="00AC3372" w:rsidP="00465084">
            <w:pPr>
              <w:rPr>
                <w:lang w:val="en-US"/>
              </w:rPr>
            </w:pPr>
            <w:r>
              <w:rPr>
                <w:lang w:val="en-US"/>
              </w:rPr>
              <w:t>RpCK42C</w:t>
            </w:r>
          </w:p>
          <w:p w14:paraId="7A10A987" w14:textId="77777777" w:rsidR="00AC3372" w:rsidRDefault="00AC3372" w:rsidP="00465084"/>
        </w:tc>
        <w:tc>
          <w:tcPr>
            <w:tcW w:w="4961" w:type="dxa"/>
            <w:tcBorders>
              <w:top w:val="single" w:sz="4" w:space="0" w:color="auto"/>
              <w:bottom w:val="single" w:sz="4" w:space="0" w:color="auto"/>
            </w:tcBorders>
            <w:vAlign w:val="center"/>
          </w:tcPr>
          <w:p w14:paraId="6C4494C7" w14:textId="77777777" w:rsidR="00AC3372" w:rsidRPr="00C24417" w:rsidRDefault="00AC3372" w:rsidP="00465084">
            <w:pPr>
              <w:rPr>
                <w:lang w:val="en-US"/>
              </w:rPr>
            </w:pPr>
            <w:r w:rsidRPr="00C24417">
              <w:rPr>
                <w:lang w:val="en-US"/>
              </w:rPr>
              <w:t>Desfacerea pardoselilor reci din placi de gresie, placi ceramice, etc</w:t>
            </w:r>
          </w:p>
        </w:tc>
        <w:tc>
          <w:tcPr>
            <w:tcW w:w="1560" w:type="dxa"/>
            <w:tcBorders>
              <w:top w:val="single" w:sz="4" w:space="0" w:color="auto"/>
              <w:bottom w:val="single" w:sz="4" w:space="0" w:color="auto"/>
            </w:tcBorders>
            <w:vAlign w:val="center"/>
          </w:tcPr>
          <w:p w14:paraId="1E0C967F"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63F657E2" w14:textId="77777777" w:rsidR="00AC3372" w:rsidRPr="00BA641A" w:rsidRDefault="00AC3372" w:rsidP="00465084">
            <w:pPr>
              <w:jc w:val="center"/>
              <w:rPr>
                <w:b/>
                <w:bCs/>
              </w:rPr>
            </w:pPr>
            <w:r w:rsidRPr="00BA641A">
              <w:rPr>
                <w:b/>
                <w:bCs/>
              </w:rPr>
              <w:t>31.30</w:t>
            </w:r>
          </w:p>
        </w:tc>
      </w:tr>
      <w:tr w:rsidR="00AC3372" w14:paraId="77CAF68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F2CDF9" w14:textId="77777777" w:rsidR="00AC3372" w:rsidRDefault="00AC3372" w:rsidP="00465084">
            <w:pPr>
              <w:rPr>
                <w:lang w:val="en-US"/>
              </w:rPr>
            </w:pPr>
          </w:p>
        </w:tc>
        <w:tc>
          <w:tcPr>
            <w:tcW w:w="1701" w:type="dxa"/>
            <w:tcBorders>
              <w:top w:val="nil"/>
              <w:bottom w:val="single" w:sz="2" w:space="0" w:color="auto"/>
            </w:tcBorders>
            <w:vAlign w:val="center"/>
          </w:tcPr>
          <w:p w14:paraId="33D495A9"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D7E43D1"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6FFC977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84AC741" w14:textId="77777777" w:rsidR="00AC3372" w:rsidRPr="00EA2326" w:rsidRDefault="00AC3372" w:rsidP="00465084">
            <w:pPr>
              <w:rPr>
                <w:sz w:val="18"/>
                <w:szCs w:val="18"/>
                <w:lang w:val="en-US"/>
              </w:rPr>
            </w:pPr>
            <w:r w:rsidRPr="00EA2326">
              <w:rPr>
                <w:sz w:val="18"/>
                <w:szCs w:val="18"/>
                <w:lang w:val="en-US"/>
              </w:rPr>
              <w:t>12.207</w:t>
            </w:r>
          </w:p>
        </w:tc>
      </w:tr>
      <w:tr w:rsidR="00AC3372" w14:paraId="33E03DB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60AB27" w14:textId="77777777" w:rsidR="00AC3372" w:rsidRDefault="00AC3372" w:rsidP="00465084">
            <w:pPr>
              <w:rPr>
                <w:lang w:val="en-US"/>
              </w:rPr>
            </w:pPr>
          </w:p>
        </w:tc>
        <w:tc>
          <w:tcPr>
            <w:tcW w:w="1701" w:type="dxa"/>
            <w:tcBorders>
              <w:top w:val="nil"/>
              <w:bottom w:val="single" w:sz="2" w:space="0" w:color="auto"/>
            </w:tcBorders>
            <w:vAlign w:val="center"/>
          </w:tcPr>
          <w:p w14:paraId="5792D8CC"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793FDF3"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382261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2FB75B9" w14:textId="77777777" w:rsidR="00AC3372" w:rsidRPr="00EA2326" w:rsidRDefault="00AC3372" w:rsidP="00465084">
            <w:pPr>
              <w:rPr>
                <w:sz w:val="18"/>
                <w:szCs w:val="18"/>
                <w:lang w:val="en-US"/>
              </w:rPr>
            </w:pPr>
            <w:r w:rsidRPr="00EA2326">
              <w:rPr>
                <w:sz w:val="18"/>
                <w:szCs w:val="18"/>
                <w:lang w:val="en-US"/>
              </w:rPr>
              <w:t>12.207</w:t>
            </w:r>
          </w:p>
        </w:tc>
      </w:tr>
      <w:tr w:rsidR="00AC3372" w14:paraId="60B2563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AC1A34" w14:textId="77777777" w:rsidR="00AC3372" w:rsidRDefault="00AC3372" w:rsidP="00465084">
            <w:pPr>
              <w:rPr>
                <w:lang w:val="en-US"/>
              </w:rPr>
            </w:pPr>
          </w:p>
        </w:tc>
        <w:tc>
          <w:tcPr>
            <w:tcW w:w="1701" w:type="dxa"/>
            <w:tcBorders>
              <w:top w:val="nil"/>
              <w:bottom w:val="single" w:sz="2" w:space="0" w:color="auto"/>
            </w:tcBorders>
            <w:vAlign w:val="center"/>
          </w:tcPr>
          <w:p w14:paraId="31760160"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71F9A77"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327591DC"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3697B76" w14:textId="77777777" w:rsidR="00AC3372" w:rsidRPr="00EA2326" w:rsidRDefault="00AC3372" w:rsidP="00465084">
            <w:pPr>
              <w:rPr>
                <w:sz w:val="18"/>
                <w:szCs w:val="18"/>
                <w:lang w:val="en-US"/>
              </w:rPr>
            </w:pPr>
            <w:r w:rsidRPr="00EA2326">
              <w:rPr>
                <w:sz w:val="18"/>
                <w:szCs w:val="18"/>
                <w:lang w:val="en-US"/>
              </w:rPr>
              <w:t>1.565</w:t>
            </w:r>
          </w:p>
        </w:tc>
      </w:tr>
      <w:tr w:rsidR="00AC3372" w14:paraId="458407C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A1D7CB" w14:textId="77777777" w:rsidR="00AC3372" w:rsidRDefault="00AC3372" w:rsidP="00465084">
            <w:pPr>
              <w:rPr>
                <w:lang w:val="en-US"/>
              </w:rPr>
            </w:pPr>
          </w:p>
        </w:tc>
        <w:tc>
          <w:tcPr>
            <w:tcW w:w="1701" w:type="dxa"/>
            <w:tcBorders>
              <w:top w:val="nil"/>
              <w:bottom w:val="single" w:sz="2" w:space="0" w:color="auto"/>
            </w:tcBorders>
            <w:vAlign w:val="center"/>
          </w:tcPr>
          <w:p w14:paraId="3FE0447D"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9B03CAA"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91403A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FDCD27E" w14:textId="77777777" w:rsidR="00AC3372" w:rsidRPr="00EA2326" w:rsidRDefault="00AC3372" w:rsidP="00465084">
            <w:pPr>
              <w:rPr>
                <w:sz w:val="18"/>
                <w:szCs w:val="18"/>
                <w:lang w:val="en-US"/>
              </w:rPr>
            </w:pPr>
            <w:r w:rsidRPr="00EA2326">
              <w:rPr>
                <w:sz w:val="18"/>
                <w:szCs w:val="18"/>
                <w:lang w:val="en-US"/>
              </w:rPr>
              <w:t>1.565</w:t>
            </w:r>
          </w:p>
        </w:tc>
      </w:tr>
      <w:tr w:rsidR="00AC3372" w14:paraId="4D0B3BA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2B85F4" w14:textId="77777777" w:rsidR="00AC3372" w:rsidRDefault="00AC3372" w:rsidP="00465084">
            <w:r>
              <w:t>89</w:t>
            </w:r>
          </w:p>
        </w:tc>
        <w:tc>
          <w:tcPr>
            <w:tcW w:w="1701" w:type="dxa"/>
            <w:tcBorders>
              <w:top w:val="single" w:sz="4" w:space="0" w:color="auto"/>
              <w:bottom w:val="single" w:sz="4" w:space="0" w:color="auto"/>
            </w:tcBorders>
            <w:vAlign w:val="center"/>
          </w:tcPr>
          <w:p w14:paraId="21BEDCFA" w14:textId="77777777" w:rsidR="00AC3372" w:rsidRDefault="00AC3372" w:rsidP="00465084">
            <w:pPr>
              <w:rPr>
                <w:lang w:val="en-US"/>
              </w:rPr>
            </w:pPr>
            <w:r>
              <w:rPr>
                <w:lang w:val="en-US"/>
              </w:rPr>
              <w:t>RpCL14A</w:t>
            </w:r>
          </w:p>
          <w:p w14:paraId="323015B3" w14:textId="77777777" w:rsidR="00AC3372" w:rsidRDefault="00AC3372" w:rsidP="00465084"/>
        </w:tc>
        <w:tc>
          <w:tcPr>
            <w:tcW w:w="4961" w:type="dxa"/>
            <w:tcBorders>
              <w:top w:val="single" w:sz="4" w:space="0" w:color="auto"/>
              <w:bottom w:val="single" w:sz="4" w:space="0" w:color="auto"/>
            </w:tcBorders>
            <w:vAlign w:val="center"/>
          </w:tcPr>
          <w:p w14:paraId="79BD3450" w14:textId="77777777" w:rsidR="00AC3372" w:rsidRPr="00C24417" w:rsidRDefault="00AC3372" w:rsidP="00465084">
            <w:pPr>
              <w:rPr>
                <w:lang w:val="en-US"/>
              </w:rPr>
            </w:pPr>
            <w:r w:rsidRPr="00C24417">
              <w:rPr>
                <w:lang w:val="en-US"/>
              </w:rPr>
              <w:t>Repararea treptelor din beton Bc 7,5 (B 100), turnat pe loc, executate brut pentru a fi placate (Cuprinde desfacerea partilor deteriorate, inlocuirea betonului degradat, inclusiv refacerea imbracamintii sclivisite)</w:t>
            </w:r>
          </w:p>
        </w:tc>
        <w:tc>
          <w:tcPr>
            <w:tcW w:w="1560" w:type="dxa"/>
            <w:tcBorders>
              <w:top w:val="single" w:sz="4" w:space="0" w:color="auto"/>
              <w:bottom w:val="single" w:sz="4" w:space="0" w:color="auto"/>
            </w:tcBorders>
            <w:vAlign w:val="center"/>
          </w:tcPr>
          <w:p w14:paraId="6A8CDB6B"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38CA898A" w14:textId="77777777" w:rsidR="00AC3372" w:rsidRPr="00BA641A" w:rsidRDefault="00AC3372" w:rsidP="00465084">
            <w:pPr>
              <w:jc w:val="center"/>
              <w:rPr>
                <w:b/>
                <w:bCs/>
              </w:rPr>
            </w:pPr>
            <w:r w:rsidRPr="00BA641A">
              <w:rPr>
                <w:b/>
                <w:bCs/>
              </w:rPr>
              <w:t>45.00</w:t>
            </w:r>
          </w:p>
        </w:tc>
      </w:tr>
      <w:tr w:rsidR="00AC3372" w14:paraId="2861E2C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FCBC01" w14:textId="77777777" w:rsidR="00AC3372" w:rsidRDefault="00AC3372" w:rsidP="00465084">
            <w:pPr>
              <w:rPr>
                <w:lang w:val="en-US"/>
              </w:rPr>
            </w:pPr>
          </w:p>
        </w:tc>
        <w:tc>
          <w:tcPr>
            <w:tcW w:w="1701" w:type="dxa"/>
            <w:tcBorders>
              <w:top w:val="nil"/>
              <w:bottom w:val="single" w:sz="2" w:space="0" w:color="auto"/>
            </w:tcBorders>
            <w:vAlign w:val="center"/>
          </w:tcPr>
          <w:p w14:paraId="74C544A2"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EE6E5A0"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0B03FED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3539402" w14:textId="77777777" w:rsidR="00AC3372" w:rsidRPr="00EA2326" w:rsidRDefault="00AC3372" w:rsidP="00465084">
            <w:pPr>
              <w:rPr>
                <w:sz w:val="18"/>
                <w:szCs w:val="18"/>
                <w:lang w:val="en-US"/>
              </w:rPr>
            </w:pPr>
            <w:r w:rsidRPr="00EA2326">
              <w:rPr>
                <w:sz w:val="18"/>
                <w:szCs w:val="18"/>
                <w:lang w:val="en-US"/>
              </w:rPr>
              <w:t>36.00</w:t>
            </w:r>
          </w:p>
        </w:tc>
      </w:tr>
      <w:tr w:rsidR="00AC3372" w14:paraId="14DFB07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459BCC" w14:textId="77777777" w:rsidR="00AC3372" w:rsidRDefault="00AC3372" w:rsidP="00465084">
            <w:pPr>
              <w:rPr>
                <w:lang w:val="en-US"/>
              </w:rPr>
            </w:pPr>
          </w:p>
        </w:tc>
        <w:tc>
          <w:tcPr>
            <w:tcW w:w="1701" w:type="dxa"/>
            <w:tcBorders>
              <w:top w:val="nil"/>
              <w:bottom w:val="single" w:sz="2" w:space="0" w:color="auto"/>
            </w:tcBorders>
            <w:vAlign w:val="center"/>
          </w:tcPr>
          <w:p w14:paraId="5F76C117"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9DA8358"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EEDA7B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E476AF8" w14:textId="77777777" w:rsidR="00AC3372" w:rsidRPr="00EA2326" w:rsidRDefault="00AC3372" w:rsidP="00465084">
            <w:pPr>
              <w:rPr>
                <w:sz w:val="18"/>
                <w:szCs w:val="18"/>
                <w:lang w:val="en-US"/>
              </w:rPr>
            </w:pPr>
            <w:r w:rsidRPr="00EA2326">
              <w:rPr>
                <w:sz w:val="18"/>
                <w:szCs w:val="18"/>
                <w:lang w:val="en-US"/>
              </w:rPr>
              <w:t>7.20</w:t>
            </w:r>
          </w:p>
        </w:tc>
      </w:tr>
      <w:tr w:rsidR="00AC3372" w14:paraId="3A14E74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82AA1D" w14:textId="77777777" w:rsidR="00AC3372" w:rsidRDefault="00AC3372" w:rsidP="00465084">
            <w:pPr>
              <w:rPr>
                <w:lang w:val="en-US"/>
              </w:rPr>
            </w:pPr>
          </w:p>
        </w:tc>
        <w:tc>
          <w:tcPr>
            <w:tcW w:w="1701" w:type="dxa"/>
            <w:tcBorders>
              <w:top w:val="nil"/>
              <w:bottom w:val="single" w:sz="2" w:space="0" w:color="auto"/>
            </w:tcBorders>
            <w:vAlign w:val="center"/>
          </w:tcPr>
          <w:p w14:paraId="03C4FA4C"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6C2EE55"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F3DF99C"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79DC17F" w14:textId="77777777" w:rsidR="00AC3372" w:rsidRPr="00EA2326" w:rsidRDefault="00AC3372" w:rsidP="00465084">
            <w:pPr>
              <w:rPr>
                <w:sz w:val="18"/>
                <w:szCs w:val="18"/>
                <w:lang w:val="en-US"/>
              </w:rPr>
            </w:pPr>
            <w:r w:rsidRPr="00EA2326">
              <w:rPr>
                <w:sz w:val="18"/>
                <w:szCs w:val="18"/>
                <w:lang w:val="en-US"/>
              </w:rPr>
              <w:t>271.80</w:t>
            </w:r>
          </w:p>
        </w:tc>
      </w:tr>
      <w:tr w:rsidR="00AC3372" w14:paraId="294FDDD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FA375C" w14:textId="77777777" w:rsidR="00AC3372" w:rsidRDefault="00AC3372" w:rsidP="00465084">
            <w:pPr>
              <w:rPr>
                <w:lang w:val="en-US"/>
              </w:rPr>
            </w:pPr>
          </w:p>
        </w:tc>
        <w:tc>
          <w:tcPr>
            <w:tcW w:w="1701" w:type="dxa"/>
            <w:tcBorders>
              <w:top w:val="nil"/>
              <w:bottom w:val="single" w:sz="2" w:space="0" w:color="auto"/>
            </w:tcBorders>
            <w:vAlign w:val="center"/>
          </w:tcPr>
          <w:p w14:paraId="702A9BB6" w14:textId="77777777" w:rsidR="00AC3372" w:rsidRDefault="00AC3372" w:rsidP="00465084">
            <w:pPr>
              <w:jc w:val="center"/>
              <w:rPr>
                <w:sz w:val="16"/>
                <w:szCs w:val="16"/>
                <w:lang w:val="en-US"/>
              </w:rPr>
            </w:pPr>
            <w:r>
              <w:rPr>
                <w:sz w:val="16"/>
                <w:szCs w:val="16"/>
                <w:lang w:val="en-US"/>
              </w:rPr>
              <w:t>1421102200147</w:t>
            </w:r>
          </w:p>
        </w:tc>
        <w:tc>
          <w:tcPr>
            <w:tcW w:w="4961" w:type="dxa"/>
            <w:tcBorders>
              <w:top w:val="nil"/>
              <w:bottom w:val="single" w:sz="2" w:space="0" w:color="auto"/>
            </w:tcBorders>
          </w:tcPr>
          <w:p w14:paraId="2DA48669" w14:textId="77777777" w:rsidR="00AC3372" w:rsidRPr="00EA2326" w:rsidRDefault="00AC3372" w:rsidP="00465084">
            <w:pPr>
              <w:rPr>
                <w:sz w:val="18"/>
                <w:szCs w:val="18"/>
                <w:lang w:val="en-US"/>
              </w:rPr>
            </w:pPr>
            <w:r w:rsidRPr="00EA2326">
              <w:rPr>
                <w:sz w:val="18"/>
                <w:szCs w:val="18"/>
                <w:lang w:val="en-US"/>
              </w:rPr>
              <w:t>Pietris ciuruit spalat de riu 7-15 mm</w:t>
            </w:r>
          </w:p>
        </w:tc>
        <w:tc>
          <w:tcPr>
            <w:tcW w:w="1560" w:type="dxa"/>
            <w:tcBorders>
              <w:top w:val="nil"/>
              <w:bottom w:val="single" w:sz="2" w:space="0" w:color="auto"/>
            </w:tcBorders>
          </w:tcPr>
          <w:p w14:paraId="1BC53633"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7BD0403" w14:textId="77777777" w:rsidR="00AC3372" w:rsidRPr="00EA2326" w:rsidRDefault="00AC3372" w:rsidP="00465084">
            <w:pPr>
              <w:rPr>
                <w:sz w:val="18"/>
                <w:szCs w:val="18"/>
                <w:lang w:val="en-US"/>
              </w:rPr>
            </w:pPr>
            <w:r w:rsidRPr="00EA2326">
              <w:rPr>
                <w:sz w:val="18"/>
                <w:szCs w:val="18"/>
                <w:lang w:val="en-US"/>
              </w:rPr>
              <w:t>0.675</w:t>
            </w:r>
          </w:p>
        </w:tc>
      </w:tr>
      <w:tr w:rsidR="00AC3372" w14:paraId="42B43E0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FECA49" w14:textId="77777777" w:rsidR="00AC3372" w:rsidRDefault="00AC3372" w:rsidP="00465084">
            <w:pPr>
              <w:rPr>
                <w:lang w:val="en-US"/>
              </w:rPr>
            </w:pPr>
          </w:p>
        </w:tc>
        <w:tc>
          <w:tcPr>
            <w:tcW w:w="1701" w:type="dxa"/>
            <w:tcBorders>
              <w:top w:val="nil"/>
              <w:bottom w:val="single" w:sz="2" w:space="0" w:color="auto"/>
            </w:tcBorders>
            <w:vAlign w:val="center"/>
          </w:tcPr>
          <w:p w14:paraId="04A34769" w14:textId="77777777" w:rsidR="00AC3372" w:rsidRDefault="00AC3372" w:rsidP="00465084">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06F74869" w14:textId="77777777" w:rsidR="00AC3372" w:rsidRPr="00EA2326" w:rsidRDefault="00AC3372" w:rsidP="00465084">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57A19FA3"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E761298" w14:textId="77777777" w:rsidR="00AC3372" w:rsidRPr="00EA2326" w:rsidRDefault="00AC3372" w:rsidP="00465084">
            <w:pPr>
              <w:rPr>
                <w:sz w:val="18"/>
                <w:szCs w:val="18"/>
                <w:lang w:val="en-US"/>
              </w:rPr>
            </w:pPr>
            <w:r w:rsidRPr="00EA2326">
              <w:rPr>
                <w:sz w:val="18"/>
                <w:szCs w:val="18"/>
                <w:lang w:val="en-US"/>
              </w:rPr>
              <w:t>0.90</w:t>
            </w:r>
          </w:p>
        </w:tc>
      </w:tr>
      <w:tr w:rsidR="00AC3372" w14:paraId="08B453D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BBEF68" w14:textId="77777777" w:rsidR="00AC3372" w:rsidRDefault="00AC3372" w:rsidP="00465084">
            <w:pPr>
              <w:rPr>
                <w:lang w:val="en-US"/>
              </w:rPr>
            </w:pPr>
          </w:p>
        </w:tc>
        <w:tc>
          <w:tcPr>
            <w:tcW w:w="1701" w:type="dxa"/>
            <w:tcBorders>
              <w:top w:val="nil"/>
              <w:bottom w:val="single" w:sz="2" w:space="0" w:color="auto"/>
            </w:tcBorders>
            <w:vAlign w:val="center"/>
          </w:tcPr>
          <w:p w14:paraId="1FDC14FE" w14:textId="77777777" w:rsidR="00AC3372" w:rsidRDefault="00AC3372" w:rsidP="00465084">
            <w:pPr>
              <w:jc w:val="center"/>
              <w:rPr>
                <w:sz w:val="16"/>
                <w:szCs w:val="16"/>
                <w:lang w:val="en-US"/>
              </w:rPr>
            </w:pPr>
            <w:r>
              <w:rPr>
                <w:sz w:val="16"/>
                <w:szCs w:val="16"/>
                <w:lang w:val="en-US"/>
              </w:rPr>
              <w:t>2010102915091</w:t>
            </w:r>
          </w:p>
        </w:tc>
        <w:tc>
          <w:tcPr>
            <w:tcW w:w="4961" w:type="dxa"/>
            <w:tcBorders>
              <w:top w:val="nil"/>
              <w:bottom w:val="single" w:sz="2" w:space="0" w:color="auto"/>
            </w:tcBorders>
          </w:tcPr>
          <w:p w14:paraId="591E0E31" w14:textId="77777777" w:rsidR="00AC3372" w:rsidRPr="00EA2326" w:rsidRDefault="00AC3372" w:rsidP="00465084">
            <w:pPr>
              <w:rPr>
                <w:sz w:val="18"/>
                <w:szCs w:val="18"/>
                <w:lang w:val="en-US"/>
              </w:rPr>
            </w:pPr>
            <w:r w:rsidRPr="00EA2326">
              <w:rPr>
                <w:sz w:val="18"/>
                <w:szCs w:val="18"/>
                <w:lang w:val="en-US"/>
              </w:rPr>
              <w:t xml:space="preserve">Scind foioase scurta tivita cls C gr=25mm lung=1,50m </w:t>
            </w:r>
          </w:p>
        </w:tc>
        <w:tc>
          <w:tcPr>
            <w:tcW w:w="1560" w:type="dxa"/>
            <w:tcBorders>
              <w:top w:val="nil"/>
              <w:bottom w:val="single" w:sz="2" w:space="0" w:color="auto"/>
            </w:tcBorders>
          </w:tcPr>
          <w:p w14:paraId="7113574C"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E08F539" w14:textId="77777777" w:rsidR="00AC3372" w:rsidRPr="00EA2326" w:rsidRDefault="00AC3372" w:rsidP="00465084">
            <w:pPr>
              <w:rPr>
                <w:sz w:val="18"/>
                <w:szCs w:val="18"/>
                <w:lang w:val="en-US"/>
              </w:rPr>
            </w:pPr>
            <w:r w:rsidRPr="00EA2326">
              <w:rPr>
                <w:sz w:val="18"/>
                <w:szCs w:val="18"/>
                <w:lang w:val="en-US"/>
              </w:rPr>
              <w:t>0.045</w:t>
            </w:r>
          </w:p>
        </w:tc>
      </w:tr>
      <w:tr w:rsidR="00AC3372" w14:paraId="728D8E7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021C0E" w14:textId="77777777" w:rsidR="00AC3372" w:rsidRDefault="00AC3372" w:rsidP="00465084">
            <w:pPr>
              <w:rPr>
                <w:lang w:val="en-US"/>
              </w:rPr>
            </w:pPr>
          </w:p>
        </w:tc>
        <w:tc>
          <w:tcPr>
            <w:tcW w:w="1701" w:type="dxa"/>
            <w:tcBorders>
              <w:top w:val="nil"/>
              <w:bottom w:val="single" w:sz="2" w:space="0" w:color="auto"/>
            </w:tcBorders>
            <w:vAlign w:val="center"/>
          </w:tcPr>
          <w:p w14:paraId="30FB059A" w14:textId="77777777" w:rsidR="00AC3372" w:rsidRDefault="00AC3372" w:rsidP="00465084">
            <w:pPr>
              <w:jc w:val="center"/>
              <w:rPr>
                <w:sz w:val="16"/>
                <w:szCs w:val="16"/>
                <w:lang w:val="en-US"/>
              </w:rPr>
            </w:pPr>
            <w:r>
              <w:rPr>
                <w:sz w:val="16"/>
                <w:szCs w:val="16"/>
                <w:lang w:val="en-US"/>
              </w:rPr>
              <w:t>2873145886772</w:t>
            </w:r>
          </w:p>
        </w:tc>
        <w:tc>
          <w:tcPr>
            <w:tcW w:w="4961" w:type="dxa"/>
            <w:tcBorders>
              <w:top w:val="nil"/>
              <w:bottom w:val="single" w:sz="2" w:space="0" w:color="auto"/>
            </w:tcBorders>
          </w:tcPr>
          <w:p w14:paraId="2912A77C" w14:textId="77777777" w:rsidR="00AC3372" w:rsidRPr="00EA2326" w:rsidRDefault="00AC3372" w:rsidP="00465084">
            <w:pPr>
              <w:rPr>
                <w:sz w:val="18"/>
                <w:szCs w:val="18"/>
                <w:lang w:val="en-US"/>
              </w:rPr>
            </w:pPr>
            <w:r w:rsidRPr="00EA2326">
              <w:rPr>
                <w:sz w:val="18"/>
                <w:szCs w:val="18"/>
                <w:lang w:val="en-US"/>
              </w:rPr>
              <w:t>Cuie cu cap con. Tip A1 1,8 x 40 OL34 S2111</w:t>
            </w:r>
          </w:p>
        </w:tc>
        <w:tc>
          <w:tcPr>
            <w:tcW w:w="1560" w:type="dxa"/>
            <w:tcBorders>
              <w:top w:val="nil"/>
              <w:bottom w:val="single" w:sz="2" w:space="0" w:color="auto"/>
            </w:tcBorders>
          </w:tcPr>
          <w:p w14:paraId="4BAFFEE9"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9D319B2" w14:textId="77777777" w:rsidR="00AC3372" w:rsidRPr="00EA2326" w:rsidRDefault="00AC3372" w:rsidP="00465084">
            <w:pPr>
              <w:rPr>
                <w:sz w:val="18"/>
                <w:szCs w:val="18"/>
                <w:lang w:val="en-US"/>
              </w:rPr>
            </w:pPr>
            <w:r w:rsidRPr="00EA2326">
              <w:rPr>
                <w:sz w:val="18"/>
                <w:szCs w:val="18"/>
                <w:lang w:val="en-US"/>
              </w:rPr>
              <w:t>0.675</w:t>
            </w:r>
          </w:p>
        </w:tc>
      </w:tr>
      <w:tr w:rsidR="00AC3372" w14:paraId="57EA6CF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9F4C0A" w14:textId="77777777" w:rsidR="00AC3372" w:rsidRDefault="00AC3372" w:rsidP="00465084">
            <w:pPr>
              <w:rPr>
                <w:lang w:val="en-US"/>
              </w:rPr>
            </w:pPr>
          </w:p>
        </w:tc>
        <w:tc>
          <w:tcPr>
            <w:tcW w:w="1701" w:type="dxa"/>
            <w:tcBorders>
              <w:top w:val="nil"/>
              <w:bottom w:val="single" w:sz="2" w:space="0" w:color="auto"/>
            </w:tcBorders>
            <w:vAlign w:val="center"/>
          </w:tcPr>
          <w:p w14:paraId="6934E92E"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DE289D7"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6CEC7CF"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5D42DB6" w14:textId="77777777" w:rsidR="00AC3372" w:rsidRPr="00EA2326" w:rsidRDefault="00AC3372" w:rsidP="00465084">
            <w:pPr>
              <w:rPr>
                <w:sz w:val="18"/>
                <w:szCs w:val="18"/>
                <w:lang w:val="en-US"/>
              </w:rPr>
            </w:pPr>
            <w:r w:rsidRPr="00EA2326">
              <w:rPr>
                <w:sz w:val="18"/>
                <w:szCs w:val="18"/>
                <w:lang w:val="en-US"/>
              </w:rPr>
              <w:t>0.225</w:t>
            </w:r>
          </w:p>
        </w:tc>
      </w:tr>
      <w:tr w:rsidR="00AC3372" w14:paraId="6A50CF7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63355E" w14:textId="77777777" w:rsidR="00AC3372" w:rsidRDefault="00AC3372" w:rsidP="00465084">
            <w:pPr>
              <w:rPr>
                <w:lang w:val="en-US"/>
              </w:rPr>
            </w:pPr>
          </w:p>
        </w:tc>
        <w:tc>
          <w:tcPr>
            <w:tcW w:w="1701" w:type="dxa"/>
            <w:tcBorders>
              <w:top w:val="nil"/>
              <w:bottom w:val="single" w:sz="2" w:space="0" w:color="auto"/>
            </w:tcBorders>
            <w:vAlign w:val="center"/>
          </w:tcPr>
          <w:p w14:paraId="140337BC"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A7DDFF1"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2A0506A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DDE0ACB" w14:textId="77777777" w:rsidR="00AC3372" w:rsidRPr="00EA2326" w:rsidRDefault="00AC3372" w:rsidP="00465084">
            <w:pPr>
              <w:rPr>
                <w:sz w:val="18"/>
                <w:szCs w:val="18"/>
                <w:lang w:val="en-US"/>
              </w:rPr>
            </w:pPr>
            <w:r w:rsidRPr="00EA2326">
              <w:rPr>
                <w:sz w:val="18"/>
                <w:szCs w:val="18"/>
                <w:lang w:val="en-US"/>
              </w:rPr>
              <w:t>0.675</w:t>
            </w:r>
          </w:p>
        </w:tc>
      </w:tr>
      <w:tr w:rsidR="00AC3372" w14:paraId="52B7D42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33A0CF" w14:textId="77777777" w:rsidR="00AC3372" w:rsidRDefault="00AC3372" w:rsidP="00465084">
            <w:pPr>
              <w:rPr>
                <w:lang w:val="en-US"/>
              </w:rPr>
            </w:pPr>
          </w:p>
        </w:tc>
        <w:tc>
          <w:tcPr>
            <w:tcW w:w="1701" w:type="dxa"/>
            <w:tcBorders>
              <w:top w:val="nil"/>
              <w:bottom w:val="single" w:sz="2" w:space="0" w:color="auto"/>
            </w:tcBorders>
            <w:vAlign w:val="center"/>
          </w:tcPr>
          <w:p w14:paraId="0CACEEDB"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154103D"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70FFD55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1A85B00" w14:textId="77777777" w:rsidR="00AC3372" w:rsidRPr="00EA2326" w:rsidRDefault="00AC3372" w:rsidP="00465084">
            <w:pPr>
              <w:rPr>
                <w:sz w:val="18"/>
                <w:szCs w:val="18"/>
                <w:lang w:val="en-US"/>
              </w:rPr>
            </w:pPr>
            <w:r w:rsidRPr="00EA2326">
              <w:rPr>
                <w:sz w:val="18"/>
                <w:szCs w:val="18"/>
                <w:lang w:val="en-US"/>
              </w:rPr>
              <w:t>2.25</w:t>
            </w:r>
          </w:p>
        </w:tc>
      </w:tr>
      <w:tr w:rsidR="00AC3372" w14:paraId="581B08A2"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52F578" w14:textId="77777777" w:rsidR="00AC3372" w:rsidRDefault="00AC3372" w:rsidP="00465084">
            <w:r>
              <w:t>90</w:t>
            </w:r>
          </w:p>
        </w:tc>
        <w:tc>
          <w:tcPr>
            <w:tcW w:w="1701" w:type="dxa"/>
            <w:tcBorders>
              <w:top w:val="single" w:sz="4" w:space="0" w:color="auto"/>
              <w:bottom w:val="single" w:sz="4" w:space="0" w:color="auto"/>
            </w:tcBorders>
            <w:vAlign w:val="center"/>
          </w:tcPr>
          <w:p w14:paraId="169FEEDD" w14:textId="77777777" w:rsidR="00AC3372" w:rsidRDefault="00AC3372" w:rsidP="00465084">
            <w:pPr>
              <w:rPr>
                <w:lang w:val="en-US"/>
              </w:rPr>
            </w:pPr>
            <w:r>
              <w:rPr>
                <w:lang w:val="en-US"/>
              </w:rPr>
              <w:t>CF17D</w:t>
            </w:r>
          </w:p>
          <w:p w14:paraId="109B47EA" w14:textId="77777777" w:rsidR="00AC3372" w:rsidRDefault="00AC3372" w:rsidP="00465084"/>
        </w:tc>
        <w:tc>
          <w:tcPr>
            <w:tcW w:w="4961" w:type="dxa"/>
            <w:tcBorders>
              <w:top w:val="single" w:sz="4" w:space="0" w:color="auto"/>
              <w:bottom w:val="single" w:sz="4" w:space="0" w:color="auto"/>
            </w:tcBorders>
            <w:vAlign w:val="center"/>
          </w:tcPr>
          <w:p w14:paraId="30229541" w14:textId="77777777" w:rsidR="00AC3372" w:rsidRPr="00C24417" w:rsidRDefault="00AC3372" w:rsidP="00465084">
            <w:pPr>
              <w:rPr>
                <w:lang w:val="en-US"/>
              </w:rPr>
            </w:pPr>
            <w:r w:rsidRPr="00C24417">
              <w:rPr>
                <w:lang w:val="en-US"/>
              </w:rPr>
              <w:t>Diverse lucrari - adaos de material hidrofug (penetron admix)</w:t>
            </w:r>
          </w:p>
        </w:tc>
        <w:tc>
          <w:tcPr>
            <w:tcW w:w="1560" w:type="dxa"/>
            <w:tcBorders>
              <w:top w:val="single" w:sz="4" w:space="0" w:color="auto"/>
              <w:bottom w:val="single" w:sz="4" w:space="0" w:color="auto"/>
            </w:tcBorders>
            <w:vAlign w:val="center"/>
          </w:tcPr>
          <w:p w14:paraId="39C4AFC3"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49979AD0" w14:textId="77777777" w:rsidR="00AC3372" w:rsidRPr="00BA641A" w:rsidRDefault="00AC3372" w:rsidP="00465084">
            <w:pPr>
              <w:jc w:val="center"/>
              <w:rPr>
                <w:b/>
                <w:bCs/>
              </w:rPr>
            </w:pPr>
            <w:r w:rsidRPr="00BA641A">
              <w:rPr>
                <w:b/>
                <w:bCs/>
              </w:rPr>
              <w:t>2.70</w:t>
            </w:r>
          </w:p>
        </w:tc>
      </w:tr>
      <w:tr w:rsidR="00AC3372" w14:paraId="60A084D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271E59" w14:textId="77777777" w:rsidR="00AC3372" w:rsidRDefault="00AC3372" w:rsidP="00465084">
            <w:pPr>
              <w:rPr>
                <w:lang w:val="en-US"/>
              </w:rPr>
            </w:pPr>
          </w:p>
        </w:tc>
        <w:tc>
          <w:tcPr>
            <w:tcW w:w="1701" w:type="dxa"/>
            <w:tcBorders>
              <w:top w:val="nil"/>
              <w:bottom w:val="single" w:sz="2" w:space="0" w:color="auto"/>
            </w:tcBorders>
            <w:vAlign w:val="center"/>
          </w:tcPr>
          <w:p w14:paraId="17C3FA9A"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471973F"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24C439A9"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6E4BFD8" w14:textId="77777777" w:rsidR="00AC3372" w:rsidRPr="00EA2326" w:rsidRDefault="00AC3372" w:rsidP="00465084">
            <w:pPr>
              <w:rPr>
                <w:sz w:val="18"/>
                <w:szCs w:val="18"/>
                <w:lang w:val="en-US"/>
              </w:rPr>
            </w:pPr>
            <w:r w:rsidRPr="00EA2326">
              <w:rPr>
                <w:sz w:val="18"/>
                <w:szCs w:val="18"/>
                <w:lang w:val="en-US"/>
              </w:rPr>
              <w:t>0.189</w:t>
            </w:r>
          </w:p>
        </w:tc>
      </w:tr>
      <w:tr w:rsidR="00AC3372" w14:paraId="016C34A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149E2C" w14:textId="77777777" w:rsidR="00AC3372" w:rsidRDefault="00AC3372" w:rsidP="00465084">
            <w:pPr>
              <w:rPr>
                <w:lang w:val="en-US"/>
              </w:rPr>
            </w:pPr>
          </w:p>
        </w:tc>
        <w:tc>
          <w:tcPr>
            <w:tcW w:w="1701" w:type="dxa"/>
            <w:tcBorders>
              <w:top w:val="nil"/>
              <w:bottom w:val="single" w:sz="2" w:space="0" w:color="auto"/>
            </w:tcBorders>
            <w:vAlign w:val="center"/>
          </w:tcPr>
          <w:p w14:paraId="7704B9B3" w14:textId="77777777" w:rsidR="00AC3372" w:rsidRDefault="00AC3372" w:rsidP="00465084">
            <w:pPr>
              <w:jc w:val="center"/>
              <w:rPr>
                <w:sz w:val="16"/>
                <w:szCs w:val="16"/>
                <w:lang w:val="en-US"/>
              </w:rPr>
            </w:pPr>
            <w:r>
              <w:rPr>
                <w:sz w:val="16"/>
                <w:szCs w:val="16"/>
                <w:lang w:val="en-US"/>
              </w:rPr>
              <w:t>1421302200468</w:t>
            </w:r>
          </w:p>
        </w:tc>
        <w:tc>
          <w:tcPr>
            <w:tcW w:w="4961" w:type="dxa"/>
            <w:tcBorders>
              <w:top w:val="nil"/>
              <w:bottom w:val="single" w:sz="2" w:space="0" w:color="auto"/>
            </w:tcBorders>
          </w:tcPr>
          <w:p w14:paraId="0B54FF51" w14:textId="77777777" w:rsidR="00AC3372" w:rsidRPr="00EA2326" w:rsidRDefault="00AC3372" w:rsidP="00465084">
            <w:pPr>
              <w:rPr>
                <w:sz w:val="18"/>
                <w:szCs w:val="18"/>
                <w:lang w:val="en-US"/>
              </w:rPr>
            </w:pPr>
            <w:r w:rsidRPr="00EA2326">
              <w:rPr>
                <w:sz w:val="18"/>
                <w:szCs w:val="18"/>
                <w:lang w:val="en-US"/>
              </w:rPr>
              <w:t>Penetron admix</w:t>
            </w:r>
          </w:p>
        </w:tc>
        <w:tc>
          <w:tcPr>
            <w:tcW w:w="1560" w:type="dxa"/>
            <w:tcBorders>
              <w:top w:val="nil"/>
              <w:bottom w:val="single" w:sz="2" w:space="0" w:color="auto"/>
            </w:tcBorders>
          </w:tcPr>
          <w:p w14:paraId="56D3807F"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AF55936" w14:textId="77777777" w:rsidR="00AC3372" w:rsidRPr="00EA2326" w:rsidRDefault="00AC3372" w:rsidP="00465084">
            <w:pPr>
              <w:rPr>
                <w:sz w:val="18"/>
                <w:szCs w:val="18"/>
                <w:lang w:val="en-US"/>
              </w:rPr>
            </w:pPr>
            <w:r w:rsidRPr="00EA2326">
              <w:rPr>
                <w:sz w:val="18"/>
                <w:szCs w:val="18"/>
                <w:lang w:val="en-US"/>
              </w:rPr>
              <w:t>2.754</w:t>
            </w:r>
          </w:p>
        </w:tc>
      </w:tr>
      <w:tr w:rsidR="00AC3372" w14:paraId="48484758"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2BA6F5" w14:textId="77777777" w:rsidR="00AC3372" w:rsidRDefault="00AC3372" w:rsidP="00465084">
            <w:r>
              <w:t>91</w:t>
            </w:r>
          </w:p>
        </w:tc>
        <w:tc>
          <w:tcPr>
            <w:tcW w:w="1701" w:type="dxa"/>
            <w:tcBorders>
              <w:top w:val="single" w:sz="4" w:space="0" w:color="auto"/>
              <w:bottom w:val="single" w:sz="4" w:space="0" w:color="auto"/>
            </w:tcBorders>
            <w:vAlign w:val="center"/>
          </w:tcPr>
          <w:p w14:paraId="38B0CDC3" w14:textId="77777777" w:rsidR="00AC3372" w:rsidRDefault="00AC3372" w:rsidP="00465084">
            <w:pPr>
              <w:rPr>
                <w:lang w:val="en-US"/>
              </w:rPr>
            </w:pPr>
            <w:r>
              <w:rPr>
                <w:lang w:val="en-US"/>
              </w:rPr>
              <w:t>CN54B</w:t>
            </w:r>
          </w:p>
          <w:p w14:paraId="71D27F20" w14:textId="77777777" w:rsidR="00AC3372" w:rsidRDefault="00AC3372" w:rsidP="00465084"/>
        </w:tc>
        <w:tc>
          <w:tcPr>
            <w:tcW w:w="4961" w:type="dxa"/>
            <w:tcBorders>
              <w:top w:val="single" w:sz="4" w:space="0" w:color="auto"/>
              <w:bottom w:val="single" w:sz="4" w:space="0" w:color="auto"/>
            </w:tcBorders>
            <w:vAlign w:val="center"/>
          </w:tcPr>
          <w:p w14:paraId="3363E982" w14:textId="77777777" w:rsidR="00AC3372" w:rsidRPr="00C24417" w:rsidRDefault="00AC3372" w:rsidP="00465084">
            <w:pPr>
              <w:rPr>
                <w:lang w:val="en-US"/>
              </w:rPr>
            </w:pPr>
            <w:r w:rsidRPr="00C24417">
              <w:rPr>
                <w:lang w:val="en-US"/>
              </w:rPr>
              <w:t>Aplicarea manuala a grundului cu cuart "Betonogrunt" intr-un strat, la pardoseli, scari exterioare</w:t>
            </w:r>
          </w:p>
        </w:tc>
        <w:tc>
          <w:tcPr>
            <w:tcW w:w="1560" w:type="dxa"/>
            <w:tcBorders>
              <w:top w:val="single" w:sz="4" w:space="0" w:color="auto"/>
              <w:bottom w:val="single" w:sz="4" w:space="0" w:color="auto"/>
            </w:tcBorders>
            <w:vAlign w:val="center"/>
          </w:tcPr>
          <w:p w14:paraId="1B01F5DF"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35423717" w14:textId="77777777" w:rsidR="00AC3372" w:rsidRPr="00BA641A" w:rsidRDefault="00AC3372" w:rsidP="00465084">
            <w:pPr>
              <w:jc w:val="center"/>
              <w:rPr>
                <w:b/>
                <w:bCs/>
              </w:rPr>
            </w:pPr>
            <w:r w:rsidRPr="00BA641A">
              <w:rPr>
                <w:b/>
                <w:bCs/>
              </w:rPr>
              <w:t>31.30</w:t>
            </w:r>
          </w:p>
        </w:tc>
      </w:tr>
      <w:tr w:rsidR="00AC3372" w14:paraId="3FDE1C7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E5DA94" w14:textId="77777777" w:rsidR="00AC3372" w:rsidRDefault="00AC3372" w:rsidP="00465084">
            <w:pPr>
              <w:rPr>
                <w:lang w:val="en-US"/>
              </w:rPr>
            </w:pPr>
          </w:p>
        </w:tc>
        <w:tc>
          <w:tcPr>
            <w:tcW w:w="1701" w:type="dxa"/>
            <w:tcBorders>
              <w:top w:val="nil"/>
              <w:bottom w:val="single" w:sz="2" w:space="0" w:color="auto"/>
            </w:tcBorders>
            <w:vAlign w:val="center"/>
          </w:tcPr>
          <w:p w14:paraId="67FF30E9"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4044FFB"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747D3B4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3571C1C" w14:textId="77777777" w:rsidR="00AC3372" w:rsidRPr="00EA2326" w:rsidRDefault="00AC3372" w:rsidP="00465084">
            <w:pPr>
              <w:rPr>
                <w:sz w:val="18"/>
                <w:szCs w:val="18"/>
                <w:lang w:val="en-US"/>
              </w:rPr>
            </w:pPr>
            <w:r w:rsidRPr="00EA2326">
              <w:rPr>
                <w:sz w:val="18"/>
                <w:szCs w:val="18"/>
                <w:lang w:val="en-US"/>
              </w:rPr>
              <w:t>3.756</w:t>
            </w:r>
          </w:p>
        </w:tc>
      </w:tr>
      <w:tr w:rsidR="00AC3372" w14:paraId="05C3B7D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F5CC5A" w14:textId="77777777" w:rsidR="00AC3372" w:rsidRDefault="00AC3372" w:rsidP="00465084">
            <w:pPr>
              <w:rPr>
                <w:lang w:val="en-US"/>
              </w:rPr>
            </w:pPr>
          </w:p>
        </w:tc>
        <w:tc>
          <w:tcPr>
            <w:tcW w:w="1701" w:type="dxa"/>
            <w:tcBorders>
              <w:top w:val="nil"/>
              <w:bottom w:val="single" w:sz="2" w:space="0" w:color="auto"/>
            </w:tcBorders>
            <w:vAlign w:val="center"/>
          </w:tcPr>
          <w:p w14:paraId="5EAD8677"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20C610A"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6FF3A65B"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141D636" w14:textId="77777777" w:rsidR="00AC3372" w:rsidRPr="00EA2326" w:rsidRDefault="00AC3372" w:rsidP="00465084">
            <w:pPr>
              <w:rPr>
                <w:sz w:val="18"/>
                <w:szCs w:val="18"/>
                <w:lang w:val="en-US"/>
              </w:rPr>
            </w:pPr>
            <w:r w:rsidRPr="00EA2326">
              <w:rPr>
                <w:sz w:val="18"/>
                <w:szCs w:val="18"/>
                <w:lang w:val="en-US"/>
              </w:rPr>
              <w:t>12.989</w:t>
            </w:r>
          </w:p>
        </w:tc>
      </w:tr>
      <w:tr w:rsidR="00AC3372" w14:paraId="3FC18EE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70DEC4" w14:textId="77777777" w:rsidR="00AC3372" w:rsidRDefault="00AC3372" w:rsidP="00465084">
            <w:pPr>
              <w:rPr>
                <w:lang w:val="en-US"/>
              </w:rPr>
            </w:pPr>
          </w:p>
        </w:tc>
        <w:tc>
          <w:tcPr>
            <w:tcW w:w="1701" w:type="dxa"/>
            <w:tcBorders>
              <w:top w:val="nil"/>
              <w:bottom w:val="single" w:sz="2" w:space="0" w:color="auto"/>
            </w:tcBorders>
            <w:vAlign w:val="center"/>
          </w:tcPr>
          <w:p w14:paraId="451EE45D"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4D2B917C"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B7929C0"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12436D37" w14:textId="77777777" w:rsidR="00AC3372" w:rsidRPr="00EA2326" w:rsidRDefault="00AC3372" w:rsidP="00465084">
            <w:pPr>
              <w:rPr>
                <w:sz w:val="18"/>
                <w:szCs w:val="18"/>
                <w:lang w:val="en-US"/>
              </w:rPr>
            </w:pPr>
            <w:r w:rsidRPr="00EA2326">
              <w:rPr>
                <w:sz w:val="18"/>
                <w:szCs w:val="18"/>
                <w:lang w:val="en-US"/>
              </w:rPr>
              <w:t>1.565</w:t>
            </w:r>
          </w:p>
        </w:tc>
      </w:tr>
      <w:tr w:rsidR="00AC3372" w14:paraId="12A77E78"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93148B" w14:textId="77777777" w:rsidR="00AC3372" w:rsidRDefault="00AC3372" w:rsidP="00465084">
            <w:r>
              <w:t>92</w:t>
            </w:r>
          </w:p>
        </w:tc>
        <w:tc>
          <w:tcPr>
            <w:tcW w:w="1701" w:type="dxa"/>
            <w:tcBorders>
              <w:top w:val="single" w:sz="4" w:space="0" w:color="auto"/>
              <w:bottom w:val="single" w:sz="4" w:space="0" w:color="auto"/>
            </w:tcBorders>
            <w:vAlign w:val="center"/>
          </w:tcPr>
          <w:p w14:paraId="48880B49" w14:textId="77777777" w:rsidR="00AC3372" w:rsidRDefault="00AC3372" w:rsidP="00465084">
            <w:pPr>
              <w:rPr>
                <w:lang w:val="en-US"/>
              </w:rPr>
            </w:pPr>
            <w:r>
              <w:rPr>
                <w:lang w:val="en-US"/>
              </w:rPr>
              <w:t>CI24A</w:t>
            </w:r>
          </w:p>
          <w:p w14:paraId="2625D3DA" w14:textId="77777777" w:rsidR="00AC3372" w:rsidRDefault="00AC3372" w:rsidP="00465084"/>
        </w:tc>
        <w:tc>
          <w:tcPr>
            <w:tcW w:w="4961" w:type="dxa"/>
            <w:tcBorders>
              <w:top w:val="single" w:sz="4" w:space="0" w:color="auto"/>
              <w:bottom w:val="single" w:sz="4" w:space="0" w:color="auto"/>
            </w:tcBorders>
            <w:vAlign w:val="center"/>
          </w:tcPr>
          <w:p w14:paraId="143D0DFE" w14:textId="77777777" w:rsidR="00AC3372" w:rsidRPr="00C24417" w:rsidRDefault="00AC3372" w:rsidP="00465084">
            <w:pPr>
              <w:rPr>
                <w:lang w:val="en-US"/>
              </w:rPr>
            </w:pPr>
            <w:r w:rsidRPr="00C24417">
              <w:rPr>
                <w:lang w:val="en-US"/>
              </w:rPr>
              <w:t>Placarea treptelor cu KLINKER pentru trepte grosimea minima de 10mm, suprafata antialunecare, culoarea se va coordona suplimentar cu beneficiarul (adezivul si fuga vor fi utilizate corespunzator pentru lucrari exterioare, rezistente la numeroase cicluri de inghet/dezghet)</w:t>
            </w:r>
          </w:p>
        </w:tc>
        <w:tc>
          <w:tcPr>
            <w:tcW w:w="1560" w:type="dxa"/>
            <w:tcBorders>
              <w:top w:val="single" w:sz="4" w:space="0" w:color="auto"/>
              <w:bottom w:val="single" w:sz="4" w:space="0" w:color="auto"/>
            </w:tcBorders>
            <w:vAlign w:val="center"/>
          </w:tcPr>
          <w:p w14:paraId="054E7ACE"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2EC9E6C9" w14:textId="77777777" w:rsidR="00AC3372" w:rsidRPr="00BA641A" w:rsidRDefault="00AC3372" w:rsidP="00465084">
            <w:pPr>
              <w:jc w:val="center"/>
              <w:rPr>
                <w:b/>
                <w:bCs/>
              </w:rPr>
            </w:pPr>
            <w:r w:rsidRPr="00BA641A">
              <w:rPr>
                <w:b/>
                <w:bCs/>
              </w:rPr>
              <w:t>20.70</w:t>
            </w:r>
          </w:p>
        </w:tc>
      </w:tr>
      <w:tr w:rsidR="00AC3372" w14:paraId="22F9E26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B8614" w14:textId="77777777" w:rsidR="00AC3372" w:rsidRDefault="00AC3372" w:rsidP="00465084">
            <w:pPr>
              <w:rPr>
                <w:lang w:val="en-US"/>
              </w:rPr>
            </w:pPr>
          </w:p>
        </w:tc>
        <w:tc>
          <w:tcPr>
            <w:tcW w:w="1701" w:type="dxa"/>
            <w:tcBorders>
              <w:top w:val="nil"/>
              <w:bottom w:val="single" w:sz="2" w:space="0" w:color="auto"/>
            </w:tcBorders>
            <w:vAlign w:val="center"/>
          </w:tcPr>
          <w:p w14:paraId="554387DA"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ABFA731"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57DB2F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2481929" w14:textId="77777777" w:rsidR="00AC3372" w:rsidRPr="00EA2326" w:rsidRDefault="00AC3372" w:rsidP="00465084">
            <w:pPr>
              <w:rPr>
                <w:sz w:val="18"/>
                <w:szCs w:val="18"/>
                <w:lang w:val="en-US"/>
              </w:rPr>
            </w:pPr>
            <w:r w:rsidRPr="00EA2326">
              <w:rPr>
                <w:sz w:val="18"/>
                <w:szCs w:val="18"/>
                <w:lang w:val="en-US"/>
              </w:rPr>
              <w:t>79.798</w:t>
            </w:r>
          </w:p>
        </w:tc>
      </w:tr>
      <w:tr w:rsidR="00AC3372" w14:paraId="6E802D4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707A11" w14:textId="77777777" w:rsidR="00AC3372" w:rsidRDefault="00AC3372" w:rsidP="00465084">
            <w:pPr>
              <w:rPr>
                <w:lang w:val="en-US"/>
              </w:rPr>
            </w:pPr>
          </w:p>
        </w:tc>
        <w:tc>
          <w:tcPr>
            <w:tcW w:w="1701" w:type="dxa"/>
            <w:tcBorders>
              <w:top w:val="nil"/>
              <w:bottom w:val="single" w:sz="2" w:space="0" w:color="auto"/>
            </w:tcBorders>
            <w:vAlign w:val="center"/>
          </w:tcPr>
          <w:p w14:paraId="6107C26E" w14:textId="77777777" w:rsidR="00AC3372" w:rsidRDefault="00AC3372" w:rsidP="00465084">
            <w:pPr>
              <w:jc w:val="center"/>
              <w:rPr>
                <w:sz w:val="16"/>
                <w:szCs w:val="16"/>
                <w:lang w:val="en-US"/>
              </w:rPr>
            </w:pPr>
            <w:r>
              <w:rPr>
                <w:sz w:val="16"/>
                <w:szCs w:val="16"/>
                <w:lang w:val="en-US"/>
              </w:rPr>
              <w:t>2661112800703</w:t>
            </w:r>
          </w:p>
        </w:tc>
        <w:tc>
          <w:tcPr>
            <w:tcW w:w="4961" w:type="dxa"/>
            <w:tcBorders>
              <w:top w:val="nil"/>
              <w:bottom w:val="single" w:sz="2" w:space="0" w:color="auto"/>
            </w:tcBorders>
          </w:tcPr>
          <w:p w14:paraId="01BAD127" w14:textId="77777777" w:rsidR="00AC3372" w:rsidRPr="00EA2326" w:rsidRDefault="00AC3372" w:rsidP="00465084">
            <w:pPr>
              <w:rPr>
                <w:sz w:val="18"/>
                <w:szCs w:val="18"/>
                <w:lang w:val="en-US"/>
              </w:rPr>
            </w:pPr>
            <w:r w:rsidRPr="00EA2326">
              <w:rPr>
                <w:sz w:val="18"/>
                <w:szCs w:val="18"/>
                <w:lang w:val="en-US"/>
              </w:rPr>
              <w:t>Placi sau piscoturi de Klinker gr. 10mm, suprafata antialunecare - speciale p-u trepte (cu muchia rotungita)</w:t>
            </w:r>
          </w:p>
        </w:tc>
        <w:tc>
          <w:tcPr>
            <w:tcW w:w="1560" w:type="dxa"/>
            <w:tcBorders>
              <w:top w:val="nil"/>
              <w:bottom w:val="single" w:sz="2" w:space="0" w:color="auto"/>
            </w:tcBorders>
          </w:tcPr>
          <w:p w14:paraId="76F67AD0"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68D27FDD" w14:textId="77777777" w:rsidR="00AC3372" w:rsidRPr="00EA2326" w:rsidRDefault="00AC3372" w:rsidP="00465084">
            <w:pPr>
              <w:rPr>
                <w:sz w:val="18"/>
                <w:szCs w:val="18"/>
                <w:lang w:val="en-US"/>
              </w:rPr>
            </w:pPr>
            <w:r w:rsidRPr="00EA2326">
              <w:rPr>
                <w:sz w:val="18"/>
                <w:szCs w:val="18"/>
                <w:lang w:val="en-US"/>
              </w:rPr>
              <w:t>21.114</w:t>
            </w:r>
          </w:p>
        </w:tc>
      </w:tr>
      <w:tr w:rsidR="00AC3372" w14:paraId="7D9D53B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550D00" w14:textId="77777777" w:rsidR="00AC3372" w:rsidRDefault="00AC3372" w:rsidP="00465084">
            <w:pPr>
              <w:rPr>
                <w:lang w:val="en-US"/>
              </w:rPr>
            </w:pPr>
          </w:p>
        </w:tc>
        <w:tc>
          <w:tcPr>
            <w:tcW w:w="1701" w:type="dxa"/>
            <w:tcBorders>
              <w:top w:val="nil"/>
              <w:bottom w:val="single" w:sz="2" w:space="0" w:color="auto"/>
            </w:tcBorders>
            <w:vAlign w:val="center"/>
          </w:tcPr>
          <w:p w14:paraId="47E0928A" w14:textId="77777777" w:rsidR="00AC3372" w:rsidRDefault="00AC3372" w:rsidP="00465084">
            <w:pPr>
              <w:jc w:val="center"/>
              <w:rPr>
                <w:sz w:val="16"/>
                <w:szCs w:val="16"/>
                <w:lang w:val="en-US"/>
              </w:rPr>
            </w:pPr>
            <w:r>
              <w:rPr>
                <w:sz w:val="16"/>
                <w:szCs w:val="16"/>
                <w:lang w:val="en-US"/>
              </w:rPr>
              <w:t>2462106110554</w:t>
            </w:r>
          </w:p>
        </w:tc>
        <w:tc>
          <w:tcPr>
            <w:tcW w:w="4961" w:type="dxa"/>
            <w:tcBorders>
              <w:top w:val="nil"/>
              <w:bottom w:val="single" w:sz="2" w:space="0" w:color="auto"/>
            </w:tcBorders>
          </w:tcPr>
          <w:p w14:paraId="0D62944C" w14:textId="77777777" w:rsidR="00AC3372" w:rsidRPr="00EA2326" w:rsidRDefault="00AC3372" w:rsidP="00465084">
            <w:pPr>
              <w:rPr>
                <w:sz w:val="18"/>
                <w:szCs w:val="18"/>
                <w:lang w:val="en-US"/>
              </w:rPr>
            </w:pPr>
            <w:r w:rsidRPr="00EA2326">
              <w:rPr>
                <w:sz w:val="18"/>
                <w:szCs w:val="18"/>
                <w:lang w:val="en-US"/>
              </w:rPr>
              <w:t>Adeziv pe baza de rasini acrilice sau latex</w:t>
            </w:r>
          </w:p>
        </w:tc>
        <w:tc>
          <w:tcPr>
            <w:tcW w:w="1560" w:type="dxa"/>
            <w:tcBorders>
              <w:top w:val="nil"/>
              <w:bottom w:val="single" w:sz="2" w:space="0" w:color="auto"/>
            </w:tcBorders>
          </w:tcPr>
          <w:p w14:paraId="19DFEB1F"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E4BD0FD" w14:textId="77777777" w:rsidR="00AC3372" w:rsidRPr="00EA2326" w:rsidRDefault="00AC3372" w:rsidP="00465084">
            <w:pPr>
              <w:rPr>
                <w:sz w:val="18"/>
                <w:szCs w:val="18"/>
                <w:lang w:val="en-US"/>
              </w:rPr>
            </w:pPr>
            <w:r w:rsidRPr="00EA2326">
              <w:rPr>
                <w:sz w:val="18"/>
                <w:szCs w:val="18"/>
                <w:lang w:val="en-US"/>
              </w:rPr>
              <w:t>120.06</w:t>
            </w:r>
          </w:p>
        </w:tc>
      </w:tr>
      <w:tr w:rsidR="00AC3372" w14:paraId="543DE4B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A2BE6D" w14:textId="77777777" w:rsidR="00AC3372" w:rsidRDefault="00AC3372" w:rsidP="00465084">
            <w:pPr>
              <w:rPr>
                <w:lang w:val="en-US"/>
              </w:rPr>
            </w:pPr>
          </w:p>
        </w:tc>
        <w:tc>
          <w:tcPr>
            <w:tcW w:w="1701" w:type="dxa"/>
            <w:tcBorders>
              <w:top w:val="nil"/>
              <w:bottom w:val="single" w:sz="2" w:space="0" w:color="auto"/>
            </w:tcBorders>
            <w:vAlign w:val="center"/>
          </w:tcPr>
          <w:p w14:paraId="59700EC6" w14:textId="77777777" w:rsidR="00AC3372" w:rsidRDefault="00AC3372" w:rsidP="00465084">
            <w:pPr>
              <w:jc w:val="center"/>
              <w:rPr>
                <w:sz w:val="16"/>
                <w:szCs w:val="16"/>
                <w:lang w:val="en-US"/>
              </w:rPr>
            </w:pPr>
            <w:r>
              <w:rPr>
                <w:sz w:val="16"/>
                <w:szCs w:val="16"/>
                <w:lang w:val="en-US"/>
              </w:rPr>
              <w:t>2653102100853</w:t>
            </w:r>
          </w:p>
        </w:tc>
        <w:tc>
          <w:tcPr>
            <w:tcW w:w="4961" w:type="dxa"/>
            <w:tcBorders>
              <w:top w:val="nil"/>
              <w:bottom w:val="single" w:sz="2" w:space="0" w:color="auto"/>
            </w:tcBorders>
          </w:tcPr>
          <w:p w14:paraId="3AF39E18" w14:textId="77777777" w:rsidR="00AC3372" w:rsidRPr="00EA2326" w:rsidRDefault="00AC3372" w:rsidP="00465084">
            <w:pPr>
              <w:rPr>
                <w:sz w:val="18"/>
                <w:szCs w:val="18"/>
                <w:lang w:val="en-US"/>
              </w:rPr>
            </w:pPr>
            <w:r w:rsidRPr="00EA2326">
              <w:rPr>
                <w:sz w:val="18"/>
                <w:szCs w:val="18"/>
                <w:lang w:val="en-US"/>
              </w:rPr>
              <w:t>Praimer (grund)</w:t>
            </w:r>
          </w:p>
        </w:tc>
        <w:tc>
          <w:tcPr>
            <w:tcW w:w="1560" w:type="dxa"/>
            <w:tcBorders>
              <w:top w:val="nil"/>
              <w:bottom w:val="single" w:sz="2" w:space="0" w:color="auto"/>
            </w:tcBorders>
          </w:tcPr>
          <w:p w14:paraId="2F04C23B"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49C1E29" w14:textId="77777777" w:rsidR="00AC3372" w:rsidRPr="00EA2326" w:rsidRDefault="00AC3372" w:rsidP="00465084">
            <w:pPr>
              <w:rPr>
                <w:sz w:val="18"/>
                <w:szCs w:val="18"/>
                <w:lang w:val="en-US"/>
              </w:rPr>
            </w:pPr>
            <w:r w:rsidRPr="00EA2326">
              <w:rPr>
                <w:sz w:val="18"/>
                <w:szCs w:val="18"/>
                <w:lang w:val="en-US"/>
              </w:rPr>
              <w:t>3.105</w:t>
            </w:r>
          </w:p>
        </w:tc>
      </w:tr>
      <w:tr w:rsidR="00AC3372" w14:paraId="571C5AB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7CD1F7" w14:textId="77777777" w:rsidR="00AC3372" w:rsidRDefault="00AC3372" w:rsidP="00465084">
            <w:pPr>
              <w:rPr>
                <w:lang w:val="en-US"/>
              </w:rPr>
            </w:pPr>
          </w:p>
        </w:tc>
        <w:tc>
          <w:tcPr>
            <w:tcW w:w="1701" w:type="dxa"/>
            <w:tcBorders>
              <w:top w:val="nil"/>
              <w:bottom w:val="single" w:sz="2" w:space="0" w:color="auto"/>
            </w:tcBorders>
            <w:vAlign w:val="center"/>
          </w:tcPr>
          <w:p w14:paraId="008FF07D"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2D099346"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6363B02E"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26AD28F" w14:textId="77777777" w:rsidR="00AC3372" w:rsidRPr="00EA2326" w:rsidRDefault="00AC3372" w:rsidP="00465084">
            <w:pPr>
              <w:rPr>
                <w:sz w:val="18"/>
                <w:szCs w:val="18"/>
                <w:lang w:val="en-US"/>
              </w:rPr>
            </w:pPr>
            <w:r w:rsidRPr="00EA2326">
              <w:rPr>
                <w:sz w:val="18"/>
                <w:szCs w:val="18"/>
                <w:lang w:val="en-US"/>
              </w:rPr>
              <w:t>4.14</w:t>
            </w:r>
          </w:p>
        </w:tc>
      </w:tr>
      <w:tr w:rsidR="00AC3372" w14:paraId="1DE4B3D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D1031C" w14:textId="77777777" w:rsidR="00AC3372" w:rsidRDefault="00AC3372" w:rsidP="00465084">
            <w:pPr>
              <w:rPr>
                <w:lang w:val="en-US"/>
              </w:rPr>
            </w:pPr>
          </w:p>
        </w:tc>
        <w:tc>
          <w:tcPr>
            <w:tcW w:w="1701" w:type="dxa"/>
            <w:tcBorders>
              <w:top w:val="nil"/>
              <w:bottom w:val="single" w:sz="2" w:space="0" w:color="auto"/>
            </w:tcBorders>
            <w:vAlign w:val="center"/>
          </w:tcPr>
          <w:p w14:paraId="6E7137D7" w14:textId="77777777" w:rsidR="00AC3372" w:rsidRDefault="00AC3372" w:rsidP="0046508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087817E3" w14:textId="77777777" w:rsidR="00AC3372" w:rsidRPr="00EA2326" w:rsidRDefault="00AC3372" w:rsidP="0046508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02391EC9"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645EA4CA" w14:textId="77777777" w:rsidR="00AC3372" w:rsidRPr="00EA2326" w:rsidRDefault="00AC3372" w:rsidP="00465084">
            <w:pPr>
              <w:rPr>
                <w:sz w:val="18"/>
                <w:szCs w:val="18"/>
                <w:lang w:val="en-US"/>
              </w:rPr>
            </w:pPr>
            <w:r w:rsidRPr="00EA2326">
              <w:rPr>
                <w:sz w:val="18"/>
                <w:szCs w:val="18"/>
                <w:lang w:val="en-US"/>
              </w:rPr>
              <w:t>0.414</w:t>
            </w:r>
          </w:p>
        </w:tc>
      </w:tr>
      <w:tr w:rsidR="00AC3372" w14:paraId="0AF2803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D37958" w14:textId="77777777" w:rsidR="00AC3372" w:rsidRDefault="00AC3372" w:rsidP="00465084">
            <w:pPr>
              <w:rPr>
                <w:lang w:val="en-US"/>
              </w:rPr>
            </w:pPr>
          </w:p>
        </w:tc>
        <w:tc>
          <w:tcPr>
            <w:tcW w:w="1701" w:type="dxa"/>
            <w:tcBorders>
              <w:top w:val="nil"/>
              <w:bottom w:val="single" w:sz="2" w:space="0" w:color="auto"/>
            </w:tcBorders>
            <w:vAlign w:val="center"/>
          </w:tcPr>
          <w:p w14:paraId="70E3210C"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477C1C5"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11517883"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D88FA2D" w14:textId="77777777" w:rsidR="00AC3372" w:rsidRPr="00EA2326" w:rsidRDefault="00AC3372" w:rsidP="00465084">
            <w:pPr>
              <w:rPr>
                <w:sz w:val="18"/>
                <w:szCs w:val="18"/>
                <w:lang w:val="en-US"/>
              </w:rPr>
            </w:pPr>
            <w:r w:rsidRPr="00EA2326">
              <w:rPr>
                <w:sz w:val="18"/>
                <w:szCs w:val="18"/>
                <w:lang w:val="en-US"/>
              </w:rPr>
              <w:t>0.103</w:t>
            </w:r>
          </w:p>
        </w:tc>
      </w:tr>
      <w:tr w:rsidR="00AC3372" w14:paraId="40F716F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2D9F2A" w14:textId="77777777" w:rsidR="00AC3372" w:rsidRDefault="00AC3372" w:rsidP="00465084">
            <w:pPr>
              <w:rPr>
                <w:lang w:val="en-US"/>
              </w:rPr>
            </w:pPr>
          </w:p>
        </w:tc>
        <w:tc>
          <w:tcPr>
            <w:tcW w:w="1701" w:type="dxa"/>
            <w:tcBorders>
              <w:top w:val="nil"/>
              <w:bottom w:val="single" w:sz="2" w:space="0" w:color="auto"/>
            </w:tcBorders>
            <w:vAlign w:val="center"/>
          </w:tcPr>
          <w:p w14:paraId="353FD84A"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6D59540A"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16F9F69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0E753175" w14:textId="77777777" w:rsidR="00AC3372" w:rsidRPr="00EA2326" w:rsidRDefault="00AC3372" w:rsidP="00465084">
            <w:pPr>
              <w:rPr>
                <w:sz w:val="18"/>
                <w:szCs w:val="18"/>
                <w:lang w:val="en-US"/>
              </w:rPr>
            </w:pPr>
            <w:r w:rsidRPr="00EA2326">
              <w:rPr>
                <w:sz w:val="18"/>
                <w:szCs w:val="18"/>
                <w:lang w:val="en-US"/>
              </w:rPr>
              <w:t>7.10</w:t>
            </w:r>
          </w:p>
        </w:tc>
      </w:tr>
      <w:tr w:rsidR="00AC3372" w14:paraId="51CE35A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39DEAB" w14:textId="77777777" w:rsidR="00AC3372" w:rsidRDefault="00AC3372" w:rsidP="00465084">
            <w:pPr>
              <w:rPr>
                <w:lang w:val="en-US"/>
              </w:rPr>
            </w:pPr>
          </w:p>
        </w:tc>
        <w:tc>
          <w:tcPr>
            <w:tcW w:w="1701" w:type="dxa"/>
            <w:tcBorders>
              <w:top w:val="nil"/>
              <w:bottom w:val="single" w:sz="2" w:space="0" w:color="auto"/>
            </w:tcBorders>
            <w:vAlign w:val="center"/>
          </w:tcPr>
          <w:p w14:paraId="61204280"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DA4166C"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AFCF29F"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4F478E2" w14:textId="77777777" w:rsidR="00AC3372" w:rsidRPr="00EA2326" w:rsidRDefault="00AC3372" w:rsidP="00465084">
            <w:pPr>
              <w:rPr>
                <w:sz w:val="18"/>
                <w:szCs w:val="18"/>
                <w:lang w:val="en-US"/>
              </w:rPr>
            </w:pPr>
            <w:r w:rsidRPr="00EA2326">
              <w:rPr>
                <w:sz w:val="18"/>
                <w:szCs w:val="18"/>
                <w:lang w:val="en-US"/>
              </w:rPr>
              <w:t>0.745</w:t>
            </w:r>
          </w:p>
        </w:tc>
      </w:tr>
      <w:tr w:rsidR="00AC3372" w14:paraId="2346D0F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ECAF9D" w14:textId="77777777" w:rsidR="00AC3372" w:rsidRDefault="00AC3372" w:rsidP="00465084">
            <w:pPr>
              <w:rPr>
                <w:lang w:val="en-US"/>
              </w:rPr>
            </w:pPr>
          </w:p>
        </w:tc>
        <w:tc>
          <w:tcPr>
            <w:tcW w:w="1701" w:type="dxa"/>
            <w:tcBorders>
              <w:top w:val="nil"/>
              <w:bottom w:val="single" w:sz="2" w:space="0" w:color="auto"/>
            </w:tcBorders>
            <w:vAlign w:val="center"/>
          </w:tcPr>
          <w:p w14:paraId="091A0E7A"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47AA1C49"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640BFEAC"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B360ABD" w14:textId="77777777" w:rsidR="00AC3372" w:rsidRPr="00EA2326" w:rsidRDefault="00AC3372" w:rsidP="00465084">
            <w:pPr>
              <w:rPr>
                <w:sz w:val="18"/>
                <w:szCs w:val="18"/>
                <w:lang w:val="en-US"/>
              </w:rPr>
            </w:pPr>
            <w:r w:rsidRPr="00EA2326">
              <w:rPr>
                <w:sz w:val="18"/>
                <w:szCs w:val="18"/>
                <w:lang w:val="en-US"/>
              </w:rPr>
              <w:t>0.149</w:t>
            </w:r>
          </w:p>
        </w:tc>
      </w:tr>
      <w:tr w:rsidR="00AC3372" w14:paraId="6F4C6AE3"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CBB1E7" w14:textId="77777777" w:rsidR="00AC3372" w:rsidRDefault="00AC3372" w:rsidP="00465084">
            <w:r>
              <w:t>93</w:t>
            </w:r>
          </w:p>
        </w:tc>
        <w:tc>
          <w:tcPr>
            <w:tcW w:w="1701" w:type="dxa"/>
            <w:tcBorders>
              <w:top w:val="single" w:sz="4" w:space="0" w:color="auto"/>
              <w:bottom w:val="single" w:sz="4" w:space="0" w:color="auto"/>
            </w:tcBorders>
            <w:vAlign w:val="center"/>
          </w:tcPr>
          <w:p w14:paraId="1774D5C5" w14:textId="77777777" w:rsidR="00AC3372" w:rsidRDefault="00AC3372" w:rsidP="00465084">
            <w:pPr>
              <w:rPr>
                <w:lang w:val="en-US"/>
              </w:rPr>
            </w:pPr>
            <w:r>
              <w:rPr>
                <w:lang w:val="en-US"/>
              </w:rPr>
              <w:t>CG50B</w:t>
            </w:r>
          </w:p>
          <w:p w14:paraId="78399AF0" w14:textId="77777777" w:rsidR="00AC3372" w:rsidRDefault="00AC3372" w:rsidP="00465084"/>
        </w:tc>
        <w:tc>
          <w:tcPr>
            <w:tcW w:w="4961" w:type="dxa"/>
            <w:tcBorders>
              <w:top w:val="single" w:sz="4" w:space="0" w:color="auto"/>
              <w:bottom w:val="single" w:sz="4" w:space="0" w:color="auto"/>
            </w:tcBorders>
            <w:vAlign w:val="center"/>
          </w:tcPr>
          <w:p w14:paraId="54F9E81D" w14:textId="77777777" w:rsidR="00AC3372" w:rsidRPr="00C24417" w:rsidRDefault="00AC3372" w:rsidP="00465084">
            <w:pPr>
              <w:rPr>
                <w:lang w:val="en-US"/>
              </w:rPr>
            </w:pPr>
            <w:r w:rsidRPr="00C24417">
              <w:rPr>
                <w:lang w:val="en-US"/>
              </w:rPr>
              <w:t>Executarea pardoselilor din Klinker fixate pe adeziv (adezivul si fuga vor fi utilizate corespunzator pentru lucrari exterioare, rezistente la numeroase cicluri de inghet/dezghet): dimensiunile placilor min. 60x30 cm (KLINKER grosimea minima de 10mm, suprafata antialunecare, culoarea se va coordona suplimentar cu beneficiarul)</w:t>
            </w:r>
          </w:p>
        </w:tc>
        <w:tc>
          <w:tcPr>
            <w:tcW w:w="1560" w:type="dxa"/>
            <w:tcBorders>
              <w:top w:val="single" w:sz="4" w:space="0" w:color="auto"/>
              <w:bottom w:val="single" w:sz="4" w:space="0" w:color="auto"/>
            </w:tcBorders>
            <w:vAlign w:val="center"/>
          </w:tcPr>
          <w:p w14:paraId="124A955A"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525057FD" w14:textId="77777777" w:rsidR="00AC3372" w:rsidRPr="00BA641A" w:rsidRDefault="00AC3372" w:rsidP="00465084">
            <w:pPr>
              <w:jc w:val="center"/>
              <w:rPr>
                <w:b/>
                <w:bCs/>
              </w:rPr>
            </w:pPr>
            <w:r w:rsidRPr="00BA641A">
              <w:rPr>
                <w:b/>
                <w:bCs/>
              </w:rPr>
              <w:t>10.60</w:t>
            </w:r>
          </w:p>
        </w:tc>
      </w:tr>
      <w:tr w:rsidR="00AC3372" w14:paraId="3425E20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AD6878" w14:textId="77777777" w:rsidR="00AC3372" w:rsidRDefault="00AC3372" w:rsidP="00465084">
            <w:pPr>
              <w:rPr>
                <w:lang w:val="en-US"/>
              </w:rPr>
            </w:pPr>
          </w:p>
        </w:tc>
        <w:tc>
          <w:tcPr>
            <w:tcW w:w="1701" w:type="dxa"/>
            <w:tcBorders>
              <w:top w:val="nil"/>
              <w:bottom w:val="single" w:sz="2" w:space="0" w:color="auto"/>
            </w:tcBorders>
            <w:vAlign w:val="center"/>
          </w:tcPr>
          <w:p w14:paraId="548DB3E9"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5B3BD632"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195333A"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3DB0398" w14:textId="77777777" w:rsidR="00AC3372" w:rsidRPr="00EA2326" w:rsidRDefault="00AC3372" w:rsidP="00465084">
            <w:pPr>
              <w:rPr>
                <w:sz w:val="18"/>
                <w:szCs w:val="18"/>
                <w:lang w:val="en-US"/>
              </w:rPr>
            </w:pPr>
            <w:r w:rsidRPr="00EA2326">
              <w:rPr>
                <w:sz w:val="18"/>
                <w:szCs w:val="18"/>
                <w:lang w:val="en-US"/>
              </w:rPr>
              <w:t>20.235</w:t>
            </w:r>
          </w:p>
        </w:tc>
      </w:tr>
      <w:tr w:rsidR="00AC3372" w14:paraId="70EA350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5CA0C6" w14:textId="77777777" w:rsidR="00AC3372" w:rsidRDefault="00AC3372" w:rsidP="00465084">
            <w:pPr>
              <w:rPr>
                <w:lang w:val="en-US"/>
              </w:rPr>
            </w:pPr>
          </w:p>
        </w:tc>
        <w:tc>
          <w:tcPr>
            <w:tcW w:w="1701" w:type="dxa"/>
            <w:tcBorders>
              <w:top w:val="nil"/>
              <w:bottom w:val="single" w:sz="2" w:space="0" w:color="auto"/>
            </w:tcBorders>
            <w:vAlign w:val="center"/>
          </w:tcPr>
          <w:p w14:paraId="7890A64A" w14:textId="77777777" w:rsidR="00AC3372" w:rsidRDefault="00AC3372" w:rsidP="00465084">
            <w:pPr>
              <w:jc w:val="center"/>
              <w:rPr>
                <w:sz w:val="16"/>
                <w:szCs w:val="16"/>
                <w:lang w:val="en-US"/>
              </w:rPr>
            </w:pPr>
            <w:r>
              <w:rPr>
                <w:sz w:val="16"/>
                <w:szCs w:val="16"/>
                <w:lang w:val="en-US"/>
              </w:rPr>
              <w:t>2670112202057</w:t>
            </w:r>
          </w:p>
        </w:tc>
        <w:tc>
          <w:tcPr>
            <w:tcW w:w="4961" w:type="dxa"/>
            <w:tcBorders>
              <w:top w:val="nil"/>
              <w:bottom w:val="single" w:sz="2" w:space="0" w:color="auto"/>
            </w:tcBorders>
          </w:tcPr>
          <w:p w14:paraId="60486755" w14:textId="77777777" w:rsidR="00AC3372" w:rsidRPr="00EA2326" w:rsidRDefault="00AC3372" w:rsidP="00465084">
            <w:pPr>
              <w:rPr>
                <w:sz w:val="18"/>
                <w:szCs w:val="18"/>
                <w:lang w:val="en-US"/>
              </w:rPr>
            </w:pPr>
            <w:r w:rsidRPr="00EA2326">
              <w:rPr>
                <w:sz w:val="18"/>
                <w:szCs w:val="18"/>
                <w:lang w:val="en-US"/>
              </w:rPr>
              <w:t>Placi de Klinker gr. 10mm, suprafata antialunecare</w:t>
            </w:r>
          </w:p>
        </w:tc>
        <w:tc>
          <w:tcPr>
            <w:tcW w:w="1560" w:type="dxa"/>
            <w:tcBorders>
              <w:top w:val="nil"/>
              <w:bottom w:val="single" w:sz="2" w:space="0" w:color="auto"/>
            </w:tcBorders>
          </w:tcPr>
          <w:p w14:paraId="54B10ADC"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26FA71BD" w14:textId="77777777" w:rsidR="00AC3372" w:rsidRPr="00EA2326" w:rsidRDefault="00AC3372" w:rsidP="00465084">
            <w:pPr>
              <w:rPr>
                <w:sz w:val="18"/>
                <w:szCs w:val="18"/>
                <w:lang w:val="en-US"/>
              </w:rPr>
            </w:pPr>
            <w:r w:rsidRPr="00EA2326">
              <w:rPr>
                <w:sz w:val="18"/>
                <w:szCs w:val="18"/>
                <w:lang w:val="en-US"/>
              </w:rPr>
              <w:t>10.759</w:t>
            </w:r>
          </w:p>
        </w:tc>
      </w:tr>
      <w:tr w:rsidR="00AC3372" w14:paraId="71DC1EF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003CEE" w14:textId="77777777" w:rsidR="00AC3372" w:rsidRDefault="00AC3372" w:rsidP="00465084">
            <w:pPr>
              <w:rPr>
                <w:lang w:val="en-US"/>
              </w:rPr>
            </w:pPr>
          </w:p>
        </w:tc>
        <w:tc>
          <w:tcPr>
            <w:tcW w:w="1701" w:type="dxa"/>
            <w:tcBorders>
              <w:top w:val="nil"/>
              <w:bottom w:val="single" w:sz="2" w:space="0" w:color="auto"/>
            </w:tcBorders>
            <w:vAlign w:val="center"/>
          </w:tcPr>
          <w:p w14:paraId="782E6115" w14:textId="77777777" w:rsidR="00AC3372" w:rsidRDefault="00AC3372" w:rsidP="00465084">
            <w:pPr>
              <w:jc w:val="center"/>
              <w:rPr>
                <w:sz w:val="16"/>
                <w:szCs w:val="16"/>
                <w:lang w:val="en-US"/>
              </w:rPr>
            </w:pPr>
            <w:r>
              <w:rPr>
                <w:sz w:val="16"/>
                <w:szCs w:val="16"/>
                <w:lang w:val="en-US"/>
              </w:rPr>
              <w:t>2462106110554</w:t>
            </w:r>
          </w:p>
        </w:tc>
        <w:tc>
          <w:tcPr>
            <w:tcW w:w="4961" w:type="dxa"/>
            <w:tcBorders>
              <w:top w:val="nil"/>
              <w:bottom w:val="single" w:sz="2" w:space="0" w:color="auto"/>
            </w:tcBorders>
          </w:tcPr>
          <w:p w14:paraId="264F4EAD" w14:textId="77777777" w:rsidR="00AC3372" w:rsidRPr="00EA2326" w:rsidRDefault="00AC3372" w:rsidP="00465084">
            <w:pPr>
              <w:rPr>
                <w:sz w:val="18"/>
                <w:szCs w:val="18"/>
                <w:lang w:val="en-US"/>
              </w:rPr>
            </w:pPr>
            <w:r w:rsidRPr="00EA2326">
              <w:rPr>
                <w:sz w:val="18"/>
                <w:szCs w:val="18"/>
                <w:lang w:val="en-US"/>
              </w:rPr>
              <w:t>Adeziv pe baza de rasini acrilice sau latex</w:t>
            </w:r>
          </w:p>
        </w:tc>
        <w:tc>
          <w:tcPr>
            <w:tcW w:w="1560" w:type="dxa"/>
            <w:tcBorders>
              <w:top w:val="nil"/>
              <w:bottom w:val="single" w:sz="2" w:space="0" w:color="auto"/>
            </w:tcBorders>
          </w:tcPr>
          <w:p w14:paraId="4B8A19FD"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C13E245" w14:textId="77777777" w:rsidR="00AC3372" w:rsidRPr="00EA2326" w:rsidRDefault="00AC3372" w:rsidP="00465084">
            <w:pPr>
              <w:rPr>
                <w:sz w:val="18"/>
                <w:szCs w:val="18"/>
                <w:lang w:val="en-US"/>
              </w:rPr>
            </w:pPr>
            <w:r w:rsidRPr="00EA2326">
              <w:rPr>
                <w:sz w:val="18"/>
                <w:szCs w:val="18"/>
                <w:lang w:val="en-US"/>
              </w:rPr>
              <w:t>45.58</w:t>
            </w:r>
          </w:p>
        </w:tc>
      </w:tr>
      <w:tr w:rsidR="00AC3372" w14:paraId="543AFE6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9E03BD" w14:textId="77777777" w:rsidR="00AC3372" w:rsidRDefault="00AC3372" w:rsidP="00465084">
            <w:pPr>
              <w:rPr>
                <w:lang w:val="en-US"/>
              </w:rPr>
            </w:pPr>
          </w:p>
        </w:tc>
        <w:tc>
          <w:tcPr>
            <w:tcW w:w="1701" w:type="dxa"/>
            <w:tcBorders>
              <w:top w:val="nil"/>
              <w:bottom w:val="single" w:sz="2" w:space="0" w:color="auto"/>
            </w:tcBorders>
            <w:vAlign w:val="center"/>
          </w:tcPr>
          <w:p w14:paraId="5D02411A"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3A885B50"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1C23CFE0"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4EA869D" w14:textId="77777777" w:rsidR="00AC3372" w:rsidRPr="00EA2326" w:rsidRDefault="00AC3372" w:rsidP="00465084">
            <w:pPr>
              <w:rPr>
                <w:sz w:val="18"/>
                <w:szCs w:val="18"/>
                <w:lang w:val="en-US"/>
              </w:rPr>
            </w:pPr>
            <w:r w:rsidRPr="00EA2326">
              <w:rPr>
                <w:sz w:val="18"/>
                <w:szCs w:val="18"/>
                <w:lang w:val="en-US"/>
              </w:rPr>
              <w:t>2.12</w:t>
            </w:r>
          </w:p>
        </w:tc>
      </w:tr>
      <w:tr w:rsidR="00AC3372" w14:paraId="5984AA5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3E157F" w14:textId="77777777" w:rsidR="00AC3372" w:rsidRDefault="00AC3372" w:rsidP="00465084">
            <w:pPr>
              <w:rPr>
                <w:lang w:val="en-US"/>
              </w:rPr>
            </w:pPr>
          </w:p>
        </w:tc>
        <w:tc>
          <w:tcPr>
            <w:tcW w:w="1701" w:type="dxa"/>
            <w:tcBorders>
              <w:top w:val="nil"/>
              <w:bottom w:val="single" w:sz="2" w:space="0" w:color="auto"/>
            </w:tcBorders>
            <w:vAlign w:val="center"/>
          </w:tcPr>
          <w:p w14:paraId="46CB9ACE" w14:textId="77777777" w:rsidR="00AC3372" w:rsidRDefault="00AC3372" w:rsidP="0046508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0BFE9972" w14:textId="77777777" w:rsidR="00AC3372" w:rsidRPr="00EA2326" w:rsidRDefault="00AC3372" w:rsidP="0046508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41515E44"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699A24DA" w14:textId="77777777" w:rsidR="00AC3372" w:rsidRPr="00EA2326" w:rsidRDefault="00AC3372" w:rsidP="00465084">
            <w:pPr>
              <w:rPr>
                <w:sz w:val="18"/>
                <w:szCs w:val="18"/>
                <w:lang w:val="en-US"/>
              </w:rPr>
            </w:pPr>
            <w:r w:rsidRPr="00EA2326">
              <w:rPr>
                <w:sz w:val="18"/>
                <w:szCs w:val="18"/>
                <w:lang w:val="en-US"/>
              </w:rPr>
              <w:t>0.212</w:t>
            </w:r>
          </w:p>
        </w:tc>
      </w:tr>
      <w:tr w:rsidR="00AC3372" w14:paraId="6383ADC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87C211" w14:textId="77777777" w:rsidR="00AC3372" w:rsidRDefault="00AC3372" w:rsidP="00465084">
            <w:pPr>
              <w:rPr>
                <w:lang w:val="en-US"/>
              </w:rPr>
            </w:pPr>
          </w:p>
        </w:tc>
        <w:tc>
          <w:tcPr>
            <w:tcW w:w="1701" w:type="dxa"/>
            <w:tcBorders>
              <w:top w:val="nil"/>
              <w:bottom w:val="single" w:sz="2" w:space="0" w:color="auto"/>
            </w:tcBorders>
            <w:vAlign w:val="center"/>
          </w:tcPr>
          <w:p w14:paraId="602CE6AF"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59A9F9E"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07EA344A"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EE49DBA" w14:textId="77777777" w:rsidR="00AC3372" w:rsidRPr="00EA2326" w:rsidRDefault="00AC3372" w:rsidP="00465084">
            <w:pPr>
              <w:rPr>
                <w:sz w:val="18"/>
                <w:szCs w:val="18"/>
                <w:lang w:val="en-US"/>
              </w:rPr>
            </w:pPr>
            <w:r w:rsidRPr="00EA2326">
              <w:rPr>
                <w:sz w:val="18"/>
                <w:szCs w:val="18"/>
                <w:lang w:val="en-US"/>
              </w:rPr>
              <w:t>0.042</w:t>
            </w:r>
          </w:p>
        </w:tc>
      </w:tr>
      <w:tr w:rsidR="00AC3372" w14:paraId="66E8EA0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AF8B61" w14:textId="77777777" w:rsidR="00AC3372" w:rsidRDefault="00AC3372" w:rsidP="00465084">
            <w:pPr>
              <w:rPr>
                <w:lang w:val="en-US"/>
              </w:rPr>
            </w:pPr>
          </w:p>
        </w:tc>
        <w:tc>
          <w:tcPr>
            <w:tcW w:w="1701" w:type="dxa"/>
            <w:tcBorders>
              <w:top w:val="nil"/>
              <w:bottom w:val="single" w:sz="2" w:space="0" w:color="auto"/>
            </w:tcBorders>
            <w:vAlign w:val="center"/>
          </w:tcPr>
          <w:p w14:paraId="6282F662"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5532E7E4"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1CF6EAF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7A02CF1" w14:textId="77777777" w:rsidR="00AC3372" w:rsidRPr="00EA2326" w:rsidRDefault="00AC3372" w:rsidP="00465084">
            <w:pPr>
              <w:rPr>
                <w:sz w:val="18"/>
                <w:szCs w:val="18"/>
                <w:lang w:val="en-US"/>
              </w:rPr>
            </w:pPr>
            <w:r w:rsidRPr="00EA2326">
              <w:rPr>
                <w:sz w:val="18"/>
                <w:szCs w:val="18"/>
                <w:lang w:val="en-US"/>
              </w:rPr>
              <w:t>0.483</w:t>
            </w:r>
          </w:p>
        </w:tc>
      </w:tr>
      <w:tr w:rsidR="00AC3372" w14:paraId="082639B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66C52B" w14:textId="77777777" w:rsidR="00AC3372" w:rsidRDefault="00AC3372" w:rsidP="00465084">
            <w:pPr>
              <w:rPr>
                <w:lang w:val="en-US"/>
              </w:rPr>
            </w:pPr>
          </w:p>
        </w:tc>
        <w:tc>
          <w:tcPr>
            <w:tcW w:w="1701" w:type="dxa"/>
            <w:tcBorders>
              <w:top w:val="nil"/>
              <w:bottom w:val="single" w:sz="2" w:space="0" w:color="auto"/>
            </w:tcBorders>
            <w:vAlign w:val="center"/>
          </w:tcPr>
          <w:p w14:paraId="51A6C60E"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608F336"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067163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DCC0D47" w14:textId="77777777" w:rsidR="00AC3372" w:rsidRPr="00EA2326" w:rsidRDefault="00AC3372" w:rsidP="00465084">
            <w:pPr>
              <w:rPr>
                <w:sz w:val="18"/>
                <w:szCs w:val="18"/>
                <w:lang w:val="en-US"/>
              </w:rPr>
            </w:pPr>
            <w:r w:rsidRPr="00EA2326">
              <w:rPr>
                <w:sz w:val="18"/>
                <w:szCs w:val="18"/>
                <w:lang w:val="en-US"/>
              </w:rPr>
              <w:t>0.123</w:t>
            </w:r>
          </w:p>
        </w:tc>
      </w:tr>
      <w:tr w:rsidR="00AC3372" w14:paraId="346ED2C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809139" w14:textId="77777777" w:rsidR="00AC3372" w:rsidRDefault="00AC3372" w:rsidP="00465084">
            <w:pPr>
              <w:rPr>
                <w:lang w:val="en-US"/>
              </w:rPr>
            </w:pPr>
          </w:p>
        </w:tc>
        <w:tc>
          <w:tcPr>
            <w:tcW w:w="1701" w:type="dxa"/>
            <w:tcBorders>
              <w:top w:val="nil"/>
              <w:bottom w:val="single" w:sz="2" w:space="0" w:color="auto"/>
            </w:tcBorders>
            <w:vAlign w:val="center"/>
          </w:tcPr>
          <w:p w14:paraId="08500197"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0059B515"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0C84951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5583825" w14:textId="77777777" w:rsidR="00AC3372" w:rsidRPr="00EA2326" w:rsidRDefault="00AC3372" w:rsidP="00465084">
            <w:pPr>
              <w:rPr>
                <w:sz w:val="18"/>
                <w:szCs w:val="18"/>
                <w:lang w:val="en-US"/>
              </w:rPr>
            </w:pPr>
            <w:r w:rsidRPr="00EA2326">
              <w:rPr>
                <w:sz w:val="18"/>
                <w:szCs w:val="18"/>
                <w:lang w:val="en-US"/>
              </w:rPr>
              <w:t>0.056</w:t>
            </w:r>
          </w:p>
        </w:tc>
      </w:tr>
      <w:tr w:rsidR="00AC3372" w14:paraId="300AC5A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98E3B4" w14:textId="77777777" w:rsidR="00AC3372" w:rsidRDefault="00AC3372" w:rsidP="00465084">
            <w:r>
              <w:t>94</w:t>
            </w:r>
          </w:p>
        </w:tc>
        <w:tc>
          <w:tcPr>
            <w:tcW w:w="1701" w:type="dxa"/>
            <w:tcBorders>
              <w:top w:val="single" w:sz="4" w:space="0" w:color="auto"/>
              <w:bottom w:val="single" w:sz="4" w:space="0" w:color="auto"/>
            </w:tcBorders>
            <w:vAlign w:val="center"/>
          </w:tcPr>
          <w:p w14:paraId="766427D6" w14:textId="77777777" w:rsidR="00AC3372" w:rsidRDefault="00AC3372" w:rsidP="00465084">
            <w:pPr>
              <w:rPr>
                <w:lang w:val="en-US"/>
              </w:rPr>
            </w:pPr>
            <w:r>
              <w:rPr>
                <w:lang w:val="en-US"/>
              </w:rPr>
              <w:t>CI14B</w:t>
            </w:r>
          </w:p>
          <w:p w14:paraId="7B592676" w14:textId="77777777" w:rsidR="00AC3372" w:rsidRDefault="00AC3372" w:rsidP="00465084"/>
        </w:tc>
        <w:tc>
          <w:tcPr>
            <w:tcW w:w="4961" w:type="dxa"/>
            <w:tcBorders>
              <w:top w:val="single" w:sz="4" w:space="0" w:color="auto"/>
              <w:bottom w:val="single" w:sz="4" w:space="0" w:color="auto"/>
            </w:tcBorders>
            <w:vAlign w:val="center"/>
          </w:tcPr>
          <w:p w14:paraId="26258876" w14:textId="77777777" w:rsidR="00AC3372" w:rsidRPr="00C24417" w:rsidRDefault="00AC3372" w:rsidP="00465084">
            <w:pPr>
              <w:rPr>
                <w:lang w:val="en-US"/>
              </w:rPr>
            </w:pPr>
            <w:r w:rsidRPr="00C24417">
              <w:rPr>
                <w:lang w:val="en-US"/>
              </w:rPr>
              <w:t>Elemente liniare din placi din Klinker aplicate cu adeziv (plinte)</w:t>
            </w:r>
          </w:p>
        </w:tc>
        <w:tc>
          <w:tcPr>
            <w:tcW w:w="1560" w:type="dxa"/>
            <w:tcBorders>
              <w:top w:val="single" w:sz="4" w:space="0" w:color="auto"/>
              <w:bottom w:val="single" w:sz="4" w:space="0" w:color="auto"/>
            </w:tcBorders>
            <w:vAlign w:val="center"/>
          </w:tcPr>
          <w:p w14:paraId="08F0D9A2"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1AD9C943" w14:textId="77777777" w:rsidR="00AC3372" w:rsidRPr="00BA641A" w:rsidRDefault="00AC3372" w:rsidP="00465084">
            <w:pPr>
              <w:jc w:val="center"/>
              <w:rPr>
                <w:b/>
                <w:bCs/>
              </w:rPr>
            </w:pPr>
            <w:r w:rsidRPr="00BA641A">
              <w:rPr>
                <w:b/>
                <w:bCs/>
              </w:rPr>
              <w:t>19.20</w:t>
            </w:r>
          </w:p>
        </w:tc>
      </w:tr>
      <w:tr w:rsidR="00AC3372" w14:paraId="22D3648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4DD8AF" w14:textId="77777777" w:rsidR="00AC3372" w:rsidRDefault="00AC3372" w:rsidP="00465084">
            <w:pPr>
              <w:rPr>
                <w:lang w:val="en-US"/>
              </w:rPr>
            </w:pPr>
          </w:p>
        </w:tc>
        <w:tc>
          <w:tcPr>
            <w:tcW w:w="1701" w:type="dxa"/>
            <w:tcBorders>
              <w:top w:val="nil"/>
              <w:bottom w:val="single" w:sz="2" w:space="0" w:color="auto"/>
            </w:tcBorders>
            <w:vAlign w:val="center"/>
          </w:tcPr>
          <w:p w14:paraId="4D7E87D1" w14:textId="77777777" w:rsidR="00AC3372" w:rsidRDefault="00AC3372" w:rsidP="00465084">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0A2D3964" w14:textId="77777777" w:rsidR="00AC3372" w:rsidRPr="00EA2326" w:rsidRDefault="00AC3372" w:rsidP="00465084">
            <w:pPr>
              <w:rPr>
                <w:sz w:val="18"/>
                <w:szCs w:val="18"/>
                <w:lang w:val="en-US"/>
              </w:rPr>
            </w:pPr>
            <w:r w:rsidRPr="00EA2326">
              <w:rPr>
                <w:sz w:val="18"/>
                <w:szCs w:val="18"/>
                <w:lang w:val="en-US"/>
              </w:rPr>
              <w:t>Faiantar</w:t>
            </w:r>
          </w:p>
        </w:tc>
        <w:tc>
          <w:tcPr>
            <w:tcW w:w="1560" w:type="dxa"/>
            <w:tcBorders>
              <w:top w:val="nil"/>
              <w:bottom w:val="single" w:sz="2" w:space="0" w:color="auto"/>
            </w:tcBorders>
          </w:tcPr>
          <w:p w14:paraId="03FF6A5A"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89FBAEF" w14:textId="77777777" w:rsidR="00AC3372" w:rsidRPr="00EA2326" w:rsidRDefault="00AC3372" w:rsidP="00465084">
            <w:pPr>
              <w:rPr>
                <w:sz w:val="18"/>
                <w:szCs w:val="18"/>
                <w:lang w:val="en-US"/>
              </w:rPr>
            </w:pPr>
            <w:r w:rsidRPr="00EA2326">
              <w:rPr>
                <w:sz w:val="18"/>
                <w:szCs w:val="18"/>
                <w:lang w:val="en-US"/>
              </w:rPr>
              <w:t>5.76</w:t>
            </w:r>
          </w:p>
        </w:tc>
      </w:tr>
      <w:tr w:rsidR="00AC3372" w14:paraId="3F95A9E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C452B5" w14:textId="77777777" w:rsidR="00AC3372" w:rsidRDefault="00AC3372" w:rsidP="00465084">
            <w:pPr>
              <w:rPr>
                <w:lang w:val="en-US"/>
              </w:rPr>
            </w:pPr>
          </w:p>
        </w:tc>
        <w:tc>
          <w:tcPr>
            <w:tcW w:w="1701" w:type="dxa"/>
            <w:tcBorders>
              <w:top w:val="nil"/>
              <w:bottom w:val="single" w:sz="2" w:space="0" w:color="auto"/>
            </w:tcBorders>
            <w:vAlign w:val="center"/>
          </w:tcPr>
          <w:p w14:paraId="60A59E0D"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CAD50AF"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FFD1BF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C27D7FC" w14:textId="77777777" w:rsidR="00AC3372" w:rsidRPr="00EA2326" w:rsidRDefault="00AC3372" w:rsidP="00465084">
            <w:pPr>
              <w:rPr>
                <w:sz w:val="18"/>
                <w:szCs w:val="18"/>
                <w:lang w:val="en-US"/>
              </w:rPr>
            </w:pPr>
            <w:r w:rsidRPr="00EA2326">
              <w:rPr>
                <w:sz w:val="18"/>
                <w:szCs w:val="18"/>
                <w:lang w:val="en-US"/>
              </w:rPr>
              <w:t>1.92</w:t>
            </w:r>
          </w:p>
        </w:tc>
      </w:tr>
      <w:tr w:rsidR="00AC3372" w14:paraId="6C0C9C1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A4B898" w14:textId="77777777" w:rsidR="00AC3372" w:rsidRDefault="00AC3372" w:rsidP="00465084">
            <w:pPr>
              <w:rPr>
                <w:lang w:val="en-US"/>
              </w:rPr>
            </w:pPr>
          </w:p>
        </w:tc>
        <w:tc>
          <w:tcPr>
            <w:tcW w:w="1701" w:type="dxa"/>
            <w:tcBorders>
              <w:top w:val="nil"/>
              <w:bottom w:val="single" w:sz="2" w:space="0" w:color="auto"/>
            </w:tcBorders>
            <w:vAlign w:val="center"/>
          </w:tcPr>
          <w:p w14:paraId="294A94B5" w14:textId="77777777" w:rsidR="00AC3372" w:rsidRDefault="00AC3372" w:rsidP="00465084">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2D37B667" w14:textId="77777777" w:rsidR="00AC3372" w:rsidRPr="00EA2326" w:rsidRDefault="00AC3372" w:rsidP="00465084">
            <w:pPr>
              <w:rPr>
                <w:sz w:val="18"/>
                <w:szCs w:val="18"/>
                <w:lang w:val="en-US"/>
              </w:rPr>
            </w:pPr>
            <w:r w:rsidRPr="00EA2326">
              <w:rPr>
                <w:sz w:val="18"/>
                <w:szCs w:val="18"/>
                <w:lang w:val="en-US"/>
              </w:rPr>
              <w:t>Elemente liniare din klinker (plinte)</w:t>
            </w:r>
          </w:p>
        </w:tc>
        <w:tc>
          <w:tcPr>
            <w:tcW w:w="1560" w:type="dxa"/>
            <w:tcBorders>
              <w:top w:val="nil"/>
              <w:bottom w:val="single" w:sz="2" w:space="0" w:color="auto"/>
            </w:tcBorders>
          </w:tcPr>
          <w:p w14:paraId="4D5D4E4E" w14:textId="77777777" w:rsidR="00AC3372" w:rsidRPr="00EA2326" w:rsidRDefault="00AC3372" w:rsidP="00465084">
            <w:pPr>
              <w:rPr>
                <w:sz w:val="18"/>
                <w:szCs w:val="18"/>
                <w:lang w:val="en-US"/>
              </w:rPr>
            </w:pPr>
            <w:r w:rsidRPr="00EA2326">
              <w:rPr>
                <w:sz w:val="18"/>
                <w:szCs w:val="18"/>
                <w:lang w:val="en-US"/>
              </w:rPr>
              <w:t>m</w:t>
            </w:r>
          </w:p>
        </w:tc>
        <w:tc>
          <w:tcPr>
            <w:tcW w:w="1559" w:type="dxa"/>
            <w:tcBorders>
              <w:top w:val="nil"/>
              <w:bottom w:val="single" w:sz="2" w:space="0" w:color="auto"/>
            </w:tcBorders>
          </w:tcPr>
          <w:p w14:paraId="0F91EBB8" w14:textId="77777777" w:rsidR="00AC3372" w:rsidRPr="00EA2326" w:rsidRDefault="00AC3372" w:rsidP="00465084">
            <w:pPr>
              <w:rPr>
                <w:sz w:val="18"/>
                <w:szCs w:val="18"/>
                <w:lang w:val="en-US"/>
              </w:rPr>
            </w:pPr>
            <w:r w:rsidRPr="00EA2326">
              <w:rPr>
                <w:sz w:val="18"/>
                <w:szCs w:val="18"/>
                <w:lang w:val="en-US"/>
              </w:rPr>
              <w:t>20.563</w:t>
            </w:r>
          </w:p>
        </w:tc>
      </w:tr>
      <w:tr w:rsidR="00AC3372" w14:paraId="7B31256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CD7C5E" w14:textId="77777777" w:rsidR="00AC3372" w:rsidRDefault="00AC3372" w:rsidP="00465084">
            <w:pPr>
              <w:rPr>
                <w:lang w:val="en-US"/>
              </w:rPr>
            </w:pPr>
          </w:p>
        </w:tc>
        <w:tc>
          <w:tcPr>
            <w:tcW w:w="1701" w:type="dxa"/>
            <w:tcBorders>
              <w:top w:val="nil"/>
              <w:bottom w:val="single" w:sz="2" w:space="0" w:color="auto"/>
            </w:tcBorders>
            <w:vAlign w:val="center"/>
          </w:tcPr>
          <w:p w14:paraId="782903C7" w14:textId="77777777" w:rsidR="00AC3372" w:rsidRDefault="00AC3372" w:rsidP="00465084">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5882DD22" w14:textId="77777777" w:rsidR="00AC3372" w:rsidRPr="00EA2326" w:rsidRDefault="00AC3372" w:rsidP="00465084">
            <w:pPr>
              <w:rPr>
                <w:sz w:val="18"/>
                <w:szCs w:val="18"/>
                <w:lang w:val="en-US"/>
              </w:rPr>
            </w:pPr>
            <w:r w:rsidRPr="00EA2326">
              <w:rPr>
                <w:sz w:val="18"/>
                <w:szCs w:val="18"/>
                <w:lang w:val="en-US"/>
              </w:rPr>
              <w:t>Adeziv pentru placaje din gresie ceramica</w:t>
            </w:r>
          </w:p>
        </w:tc>
        <w:tc>
          <w:tcPr>
            <w:tcW w:w="1560" w:type="dxa"/>
            <w:tcBorders>
              <w:top w:val="nil"/>
              <w:bottom w:val="single" w:sz="2" w:space="0" w:color="auto"/>
            </w:tcBorders>
          </w:tcPr>
          <w:p w14:paraId="2F6A344C"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8652460" w14:textId="77777777" w:rsidR="00AC3372" w:rsidRPr="00EA2326" w:rsidRDefault="00AC3372" w:rsidP="00465084">
            <w:pPr>
              <w:rPr>
                <w:sz w:val="18"/>
                <w:szCs w:val="18"/>
                <w:lang w:val="en-US"/>
              </w:rPr>
            </w:pPr>
            <w:r w:rsidRPr="00EA2326">
              <w:rPr>
                <w:sz w:val="18"/>
                <w:szCs w:val="18"/>
                <w:lang w:val="en-US"/>
              </w:rPr>
              <w:t>7.056</w:t>
            </w:r>
          </w:p>
        </w:tc>
      </w:tr>
      <w:tr w:rsidR="00AC3372" w14:paraId="2374A0B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74D8E8" w14:textId="77777777" w:rsidR="00AC3372" w:rsidRDefault="00AC3372" w:rsidP="00465084">
            <w:pPr>
              <w:rPr>
                <w:lang w:val="en-US"/>
              </w:rPr>
            </w:pPr>
          </w:p>
        </w:tc>
        <w:tc>
          <w:tcPr>
            <w:tcW w:w="1701" w:type="dxa"/>
            <w:tcBorders>
              <w:top w:val="nil"/>
              <w:bottom w:val="single" w:sz="2" w:space="0" w:color="auto"/>
            </w:tcBorders>
            <w:vAlign w:val="center"/>
          </w:tcPr>
          <w:p w14:paraId="48B1F2C1" w14:textId="77777777" w:rsidR="00AC3372" w:rsidRDefault="00AC3372" w:rsidP="00465084">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6DBAB1F9" w14:textId="77777777" w:rsidR="00AC3372" w:rsidRPr="00EA2326" w:rsidRDefault="00AC3372" w:rsidP="00465084">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2E4A91D2"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7DC90292" w14:textId="77777777" w:rsidR="00AC3372" w:rsidRPr="00EA2326" w:rsidRDefault="00AC3372" w:rsidP="00465084">
            <w:pPr>
              <w:rPr>
                <w:sz w:val="18"/>
                <w:szCs w:val="18"/>
                <w:lang w:val="en-US"/>
              </w:rPr>
            </w:pPr>
            <w:r w:rsidRPr="00EA2326">
              <w:rPr>
                <w:sz w:val="18"/>
                <w:szCs w:val="18"/>
                <w:lang w:val="en-US"/>
              </w:rPr>
              <w:t>120.96</w:t>
            </w:r>
          </w:p>
        </w:tc>
      </w:tr>
      <w:tr w:rsidR="00AC3372" w14:paraId="08795C9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4641C1" w14:textId="77777777" w:rsidR="00AC3372" w:rsidRDefault="00AC3372" w:rsidP="00465084">
            <w:pPr>
              <w:rPr>
                <w:lang w:val="en-US"/>
              </w:rPr>
            </w:pPr>
          </w:p>
        </w:tc>
        <w:tc>
          <w:tcPr>
            <w:tcW w:w="1701" w:type="dxa"/>
            <w:tcBorders>
              <w:top w:val="nil"/>
              <w:bottom w:val="single" w:sz="2" w:space="0" w:color="auto"/>
            </w:tcBorders>
            <w:vAlign w:val="center"/>
          </w:tcPr>
          <w:p w14:paraId="3E556893" w14:textId="77777777" w:rsidR="00AC3372" w:rsidRDefault="00AC3372" w:rsidP="00465084">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6D99929C" w14:textId="77777777" w:rsidR="00AC3372" w:rsidRPr="00EA2326" w:rsidRDefault="00AC3372" w:rsidP="00465084">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379A6841"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99E4993" w14:textId="77777777" w:rsidR="00AC3372" w:rsidRPr="00EA2326" w:rsidRDefault="00AC3372" w:rsidP="00465084">
            <w:pPr>
              <w:rPr>
                <w:sz w:val="18"/>
                <w:szCs w:val="18"/>
                <w:lang w:val="en-US"/>
              </w:rPr>
            </w:pPr>
            <w:r w:rsidRPr="00EA2326">
              <w:rPr>
                <w:sz w:val="18"/>
                <w:szCs w:val="18"/>
                <w:lang w:val="en-US"/>
              </w:rPr>
              <w:t>2.016</w:t>
            </w:r>
          </w:p>
        </w:tc>
      </w:tr>
      <w:tr w:rsidR="00AC3372" w14:paraId="2381906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15AE1" w14:textId="77777777" w:rsidR="00AC3372" w:rsidRDefault="00AC3372" w:rsidP="00465084">
            <w:pPr>
              <w:rPr>
                <w:lang w:val="en-US"/>
              </w:rPr>
            </w:pPr>
          </w:p>
        </w:tc>
        <w:tc>
          <w:tcPr>
            <w:tcW w:w="1701" w:type="dxa"/>
            <w:tcBorders>
              <w:top w:val="nil"/>
              <w:bottom w:val="single" w:sz="2" w:space="0" w:color="auto"/>
            </w:tcBorders>
            <w:vAlign w:val="center"/>
          </w:tcPr>
          <w:p w14:paraId="0A683DA9" w14:textId="77777777" w:rsidR="00AC3372" w:rsidRDefault="00AC3372" w:rsidP="00465084">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5C1240A7" w14:textId="77777777" w:rsidR="00AC3372" w:rsidRPr="00EA2326" w:rsidRDefault="00AC3372" w:rsidP="00465084">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434732B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D716D7A" w14:textId="77777777" w:rsidR="00AC3372" w:rsidRPr="00EA2326" w:rsidRDefault="00AC3372" w:rsidP="00465084">
            <w:pPr>
              <w:rPr>
                <w:sz w:val="18"/>
                <w:szCs w:val="18"/>
                <w:lang w:val="en-US"/>
              </w:rPr>
            </w:pPr>
            <w:r w:rsidRPr="00EA2326">
              <w:rPr>
                <w:sz w:val="18"/>
                <w:szCs w:val="18"/>
                <w:lang w:val="en-US"/>
              </w:rPr>
              <w:t>5.76</w:t>
            </w:r>
          </w:p>
        </w:tc>
      </w:tr>
      <w:tr w:rsidR="00AC3372" w14:paraId="5ADA70F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8C8F69" w14:textId="77777777" w:rsidR="00AC3372" w:rsidRDefault="00AC3372" w:rsidP="00465084">
            <w:pPr>
              <w:rPr>
                <w:lang w:val="en-US"/>
              </w:rPr>
            </w:pPr>
          </w:p>
        </w:tc>
        <w:tc>
          <w:tcPr>
            <w:tcW w:w="1701" w:type="dxa"/>
            <w:tcBorders>
              <w:top w:val="nil"/>
              <w:bottom w:val="single" w:sz="2" w:space="0" w:color="auto"/>
            </w:tcBorders>
            <w:vAlign w:val="center"/>
          </w:tcPr>
          <w:p w14:paraId="7766957E" w14:textId="77777777" w:rsidR="00AC3372" w:rsidRDefault="00AC3372" w:rsidP="00465084">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3582079F" w14:textId="77777777" w:rsidR="00AC3372" w:rsidRPr="00EA2326" w:rsidRDefault="00AC3372" w:rsidP="00465084">
            <w:pPr>
              <w:rPr>
                <w:sz w:val="18"/>
                <w:szCs w:val="18"/>
                <w:lang w:val="en-US"/>
              </w:rPr>
            </w:pPr>
            <w:r w:rsidRPr="00EA2326">
              <w:rPr>
                <w:sz w:val="18"/>
                <w:szCs w:val="18"/>
                <w:lang w:val="en-US"/>
              </w:rPr>
              <w:t>Masina de taiat gresie, cu disc D=500 mm, de 5,5 Kw</w:t>
            </w:r>
          </w:p>
        </w:tc>
        <w:tc>
          <w:tcPr>
            <w:tcW w:w="1560" w:type="dxa"/>
            <w:tcBorders>
              <w:top w:val="nil"/>
              <w:bottom w:val="single" w:sz="2" w:space="0" w:color="auto"/>
            </w:tcBorders>
          </w:tcPr>
          <w:p w14:paraId="586B3A8C"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4B1FA42" w14:textId="77777777" w:rsidR="00AC3372" w:rsidRPr="00EA2326" w:rsidRDefault="00AC3372" w:rsidP="00465084">
            <w:pPr>
              <w:rPr>
                <w:sz w:val="18"/>
                <w:szCs w:val="18"/>
                <w:lang w:val="en-US"/>
              </w:rPr>
            </w:pPr>
            <w:r w:rsidRPr="00EA2326">
              <w:rPr>
                <w:sz w:val="18"/>
                <w:szCs w:val="18"/>
                <w:lang w:val="en-US"/>
              </w:rPr>
              <w:t>0.96</w:t>
            </w:r>
          </w:p>
        </w:tc>
      </w:tr>
      <w:tr w:rsidR="00AC3372" w14:paraId="4E34A40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2BCBE2" w14:textId="77777777" w:rsidR="00AC3372" w:rsidRDefault="00AC3372" w:rsidP="00465084">
            <w:pPr>
              <w:rPr>
                <w:lang w:val="en-US"/>
              </w:rPr>
            </w:pPr>
          </w:p>
        </w:tc>
        <w:tc>
          <w:tcPr>
            <w:tcW w:w="1701" w:type="dxa"/>
            <w:tcBorders>
              <w:top w:val="nil"/>
              <w:bottom w:val="single" w:sz="2" w:space="0" w:color="auto"/>
            </w:tcBorders>
            <w:vAlign w:val="center"/>
          </w:tcPr>
          <w:p w14:paraId="70395A04" w14:textId="77777777" w:rsidR="00AC3372" w:rsidRDefault="00AC3372" w:rsidP="0046508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33F3F24" w14:textId="77777777" w:rsidR="00AC3372" w:rsidRPr="00EA2326" w:rsidRDefault="00AC3372" w:rsidP="0046508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C66334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7CAE80A" w14:textId="77777777" w:rsidR="00AC3372" w:rsidRPr="00EA2326" w:rsidRDefault="00AC3372" w:rsidP="00465084">
            <w:pPr>
              <w:rPr>
                <w:sz w:val="18"/>
                <w:szCs w:val="18"/>
                <w:lang w:val="en-US"/>
              </w:rPr>
            </w:pPr>
            <w:r w:rsidRPr="00EA2326">
              <w:rPr>
                <w:sz w:val="18"/>
                <w:szCs w:val="18"/>
                <w:lang w:val="en-US"/>
              </w:rPr>
              <w:t>0.019</w:t>
            </w:r>
          </w:p>
        </w:tc>
      </w:tr>
      <w:tr w:rsidR="00AC3372" w14:paraId="3AC7A250" w14:textId="77777777" w:rsidTr="00465084">
        <w:tc>
          <w:tcPr>
            <w:tcW w:w="709" w:type="dxa"/>
            <w:tcBorders>
              <w:top w:val="nil"/>
              <w:left w:val="single" w:sz="6" w:space="0" w:color="auto"/>
              <w:bottom w:val="nil"/>
              <w:right w:val="nil"/>
            </w:tcBorders>
          </w:tcPr>
          <w:p w14:paraId="54852C3B" w14:textId="77777777" w:rsidR="00AC3372" w:rsidRDefault="00AC3372" w:rsidP="00465084">
            <w:pPr>
              <w:jc w:val="center"/>
            </w:pPr>
          </w:p>
        </w:tc>
        <w:tc>
          <w:tcPr>
            <w:tcW w:w="1701" w:type="dxa"/>
            <w:tcBorders>
              <w:top w:val="nil"/>
              <w:left w:val="single" w:sz="6" w:space="0" w:color="auto"/>
              <w:bottom w:val="nil"/>
              <w:right w:val="nil"/>
            </w:tcBorders>
          </w:tcPr>
          <w:p w14:paraId="13FEBA2A" w14:textId="77777777" w:rsidR="00AC3372" w:rsidRDefault="00AC3372" w:rsidP="00465084"/>
        </w:tc>
        <w:tc>
          <w:tcPr>
            <w:tcW w:w="4961" w:type="dxa"/>
            <w:tcBorders>
              <w:top w:val="nil"/>
              <w:left w:val="single" w:sz="6" w:space="0" w:color="auto"/>
              <w:bottom w:val="nil"/>
              <w:right w:val="nil"/>
            </w:tcBorders>
          </w:tcPr>
          <w:p w14:paraId="2E3891DC" w14:textId="77777777" w:rsidR="00AC3372" w:rsidRDefault="00AC3372" w:rsidP="00465084">
            <w:pPr>
              <w:rPr>
                <w:b/>
                <w:bCs/>
                <w:sz w:val="22"/>
                <w:szCs w:val="22"/>
              </w:rPr>
            </w:pPr>
            <w:r>
              <w:rPr>
                <w:b/>
                <w:bCs/>
                <w:sz w:val="22"/>
                <w:szCs w:val="22"/>
                <w:lang w:val="en-US"/>
              </w:rPr>
              <w:t xml:space="preserve">Capitolul </w:t>
            </w:r>
            <w:r>
              <w:rPr>
                <w:b/>
                <w:bCs/>
                <w:sz w:val="22"/>
                <w:szCs w:val="22"/>
              </w:rPr>
              <w:t>1.5.2. Balustrada</w:t>
            </w:r>
          </w:p>
        </w:tc>
        <w:tc>
          <w:tcPr>
            <w:tcW w:w="1560" w:type="dxa"/>
            <w:tcBorders>
              <w:top w:val="nil"/>
              <w:left w:val="single" w:sz="6" w:space="0" w:color="auto"/>
              <w:bottom w:val="nil"/>
              <w:right w:val="nil"/>
            </w:tcBorders>
          </w:tcPr>
          <w:p w14:paraId="4B406C07" w14:textId="77777777" w:rsidR="00AC3372" w:rsidRDefault="00AC3372" w:rsidP="00465084"/>
        </w:tc>
        <w:tc>
          <w:tcPr>
            <w:tcW w:w="1559" w:type="dxa"/>
            <w:tcBorders>
              <w:top w:val="nil"/>
              <w:left w:val="single" w:sz="6" w:space="0" w:color="auto"/>
              <w:bottom w:val="nil"/>
              <w:right w:val="single" w:sz="4" w:space="0" w:color="auto"/>
            </w:tcBorders>
          </w:tcPr>
          <w:p w14:paraId="017D30D9" w14:textId="77777777" w:rsidR="00AC3372" w:rsidRDefault="00AC3372" w:rsidP="00465084"/>
        </w:tc>
      </w:tr>
      <w:tr w:rsidR="00AC3372" w14:paraId="67F94FB9"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AABAB9" w14:textId="77777777" w:rsidR="00AC3372" w:rsidRDefault="00AC3372" w:rsidP="00465084">
            <w:r>
              <w:t>95</w:t>
            </w:r>
          </w:p>
        </w:tc>
        <w:tc>
          <w:tcPr>
            <w:tcW w:w="1701" w:type="dxa"/>
            <w:tcBorders>
              <w:top w:val="single" w:sz="4" w:space="0" w:color="auto"/>
              <w:bottom w:val="single" w:sz="4" w:space="0" w:color="auto"/>
            </w:tcBorders>
            <w:vAlign w:val="center"/>
          </w:tcPr>
          <w:p w14:paraId="0BC9FA1E" w14:textId="77777777" w:rsidR="00AC3372" w:rsidRDefault="00AC3372" w:rsidP="00465084">
            <w:pPr>
              <w:rPr>
                <w:lang w:val="en-US"/>
              </w:rPr>
            </w:pPr>
            <w:r>
              <w:rPr>
                <w:lang w:val="en-US"/>
              </w:rPr>
              <w:t>RpCP45C</w:t>
            </w:r>
          </w:p>
          <w:p w14:paraId="5E8CF922" w14:textId="77777777" w:rsidR="00AC3372" w:rsidRDefault="00AC3372" w:rsidP="00465084"/>
        </w:tc>
        <w:tc>
          <w:tcPr>
            <w:tcW w:w="4961" w:type="dxa"/>
            <w:tcBorders>
              <w:top w:val="single" w:sz="4" w:space="0" w:color="auto"/>
              <w:bottom w:val="single" w:sz="4" w:space="0" w:color="auto"/>
            </w:tcBorders>
            <w:vAlign w:val="center"/>
          </w:tcPr>
          <w:p w14:paraId="613E7BF2" w14:textId="77777777" w:rsidR="00AC3372" w:rsidRDefault="00AC3372" w:rsidP="00465084">
            <w:r>
              <w:t>Demontarea balustradei metalice existente</w:t>
            </w:r>
          </w:p>
        </w:tc>
        <w:tc>
          <w:tcPr>
            <w:tcW w:w="1560" w:type="dxa"/>
            <w:tcBorders>
              <w:top w:val="single" w:sz="4" w:space="0" w:color="auto"/>
              <w:bottom w:val="single" w:sz="4" w:space="0" w:color="auto"/>
            </w:tcBorders>
            <w:vAlign w:val="center"/>
          </w:tcPr>
          <w:p w14:paraId="3525D0A6"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06C25310" w14:textId="77777777" w:rsidR="00AC3372" w:rsidRPr="00BA641A" w:rsidRDefault="00AC3372" w:rsidP="00465084">
            <w:pPr>
              <w:jc w:val="center"/>
              <w:rPr>
                <w:b/>
                <w:bCs/>
              </w:rPr>
            </w:pPr>
            <w:r w:rsidRPr="00BA641A">
              <w:rPr>
                <w:b/>
                <w:bCs/>
              </w:rPr>
              <w:t>55.00</w:t>
            </w:r>
          </w:p>
        </w:tc>
      </w:tr>
      <w:tr w:rsidR="00AC3372" w14:paraId="408B0F4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744DE9" w14:textId="77777777" w:rsidR="00AC3372" w:rsidRDefault="00AC3372" w:rsidP="00465084">
            <w:pPr>
              <w:rPr>
                <w:lang w:val="en-US"/>
              </w:rPr>
            </w:pPr>
          </w:p>
        </w:tc>
        <w:tc>
          <w:tcPr>
            <w:tcW w:w="1701" w:type="dxa"/>
            <w:tcBorders>
              <w:top w:val="nil"/>
              <w:bottom w:val="single" w:sz="2" w:space="0" w:color="auto"/>
            </w:tcBorders>
            <w:vAlign w:val="center"/>
          </w:tcPr>
          <w:p w14:paraId="22DDDE74" w14:textId="77777777" w:rsidR="00AC3372" w:rsidRDefault="00AC3372" w:rsidP="00465084">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34ABD6D1" w14:textId="77777777" w:rsidR="00AC3372" w:rsidRPr="00EA2326" w:rsidRDefault="00AC3372" w:rsidP="00465084">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3F5CDF2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8E8A83D" w14:textId="77777777" w:rsidR="00AC3372" w:rsidRPr="00EA2326" w:rsidRDefault="00AC3372" w:rsidP="00465084">
            <w:pPr>
              <w:rPr>
                <w:sz w:val="18"/>
                <w:szCs w:val="18"/>
                <w:lang w:val="en-US"/>
              </w:rPr>
            </w:pPr>
            <w:r w:rsidRPr="00EA2326">
              <w:rPr>
                <w:sz w:val="18"/>
                <w:szCs w:val="18"/>
                <w:lang w:val="en-US"/>
              </w:rPr>
              <w:t>2.75</w:t>
            </w:r>
          </w:p>
        </w:tc>
      </w:tr>
      <w:tr w:rsidR="00AC3372" w14:paraId="2A53B16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D66FA3" w14:textId="77777777" w:rsidR="00AC3372" w:rsidRDefault="00AC3372" w:rsidP="00465084">
            <w:pPr>
              <w:rPr>
                <w:lang w:val="en-US"/>
              </w:rPr>
            </w:pPr>
          </w:p>
        </w:tc>
        <w:tc>
          <w:tcPr>
            <w:tcW w:w="1701" w:type="dxa"/>
            <w:tcBorders>
              <w:top w:val="nil"/>
              <w:bottom w:val="single" w:sz="2" w:space="0" w:color="auto"/>
            </w:tcBorders>
            <w:vAlign w:val="center"/>
          </w:tcPr>
          <w:p w14:paraId="0A858D52" w14:textId="77777777" w:rsidR="00AC3372" w:rsidRDefault="00AC3372" w:rsidP="0046508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08B32BE" w14:textId="77777777" w:rsidR="00AC3372" w:rsidRPr="00EA2326" w:rsidRDefault="00AC3372" w:rsidP="00465084">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726867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C00EB67" w14:textId="77777777" w:rsidR="00AC3372" w:rsidRPr="00EA2326" w:rsidRDefault="00AC3372" w:rsidP="00465084">
            <w:pPr>
              <w:rPr>
                <w:sz w:val="18"/>
                <w:szCs w:val="18"/>
                <w:lang w:val="en-US"/>
              </w:rPr>
            </w:pPr>
            <w:r w:rsidRPr="00EA2326">
              <w:rPr>
                <w:sz w:val="18"/>
                <w:szCs w:val="18"/>
                <w:lang w:val="en-US"/>
              </w:rPr>
              <w:t>2.75</w:t>
            </w:r>
          </w:p>
        </w:tc>
      </w:tr>
      <w:tr w:rsidR="00AC3372" w14:paraId="70E1A98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96DDE" w14:textId="77777777" w:rsidR="00AC3372" w:rsidRDefault="00AC3372" w:rsidP="00465084">
            <w:pPr>
              <w:rPr>
                <w:lang w:val="en-US"/>
              </w:rPr>
            </w:pPr>
          </w:p>
        </w:tc>
        <w:tc>
          <w:tcPr>
            <w:tcW w:w="1701" w:type="dxa"/>
            <w:tcBorders>
              <w:top w:val="nil"/>
              <w:bottom w:val="single" w:sz="2" w:space="0" w:color="auto"/>
            </w:tcBorders>
            <w:vAlign w:val="center"/>
          </w:tcPr>
          <w:p w14:paraId="3588D95B" w14:textId="77777777" w:rsidR="00AC3372" w:rsidRDefault="00AC3372" w:rsidP="00465084">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5E074DA0" w14:textId="77777777" w:rsidR="00AC3372" w:rsidRPr="00EA2326" w:rsidRDefault="00AC3372" w:rsidP="00465084">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5939DD99"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BF714B2" w14:textId="77777777" w:rsidR="00AC3372" w:rsidRPr="00EA2326" w:rsidRDefault="00AC3372" w:rsidP="00465084">
            <w:pPr>
              <w:rPr>
                <w:sz w:val="18"/>
                <w:szCs w:val="18"/>
                <w:lang w:val="en-US"/>
              </w:rPr>
            </w:pPr>
            <w:r w:rsidRPr="00EA2326">
              <w:rPr>
                <w:sz w:val="18"/>
                <w:szCs w:val="18"/>
                <w:lang w:val="en-US"/>
              </w:rPr>
              <w:t>0.044</w:t>
            </w:r>
          </w:p>
        </w:tc>
      </w:tr>
      <w:tr w:rsidR="00AC3372" w14:paraId="2905099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31C171" w14:textId="77777777" w:rsidR="00AC3372" w:rsidRDefault="00AC3372" w:rsidP="00465084">
            <w:pPr>
              <w:rPr>
                <w:lang w:val="en-US"/>
              </w:rPr>
            </w:pPr>
          </w:p>
        </w:tc>
        <w:tc>
          <w:tcPr>
            <w:tcW w:w="1701" w:type="dxa"/>
            <w:tcBorders>
              <w:top w:val="nil"/>
              <w:bottom w:val="single" w:sz="2" w:space="0" w:color="auto"/>
            </w:tcBorders>
            <w:vAlign w:val="center"/>
          </w:tcPr>
          <w:p w14:paraId="3BD6C96B" w14:textId="77777777" w:rsidR="00AC3372" w:rsidRDefault="00AC3372" w:rsidP="00465084">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39F9DEA5" w14:textId="77777777" w:rsidR="00AC3372" w:rsidRPr="00EA2326" w:rsidRDefault="00AC3372" w:rsidP="00465084">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41DF3270"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A9ECC01" w14:textId="77777777" w:rsidR="00AC3372" w:rsidRPr="00EA2326" w:rsidRDefault="00AC3372" w:rsidP="00465084">
            <w:pPr>
              <w:rPr>
                <w:sz w:val="18"/>
                <w:szCs w:val="18"/>
                <w:lang w:val="en-US"/>
              </w:rPr>
            </w:pPr>
            <w:r w:rsidRPr="00EA2326">
              <w:rPr>
                <w:sz w:val="18"/>
                <w:szCs w:val="18"/>
                <w:lang w:val="en-US"/>
              </w:rPr>
              <w:t>0.055</w:t>
            </w:r>
          </w:p>
        </w:tc>
      </w:tr>
      <w:tr w:rsidR="00AC3372" w14:paraId="2F26E30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4EE8A3" w14:textId="77777777" w:rsidR="00AC3372" w:rsidRDefault="00AC3372" w:rsidP="00465084">
            <w:pPr>
              <w:rPr>
                <w:lang w:val="en-US"/>
              </w:rPr>
            </w:pPr>
          </w:p>
        </w:tc>
        <w:tc>
          <w:tcPr>
            <w:tcW w:w="1701" w:type="dxa"/>
            <w:tcBorders>
              <w:top w:val="nil"/>
              <w:bottom w:val="single" w:sz="2" w:space="0" w:color="auto"/>
            </w:tcBorders>
            <w:vAlign w:val="center"/>
          </w:tcPr>
          <w:p w14:paraId="0B3F80D2"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E3DB655"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0889DA4"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4147059" w14:textId="77777777" w:rsidR="00AC3372" w:rsidRPr="00EA2326" w:rsidRDefault="00AC3372" w:rsidP="00465084">
            <w:pPr>
              <w:rPr>
                <w:sz w:val="18"/>
                <w:szCs w:val="18"/>
                <w:lang w:val="en-US"/>
              </w:rPr>
            </w:pPr>
            <w:r w:rsidRPr="00EA2326">
              <w:rPr>
                <w:sz w:val="18"/>
                <w:szCs w:val="18"/>
                <w:lang w:val="en-US"/>
              </w:rPr>
              <w:t>0.165</w:t>
            </w:r>
          </w:p>
        </w:tc>
      </w:tr>
      <w:tr w:rsidR="00AC3372" w14:paraId="59600D7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E004BF" w14:textId="77777777" w:rsidR="00AC3372" w:rsidRDefault="00AC3372" w:rsidP="00465084">
            <w:pPr>
              <w:rPr>
                <w:lang w:val="en-US"/>
              </w:rPr>
            </w:pPr>
          </w:p>
        </w:tc>
        <w:tc>
          <w:tcPr>
            <w:tcW w:w="1701" w:type="dxa"/>
            <w:tcBorders>
              <w:top w:val="nil"/>
              <w:bottom w:val="single" w:sz="2" w:space="0" w:color="auto"/>
            </w:tcBorders>
            <w:vAlign w:val="center"/>
          </w:tcPr>
          <w:p w14:paraId="0A22C345" w14:textId="77777777" w:rsidR="00AC3372" w:rsidRDefault="00AC3372" w:rsidP="00465084">
            <w:pPr>
              <w:jc w:val="center"/>
              <w:rPr>
                <w:sz w:val="16"/>
                <w:szCs w:val="16"/>
                <w:lang w:val="en-US"/>
              </w:rPr>
            </w:pPr>
            <w:r>
              <w:rPr>
                <w:sz w:val="16"/>
                <w:szCs w:val="16"/>
                <w:lang w:val="en-US"/>
              </w:rPr>
              <w:t>3110500002401</w:t>
            </w:r>
          </w:p>
        </w:tc>
        <w:tc>
          <w:tcPr>
            <w:tcW w:w="4961" w:type="dxa"/>
            <w:tcBorders>
              <w:top w:val="nil"/>
              <w:bottom w:val="single" w:sz="2" w:space="0" w:color="auto"/>
            </w:tcBorders>
          </w:tcPr>
          <w:p w14:paraId="72A9E42A" w14:textId="77777777" w:rsidR="00AC3372" w:rsidRPr="00EA2326" w:rsidRDefault="00AC3372" w:rsidP="00465084">
            <w:pPr>
              <w:rPr>
                <w:sz w:val="18"/>
                <w:szCs w:val="18"/>
                <w:lang w:val="en-US"/>
              </w:rPr>
            </w:pPr>
            <w:r w:rsidRPr="00EA2326">
              <w:rPr>
                <w:sz w:val="18"/>
                <w:szCs w:val="18"/>
                <w:lang w:val="en-US"/>
              </w:rPr>
              <w:t>Aparat de sudura 28-35 Kw</w:t>
            </w:r>
          </w:p>
        </w:tc>
        <w:tc>
          <w:tcPr>
            <w:tcW w:w="1560" w:type="dxa"/>
            <w:tcBorders>
              <w:top w:val="nil"/>
              <w:bottom w:val="single" w:sz="2" w:space="0" w:color="auto"/>
            </w:tcBorders>
          </w:tcPr>
          <w:p w14:paraId="7AA315A2"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D81D89E" w14:textId="77777777" w:rsidR="00AC3372" w:rsidRPr="00EA2326" w:rsidRDefault="00AC3372" w:rsidP="00465084">
            <w:pPr>
              <w:rPr>
                <w:sz w:val="18"/>
                <w:szCs w:val="18"/>
                <w:lang w:val="en-US"/>
              </w:rPr>
            </w:pPr>
            <w:r w:rsidRPr="00EA2326">
              <w:rPr>
                <w:sz w:val="18"/>
                <w:szCs w:val="18"/>
                <w:lang w:val="en-US"/>
              </w:rPr>
              <w:t>0.275</w:t>
            </w:r>
          </w:p>
        </w:tc>
      </w:tr>
      <w:tr w:rsidR="00AC3372" w14:paraId="67B647CC"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F1C042" w14:textId="77777777" w:rsidR="00AC3372" w:rsidRDefault="00AC3372" w:rsidP="00465084">
            <w:r>
              <w:t>96</w:t>
            </w:r>
          </w:p>
        </w:tc>
        <w:tc>
          <w:tcPr>
            <w:tcW w:w="1701" w:type="dxa"/>
            <w:tcBorders>
              <w:top w:val="single" w:sz="4" w:space="0" w:color="auto"/>
              <w:bottom w:val="single" w:sz="4" w:space="0" w:color="auto"/>
            </w:tcBorders>
            <w:vAlign w:val="center"/>
          </w:tcPr>
          <w:p w14:paraId="596993FE" w14:textId="77777777" w:rsidR="00AC3372" w:rsidRDefault="00AC3372" w:rsidP="00465084">
            <w:pPr>
              <w:rPr>
                <w:lang w:val="en-US"/>
              </w:rPr>
            </w:pPr>
            <w:r>
              <w:rPr>
                <w:lang w:val="en-US"/>
              </w:rPr>
              <w:t>CH06B</w:t>
            </w:r>
          </w:p>
          <w:p w14:paraId="425F6651" w14:textId="77777777" w:rsidR="00AC3372" w:rsidRDefault="00AC3372" w:rsidP="00465084"/>
        </w:tc>
        <w:tc>
          <w:tcPr>
            <w:tcW w:w="4961" w:type="dxa"/>
            <w:tcBorders>
              <w:top w:val="single" w:sz="4" w:space="0" w:color="auto"/>
              <w:bottom w:val="single" w:sz="4" w:space="0" w:color="auto"/>
            </w:tcBorders>
            <w:vAlign w:val="center"/>
          </w:tcPr>
          <w:p w14:paraId="60E5129B" w14:textId="77777777" w:rsidR="00AC3372" w:rsidRPr="00C24417" w:rsidRDefault="00AC3372" w:rsidP="00465084">
            <w:pPr>
              <w:rPr>
                <w:lang w:val="en-US"/>
              </w:rPr>
            </w:pPr>
            <w:r w:rsidRPr="00C24417">
              <w:rPr>
                <w:lang w:val="en-US"/>
              </w:rPr>
              <w:t>Mina curenta din INOX montata pe suporti, prevazuti cu rondele sudate, fixata in zid de caramida sau parapet de beton (balustrada existenta)</w:t>
            </w:r>
          </w:p>
        </w:tc>
        <w:tc>
          <w:tcPr>
            <w:tcW w:w="1560" w:type="dxa"/>
            <w:tcBorders>
              <w:top w:val="single" w:sz="4" w:space="0" w:color="auto"/>
              <w:bottom w:val="single" w:sz="4" w:space="0" w:color="auto"/>
            </w:tcBorders>
            <w:vAlign w:val="center"/>
          </w:tcPr>
          <w:p w14:paraId="4F07B4B3"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75AC228C" w14:textId="77777777" w:rsidR="00AC3372" w:rsidRPr="00BA641A" w:rsidRDefault="00AC3372" w:rsidP="00465084">
            <w:pPr>
              <w:jc w:val="center"/>
              <w:rPr>
                <w:b/>
                <w:bCs/>
              </w:rPr>
            </w:pPr>
            <w:r w:rsidRPr="00BA641A">
              <w:rPr>
                <w:b/>
                <w:bCs/>
              </w:rPr>
              <w:t>6.80</w:t>
            </w:r>
          </w:p>
        </w:tc>
      </w:tr>
      <w:tr w:rsidR="00AC3372" w14:paraId="5A82014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ED4F86" w14:textId="77777777" w:rsidR="00AC3372" w:rsidRDefault="00AC3372" w:rsidP="00465084">
            <w:pPr>
              <w:rPr>
                <w:lang w:val="en-US"/>
              </w:rPr>
            </w:pPr>
          </w:p>
        </w:tc>
        <w:tc>
          <w:tcPr>
            <w:tcW w:w="1701" w:type="dxa"/>
            <w:tcBorders>
              <w:top w:val="nil"/>
              <w:bottom w:val="single" w:sz="2" w:space="0" w:color="auto"/>
            </w:tcBorders>
            <w:vAlign w:val="center"/>
          </w:tcPr>
          <w:p w14:paraId="6910AF87" w14:textId="77777777" w:rsidR="00AC3372" w:rsidRDefault="00AC3372" w:rsidP="0046508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402AC4CE" w14:textId="77777777" w:rsidR="00AC3372" w:rsidRPr="00EA2326" w:rsidRDefault="00AC3372" w:rsidP="0046508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43CCE8D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70DE11E" w14:textId="77777777" w:rsidR="00AC3372" w:rsidRPr="00EA2326" w:rsidRDefault="00AC3372" w:rsidP="00465084">
            <w:pPr>
              <w:rPr>
                <w:sz w:val="18"/>
                <w:szCs w:val="18"/>
                <w:lang w:val="en-US"/>
              </w:rPr>
            </w:pPr>
            <w:r w:rsidRPr="00EA2326">
              <w:rPr>
                <w:sz w:val="18"/>
                <w:szCs w:val="18"/>
                <w:lang w:val="en-US"/>
              </w:rPr>
              <w:t>8.16</w:t>
            </w:r>
          </w:p>
        </w:tc>
      </w:tr>
      <w:tr w:rsidR="00AC3372" w14:paraId="5A468D4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7808A3" w14:textId="77777777" w:rsidR="00AC3372" w:rsidRDefault="00AC3372" w:rsidP="00465084">
            <w:pPr>
              <w:rPr>
                <w:lang w:val="en-US"/>
              </w:rPr>
            </w:pPr>
          </w:p>
        </w:tc>
        <w:tc>
          <w:tcPr>
            <w:tcW w:w="1701" w:type="dxa"/>
            <w:tcBorders>
              <w:top w:val="nil"/>
              <w:bottom w:val="single" w:sz="2" w:space="0" w:color="auto"/>
            </w:tcBorders>
            <w:vAlign w:val="center"/>
          </w:tcPr>
          <w:p w14:paraId="3FF03B1E" w14:textId="77777777" w:rsidR="00AC3372" w:rsidRDefault="00AC3372" w:rsidP="0046508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7E18C8EF" w14:textId="77777777" w:rsidR="00AC3372" w:rsidRPr="00EA2326" w:rsidRDefault="00AC3372" w:rsidP="0046508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17E16D44" w14:textId="77777777" w:rsidR="00AC3372" w:rsidRPr="00EA2326" w:rsidRDefault="00AC3372" w:rsidP="00465084">
            <w:pPr>
              <w:rPr>
                <w:sz w:val="18"/>
                <w:szCs w:val="18"/>
                <w:lang w:val="en-US"/>
              </w:rPr>
            </w:pPr>
            <w:r w:rsidRPr="00EA2326">
              <w:rPr>
                <w:sz w:val="18"/>
                <w:szCs w:val="18"/>
                <w:lang w:val="en-US"/>
              </w:rPr>
              <w:t>kw</w:t>
            </w:r>
          </w:p>
        </w:tc>
        <w:tc>
          <w:tcPr>
            <w:tcW w:w="1559" w:type="dxa"/>
            <w:tcBorders>
              <w:top w:val="nil"/>
              <w:bottom w:val="single" w:sz="2" w:space="0" w:color="auto"/>
            </w:tcBorders>
          </w:tcPr>
          <w:p w14:paraId="3E2987AB" w14:textId="77777777" w:rsidR="00AC3372" w:rsidRPr="00EA2326" w:rsidRDefault="00AC3372" w:rsidP="00465084">
            <w:pPr>
              <w:rPr>
                <w:sz w:val="18"/>
                <w:szCs w:val="18"/>
                <w:lang w:val="en-US"/>
              </w:rPr>
            </w:pPr>
            <w:r w:rsidRPr="00EA2326">
              <w:rPr>
                <w:sz w:val="18"/>
                <w:szCs w:val="18"/>
                <w:lang w:val="en-US"/>
              </w:rPr>
              <w:t>0.68</w:t>
            </w:r>
          </w:p>
        </w:tc>
      </w:tr>
      <w:tr w:rsidR="00AC3372" w14:paraId="428B356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A6B4AF" w14:textId="77777777" w:rsidR="00AC3372" w:rsidRDefault="00AC3372" w:rsidP="00465084">
            <w:pPr>
              <w:rPr>
                <w:lang w:val="en-US"/>
              </w:rPr>
            </w:pPr>
          </w:p>
        </w:tc>
        <w:tc>
          <w:tcPr>
            <w:tcW w:w="1701" w:type="dxa"/>
            <w:tcBorders>
              <w:top w:val="nil"/>
              <w:bottom w:val="single" w:sz="2" w:space="0" w:color="auto"/>
            </w:tcBorders>
            <w:vAlign w:val="center"/>
          </w:tcPr>
          <w:p w14:paraId="196E79E3" w14:textId="77777777" w:rsidR="00AC3372" w:rsidRDefault="00AC3372" w:rsidP="00465084">
            <w:pPr>
              <w:jc w:val="center"/>
              <w:rPr>
                <w:sz w:val="16"/>
                <w:szCs w:val="16"/>
                <w:lang w:val="en-US"/>
              </w:rPr>
            </w:pPr>
            <w:r>
              <w:rPr>
                <w:sz w:val="16"/>
                <w:szCs w:val="16"/>
                <w:lang w:val="en-US"/>
              </w:rPr>
              <w:t>2873155900800</w:t>
            </w:r>
          </w:p>
        </w:tc>
        <w:tc>
          <w:tcPr>
            <w:tcW w:w="4961" w:type="dxa"/>
            <w:tcBorders>
              <w:top w:val="nil"/>
              <w:bottom w:val="single" w:sz="2" w:space="0" w:color="auto"/>
            </w:tcBorders>
          </w:tcPr>
          <w:p w14:paraId="3E46CAEA" w14:textId="77777777" w:rsidR="00AC3372" w:rsidRPr="00EA2326" w:rsidRDefault="00AC3372" w:rsidP="00465084">
            <w:pPr>
              <w:rPr>
                <w:sz w:val="18"/>
                <w:szCs w:val="18"/>
                <w:lang w:val="en-US"/>
              </w:rPr>
            </w:pPr>
            <w:r w:rsidRPr="00EA2326">
              <w:rPr>
                <w:sz w:val="18"/>
                <w:szCs w:val="18"/>
                <w:lang w:val="en-US"/>
              </w:rPr>
              <w:t>Electrozi de sudura</w:t>
            </w:r>
          </w:p>
        </w:tc>
        <w:tc>
          <w:tcPr>
            <w:tcW w:w="1560" w:type="dxa"/>
            <w:tcBorders>
              <w:top w:val="nil"/>
              <w:bottom w:val="single" w:sz="2" w:space="0" w:color="auto"/>
            </w:tcBorders>
          </w:tcPr>
          <w:p w14:paraId="3CE3377E"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3D4B75C" w14:textId="77777777" w:rsidR="00AC3372" w:rsidRPr="00EA2326" w:rsidRDefault="00AC3372" w:rsidP="00465084">
            <w:pPr>
              <w:rPr>
                <w:sz w:val="18"/>
                <w:szCs w:val="18"/>
                <w:lang w:val="en-US"/>
              </w:rPr>
            </w:pPr>
            <w:r w:rsidRPr="00EA2326">
              <w:rPr>
                <w:sz w:val="18"/>
                <w:szCs w:val="18"/>
                <w:lang w:val="en-US"/>
              </w:rPr>
              <w:t>0.408</w:t>
            </w:r>
          </w:p>
        </w:tc>
      </w:tr>
      <w:tr w:rsidR="00AC3372" w14:paraId="6772FCE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8CFA0C" w14:textId="77777777" w:rsidR="00AC3372" w:rsidRDefault="00AC3372" w:rsidP="00465084">
            <w:pPr>
              <w:rPr>
                <w:lang w:val="en-US"/>
              </w:rPr>
            </w:pPr>
          </w:p>
        </w:tc>
        <w:tc>
          <w:tcPr>
            <w:tcW w:w="1701" w:type="dxa"/>
            <w:tcBorders>
              <w:top w:val="nil"/>
              <w:bottom w:val="single" w:sz="2" w:space="0" w:color="auto"/>
            </w:tcBorders>
            <w:vAlign w:val="center"/>
          </w:tcPr>
          <w:p w14:paraId="486196B2"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2DEF9B6"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1F1EAD29"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6E5C2E7" w14:textId="77777777" w:rsidR="00AC3372" w:rsidRPr="00EA2326" w:rsidRDefault="00AC3372" w:rsidP="00465084">
            <w:pPr>
              <w:rPr>
                <w:sz w:val="18"/>
                <w:szCs w:val="18"/>
                <w:lang w:val="en-US"/>
              </w:rPr>
            </w:pPr>
            <w:r w:rsidRPr="00EA2326">
              <w:rPr>
                <w:sz w:val="18"/>
                <w:szCs w:val="18"/>
                <w:lang w:val="en-US"/>
              </w:rPr>
              <w:t>4.76</w:t>
            </w:r>
          </w:p>
        </w:tc>
      </w:tr>
      <w:tr w:rsidR="00AC3372" w14:paraId="7F581B4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5DBDE1" w14:textId="77777777" w:rsidR="00AC3372" w:rsidRDefault="00AC3372" w:rsidP="00465084">
            <w:pPr>
              <w:rPr>
                <w:lang w:val="en-US"/>
              </w:rPr>
            </w:pPr>
          </w:p>
        </w:tc>
        <w:tc>
          <w:tcPr>
            <w:tcW w:w="1701" w:type="dxa"/>
            <w:tcBorders>
              <w:top w:val="nil"/>
              <w:bottom w:val="single" w:sz="2" w:space="0" w:color="auto"/>
            </w:tcBorders>
            <w:vAlign w:val="center"/>
          </w:tcPr>
          <w:p w14:paraId="444A39E7" w14:textId="77777777" w:rsidR="00AC3372" w:rsidRDefault="00AC3372" w:rsidP="0046508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6E9C3299" w14:textId="77777777" w:rsidR="00AC3372" w:rsidRPr="00EA2326" w:rsidRDefault="00AC3372" w:rsidP="00465084">
            <w:pPr>
              <w:rPr>
                <w:sz w:val="18"/>
                <w:szCs w:val="18"/>
                <w:lang w:val="en-US"/>
              </w:rPr>
            </w:pPr>
            <w:r w:rsidRPr="00EA2326">
              <w:rPr>
                <w:sz w:val="18"/>
                <w:szCs w:val="18"/>
                <w:lang w:val="en-US"/>
              </w:rPr>
              <w:t>Vopsea minium de plumb  v.351-3 ntr 90-80</w:t>
            </w:r>
          </w:p>
        </w:tc>
        <w:tc>
          <w:tcPr>
            <w:tcW w:w="1560" w:type="dxa"/>
            <w:tcBorders>
              <w:top w:val="nil"/>
              <w:bottom w:val="single" w:sz="2" w:space="0" w:color="auto"/>
            </w:tcBorders>
          </w:tcPr>
          <w:p w14:paraId="794E160F"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3B12EAA" w14:textId="77777777" w:rsidR="00AC3372" w:rsidRPr="00EA2326" w:rsidRDefault="00AC3372" w:rsidP="00465084">
            <w:pPr>
              <w:rPr>
                <w:sz w:val="18"/>
                <w:szCs w:val="18"/>
                <w:lang w:val="en-US"/>
              </w:rPr>
            </w:pPr>
            <w:r w:rsidRPr="00EA2326">
              <w:rPr>
                <w:sz w:val="18"/>
                <w:szCs w:val="18"/>
                <w:lang w:val="en-US"/>
              </w:rPr>
              <w:t>0.17</w:t>
            </w:r>
          </w:p>
        </w:tc>
      </w:tr>
      <w:tr w:rsidR="00AC3372" w14:paraId="13646B9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1B65BB" w14:textId="77777777" w:rsidR="00AC3372" w:rsidRDefault="00AC3372" w:rsidP="00465084">
            <w:pPr>
              <w:rPr>
                <w:lang w:val="en-US"/>
              </w:rPr>
            </w:pPr>
          </w:p>
        </w:tc>
        <w:tc>
          <w:tcPr>
            <w:tcW w:w="1701" w:type="dxa"/>
            <w:tcBorders>
              <w:top w:val="nil"/>
              <w:bottom w:val="single" w:sz="2" w:space="0" w:color="auto"/>
            </w:tcBorders>
            <w:vAlign w:val="center"/>
          </w:tcPr>
          <w:p w14:paraId="201AA95A" w14:textId="77777777" w:rsidR="00AC3372" w:rsidRDefault="00AC3372" w:rsidP="0046508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39DFA342" w14:textId="77777777" w:rsidR="00AC3372" w:rsidRPr="00EA2326" w:rsidRDefault="00AC3372" w:rsidP="0046508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5386F258"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B0BEBDD" w14:textId="77777777" w:rsidR="00AC3372" w:rsidRPr="00EA2326" w:rsidRDefault="00AC3372" w:rsidP="00465084">
            <w:pPr>
              <w:rPr>
                <w:sz w:val="18"/>
                <w:szCs w:val="18"/>
                <w:lang w:val="en-US"/>
              </w:rPr>
            </w:pPr>
            <w:r w:rsidRPr="00EA2326">
              <w:rPr>
                <w:sz w:val="18"/>
                <w:szCs w:val="18"/>
                <w:lang w:val="en-US"/>
              </w:rPr>
              <w:t>1.36</w:t>
            </w:r>
          </w:p>
        </w:tc>
      </w:tr>
      <w:tr w:rsidR="00AC3372" w14:paraId="1C2A748A" w14:textId="77777777" w:rsidTr="00465084">
        <w:tc>
          <w:tcPr>
            <w:tcW w:w="709" w:type="dxa"/>
            <w:tcBorders>
              <w:top w:val="nil"/>
              <w:left w:val="single" w:sz="6" w:space="0" w:color="auto"/>
              <w:bottom w:val="nil"/>
              <w:right w:val="nil"/>
            </w:tcBorders>
          </w:tcPr>
          <w:p w14:paraId="0E7FF4FF" w14:textId="77777777" w:rsidR="00AC3372" w:rsidRDefault="00AC3372" w:rsidP="00465084">
            <w:pPr>
              <w:jc w:val="center"/>
            </w:pPr>
          </w:p>
        </w:tc>
        <w:tc>
          <w:tcPr>
            <w:tcW w:w="1701" w:type="dxa"/>
            <w:tcBorders>
              <w:top w:val="nil"/>
              <w:left w:val="single" w:sz="6" w:space="0" w:color="auto"/>
              <w:bottom w:val="nil"/>
              <w:right w:val="nil"/>
            </w:tcBorders>
          </w:tcPr>
          <w:p w14:paraId="5DE68126" w14:textId="77777777" w:rsidR="00AC3372" w:rsidRDefault="00AC3372" w:rsidP="00465084"/>
        </w:tc>
        <w:tc>
          <w:tcPr>
            <w:tcW w:w="4961" w:type="dxa"/>
            <w:tcBorders>
              <w:top w:val="nil"/>
              <w:left w:val="single" w:sz="6" w:space="0" w:color="auto"/>
              <w:bottom w:val="nil"/>
              <w:right w:val="nil"/>
            </w:tcBorders>
          </w:tcPr>
          <w:p w14:paraId="6EF57694" w14:textId="77777777" w:rsidR="00AC3372" w:rsidRDefault="00AC3372" w:rsidP="00465084">
            <w:pPr>
              <w:rPr>
                <w:b/>
                <w:bCs/>
                <w:sz w:val="22"/>
                <w:szCs w:val="22"/>
              </w:rPr>
            </w:pPr>
            <w:r>
              <w:rPr>
                <w:b/>
                <w:bCs/>
                <w:sz w:val="22"/>
                <w:szCs w:val="22"/>
                <w:lang w:val="en-US"/>
              </w:rPr>
              <w:t xml:space="preserve">Capitolul </w:t>
            </w:r>
            <w:r>
              <w:rPr>
                <w:b/>
                <w:bCs/>
                <w:sz w:val="22"/>
                <w:szCs w:val="22"/>
              </w:rPr>
              <w:t>1.5.3. Peretii laterali</w:t>
            </w:r>
          </w:p>
        </w:tc>
        <w:tc>
          <w:tcPr>
            <w:tcW w:w="1560" w:type="dxa"/>
            <w:tcBorders>
              <w:top w:val="nil"/>
              <w:left w:val="single" w:sz="6" w:space="0" w:color="auto"/>
              <w:bottom w:val="nil"/>
              <w:right w:val="nil"/>
            </w:tcBorders>
          </w:tcPr>
          <w:p w14:paraId="59D2FB8F" w14:textId="77777777" w:rsidR="00AC3372" w:rsidRDefault="00AC3372" w:rsidP="00465084"/>
        </w:tc>
        <w:tc>
          <w:tcPr>
            <w:tcW w:w="1559" w:type="dxa"/>
            <w:tcBorders>
              <w:top w:val="nil"/>
              <w:left w:val="single" w:sz="6" w:space="0" w:color="auto"/>
              <w:bottom w:val="nil"/>
              <w:right w:val="single" w:sz="4" w:space="0" w:color="auto"/>
            </w:tcBorders>
          </w:tcPr>
          <w:p w14:paraId="0E097717" w14:textId="77777777" w:rsidR="00AC3372" w:rsidRDefault="00AC3372" w:rsidP="00465084"/>
        </w:tc>
      </w:tr>
      <w:tr w:rsidR="00AC3372" w14:paraId="65389099"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C59B0A" w14:textId="77777777" w:rsidR="00AC3372" w:rsidRDefault="00AC3372" w:rsidP="00465084">
            <w:r>
              <w:t>97</w:t>
            </w:r>
          </w:p>
        </w:tc>
        <w:tc>
          <w:tcPr>
            <w:tcW w:w="1701" w:type="dxa"/>
            <w:tcBorders>
              <w:top w:val="single" w:sz="4" w:space="0" w:color="auto"/>
              <w:bottom w:val="single" w:sz="4" w:space="0" w:color="auto"/>
            </w:tcBorders>
            <w:vAlign w:val="center"/>
          </w:tcPr>
          <w:p w14:paraId="6ED99E5B" w14:textId="77777777" w:rsidR="00AC3372" w:rsidRDefault="00AC3372" w:rsidP="00465084">
            <w:pPr>
              <w:rPr>
                <w:lang w:val="en-US"/>
              </w:rPr>
            </w:pPr>
            <w:r>
              <w:rPr>
                <w:lang w:val="en-US"/>
              </w:rPr>
              <w:t>RpCJ35A</w:t>
            </w:r>
          </w:p>
          <w:p w14:paraId="2D9CED17" w14:textId="77777777" w:rsidR="00AC3372" w:rsidRDefault="00AC3372" w:rsidP="00465084"/>
        </w:tc>
        <w:tc>
          <w:tcPr>
            <w:tcW w:w="4961" w:type="dxa"/>
            <w:tcBorders>
              <w:top w:val="single" w:sz="4" w:space="0" w:color="auto"/>
              <w:bottom w:val="single" w:sz="4" w:space="0" w:color="auto"/>
            </w:tcBorders>
            <w:vAlign w:val="center"/>
          </w:tcPr>
          <w:p w14:paraId="784051B6" w14:textId="77777777" w:rsidR="00AC3372" w:rsidRPr="00C24417" w:rsidRDefault="00AC3372" w:rsidP="00465084">
            <w:pPr>
              <w:rPr>
                <w:lang w:val="en-US"/>
              </w:rPr>
            </w:pPr>
            <w:r w:rsidRPr="00C24417">
              <w:rPr>
                <w:lang w:val="en-US"/>
              </w:rPr>
              <w:t xml:space="preserve">Desfaceri de tencuieli exterioare driscuite la pereti </w:t>
            </w:r>
          </w:p>
        </w:tc>
        <w:tc>
          <w:tcPr>
            <w:tcW w:w="1560" w:type="dxa"/>
            <w:tcBorders>
              <w:top w:val="single" w:sz="4" w:space="0" w:color="auto"/>
              <w:bottom w:val="single" w:sz="4" w:space="0" w:color="auto"/>
            </w:tcBorders>
            <w:vAlign w:val="center"/>
          </w:tcPr>
          <w:p w14:paraId="568BA276"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5E45FB6" w14:textId="77777777" w:rsidR="00AC3372" w:rsidRPr="00BA641A" w:rsidRDefault="00AC3372" w:rsidP="00465084">
            <w:pPr>
              <w:jc w:val="center"/>
              <w:rPr>
                <w:b/>
                <w:bCs/>
              </w:rPr>
            </w:pPr>
            <w:r w:rsidRPr="00BA641A">
              <w:rPr>
                <w:b/>
                <w:bCs/>
              </w:rPr>
              <w:t>5.20</w:t>
            </w:r>
          </w:p>
        </w:tc>
      </w:tr>
      <w:tr w:rsidR="00AC3372" w14:paraId="1B75863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10225C" w14:textId="77777777" w:rsidR="00AC3372" w:rsidRDefault="00AC3372" w:rsidP="00465084">
            <w:pPr>
              <w:rPr>
                <w:lang w:val="en-US"/>
              </w:rPr>
            </w:pPr>
          </w:p>
        </w:tc>
        <w:tc>
          <w:tcPr>
            <w:tcW w:w="1701" w:type="dxa"/>
            <w:tcBorders>
              <w:top w:val="nil"/>
              <w:bottom w:val="single" w:sz="2" w:space="0" w:color="auto"/>
            </w:tcBorders>
            <w:vAlign w:val="center"/>
          </w:tcPr>
          <w:p w14:paraId="74030906"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37E10B5"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0653CE6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821959D" w14:textId="77777777" w:rsidR="00AC3372" w:rsidRPr="00EA2326" w:rsidRDefault="00AC3372" w:rsidP="00465084">
            <w:pPr>
              <w:rPr>
                <w:sz w:val="18"/>
                <w:szCs w:val="18"/>
                <w:lang w:val="en-US"/>
              </w:rPr>
            </w:pPr>
            <w:r w:rsidRPr="00EA2326">
              <w:rPr>
                <w:sz w:val="18"/>
                <w:szCs w:val="18"/>
                <w:lang w:val="en-US"/>
              </w:rPr>
              <w:t>0.624</w:t>
            </w:r>
          </w:p>
        </w:tc>
      </w:tr>
      <w:tr w:rsidR="00AC3372" w14:paraId="2FE9200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AAF88D" w14:textId="77777777" w:rsidR="00AC3372" w:rsidRDefault="00AC3372" w:rsidP="00465084">
            <w:pPr>
              <w:rPr>
                <w:lang w:val="en-US"/>
              </w:rPr>
            </w:pPr>
          </w:p>
        </w:tc>
        <w:tc>
          <w:tcPr>
            <w:tcW w:w="1701" w:type="dxa"/>
            <w:tcBorders>
              <w:top w:val="nil"/>
              <w:bottom w:val="single" w:sz="2" w:space="0" w:color="auto"/>
            </w:tcBorders>
            <w:vAlign w:val="center"/>
          </w:tcPr>
          <w:p w14:paraId="680DE368"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7D9F0BC"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EF541F9"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1F0DA08" w14:textId="77777777" w:rsidR="00AC3372" w:rsidRPr="00EA2326" w:rsidRDefault="00AC3372" w:rsidP="00465084">
            <w:pPr>
              <w:rPr>
                <w:sz w:val="18"/>
                <w:szCs w:val="18"/>
                <w:lang w:val="en-US"/>
              </w:rPr>
            </w:pPr>
            <w:r w:rsidRPr="00EA2326">
              <w:rPr>
                <w:sz w:val="18"/>
                <w:szCs w:val="18"/>
                <w:lang w:val="en-US"/>
              </w:rPr>
              <w:t>0.78</w:t>
            </w:r>
          </w:p>
        </w:tc>
      </w:tr>
      <w:tr w:rsidR="00AC3372" w14:paraId="0A94999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7E6C16" w14:textId="77777777" w:rsidR="00AC3372" w:rsidRDefault="00AC3372" w:rsidP="00465084">
            <w:pPr>
              <w:rPr>
                <w:lang w:val="en-US"/>
              </w:rPr>
            </w:pPr>
          </w:p>
        </w:tc>
        <w:tc>
          <w:tcPr>
            <w:tcW w:w="1701" w:type="dxa"/>
            <w:tcBorders>
              <w:top w:val="nil"/>
              <w:bottom w:val="single" w:sz="2" w:space="0" w:color="auto"/>
            </w:tcBorders>
            <w:vAlign w:val="center"/>
          </w:tcPr>
          <w:p w14:paraId="16053CAB"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1F53A32"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7C67459"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36A2830" w14:textId="77777777" w:rsidR="00AC3372" w:rsidRPr="00EA2326" w:rsidRDefault="00AC3372" w:rsidP="00465084">
            <w:pPr>
              <w:rPr>
                <w:sz w:val="18"/>
                <w:szCs w:val="18"/>
                <w:lang w:val="en-US"/>
              </w:rPr>
            </w:pPr>
            <w:r w:rsidRPr="00EA2326">
              <w:rPr>
                <w:sz w:val="18"/>
                <w:szCs w:val="18"/>
                <w:lang w:val="en-US"/>
              </w:rPr>
              <w:t>0.26</w:t>
            </w:r>
          </w:p>
        </w:tc>
      </w:tr>
      <w:tr w:rsidR="00AC3372" w14:paraId="252223A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D4519B" w14:textId="77777777" w:rsidR="00AC3372" w:rsidRDefault="00AC3372" w:rsidP="00465084">
            <w:pPr>
              <w:rPr>
                <w:lang w:val="en-US"/>
              </w:rPr>
            </w:pPr>
          </w:p>
        </w:tc>
        <w:tc>
          <w:tcPr>
            <w:tcW w:w="1701" w:type="dxa"/>
            <w:tcBorders>
              <w:top w:val="nil"/>
              <w:bottom w:val="single" w:sz="2" w:space="0" w:color="auto"/>
            </w:tcBorders>
            <w:vAlign w:val="center"/>
          </w:tcPr>
          <w:p w14:paraId="494B596F"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AB2E505"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C08DEA9"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B52DE2D" w14:textId="77777777" w:rsidR="00AC3372" w:rsidRPr="00EA2326" w:rsidRDefault="00AC3372" w:rsidP="00465084">
            <w:pPr>
              <w:rPr>
                <w:sz w:val="18"/>
                <w:szCs w:val="18"/>
                <w:lang w:val="en-US"/>
              </w:rPr>
            </w:pPr>
            <w:r w:rsidRPr="00EA2326">
              <w:rPr>
                <w:sz w:val="18"/>
                <w:szCs w:val="18"/>
                <w:lang w:val="en-US"/>
              </w:rPr>
              <w:t>0.052</w:t>
            </w:r>
          </w:p>
        </w:tc>
      </w:tr>
      <w:tr w:rsidR="00AC3372" w14:paraId="7342F890"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BEF6E4" w14:textId="77777777" w:rsidR="00AC3372" w:rsidRDefault="00AC3372" w:rsidP="00465084">
            <w:r>
              <w:t>98</w:t>
            </w:r>
          </w:p>
        </w:tc>
        <w:tc>
          <w:tcPr>
            <w:tcW w:w="1701" w:type="dxa"/>
            <w:tcBorders>
              <w:top w:val="single" w:sz="4" w:space="0" w:color="auto"/>
              <w:bottom w:val="single" w:sz="4" w:space="0" w:color="auto"/>
            </w:tcBorders>
            <w:vAlign w:val="center"/>
          </w:tcPr>
          <w:p w14:paraId="1E126345" w14:textId="77777777" w:rsidR="00AC3372" w:rsidRDefault="00AC3372" w:rsidP="00465084">
            <w:pPr>
              <w:rPr>
                <w:lang w:val="en-US"/>
              </w:rPr>
            </w:pPr>
            <w:r>
              <w:rPr>
                <w:lang w:val="en-US"/>
              </w:rPr>
              <w:t>CN54B</w:t>
            </w:r>
          </w:p>
          <w:p w14:paraId="42770AC2" w14:textId="77777777" w:rsidR="00AC3372" w:rsidRDefault="00AC3372" w:rsidP="00465084"/>
        </w:tc>
        <w:tc>
          <w:tcPr>
            <w:tcW w:w="4961" w:type="dxa"/>
            <w:tcBorders>
              <w:top w:val="single" w:sz="4" w:space="0" w:color="auto"/>
              <w:bottom w:val="single" w:sz="4" w:space="0" w:color="auto"/>
            </w:tcBorders>
            <w:vAlign w:val="center"/>
          </w:tcPr>
          <w:p w14:paraId="6BE49342" w14:textId="77777777" w:rsidR="00AC3372" w:rsidRPr="00C24417" w:rsidRDefault="00AC3372" w:rsidP="00465084">
            <w:pPr>
              <w:rPr>
                <w:lang w:val="en-US"/>
              </w:rPr>
            </w:pPr>
            <w:r w:rsidRPr="00C24417">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3AF24290"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7AF06441" w14:textId="77777777" w:rsidR="00AC3372" w:rsidRPr="00BA641A" w:rsidRDefault="00AC3372" w:rsidP="00465084">
            <w:pPr>
              <w:jc w:val="center"/>
              <w:rPr>
                <w:b/>
                <w:bCs/>
              </w:rPr>
            </w:pPr>
            <w:r w:rsidRPr="00BA641A">
              <w:rPr>
                <w:b/>
                <w:bCs/>
              </w:rPr>
              <w:t>5.20</w:t>
            </w:r>
          </w:p>
        </w:tc>
      </w:tr>
      <w:tr w:rsidR="00AC3372" w14:paraId="4DDD0EB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469C54" w14:textId="77777777" w:rsidR="00AC3372" w:rsidRDefault="00AC3372" w:rsidP="00465084">
            <w:pPr>
              <w:rPr>
                <w:lang w:val="en-US"/>
              </w:rPr>
            </w:pPr>
          </w:p>
        </w:tc>
        <w:tc>
          <w:tcPr>
            <w:tcW w:w="1701" w:type="dxa"/>
            <w:tcBorders>
              <w:top w:val="nil"/>
              <w:bottom w:val="single" w:sz="2" w:space="0" w:color="auto"/>
            </w:tcBorders>
            <w:vAlign w:val="center"/>
          </w:tcPr>
          <w:p w14:paraId="0EE831A3"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CC4FC13"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2C075825"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0CD4501" w14:textId="77777777" w:rsidR="00AC3372" w:rsidRPr="00EA2326" w:rsidRDefault="00AC3372" w:rsidP="00465084">
            <w:pPr>
              <w:rPr>
                <w:sz w:val="18"/>
                <w:szCs w:val="18"/>
                <w:lang w:val="en-US"/>
              </w:rPr>
            </w:pPr>
            <w:r w:rsidRPr="00EA2326">
              <w:rPr>
                <w:sz w:val="18"/>
                <w:szCs w:val="18"/>
                <w:lang w:val="en-US"/>
              </w:rPr>
              <w:t>0.624</w:t>
            </w:r>
          </w:p>
        </w:tc>
      </w:tr>
      <w:tr w:rsidR="00AC3372" w14:paraId="66BB313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8AEDD5" w14:textId="77777777" w:rsidR="00AC3372" w:rsidRDefault="00AC3372" w:rsidP="00465084">
            <w:pPr>
              <w:rPr>
                <w:lang w:val="en-US"/>
              </w:rPr>
            </w:pPr>
          </w:p>
        </w:tc>
        <w:tc>
          <w:tcPr>
            <w:tcW w:w="1701" w:type="dxa"/>
            <w:tcBorders>
              <w:top w:val="nil"/>
              <w:bottom w:val="single" w:sz="2" w:space="0" w:color="auto"/>
            </w:tcBorders>
            <w:vAlign w:val="center"/>
          </w:tcPr>
          <w:p w14:paraId="50D2CC4F"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1F4DAED"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697F82F9"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BD0723B" w14:textId="77777777" w:rsidR="00AC3372" w:rsidRPr="00EA2326" w:rsidRDefault="00AC3372" w:rsidP="00465084">
            <w:pPr>
              <w:rPr>
                <w:sz w:val="18"/>
                <w:szCs w:val="18"/>
                <w:lang w:val="en-US"/>
              </w:rPr>
            </w:pPr>
            <w:r w:rsidRPr="00EA2326">
              <w:rPr>
                <w:sz w:val="18"/>
                <w:szCs w:val="18"/>
                <w:lang w:val="en-US"/>
              </w:rPr>
              <w:t>2.158</w:t>
            </w:r>
          </w:p>
        </w:tc>
      </w:tr>
      <w:tr w:rsidR="00AC3372" w14:paraId="0C5F7F6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5C5836" w14:textId="77777777" w:rsidR="00AC3372" w:rsidRDefault="00AC3372" w:rsidP="00465084">
            <w:pPr>
              <w:rPr>
                <w:lang w:val="en-US"/>
              </w:rPr>
            </w:pPr>
          </w:p>
        </w:tc>
        <w:tc>
          <w:tcPr>
            <w:tcW w:w="1701" w:type="dxa"/>
            <w:tcBorders>
              <w:top w:val="nil"/>
              <w:bottom w:val="single" w:sz="2" w:space="0" w:color="auto"/>
            </w:tcBorders>
            <w:vAlign w:val="center"/>
          </w:tcPr>
          <w:p w14:paraId="0FB0D6CD"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0E2D3F62"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8E53BF5"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0D3A3066" w14:textId="77777777" w:rsidR="00AC3372" w:rsidRPr="00EA2326" w:rsidRDefault="00AC3372" w:rsidP="00465084">
            <w:pPr>
              <w:rPr>
                <w:sz w:val="18"/>
                <w:szCs w:val="18"/>
                <w:lang w:val="en-US"/>
              </w:rPr>
            </w:pPr>
            <w:r w:rsidRPr="00EA2326">
              <w:rPr>
                <w:sz w:val="18"/>
                <w:szCs w:val="18"/>
                <w:lang w:val="en-US"/>
              </w:rPr>
              <w:t>0.26</w:t>
            </w:r>
          </w:p>
        </w:tc>
      </w:tr>
      <w:tr w:rsidR="00AC3372" w14:paraId="3FB04542"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A7CE7D" w14:textId="77777777" w:rsidR="00AC3372" w:rsidRDefault="00AC3372" w:rsidP="00465084">
            <w:r>
              <w:t>99</w:t>
            </w:r>
          </w:p>
        </w:tc>
        <w:tc>
          <w:tcPr>
            <w:tcW w:w="1701" w:type="dxa"/>
            <w:tcBorders>
              <w:top w:val="single" w:sz="4" w:space="0" w:color="auto"/>
              <w:bottom w:val="single" w:sz="4" w:space="0" w:color="auto"/>
            </w:tcBorders>
            <w:vAlign w:val="center"/>
          </w:tcPr>
          <w:p w14:paraId="2EA9681B" w14:textId="77777777" w:rsidR="00AC3372" w:rsidRDefault="00AC3372" w:rsidP="00465084">
            <w:pPr>
              <w:rPr>
                <w:lang w:val="en-US"/>
              </w:rPr>
            </w:pPr>
            <w:r>
              <w:rPr>
                <w:lang w:val="en-US"/>
              </w:rPr>
              <w:t>CC03A</w:t>
            </w:r>
          </w:p>
          <w:p w14:paraId="340B8D5B" w14:textId="77777777" w:rsidR="00AC3372" w:rsidRDefault="00AC3372" w:rsidP="00465084"/>
        </w:tc>
        <w:tc>
          <w:tcPr>
            <w:tcW w:w="4961" w:type="dxa"/>
            <w:tcBorders>
              <w:top w:val="single" w:sz="4" w:space="0" w:color="auto"/>
              <w:bottom w:val="single" w:sz="4" w:space="0" w:color="auto"/>
            </w:tcBorders>
            <w:vAlign w:val="center"/>
          </w:tcPr>
          <w:p w14:paraId="3A3AA2B7" w14:textId="77777777" w:rsidR="00AC3372" w:rsidRPr="00C24417" w:rsidRDefault="00AC3372" w:rsidP="00465084">
            <w:pPr>
              <w:rPr>
                <w:lang w:val="en-US"/>
              </w:rPr>
            </w:pPr>
            <w:r w:rsidRPr="00C24417">
              <w:rPr>
                <w:lang w:val="en-US"/>
              </w:rPr>
              <w:t>Montare plase sudate la inaltimi mai mici sau egale cu 35 m, la pereti si diafragme, cu greutatea plaselor pina la 3 kg/mp (VR 100x100x3 - 1kg/m2) - se exclude otel beton</w:t>
            </w:r>
          </w:p>
        </w:tc>
        <w:tc>
          <w:tcPr>
            <w:tcW w:w="1560" w:type="dxa"/>
            <w:tcBorders>
              <w:top w:val="single" w:sz="4" w:space="0" w:color="auto"/>
              <w:bottom w:val="single" w:sz="4" w:space="0" w:color="auto"/>
            </w:tcBorders>
            <w:vAlign w:val="center"/>
          </w:tcPr>
          <w:p w14:paraId="76812B55"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54684873" w14:textId="77777777" w:rsidR="00AC3372" w:rsidRPr="00BA641A" w:rsidRDefault="00AC3372" w:rsidP="00465084">
            <w:pPr>
              <w:jc w:val="center"/>
              <w:rPr>
                <w:b/>
                <w:bCs/>
              </w:rPr>
            </w:pPr>
            <w:r w:rsidRPr="00BA641A">
              <w:rPr>
                <w:b/>
                <w:bCs/>
              </w:rPr>
              <w:t>5.20</w:t>
            </w:r>
          </w:p>
        </w:tc>
      </w:tr>
      <w:tr w:rsidR="00AC3372" w14:paraId="6800D05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5DDAE0" w14:textId="77777777" w:rsidR="00AC3372" w:rsidRDefault="00AC3372" w:rsidP="00465084">
            <w:pPr>
              <w:rPr>
                <w:lang w:val="en-US"/>
              </w:rPr>
            </w:pPr>
          </w:p>
        </w:tc>
        <w:tc>
          <w:tcPr>
            <w:tcW w:w="1701" w:type="dxa"/>
            <w:tcBorders>
              <w:top w:val="nil"/>
              <w:bottom w:val="single" w:sz="2" w:space="0" w:color="auto"/>
            </w:tcBorders>
            <w:vAlign w:val="center"/>
          </w:tcPr>
          <w:p w14:paraId="73A2C4C6" w14:textId="77777777" w:rsidR="00AC3372" w:rsidRDefault="00AC3372" w:rsidP="00465084">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4663D45E" w14:textId="77777777" w:rsidR="00AC3372" w:rsidRPr="00EA2326" w:rsidRDefault="00AC3372" w:rsidP="00465084">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7ED6FE79"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8ED707B" w14:textId="77777777" w:rsidR="00AC3372" w:rsidRPr="00EA2326" w:rsidRDefault="00AC3372" w:rsidP="00465084">
            <w:pPr>
              <w:rPr>
                <w:sz w:val="18"/>
                <w:szCs w:val="18"/>
                <w:lang w:val="en-US"/>
              </w:rPr>
            </w:pPr>
            <w:r w:rsidRPr="00EA2326">
              <w:rPr>
                <w:sz w:val="18"/>
                <w:szCs w:val="18"/>
                <w:lang w:val="en-US"/>
              </w:rPr>
              <w:t>0.208</w:t>
            </w:r>
          </w:p>
        </w:tc>
      </w:tr>
      <w:tr w:rsidR="00AC3372" w14:paraId="0E74D70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4643AD" w14:textId="77777777" w:rsidR="00AC3372" w:rsidRDefault="00AC3372" w:rsidP="00465084">
            <w:pPr>
              <w:rPr>
                <w:lang w:val="en-US"/>
              </w:rPr>
            </w:pPr>
          </w:p>
        </w:tc>
        <w:tc>
          <w:tcPr>
            <w:tcW w:w="1701" w:type="dxa"/>
            <w:tcBorders>
              <w:top w:val="nil"/>
              <w:bottom w:val="single" w:sz="2" w:space="0" w:color="auto"/>
            </w:tcBorders>
            <w:vAlign w:val="center"/>
          </w:tcPr>
          <w:p w14:paraId="5C9EE6B0"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704D989"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01A475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B2ED381" w14:textId="77777777" w:rsidR="00AC3372" w:rsidRPr="00EA2326" w:rsidRDefault="00AC3372" w:rsidP="00465084">
            <w:pPr>
              <w:rPr>
                <w:sz w:val="18"/>
                <w:szCs w:val="18"/>
                <w:lang w:val="en-US"/>
              </w:rPr>
            </w:pPr>
            <w:r w:rsidRPr="00EA2326">
              <w:rPr>
                <w:sz w:val="18"/>
                <w:szCs w:val="18"/>
                <w:lang w:val="en-US"/>
              </w:rPr>
              <w:t>0.026</w:t>
            </w:r>
          </w:p>
        </w:tc>
      </w:tr>
      <w:tr w:rsidR="00AC3372" w14:paraId="20D7A99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6AE9BC" w14:textId="77777777" w:rsidR="00AC3372" w:rsidRDefault="00AC3372" w:rsidP="00465084">
            <w:pPr>
              <w:rPr>
                <w:lang w:val="en-US"/>
              </w:rPr>
            </w:pPr>
          </w:p>
        </w:tc>
        <w:tc>
          <w:tcPr>
            <w:tcW w:w="1701" w:type="dxa"/>
            <w:tcBorders>
              <w:top w:val="nil"/>
              <w:bottom w:val="single" w:sz="2" w:space="0" w:color="auto"/>
            </w:tcBorders>
            <w:vAlign w:val="center"/>
          </w:tcPr>
          <w:p w14:paraId="2795AD3C" w14:textId="77777777" w:rsidR="00AC3372" w:rsidRDefault="00AC3372" w:rsidP="00465084">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3423ABC4" w14:textId="77777777" w:rsidR="00AC3372" w:rsidRPr="00EA2326" w:rsidRDefault="00AC3372" w:rsidP="00465084">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5781574B"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7FEB0F7" w14:textId="77777777" w:rsidR="00AC3372" w:rsidRPr="00EA2326" w:rsidRDefault="00AC3372" w:rsidP="00465084">
            <w:pPr>
              <w:rPr>
                <w:sz w:val="18"/>
                <w:szCs w:val="18"/>
                <w:lang w:val="en-US"/>
              </w:rPr>
            </w:pPr>
            <w:r w:rsidRPr="00EA2326">
              <w:rPr>
                <w:sz w:val="18"/>
                <w:szCs w:val="18"/>
                <w:lang w:val="en-US"/>
              </w:rPr>
              <w:t>5.252</w:t>
            </w:r>
          </w:p>
        </w:tc>
      </w:tr>
      <w:tr w:rsidR="00AC3372" w14:paraId="15DE715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9269CA" w14:textId="77777777" w:rsidR="00AC3372" w:rsidRDefault="00AC3372" w:rsidP="00465084">
            <w:pPr>
              <w:rPr>
                <w:lang w:val="en-US"/>
              </w:rPr>
            </w:pPr>
          </w:p>
        </w:tc>
        <w:tc>
          <w:tcPr>
            <w:tcW w:w="1701" w:type="dxa"/>
            <w:tcBorders>
              <w:top w:val="nil"/>
              <w:bottom w:val="single" w:sz="2" w:space="0" w:color="auto"/>
            </w:tcBorders>
            <w:vAlign w:val="center"/>
          </w:tcPr>
          <w:p w14:paraId="67F132FC" w14:textId="77777777" w:rsidR="00AC3372" w:rsidRDefault="00AC3372" w:rsidP="00465084">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2B3DEE20" w14:textId="77777777" w:rsidR="00AC3372" w:rsidRPr="00EA2326" w:rsidRDefault="00AC3372" w:rsidP="00465084">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01E50FC8"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B9B0A14" w14:textId="77777777" w:rsidR="00AC3372" w:rsidRPr="00EA2326" w:rsidRDefault="00AC3372" w:rsidP="00465084">
            <w:pPr>
              <w:rPr>
                <w:sz w:val="18"/>
                <w:szCs w:val="18"/>
                <w:lang w:val="en-US"/>
              </w:rPr>
            </w:pPr>
            <w:r w:rsidRPr="00EA2326">
              <w:rPr>
                <w:sz w:val="18"/>
                <w:szCs w:val="18"/>
                <w:lang w:val="en-US"/>
              </w:rPr>
              <w:t>0.052</w:t>
            </w:r>
          </w:p>
        </w:tc>
      </w:tr>
      <w:tr w:rsidR="00AC3372" w14:paraId="5DB2A61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AFF44D" w14:textId="77777777" w:rsidR="00AC3372" w:rsidRDefault="00AC3372" w:rsidP="00465084">
            <w:pPr>
              <w:rPr>
                <w:lang w:val="en-US"/>
              </w:rPr>
            </w:pPr>
          </w:p>
        </w:tc>
        <w:tc>
          <w:tcPr>
            <w:tcW w:w="1701" w:type="dxa"/>
            <w:tcBorders>
              <w:top w:val="nil"/>
              <w:bottom w:val="single" w:sz="2" w:space="0" w:color="auto"/>
            </w:tcBorders>
            <w:vAlign w:val="center"/>
          </w:tcPr>
          <w:p w14:paraId="263BD696" w14:textId="77777777" w:rsidR="00AC3372" w:rsidRDefault="00AC3372" w:rsidP="00465084">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60A3FD33" w14:textId="77777777" w:rsidR="00AC3372" w:rsidRPr="00EA2326" w:rsidRDefault="00AC3372" w:rsidP="00465084">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0E357D06"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350A0D72" w14:textId="77777777" w:rsidR="00AC3372" w:rsidRPr="00EA2326" w:rsidRDefault="00AC3372" w:rsidP="00465084">
            <w:pPr>
              <w:rPr>
                <w:sz w:val="18"/>
                <w:szCs w:val="18"/>
                <w:lang w:val="en-US"/>
              </w:rPr>
            </w:pPr>
            <w:r w:rsidRPr="00EA2326">
              <w:rPr>
                <w:sz w:val="18"/>
                <w:szCs w:val="18"/>
                <w:lang w:val="en-US"/>
              </w:rPr>
              <w:t>1.56</w:t>
            </w:r>
          </w:p>
        </w:tc>
      </w:tr>
      <w:tr w:rsidR="00AC3372" w14:paraId="3F65821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9A3B0A" w14:textId="77777777" w:rsidR="00AC3372" w:rsidRDefault="00AC3372" w:rsidP="00465084">
            <w:pPr>
              <w:rPr>
                <w:lang w:val="en-US"/>
              </w:rPr>
            </w:pPr>
          </w:p>
        </w:tc>
        <w:tc>
          <w:tcPr>
            <w:tcW w:w="1701" w:type="dxa"/>
            <w:tcBorders>
              <w:top w:val="nil"/>
              <w:bottom w:val="single" w:sz="2" w:space="0" w:color="auto"/>
            </w:tcBorders>
            <w:vAlign w:val="center"/>
          </w:tcPr>
          <w:p w14:paraId="1CD7A615" w14:textId="77777777" w:rsidR="00AC3372" w:rsidRDefault="00AC3372" w:rsidP="00465084">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180B36FE" w14:textId="77777777" w:rsidR="00AC3372" w:rsidRPr="00EA2326" w:rsidRDefault="00AC3372" w:rsidP="00465084">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01496D1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8E9E0E4" w14:textId="77777777" w:rsidR="00AC3372" w:rsidRPr="00EA2326" w:rsidRDefault="00AC3372" w:rsidP="00465084">
            <w:pPr>
              <w:rPr>
                <w:sz w:val="18"/>
                <w:szCs w:val="18"/>
                <w:lang w:val="en-US"/>
              </w:rPr>
            </w:pPr>
            <w:r w:rsidRPr="00EA2326">
              <w:rPr>
                <w:sz w:val="18"/>
                <w:szCs w:val="18"/>
                <w:lang w:val="en-US"/>
              </w:rPr>
              <w:t>0.003</w:t>
            </w:r>
          </w:p>
        </w:tc>
      </w:tr>
      <w:tr w:rsidR="00AC3372" w14:paraId="555E4300"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3D7E82" w14:textId="77777777" w:rsidR="00AC3372" w:rsidRDefault="00AC3372" w:rsidP="00465084">
            <w:r>
              <w:t>100</w:t>
            </w:r>
          </w:p>
        </w:tc>
        <w:tc>
          <w:tcPr>
            <w:tcW w:w="1701" w:type="dxa"/>
            <w:tcBorders>
              <w:top w:val="single" w:sz="4" w:space="0" w:color="auto"/>
              <w:bottom w:val="single" w:sz="4" w:space="0" w:color="auto"/>
            </w:tcBorders>
            <w:vAlign w:val="center"/>
          </w:tcPr>
          <w:p w14:paraId="362B1140" w14:textId="77777777" w:rsidR="00AC3372" w:rsidRDefault="00AC3372" w:rsidP="00465084">
            <w:pPr>
              <w:rPr>
                <w:lang w:val="en-US"/>
              </w:rPr>
            </w:pPr>
            <w:r>
              <w:rPr>
                <w:lang w:val="en-US"/>
              </w:rPr>
              <w:t>pret</w:t>
            </w:r>
          </w:p>
          <w:p w14:paraId="2D419DCA" w14:textId="77777777" w:rsidR="00AC3372" w:rsidRDefault="00AC3372" w:rsidP="00465084"/>
        </w:tc>
        <w:tc>
          <w:tcPr>
            <w:tcW w:w="4961" w:type="dxa"/>
            <w:tcBorders>
              <w:top w:val="single" w:sz="4" w:space="0" w:color="auto"/>
              <w:bottom w:val="single" w:sz="4" w:space="0" w:color="auto"/>
            </w:tcBorders>
            <w:vAlign w:val="center"/>
          </w:tcPr>
          <w:p w14:paraId="494F2A8B" w14:textId="77777777" w:rsidR="00AC3372" w:rsidRPr="00C24417" w:rsidRDefault="00AC3372" w:rsidP="00465084">
            <w:pPr>
              <w:rPr>
                <w:lang w:val="en-US"/>
              </w:rPr>
            </w:pPr>
            <w:r w:rsidRPr="00C24417">
              <w:rPr>
                <w:lang w:val="en-US"/>
              </w:rPr>
              <w:t>Diblu cu surub 6*40mm, pentru fixare plasei</w:t>
            </w:r>
          </w:p>
        </w:tc>
        <w:tc>
          <w:tcPr>
            <w:tcW w:w="1560" w:type="dxa"/>
            <w:tcBorders>
              <w:top w:val="single" w:sz="4" w:space="0" w:color="auto"/>
              <w:bottom w:val="single" w:sz="4" w:space="0" w:color="auto"/>
            </w:tcBorders>
            <w:vAlign w:val="center"/>
          </w:tcPr>
          <w:p w14:paraId="7D20005E" w14:textId="77777777" w:rsidR="00AC3372" w:rsidRDefault="00AC3372" w:rsidP="00465084">
            <w:pPr>
              <w:jc w:val="center"/>
            </w:pPr>
            <w:r>
              <w:t>buc</w:t>
            </w:r>
          </w:p>
        </w:tc>
        <w:tc>
          <w:tcPr>
            <w:tcW w:w="1559" w:type="dxa"/>
            <w:tcBorders>
              <w:top w:val="single" w:sz="4" w:space="0" w:color="auto"/>
              <w:bottom w:val="single" w:sz="4" w:space="0" w:color="auto"/>
            </w:tcBorders>
            <w:vAlign w:val="center"/>
          </w:tcPr>
          <w:p w14:paraId="4FBB093D" w14:textId="77777777" w:rsidR="00AC3372" w:rsidRPr="00BA641A" w:rsidRDefault="00AC3372" w:rsidP="00465084">
            <w:pPr>
              <w:jc w:val="center"/>
              <w:rPr>
                <w:b/>
                <w:bCs/>
              </w:rPr>
            </w:pPr>
            <w:r w:rsidRPr="00BA641A">
              <w:rPr>
                <w:b/>
                <w:bCs/>
              </w:rPr>
              <w:t>32.00</w:t>
            </w:r>
          </w:p>
        </w:tc>
      </w:tr>
      <w:tr w:rsidR="00AC3372" w14:paraId="6777933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3D28AD" w14:textId="77777777" w:rsidR="00AC3372" w:rsidRDefault="00AC3372" w:rsidP="00465084">
            <w:pPr>
              <w:rPr>
                <w:lang w:val="en-US"/>
              </w:rPr>
            </w:pPr>
          </w:p>
        </w:tc>
        <w:tc>
          <w:tcPr>
            <w:tcW w:w="1701" w:type="dxa"/>
            <w:tcBorders>
              <w:top w:val="nil"/>
              <w:bottom w:val="single" w:sz="2" w:space="0" w:color="auto"/>
            </w:tcBorders>
            <w:vAlign w:val="center"/>
          </w:tcPr>
          <w:p w14:paraId="714E27DF" w14:textId="77777777" w:rsidR="00AC3372" w:rsidRDefault="00AC3372" w:rsidP="00465084">
            <w:pPr>
              <w:jc w:val="center"/>
              <w:rPr>
                <w:sz w:val="16"/>
                <w:szCs w:val="16"/>
                <w:lang w:val="en-US"/>
              </w:rPr>
            </w:pPr>
            <w:r>
              <w:rPr>
                <w:sz w:val="16"/>
                <w:szCs w:val="16"/>
                <w:lang w:val="en-US"/>
              </w:rPr>
              <w:t>350212210</w:t>
            </w:r>
          </w:p>
        </w:tc>
        <w:tc>
          <w:tcPr>
            <w:tcW w:w="4961" w:type="dxa"/>
            <w:tcBorders>
              <w:top w:val="nil"/>
              <w:bottom w:val="single" w:sz="2" w:space="0" w:color="auto"/>
            </w:tcBorders>
          </w:tcPr>
          <w:p w14:paraId="5E5C8A99" w14:textId="77777777" w:rsidR="00AC3372" w:rsidRPr="00EA2326" w:rsidRDefault="00AC3372" w:rsidP="00465084">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1F3E01B3"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28D3FC02" w14:textId="77777777" w:rsidR="00AC3372" w:rsidRPr="00EA2326" w:rsidRDefault="00AC3372" w:rsidP="00465084">
            <w:pPr>
              <w:rPr>
                <w:sz w:val="18"/>
                <w:szCs w:val="18"/>
                <w:lang w:val="en-US"/>
              </w:rPr>
            </w:pPr>
            <w:r w:rsidRPr="00EA2326">
              <w:rPr>
                <w:sz w:val="18"/>
                <w:szCs w:val="18"/>
                <w:lang w:val="en-US"/>
              </w:rPr>
              <w:t>32.00</w:t>
            </w:r>
          </w:p>
        </w:tc>
      </w:tr>
      <w:tr w:rsidR="00AC3372" w14:paraId="30F7CA0F"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58AC67" w14:textId="77777777" w:rsidR="00AC3372" w:rsidRDefault="00AC3372" w:rsidP="00465084">
            <w:r>
              <w:t>101</w:t>
            </w:r>
          </w:p>
        </w:tc>
        <w:tc>
          <w:tcPr>
            <w:tcW w:w="1701" w:type="dxa"/>
            <w:tcBorders>
              <w:top w:val="single" w:sz="4" w:space="0" w:color="auto"/>
              <w:bottom w:val="single" w:sz="4" w:space="0" w:color="auto"/>
            </w:tcBorders>
            <w:vAlign w:val="center"/>
          </w:tcPr>
          <w:p w14:paraId="71DAE76C" w14:textId="77777777" w:rsidR="00AC3372" w:rsidRDefault="00AC3372" w:rsidP="00465084">
            <w:pPr>
              <w:rPr>
                <w:lang w:val="en-US"/>
              </w:rPr>
            </w:pPr>
            <w:r>
              <w:rPr>
                <w:lang w:val="en-US"/>
              </w:rPr>
              <w:t>CF15A</w:t>
            </w:r>
          </w:p>
          <w:p w14:paraId="75ED0BBF" w14:textId="77777777" w:rsidR="00AC3372" w:rsidRDefault="00AC3372" w:rsidP="00465084"/>
        </w:tc>
        <w:tc>
          <w:tcPr>
            <w:tcW w:w="4961" w:type="dxa"/>
            <w:tcBorders>
              <w:top w:val="single" w:sz="4" w:space="0" w:color="auto"/>
              <w:bottom w:val="single" w:sz="4" w:space="0" w:color="auto"/>
            </w:tcBorders>
            <w:vAlign w:val="center"/>
          </w:tcPr>
          <w:p w14:paraId="21E8A5C9" w14:textId="77777777" w:rsidR="00AC3372" w:rsidRPr="00C24417" w:rsidRDefault="00AC3372" w:rsidP="00465084">
            <w:pPr>
              <w:rPr>
                <w:lang w:val="en-US"/>
              </w:rPr>
            </w:pPr>
            <w:r w:rsidRPr="00C24417">
              <w:rPr>
                <w:lang w:val="en-US"/>
              </w:rPr>
              <w:t>Tencuieli exterioare sclivisite, executate manual, cu mortar de ciment M 100-T de 2 cm grosime medie, la pereti din beton sau caramida, cu suprafete plane</w:t>
            </w:r>
          </w:p>
        </w:tc>
        <w:tc>
          <w:tcPr>
            <w:tcW w:w="1560" w:type="dxa"/>
            <w:tcBorders>
              <w:top w:val="single" w:sz="4" w:space="0" w:color="auto"/>
              <w:bottom w:val="single" w:sz="4" w:space="0" w:color="auto"/>
            </w:tcBorders>
            <w:vAlign w:val="center"/>
          </w:tcPr>
          <w:p w14:paraId="752CCC2F"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52A221CE" w14:textId="77777777" w:rsidR="00AC3372" w:rsidRPr="00BA641A" w:rsidRDefault="00AC3372" w:rsidP="00465084">
            <w:pPr>
              <w:jc w:val="center"/>
              <w:rPr>
                <w:b/>
                <w:bCs/>
              </w:rPr>
            </w:pPr>
            <w:r w:rsidRPr="00BA641A">
              <w:rPr>
                <w:b/>
                <w:bCs/>
              </w:rPr>
              <w:t>5.20</w:t>
            </w:r>
          </w:p>
        </w:tc>
      </w:tr>
      <w:tr w:rsidR="00AC3372" w14:paraId="3C8D802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0F5C58" w14:textId="77777777" w:rsidR="00AC3372" w:rsidRDefault="00AC3372" w:rsidP="00465084">
            <w:pPr>
              <w:rPr>
                <w:lang w:val="en-US"/>
              </w:rPr>
            </w:pPr>
          </w:p>
        </w:tc>
        <w:tc>
          <w:tcPr>
            <w:tcW w:w="1701" w:type="dxa"/>
            <w:tcBorders>
              <w:top w:val="nil"/>
              <w:bottom w:val="single" w:sz="2" w:space="0" w:color="auto"/>
            </w:tcBorders>
            <w:vAlign w:val="center"/>
          </w:tcPr>
          <w:p w14:paraId="41566CF7"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B9F2722"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13AD104E"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15748B7" w14:textId="77777777" w:rsidR="00AC3372" w:rsidRPr="00EA2326" w:rsidRDefault="00AC3372" w:rsidP="00465084">
            <w:pPr>
              <w:rPr>
                <w:sz w:val="18"/>
                <w:szCs w:val="18"/>
                <w:lang w:val="en-US"/>
              </w:rPr>
            </w:pPr>
            <w:r w:rsidRPr="00EA2326">
              <w:rPr>
                <w:sz w:val="18"/>
                <w:szCs w:val="18"/>
                <w:lang w:val="en-US"/>
              </w:rPr>
              <w:t>7.28</w:t>
            </w:r>
          </w:p>
        </w:tc>
      </w:tr>
      <w:tr w:rsidR="00AC3372" w14:paraId="5D9055E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7A32C2" w14:textId="77777777" w:rsidR="00AC3372" w:rsidRDefault="00AC3372" w:rsidP="00465084">
            <w:pPr>
              <w:rPr>
                <w:lang w:val="en-US"/>
              </w:rPr>
            </w:pPr>
          </w:p>
        </w:tc>
        <w:tc>
          <w:tcPr>
            <w:tcW w:w="1701" w:type="dxa"/>
            <w:tcBorders>
              <w:top w:val="nil"/>
              <w:bottom w:val="single" w:sz="2" w:space="0" w:color="auto"/>
            </w:tcBorders>
            <w:vAlign w:val="center"/>
          </w:tcPr>
          <w:p w14:paraId="39FA071B"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7EF6D5A"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742E7A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CBE5A05" w14:textId="77777777" w:rsidR="00AC3372" w:rsidRPr="00EA2326" w:rsidRDefault="00AC3372" w:rsidP="00465084">
            <w:pPr>
              <w:rPr>
                <w:sz w:val="18"/>
                <w:szCs w:val="18"/>
                <w:lang w:val="en-US"/>
              </w:rPr>
            </w:pPr>
            <w:r w:rsidRPr="00EA2326">
              <w:rPr>
                <w:sz w:val="18"/>
                <w:szCs w:val="18"/>
                <w:lang w:val="en-US"/>
              </w:rPr>
              <w:t>1.56</w:t>
            </w:r>
          </w:p>
        </w:tc>
      </w:tr>
      <w:tr w:rsidR="00AC3372" w14:paraId="18C5C0D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3D0BFD" w14:textId="77777777" w:rsidR="00AC3372" w:rsidRDefault="00AC3372" w:rsidP="00465084">
            <w:pPr>
              <w:rPr>
                <w:lang w:val="en-US"/>
              </w:rPr>
            </w:pPr>
          </w:p>
        </w:tc>
        <w:tc>
          <w:tcPr>
            <w:tcW w:w="1701" w:type="dxa"/>
            <w:tcBorders>
              <w:top w:val="nil"/>
              <w:bottom w:val="single" w:sz="2" w:space="0" w:color="auto"/>
            </w:tcBorders>
            <w:vAlign w:val="center"/>
          </w:tcPr>
          <w:p w14:paraId="1201A6CE"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468E1A9"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26A5EC69"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66B2DB8" w14:textId="77777777" w:rsidR="00AC3372" w:rsidRPr="00EA2326" w:rsidRDefault="00AC3372" w:rsidP="00465084">
            <w:pPr>
              <w:rPr>
                <w:sz w:val="18"/>
                <w:szCs w:val="18"/>
                <w:lang w:val="en-US"/>
              </w:rPr>
            </w:pPr>
            <w:r w:rsidRPr="00EA2326">
              <w:rPr>
                <w:sz w:val="18"/>
                <w:szCs w:val="18"/>
                <w:lang w:val="en-US"/>
              </w:rPr>
              <w:t>54.60</w:t>
            </w:r>
          </w:p>
        </w:tc>
      </w:tr>
      <w:tr w:rsidR="00AC3372" w14:paraId="2F67BC4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82C4A6" w14:textId="77777777" w:rsidR="00AC3372" w:rsidRDefault="00AC3372" w:rsidP="00465084">
            <w:pPr>
              <w:rPr>
                <w:lang w:val="en-US"/>
              </w:rPr>
            </w:pPr>
          </w:p>
        </w:tc>
        <w:tc>
          <w:tcPr>
            <w:tcW w:w="1701" w:type="dxa"/>
            <w:tcBorders>
              <w:top w:val="nil"/>
              <w:bottom w:val="single" w:sz="2" w:space="0" w:color="auto"/>
            </w:tcBorders>
            <w:vAlign w:val="center"/>
          </w:tcPr>
          <w:p w14:paraId="34BF1362" w14:textId="77777777" w:rsidR="00AC3372" w:rsidRDefault="00AC3372" w:rsidP="00465084">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15772D7" w14:textId="77777777" w:rsidR="00AC3372" w:rsidRPr="00EA2326" w:rsidRDefault="00AC3372" w:rsidP="00465084">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2DD6C96"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39B7F18" w14:textId="77777777" w:rsidR="00AC3372" w:rsidRPr="00EA2326" w:rsidRDefault="00AC3372" w:rsidP="00465084">
            <w:pPr>
              <w:rPr>
                <w:sz w:val="18"/>
                <w:szCs w:val="18"/>
                <w:lang w:val="en-US"/>
              </w:rPr>
            </w:pPr>
            <w:r w:rsidRPr="00EA2326">
              <w:rPr>
                <w:sz w:val="18"/>
                <w:szCs w:val="18"/>
                <w:lang w:val="en-US"/>
              </w:rPr>
              <w:t>0.156</w:t>
            </w:r>
          </w:p>
        </w:tc>
      </w:tr>
      <w:tr w:rsidR="00AC3372" w14:paraId="2EA7E31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AF7DC3" w14:textId="77777777" w:rsidR="00AC3372" w:rsidRDefault="00AC3372" w:rsidP="00465084">
            <w:pPr>
              <w:rPr>
                <w:lang w:val="en-US"/>
              </w:rPr>
            </w:pPr>
          </w:p>
        </w:tc>
        <w:tc>
          <w:tcPr>
            <w:tcW w:w="1701" w:type="dxa"/>
            <w:tcBorders>
              <w:top w:val="nil"/>
              <w:bottom w:val="single" w:sz="2" w:space="0" w:color="auto"/>
            </w:tcBorders>
            <w:vAlign w:val="center"/>
          </w:tcPr>
          <w:p w14:paraId="1C7866A0"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205D839"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544E337"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ECD8D05" w14:textId="77777777" w:rsidR="00AC3372" w:rsidRPr="00EA2326" w:rsidRDefault="00AC3372" w:rsidP="00465084">
            <w:pPr>
              <w:rPr>
                <w:sz w:val="18"/>
                <w:szCs w:val="18"/>
                <w:lang w:val="en-US"/>
              </w:rPr>
            </w:pPr>
            <w:r w:rsidRPr="00EA2326">
              <w:rPr>
                <w:sz w:val="18"/>
                <w:szCs w:val="18"/>
                <w:lang w:val="en-US"/>
              </w:rPr>
              <w:t>0.036</w:t>
            </w:r>
          </w:p>
        </w:tc>
      </w:tr>
      <w:tr w:rsidR="00AC3372" w14:paraId="48CCA2B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BECC87" w14:textId="77777777" w:rsidR="00AC3372" w:rsidRDefault="00AC3372" w:rsidP="00465084">
            <w:pPr>
              <w:rPr>
                <w:lang w:val="en-US"/>
              </w:rPr>
            </w:pPr>
          </w:p>
        </w:tc>
        <w:tc>
          <w:tcPr>
            <w:tcW w:w="1701" w:type="dxa"/>
            <w:tcBorders>
              <w:top w:val="nil"/>
              <w:bottom w:val="single" w:sz="2" w:space="0" w:color="auto"/>
            </w:tcBorders>
            <w:vAlign w:val="center"/>
          </w:tcPr>
          <w:p w14:paraId="27B95094" w14:textId="77777777" w:rsidR="00AC3372" w:rsidRDefault="00AC3372" w:rsidP="00465084">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0B550939" w14:textId="77777777" w:rsidR="00AC3372" w:rsidRPr="00EA2326" w:rsidRDefault="00AC3372" w:rsidP="00465084">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584F7FCF"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CE71990" w14:textId="77777777" w:rsidR="00AC3372" w:rsidRPr="00EA2326" w:rsidRDefault="00AC3372" w:rsidP="00465084">
            <w:pPr>
              <w:rPr>
                <w:sz w:val="18"/>
                <w:szCs w:val="18"/>
                <w:lang w:val="en-US"/>
              </w:rPr>
            </w:pPr>
            <w:r w:rsidRPr="00EA2326">
              <w:rPr>
                <w:sz w:val="18"/>
                <w:szCs w:val="18"/>
                <w:lang w:val="en-US"/>
              </w:rPr>
              <w:t>0.125</w:t>
            </w:r>
          </w:p>
        </w:tc>
      </w:tr>
      <w:tr w:rsidR="00AC3372" w14:paraId="079D926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8A6A64" w14:textId="77777777" w:rsidR="00AC3372" w:rsidRDefault="00AC3372" w:rsidP="00465084">
            <w:pPr>
              <w:rPr>
                <w:lang w:val="en-US"/>
              </w:rPr>
            </w:pPr>
          </w:p>
        </w:tc>
        <w:tc>
          <w:tcPr>
            <w:tcW w:w="1701" w:type="dxa"/>
            <w:tcBorders>
              <w:top w:val="nil"/>
              <w:bottom w:val="single" w:sz="2" w:space="0" w:color="auto"/>
            </w:tcBorders>
            <w:vAlign w:val="center"/>
          </w:tcPr>
          <w:p w14:paraId="72207576"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24728E0"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EF800B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B3FBF5F" w14:textId="77777777" w:rsidR="00AC3372" w:rsidRPr="00EA2326" w:rsidRDefault="00AC3372" w:rsidP="00465084">
            <w:pPr>
              <w:rPr>
                <w:sz w:val="18"/>
                <w:szCs w:val="18"/>
                <w:lang w:val="en-US"/>
              </w:rPr>
            </w:pPr>
            <w:r w:rsidRPr="00EA2326">
              <w:rPr>
                <w:sz w:val="18"/>
                <w:szCs w:val="18"/>
                <w:lang w:val="en-US"/>
              </w:rPr>
              <w:t>0.021</w:t>
            </w:r>
          </w:p>
        </w:tc>
      </w:tr>
      <w:tr w:rsidR="00AC3372" w14:paraId="7E0DB84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05583F" w14:textId="77777777" w:rsidR="00AC3372" w:rsidRDefault="00AC3372" w:rsidP="00465084">
            <w:pPr>
              <w:rPr>
                <w:lang w:val="en-US"/>
              </w:rPr>
            </w:pPr>
          </w:p>
        </w:tc>
        <w:tc>
          <w:tcPr>
            <w:tcW w:w="1701" w:type="dxa"/>
            <w:tcBorders>
              <w:top w:val="nil"/>
              <w:bottom w:val="single" w:sz="2" w:space="0" w:color="auto"/>
            </w:tcBorders>
            <w:vAlign w:val="center"/>
          </w:tcPr>
          <w:p w14:paraId="3F174DE4"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C13F7F8"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251CE4A0"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07B8798" w14:textId="77777777" w:rsidR="00AC3372" w:rsidRPr="00EA2326" w:rsidRDefault="00AC3372" w:rsidP="00465084">
            <w:pPr>
              <w:rPr>
                <w:sz w:val="18"/>
                <w:szCs w:val="18"/>
                <w:lang w:val="en-US"/>
              </w:rPr>
            </w:pPr>
            <w:r w:rsidRPr="00EA2326">
              <w:rPr>
                <w:sz w:val="18"/>
                <w:szCs w:val="18"/>
                <w:lang w:val="en-US"/>
              </w:rPr>
              <w:t>0.042</w:t>
            </w:r>
          </w:p>
        </w:tc>
      </w:tr>
      <w:tr w:rsidR="00AC3372" w14:paraId="71AA2060"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63180A" w14:textId="77777777" w:rsidR="00AC3372" w:rsidRDefault="00AC3372" w:rsidP="00465084">
            <w:r>
              <w:t>102</w:t>
            </w:r>
          </w:p>
        </w:tc>
        <w:tc>
          <w:tcPr>
            <w:tcW w:w="1701" w:type="dxa"/>
            <w:tcBorders>
              <w:top w:val="single" w:sz="4" w:space="0" w:color="auto"/>
              <w:bottom w:val="single" w:sz="4" w:space="0" w:color="auto"/>
            </w:tcBorders>
            <w:vAlign w:val="center"/>
          </w:tcPr>
          <w:p w14:paraId="479E23E7" w14:textId="77777777" w:rsidR="00AC3372" w:rsidRDefault="00AC3372" w:rsidP="00465084">
            <w:pPr>
              <w:rPr>
                <w:lang w:val="en-US"/>
              </w:rPr>
            </w:pPr>
            <w:r>
              <w:rPr>
                <w:lang w:val="en-US"/>
              </w:rPr>
              <w:t>CF17B</w:t>
            </w:r>
          </w:p>
          <w:p w14:paraId="18D440E4" w14:textId="77777777" w:rsidR="00AC3372" w:rsidRDefault="00AC3372" w:rsidP="00465084"/>
        </w:tc>
        <w:tc>
          <w:tcPr>
            <w:tcW w:w="4961" w:type="dxa"/>
            <w:tcBorders>
              <w:top w:val="single" w:sz="4" w:space="0" w:color="auto"/>
              <w:bottom w:val="single" w:sz="4" w:space="0" w:color="auto"/>
            </w:tcBorders>
            <w:vAlign w:val="center"/>
          </w:tcPr>
          <w:p w14:paraId="21CA3ADB" w14:textId="77777777" w:rsidR="00AC3372" w:rsidRDefault="00AC3372" w:rsidP="00465084">
            <w:r w:rsidRPr="00C24417">
              <w:rPr>
                <w:lang w:val="en-US"/>
              </w:rPr>
              <w:t xml:space="preserve">Diverse lucrari - diferenta de grosime, +- 5 mm la stratul de grund aplicat la pereti, executat cu mortar (K=4, gr. </w:t>
            </w:r>
            <w:r>
              <w:t>+2cm)</w:t>
            </w:r>
          </w:p>
        </w:tc>
        <w:tc>
          <w:tcPr>
            <w:tcW w:w="1560" w:type="dxa"/>
            <w:tcBorders>
              <w:top w:val="single" w:sz="4" w:space="0" w:color="auto"/>
              <w:bottom w:val="single" w:sz="4" w:space="0" w:color="auto"/>
            </w:tcBorders>
            <w:vAlign w:val="center"/>
          </w:tcPr>
          <w:p w14:paraId="664096BC"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56E38675" w14:textId="77777777" w:rsidR="00AC3372" w:rsidRPr="00BA641A" w:rsidRDefault="00AC3372" w:rsidP="00465084">
            <w:pPr>
              <w:jc w:val="center"/>
              <w:rPr>
                <w:b/>
                <w:bCs/>
              </w:rPr>
            </w:pPr>
            <w:r w:rsidRPr="00BA641A">
              <w:rPr>
                <w:b/>
                <w:bCs/>
              </w:rPr>
              <w:t>5.20</w:t>
            </w:r>
          </w:p>
        </w:tc>
      </w:tr>
      <w:tr w:rsidR="00AC3372" w14:paraId="73C6C1E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A8F5F7" w14:textId="77777777" w:rsidR="00AC3372" w:rsidRDefault="00AC3372" w:rsidP="00465084">
            <w:pPr>
              <w:rPr>
                <w:lang w:val="en-US"/>
              </w:rPr>
            </w:pPr>
          </w:p>
        </w:tc>
        <w:tc>
          <w:tcPr>
            <w:tcW w:w="1701" w:type="dxa"/>
            <w:tcBorders>
              <w:top w:val="nil"/>
              <w:bottom w:val="single" w:sz="2" w:space="0" w:color="auto"/>
            </w:tcBorders>
            <w:vAlign w:val="center"/>
          </w:tcPr>
          <w:p w14:paraId="3AF0DE92"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59758B6"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5A33178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519A473" w14:textId="77777777" w:rsidR="00AC3372" w:rsidRPr="00EA2326" w:rsidRDefault="00AC3372" w:rsidP="00465084">
            <w:pPr>
              <w:rPr>
                <w:sz w:val="18"/>
                <w:szCs w:val="18"/>
                <w:lang w:val="en-US"/>
              </w:rPr>
            </w:pPr>
            <w:r w:rsidRPr="00EA2326">
              <w:rPr>
                <w:sz w:val="18"/>
                <w:szCs w:val="18"/>
                <w:lang w:val="en-US"/>
              </w:rPr>
              <w:t>2.08</w:t>
            </w:r>
          </w:p>
        </w:tc>
      </w:tr>
      <w:tr w:rsidR="00AC3372" w14:paraId="006A450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093A3F" w14:textId="77777777" w:rsidR="00AC3372" w:rsidRDefault="00AC3372" w:rsidP="00465084">
            <w:pPr>
              <w:rPr>
                <w:lang w:val="en-US"/>
              </w:rPr>
            </w:pPr>
          </w:p>
        </w:tc>
        <w:tc>
          <w:tcPr>
            <w:tcW w:w="1701" w:type="dxa"/>
            <w:tcBorders>
              <w:top w:val="nil"/>
              <w:bottom w:val="single" w:sz="2" w:space="0" w:color="auto"/>
            </w:tcBorders>
            <w:vAlign w:val="center"/>
          </w:tcPr>
          <w:p w14:paraId="1C0C4474"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DAAC725"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BA6A857"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394D98A" w14:textId="77777777" w:rsidR="00AC3372" w:rsidRPr="00EA2326" w:rsidRDefault="00AC3372" w:rsidP="00465084">
            <w:pPr>
              <w:rPr>
                <w:sz w:val="18"/>
                <w:szCs w:val="18"/>
                <w:lang w:val="en-US"/>
              </w:rPr>
            </w:pPr>
            <w:r w:rsidRPr="00EA2326">
              <w:rPr>
                <w:sz w:val="18"/>
                <w:szCs w:val="18"/>
                <w:lang w:val="en-US"/>
              </w:rPr>
              <w:t>0.624</w:t>
            </w:r>
          </w:p>
        </w:tc>
      </w:tr>
      <w:tr w:rsidR="00AC3372" w14:paraId="3B6F524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E5B784" w14:textId="77777777" w:rsidR="00AC3372" w:rsidRDefault="00AC3372" w:rsidP="00465084">
            <w:pPr>
              <w:rPr>
                <w:lang w:val="en-US"/>
              </w:rPr>
            </w:pPr>
          </w:p>
        </w:tc>
        <w:tc>
          <w:tcPr>
            <w:tcW w:w="1701" w:type="dxa"/>
            <w:tcBorders>
              <w:top w:val="nil"/>
              <w:bottom w:val="single" w:sz="2" w:space="0" w:color="auto"/>
            </w:tcBorders>
            <w:vAlign w:val="center"/>
          </w:tcPr>
          <w:p w14:paraId="12BE045F" w14:textId="77777777" w:rsidR="00AC3372" w:rsidRDefault="00AC3372" w:rsidP="00465084">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1EBA5F15" w14:textId="77777777" w:rsidR="00AC3372" w:rsidRPr="00EA2326" w:rsidRDefault="00AC3372" w:rsidP="00465084">
            <w:pPr>
              <w:rPr>
                <w:sz w:val="18"/>
                <w:szCs w:val="18"/>
                <w:lang w:val="en-US"/>
              </w:rPr>
            </w:pPr>
            <w:r w:rsidRPr="00EA2326">
              <w:rPr>
                <w:sz w:val="18"/>
                <w:szCs w:val="18"/>
                <w:lang w:val="en-US"/>
              </w:rPr>
              <w:t>Mortar</w:t>
            </w:r>
          </w:p>
        </w:tc>
        <w:tc>
          <w:tcPr>
            <w:tcW w:w="1560" w:type="dxa"/>
            <w:tcBorders>
              <w:top w:val="nil"/>
              <w:bottom w:val="single" w:sz="2" w:space="0" w:color="auto"/>
            </w:tcBorders>
          </w:tcPr>
          <w:p w14:paraId="6EDE6B0D"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5BDBFAE" w14:textId="77777777" w:rsidR="00AC3372" w:rsidRPr="00EA2326" w:rsidRDefault="00AC3372" w:rsidP="00465084">
            <w:pPr>
              <w:rPr>
                <w:sz w:val="18"/>
                <w:szCs w:val="18"/>
                <w:lang w:val="en-US"/>
              </w:rPr>
            </w:pPr>
            <w:r w:rsidRPr="00EA2326">
              <w:rPr>
                <w:sz w:val="18"/>
                <w:szCs w:val="18"/>
                <w:lang w:val="en-US"/>
              </w:rPr>
              <w:t>0.125</w:t>
            </w:r>
          </w:p>
        </w:tc>
      </w:tr>
      <w:tr w:rsidR="00AC3372" w14:paraId="49EECE1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B51084" w14:textId="77777777" w:rsidR="00AC3372" w:rsidRDefault="00AC3372" w:rsidP="00465084">
            <w:pPr>
              <w:rPr>
                <w:lang w:val="en-US"/>
              </w:rPr>
            </w:pPr>
          </w:p>
        </w:tc>
        <w:tc>
          <w:tcPr>
            <w:tcW w:w="1701" w:type="dxa"/>
            <w:tcBorders>
              <w:top w:val="nil"/>
              <w:bottom w:val="single" w:sz="2" w:space="0" w:color="auto"/>
            </w:tcBorders>
            <w:vAlign w:val="center"/>
          </w:tcPr>
          <w:p w14:paraId="154768CE"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F8C59EF"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663216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404744F" w14:textId="77777777" w:rsidR="00AC3372" w:rsidRPr="00EA2326" w:rsidRDefault="00AC3372" w:rsidP="00465084">
            <w:pPr>
              <w:rPr>
                <w:sz w:val="18"/>
                <w:szCs w:val="18"/>
                <w:lang w:val="en-US"/>
              </w:rPr>
            </w:pPr>
            <w:r w:rsidRPr="00EA2326">
              <w:rPr>
                <w:sz w:val="18"/>
                <w:szCs w:val="18"/>
                <w:lang w:val="en-US"/>
              </w:rPr>
              <w:t>0.021</w:t>
            </w:r>
          </w:p>
        </w:tc>
      </w:tr>
      <w:tr w:rsidR="00AC3372" w14:paraId="4C72BBBF"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654EED" w14:textId="77777777" w:rsidR="00AC3372" w:rsidRDefault="00AC3372" w:rsidP="00465084">
            <w:r>
              <w:t>103</w:t>
            </w:r>
          </w:p>
        </w:tc>
        <w:tc>
          <w:tcPr>
            <w:tcW w:w="1701" w:type="dxa"/>
            <w:tcBorders>
              <w:top w:val="single" w:sz="4" w:space="0" w:color="auto"/>
              <w:bottom w:val="single" w:sz="4" w:space="0" w:color="auto"/>
            </w:tcBorders>
            <w:vAlign w:val="center"/>
          </w:tcPr>
          <w:p w14:paraId="6E91BCA0" w14:textId="77777777" w:rsidR="00AC3372" w:rsidRDefault="00AC3372" w:rsidP="00465084">
            <w:pPr>
              <w:rPr>
                <w:lang w:val="en-US"/>
              </w:rPr>
            </w:pPr>
            <w:r>
              <w:rPr>
                <w:lang w:val="en-US"/>
              </w:rPr>
              <w:t>CN54B</w:t>
            </w:r>
          </w:p>
          <w:p w14:paraId="67FE40DB" w14:textId="77777777" w:rsidR="00AC3372" w:rsidRDefault="00AC3372" w:rsidP="00465084"/>
        </w:tc>
        <w:tc>
          <w:tcPr>
            <w:tcW w:w="4961" w:type="dxa"/>
            <w:tcBorders>
              <w:top w:val="single" w:sz="4" w:space="0" w:color="auto"/>
              <w:bottom w:val="single" w:sz="4" w:space="0" w:color="auto"/>
            </w:tcBorders>
            <w:vAlign w:val="center"/>
          </w:tcPr>
          <w:p w14:paraId="200AFFC8" w14:textId="77777777" w:rsidR="00AC3372" w:rsidRPr="00C24417" w:rsidRDefault="00AC3372" w:rsidP="00465084">
            <w:pPr>
              <w:rPr>
                <w:lang w:val="en-US"/>
              </w:rPr>
            </w:pPr>
            <w:r w:rsidRPr="00C24417">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6103568C"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581C3038" w14:textId="77777777" w:rsidR="00AC3372" w:rsidRPr="00BA641A" w:rsidRDefault="00AC3372" w:rsidP="00465084">
            <w:pPr>
              <w:jc w:val="center"/>
              <w:rPr>
                <w:b/>
                <w:bCs/>
              </w:rPr>
            </w:pPr>
            <w:r w:rsidRPr="00BA641A">
              <w:rPr>
                <w:b/>
                <w:bCs/>
              </w:rPr>
              <w:t>5.20</w:t>
            </w:r>
          </w:p>
        </w:tc>
      </w:tr>
      <w:tr w:rsidR="00AC3372" w14:paraId="48A316C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995B56" w14:textId="77777777" w:rsidR="00AC3372" w:rsidRDefault="00AC3372" w:rsidP="00465084">
            <w:pPr>
              <w:rPr>
                <w:lang w:val="en-US"/>
              </w:rPr>
            </w:pPr>
          </w:p>
        </w:tc>
        <w:tc>
          <w:tcPr>
            <w:tcW w:w="1701" w:type="dxa"/>
            <w:tcBorders>
              <w:top w:val="nil"/>
              <w:bottom w:val="single" w:sz="2" w:space="0" w:color="auto"/>
            </w:tcBorders>
            <w:vAlign w:val="center"/>
          </w:tcPr>
          <w:p w14:paraId="5E51E0FC"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6310F39"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2321B1DC"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EB10895" w14:textId="77777777" w:rsidR="00AC3372" w:rsidRPr="00EA2326" w:rsidRDefault="00AC3372" w:rsidP="00465084">
            <w:pPr>
              <w:rPr>
                <w:sz w:val="18"/>
                <w:szCs w:val="18"/>
                <w:lang w:val="en-US"/>
              </w:rPr>
            </w:pPr>
            <w:r w:rsidRPr="00EA2326">
              <w:rPr>
                <w:sz w:val="18"/>
                <w:szCs w:val="18"/>
                <w:lang w:val="en-US"/>
              </w:rPr>
              <w:t>0.624</w:t>
            </w:r>
          </w:p>
        </w:tc>
      </w:tr>
      <w:tr w:rsidR="00AC3372" w14:paraId="1955EF2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AE3B58" w14:textId="77777777" w:rsidR="00AC3372" w:rsidRDefault="00AC3372" w:rsidP="00465084">
            <w:pPr>
              <w:rPr>
                <w:lang w:val="en-US"/>
              </w:rPr>
            </w:pPr>
          </w:p>
        </w:tc>
        <w:tc>
          <w:tcPr>
            <w:tcW w:w="1701" w:type="dxa"/>
            <w:tcBorders>
              <w:top w:val="nil"/>
              <w:bottom w:val="single" w:sz="2" w:space="0" w:color="auto"/>
            </w:tcBorders>
            <w:vAlign w:val="center"/>
          </w:tcPr>
          <w:p w14:paraId="3E277164"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0A35DBAE"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4F39473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36E4B91" w14:textId="77777777" w:rsidR="00AC3372" w:rsidRPr="00EA2326" w:rsidRDefault="00AC3372" w:rsidP="00465084">
            <w:pPr>
              <w:rPr>
                <w:sz w:val="18"/>
                <w:szCs w:val="18"/>
                <w:lang w:val="en-US"/>
              </w:rPr>
            </w:pPr>
            <w:r w:rsidRPr="00EA2326">
              <w:rPr>
                <w:sz w:val="18"/>
                <w:szCs w:val="18"/>
                <w:lang w:val="en-US"/>
              </w:rPr>
              <w:t>2.158</w:t>
            </w:r>
          </w:p>
        </w:tc>
      </w:tr>
      <w:tr w:rsidR="00AC3372" w14:paraId="4BD3530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C4F0E8" w14:textId="77777777" w:rsidR="00AC3372" w:rsidRDefault="00AC3372" w:rsidP="00465084">
            <w:pPr>
              <w:rPr>
                <w:lang w:val="en-US"/>
              </w:rPr>
            </w:pPr>
          </w:p>
        </w:tc>
        <w:tc>
          <w:tcPr>
            <w:tcW w:w="1701" w:type="dxa"/>
            <w:tcBorders>
              <w:top w:val="nil"/>
              <w:bottom w:val="single" w:sz="2" w:space="0" w:color="auto"/>
            </w:tcBorders>
            <w:vAlign w:val="center"/>
          </w:tcPr>
          <w:p w14:paraId="6E5AB52B"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28E51800"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7D688B2"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7C47068D" w14:textId="77777777" w:rsidR="00AC3372" w:rsidRPr="00EA2326" w:rsidRDefault="00AC3372" w:rsidP="00465084">
            <w:pPr>
              <w:rPr>
                <w:sz w:val="18"/>
                <w:szCs w:val="18"/>
                <w:lang w:val="en-US"/>
              </w:rPr>
            </w:pPr>
            <w:r w:rsidRPr="00EA2326">
              <w:rPr>
                <w:sz w:val="18"/>
                <w:szCs w:val="18"/>
                <w:lang w:val="en-US"/>
              </w:rPr>
              <w:t>0.26</w:t>
            </w:r>
          </w:p>
        </w:tc>
      </w:tr>
      <w:tr w:rsidR="00AC3372" w14:paraId="0499D105"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24D424" w14:textId="77777777" w:rsidR="00AC3372" w:rsidRDefault="00AC3372" w:rsidP="00465084">
            <w:r>
              <w:t>104</w:t>
            </w:r>
          </w:p>
        </w:tc>
        <w:tc>
          <w:tcPr>
            <w:tcW w:w="1701" w:type="dxa"/>
            <w:tcBorders>
              <w:top w:val="single" w:sz="4" w:space="0" w:color="auto"/>
              <w:bottom w:val="single" w:sz="4" w:space="0" w:color="auto"/>
            </w:tcBorders>
            <w:vAlign w:val="center"/>
          </w:tcPr>
          <w:p w14:paraId="70EB1D13" w14:textId="77777777" w:rsidR="00AC3372" w:rsidRDefault="00AC3372" w:rsidP="00465084">
            <w:pPr>
              <w:rPr>
                <w:lang w:val="en-US"/>
              </w:rPr>
            </w:pPr>
            <w:r>
              <w:rPr>
                <w:lang w:val="en-US"/>
              </w:rPr>
              <w:t>CI21B</w:t>
            </w:r>
          </w:p>
          <w:p w14:paraId="06C7645B" w14:textId="77777777" w:rsidR="00AC3372" w:rsidRDefault="00AC3372" w:rsidP="00465084"/>
        </w:tc>
        <w:tc>
          <w:tcPr>
            <w:tcW w:w="4961" w:type="dxa"/>
            <w:tcBorders>
              <w:top w:val="single" w:sz="4" w:space="0" w:color="auto"/>
              <w:bottom w:val="single" w:sz="4" w:space="0" w:color="auto"/>
            </w:tcBorders>
            <w:vAlign w:val="center"/>
          </w:tcPr>
          <w:p w14:paraId="2A61B3AD" w14:textId="77777777" w:rsidR="00AC3372" w:rsidRDefault="00AC3372" w:rsidP="00465084">
            <w:r w:rsidRPr="00C24417">
              <w:rPr>
                <w:lang w:val="en-US"/>
              </w:rPr>
              <w:t xml:space="preserve">Placarea peretilor cu placi din ceramica-granit: dimensiuni aprox. 600 x 600 mm (grosimea minima de 10mm, adezivul si fuga vor fi utilizate corespunzator pentru lucrari exterioare, rezistente la numeroase cicluri de inghet/dezghet. </w:t>
            </w:r>
            <w:r>
              <w:t>Culoarea placilor se va coordona cu beneficiarul)</w:t>
            </w:r>
          </w:p>
        </w:tc>
        <w:tc>
          <w:tcPr>
            <w:tcW w:w="1560" w:type="dxa"/>
            <w:tcBorders>
              <w:top w:val="single" w:sz="4" w:space="0" w:color="auto"/>
              <w:bottom w:val="single" w:sz="4" w:space="0" w:color="auto"/>
            </w:tcBorders>
            <w:vAlign w:val="center"/>
          </w:tcPr>
          <w:p w14:paraId="0136CBAB"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2E300E1A" w14:textId="77777777" w:rsidR="00AC3372" w:rsidRPr="00BA641A" w:rsidRDefault="00AC3372" w:rsidP="00465084">
            <w:pPr>
              <w:jc w:val="center"/>
              <w:rPr>
                <w:b/>
                <w:bCs/>
              </w:rPr>
            </w:pPr>
            <w:r w:rsidRPr="00BA641A">
              <w:rPr>
                <w:b/>
                <w:bCs/>
              </w:rPr>
              <w:t>5.20</w:t>
            </w:r>
          </w:p>
        </w:tc>
      </w:tr>
      <w:tr w:rsidR="00AC3372" w14:paraId="18C211C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F45611" w14:textId="77777777" w:rsidR="00AC3372" w:rsidRDefault="00AC3372" w:rsidP="00465084">
            <w:pPr>
              <w:rPr>
                <w:lang w:val="en-US"/>
              </w:rPr>
            </w:pPr>
          </w:p>
        </w:tc>
        <w:tc>
          <w:tcPr>
            <w:tcW w:w="1701" w:type="dxa"/>
            <w:tcBorders>
              <w:top w:val="nil"/>
              <w:bottom w:val="single" w:sz="2" w:space="0" w:color="auto"/>
            </w:tcBorders>
            <w:vAlign w:val="center"/>
          </w:tcPr>
          <w:p w14:paraId="07969093"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363510B0"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CCDF16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3B24305" w14:textId="77777777" w:rsidR="00AC3372" w:rsidRPr="00EA2326" w:rsidRDefault="00AC3372" w:rsidP="00465084">
            <w:pPr>
              <w:rPr>
                <w:sz w:val="18"/>
                <w:szCs w:val="18"/>
                <w:lang w:val="en-US"/>
              </w:rPr>
            </w:pPr>
            <w:r w:rsidRPr="00EA2326">
              <w:rPr>
                <w:sz w:val="18"/>
                <w:szCs w:val="18"/>
                <w:lang w:val="en-US"/>
              </w:rPr>
              <w:t>11.44</w:t>
            </w:r>
          </w:p>
        </w:tc>
      </w:tr>
      <w:tr w:rsidR="00AC3372" w14:paraId="5BCE0FE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30B59D" w14:textId="77777777" w:rsidR="00AC3372" w:rsidRDefault="00AC3372" w:rsidP="00465084">
            <w:pPr>
              <w:rPr>
                <w:lang w:val="en-US"/>
              </w:rPr>
            </w:pPr>
          </w:p>
        </w:tc>
        <w:tc>
          <w:tcPr>
            <w:tcW w:w="1701" w:type="dxa"/>
            <w:tcBorders>
              <w:top w:val="nil"/>
              <w:bottom w:val="single" w:sz="2" w:space="0" w:color="auto"/>
            </w:tcBorders>
            <w:vAlign w:val="center"/>
          </w:tcPr>
          <w:p w14:paraId="2FB43C53" w14:textId="77777777" w:rsidR="00AC3372" w:rsidRDefault="00AC3372" w:rsidP="00465084">
            <w:pPr>
              <w:jc w:val="center"/>
              <w:rPr>
                <w:sz w:val="16"/>
                <w:szCs w:val="16"/>
                <w:lang w:val="en-US"/>
              </w:rPr>
            </w:pPr>
            <w:r>
              <w:rPr>
                <w:sz w:val="16"/>
                <w:szCs w:val="16"/>
                <w:lang w:val="en-US"/>
              </w:rPr>
              <w:t>2670112202054</w:t>
            </w:r>
          </w:p>
        </w:tc>
        <w:tc>
          <w:tcPr>
            <w:tcW w:w="4961" w:type="dxa"/>
            <w:tcBorders>
              <w:top w:val="nil"/>
              <w:bottom w:val="single" w:sz="2" w:space="0" w:color="auto"/>
            </w:tcBorders>
          </w:tcPr>
          <w:p w14:paraId="307B1265" w14:textId="77777777" w:rsidR="00AC3372" w:rsidRPr="00EA2326" w:rsidRDefault="00AC3372" w:rsidP="00465084">
            <w:pPr>
              <w:rPr>
                <w:sz w:val="18"/>
                <w:szCs w:val="18"/>
                <w:lang w:val="en-US"/>
              </w:rPr>
            </w:pPr>
            <w:r w:rsidRPr="00EA2326">
              <w:rPr>
                <w:sz w:val="18"/>
                <w:szCs w:val="18"/>
                <w:lang w:val="en-US"/>
              </w:rPr>
              <w:t>Placi din ceramica granit de exterior gr. 10mm</w:t>
            </w:r>
          </w:p>
        </w:tc>
        <w:tc>
          <w:tcPr>
            <w:tcW w:w="1560" w:type="dxa"/>
            <w:tcBorders>
              <w:top w:val="nil"/>
              <w:bottom w:val="single" w:sz="2" w:space="0" w:color="auto"/>
            </w:tcBorders>
          </w:tcPr>
          <w:p w14:paraId="7C7D8926"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77037C8C" w14:textId="77777777" w:rsidR="00AC3372" w:rsidRPr="00EA2326" w:rsidRDefault="00AC3372" w:rsidP="00465084">
            <w:pPr>
              <w:rPr>
                <w:sz w:val="18"/>
                <w:szCs w:val="18"/>
                <w:lang w:val="en-US"/>
              </w:rPr>
            </w:pPr>
            <w:r w:rsidRPr="00EA2326">
              <w:rPr>
                <w:sz w:val="18"/>
                <w:szCs w:val="18"/>
                <w:lang w:val="en-US"/>
              </w:rPr>
              <w:t>5.357</w:t>
            </w:r>
          </w:p>
        </w:tc>
      </w:tr>
      <w:tr w:rsidR="00AC3372" w14:paraId="663BF7F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44F34D" w14:textId="77777777" w:rsidR="00AC3372" w:rsidRDefault="00AC3372" w:rsidP="00465084">
            <w:pPr>
              <w:rPr>
                <w:lang w:val="en-US"/>
              </w:rPr>
            </w:pPr>
          </w:p>
        </w:tc>
        <w:tc>
          <w:tcPr>
            <w:tcW w:w="1701" w:type="dxa"/>
            <w:tcBorders>
              <w:top w:val="nil"/>
              <w:bottom w:val="single" w:sz="2" w:space="0" w:color="auto"/>
            </w:tcBorders>
            <w:vAlign w:val="center"/>
          </w:tcPr>
          <w:p w14:paraId="6F369767" w14:textId="77777777" w:rsidR="00AC3372" w:rsidRDefault="00AC3372" w:rsidP="0046508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1C5B40BB" w14:textId="77777777" w:rsidR="00AC3372" w:rsidRPr="00EA2326" w:rsidRDefault="00AC3372" w:rsidP="00465084">
            <w:pPr>
              <w:rPr>
                <w:sz w:val="18"/>
                <w:szCs w:val="18"/>
                <w:lang w:val="en-US"/>
              </w:rPr>
            </w:pPr>
            <w:r w:rsidRPr="00EA2326">
              <w:rPr>
                <w:sz w:val="18"/>
                <w:szCs w:val="18"/>
                <w:lang w:val="en-US"/>
              </w:rPr>
              <w:t>Adeziv de acril sau latex</w:t>
            </w:r>
          </w:p>
        </w:tc>
        <w:tc>
          <w:tcPr>
            <w:tcW w:w="1560" w:type="dxa"/>
            <w:tcBorders>
              <w:top w:val="nil"/>
              <w:bottom w:val="single" w:sz="2" w:space="0" w:color="auto"/>
            </w:tcBorders>
          </w:tcPr>
          <w:p w14:paraId="73CF1894"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AEECD04" w14:textId="77777777" w:rsidR="00AC3372" w:rsidRPr="00EA2326" w:rsidRDefault="00AC3372" w:rsidP="00465084">
            <w:pPr>
              <w:rPr>
                <w:sz w:val="18"/>
                <w:szCs w:val="18"/>
                <w:lang w:val="en-US"/>
              </w:rPr>
            </w:pPr>
            <w:r w:rsidRPr="00EA2326">
              <w:rPr>
                <w:sz w:val="18"/>
                <w:szCs w:val="18"/>
                <w:lang w:val="en-US"/>
              </w:rPr>
              <w:t>31.512</w:t>
            </w:r>
          </w:p>
        </w:tc>
      </w:tr>
      <w:tr w:rsidR="00AC3372" w14:paraId="27AC66A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A536D2" w14:textId="77777777" w:rsidR="00AC3372" w:rsidRDefault="00AC3372" w:rsidP="00465084">
            <w:pPr>
              <w:rPr>
                <w:lang w:val="en-US"/>
              </w:rPr>
            </w:pPr>
          </w:p>
        </w:tc>
        <w:tc>
          <w:tcPr>
            <w:tcW w:w="1701" w:type="dxa"/>
            <w:tcBorders>
              <w:top w:val="nil"/>
              <w:bottom w:val="single" w:sz="2" w:space="0" w:color="auto"/>
            </w:tcBorders>
            <w:vAlign w:val="center"/>
          </w:tcPr>
          <w:p w14:paraId="4E34D993"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5C8BBA96"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7781F2B1"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F486736" w14:textId="77777777" w:rsidR="00AC3372" w:rsidRPr="00EA2326" w:rsidRDefault="00AC3372" w:rsidP="00465084">
            <w:pPr>
              <w:rPr>
                <w:sz w:val="18"/>
                <w:szCs w:val="18"/>
                <w:lang w:val="en-US"/>
              </w:rPr>
            </w:pPr>
            <w:r w:rsidRPr="00EA2326">
              <w:rPr>
                <w:sz w:val="18"/>
                <w:szCs w:val="18"/>
                <w:lang w:val="en-US"/>
              </w:rPr>
              <w:t>2.048</w:t>
            </w:r>
          </w:p>
        </w:tc>
      </w:tr>
      <w:tr w:rsidR="00AC3372" w14:paraId="3E9634A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EAB497" w14:textId="77777777" w:rsidR="00AC3372" w:rsidRDefault="00AC3372" w:rsidP="00465084">
            <w:pPr>
              <w:rPr>
                <w:lang w:val="en-US"/>
              </w:rPr>
            </w:pPr>
          </w:p>
        </w:tc>
        <w:tc>
          <w:tcPr>
            <w:tcW w:w="1701" w:type="dxa"/>
            <w:tcBorders>
              <w:top w:val="nil"/>
              <w:bottom w:val="single" w:sz="2" w:space="0" w:color="auto"/>
            </w:tcBorders>
            <w:vAlign w:val="center"/>
          </w:tcPr>
          <w:p w14:paraId="161EC6DF"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5C00D76"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23D14767"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EAD0499" w14:textId="77777777" w:rsidR="00AC3372" w:rsidRPr="00EA2326" w:rsidRDefault="00AC3372" w:rsidP="00465084">
            <w:pPr>
              <w:rPr>
                <w:sz w:val="18"/>
                <w:szCs w:val="18"/>
                <w:lang w:val="en-US"/>
              </w:rPr>
            </w:pPr>
            <w:r w:rsidRPr="00EA2326">
              <w:rPr>
                <w:sz w:val="18"/>
                <w:szCs w:val="18"/>
                <w:lang w:val="en-US"/>
              </w:rPr>
              <w:t>0.016</w:t>
            </w:r>
          </w:p>
        </w:tc>
      </w:tr>
      <w:tr w:rsidR="00AC3372" w14:paraId="029707E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6FBB8C" w14:textId="77777777" w:rsidR="00AC3372" w:rsidRDefault="00AC3372" w:rsidP="00465084">
            <w:pPr>
              <w:rPr>
                <w:lang w:val="en-US"/>
              </w:rPr>
            </w:pPr>
          </w:p>
        </w:tc>
        <w:tc>
          <w:tcPr>
            <w:tcW w:w="1701" w:type="dxa"/>
            <w:tcBorders>
              <w:top w:val="nil"/>
              <w:bottom w:val="single" w:sz="2" w:space="0" w:color="auto"/>
            </w:tcBorders>
            <w:vAlign w:val="center"/>
          </w:tcPr>
          <w:p w14:paraId="107AB684"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EB89276"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9D78EAA"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D88C268" w14:textId="77777777" w:rsidR="00AC3372" w:rsidRPr="00EA2326" w:rsidRDefault="00AC3372" w:rsidP="00465084">
            <w:pPr>
              <w:rPr>
                <w:sz w:val="18"/>
                <w:szCs w:val="18"/>
                <w:lang w:val="en-US"/>
              </w:rPr>
            </w:pPr>
            <w:r w:rsidRPr="00EA2326">
              <w:rPr>
                <w:sz w:val="18"/>
                <w:szCs w:val="18"/>
                <w:lang w:val="en-US"/>
              </w:rPr>
              <w:t>0.163</w:t>
            </w:r>
          </w:p>
        </w:tc>
      </w:tr>
      <w:tr w:rsidR="00AC3372" w14:paraId="1AF2088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169642" w14:textId="77777777" w:rsidR="00AC3372" w:rsidRDefault="00AC3372" w:rsidP="00465084">
            <w:pPr>
              <w:rPr>
                <w:lang w:val="en-US"/>
              </w:rPr>
            </w:pPr>
          </w:p>
        </w:tc>
        <w:tc>
          <w:tcPr>
            <w:tcW w:w="1701" w:type="dxa"/>
            <w:tcBorders>
              <w:top w:val="nil"/>
              <w:bottom w:val="single" w:sz="2" w:space="0" w:color="auto"/>
            </w:tcBorders>
            <w:vAlign w:val="center"/>
          </w:tcPr>
          <w:p w14:paraId="388F596A" w14:textId="77777777" w:rsidR="00AC3372" w:rsidRDefault="00AC3372" w:rsidP="00465084">
            <w:pPr>
              <w:jc w:val="center"/>
              <w:rPr>
                <w:sz w:val="16"/>
                <w:szCs w:val="16"/>
                <w:lang w:val="en-US"/>
              </w:rPr>
            </w:pPr>
            <w:r>
              <w:rPr>
                <w:sz w:val="16"/>
                <w:szCs w:val="16"/>
                <w:lang w:val="en-US"/>
              </w:rPr>
              <w:t>2952270003820</w:t>
            </w:r>
          </w:p>
        </w:tc>
        <w:tc>
          <w:tcPr>
            <w:tcW w:w="4961" w:type="dxa"/>
            <w:tcBorders>
              <w:top w:val="nil"/>
              <w:bottom w:val="single" w:sz="2" w:space="0" w:color="auto"/>
            </w:tcBorders>
          </w:tcPr>
          <w:p w14:paraId="6E661697" w14:textId="77777777" w:rsidR="00AC3372" w:rsidRPr="00EA2326" w:rsidRDefault="00AC3372" w:rsidP="00465084">
            <w:pPr>
              <w:rPr>
                <w:sz w:val="18"/>
                <w:szCs w:val="18"/>
                <w:lang w:val="en-US"/>
              </w:rPr>
            </w:pPr>
            <w:r w:rsidRPr="00EA2326">
              <w:rPr>
                <w:sz w:val="18"/>
                <w:szCs w:val="18"/>
                <w:lang w:val="en-US"/>
              </w:rPr>
              <w:t>Malaxor mobil, electric</w:t>
            </w:r>
          </w:p>
        </w:tc>
        <w:tc>
          <w:tcPr>
            <w:tcW w:w="1560" w:type="dxa"/>
            <w:tcBorders>
              <w:top w:val="nil"/>
              <w:bottom w:val="single" w:sz="2" w:space="0" w:color="auto"/>
            </w:tcBorders>
          </w:tcPr>
          <w:p w14:paraId="5D7D8BF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46ED51A" w14:textId="77777777" w:rsidR="00AC3372" w:rsidRPr="00EA2326" w:rsidRDefault="00AC3372" w:rsidP="00465084">
            <w:pPr>
              <w:rPr>
                <w:sz w:val="18"/>
                <w:szCs w:val="18"/>
                <w:lang w:val="en-US"/>
              </w:rPr>
            </w:pPr>
            <w:r w:rsidRPr="00EA2326">
              <w:rPr>
                <w:sz w:val="18"/>
                <w:szCs w:val="18"/>
                <w:lang w:val="en-US"/>
              </w:rPr>
              <w:t>0.079</w:t>
            </w:r>
          </w:p>
        </w:tc>
      </w:tr>
      <w:tr w:rsidR="00AC3372" w14:paraId="10F44E2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3E2B30" w14:textId="77777777" w:rsidR="00AC3372" w:rsidRDefault="00AC3372" w:rsidP="00465084">
            <w:pPr>
              <w:rPr>
                <w:lang w:val="en-US"/>
              </w:rPr>
            </w:pPr>
          </w:p>
        </w:tc>
        <w:tc>
          <w:tcPr>
            <w:tcW w:w="1701" w:type="dxa"/>
            <w:tcBorders>
              <w:top w:val="nil"/>
              <w:bottom w:val="single" w:sz="2" w:space="0" w:color="auto"/>
            </w:tcBorders>
            <w:vAlign w:val="center"/>
          </w:tcPr>
          <w:p w14:paraId="360BABDA"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78CC94BF"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5B73595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3369B64" w14:textId="77777777" w:rsidR="00AC3372" w:rsidRPr="00EA2326" w:rsidRDefault="00AC3372" w:rsidP="00465084">
            <w:pPr>
              <w:rPr>
                <w:sz w:val="18"/>
                <w:szCs w:val="18"/>
                <w:lang w:val="en-US"/>
              </w:rPr>
            </w:pPr>
            <w:r w:rsidRPr="00EA2326">
              <w:rPr>
                <w:sz w:val="18"/>
                <w:szCs w:val="18"/>
                <w:lang w:val="en-US"/>
              </w:rPr>
              <w:t>0.237</w:t>
            </w:r>
          </w:p>
        </w:tc>
      </w:tr>
      <w:tr w:rsidR="00AC3372" w:rsidRPr="00C24417" w14:paraId="5357B3BF" w14:textId="77777777" w:rsidTr="00465084">
        <w:tc>
          <w:tcPr>
            <w:tcW w:w="709" w:type="dxa"/>
            <w:tcBorders>
              <w:top w:val="nil"/>
              <w:left w:val="single" w:sz="6" w:space="0" w:color="auto"/>
              <w:bottom w:val="nil"/>
              <w:right w:val="nil"/>
            </w:tcBorders>
          </w:tcPr>
          <w:p w14:paraId="07670DB5" w14:textId="77777777" w:rsidR="00AC3372" w:rsidRDefault="00AC3372" w:rsidP="00465084">
            <w:pPr>
              <w:jc w:val="center"/>
            </w:pPr>
          </w:p>
        </w:tc>
        <w:tc>
          <w:tcPr>
            <w:tcW w:w="1701" w:type="dxa"/>
            <w:tcBorders>
              <w:top w:val="nil"/>
              <w:left w:val="single" w:sz="6" w:space="0" w:color="auto"/>
              <w:bottom w:val="nil"/>
              <w:right w:val="nil"/>
            </w:tcBorders>
          </w:tcPr>
          <w:p w14:paraId="17857C93" w14:textId="77777777" w:rsidR="00AC3372" w:rsidRDefault="00AC3372" w:rsidP="00465084"/>
        </w:tc>
        <w:tc>
          <w:tcPr>
            <w:tcW w:w="4961" w:type="dxa"/>
            <w:tcBorders>
              <w:top w:val="nil"/>
              <w:left w:val="single" w:sz="6" w:space="0" w:color="auto"/>
              <w:bottom w:val="nil"/>
              <w:right w:val="nil"/>
            </w:tcBorders>
          </w:tcPr>
          <w:p w14:paraId="7708C022" w14:textId="77777777" w:rsidR="00AC3372" w:rsidRPr="00C24417" w:rsidRDefault="00AC3372" w:rsidP="00465084">
            <w:pPr>
              <w:rPr>
                <w:b/>
                <w:bCs/>
                <w:sz w:val="22"/>
                <w:szCs w:val="22"/>
                <w:lang w:val="en-US"/>
              </w:rPr>
            </w:pPr>
            <w:r>
              <w:rPr>
                <w:b/>
                <w:bCs/>
                <w:sz w:val="22"/>
                <w:szCs w:val="22"/>
                <w:lang w:val="en-US"/>
              </w:rPr>
              <w:t xml:space="preserve">Capitolul </w:t>
            </w:r>
            <w:r w:rsidRPr="00C24417">
              <w:rPr>
                <w:b/>
                <w:bCs/>
                <w:sz w:val="22"/>
                <w:szCs w:val="22"/>
                <w:lang w:val="en-US"/>
              </w:rPr>
              <w:t>1.6. Scarile laterale spre subsol (2 buc)</w:t>
            </w:r>
          </w:p>
        </w:tc>
        <w:tc>
          <w:tcPr>
            <w:tcW w:w="1560" w:type="dxa"/>
            <w:tcBorders>
              <w:top w:val="nil"/>
              <w:left w:val="single" w:sz="6" w:space="0" w:color="auto"/>
              <w:bottom w:val="nil"/>
              <w:right w:val="nil"/>
            </w:tcBorders>
          </w:tcPr>
          <w:p w14:paraId="25BFC30D" w14:textId="77777777" w:rsidR="00AC3372" w:rsidRPr="00C24417" w:rsidRDefault="00AC3372" w:rsidP="00465084">
            <w:pPr>
              <w:rPr>
                <w:lang w:val="en-US"/>
              </w:rPr>
            </w:pPr>
          </w:p>
        </w:tc>
        <w:tc>
          <w:tcPr>
            <w:tcW w:w="1559" w:type="dxa"/>
            <w:tcBorders>
              <w:top w:val="nil"/>
              <w:left w:val="single" w:sz="6" w:space="0" w:color="auto"/>
              <w:bottom w:val="nil"/>
              <w:right w:val="single" w:sz="4" w:space="0" w:color="auto"/>
            </w:tcBorders>
          </w:tcPr>
          <w:p w14:paraId="48AA9660" w14:textId="77777777" w:rsidR="00AC3372" w:rsidRPr="00C24417" w:rsidRDefault="00AC3372" w:rsidP="00465084">
            <w:pPr>
              <w:rPr>
                <w:lang w:val="en-US"/>
              </w:rPr>
            </w:pPr>
          </w:p>
        </w:tc>
      </w:tr>
      <w:tr w:rsidR="00AC3372" w14:paraId="35A225C1" w14:textId="77777777" w:rsidTr="00465084">
        <w:tc>
          <w:tcPr>
            <w:tcW w:w="709" w:type="dxa"/>
            <w:tcBorders>
              <w:top w:val="nil"/>
              <w:left w:val="single" w:sz="6" w:space="0" w:color="auto"/>
              <w:bottom w:val="nil"/>
              <w:right w:val="nil"/>
            </w:tcBorders>
          </w:tcPr>
          <w:p w14:paraId="66977C2D" w14:textId="77777777" w:rsidR="00AC3372" w:rsidRPr="00C24417" w:rsidRDefault="00AC3372" w:rsidP="00465084">
            <w:pPr>
              <w:jc w:val="center"/>
              <w:rPr>
                <w:lang w:val="en-US"/>
              </w:rPr>
            </w:pPr>
          </w:p>
        </w:tc>
        <w:tc>
          <w:tcPr>
            <w:tcW w:w="1701" w:type="dxa"/>
            <w:tcBorders>
              <w:top w:val="nil"/>
              <w:left w:val="single" w:sz="6" w:space="0" w:color="auto"/>
              <w:bottom w:val="nil"/>
              <w:right w:val="nil"/>
            </w:tcBorders>
          </w:tcPr>
          <w:p w14:paraId="5C83C9B9" w14:textId="77777777" w:rsidR="00AC3372" w:rsidRPr="00C24417" w:rsidRDefault="00AC3372" w:rsidP="00465084">
            <w:pPr>
              <w:rPr>
                <w:lang w:val="en-US"/>
              </w:rPr>
            </w:pPr>
          </w:p>
        </w:tc>
        <w:tc>
          <w:tcPr>
            <w:tcW w:w="4961" w:type="dxa"/>
            <w:tcBorders>
              <w:top w:val="nil"/>
              <w:left w:val="single" w:sz="6" w:space="0" w:color="auto"/>
              <w:bottom w:val="nil"/>
              <w:right w:val="nil"/>
            </w:tcBorders>
          </w:tcPr>
          <w:p w14:paraId="46DEB651" w14:textId="77777777" w:rsidR="00AC3372" w:rsidRDefault="00AC3372" w:rsidP="00465084">
            <w:pPr>
              <w:rPr>
                <w:b/>
                <w:bCs/>
                <w:sz w:val="22"/>
                <w:szCs w:val="22"/>
              </w:rPr>
            </w:pPr>
            <w:r>
              <w:rPr>
                <w:b/>
                <w:bCs/>
                <w:sz w:val="22"/>
                <w:szCs w:val="22"/>
                <w:lang w:val="en-US"/>
              </w:rPr>
              <w:t xml:space="preserve">Capitolul </w:t>
            </w:r>
            <w:r>
              <w:rPr>
                <w:b/>
                <w:bCs/>
                <w:sz w:val="22"/>
                <w:szCs w:val="22"/>
              </w:rPr>
              <w:t>1.6.1. Treptele, palier</w:t>
            </w:r>
          </w:p>
        </w:tc>
        <w:tc>
          <w:tcPr>
            <w:tcW w:w="1560" w:type="dxa"/>
            <w:tcBorders>
              <w:top w:val="nil"/>
              <w:left w:val="single" w:sz="6" w:space="0" w:color="auto"/>
              <w:bottom w:val="nil"/>
              <w:right w:val="nil"/>
            </w:tcBorders>
          </w:tcPr>
          <w:p w14:paraId="690521C8" w14:textId="77777777" w:rsidR="00AC3372" w:rsidRDefault="00AC3372" w:rsidP="00465084"/>
        </w:tc>
        <w:tc>
          <w:tcPr>
            <w:tcW w:w="1559" w:type="dxa"/>
            <w:tcBorders>
              <w:top w:val="nil"/>
              <w:left w:val="single" w:sz="6" w:space="0" w:color="auto"/>
              <w:bottom w:val="nil"/>
              <w:right w:val="single" w:sz="4" w:space="0" w:color="auto"/>
            </w:tcBorders>
          </w:tcPr>
          <w:p w14:paraId="04EDE621" w14:textId="77777777" w:rsidR="00AC3372" w:rsidRDefault="00AC3372" w:rsidP="00465084"/>
        </w:tc>
      </w:tr>
      <w:tr w:rsidR="00AC3372" w14:paraId="706B823D"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8F2592" w14:textId="77777777" w:rsidR="00AC3372" w:rsidRDefault="00AC3372" w:rsidP="00465084">
            <w:r>
              <w:t>105</w:t>
            </w:r>
          </w:p>
        </w:tc>
        <w:tc>
          <w:tcPr>
            <w:tcW w:w="1701" w:type="dxa"/>
            <w:tcBorders>
              <w:top w:val="single" w:sz="4" w:space="0" w:color="auto"/>
              <w:bottom w:val="single" w:sz="4" w:space="0" w:color="auto"/>
            </w:tcBorders>
            <w:vAlign w:val="center"/>
          </w:tcPr>
          <w:p w14:paraId="16A11E52" w14:textId="77777777" w:rsidR="00AC3372" w:rsidRDefault="00AC3372" w:rsidP="00465084">
            <w:pPr>
              <w:rPr>
                <w:lang w:val="en-US"/>
              </w:rPr>
            </w:pPr>
            <w:r>
              <w:rPr>
                <w:lang w:val="en-US"/>
              </w:rPr>
              <w:t>RpCK42E</w:t>
            </w:r>
          </w:p>
          <w:p w14:paraId="3E14DFD2" w14:textId="77777777" w:rsidR="00AC3372" w:rsidRDefault="00AC3372" w:rsidP="00465084"/>
        </w:tc>
        <w:tc>
          <w:tcPr>
            <w:tcW w:w="4961" w:type="dxa"/>
            <w:tcBorders>
              <w:top w:val="single" w:sz="4" w:space="0" w:color="auto"/>
              <w:bottom w:val="single" w:sz="4" w:space="0" w:color="auto"/>
            </w:tcBorders>
            <w:vAlign w:val="center"/>
          </w:tcPr>
          <w:p w14:paraId="41DB3F53" w14:textId="77777777" w:rsidR="00AC3372" w:rsidRPr="00C24417" w:rsidRDefault="00AC3372" w:rsidP="00465084">
            <w:pPr>
              <w:rPr>
                <w:lang w:val="en-US"/>
              </w:rPr>
            </w:pPr>
            <w:r w:rsidRPr="00C24417">
              <w:rPr>
                <w:lang w:val="en-US"/>
              </w:rPr>
              <w:t>Desfacerea pardoselilor din plinte, scafe turnate pe loc sau prefabricate</w:t>
            </w:r>
          </w:p>
        </w:tc>
        <w:tc>
          <w:tcPr>
            <w:tcW w:w="1560" w:type="dxa"/>
            <w:tcBorders>
              <w:top w:val="single" w:sz="4" w:space="0" w:color="auto"/>
              <w:bottom w:val="single" w:sz="4" w:space="0" w:color="auto"/>
            </w:tcBorders>
            <w:vAlign w:val="center"/>
          </w:tcPr>
          <w:p w14:paraId="13192A4C"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4778629A" w14:textId="77777777" w:rsidR="00AC3372" w:rsidRPr="00BA641A" w:rsidRDefault="00AC3372" w:rsidP="00465084">
            <w:pPr>
              <w:jc w:val="center"/>
              <w:rPr>
                <w:b/>
                <w:bCs/>
              </w:rPr>
            </w:pPr>
            <w:r w:rsidRPr="00BA641A">
              <w:rPr>
                <w:b/>
                <w:bCs/>
              </w:rPr>
              <w:t>28.80</w:t>
            </w:r>
          </w:p>
        </w:tc>
      </w:tr>
      <w:tr w:rsidR="00AC3372" w14:paraId="2816EF6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704542" w14:textId="77777777" w:rsidR="00AC3372" w:rsidRDefault="00AC3372" w:rsidP="00465084">
            <w:pPr>
              <w:rPr>
                <w:lang w:val="en-US"/>
              </w:rPr>
            </w:pPr>
          </w:p>
        </w:tc>
        <w:tc>
          <w:tcPr>
            <w:tcW w:w="1701" w:type="dxa"/>
            <w:tcBorders>
              <w:top w:val="nil"/>
              <w:bottom w:val="single" w:sz="2" w:space="0" w:color="auto"/>
            </w:tcBorders>
            <w:vAlign w:val="center"/>
          </w:tcPr>
          <w:p w14:paraId="591DF2C8"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CF7BB85"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6E1C77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EAEEF16" w14:textId="77777777" w:rsidR="00AC3372" w:rsidRPr="00EA2326" w:rsidRDefault="00AC3372" w:rsidP="00465084">
            <w:pPr>
              <w:rPr>
                <w:sz w:val="18"/>
                <w:szCs w:val="18"/>
                <w:lang w:val="en-US"/>
              </w:rPr>
            </w:pPr>
            <w:r w:rsidRPr="00EA2326">
              <w:rPr>
                <w:sz w:val="18"/>
                <w:szCs w:val="18"/>
                <w:lang w:val="en-US"/>
              </w:rPr>
              <w:t>3.456</w:t>
            </w:r>
          </w:p>
        </w:tc>
      </w:tr>
      <w:tr w:rsidR="00AC3372" w14:paraId="2EB0D19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EAA559" w14:textId="77777777" w:rsidR="00AC3372" w:rsidRDefault="00AC3372" w:rsidP="00465084">
            <w:pPr>
              <w:rPr>
                <w:lang w:val="en-US"/>
              </w:rPr>
            </w:pPr>
          </w:p>
        </w:tc>
        <w:tc>
          <w:tcPr>
            <w:tcW w:w="1701" w:type="dxa"/>
            <w:tcBorders>
              <w:top w:val="nil"/>
              <w:bottom w:val="single" w:sz="2" w:space="0" w:color="auto"/>
            </w:tcBorders>
            <w:vAlign w:val="center"/>
          </w:tcPr>
          <w:p w14:paraId="4ED60EE3"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5060637"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3292719"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CCDCFFB" w14:textId="77777777" w:rsidR="00AC3372" w:rsidRPr="00EA2326" w:rsidRDefault="00AC3372" w:rsidP="00465084">
            <w:pPr>
              <w:rPr>
                <w:sz w:val="18"/>
                <w:szCs w:val="18"/>
                <w:lang w:val="en-US"/>
              </w:rPr>
            </w:pPr>
            <w:r w:rsidRPr="00EA2326">
              <w:rPr>
                <w:sz w:val="18"/>
                <w:szCs w:val="18"/>
                <w:lang w:val="en-US"/>
              </w:rPr>
              <w:t>3.744</w:t>
            </w:r>
          </w:p>
        </w:tc>
      </w:tr>
      <w:tr w:rsidR="00AC3372" w14:paraId="0589174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535A4" w14:textId="77777777" w:rsidR="00AC3372" w:rsidRDefault="00AC3372" w:rsidP="00465084">
            <w:pPr>
              <w:rPr>
                <w:lang w:val="en-US"/>
              </w:rPr>
            </w:pPr>
          </w:p>
        </w:tc>
        <w:tc>
          <w:tcPr>
            <w:tcW w:w="1701" w:type="dxa"/>
            <w:tcBorders>
              <w:top w:val="nil"/>
              <w:bottom w:val="single" w:sz="2" w:space="0" w:color="auto"/>
            </w:tcBorders>
            <w:vAlign w:val="center"/>
          </w:tcPr>
          <w:p w14:paraId="55C7BFB9"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B1312AB"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55C00AA1"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3649A87" w14:textId="77777777" w:rsidR="00AC3372" w:rsidRPr="00EA2326" w:rsidRDefault="00AC3372" w:rsidP="00465084">
            <w:pPr>
              <w:rPr>
                <w:sz w:val="18"/>
                <w:szCs w:val="18"/>
                <w:lang w:val="en-US"/>
              </w:rPr>
            </w:pPr>
            <w:r w:rsidRPr="00EA2326">
              <w:rPr>
                <w:sz w:val="18"/>
                <w:szCs w:val="18"/>
                <w:lang w:val="en-US"/>
              </w:rPr>
              <w:t>0.432</w:t>
            </w:r>
          </w:p>
        </w:tc>
      </w:tr>
      <w:tr w:rsidR="00AC3372" w14:paraId="01F6B63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4F6173" w14:textId="77777777" w:rsidR="00AC3372" w:rsidRDefault="00AC3372" w:rsidP="00465084">
            <w:pPr>
              <w:rPr>
                <w:lang w:val="en-US"/>
              </w:rPr>
            </w:pPr>
          </w:p>
        </w:tc>
        <w:tc>
          <w:tcPr>
            <w:tcW w:w="1701" w:type="dxa"/>
            <w:tcBorders>
              <w:top w:val="nil"/>
              <w:bottom w:val="single" w:sz="2" w:space="0" w:color="auto"/>
            </w:tcBorders>
            <w:vAlign w:val="center"/>
          </w:tcPr>
          <w:p w14:paraId="3B5A6460"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5C98A6C"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FD0190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D5C88BF" w14:textId="77777777" w:rsidR="00AC3372" w:rsidRPr="00EA2326" w:rsidRDefault="00AC3372" w:rsidP="00465084">
            <w:pPr>
              <w:rPr>
                <w:sz w:val="18"/>
                <w:szCs w:val="18"/>
                <w:lang w:val="en-US"/>
              </w:rPr>
            </w:pPr>
            <w:r w:rsidRPr="00EA2326">
              <w:rPr>
                <w:sz w:val="18"/>
                <w:szCs w:val="18"/>
                <w:lang w:val="en-US"/>
              </w:rPr>
              <w:t>0.432</w:t>
            </w:r>
          </w:p>
        </w:tc>
      </w:tr>
      <w:tr w:rsidR="00AC3372" w14:paraId="3F6E1996"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B949F9" w14:textId="77777777" w:rsidR="00AC3372" w:rsidRDefault="00AC3372" w:rsidP="00465084">
            <w:r>
              <w:t>106</w:t>
            </w:r>
          </w:p>
        </w:tc>
        <w:tc>
          <w:tcPr>
            <w:tcW w:w="1701" w:type="dxa"/>
            <w:tcBorders>
              <w:top w:val="single" w:sz="4" w:space="0" w:color="auto"/>
              <w:bottom w:val="single" w:sz="4" w:space="0" w:color="auto"/>
            </w:tcBorders>
            <w:vAlign w:val="center"/>
          </w:tcPr>
          <w:p w14:paraId="0F57C82E" w14:textId="77777777" w:rsidR="00AC3372" w:rsidRDefault="00AC3372" w:rsidP="00465084">
            <w:pPr>
              <w:rPr>
                <w:lang w:val="en-US"/>
              </w:rPr>
            </w:pPr>
            <w:r>
              <w:rPr>
                <w:lang w:val="en-US"/>
              </w:rPr>
              <w:t>RpCK42C</w:t>
            </w:r>
          </w:p>
          <w:p w14:paraId="35A73459" w14:textId="77777777" w:rsidR="00AC3372" w:rsidRDefault="00AC3372" w:rsidP="00465084"/>
        </w:tc>
        <w:tc>
          <w:tcPr>
            <w:tcW w:w="4961" w:type="dxa"/>
            <w:tcBorders>
              <w:top w:val="single" w:sz="4" w:space="0" w:color="auto"/>
              <w:bottom w:val="single" w:sz="4" w:space="0" w:color="auto"/>
            </w:tcBorders>
            <w:vAlign w:val="center"/>
          </w:tcPr>
          <w:p w14:paraId="6A90178A" w14:textId="77777777" w:rsidR="00AC3372" w:rsidRPr="00C24417" w:rsidRDefault="00AC3372" w:rsidP="00465084">
            <w:pPr>
              <w:rPr>
                <w:lang w:val="en-US"/>
              </w:rPr>
            </w:pPr>
            <w:r w:rsidRPr="00C24417">
              <w:rPr>
                <w:lang w:val="en-US"/>
              </w:rPr>
              <w:t>Desfacerea pardoselilor reci din placi de gresie, placi ceramice, etc</w:t>
            </w:r>
          </w:p>
        </w:tc>
        <w:tc>
          <w:tcPr>
            <w:tcW w:w="1560" w:type="dxa"/>
            <w:tcBorders>
              <w:top w:val="single" w:sz="4" w:space="0" w:color="auto"/>
              <w:bottom w:val="single" w:sz="4" w:space="0" w:color="auto"/>
            </w:tcBorders>
            <w:vAlign w:val="center"/>
          </w:tcPr>
          <w:p w14:paraId="34E407D6"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2B0D7C81" w14:textId="77777777" w:rsidR="00AC3372" w:rsidRPr="00BA641A" w:rsidRDefault="00AC3372" w:rsidP="00465084">
            <w:pPr>
              <w:jc w:val="center"/>
              <w:rPr>
                <w:b/>
                <w:bCs/>
              </w:rPr>
            </w:pPr>
            <w:r w:rsidRPr="00BA641A">
              <w:rPr>
                <w:b/>
                <w:bCs/>
              </w:rPr>
              <w:t>18.30</w:t>
            </w:r>
          </w:p>
        </w:tc>
      </w:tr>
      <w:tr w:rsidR="00AC3372" w14:paraId="4C8BF9A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D85639" w14:textId="77777777" w:rsidR="00AC3372" w:rsidRDefault="00AC3372" w:rsidP="00465084">
            <w:pPr>
              <w:rPr>
                <w:lang w:val="en-US"/>
              </w:rPr>
            </w:pPr>
          </w:p>
        </w:tc>
        <w:tc>
          <w:tcPr>
            <w:tcW w:w="1701" w:type="dxa"/>
            <w:tcBorders>
              <w:top w:val="nil"/>
              <w:bottom w:val="single" w:sz="2" w:space="0" w:color="auto"/>
            </w:tcBorders>
            <w:vAlign w:val="center"/>
          </w:tcPr>
          <w:p w14:paraId="6F70B487"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1CA8791"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61BFAE8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19642C3" w14:textId="77777777" w:rsidR="00AC3372" w:rsidRPr="00EA2326" w:rsidRDefault="00AC3372" w:rsidP="00465084">
            <w:pPr>
              <w:rPr>
                <w:sz w:val="18"/>
                <w:szCs w:val="18"/>
                <w:lang w:val="en-US"/>
              </w:rPr>
            </w:pPr>
            <w:r w:rsidRPr="00EA2326">
              <w:rPr>
                <w:sz w:val="18"/>
                <w:szCs w:val="18"/>
                <w:lang w:val="en-US"/>
              </w:rPr>
              <w:t>7.137</w:t>
            </w:r>
          </w:p>
        </w:tc>
      </w:tr>
      <w:tr w:rsidR="00AC3372" w14:paraId="0F9CFE0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F521BC" w14:textId="77777777" w:rsidR="00AC3372" w:rsidRDefault="00AC3372" w:rsidP="00465084">
            <w:pPr>
              <w:rPr>
                <w:lang w:val="en-US"/>
              </w:rPr>
            </w:pPr>
          </w:p>
        </w:tc>
        <w:tc>
          <w:tcPr>
            <w:tcW w:w="1701" w:type="dxa"/>
            <w:tcBorders>
              <w:top w:val="nil"/>
              <w:bottom w:val="single" w:sz="2" w:space="0" w:color="auto"/>
            </w:tcBorders>
            <w:vAlign w:val="center"/>
          </w:tcPr>
          <w:p w14:paraId="471BE743"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83D780"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0EEFB0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B2117DC" w14:textId="77777777" w:rsidR="00AC3372" w:rsidRPr="00EA2326" w:rsidRDefault="00AC3372" w:rsidP="00465084">
            <w:pPr>
              <w:rPr>
                <w:sz w:val="18"/>
                <w:szCs w:val="18"/>
                <w:lang w:val="en-US"/>
              </w:rPr>
            </w:pPr>
            <w:r w:rsidRPr="00EA2326">
              <w:rPr>
                <w:sz w:val="18"/>
                <w:szCs w:val="18"/>
                <w:lang w:val="en-US"/>
              </w:rPr>
              <w:t>7.137</w:t>
            </w:r>
          </w:p>
        </w:tc>
      </w:tr>
      <w:tr w:rsidR="00AC3372" w14:paraId="094856C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C95737" w14:textId="77777777" w:rsidR="00AC3372" w:rsidRDefault="00AC3372" w:rsidP="00465084">
            <w:pPr>
              <w:rPr>
                <w:lang w:val="en-US"/>
              </w:rPr>
            </w:pPr>
          </w:p>
        </w:tc>
        <w:tc>
          <w:tcPr>
            <w:tcW w:w="1701" w:type="dxa"/>
            <w:tcBorders>
              <w:top w:val="nil"/>
              <w:bottom w:val="single" w:sz="2" w:space="0" w:color="auto"/>
            </w:tcBorders>
            <w:vAlign w:val="center"/>
          </w:tcPr>
          <w:p w14:paraId="0B238D36"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DECF4E1"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367B58A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350483FD" w14:textId="77777777" w:rsidR="00AC3372" w:rsidRPr="00EA2326" w:rsidRDefault="00AC3372" w:rsidP="00465084">
            <w:pPr>
              <w:rPr>
                <w:sz w:val="18"/>
                <w:szCs w:val="18"/>
                <w:lang w:val="en-US"/>
              </w:rPr>
            </w:pPr>
            <w:r w:rsidRPr="00EA2326">
              <w:rPr>
                <w:sz w:val="18"/>
                <w:szCs w:val="18"/>
                <w:lang w:val="en-US"/>
              </w:rPr>
              <w:t>0.915</w:t>
            </w:r>
          </w:p>
        </w:tc>
      </w:tr>
      <w:tr w:rsidR="00AC3372" w14:paraId="08141CD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35F047" w14:textId="77777777" w:rsidR="00AC3372" w:rsidRDefault="00AC3372" w:rsidP="00465084">
            <w:pPr>
              <w:rPr>
                <w:lang w:val="en-US"/>
              </w:rPr>
            </w:pPr>
          </w:p>
        </w:tc>
        <w:tc>
          <w:tcPr>
            <w:tcW w:w="1701" w:type="dxa"/>
            <w:tcBorders>
              <w:top w:val="nil"/>
              <w:bottom w:val="single" w:sz="2" w:space="0" w:color="auto"/>
            </w:tcBorders>
            <w:vAlign w:val="center"/>
          </w:tcPr>
          <w:p w14:paraId="2B4FA16C"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8F0669B"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99D0EE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09511EB8" w14:textId="77777777" w:rsidR="00AC3372" w:rsidRPr="00EA2326" w:rsidRDefault="00AC3372" w:rsidP="00465084">
            <w:pPr>
              <w:rPr>
                <w:sz w:val="18"/>
                <w:szCs w:val="18"/>
                <w:lang w:val="en-US"/>
              </w:rPr>
            </w:pPr>
            <w:r w:rsidRPr="00EA2326">
              <w:rPr>
                <w:sz w:val="18"/>
                <w:szCs w:val="18"/>
                <w:lang w:val="en-US"/>
              </w:rPr>
              <w:t>0.915</w:t>
            </w:r>
          </w:p>
        </w:tc>
      </w:tr>
      <w:tr w:rsidR="00AC3372" w14:paraId="56984B0D"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A2123C" w14:textId="77777777" w:rsidR="00AC3372" w:rsidRDefault="00AC3372" w:rsidP="00465084">
            <w:r>
              <w:t>107</w:t>
            </w:r>
          </w:p>
        </w:tc>
        <w:tc>
          <w:tcPr>
            <w:tcW w:w="1701" w:type="dxa"/>
            <w:tcBorders>
              <w:top w:val="single" w:sz="4" w:space="0" w:color="auto"/>
              <w:bottom w:val="single" w:sz="4" w:space="0" w:color="auto"/>
            </w:tcBorders>
            <w:vAlign w:val="center"/>
          </w:tcPr>
          <w:p w14:paraId="12A243E4" w14:textId="77777777" w:rsidR="00AC3372" w:rsidRDefault="00AC3372" w:rsidP="00465084">
            <w:pPr>
              <w:rPr>
                <w:lang w:val="en-US"/>
              </w:rPr>
            </w:pPr>
            <w:r>
              <w:rPr>
                <w:lang w:val="en-US"/>
              </w:rPr>
              <w:t>RpCK42A</w:t>
            </w:r>
          </w:p>
          <w:p w14:paraId="76134F3A" w14:textId="77777777" w:rsidR="00AC3372" w:rsidRDefault="00AC3372" w:rsidP="00465084"/>
        </w:tc>
        <w:tc>
          <w:tcPr>
            <w:tcW w:w="4961" w:type="dxa"/>
            <w:tcBorders>
              <w:top w:val="single" w:sz="4" w:space="0" w:color="auto"/>
              <w:bottom w:val="single" w:sz="4" w:space="0" w:color="auto"/>
            </w:tcBorders>
            <w:vAlign w:val="center"/>
          </w:tcPr>
          <w:p w14:paraId="5DD35642" w14:textId="77777777" w:rsidR="00AC3372" w:rsidRPr="00C24417" w:rsidRDefault="00AC3372" w:rsidP="00465084">
            <w:pPr>
              <w:rPr>
                <w:lang w:val="en-US"/>
              </w:rPr>
            </w:pPr>
            <w:r w:rsidRPr="00C24417">
              <w:rPr>
                <w:lang w:val="en-US"/>
              </w:rPr>
              <w:t>Desfacerea pardoselilor reci din beton sau mortar de ciment</w:t>
            </w:r>
          </w:p>
        </w:tc>
        <w:tc>
          <w:tcPr>
            <w:tcW w:w="1560" w:type="dxa"/>
            <w:tcBorders>
              <w:top w:val="single" w:sz="4" w:space="0" w:color="auto"/>
              <w:bottom w:val="single" w:sz="4" w:space="0" w:color="auto"/>
            </w:tcBorders>
            <w:vAlign w:val="center"/>
          </w:tcPr>
          <w:p w14:paraId="0FA11B4A"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32A09C48" w14:textId="77777777" w:rsidR="00AC3372" w:rsidRPr="00BA641A" w:rsidRDefault="00AC3372" w:rsidP="00465084">
            <w:pPr>
              <w:jc w:val="center"/>
              <w:rPr>
                <w:b/>
                <w:bCs/>
              </w:rPr>
            </w:pPr>
            <w:r w:rsidRPr="00BA641A">
              <w:rPr>
                <w:b/>
                <w:bCs/>
              </w:rPr>
              <w:t>3.40</w:t>
            </w:r>
          </w:p>
        </w:tc>
      </w:tr>
      <w:tr w:rsidR="00AC3372" w14:paraId="6D45F64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8403D8" w14:textId="77777777" w:rsidR="00AC3372" w:rsidRDefault="00AC3372" w:rsidP="00465084">
            <w:pPr>
              <w:rPr>
                <w:lang w:val="en-US"/>
              </w:rPr>
            </w:pPr>
          </w:p>
        </w:tc>
        <w:tc>
          <w:tcPr>
            <w:tcW w:w="1701" w:type="dxa"/>
            <w:tcBorders>
              <w:top w:val="nil"/>
              <w:bottom w:val="single" w:sz="2" w:space="0" w:color="auto"/>
            </w:tcBorders>
            <w:vAlign w:val="center"/>
          </w:tcPr>
          <w:p w14:paraId="0294524F"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F265634"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4CC5B08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7121F41" w14:textId="77777777" w:rsidR="00AC3372" w:rsidRPr="00EA2326" w:rsidRDefault="00AC3372" w:rsidP="00465084">
            <w:pPr>
              <w:rPr>
                <w:sz w:val="18"/>
                <w:szCs w:val="18"/>
                <w:lang w:val="en-US"/>
              </w:rPr>
            </w:pPr>
            <w:r w:rsidRPr="00EA2326">
              <w:rPr>
                <w:sz w:val="18"/>
                <w:szCs w:val="18"/>
                <w:lang w:val="en-US"/>
              </w:rPr>
              <w:t>0.51</w:t>
            </w:r>
          </w:p>
        </w:tc>
      </w:tr>
      <w:tr w:rsidR="00AC3372" w14:paraId="6D1AEE3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04D5D5" w14:textId="77777777" w:rsidR="00AC3372" w:rsidRDefault="00AC3372" w:rsidP="00465084">
            <w:pPr>
              <w:rPr>
                <w:lang w:val="en-US"/>
              </w:rPr>
            </w:pPr>
          </w:p>
        </w:tc>
        <w:tc>
          <w:tcPr>
            <w:tcW w:w="1701" w:type="dxa"/>
            <w:tcBorders>
              <w:top w:val="nil"/>
              <w:bottom w:val="single" w:sz="2" w:space="0" w:color="auto"/>
            </w:tcBorders>
            <w:vAlign w:val="center"/>
          </w:tcPr>
          <w:p w14:paraId="448C2B77"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06C3AF6"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31EDB3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1CBA8E4" w14:textId="77777777" w:rsidR="00AC3372" w:rsidRPr="00EA2326" w:rsidRDefault="00AC3372" w:rsidP="00465084">
            <w:pPr>
              <w:rPr>
                <w:sz w:val="18"/>
                <w:szCs w:val="18"/>
                <w:lang w:val="en-US"/>
              </w:rPr>
            </w:pPr>
            <w:r w:rsidRPr="00EA2326">
              <w:rPr>
                <w:sz w:val="18"/>
                <w:szCs w:val="18"/>
                <w:lang w:val="en-US"/>
              </w:rPr>
              <w:t>0.51</w:t>
            </w:r>
          </w:p>
        </w:tc>
      </w:tr>
      <w:tr w:rsidR="00AC3372" w14:paraId="73B0763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32C24D" w14:textId="77777777" w:rsidR="00AC3372" w:rsidRDefault="00AC3372" w:rsidP="00465084">
            <w:pPr>
              <w:rPr>
                <w:lang w:val="en-US"/>
              </w:rPr>
            </w:pPr>
          </w:p>
        </w:tc>
        <w:tc>
          <w:tcPr>
            <w:tcW w:w="1701" w:type="dxa"/>
            <w:tcBorders>
              <w:top w:val="nil"/>
              <w:bottom w:val="single" w:sz="2" w:space="0" w:color="auto"/>
            </w:tcBorders>
            <w:vAlign w:val="center"/>
          </w:tcPr>
          <w:p w14:paraId="5F54CE86"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383E09E"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054CE37F"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1C0274C" w14:textId="77777777" w:rsidR="00AC3372" w:rsidRPr="00EA2326" w:rsidRDefault="00AC3372" w:rsidP="00465084">
            <w:pPr>
              <w:rPr>
                <w:sz w:val="18"/>
                <w:szCs w:val="18"/>
                <w:lang w:val="en-US"/>
              </w:rPr>
            </w:pPr>
            <w:r w:rsidRPr="00EA2326">
              <w:rPr>
                <w:sz w:val="18"/>
                <w:szCs w:val="18"/>
                <w:lang w:val="en-US"/>
              </w:rPr>
              <w:t>0.17</w:t>
            </w:r>
          </w:p>
        </w:tc>
      </w:tr>
      <w:tr w:rsidR="00AC3372" w14:paraId="7A9AE22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B4BDBA" w14:textId="77777777" w:rsidR="00AC3372" w:rsidRDefault="00AC3372" w:rsidP="00465084">
            <w:pPr>
              <w:rPr>
                <w:lang w:val="en-US"/>
              </w:rPr>
            </w:pPr>
          </w:p>
        </w:tc>
        <w:tc>
          <w:tcPr>
            <w:tcW w:w="1701" w:type="dxa"/>
            <w:tcBorders>
              <w:top w:val="nil"/>
              <w:bottom w:val="single" w:sz="2" w:space="0" w:color="auto"/>
            </w:tcBorders>
            <w:vAlign w:val="center"/>
          </w:tcPr>
          <w:p w14:paraId="57DF71FE"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2250CEB"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26D5F9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8F859D3" w14:textId="77777777" w:rsidR="00AC3372" w:rsidRPr="00EA2326" w:rsidRDefault="00AC3372" w:rsidP="00465084">
            <w:pPr>
              <w:rPr>
                <w:sz w:val="18"/>
                <w:szCs w:val="18"/>
                <w:lang w:val="en-US"/>
              </w:rPr>
            </w:pPr>
            <w:r w:rsidRPr="00EA2326">
              <w:rPr>
                <w:sz w:val="18"/>
                <w:szCs w:val="18"/>
                <w:lang w:val="en-US"/>
              </w:rPr>
              <w:t>0.136</w:t>
            </w:r>
          </w:p>
        </w:tc>
      </w:tr>
      <w:tr w:rsidR="00AC3372" w14:paraId="1A77AB8C"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E388C1" w14:textId="77777777" w:rsidR="00AC3372" w:rsidRDefault="00AC3372" w:rsidP="00465084">
            <w:r>
              <w:lastRenderedPageBreak/>
              <w:t>108</w:t>
            </w:r>
          </w:p>
        </w:tc>
        <w:tc>
          <w:tcPr>
            <w:tcW w:w="1701" w:type="dxa"/>
            <w:tcBorders>
              <w:top w:val="single" w:sz="4" w:space="0" w:color="auto"/>
              <w:bottom w:val="single" w:sz="4" w:space="0" w:color="auto"/>
            </w:tcBorders>
            <w:vAlign w:val="center"/>
          </w:tcPr>
          <w:p w14:paraId="0E0214C8" w14:textId="77777777" w:rsidR="00AC3372" w:rsidRDefault="00AC3372" w:rsidP="00465084">
            <w:pPr>
              <w:rPr>
                <w:lang w:val="en-US"/>
              </w:rPr>
            </w:pPr>
            <w:r>
              <w:rPr>
                <w:lang w:val="en-US"/>
              </w:rPr>
              <w:t>RpSB05C</w:t>
            </w:r>
          </w:p>
          <w:p w14:paraId="00E3E6C5" w14:textId="77777777" w:rsidR="00AC3372" w:rsidRDefault="00AC3372" w:rsidP="00465084"/>
        </w:tc>
        <w:tc>
          <w:tcPr>
            <w:tcW w:w="4961" w:type="dxa"/>
            <w:tcBorders>
              <w:top w:val="single" w:sz="4" w:space="0" w:color="auto"/>
              <w:bottom w:val="single" w:sz="4" w:space="0" w:color="auto"/>
            </w:tcBorders>
            <w:vAlign w:val="center"/>
          </w:tcPr>
          <w:p w14:paraId="4218CA30" w14:textId="77777777" w:rsidR="00AC3372" w:rsidRPr="00C24417" w:rsidRDefault="00AC3372" w:rsidP="00465084">
            <w:pPr>
              <w:rPr>
                <w:lang w:val="en-US"/>
              </w:rPr>
            </w:pPr>
            <w:r w:rsidRPr="00C24417">
              <w:rPr>
                <w:lang w:val="en-US"/>
              </w:rPr>
              <w:t>Demontarea unui sifon de pardoseala, cu diametrul de 100 mm</w:t>
            </w:r>
          </w:p>
        </w:tc>
        <w:tc>
          <w:tcPr>
            <w:tcW w:w="1560" w:type="dxa"/>
            <w:tcBorders>
              <w:top w:val="single" w:sz="4" w:space="0" w:color="auto"/>
              <w:bottom w:val="single" w:sz="4" w:space="0" w:color="auto"/>
            </w:tcBorders>
            <w:vAlign w:val="center"/>
          </w:tcPr>
          <w:p w14:paraId="4C117D3D" w14:textId="77777777" w:rsidR="00AC3372" w:rsidRDefault="00AC3372" w:rsidP="00465084">
            <w:pPr>
              <w:jc w:val="center"/>
            </w:pPr>
            <w:r>
              <w:t>buc</w:t>
            </w:r>
          </w:p>
        </w:tc>
        <w:tc>
          <w:tcPr>
            <w:tcW w:w="1559" w:type="dxa"/>
            <w:tcBorders>
              <w:top w:val="single" w:sz="4" w:space="0" w:color="auto"/>
              <w:bottom w:val="single" w:sz="4" w:space="0" w:color="auto"/>
            </w:tcBorders>
            <w:vAlign w:val="center"/>
          </w:tcPr>
          <w:p w14:paraId="55FE5E62" w14:textId="77777777" w:rsidR="00AC3372" w:rsidRPr="00BA641A" w:rsidRDefault="00AC3372" w:rsidP="00465084">
            <w:pPr>
              <w:jc w:val="center"/>
              <w:rPr>
                <w:b/>
                <w:bCs/>
              </w:rPr>
            </w:pPr>
            <w:r w:rsidRPr="00BA641A">
              <w:rPr>
                <w:b/>
                <w:bCs/>
              </w:rPr>
              <w:t>2.00</w:t>
            </w:r>
          </w:p>
        </w:tc>
      </w:tr>
      <w:tr w:rsidR="00AC3372" w14:paraId="34D9427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FCDA72" w14:textId="77777777" w:rsidR="00AC3372" w:rsidRDefault="00AC3372" w:rsidP="00465084">
            <w:pPr>
              <w:rPr>
                <w:lang w:val="en-US"/>
              </w:rPr>
            </w:pPr>
          </w:p>
        </w:tc>
        <w:tc>
          <w:tcPr>
            <w:tcW w:w="1701" w:type="dxa"/>
            <w:tcBorders>
              <w:top w:val="nil"/>
              <w:bottom w:val="single" w:sz="2" w:space="0" w:color="auto"/>
            </w:tcBorders>
            <w:vAlign w:val="center"/>
          </w:tcPr>
          <w:p w14:paraId="2E553749" w14:textId="77777777" w:rsidR="00AC3372" w:rsidRDefault="00AC3372" w:rsidP="00465084">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636A657" w14:textId="77777777" w:rsidR="00AC3372" w:rsidRPr="00EA2326" w:rsidRDefault="00AC3372" w:rsidP="00465084">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99821A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C4F2F5F" w14:textId="77777777" w:rsidR="00AC3372" w:rsidRPr="00EA2326" w:rsidRDefault="00AC3372" w:rsidP="00465084">
            <w:pPr>
              <w:rPr>
                <w:sz w:val="18"/>
                <w:szCs w:val="18"/>
                <w:lang w:val="en-US"/>
              </w:rPr>
            </w:pPr>
            <w:r w:rsidRPr="00EA2326">
              <w:rPr>
                <w:sz w:val="18"/>
                <w:szCs w:val="18"/>
                <w:lang w:val="en-US"/>
              </w:rPr>
              <w:t>1.60</w:t>
            </w:r>
          </w:p>
        </w:tc>
      </w:tr>
      <w:tr w:rsidR="00AC3372" w14:paraId="7BE95D7B"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D72832" w14:textId="77777777" w:rsidR="00AC3372" w:rsidRDefault="00AC3372" w:rsidP="00465084">
            <w:r>
              <w:t>109</w:t>
            </w:r>
          </w:p>
        </w:tc>
        <w:tc>
          <w:tcPr>
            <w:tcW w:w="1701" w:type="dxa"/>
            <w:tcBorders>
              <w:top w:val="single" w:sz="4" w:space="0" w:color="auto"/>
              <w:bottom w:val="single" w:sz="4" w:space="0" w:color="auto"/>
            </w:tcBorders>
            <w:vAlign w:val="center"/>
          </w:tcPr>
          <w:p w14:paraId="122DC7A8" w14:textId="77777777" w:rsidR="00AC3372" w:rsidRDefault="00AC3372" w:rsidP="00465084">
            <w:pPr>
              <w:rPr>
                <w:lang w:val="en-US"/>
              </w:rPr>
            </w:pPr>
            <w:r>
              <w:rPr>
                <w:lang w:val="en-US"/>
              </w:rPr>
              <w:t>SB28B</w:t>
            </w:r>
          </w:p>
          <w:p w14:paraId="01512212" w14:textId="77777777" w:rsidR="00AC3372" w:rsidRDefault="00AC3372" w:rsidP="00465084"/>
        </w:tc>
        <w:tc>
          <w:tcPr>
            <w:tcW w:w="4961" w:type="dxa"/>
            <w:tcBorders>
              <w:top w:val="single" w:sz="4" w:space="0" w:color="auto"/>
              <w:bottom w:val="single" w:sz="4" w:space="0" w:color="auto"/>
            </w:tcBorders>
            <w:vAlign w:val="center"/>
          </w:tcPr>
          <w:p w14:paraId="2094BC32" w14:textId="77777777" w:rsidR="00AC3372" w:rsidRDefault="00AC3372" w:rsidP="00465084">
            <w:r w:rsidRPr="00C24417">
              <w:rPr>
                <w:lang w:val="en-US"/>
              </w:rPr>
              <w:t xml:space="preserve">Sifon de pardoseala din polipropilena, avind diametrul iesirii de 110 mm. </w:t>
            </w:r>
            <w:r>
              <w:t>(Cutie pentru drenaj 300x300mm, cu baza de PVC si grila din PVC)</w:t>
            </w:r>
          </w:p>
        </w:tc>
        <w:tc>
          <w:tcPr>
            <w:tcW w:w="1560" w:type="dxa"/>
            <w:tcBorders>
              <w:top w:val="single" w:sz="4" w:space="0" w:color="auto"/>
              <w:bottom w:val="single" w:sz="4" w:space="0" w:color="auto"/>
            </w:tcBorders>
            <w:vAlign w:val="center"/>
          </w:tcPr>
          <w:p w14:paraId="050491BA" w14:textId="77777777" w:rsidR="00AC3372" w:rsidRDefault="00AC3372" w:rsidP="00465084">
            <w:pPr>
              <w:jc w:val="center"/>
            </w:pPr>
            <w:r>
              <w:t>buc</w:t>
            </w:r>
          </w:p>
        </w:tc>
        <w:tc>
          <w:tcPr>
            <w:tcW w:w="1559" w:type="dxa"/>
            <w:tcBorders>
              <w:top w:val="single" w:sz="4" w:space="0" w:color="auto"/>
              <w:bottom w:val="single" w:sz="4" w:space="0" w:color="auto"/>
            </w:tcBorders>
            <w:vAlign w:val="center"/>
          </w:tcPr>
          <w:p w14:paraId="1B573718" w14:textId="77777777" w:rsidR="00AC3372" w:rsidRPr="00BA641A" w:rsidRDefault="00AC3372" w:rsidP="00465084">
            <w:pPr>
              <w:jc w:val="center"/>
              <w:rPr>
                <w:b/>
                <w:bCs/>
              </w:rPr>
            </w:pPr>
            <w:r w:rsidRPr="00BA641A">
              <w:rPr>
                <w:b/>
                <w:bCs/>
              </w:rPr>
              <w:t>2.00</w:t>
            </w:r>
          </w:p>
        </w:tc>
      </w:tr>
      <w:tr w:rsidR="00AC3372" w14:paraId="305B55C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B4445D" w14:textId="77777777" w:rsidR="00AC3372" w:rsidRDefault="00AC3372" w:rsidP="00465084">
            <w:pPr>
              <w:rPr>
                <w:lang w:val="en-US"/>
              </w:rPr>
            </w:pPr>
          </w:p>
        </w:tc>
        <w:tc>
          <w:tcPr>
            <w:tcW w:w="1701" w:type="dxa"/>
            <w:tcBorders>
              <w:top w:val="nil"/>
              <w:bottom w:val="single" w:sz="2" w:space="0" w:color="auto"/>
            </w:tcBorders>
            <w:vAlign w:val="center"/>
          </w:tcPr>
          <w:p w14:paraId="18AF6BA5" w14:textId="77777777" w:rsidR="00AC3372" w:rsidRDefault="00AC3372" w:rsidP="00465084">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CC153D6" w14:textId="77777777" w:rsidR="00AC3372" w:rsidRPr="00EA2326" w:rsidRDefault="00AC3372" w:rsidP="00465084">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FBA09B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F147F0F" w14:textId="77777777" w:rsidR="00AC3372" w:rsidRPr="00EA2326" w:rsidRDefault="00AC3372" w:rsidP="00465084">
            <w:pPr>
              <w:rPr>
                <w:sz w:val="18"/>
                <w:szCs w:val="18"/>
                <w:lang w:val="en-US"/>
              </w:rPr>
            </w:pPr>
            <w:r w:rsidRPr="00EA2326">
              <w:rPr>
                <w:sz w:val="18"/>
                <w:szCs w:val="18"/>
                <w:lang w:val="en-US"/>
              </w:rPr>
              <w:t>0.58</w:t>
            </w:r>
          </w:p>
        </w:tc>
      </w:tr>
      <w:tr w:rsidR="00AC3372" w14:paraId="47B93FF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F60896" w14:textId="77777777" w:rsidR="00AC3372" w:rsidRDefault="00AC3372" w:rsidP="00465084">
            <w:pPr>
              <w:rPr>
                <w:lang w:val="en-US"/>
              </w:rPr>
            </w:pPr>
          </w:p>
        </w:tc>
        <w:tc>
          <w:tcPr>
            <w:tcW w:w="1701" w:type="dxa"/>
            <w:tcBorders>
              <w:top w:val="nil"/>
              <w:bottom w:val="single" w:sz="2" w:space="0" w:color="auto"/>
            </w:tcBorders>
            <w:vAlign w:val="center"/>
          </w:tcPr>
          <w:p w14:paraId="0BB427CE" w14:textId="77777777" w:rsidR="00AC3372" w:rsidRDefault="00AC3372" w:rsidP="00465084">
            <w:pPr>
              <w:jc w:val="center"/>
              <w:rPr>
                <w:sz w:val="16"/>
                <w:szCs w:val="16"/>
                <w:lang w:val="en-US"/>
              </w:rPr>
            </w:pPr>
            <w:r>
              <w:rPr>
                <w:sz w:val="16"/>
                <w:szCs w:val="16"/>
                <w:lang w:val="en-US"/>
              </w:rPr>
              <w:t>252312672119</w:t>
            </w:r>
          </w:p>
        </w:tc>
        <w:tc>
          <w:tcPr>
            <w:tcW w:w="4961" w:type="dxa"/>
            <w:tcBorders>
              <w:top w:val="nil"/>
              <w:bottom w:val="single" w:sz="2" w:space="0" w:color="auto"/>
            </w:tcBorders>
          </w:tcPr>
          <w:p w14:paraId="1967BDFD" w14:textId="77777777" w:rsidR="00AC3372" w:rsidRPr="00EA2326" w:rsidRDefault="00AC3372" w:rsidP="00465084">
            <w:pPr>
              <w:rPr>
                <w:sz w:val="18"/>
                <w:szCs w:val="18"/>
                <w:lang w:val="en-US"/>
              </w:rPr>
            </w:pPr>
            <w:r w:rsidRPr="00EA2326">
              <w:rPr>
                <w:sz w:val="18"/>
                <w:szCs w:val="18"/>
                <w:lang w:val="en-US"/>
              </w:rPr>
              <w:t>Cutie pentru drenaj 300x300mm, cu baza de PVC si grila din PVC</w:t>
            </w:r>
          </w:p>
        </w:tc>
        <w:tc>
          <w:tcPr>
            <w:tcW w:w="1560" w:type="dxa"/>
            <w:tcBorders>
              <w:top w:val="nil"/>
              <w:bottom w:val="single" w:sz="2" w:space="0" w:color="auto"/>
            </w:tcBorders>
          </w:tcPr>
          <w:p w14:paraId="3BF05692"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0E35F9B5" w14:textId="77777777" w:rsidR="00AC3372" w:rsidRPr="00EA2326" w:rsidRDefault="00AC3372" w:rsidP="00465084">
            <w:pPr>
              <w:rPr>
                <w:sz w:val="18"/>
                <w:szCs w:val="18"/>
                <w:lang w:val="en-US"/>
              </w:rPr>
            </w:pPr>
            <w:r w:rsidRPr="00EA2326">
              <w:rPr>
                <w:sz w:val="18"/>
                <w:szCs w:val="18"/>
                <w:lang w:val="en-US"/>
              </w:rPr>
              <w:t>2.02</w:t>
            </w:r>
          </w:p>
        </w:tc>
      </w:tr>
      <w:tr w:rsidR="00AC3372" w14:paraId="5F57750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D89F55" w14:textId="77777777" w:rsidR="00AC3372" w:rsidRDefault="00AC3372" w:rsidP="00465084">
            <w:pPr>
              <w:rPr>
                <w:lang w:val="en-US"/>
              </w:rPr>
            </w:pPr>
          </w:p>
        </w:tc>
        <w:tc>
          <w:tcPr>
            <w:tcW w:w="1701" w:type="dxa"/>
            <w:tcBorders>
              <w:top w:val="nil"/>
              <w:bottom w:val="single" w:sz="2" w:space="0" w:color="auto"/>
            </w:tcBorders>
            <w:vAlign w:val="center"/>
          </w:tcPr>
          <w:p w14:paraId="1965523A" w14:textId="77777777" w:rsidR="00AC3372" w:rsidRDefault="00AC3372" w:rsidP="00465084">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F104672" w14:textId="77777777" w:rsidR="00AC3372" w:rsidRPr="00EA2326" w:rsidRDefault="00AC3372" w:rsidP="00465084">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0E6B7948"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C1867EB" w14:textId="77777777" w:rsidR="00AC3372" w:rsidRPr="00EA2326" w:rsidRDefault="00AC3372" w:rsidP="00465084">
            <w:pPr>
              <w:rPr>
                <w:sz w:val="18"/>
                <w:szCs w:val="18"/>
                <w:lang w:val="en-US"/>
              </w:rPr>
            </w:pPr>
            <w:r w:rsidRPr="00EA2326">
              <w:rPr>
                <w:sz w:val="18"/>
                <w:szCs w:val="18"/>
                <w:lang w:val="en-US"/>
              </w:rPr>
              <w:t>0.009</w:t>
            </w:r>
          </w:p>
        </w:tc>
      </w:tr>
      <w:tr w:rsidR="00AC3372" w14:paraId="788FFAB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3101B4" w14:textId="77777777" w:rsidR="00AC3372" w:rsidRDefault="00AC3372" w:rsidP="00465084">
            <w:pPr>
              <w:rPr>
                <w:lang w:val="en-US"/>
              </w:rPr>
            </w:pPr>
          </w:p>
        </w:tc>
        <w:tc>
          <w:tcPr>
            <w:tcW w:w="1701" w:type="dxa"/>
            <w:tcBorders>
              <w:top w:val="nil"/>
              <w:bottom w:val="single" w:sz="2" w:space="0" w:color="auto"/>
            </w:tcBorders>
            <w:vAlign w:val="center"/>
          </w:tcPr>
          <w:p w14:paraId="281B3BC5" w14:textId="77777777" w:rsidR="00AC3372" w:rsidRDefault="00AC3372" w:rsidP="00465084">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7D0C531" w14:textId="77777777" w:rsidR="00AC3372" w:rsidRPr="00EA2326" w:rsidRDefault="00AC3372" w:rsidP="00465084">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F29AD5C"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CEC83FA" w14:textId="77777777" w:rsidR="00AC3372" w:rsidRPr="00EA2326" w:rsidRDefault="00AC3372" w:rsidP="00465084">
            <w:pPr>
              <w:rPr>
                <w:sz w:val="18"/>
                <w:szCs w:val="18"/>
                <w:lang w:val="en-US"/>
              </w:rPr>
            </w:pPr>
            <w:r w:rsidRPr="00EA2326">
              <w:rPr>
                <w:sz w:val="18"/>
                <w:szCs w:val="18"/>
                <w:lang w:val="en-US"/>
              </w:rPr>
              <w:t>0.03</w:t>
            </w:r>
          </w:p>
        </w:tc>
      </w:tr>
      <w:tr w:rsidR="00AC3372" w14:paraId="0548E7BE"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912F38" w14:textId="77777777" w:rsidR="00AC3372" w:rsidRDefault="00AC3372" w:rsidP="00465084">
            <w:r>
              <w:t>110</w:t>
            </w:r>
          </w:p>
        </w:tc>
        <w:tc>
          <w:tcPr>
            <w:tcW w:w="1701" w:type="dxa"/>
            <w:tcBorders>
              <w:top w:val="single" w:sz="4" w:space="0" w:color="auto"/>
              <w:bottom w:val="single" w:sz="4" w:space="0" w:color="auto"/>
            </w:tcBorders>
            <w:vAlign w:val="center"/>
          </w:tcPr>
          <w:p w14:paraId="4ACD45CB" w14:textId="77777777" w:rsidR="00AC3372" w:rsidRDefault="00AC3372" w:rsidP="00465084">
            <w:pPr>
              <w:rPr>
                <w:lang w:val="en-US"/>
              </w:rPr>
            </w:pPr>
            <w:r>
              <w:rPr>
                <w:lang w:val="en-US"/>
              </w:rPr>
              <w:t>RpCK01B</w:t>
            </w:r>
          </w:p>
          <w:p w14:paraId="3FFB5D67" w14:textId="77777777" w:rsidR="00AC3372" w:rsidRDefault="00AC3372" w:rsidP="00465084"/>
        </w:tc>
        <w:tc>
          <w:tcPr>
            <w:tcW w:w="4961" w:type="dxa"/>
            <w:tcBorders>
              <w:top w:val="single" w:sz="4" w:space="0" w:color="auto"/>
              <w:bottom w:val="single" w:sz="4" w:space="0" w:color="auto"/>
            </w:tcBorders>
            <w:vAlign w:val="center"/>
          </w:tcPr>
          <w:p w14:paraId="293B1E66" w14:textId="77777777" w:rsidR="00AC3372" w:rsidRPr="00C24417" w:rsidRDefault="00AC3372" w:rsidP="00465084">
            <w:pPr>
              <w:rPr>
                <w:lang w:val="en-US"/>
              </w:rPr>
            </w:pPr>
            <w:r w:rsidRPr="00C24417">
              <w:rPr>
                <w:lang w:val="en-US"/>
              </w:rPr>
              <w:t>Repararea stratului-suport pentru pardoseli executat din mortar din ciment M 100-T de 3 cm grosime cu fata driscuita fin</w:t>
            </w:r>
          </w:p>
        </w:tc>
        <w:tc>
          <w:tcPr>
            <w:tcW w:w="1560" w:type="dxa"/>
            <w:tcBorders>
              <w:top w:val="single" w:sz="4" w:space="0" w:color="auto"/>
              <w:bottom w:val="single" w:sz="4" w:space="0" w:color="auto"/>
            </w:tcBorders>
            <w:vAlign w:val="center"/>
          </w:tcPr>
          <w:p w14:paraId="5C09EAB2"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037D9EFC" w14:textId="77777777" w:rsidR="00AC3372" w:rsidRPr="00BA641A" w:rsidRDefault="00AC3372" w:rsidP="00465084">
            <w:pPr>
              <w:jc w:val="center"/>
              <w:rPr>
                <w:b/>
                <w:bCs/>
              </w:rPr>
            </w:pPr>
            <w:r w:rsidRPr="00BA641A">
              <w:rPr>
                <w:b/>
                <w:bCs/>
              </w:rPr>
              <w:t>3.40</w:t>
            </w:r>
          </w:p>
        </w:tc>
      </w:tr>
      <w:tr w:rsidR="00AC3372" w14:paraId="403AD3E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EF0E5B" w14:textId="77777777" w:rsidR="00AC3372" w:rsidRDefault="00AC3372" w:rsidP="00465084">
            <w:pPr>
              <w:rPr>
                <w:lang w:val="en-US"/>
              </w:rPr>
            </w:pPr>
          </w:p>
        </w:tc>
        <w:tc>
          <w:tcPr>
            <w:tcW w:w="1701" w:type="dxa"/>
            <w:tcBorders>
              <w:top w:val="nil"/>
              <w:bottom w:val="single" w:sz="2" w:space="0" w:color="auto"/>
            </w:tcBorders>
            <w:vAlign w:val="center"/>
          </w:tcPr>
          <w:p w14:paraId="6606AAF3"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28D909B7"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2956785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5545B2D" w14:textId="77777777" w:rsidR="00AC3372" w:rsidRPr="00EA2326" w:rsidRDefault="00AC3372" w:rsidP="00465084">
            <w:pPr>
              <w:rPr>
                <w:sz w:val="18"/>
                <w:szCs w:val="18"/>
                <w:lang w:val="en-US"/>
              </w:rPr>
            </w:pPr>
            <w:r w:rsidRPr="00EA2326">
              <w:rPr>
                <w:sz w:val="18"/>
                <w:szCs w:val="18"/>
                <w:lang w:val="en-US"/>
              </w:rPr>
              <w:t>1.904</w:t>
            </w:r>
          </w:p>
        </w:tc>
      </w:tr>
      <w:tr w:rsidR="00AC3372" w14:paraId="3CB8782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E0C0E7" w14:textId="77777777" w:rsidR="00AC3372" w:rsidRDefault="00AC3372" w:rsidP="00465084">
            <w:pPr>
              <w:rPr>
                <w:lang w:val="en-US"/>
              </w:rPr>
            </w:pPr>
          </w:p>
        </w:tc>
        <w:tc>
          <w:tcPr>
            <w:tcW w:w="1701" w:type="dxa"/>
            <w:tcBorders>
              <w:top w:val="nil"/>
              <w:bottom w:val="single" w:sz="2" w:space="0" w:color="auto"/>
            </w:tcBorders>
            <w:vAlign w:val="center"/>
          </w:tcPr>
          <w:p w14:paraId="68553249"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7770897"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C915C2E"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F8A0397" w14:textId="77777777" w:rsidR="00AC3372" w:rsidRPr="00EA2326" w:rsidRDefault="00AC3372" w:rsidP="00465084">
            <w:pPr>
              <w:rPr>
                <w:sz w:val="18"/>
                <w:szCs w:val="18"/>
                <w:lang w:val="en-US"/>
              </w:rPr>
            </w:pPr>
            <w:r w:rsidRPr="00EA2326">
              <w:rPr>
                <w:sz w:val="18"/>
                <w:szCs w:val="18"/>
                <w:lang w:val="en-US"/>
              </w:rPr>
              <w:t>0.952</w:t>
            </w:r>
          </w:p>
        </w:tc>
      </w:tr>
      <w:tr w:rsidR="00AC3372" w14:paraId="270FEDF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E5F771" w14:textId="77777777" w:rsidR="00AC3372" w:rsidRDefault="00AC3372" w:rsidP="00465084">
            <w:pPr>
              <w:rPr>
                <w:lang w:val="en-US"/>
              </w:rPr>
            </w:pPr>
          </w:p>
        </w:tc>
        <w:tc>
          <w:tcPr>
            <w:tcW w:w="1701" w:type="dxa"/>
            <w:tcBorders>
              <w:top w:val="nil"/>
              <w:bottom w:val="single" w:sz="2" w:space="0" w:color="auto"/>
            </w:tcBorders>
            <w:vAlign w:val="center"/>
          </w:tcPr>
          <w:p w14:paraId="10524EEB"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0AA4EEF"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0A2FE30"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7FE6FB2" w14:textId="77777777" w:rsidR="00AC3372" w:rsidRPr="00EA2326" w:rsidRDefault="00AC3372" w:rsidP="00465084">
            <w:pPr>
              <w:rPr>
                <w:sz w:val="18"/>
                <w:szCs w:val="18"/>
                <w:lang w:val="en-US"/>
              </w:rPr>
            </w:pPr>
            <w:r w:rsidRPr="00EA2326">
              <w:rPr>
                <w:sz w:val="18"/>
                <w:szCs w:val="18"/>
                <w:lang w:val="en-US"/>
              </w:rPr>
              <w:t>44.71</w:t>
            </w:r>
          </w:p>
        </w:tc>
      </w:tr>
      <w:tr w:rsidR="00AC3372" w14:paraId="6A3E001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28B83B" w14:textId="77777777" w:rsidR="00AC3372" w:rsidRDefault="00AC3372" w:rsidP="00465084">
            <w:pPr>
              <w:rPr>
                <w:lang w:val="en-US"/>
              </w:rPr>
            </w:pPr>
          </w:p>
        </w:tc>
        <w:tc>
          <w:tcPr>
            <w:tcW w:w="1701" w:type="dxa"/>
            <w:tcBorders>
              <w:top w:val="nil"/>
              <w:bottom w:val="single" w:sz="2" w:space="0" w:color="auto"/>
            </w:tcBorders>
            <w:vAlign w:val="center"/>
          </w:tcPr>
          <w:p w14:paraId="1A307C50" w14:textId="77777777" w:rsidR="00AC3372" w:rsidRDefault="00AC3372" w:rsidP="00465084">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511DCA79" w14:textId="77777777" w:rsidR="00AC3372" w:rsidRPr="00EA2326" w:rsidRDefault="00AC3372" w:rsidP="00465084">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7EED73BF"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67E66E3" w14:textId="77777777" w:rsidR="00AC3372" w:rsidRPr="00EA2326" w:rsidRDefault="00AC3372" w:rsidP="00465084">
            <w:pPr>
              <w:rPr>
                <w:sz w:val="18"/>
                <w:szCs w:val="18"/>
                <w:lang w:val="en-US"/>
              </w:rPr>
            </w:pPr>
            <w:r w:rsidRPr="00EA2326">
              <w:rPr>
                <w:sz w:val="18"/>
                <w:szCs w:val="18"/>
                <w:lang w:val="en-US"/>
              </w:rPr>
              <w:t>0.143</w:t>
            </w:r>
          </w:p>
        </w:tc>
      </w:tr>
      <w:tr w:rsidR="00AC3372" w14:paraId="7E30E78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961BF0" w14:textId="77777777" w:rsidR="00AC3372" w:rsidRDefault="00AC3372" w:rsidP="00465084">
            <w:pPr>
              <w:rPr>
                <w:lang w:val="en-US"/>
              </w:rPr>
            </w:pPr>
          </w:p>
        </w:tc>
        <w:tc>
          <w:tcPr>
            <w:tcW w:w="1701" w:type="dxa"/>
            <w:tcBorders>
              <w:top w:val="nil"/>
              <w:bottom w:val="single" w:sz="2" w:space="0" w:color="auto"/>
            </w:tcBorders>
            <w:vAlign w:val="center"/>
          </w:tcPr>
          <w:p w14:paraId="04BABF20"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B42E88C"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0E005FF"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D52D7E2" w14:textId="77777777" w:rsidR="00AC3372" w:rsidRPr="00EA2326" w:rsidRDefault="00AC3372" w:rsidP="00465084">
            <w:pPr>
              <w:rPr>
                <w:sz w:val="18"/>
                <w:szCs w:val="18"/>
                <w:lang w:val="en-US"/>
              </w:rPr>
            </w:pPr>
            <w:r w:rsidRPr="00EA2326">
              <w:rPr>
                <w:sz w:val="18"/>
                <w:szCs w:val="18"/>
                <w:lang w:val="en-US"/>
              </w:rPr>
              <w:t>0.034</w:t>
            </w:r>
          </w:p>
        </w:tc>
      </w:tr>
      <w:tr w:rsidR="00AC3372" w14:paraId="0E8E2BE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2FB5A9" w14:textId="77777777" w:rsidR="00AC3372" w:rsidRDefault="00AC3372" w:rsidP="00465084">
            <w:pPr>
              <w:rPr>
                <w:lang w:val="en-US"/>
              </w:rPr>
            </w:pPr>
          </w:p>
        </w:tc>
        <w:tc>
          <w:tcPr>
            <w:tcW w:w="1701" w:type="dxa"/>
            <w:tcBorders>
              <w:top w:val="nil"/>
              <w:bottom w:val="single" w:sz="2" w:space="0" w:color="auto"/>
            </w:tcBorders>
            <w:vAlign w:val="center"/>
          </w:tcPr>
          <w:p w14:paraId="0258D91C" w14:textId="77777777" w:rsidR="00AC3372" w:rsidRDefault="00AC3372" w:rsidP="00465084">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258DA9F1" w14:textId="77777777" w:rsidR="00AC3372" w:rsidRPr="00EA2326" w:rsidRDefault="00AC3372" w:rsidP="00465084">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46BD40D2"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56C8098" w14:textId="77777777" w:rsidR="00AC3372" w:rsidRPr="00EA2326" w:rsidRDefault="00AC3372" w:rsidP="00465084">
            <w:pPr>
              <w:rPr>
                <w:sz w:val="18"/>
                <w:szCs w:val="18"/>
                <w:lang w:val="en-US"/>
              </w:rPr>
            </w:pPr>
            <w:r w:rsidRPr="00EA2326">
              <w:rPr>
                <w:sz w:val="18"/>
                <w:szCs w:val="18"/>
                <w:lang w:val="en-US"/>
              </w:rPr>
              <w:t>0.112</w:t>
            </w:r>
          </w:p>
        </w:tc>
      </w:tr>
      <w:tr w:rsidR="00AC3372" w14:paraId="70BAA94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37DB5E" w14:textId="77777777" w:rsidR="00AC3372" w:rsidRDefault="00AC3372" w:rsidP="00465084">
            <w:pPr>
              <w:rPr>
                <w:lang w:val="en-US"/>
              </w:rPr>
            </w:pPr>
          </w:p>
        </w:tc>
        <w:tc>
          <w:tcPr>
            <w:tcW w:w="1701" w:type="dxa"/>
            <w:tcBorders>
              <w:top w:val="nil"/>
              <w:bottom w:val="single" w:sz="2" w:space="0" w:color="auto"/>
            </w:tcBorders>
            <w:vAlign w:val="center"/>
          </w:tcPr>
          <w:p w14:paraId="1CE78ECD"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A5E0671"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042A1132"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CE24D41" w14:textId="77777777" w:rsidR="00AC3372" w:rsidRPr="00EA2326" w:rsidRDefault="00AC3372" w:rsidP="00465084">
            <w:pPr>
              <w:rPr>
                <w:sz w:val="18"/>
                <w:szCs w:val="18"/>
                <w:lang w:val="en-US"/>
              </w:rPr>
            </w:pPr>
            <w:r w:rsidRPr="00EA2326">
              <w:rPr>
                <w:sz w:val="18"/>
                <w:szCs w:val="18"/>
                <w:lang w:val="en-US"/>
              </w:rPr>
              <w:t>0.408</w:t>
            </w:r>
          </w:p>
        </w:tc>
      </w:tr>
      <w:tr w:rsidR="00AC3372" w14:paraId="6A22AE1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FBF901" w14:textId="77777777" w:rsidR="00AC3372" w:rsidRDefault="00AC3372" w:rsidP="00465084">
            <w:pPr>
              <w:rPr>
                <w:lang w:val="en-US"/>
              </w:rPr>
            </w:pPr>
          </w:p>
        </w:tc>
        <w:tc>
          <w:tcPr>
            <w:tcW w:w="1701" w:type="dxa"/>
            <w:tcBorders>
              <w:top w:val="nil"/>
              <w:bottom w:val="single" w:sz="2" w:space="0" w:color="auto"/>
            </w:tcBorders>
            <w:vAlign w:val="center"/>
          </w:tcPr>
          <w:p w14:paraId="348C85D6"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DF740DB"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17FCA6D"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E85B2A0" w14:textId="77777777" w:rsidR="00AC3372" w:rsidRPr="00EA2326" w:rsidRDefault="00AC3372" w:rsidP="00465084">
            <w:pPr>
              <w:rPr>
                <w:sz w:val="18"/>
                <w:szCs w:val="18"/>
                <w:lang w:val="en-US"/>
              </w:rPr>
            </w:pPr>
            <w:r w:rsidRPr="00EA2326">
              <w:rPr>
                <w:sz w:val="18"/>
                <w:szCs w:val="18"/>
                <w:lang w:val="en-US"/>
              </w:rPr>
              <w:t>0.102</w:t>
            </w:r>
          </w:p>
        </w:tc>
      </w:tr>
      <w:tr w:rsidR="00AC3372" w14:paraId="681ADE8C"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7CAB73" w14:textId="77777777" w:rsidR="00AC3372" w:rsidRDefault="00AC3372" w:rsidP="00465084">
            <w:r>
              <w:t>111</w:t>
            </w:r>
          </w:p>
        </w:tc>
        <w:tc>
          <w:tcPr>
            <w:tcW w:w="1701" w:type="dxa"/>
            <w:tcBorders>
              <w:top w:val="single" w:sz="4" w:space="0" w:color="auto"/>
              <w:bottom w:val="single" w:sz="4" w:space="0" w:color="auto"/>
            </w:tcBorders>
            <w:vAlign w:val="center"/>
          </w:tcPr>
          <w:p w14:paraId="7CCA3C7B" w14:textId="77777777" w:rsidR="00AC3372" w:rsidRDefault="00AC3372" w:rsidP="00465084">
            <w:pPr>
              <w:rPr>
                <w:lang w:val="en-US"/>
              </w:rPr>
            </w:pPr>
            <w:r>
              <w:rPr>
                <w:lang w:val="en-US"/>
              </w:rPr>
              <w:t>RpCL14A</w:t>
            </w:r>
          </w:p>
          <w:p w14:paraId="757F357D" w14:textId="77777777" w:rsidR="00AC3372" w:rsidRDefault="00AC3372" w:rsidP="00465084"/>
        </w:tc>
        <w:tc>
          <w:tcPr>
            <w:tcW w:w="4961" w:type="dxa"/>
            <w:tcBorders>
              <w:top w:val="single" w:sz="4" w:space="0" w:color="auto"/>
              <w:bottom w:val="single" w:sz="4" w:space="0" w:color="auto"/>
            </w:tcBorders>
            <w:vAlign w:val="center"/>
          </w:tcPr>
          <w:p w14:paraId="2C33F186" w14:textId="77777777" w:rsidR="00AC3372" w:rsidRPr="00C24417" w:rsidRDefault="00AC3372" w:rsidP="00465084">
            <w:pPr>
              <w:rPr>
                <w:lang w:val="en-US"/>
              </w:rPr>
            </w:pPr>
            <w:r w:rsidRPr="00C24417">
              <w:rPr>
                <w:lang w:val="en-US"/>
              </w:rPr>
              <w:t>Repararea treptelor din beton Bc 7,5 (B 100), turnat pe loc, executate brut pentru a fi placate (Cuprinde desfacerea partilor deteriorate, inlocuirea betonului degradat, inclusiv refacerea imbracamintii sclivisite)</w:t>
            </w:r>
          </w:p>
        </w:tc>
        <w:tc>
          <w:tcPr>
            <w:tcW w:w="1560" w:type="dxa"/>
            <w:tcBorders>
              <w:top w:val="single" w:sz="4" w:space="0" w:color="auto"/>
              <w:bottom w:val="single" w:sz="4" w:space="0" w:color="auto"/>
            </w:tcBorders>
            <w:vAlign w:val="center"/>
          </w:tcPr>
          <w:p w14:paraId="5FC577EC"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35967532" w14:textId="77777777" w:rsidR="00AC3372" w:rsidRPr="00BA641A" w:rsidRDefault="00AC3372" w:rsidP="00465084">
            <w:pPr>
              <w:jc w:val="center"/>
              <w:rPr>
                <w:b/>
                <w:bCs/>
              </w:rPr>
            </w:pPr>
            <w:r w:rsidRPr="00BA641A">
              <w:rPr>
                <w:b/>
                <w:bCs/>
              </w:rPr>
              <w:t>31.40</w:t>
            </w:r>
          </w:p>
        </w:tc>
      </w:tr>
      <w:tr w:rsidR="00AC3372" w14:paraId="444794C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D88376" w14:textId="77777777" w:rsidR="00AC3372" w:rsidRDefault="00AC3372" w:rsidP="00465084">
            <w:pPr>
              <w:rPr>
                <w:lang w:val="en-US"/>
              </w:rPr>
            </w:pPr>
          </w:p>
        </w:tc>
        <w:tc>
          <w:tcPr>
            <w:tcW w:w="1701" w:type="dxa"/>
            <w:tcBorders>
              <w:top w:val="nil"/>
              <w:bottom w:val="single" w:sz="2" w:space="0" w:color="auto"/>
            </w:tcBorders>
            <w:vAlign w:val="center"/>
          </w:tcPr>
          <w:p w14:paraId="32384792"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341E6FA0"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0EAD20D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2D0EE02" w14:textId="77777777" w:rsidR="00AC3372" w:rsidRPr="00EA2326" w:rsidRDefault="00AC3372" w:rsidP="00465084">
            <w:pPr>
              <w:rPr>
                <w:sz w:val="18"/>
                <w:szCs w:val="18"/>
                <w:lang w:val="en-US"/>
              </w:rPr>
            </w:pPr>
            <w:r w:rsidRPr="00EA2326">
              <w:rPr>
                <w:sz w:val="18"/>
                <w:szCs w:val="18"/>
                <w:lang w:val="en-US"/>
              </w:rPr>
              <w:t>25.12</w:t>
            </w:r>
          </w:p>
        </w:tc>
      </w:tr>
      <w:tr w:rsidR="00AC3372" w14:paraId="68EE127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2345CD" w14:textId="77777777" w:rsidR="00AC3372" w:rsidRDefault="00AC3372" w:rsidP="00465084">
            <w:pPr>
              <w:rPr>
                <w:lang w:val="en-US"/>
              </w:rPr>
            </w:pPr>
          </w:p>
        </w:tc>
        <w:tc>
          <w:tcPr>
            <w:tcW w:w="1701" w:type="dxa"/>
            <w:tcBorders>
              <w:top w:val="nil"/>
              <w:bottom w:val="single" w:sz="2" w:space="0" w:color="auto"/>
            </w:tcBorders>
            <w:vAlign w:val="center"/>
          </w:tcPr>
          <w:p w14:paraId="29398318"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E66FD59"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011F9B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CA534F8" w14:textId="77777777" w:rsidR="00AC3372" w:rsidRPr="00EA2326" w:rsidRDefault="00AC3372" w:rsidP="00465084">
            <w:pPr>
              <w:rPr>
                <w:sz w:val="18"/>
                <w:szCs w:val="18"/>
                <w:lang w:val="en-US"/>
              </w:rPr>
            </w:pPr>
            <w:r w:rsidRPr="00EA2326">
              <w:rPr>
                <w:sz w:val="18"/>
                <w:szCs w:val="18"/>
                <w:lang w:val="en-US"/>
              </w:rPr>
              <w:t>5.024</w:t>
            </w:r>
          </w:p>
        </w:tc>
      </w:tr>
      <w:tr w:rsidR="00AC3372" w14:paraId="091C793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48441E" w14:textId="77777777" w:rsidR="00AC3372" w:rsidRDefault="00AC3372" w:rsidP="00465084">
            <w:pPr>
              <w:rPr>
                <w:lang w:val="en-US"/>
              </w:rPr>
            </w:pPr>
          </w:p>
        </w:tc>
        <w:tc>
          <w:tcPr>
            <w:tcW w:w="1701" w:type="dxa"/>
            <w:tcBorders>
              <w:top w:val="nil"/>
              <w:bottom w:val="single" w:sz="2" w:space="0" w:color="auto"/>
            </w:tcBorders>
            <w:vAlign w:val="center"/>
          </w:tcPr>
          <w:p w14:paraId="3F69EC4B"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D9AD854"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1869FB9D"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4E67B7F" w14:textId="77777777" w:rsidR="00AC3372" w:rsidRPr="00EA2326" w:rsidRDefault="00AC3372" w:rsidP="00465084">
            <w:pPr>
              <w:rPr>
                <w:sz w:val="18"/>
                <w:szCs w:val="18"/>
                <w:lang w:val="en-US"/>
              </w:rPr>
            </w:pPr>
            <w:r w:rsidRPr="00EA2326">
              <w:rPr>
                <w:sz w:val="18"/>
                <w:szCs w:val="18"/>
                <w:lang w:val="en-US"/>
              </w:rPr>
              <w:t>189.656</w:t>
            </w:r>
          </w:p>
        </w:tc>
      </w:tr>
      <w:tr w:rsidR="00AC3372" w14:paraId="669E1F7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63617E" w14:textId="77777777" w:rsidR="00AC3372" w:rsidRDefault="00AC3372" w:rsidP="00465084">
            <w:pPr>
              <w:rPr>
                <w:lang w:val="en-US"/>
              </w:rPr>
            </w:pPr>
          </w:p>
        </w:tc>
        <w:tc>
          <w:tcPr>
            <w:tcW w:w="1701" w:type="dxa"/>
            <w:tcBorders>
              <w:top w:val="nil"/>
              <w:bottom w:val="single" w:sz="2" w:space="0" w:color="auto"/>
            </w:tcBorders>
            <w:vAlign w:val="center"/>
          </w:tcPr>
          <w:p w14:paraId="139FD3D3" w14:textId="77777777" w:rsidR="00AC3372" w:rsidRDefault="00AC3372" w:rsidP="00465084">
            <w:pPr>
              <w:jc w:val="center"/>
              <w:rPr>
                <w:sz w:val="16"/>
                <w:szCs w:val="16"/>
                <w:lang w:val="en-US"/>
              </w:rPr>
            </w:pPr>
            <w:r>
              <w:rPr>
                <w:sz w:val="16"/>
                <w:szCs w:val="16"/>
                <w:lang w:val="en-US"/>
              </w:rPr>
              <w:t>1421102200147</w:t>
            </w:r>
          </w:p>
        </w:tc>
        <w:tc>
          <w:tcPr>
            <w:tcW w:w="4961" w:type="dxa"/>
            <w:tcBorders>
              <w:top w:val="nil"/>
              <w:bottom w:val="single" w:sz="2" w:space="0" w:color="auto"/>
            </w:tcBorders>
          </w:tcPr>
          <w:p w14:paraId="758E1034" w14:textId="77777777" w:rsidR="00AC3372" w:rsidRPr="00EA2326" w:rsidRDefault="00AC3372" w:rsidP="00465084">
            <w:pPr>
              <w:rPr>
                <w:sz w:val="18"/>
                <w:szCs w:val="18"/>
                <w:lang w:val="en-US"/>
              </w:rPr>
            </w:pPr>
            <w:r w:rsidRPr="00EA2326">
              <w:rPr>
                <w:sz w:val="18"/>
                <w:szCs w:val="18"/>
                <w:lang w:val="en-US"/>
              </w:rPr>
              <w:t>Pietris ciuruit spalat de riu 7-15 mm</w:t>
            </w:r>
          </w:p>
        </w:tc>
        <w:tc>
          <w:tcPr>
            <w:tcW w:w="1560" w:type="dxa"/>
            <w:tcBorders>
              <w:top w:val="nil"/>
              <w:bottom w:val="single" w:sz="2" w:space="0" w:color="auto"/>
            </w:tcBorders>
          </w:tcPr>
          <w:p w14:paraId="661090D3"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490EB43" w14:textId="77777777" w:rsidR="00AC3372" w:rsidRPr="00EA2326" w:rsidRDefault="00AC3372" w:rsidP="00465084">
            <w:pPr>
              <w:rPr>
                <w:sz w:val="18"/>
                <w:szCs w:val="18"/>
                <w:lang w:val="en-US"/>
              </w:rPr>
            </w:pPr>
            <w:r w:rsidRPr="00EA2326">
              <w:rPr>
                <w:sz w:val="18"/>
                <w:szCs w:val="18"/>
                <w:lang w:val="en-US"/>
              </w:rPr>
              <w:t>0.471</w:t>
            </w:r>
          </w:p>
        </w:tc>
      </w:tr>
      <w:tr w:rsidR="00AC3372" w14:paraId="0118EE1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8EB12" w14:textId="77777777" w:rsidR="00AC3372" w:rsidRDefault="00AC3372" w:rsidP="00465084">
            <w:pPr>
              <w:rPr>
                <w:lang w:val="en-US"/>
              </w:rPr>
            </w:pPr>
          </w:p>
        </w:tc>
        <w:tc>
          <w:tcPr>
            <w:tcW w:w="1701" w:type="dxa"/>
            <w:tcBorders>
              <w:top w:val="nil"/>
              <w:bottom w:val="single" w:sz="2" w:space="0" w:color="auto"/>
            </w:tcBorders>
            <w:vAlign w:val="center"/>
          </w:tcPr>
          <w:p w14:paraId="4BCEF425" w14:textId="77777777" w:rsidR="00AC3372" w:rsidRDefault="00AC3372" w:rsidP="00465084">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5D790AC7" w14:textId="77777777" w:rsidR="00AC3372" w:rsidRPr="00EA2326" w:rsidRDefault="00AC3372" w:rsidP="00465084">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079F5E3F"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7EF4439" w14:textId="77777777" w:rsidR="00AC3372" w:rsidRPr="00EA2326" w:rsidRDefault="00AC3372" w:rsidP="00465084">
            <w:pPr>
              <w:rPr>
                <w:sz w:val="18"/>
                <w:szCs w:val="18"/>
                <w:lang w:val="en-US"/>
              </w:rPr>
            </w:pPr>
            <w:r w:rsidRPr="00EA2326">
              <w:rPr>
                <w:sz w:val="18"/>
                <w:szCs w:val="18"/>
                <w:lang w:val="en-US"/>
              </w:rPr>
              <w:t>0.628</w:t>
            </w:r>
          </w:p>
        </w:tc>
      </w:tr>
      <w:tr w:rsidR="00AC3372" w14:paraId="1B421D6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71ADDC" w14:textId="77777777" w:rsidR="00AC3372" w:rsidRDefault="00AC3372" w:rsidP="00465084">
            <w:pPr>
              <w:rPr>
                <w:lang w:val="en-US"/>
              </w:rPr>
            </w:pPr>
          </w:p>
        </w:tc>
        <w:tc>
          <w:tcPr>
            <w:tcW w:w="1701" w:type="dxa"/>
            <w:tcBorders>
              <w:top w:val="nil"/>
              <w:bottom w:val="single" w:sz="2" w:space="0" w:color="auto"/>
            </w:tcBorders>
            <w:vAlign w:val="center"/>
          </w:tcPr>
          <w:p w14:paraId="0827A6CB" w14:textId="77777777" w:rsidR="00AC3372" w:rsidRDefault="00AC3372" w:rsidP="00465084">
            <w:pPr>
              <w:jc w:val="center"/>
              <w:rPr>
                <w:sz w:val="16"/>
                <w:szCs w:val="16"/>
                <w:lang w:val="en-US"/>
              </w:rPr>
            </w:pPr>
            <w:r>
              <w:rPr>
                <w:sz w:val="16"/>
                <w:szCs w:val="16"/>
                <w:lang w:val="en-US"/>
              </w:rPr>
              <w:t>2010102915091</w:t>
            </w:r>
          </w:p>
        </w:tc>
        <w:tc>
          <w:tcPr>
            <w:tcW w:w="4961" w:type="dxa"/>
            <w:tcBorders>
              <w:top w:val="nil"/>
              <w:bottom w:val="single" w:sz="2" w:space="0" w:color="auto"/>
            </w:tcBorders>
          </w:tcPr>
          <w:p w14:paraId="74367EDD" w14:textId="77777777" w:rsidR="00AC3372" w:rsidRPr="00EA2326" w:rsidRDefault="00AC3372" w:rsidP="00465084">
            <w:pPr>
              <w:rPr>
                <w:sz w:val="18"/>
                <w:szCs w:val="18"/>
                <w:lang w:val="en-US"/>
              </w:rPr>
            </w:pPr>
            <w:r w:rsidRPr="00EA2326">
              <w:rPr>
                <w:sz w:val="18"/>
                <w:szCs w:val="18"/>
                <w:lang w:val="en-US"/>
              </w:rPr>
              <w:t xml:space="preserve">Scind foioase scurta tivita cls C gr=25mm lung=1,50m </w:t>
            </w:r>
          </w:p>
        </w:tc>
        <w:tc>
          <w:tcPr>
            <w:tcW w:w="1560" w:type="dxa"/>
            <w:tcBorders>
              <w:top w:val="nil"/>
              <w:bottom w:val="single" w:sz="2" w:space="0" w:color="auto"/>
            </w:tcBorders>
          </w:tcPr>
          <w:p w14:paraId="69ADE6EC"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F80CCEA" w14:textId="77777777" w:rsidR="00AC3372" w:rsidRPr="00EA2326" w:rsidRDefault="00AC3372" w:rsidP="00465084">
            <w:pPr>
              <w:rPr>
                <w:sz w:val="18"/>
                <w:szCs w:val="18"/>
                <w:lang w:val="en-US"/>
              </w:rPr>
            </w:pPr>
            <w:r w:rsidRPr="00EA2326">
              <w:rPr>
                <w:sz w:val="18"/>
                <w:szCs w:val="18"/>
                <w:lang w:val="en-US"/>
              </w:rPr>
              <w:t>0.031</w:t>
            </w:r>
          </w:p>
        </w:tc>
      </w:tr>
      <w:tr w:rsidR="00AC3372" w14:paraId="1B3F5BD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6EBD93" w14:textId="77777777" w:rsidR="00AC3372" w:rsidRDefault="00AC3372" w:rsidP="00465084">
            <w:pPr>
              <w:rPr>
                <w:lang w:val="en-US"/>
              </w:rPr>
            </w:pPr>
          </w:p>
        </w:tc>
        <w:tc>
          <w:tcPr>
            <w:tcW w:w="1701" w:type="dxa"/>
            <w:tcBorders>
              <w:top w:val="nil"/>
              <w:bottom w:val="single" w:sz="2" w:space="0" w:color="auto"/>
            </w:tcBorders>
            <w:vAlign w:val="center"/>
          </w:tcPr>
          <w:p w14:paraId="7D6BA357" w14:textId="77777777" w:rsidR="00AC3372" w:rsidRDefault="00AC3372" w:rsidP="00465084">
            <w:pPr>
              <w:jc w:val="center"/>
              <w:rPr>
                <w:sz w:val="16"/>
                <w:szCs w:val="16"/>
                <w:lang w:val="en-US"/>
              </w:rPr>
            </w:pPr>
            <w:r>
              <w:rPr>
                <w:sz w:val="16"/>
                <w:szCs w:val="16"/>
                <w:lang w:val="en-US"/>
              </w:rPr>
              <w:t>2873145886772</w:t>
            </w:r>
          </w:p>
        </w:tc>
        <w:tc>
          <w:tcPr>
            <w:tcW w:w="4961" w:type="dxa"/>
            <w:tcBorders>
              <w:top w:val="nil"/>
              <w:bottom w:val="single" w:sz="2" w:space="0" w:color="auto"/>
            </w:tcBorders>
          </w:tcPr>
          <w:p w14:paraId="256632E0" w14:textId="77777777" w:rsidR="00AC3372" w:rsidRPr="00EA2326" w:rsidRDefault="00AC3372" w:rsidP="00465084">
            <w:pPr>
              <w:rPr>
                <w:sz w:val="18"/>
                <w:szCs w:val="18"/>
                <w:lang w:val="en-US"/>
              </w:rPr>
            </w:pPr>
            <w:r w:rsidRPr="00EA2326">
              <w:rPr>
                <w:sz w:val="18"/>
                <w:szCs w:val="18"/>
                <w:lang w:val="en-US"/>
              </w:rPr>
              <w:t>Cuie cu cap con. Tip A1 1,8 x 40 OL34 S2111</w:t>
            </w:r>
          </w:p>
        </w:tc>
        <w:tc>
          <w:tcPr>
            <w:tcW w:w="1560" w:type="dxa"/>
            <w:tcBorders>
              <w:top w:val="nil"/>
              <w:bottom w:val="single" w:sz="2" w:space="0" w:color="auto"/>
            </w:tcBorders>
          </w:tcPr>
          <w:p w14:paraId="5CBA6F00"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741329B" w14:textId="77777777" w:rsidR="00AC3372" w:rsidRPr="00EA2326" w:rsidRDefault="00AC3372" w:rsidP="00465084">
            <w:pPr>
              <w:rPr>
                <w:sz w:val="18"/>
                <w:szCs w:val="18"/>
                <w:lang w:val="en-US"/>
              </w:rPr>
            </w:pPr>
            <w:r w:rsidRPr="00EA2326">
              <w:rPr>
                <w:sz w:val="18"/>
                <w:szCs w:val="18"/>
                <w:lang w:val="en-US"/>
              </w:rPr>
              <w:t>0.471</w:t>
            </w:r>
          </w:p>
        </w:tc>
      </w:tr>
      <w:tr w:rsidR="00AC3372" w14:paraId="75BC7A1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B25656" w14:textId="77777777" w:rsidR="00AC3372" w:rsidRDefault="00AC3372" w:rsidP="00465084">
            <w:pPr>
              <w:rPr>
                <w:lang w:val="en-US"/>
              </w:rPr>
            </w:pPr>
          </w:p>
        </w:tc>
        <w:tc>
          <w:tcPr>
            <w:tcW w:w="1701" w:type="dxa"/>
            <w:tcBorders>
              <w:top w:val="nil"/>
              <w:bottom w:val="single" w:sz="2" w:space="0" w:color="auto"/>
            </w:tcBorders>
            <w:vAlign w:val="center"/>
          </w:tcPr>
          <w:p w14:paraId="1CA71349"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09B9C87"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CD0CC0B"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130BC80" w14:textId="77777777" w:rsidR="00AC3372" w:rsidRPr="00EA2326" w:rsidRDefault="00AC3372" w:rsidP="00465084">
            <w:pPr>
              <w:rPr>
                <w:sz w:val="18"/>
                <w:szCs w:val="18"/>
                <w:lang w:val="en-US"/>
              </w:rPr>
            </w:pPr>
            <w:r w:rsidRPr="00EA2326">
              <w:rPr>
                <w:sz w:val="18"/>
                <w:szCs w:val="18"/>
                <w:lang w:val="en-US"/>
              </w:rPr>
              <w:t>0.157</w:t>
            </w:r>
          </w:p>
        </w:tc>
      </w:tr>
      <w:tr w:rsidR="00AC3372" w14:paraId="74D25CD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A51E2C" w14:textId="77777777" w:rsidR="00AC3372" w:rsidRDefault="00AC3372" w:rsidP="00465084">
            <w:pPr>
              <w:rPr>
                <w:lang w:val="en-US"/>
              </w:rPr>
            </w:pPr>
          </w:p>
        </w:tc>
        <w:tc>
          <w:tcPr>
            <w:tcW w:w="1701" w:type="dxa"/>
            <w:tcBorders>
              <w:top w:val="nil"/>
              <w:bottom w:val="single" w:sz="2" w:space="0" w:color="auto"/>
            </w:tcBorders>
            <w:vAlign w:val="center"/>
          </w:tcPr>
          <w:p w14:paraId="0B835907"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8FB0941"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19EE6CA"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808CDF8" w14:textId="77777777" w:rsidR="00AC3372" w:rsidRPr="00EA2326" w:rsidRDefault="00AC3372" w:rsidP="00465084">
            <w:pPr>
              <w:rPr>
                <w:sz w:val="18"/>
                <w:szCs w:val="18"/>
                <w:lang w:val="en-US"/>
              </w:rPr>
            </w:pPr>
            <w:r w:rsidRPr="00EA2326">
              <w:rPr>
                <w:sz w:val="18"/>
                <w:szCs w:val="18"/>
                <w:lang w:val="en-US"/>
              </w:rPr>
              <w:t>0.471</w:t>
            </w:r>
          </w:p>
        </w:tc>
      </w:tr>
      <w:tr w:rsidR="00AC3372" w14:paraId="192BAC2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4165D9" w14:textId="77777777" w:rsidR="00AC3372" w:rsidRDefault="00AC3372" w:rsidP="00465084">
            <w:pPr>
              <w:rPr>
                <w:lang w:val="en-US"/>
              </w:rPr>
            </w:pPr>
          </w:p>
        </w:tc>
        <w:tc>
          <w:tcPr>
            <w:tcW w:w="1701" w:type="dxa"/>
            <w:tcBorders>
              <w:top w:val="nil"/>
              <w:bottom w:val="single" w:sz="2" w:space="0" w:color="auto"/>
            </w:tcBorders>
            <w:vAlign w:val="center"/>
          </w:tcPr>
          <w:p w14:paraId="78ED0E78"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9510D3A"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757538D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D11A675" w14:textId="77777777" w:rsidR="00AC3372" w:rsidRPr="00EA2326" w:rsidRDefault="00AC3372" w:rsidP="00465084">
            <w:pPr>
              <w:rPr>
                <w:sz w:val="18"/>
                <w:szCs w:val="18"/>
                <w:lang w:val="en-US"/>
              </w:rPr>
            </w:pPr>
            <w:r w:rsidRPr="00EA2326">
              <w:rPr>
                <w:sz w:val="18"/>
                <w:szCs w:val="18"/>
                <w:lang w:val="en-US"/>
              </w:rPr>
              <w:t>1.57</w:t>
            </w:r>
          </w:p>
        </w:tc>
      </w:tr>
      <w:tr w:rsidR="00AC3372" w14:paraId="3E82F8EE"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77F8E2" w14:textId="77777777" w:rsidR="00AC3372" w:rsidRDefault="00AC3372" w:rsidP="00465084">
            <w:r>
              <w:t>112</w:t>
            </w:r>
          </w:p>
        </w:tc>
        <w:tc>
          <w:tcPr>
            <w:tcW w:w="1701" w:type="dxa"/>
            <w:tcBorders>
              <w:top w:val="single" w:sz="4" w:space="0" w:color="auto"/>
              <w:bottom w:val="single" w:sz="4" w:space="0" w:color="auto"/>
            </w:tcBorders>
            <w:vAlign w:val="center"/>
          </w:tcPr>
          <w:p w14:paraId="0493D018" w14:textId="77777777" w:rsidR="00AC3372" w:rsidRDefault="00AC3372" w:rsidP="00465084">
            <w:pPr>
              <w:rPr>
                <w:lang w:val="en-US"/>
              </w:rPr>
            </w:pPr>
            <w:r>
              <w:rPr>
                <w:lang w:val="en-US"/>
              </w:rPr>
              <w:t>CF17D</w:t>
            </w:r>
          </w:p>
          <w:p w14:paraId="35A2E1F7" w14:textId="77777777" w:rsidR="00AC3372" w:rsidRDefault="00AC3372" w:rsidP="00465084"/>
        </w:tc>
        <w:tc>
          <w:tcPr>
            <w:tcW w:w="4961" w:type="dxa"/>
            <w:tcBorders>
              <w:top w:val="single" w:sz="4" w:space="0" w:color="auto"/>
              <w:bottom w:val="single" w:sz="4" w:space="0" w:color="auto"/>
            </w:tcBorders>
            <w:vAlign w:val="center"/>
          </w:tcPr>
          <w:p w14:paraId="44C391E1" w14:textId="77777777" w:rsidR="00AC3372" w:rsidRPr="00C24417" w:rsidRDefault="00AC3372" w:rsidP="00465084">
            <w:pPr>
              <w:rPr>
                <w:lang w:val="en-US"/>
              </w:rPr>
            </w:pPr>
            <w:r w:rsidRPr="00C24417">
              <w:rPr>
                <w:lang w:val="en-US"/>
              </w:rPr>
              <w:t>Diverse lucrari - adaos de material hidrofug (penetron admix)</w:t>
            </w:r>
          </w:p>
        </w:tc>
        <w:tc>
          <w:tcPr>
            <w:tcW w:w="1560" w:type="dxa"/>
            <w:tcBorders>
              <w:top w:val="single" w:sz="4" w:space="0" w:color="auto"/>
              <w:bottom w:val="single" w:sz="4" w:space="0" w:color="auto"/>
            </w:tcBorders>
            <w:vAlign w:val="center"/>
          </w:tcPr>
          <w:p w14:paraId="1DC033B7"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718CB830" w14:textId="77777777" w:rsidR="00AC3372" w:rsidRPr="00BA641A" w:rsidRDefault="00AC3372" w:rsidP="00465084">
            <w:pPr>
              <w:jc w:val="center"/>
              <w:rPr>
                <w:b/>
                <w:bCs/>
              </w:rPr>
            </w:pPr>
            <w:r w:rsidRPr="00BA641A">
              <w:rPr>
                <w:b/>
                <w:bCs/>
              </w:rPr>
              <w:t>2.40</w:t>
            </w:r>
          </w:p>
        </w:tc>
      </w:tr>
      <w:tr w:rsidR="00AC3372" w14:paraId="27DB40B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94A717" w14:textId="77777777" w:rsidR="00AC3372" w:rsidRDefault="00AC3372" w:rsidP="00465084">
            <w:pPr>
              <w:rPr>
                <w:lang w:val="en-US"/>
              </w:rPr>
            </w:pPr>
          </w:p>
        </w:tc>
        <w:tc>
          <w:tcPr>
            <w:tcW w:w="1701" w:type="dxa"/>
            <w:tcBorders>
              <w:top w:val="nil"/>
              <w:bottom w:val="single" w:sz="2" w:space="0" w:color="auto"/>
            </w:tcBorders>
            <w:vAlign w:val="center"/>
          </w:tcPr>
          <w:p w14:paraId="7EDAF505"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0F6AE96"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02948E6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826E992" w14:textId="77777777" w:rsidR="00AC3372" w:rsidRPr="00EA2326" w:rsidRDefault="00AC3372" w:rsidP="00465084">
            <w:pPr>
              <w:rPr>
                <w:sz w:val="18"/>
                <w:szCs w:val="18"/>
                <w:lang w:val="en-US"/>
              </w:rPr>
            </w:pPr>
            <w:r w:rsidRPr="00EA2326">
              <w:rPr>
                <w:sz w:val="18"/>
                <w:szCs w:val="18"/>
                <w:lang w:val="en-US"/>
              </w:rPr>
              <w:t>0.168</w:t>
            </w:r>
          </w:p>
        </w:tc>
      </w:tr>
      <w:tr w:rsidR="00AC3372" w14:paraId="3AFAF0F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4E5937" w14:textId="77777777" w:rsidR="00AC3372" w:rsidRDefault="00AC3372" w:rsidP="00465084">
            <w:pPr>
              <w:rPr>
                <w:lang w:val="en-US"/>
              </w:rPr>
            </w:pPr>
          </w:p>
        </w:tc>
        <w:tc>
          <w:tcPr>
            <w:tcW w:w="1701" w:type="dxa"/>
            <w:tcBorders>
              <w:top w:val="nil"/>
              <w:bottom w:val="single" w:sz="2" w:space="0" w:color="auto"/>
            </w:tcBorders>
            <w:vAlign w:val="center"/>
          </w:tcPr>
          <w:p w14:paraId="55C15750" w14:textId="77777777" w:rsidR="00AC3372" w:rsidRDefault="00AC3372" w:rsidP="00465084">
            <w:pPr>
              <w:jc w:val="center"/>
              <w:rPr>
                <w:sz w:val="16"/>
                <w:szCs w:val="16"/>
                <w:lang w:val="en-US"/>
              </w:rPr>
            </w:pPr>
            <w:r>
              <w:rPr>
                <w:sz w:val="16"/>
                <w:szCs w:val="16"/>
                <w:lang w:val="en-US"/>
              </w:rPr>
              <w:t>1421302200468</w:t>
            </w:r>
          </w:p>
        </w:tc>
        <w:tc>
          <w:tcPr>
            <w:tcW w:w="4961" w:type="dxa"/>
            <w:tcBorders>
              <w:top w:val="nil"/>
              <w:bottom w:val="single" w:sz="2" w:space="0" w:color="auto"/>
            </w:tcBorders>
          </w:tcPr>
          <w:p w14:paraId="753F8B13" w14:textId="77777777" w:rsidR="00AC3372" w:rsidRPr="00EA2326" w:rsidRDefault="00AC3372" w:rsidP="00465084">
            <w:pPr>
              <w:rPr>
                <w:sz w:val="18"/>
                <w:szCs w:val="18"/>
                <w:lang w:val="en-US"/>
              </w:rPr>
            </w:pPr>
            <w:r w:rsidRPr="00EA2326">
              <w:rPr>
                <w:sz w:val="18"/>
                <w:szCs w:val="18"/>
                <w:lang w:val="en-US"/>
              </w:rPr>
              <w:t>Penetron admix</w:t>
            </w:r>
          </w:p>
        </w:tc>
        <w:tc>
          <w:tcPr>
            <w:tcW w:w="1560" w:type="dxa"/>
            <w:tcBorders>
              <w:top w:val="nil"/>
              <w:bottom w:val="single" w:sz="2" w:space="0" w:color="auto"/>
            </w:tcBorders>
          </w:tcPr>
          <w:p w14:paraId="21C7512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68081A8" w14:textId="77777777" w:rsidR="00AC3372" w:rsidRPr="00EA2326" w:rsidRDefault="00AC3372" w:rsidP="00465084">
            <w:pPr>
              <w:rPr>
                <w:sz w:val="18"/>
                <w:szCs w:val="18"/>
                <w:lang w:val="en-US"/>
              </w:rPr>
            </w:pPr>
            <w:r w:rsidRPr="00EA2326">
              <w:rPr>
                <w:sz w:val="18"/>
                <w:szCs w:val="18"/>
                <w:lang w:val="en-US"/>
              </w:rPr>
              <w:t>2.448</w:t>
            </w:r>
          </w:p>
        </w:tc>
      </w:tr>
      <w:tr w:rsidR="00AC3372" w14:paraId="0937658E"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FBBD34" w14:textId="77777777" w:rsidR="00AC3372" w:rsidRDefault="00AC3372" w:rsidP="00465084">
            <w:r>
              <w:t>113</w:t>
            </w:r>
          </w:p>
        </w:tc>
        <w:tc>
          <w:tcPr>
            <w:tcW w:w="1701" w:type="dxa"/>
            <w:tcBorders>
              <w:top w:val="single" w:sz="4" w:space="0" w:color="auto"/>
              <w:bottom w:val="single" w:sz="4" w:space="0" w:color="auto"/>
            </w:tcBorders>
            <w:vAlign w:val="center"/>
          </w:tcPr>
          <w:p w14:paraId="1F963C93" w14:textId="77777777" w:rsidR="00AC3372" w:rsidRDefault="00AC3372" w:rsidP="00465084">
            <w:pPr>
              <w:rPr>
                <w:lang w:val="en-US"/>
              </w:rPr>
            </w:pPr>
            <w:r>
              <w:rPr>
                <w:lang w:val="en-US"/>
              </w:rPr>
              <w:t>IzF31B</w:t>
            </w:r>
          </w:p>
          <w:p w14:paraId="619E8E38" w14:textId="77777777" w:rsidR="00AC3372" w:rsidRDefault="00AC3372" w:rsidP="00465084"/>
        </w:tc>
        <w:tc>
          <w:tcPr>
            <w:tcW w:w="4961" w:type="dxa"/>
            <w:tcBorders>
              <w:top w:val="single" w:sz="4" w:space="0" w:color="auto"/>
              <w:bottom w:val="single" w:sz="4" w:space="0" w:color="auto"/>
            </w:tcBorders>
            <w:vAlign w:val="center"/>
          </w:tcPr>
          <w:p w14:paraId="1AC2EABD" w14:textId="77777777" w:rsidR="00AC3372" w:rsidRPr="00C24417" w:rsidRDefault="00AC3372" w:rsidP="00465084">
            <w:pPr>
              <w:rPr>
                <w:lang w:val="en-US"/>
              </w:rPr>
            </w:pPr>
            <w:r w:rsidRPr="00C24417">
              <w:rPr>
                <w:lang w:val="en-US"/>
              </w:rPr>
              <w:t>Hidroizolarea   suprafetelor  din beton  (verticale, orizontale,inclusiv  tavane)  cu  amestec "Penetron" - 2 straturi: suprafata rugoasa (palierul)</w:t>
            </w:r>
          </w:p>
        </w:tc>
        <w:tc>
          <w:tcPr>
            <w:tcW w:w="1560" w:type="dxa"/>
            <w:tcBorders>
              <w:top w:val="single" w:sz="4" w:space="0" w:color="auto"/>
              <w:bottom w:val="single" w:sz="4" w:space="0" w:color="auto"/>
            </w:tcBorders>
            <w:vAlign w:val="center"/>
          </w:tcPr>
          <w:p w14:paraId="42B419D2"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124F59DE" w14:textId="77777777" w:rsidR="00AC3372" w:rsidRPr="00BA641A" w:rsidRDefault="00AC3372" w:rsidP="00465084">
            <w:pPr>
              <w:jc w:val="center"/>
              <w:rPr>
                <w:b/>
                <w:bCs/>
              </w:rPr>
            </w:pPr>
            <w:r w:rsidRPr="00BA641A">
              <w:rPr>
                <w:b/>
                <w:bCs/>
              </w:rPr>
              <w:t>3.40</w:t>
            </w:r>
          </w:p>
        </w:tc>
      </w:tr>
      <w:tr w:rsidR="00AC3372" w14:paraId="2B7FF66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3FAC23" w14:textId="77777777" w:rsidR="00AC3372" w:rsidRDefault="00AC3372" w:rsidP="00465084">
            <w:pPr>
              <w:rPr>
                <w:lang w:val="en-US"/>
              </w:rPr>
            </w:pPr>
          </w:p>
        </w:tc>
        <w:tc>
          <w:tcPr>
            <w:tcW w:w="1701" w:type="dxa"/>
            <w:tcBorders>
              <w:top w:val="nil"/>
              <w:bottom w:val="single" w:sz="2" w:space="0" w:color="auto"/>
            </w:tcBorders>
            <w:vAlign w:val="center"/>
          </w:tcPr>
          <w:p w14:paraId="7EBB935A"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10DF53"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B546845"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030CEF2" w14:textId="77777777" w:rsidR="00AC3372" w:rsidRPr="00EA2326" w:rsidRDefault="00AC3372" w:rsidP="00465084">
            <w:pPr>
              <w:rPr>
                <w:sz w:val="18"/>
                <w:szCs w:val="18"/>
                <w:lang w:val="en-US"/>
              </w:rPr>
            </w:pPr>
            <w:r w:rsidRPr="00EA2326">
              <w:rPr>
                <w:sz w:val="18"/>
                <w:szCs w:val="18"/>
                <w:lang w:val="en-US"/>
              </w:rPr>
              <w:t>1.70</w:t>
            </w:r>
          </w:p>
        </w:tc>
      </w:tr>
      <w:tr w:rsidR="00AC3372" w14:paraId="2479EB9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1BA042" w14:textId="77777777" w:rsidR="00AC3372" w:rsidRDefault="00AC3372" w:rsidP="00465084">
            <w:pPr>
              <w:rPr>
                <w:lang w:val="en-US"/>
              </w:rPr>
            </w:pPr>
          </w:p>
        </w:tc>
        <w:tc>
          <w:tcPr>
            <w:tcW w:w="1701" w:type="dxa"/>
            <w:tcBorders>
              <w:top w:val="nil"/>
              <w:bottom w:val="single" w:sz="2" w:space="0" w:color="auto"/>
            </w:tcBorders>
            <w:vAlign w:val="center"/>
          </w:tcPr>
          <w:p w14:paraId="29DFE695"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D9DBD78"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777A682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DFB8068" w14:textId="77777777" w:rsidR="00AC3372" w:rsidRPr="00EA2326" w:rsidRDefault="00AC3372" w:rsidP="00465084">
            <w:pPr>
              <w:rPr>
                <w:sz w:val="18"/>
                <w:szCs w:val="18"/>
                <w:lang w:val="en-US"/>
              </w:rPr>
            </w:pPr>
            <w:r w:rsidRPr="00EA2326">
              <w:rPr>
                <w:sz w:val="18"/>
                <w:szCs w:val="18"/>
                <w:lang w:val="en-US"/>
              </w:rPr>
              <w:t>1.292</w:t>
            </w:r>
          </w:p>
        </w:tc>
      </w:tr>
      <w:tr w:rsidR="00AC3372" w14:paraId="0CF366A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4F3F6A" w14:textId="77777777" w:rsidR="00AC3372" w:rsidRDefault="00AC3372" w:rsidP="00465084">
            <w:pPr>
              <w:rPr>
                <w:lang w:val="en-US"/>
              </w:rPr>
            </w:pPr>
          </w:p>
        </w:tc>
        <w:tc>
          <w:tcPr>
            <w:tcW w:w="1701" w:type="dxa"/>
            <w:tcBorders>
              <w:top w:val="nil"/>
              <w:bottom w:val="single" w:sz="2" w:space="0" w:color="auto"/>
            </w:tcBorders>
            <w:vAlign w:val="center"/>
          </w:tcPr>
          <w:p w14:paraId="1F40BD9F" w14:textId="77777777" w:rsidR="00AC3372" w:rsidRDefault="00AC3372" w:rsidP="00465084">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11B736D6" w14:textId="77777777" w:rsidR="00AC3372" w:rsidRPr="00EA2326" w:rsidRDefault="00AC3372" w:rsidP="00465084">
            <w:pPr>
              <w:rPr>
                <w:sz w:val="18"/>
                <w:szCs w:val="18"/>
                <w:lang w:val="en-US"/>
              </w:rPr>
            </w:pPr>
            <w:r w:rsidRPr="00EA2326">
              <w:rPr>
                <w:sz w:val="18"/>
                <w:szCs w:val="18"/>
                <w:lang w:val="en-US"/>
              </w:rPr>
              <w:t>Amestec "Penetron"</w:t>
            </w:r>
          </w:p>
        </w:tc>
        <w:tc>
          <w:tcPr>
            <w:tcW w:w="1560" w:type="dxa"/>
            <w:tcBorders>
              <w:top w:val="nil"/>
              <w:bottom w:val="single" w:sz="2" w:space="0" w:color="auto"/>
            </w:tcBorders>
          </w:tcPr>
          <w:p w14:paraId="3CBF5A74"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3FDDC26" w14:textId="77777777" w:rsidR="00AC3372" w:rsidRPr="00EA2326" w:rsidRDefault="00AC3372" w:rsidP="00465084">
            <w:pPr>
              <w:rPr>
                <w:sz w:val="18"/>
                <w:szCs w:val="18"/>
                <w:lang w:val="en-US"/>
              </w:rPr>
            </w:pPr>
            <w:r w:rsidRPr="00EA2326">
              <w:rPr>
                <w:sz w:val="18"/>
                <w:szCs w:val="18"/>
                <w:lang w:val="en-US"/>
              </w:rPr>
              <w:t>4.08</w:t>
            </w:r>
          </w:p>
        </w:tc>
      </w:tr>
      <w:tr w:rsidR="00AC3372" w14:paraId="37016E9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543F8" w14:textId="77777777" w:rsidR="00AC3372" w:rsidRDefault="00AC3372" w:rsidP="00465084">
            <w:pPr>
              <w:rPr>
                <w:lang w:val="en-US"/>
              </w:rPr>
            </w:pPr>
          </w:p>
        </w:tc>
        <w:tc>
          <w:tcPr>
            <w:tcW w:w="1701" w:type="dxa"/>
            <w:tcBorders>
              <w:top w:val="nil"/>
              <w:bottom w:val="single" w:sz="2" w:space="0" w:color="auto"/>
            </w:tcBorders>
            <w:vAlign w:val="center"/>
          </w:tcPr>
          <w:p w14:paraId="74FD693E"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8BB5BF2"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6C32677"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7A744A7" w14:textId="77777777" w:rsidR="00AC3372" w:rsidRPr="00EA2326" w:rsidRDefault="00AC3372" w:rsidP="00465084">
            <w:pPr>
              <w:rPr>
                <w:sz w:val="18"/>
                <w:szCs w:val="18"/>
                <w:lang w:val="en-US"/>
              </w:rPr>
            </w:pPr>
            <w:r w:rsidRPr="00EA2326">
              <w:rPr>
                <w:sz w:val="18"/>
                <w:szCs w:val="18"/>
                <w:lang w:val="en-US"/>
              </w:rPr>
              <w:t>0.085</w:t>
            </w:r>
          </w:p>
        </w:tc>
      </w:tr>
      <w:tr w:rsidR="00AC3372" w14:paraId="0FE9AEFC"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FC9256" w14:textId="77777777" w:rsidR="00AC3372" w:rsidRDefault="00AC3372" w:rsidP="00465084">
            <w:r>
              <w:lastRenderedPageBreak/>
              <w:t>114</w:t>
            </w:r>
          </w:p>
        </w:tc>
        <w:tc>
          <w:tcPr>
            <w:tcW w:w="1701" w:type="dxa"/>
            <w:tcBorders>
              <w:top w:val="single" w:sz="4" w:space="0" w:color="auto"/>
              <w:bottom w:val="single" w:sz="4" w:space="0" w:color="auto"/>
            </w:tcBorders>
            <w:vAlign w:val="center"/>
          </w:tcPr>
          <w:p w14:paraId="1086D446" w14:textId="77777777" w:rsidR="00AC3372" w:rsidRDefault="00AC3372" w:rsidP="00465084">
            <w:pPr>
              <w:rPr>
                <w:lang w:val="en-US"/>
              </w:rPr>
            </w:pPr>
            <w:r>
              <w:rPr>
                <w:lang w:val="en-US"/>
              </w:rPr>
              <w:t>CN54B</w:t>
            </w:r>
          </w:p>
          <w:p w14:paraId="1F8A2B8B" w14:textId="77777777" w:rsidR="00AC3372" w:rsidRDefault="00AC3372" w:rsidP="00465084"/>
        </w:tc>
        <w:tc>
          <w:tcPr>
            <w:tcW w:w="4961" w:type="dxa"/>
            <w:tcBorders>
              <w:top w:val="single" w:sz="4" w:space="0" w:color="auto"/>
              <w:bottom w:val="single" w:sz="4" w:space="0" w:color="auto"/>
            </w:tcBorders>
            <w:vAlign w:val="center"/>
          </w:tcPr>
          <w:p w14:paraId="12B52A1F" w14:textId="77777777" w:rsidR="00AC3372" w:rsidRPr="00C24417" w:rsidRDefault="00AC3372" w:rsidP="00465084">
            <w:pPr>
              <w:rPr>
                <w:lang w:val="en-US"/>
              </w:rPr>
            </w:pPr>
            <w:r w:rsidRPr="00C24417">
              <w:rPr>
                <w:lang w:val="en-US"/>
              </w:rPr>
              <w:t>Aplicarea manuala a grundului cu cuart "Betonogrunt" intr-un strat, la pardoseli, scari exterioare</w:t>
            </w:r>
          </w:p>
        </w:tc>
        <w:tc>
          <w:tcPr>
            <w:tcW w:w="1560" w:type="dxa"/>
            <w:tcBorders>
              <w:top w:val="single" w:sz="4" w:space="0" w:color="auto"/>
              <w:bottom w:val="single" w:sz="4" w:space="0" w:color="auto"/>
            </w:tcBorders>
            <w:vAlign w:val="center"/>
          </w:tcPr>
          <w:p w14:paraId="4B1DAAB2"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C2A5AC9" w14:textId="77777777" w:rsidR="00AC3372" w:rsidRPr="00BA641A" w:rsidRDefault="00AC3372" w:rsidP="00465084">
            <w:pPr>
              <w:jc w:val="center"/>
              <w:rPr>
                <w:b/>
                <w:bCs/>
              </w:rPr>
            </w:pPr>
            <w:r w:rsidRPr="00BA641A">
              <w:rPr>
                <w:b/>
                <w:bCs/>
              </w:rPr>
              <w:t>18.30</w:t>
            </w:r>
          </w:p>
        </w:tc>
      </w:tr>
      <w:tr w:rsidR="00AC3372" w14:paraId="1A38C04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EAA47C" w14:textId="77777777" w:rsidR="00AC3372" w:rsidRDefault="00AC3372" w:rsidP="00465084">
            <w:pPr>
              <w:rPr>
                <w:lang w:val="en-US"/>
              </w:rPr>
            </w:pPr>
          </w:p>
        </w:tc>
        <w:tc>
          <w:tcPr>
            <w:tcW w:w="1701" w:type="dxa"/>
            <w:tcBorders>
              <w:top w:val="nil"/>
              <w:bottom w:val="single" w:sz="2" w:space="0" w:color="auto"/>
            </w:tcBorders>
            <w:vAlign w:val="center"/>
          </w:tcPr>
          <w:p w14:paraId="4EB4DF98"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BF2AD0D"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77E59599"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DA91288" w14:textId="77777777" w:rsidR="00AC3372" w:rsidRPr="00EA2326" w:rsidRDefault="00AC3372" w:rsidP="00465084">
            <w:pPr>
              <w:rPr>
                <w:sz w:val="18"/>
                <w:szCs w:val="18"/>
                <w:lang w:val="en-US"/>
              </w:rPr>
            </w:pPr>
            <w:r w:rsidRPr="00EA2326">
              <w:rPr>
                <w:sz w:val="18"/>
                <w:szCs w:val="18"/>
                <w:lang w:val="en-US"/>
              </w:rPr>
              <w:t>2.196</w:t>
            </w:r>
          </w:p>
        </w:tc>
      </w:tr>
      <w:tr w:rsidR="00AC3372" w14:paraId="4E02F13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361C19" w14:textId="77777777" w:rsidR="00AC3372" w:rsidRDefault="00AC3372" w:rsidP="00465084">
            <w:pPr>
              <w:rPr>
                <w:lang w:val="en-US"/>
              </w:rPr>
            </w:pPr>
          </w:p>
        </w:tc>
        <w:tc>
          <w:tcPr>
            <w:tcW w:w="1701" w:type="dxa"/>
            <w:tcBorders>
              <w:top w:val="nil"/>
              <w:bottom w:val="single" w:sz="2" w:space="0" w:color="auto"/>
            </w:tcBorders>
            <w:vAlign w:val="center"/>
          </w:tcPr>
          <w:p w14:paraId="4CE0A18E"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60A2A072"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59F229C7"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A399481" w14:textId="77777777" w:rsidR="00AC3372" w:rsidRPr="00EA2326" w:rsidRDefault="00AC3372" w:rsidP="00465084">
            <w:pPr>
              <w:rPr>
                <w:sz w:val="18"/>
                <w:szCs w:val="18"/>
                <w:lang w:val="en-US"/>
              </w:rPr>
            </w:pPr>
            <w:r w:rsidRPr="00EA2326">
              <w:rPr>
                <w:sz w:val="18"/>
                <w:szCs w:val="18"/>
                <w:lang w:val="en-US"/>
              </w:rPr>
              <w:t>7.595</w:t>
            </w:r>
          </w:p>
        </w:tc>
      </w:tr>
      <w:tr w:rsidR="00AC3372" w14:paraId="1933F8B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EC37A6" w14:textId="77777777" w:rsidR="00AC3372" w:rsidRDefault="00AC3372" w:rsidP="00465084">
            <w:pPr>
              <w:rPr>
                <w:lang w:val="en-US"/>
              </w:rPr>
            </w:pPr>
          </w:p>
        </w:tc>
        <w:tc>
          <w:tcPr>
            <w:tcW w:w="1701" w:type="dxa"/>
            <w:tcBorders>
              <w:top w:val="nil"/>
              <w:bottom w:val="single" w:sz="2" w:space="0" w:color="auto"/>
            </w:tcBorders>
            <w:vAlign w:val="center"/>
          </w:tcPr>
          <w:p w14:paraId="3E1FBA64"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623E550F"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C520C46"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42AD9B84" w14:textId="77777777" w:rsidR="00AC3372" w:rsidRPr="00EA2326" w:rsidRDefault="00AC3372" w:rsidP="00465084">
            <w:pPr>
              <w:rPr>
                <w:sz w:val="18"/>
                <w:szCs w:val="18"/>
                <w:lang w:val="en-US"/>
              </w:rPr>
            </w:pPr>
            <w:r w:rsidRPr="00EA2326">
              <w:rPr>
                <w:sz w:val="18"/>
                <w:szCs w:val="18"/>
                <w:lang w:val="en-US"/>
              </w:rPr>
              <w:t>0.915</w:t>
            </w:r>
          </w:p>
        </w:tc>
      </w:tr>
      <w:tr w:rsidR="00AC3372" w14:paraId="76200446"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DA1FB5" w14:textId="77777777" w:rsidR="00AC3372" w:rsidRDefault="00AC3372" w:rsidP="00465084">
            <w:r>
              <w:t>115</w:t>
            </w:r>
          </w:p>
        </w:tc>
        <w:tc>
          <w:tcPr>
            <w:tcW w:w="1701" w:type="dxa"/>
            <w:tcBorders>
              <w:top w:val="single" w:sz="4" w:space="0" w:color="auto"/>
              <w:bottom w:val="single" w:sz="4" w:space="0" w:color="auto"/>
            </w:tcBorders>
            <w:vAlign w:val="center"/>
          </w:tcPr>
          <w:p w14:paraId="3FFF53AC" w14:textId="77777777" w:rsidR="00AC3372" w:rsidRDefault="00AC3372" w:rsidP="00465084">
            <w:pPr>
              <w:rPr>
                <w:lang w:val="en-US"/>
              </w:rPr>
            </w:pPr>
            <w:r>
              <w:rPr>
                <w:lang w:val="en-US"/>
              </w:rPr>
              <w:t>CI24A</w:t>
            </w:r>
          </w:p>
          <w:p w14:paraId="4139BD22" w14:textId="77777777" w:rsidR="00AC3372" w:rsidRDefault="00AC3372" w:rsidP="00465084"/>
        </w:tc>
        <w:tc>
          <w:tcPr>
            <w:tcW w:w="4961" w:type="dxa"/>
            <w:tcBorders>
              <w:top w:val="single" w:sz="4" w:space="0" w:color="auto"/>
              <w:bottom w:val="single" w:sz="4" w:space="0" w:color="auto"/>
            </w:tcBorders>
            <w:vAlign w:val="center"/>
          </w:tcPr>
          <w:p w14:paraId="5F199E69" w14:textId="77777777" w:rsidR="00AC3372" w:rsidRPr="00C24417" w:rsidRDefault="00AC3372" w:rsidP="00465084">
            <w:pPr>
              <w:rPr>
                <w:lang w:val="en-US"/>
              </w:rPr>
            </w:pPr>
            <w:r w:rsidRPr="00C24417">
              <w:rPr>
                <w:lang w:val="en-US"/>
              </w:rPr>
              <w:t>Placarea treptelor cu KLINKER pentru trepte grosimea minima de 10mm, suprafata antialunecare, culoarea se va coordona suplimentar cu beneficiarul (adezivul si fuga vor fi utilizate corespunzator pentru lucrari exterioare, rezistente la numeroase cicluri de inghet/dezghet)</w:t>
            </w:r>
          </w:p>
        </w:tc>
        <w:tc>
          <w:tcPr>
            <w:tcW w:w="1560" w:type="dxa"/>
            <w:tcBorders>
              <w:top w:val="single" w:sz="4" w:space="0" w:color="auto"/>
              <w:bottom w:val="single" w:sz="4" w:space="0" w:color="auto"/>
            </w:tcBorders>
            <w:vAlign w:val="center"/>
          </w:tcPr>
          <w:p w14:paraId="74DF12E9"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2CE55CA6" w14:textId="77777777" w:rsidR="00AC3372" w:rsidRPr="00BA641A" w:rsidRDefault="00AC3372" w:rsidP="00465084">
            <w:pPr>
              <w:jc w:val="center"/>
              <w:rPr>
                <w:b/>
                <w:bCs/>
              </w:rPr>
            </w:pPr>
            <w:r w:rsidRPr="00BA641A">
              <w:rPr>
                <w:b/>
                <w:bCs/>
              </w:rPr>
              <w:t>14.90</w:t>
            </w:r>
          </w:p>
        </w:tc>
      </w:tr>
      <w:tr w:rsidR="00AC3372" w14:paraId="5DCC3AC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50E592" w14:textId="77777777" w:rsidR="00AC3372" w:rsidRDefault="00AC3372" w:rsidP="00465084">
            <w:pPr>
              <w:rPr>
                <w:lang w:val="en-US"/>
              </w:rPr>
            </w:pPr>
          </w:p>
        </w:tc>
        <w:tc>
          <w:tcPr>
            <w:tcW w:w="1701" w:type="dxa"/>
            <w:tcBorders>
              <w:top w:val="nil"/>
              <w:bottom w:val="single" w:sz="2" w:space="0" w:color="auto"/>
            </w:tcBorders>
            <w:vAlign w:val="center"/>
          </w:tcPr>
          <w:p w14:paraId="4B83DA7F"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C62066B"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79CE6E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952EFF4" w14:textId="77777777" w:rsidR="00AC3372" w:rsidRPr="00EA2326" w:rsidRDefault="00AC3372" w:rsidP="00465084">
            <w:pPr>
              <w:rPr>
                <w:sz w:val="18"/>
                <w:szCs w:val="18"/>
                <w:lang w:val="en-US"/>
              </w:rPr>
            </w:pPr>
            <w:r w:rsidRPr="00EA2326">
              <w:rPr>
                <w:sz w:val="18"/>
                <w:szCs w:val="18"/>
                <w:lang w:val="en-US"/>
              </w:rPr>
              <w:t>57.44</w:t>
            </w:r>
          </w:p>
        </w:tc>
      </w:tr>
      <w:tr w:rsidR="00AC3372" w14:paraId="700143E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7EE02" w14:textId="77777777" w:rsidR="00AC3372" w:rsidRDefault="00AC3372" w:rsidP="00465084">
            <w:pPr>
              <w:rPr>
                <w:lang w:val="en-US"/>
              </w:rPr>
            </w:pPr>
          </w:p>
        </w:tc>
        <w:tc>
          <w:tcPr>
            <w:tcW w:w="1701" w:type="dxa"/>
            <w:tcBorders>
              <w:top w:val="nil"/>
              <w:bottom w:val="single" w:sz="2" w:space="0" w:color="auto"/>
            </w:tcBorders>
            <w:vAlign w:val="center"/>
          </w:tcPr>
          <w:p w14:paraId="0872BD63" w14:textId="77777777" w:rsidR="00AC3372" w:rsidRDefault="00AC3372" w:rsidP="00465084">
            <w:pPr>
              <w:jc w:val="center"/>
              <w:rPr>
                <w:sz w:val="16"/>
                <w:szCs w:val="16"/>
                <w:lang w:val="en-US"/>
              </w:rPr>
            </w:pPr>
            <w:r>
              <w:rPr>
                <w:sz w:val="16"/>
                <w:szCs w:val="16"/>
                <w:lang w:val="en-US"/>
              </w:rPr>
              <w:t>2661112800703</w:t>
            </w:r>
          </w:p>
        </w:tc>
        <w:tc>
          <w:tcPr>
            <w:tcW w:w="4961" w:type="dxa"/>
            <w:tcBorders>
              <w:top w:val="nil"/>
              <w:bottom w:val="single" w:sz="2" w:space="0" w:color="auto"/>
            </w:tcBorders>
          </w:tcPr>
          <w:p w14:paraId="34D83FC7" w14:textId="77777777" w:rsidR="00AC3372" w:rsidRPr="00EA2326" w:rsidRDefault="00AC3372" w:rsidP="00465084">
            <w:pPr>
              <w:rPr>
                <w:sz w:val="18"/>
                <w:szCs w:val="18"/>
                <w:lang w:val="en-US"/>
              </w:rPr>
            </w:pPr>
            <w:r w:rsidRPr="00EA2326">
              <w:rPr>
                <w:sz w:val="18"/>
                <w:szCs w:val="18"/>
                <w:lang w:val="en-US"/>
              </w:rPr>
              <w:t>Placi sau piscoturi de Klinker gr. 10mm, suprafata antialunecare - speciale p-u trepte (cu muchia rotungita)</w:t>
            </w:r>
          </w:p>
        </w:tc>
        <w:tc>
          <w:tcPr>
            <w:tcW w:w="1560" w:type="dxa"/>
            <w:tcBorders>
              <w:top w:val="nil"/>
              <w:bottom w:val="single" w:sz="2" w:space="0" w:color="auto"/>
            </w:tcBorders>
          </w:tcPr>
          <w:p w14:paraId="671393B3"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75163522" w14:textId="77777777" w:rsidR="00AC3372" w:rsidRPr="00EA2326" w:rsidRDefault="00AC3372" w:rsidP="00465084">
            <w:pPr>
              <w:rPr>
                <w:sz w:val="18"/>
                <w:szCs w:val="18"/>
                <w:lang w:val="en-US"/>
              </w:rPr>
            </w:pPr>
            <w:r w:rsidRPr="00EA2326">
              <w:rPr>
                <w:sz w:val="18"/>
                <w:szCs w:val="18"/>
                <w:lang w:val="en-US"/>
              </w:rPr>
              <w:t>15.198</w:t>
            </w:r>
          </w:p>
        </w:tc>
      </w:tr>
      <w:tr w:rsidR="00AC3372" w14:paraId="0BCAE7D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96B3C8" w14:textId="77777777" w:rsidR="00AC3372" w:rsidRDefault="00AC3372" w:rsidP="00465084">
            <w:pPr>
              <w:rPr>
                <w:lang w:val="en-US"/>
              </w:rPr>
            </w:pPr>
          </w:p>
        </w:tc>
        <w:tc>
          <w:tcPr>
            <w:tcW w:w="1701" w:type="dxa"/>
            <w:tcBorders>
              <w:top w:val="nil"/>
              <w:bottom w:val="single" w:sz="2" w:space="0" w:color="auto"/>
            </w:tcBorders>
            <w:vAlign w:val="center"/>
          </w:tcPr>
          <w:p w14:paraId="5F7BE8C7" w14:textId="77777777" w:rsidR="00AC3372" w:rsidRDefault="00AC3372" w:rsidP="00465084">
            <w:pPr>
              <w:jc w:val="center"/>
              <w:rPr>
                <w:sz w:val="16"/>
                <w:szCs w:val="16"/>
                <w:lang w:val="en-US"/>
              </w:rPr>
            </w:pPr>
            <w:r>
              <w:rPr>
                <w:sz w:val="16"/>
                <w:szCs w:val="16"/>
                <w:lang w:val="en-US"/>
              </w:rPr>
              <w:t>2462106110554</w:t>
            </w:r>
          </w:p>
        </w:tc>
        <w:tc>
          <w:tcPr>
            <w:tcW w:w="4961" w:type="dxa"/>
            <w:tcBorders>
              <w:top w:val="nil"/>
              <w:bottom w:val="single" w:sz="2" w:space="0" w:color="auto"/>
            </w:tcBorders>
          </w:tcPr>
          <w:p w14:paraId="2F9E1481" w14:textId="77777777" w:rsidR="00AC3372" w:rsidRPr="00EA2326" w:rsidRDefault="00AC3372" w:rsidP="00465084">
            <w:pPr>
              <w:rPr>
                <w:sz w:val="18"/>
                <w:szCs w:val="18"/>
                <w:lang w:val="en-US"/>
              </w:rPr>
            </w:pPr>
            <w:r w:rsidRPr="00EA2326">
              <w:rPr>
                <w:sz w:val="18"/>
                <w:szCs w:val="18"/>
                <w:lang w:val="en-US"/>
              </w:rPr>
              <w:t>Adeziv pe baza de rasini acrilice sau latex</w:t>
            </w:r>
          </w:p>
        </w:tc>
        <w:tc>
          <w:tcPr>
            <w:tcW w:w="1560" w:type="dxa"/>
            <w:tcBorders>
              <w:top w:val="nil"/>
              <w:bottom w:val="single" w:sz="2" w:space="0" w:color="auto"/>
            </w:tcBorders>
          </w:tcPr>
          <w:p w14:paraId="5E855627"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C470656" w14:textId="77777777" w:rsidR="00AC3372" w:rsidRPr="00EA2326" w:rsidRDefault="00AC3372" w:rsidP="00465084">
            <w:pPr>
              <w:rPr>
                <w:sz w:val="18"/>
                <w:szCs w:val="18"/>
                <w:lang w:val="en-US"/>
              </w:rPr>
            </w:pPr>
            <w:r w:rsidRPr="00EA2326">
              <w:rPr>
                <w:sz w:val="18"/>
                <w:szCs w:val="18"/>
                <w:lang w:val="en-US"/>
              </w:rPr>
              <w:t>86.42</w:t>
            </w:r>
          </w:p>
        </w:tc>
      </w:tr>
      <w:tr w:rsidR="00AC3372" w14:paraId="2182C31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2DBBDE" w14:textId="77777777" w:rsidR="00AC3372" w:rsidRDefault="00AC3372" w:rsidP="00465084">
            <w:pPr>
              <w:rPr>
                <w:lang w:val="en-US"/>
              </w:rPr>
            </w:pPr>
          </w:p>
        </w:tc>
        <w:tc>
          <w:tcPr>
            <w:tcW w:w="1701" w:type="dxa"/>
            <w:tcBorders>
              <w:top w:val="nil"/>
              <w:bottom w:val="single" w:sz="2" w:space="0" w:color="auto"/>
            </w:tcBorders>
            <w:vAlign w:val="center"/>
          </w:tcPr>
          <w:p w14:paraId="2F8CD811" w14:textId="77777777" w:rsidR="00AC3372" w:rsidRDefault="00AC3372" w:rsidP="00465084">
            <w:pPr>
              <w:jc w:val="center"/>
              <w:rPr>
                <w:sz w:val="16"/>
                <w:szCs w:val="16"/>
                <w:lang w:val="en-US"/>
              </w:rPr>
            </w:pPr>
            <w:r>
              <w:rPr>
                <w:sz w:val="16"/>
                <w:szCs w:val="16"/>
                <w:lang w:val="en-US"/>
              </w:rPr>
              <w:t>2653102100853</w:t>
            </w:r>
          </w:p>
        </w:tc>
        <w:tc>
          <w:tcPr>
            <w:tcW w:w="4961" w:type="dxa"/>
            <w:tcBorders>
              <w:top w:val="nil"/>
              <w:bottom w:val="single" w:sz="2" w:space="0" w:color="auto"/>
            </w:tcBorders>
          </w:tcPr>
          <w:p w14:paraId="4949C24B" w14:textId="77777777" w:rsidR="00AC3372" w:rsidRPr="00EA2326" w:rsidRDefault="00AC3372" w:rsidP="00465084">
            <w:pPr>
              <w:rPr>
                <w:sz w:val="18"/>
                <w:szCs w:val="18"/>
                <w:lang w:val="en-US"/>
              </w:rPr>
            </w:pPr>
            <w:r w:rsidRPr="00EA2326">
              <w:rPr>
                <w:sz w:val="18"/>
                <w:szCs w:val="18"/>
                <w:lang w:val="en-US"/>
              </w:rPr>
              <w:t>Praimer (grund)</w:t>
            </w:r>
          </w:p>
        </w:tc>
        <w:tc>
          <w:tcPr>
            <w:tcW w:w="1560" w:type="dxa"/>
            <w:tcBorders>
              <w:top w:val="nil"/>
              <w:bottom w:val="single" w:sz="2" w:space="0" w:color="auto"/>
            </w:tcBorders>
          </w:tcPr>
          <w:p w14:paraId="2DAF97FB"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4663EC4" w14:textId="77777777" w:rsidR="00AC3372" w:rsidRPr="00EA2326" w:rsidRDefault="00AC3372" w:rsidP="00465084">
            <w:pPr>
              <w:rPr>
                <w:sz w:val="18"/>
                <w:szCs w:val="18"/>
                <w:lang w:val="en-US"/>
              </w:rPr>
            </w:pPr>
            <w:r w:rsidRPr="00EA2326">
              <w:rPr>
                <w:sz w:val="18"/>
                <w:szCs w:val="18"/>
                <w:lang w:val="en-US"/>
              </w:rPr>
              <w:t>2.235</w:t>
            </w:r>
          </w:p>
        </w:tc>
      </w:tr>
      <w:tr w:rsidR="00AC3372" w14:paraId="27E828A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8313B0" w14:textId="77777777" w:rsidR="00AC3372" w:rsidRDefault="00AC3372" w:rsidP="00465084">
            <w:pPr>
              <w:rPr>
                <w:lang w:val="en-US"/>
              </w:rPr>
            </w:pPr>
          </w:p>
        </w:tc>
        <w:tc>
          <w:tcPr>
            <w:tcW w:w="1701" w:type="dxa"/>
            <w:tcBorders>
              <w:top w:val="nil"/>
              <w:bottom w:val="single" w:sz="2" w:space="0" w:color="auto"/>
            </w:tcBorders>
            <w:vAlign w:val="center"/>
          </w:tcPr>
          <w:p w14:paraId="2F97019C"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4F2579C4"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6BBD219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1BF0323" w14:textId="77777777" w:rsidR="00AC3372" w:rsidRPr="00EA2326" w:rsidRDefault="00AC3372" w:rsidP="00465084">
            <w:pPr>
              <w:rPr>
                <w:sz w:val="18"/>
                <w:szCs w:val="18"/>
                <w:lang w:val="en-US"/>
              </w:rPr>
            </w:pPr>
            <w:r w:rsidRPr="00EA2326">
              <w:rPr>
                <w:sz w:val="18"/>
                <w:szCs w:val="18"/>
                <w:lang w:val="en-US"/>
              </w:rPr>
              <w:t>2.98</w:t>
            </w:r>
          </w:p>
        </w:tc>
      </w:tr>
      <w:tr w:rsidR="00AC3372" w14:paraId="5973FEE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6CB829" w14:textId="77777777" w:rsidR="00AC3372" w:rsidRDefault="00AC3372" w:rsidP="00465084">
            <w:pPr>
              <w:rPr>
                <w:lang w:val="en-US"/>
              </w:rPr>
            </w:pPr>
          </w:p>
        </w:tc>
        <w:tc>
          <w:tcPr>
            <w:tcW w:w="1701" w:type="dxa"/>
            <w:tcBorders>
              <w:top w:val="nil"/>
              <w:bottom w:val="single" w:sz="2" w:space="0" w:color="auto"/>
            </w:tcBorders>
            <w:vAlign w:val="center"/>
          </w:tcPr>
          <w:p w14:paraId="35E1AB6D" w14:textId="77777777" w:rsidR="00AC3372" w:rsidRDefault="00AC3372" w:rsidP="0046508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2D7A46B8" w14:textId="77777777" w:rsidR="00AC3372" w:rsidRPr="00EA2326" w:rsidRDefault="00AC3372" w:rsidP="0046508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46F7DDAE"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2E003813" w14:textId="77777777" w:rsidR="00AC3372" w:rsidRPr="00EA2326" w:rsidRDefault="00AC3372" w:rsidP="00465084">
            <w:pPr>
              <w:rPr>
                <w:sz w:val="18"/>
                <w:szCs w:val="18"/>
                <w:lang w:val="en-US"/>
              </w:rPr>
            </w:pPr>
            <w:r w:rsidRPr="00EA2326">
              <w:rPr>
                <w:sz w:val="18"/>
                <w:szCs w:val="18"/>
                <w:lang w:val="en-US"/>
              </w:rPr>
              <w:t>0.298</w:t>
            </w:r>
          </w:p>
        </w:tc>
      </w:tr>
      <w:tr w:rsidR="00AC3372" w14:paraId="36CCBC4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06C121" w14:textId="77777777" w:rsidR="00AC3372" w:rsidRDefault="00AC3372" w:rsidP="00465084">
            <w:pPr>
              <w:rPr>
                <w:lang w:val="en-US"/>
              </w:rPr>
            </w:pPr>
          </w:p>
        </w:tc>
        <w:tc>
          <w:tcPr>
            <w:tcW w:w="1701" w:type="dxa"/>
            <w:tcBorders>
              <w:top w:val="nil"/>
              <w:bottom w:val="single" w:sz="2" w:space="0" w:color="auto"/>
            </w:tcBorders>
            <w:vAlign w:val="center"/>
          </w:tcPr>
          <w:p w14:paraId="682BE754"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7566145"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47DE9983"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1B423C3" w14:textId="77777777" w:rsidR="00AC3372" w:rsidRPr="00EA2326" w:rsidRDefault="00AC3372" w:rsidP="00465084">
            <w:pPr>
              <w:rPr>
                <w:sz w:val="18"/>
                <w:szCs w:val="18"/>
                <w:lang w:val="en-US"/>
              </w:rPr>
            </w:pPr>
            <w:r w:rsidRPr="00EA2326">
              <w:rPr>
                <w:sz w:val="18"/>
                <w:szCs w:val="18"/>
                <w:lang w:val="en-US"/>
              </w:rPr>
              <w:t>0.074</w:t>
            </w:r>
          </w:p>
        </w:tc>
      </w:tr>
      <w:tr w:rsidR="00AC3372" w14:paraId="4993BEA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5F6108" w14:textId="77777777" w:rsidR="00AC3372" w:rsidRDefault="00AC3372" w:rsidP="00465084">
            <w:pPr>
              <w:rPr>
                <w:lang w:val="en-US"/>
              </w:rPr>
            </w:pPr>
          </w:p>
        </w:tc>
        <w:tc>
          <w:tcPr>
            <w:tcW w:w="1701" w:type="dxa"/>
            <w:tcBorders>
              <w:top w:val="nil"/>
              <w:bottom w:val="single" w:sz="2" w:space="0" w:color="auto"/>
            </w:tcBorders>
            <w:vAlign w:val="center"/>
          </w:tcPr>
          <w:p w14:paraId="511A5210"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79CB07B3"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7CF360B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FD1AAD7" w14:textId="77777777" w:rsidR="00AC3372" w:rsidRPr="00EA2326" w:rsidRDefault="00AC3372" w:rsidP="00465084">
            <w:pPr>
              <w:rPr>
                <w:sz w:val="18"/>
                <w:szCs w:val="18"/>
                <w:lang w:val="en-US"/>
              </w:rPr>
            </w:pPr>
            <w:r w:rsidRPr="00EA2326">
              <w:rPr>
                <w:sz w:val="18"/>
                <w:szCs w:val="18"/>
                <w:lang w:val="en-US"/>
              </w:rPr>
              <w:t>5.111</w:t>
            </w:r>
          </w:p>
        </w:tc>
      </w:tr>
      <w:tr w:rsidR="00AC3372" w14:paraId="612C2F2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066151" w14:textId="77777777" w:rsidR="00AC3372" w:rsidRDefault="00AC3372" w:rsidP="00465084">
            <w:pPr>
              <w:rPr>
                <w:lang w:val="en-US"/>
              </w:rPr>
            </w:pPr>
          </w:p>
        </w:tc>
        <w:tc>
          <w:tcPr>
            <w:tcW w:w="1701" w:type="dxa"/>
            <w:tcBorders>
              <w:top w:val="nil"/>
              <w:bottom w:val="single" w:sz="2" w:space="0" w:color="auto"/>
            </w:tcBorders>
            <w:vAlign w:val="center"/>
          </w:tcPr>
          <w:p w14:paraId="43D026EF"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37275BE"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791BC878"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9E6AA9E" w14:textId="77777777" w:rsidR="00AC3372" w:rsidRPr="00EA2326" w:rsidRDefault="00AC3372" w:rsidP="00465084">
            <w:pPr>
              <w:rPr>
                <w:sz w:val="18"/>
                <w:szCs w:val="18"/>
                <w:lang w:val="en-US"/>
              </w:rPr>
            </w:pPr>
            <w:r w:rsidRPr="00EA2326">
              <w:rPr>
                <w:sz w:val="18"/>
                <w:szCs w:val="18"/>
                <w:lang w:val="en-US"/>
              </w:rPr>
              <w:t>0.536</w:t>
            </w:r>
          </w:p>
        </w:tc>
      </w:tr>
      <w:tr w:rsidR="00AC3372" w14:paraId="006FD9A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1A27D6" w14:textId="77777777" w:rsidR="00AC3372" w:rsidRDefault="00AC3372" w:rsidP="00465084">
            <w:pPr>
              <w:rPr>
                <w:lang w:val="en-US"/>
              </w:rPr>
            </w:pPr>
          </w:p>
        </w:tc>
        <w:tc>
          <w:tcPr>
            <w:tcW w:w="1701" w:type="dxa"/>
            <w:tcBorders>
              <w:top w:val="nil"/>
              <w:bottom w:val="single" w:sz="2" w:space="0" w:color="auto"/>
            </w:tcBorders>
            <w:vAlign w:val="center"/>
          </w:tcPr>
          <w:p w14:paraId="417724D1"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12CC4B4F"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4271BFF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0DE04EE" w14:textId="77777777" w:rsidR="00AC3372" w:rsidRPr="00EA2326" w:rsidRDefault="00AC3372" w:rsidP="00465084">
            <w:pPr>
              <w:rPr>
                <w:sz w:val="18"/>
                <w:szCs w:val="18"/>
                <w:lang w:val="en-US"/>
              </w:rPr>
            </w:pPr>
            <w:r w:rsidRPr="00EA2326">
              <w:rPr>
                <w:sz w:val="18"/>
                <w:szCs w:val="18"/>
                <w:lang w:val="en-US"/>
              </w:rPr>
              <w:t>0.107</w:t>
            </w:r>
          </w:p>
        </w:tc>
      </w:tr>
      <w:tr w:rsidR="00AC3372" w14:paraId="7654C0A0"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FDC88A" w14:textId="77777777" w:rsidR="00AC3372" w:rsidRDefault="00AC3372" w:rsidP="00465084">
            <w:r>
              <w:t>116</w:t>
            </w:r>
          </w:p>
        </w:tc>
        <w:tc>
          <w:tcPr>
            <w:tcW w:w="1701" w:type="dxa"/>
            <w:tcBorders>
              <w:top w:val="single" w:sz="4" w:space="0" w:color="auto"/>
              <w:bottom w:val="single" w:sz="4" w:space="0" w:color="auto"/>
            </w:tcBorders>
            <w:vAlign w:val="center"/>
          </w:tcPr>
          <w:p w14:paraId="6C032D0C" w14:textId="77777777" w:rsidR="00AC3372" w:rsidRDefault="00AC3372" w:rsidP="00465084">
            <w:pPr>
              <w:rPr>
                <w:lang w:val="en-US"/>
              </w:rPr>
            </w:pPr>
            <w:r>
              <w:rPr>
                <w:lang w:val="en-US"/>
              </w:rPr>
              <w:t>CG50B</w:t>
            </w:r>
          </w:p>
          <w:p w14:paraId="50E425A3" w14:textId="77777777" w:rsidR="00AC3372" w:rsidRDefault="00AC3372" w:rsidP="00465084"/>
        </w:tc>
        <w:tc>
          <w:tcPr>
            <w:tcW w:w="4961" w:type="dxa"/>
            <w:tcBorders>
              <w:top w:val="single" w:sz="4" w:space="0" w:color="auto"/>
              <w:bottom w:val="single" w:sz="4" w:space="0" w:color="auto"/>
            </w:tcBorders>
            <w:vAlign w:val="center"/>
          </w:tcPr>
          <w:p w14:paraId="5B84B6DB" w14:textId="77777777" w:rsidR="00AC3372" w:rsidRPr="00C24417" w:rsidRDefault="00AC3372" w:rsidP="00465084">
            <w:pPr>
              <w:rPr>
                <w:lang w:val="en-US"/>
              </w:rPr>
            </w:pPr>
            <w:r w:rsidRPr="00C24417">
              <w:rPr>
                <w:lang w:val="en-US"/>
              </w:rPr>
              <w:t>Executarea pardoselilor din Klinker fixate pe adeziv (adezivul si fuga vor fi utilizate corespunzator pentru lucrari exterioare, rezistente la numeroase cicluri de inghet/dezghet): dimensiunile placilor min. 60x30 cm (KLINKER grosimea minima de 10mm, suprafata antialunecare, culoarea se va coordona suplimentar cu beneficiarul)</w:t>
            </w:r>
          </w:p>
        </w:tc>
        <w:tc>
          <w:tcPr>
            <w:tcW w:w="1560" w:type="dxa"/>
            <w:tcBorders>
              <w:top w:val="single" w:sz="4" w:space="0" w:color="auto"/>
              <w:bottom w:val="single" w:sz="4" w:space="0" w:color="auto"/>
            </w:tcBorders>
            <w:vAlign w:val="center"/>
          </w:tcPr>
          <w:p w14:paraId="0D67C4D5"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60F6C79D" w14:textId="77777777" w:rsidR="00AC3372" w:rsidRPr="00BA641A" w:rsidRDefault="00AC3372" w:rsidP="00465084">
            <w:pPr>
              <w:jc w:val="center"/>
              <w:rPr>
                <w:b/>
                <w:bCs/>
              </w:rPr>
            </w:pPr>
            <w:r w:rsidRPr="00BA641A">
              <w:rPr>
                <w:b/>
                <w:bCs/>
              </w:rPr>
              <w:t>3.40</w:t>
            </w:r>
          </w:p>
        </w:tc>
      </w:tr>
      <w:tr w:rsidR="00AC3372" w14:paraId="0532934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6EBE3A" w14:textId="77777777" w:rsidR="00AC3372" w:rsidRDefault="00AC3372" w:rsidP="00465084">
            <w:pPr>
              <w:rPr>
                <w:lang w:val="en-US"/>
              </w:rPr>
            </w:pPr>
          </w:p>
        </w:tc>
        <w:tc>
          <w:tcPr>
            <w:tcW w:w="1701" w:type="dxa"/>
            <w:tcBorders>
              <w:top w:val="nil"/>
              <w:bottom w:val="single" w:sz="2" w:space="0" w:color="auto"/>
            </w:tcBorders>
            <w:vAlign w:val="center"/>
          </w:tcPr>
          <w:p w14:paraId="2F84738A"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07513F04"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2EB33A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42A48AB" w14:textId="77777777" w:rsidR="00AC3372" w:rsidRPr="00EA2326" w:rsidRDefault="00AC3372" w:rsidP="00465084">
            <w:pPr>
              <w:rPr>
                <w:sz w:val="18"/>
                <w:szCs w:val="18"/>
                <w:lang w:val="en-US"/>
              </w:rPr>
            </w:pPr>
            <w:r w:rsidRPr="00EA2326">
              <w:rPr>
                <w:sz w:val="18"/>
                <w:szCs w:val="18"/>
                <w:lang w:val="en-US"/>
              </w:rPr>
              <w:t>6.491</w:t>
            </w:r>
          </w:p>
        </w:tc>
      </w:tr>
      <w:tr w:rsidR="00AC3372" w14:paraId="65E06C5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48C564" w14:textId="77777777" w:rsidR="00AC3372" w:rsidRDefault="00AC3372" w:rsidP="00465084">
            <w:pPr>
              <w:rPr>
                <w:lang w:val="en-US"/>
              </w:rPr>
            </w:pPr>
          </w:p>
        </w:tc>
        <w:tc>
          <w:tcPr>
            <w:tcW w:w="1701" w:type="dxa"/>
            <w:tcBorders>
              <w:top w:val="nil"/>
              <w:bottom w:val="single" w:sz="2" w:space="0" w:color="auto"/>
            </w:tcBorders>
            <w:vAlign w:val="center"/>
          </w:tcPr>
          <w:p w14:paraId="02C94275" w14:textId="77777777" w:rsidR="00AC3372" w:rsidRDefault="00AC3372" w:rsidP="00465084">
            <w:pPr>
              <w:jc w:val="center"/>
              <w:rPr>
                <w:sz w:val="16"/>
                <w:szCs w:val="16"/>
                <w:lang w:val="en-US"/>
              </w:rPr>
            </w:pPr>
            <w:r>
              <w:rPr>
                <w:sz w:val="16"/>
                <w:szCs w:val="16"/>
                <w:lang w:val="en-US"/>
              </w:rPr>
              <w:t>2670112202057</w:t>
            </w:r>
          </w:p>
        </w:tc>
        <w:tc>
          <w:tcPr>
            <w:tcW w:w="4961" w:type="dxa"/>
            <w:tcBorders>
              <w:top w:val="nil"/>
              <w:bottom w:val="single" w:sz="2" w:space="0" w:color="auto"/>
            </w:tcBorders>
          </w:tcPr>
          <w:p w14:paraId="7E072DA9" w14:textId="77777777" w:rsidR="00AC3372" w:rsidRPr="00EA2326" w:rsidRDefault="00AC3372" w:rsidP="00465084">
            <w:pPr>
              <w:rPr>
                <w:sz w:val="18"/>
                <w:szCs w:val="18"/>
                <w:lang w:val="en-US"/>
              </w:rPr>
            </w:pPr>
            <w:r w:rsidRPr="00EA2326">
              <w:rPr>
                <w:sz w:val="18"/>
                <w:szCs w:val="18"/>
                <w:lang w:val="en-US"/>
              </w:rPr>
              <w:t>Placi de Klinker gr. 10mm, suprafata antialunecare</w:t>
            </w:r>
          </w:p>
        </w:tc>
        <w:tc>
          <w:tcPr>
            <w:tcW w:w="1560" w:type="dxa"/>
            <w:tcBorders>
              <w:top w:val="nil"/>
              <w:bottom w:val="single" w:sz="2" w:space="0" w:color="auto"/>
            </w:tcBorders>
          </w:tcPr>
          <w:p w14:paraId="746FAC95"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7B3CC863" w14:textId="77777777" w:rsidR="00AC3372" w:rsidRPr="00EA2326" w:rsidRDefault="00AC3372" w:rsidP="00465084">
            <w:pPr>
              <w:rPr>
                <w:sz w:val="18"/>
                <w:szCs w:val="18"/>
                <w:lang w:val="en-US"/>
              </w:rPr>
            </w:pPr>
            <w:r w:rsidRPr="00EA2326">
              <w:rPr>
                <w:sz w:val="18"/>
                <w:szCs w:val="18"/>
                <w:lang w:val="en-US"/>
              </w:rPr>
              <w:t>3.451</w:t>
            </w:r>
          </w:p>
        </w:tc>
      </w:tr>
      <w:tr w:rsidR="00AC3372" w14:paraId="30B4E89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A8E825" w14:textId="77777777" w:rsidR="00AC3372" w:rsidRDefault="00AC3372" w:rsidP="00465084">
            <w:pPr>
              <w:rPr>
                <w:lang w:val="en-US"/>
              </w:rPr>
            </w:pPr>
          </w:p>
        </w:tc>
        <w:tc>
          <w:tcPr>
            <w:tcW w:w="1701" w:type="dxa"/>
            <w:tcBorders>
              <w:top w:val="nil"/>
              <w:bottom w:val="single" w:sz="2" w:space="0" w:color="auto"/>
            </w:tcBorders>
            <w:vAlign w:val="center"/>
          </w:tcPr>
          <w:p w14:paraId="03DEC988" w14:textId="77777777" w:rsidR="00AC3372" w:rsidRDefault="00AC3372" w:rsidP="00465084">
            <w:pPr>
              <w:jc w:val="center"/>
              <w:rPr>
                <w:sz w:val="16"/>
                <w:szCs w:val="16"/>
                <w:lang w:val="en-US"/>
              </w:rPr>
            </w:pPr>
            <w:r>
              <w:rPr>
                <w:sz w:val="16"/>
                <w:szCs w:val="16"/>
                <w:lang w:val="en-US"/>
              </w:rPr>
              <w:t>2462106110554</w:t>
            </w:r>
          </w:p>
        </w:tc>
        <w:tc>
          <w:tcPr>
            <w:tcW w:w="4961" w:type="dxa"/>
            <w:tcBorders>
              <w:top w:val="nil"/>
              <w:bottom w:val="single" w:sz="2" w:space="0" w:color="auto"/>
            </w:tcBorders>
          </w:tcPr>
          <w:p w14:paraId="14E62413" w14:textId="77777777" w:rsidR="00AC3372" w:rsidRPr="00EA2326" w:rsidRDefault="00AC3372" w:rsidP="00465084">
            <w:pPr>
              <w:rPr>
                <w:sz w:val="18"/>
                <w:szCs w:val="18"/>
                <w:lang w:val="en-US"/>
              </w:rPr>
            </w:pPr>
            <w:r w:rsidRPr="00EA2326">
              <w:rPr>
                <w:sz w:val="18"/>
                <w:szCs w:val="18"/>
                <w:lang w:val="en-US"/>
              </w:rPr>
              <w:t>Adeziv pe baza de rasini acrilice sau latex</w:t>
            </w:r>
          </w:p>
        </w:tc>
        <w:tc>
          <w:tcPr>
            <w:tcW w:w="1560" w:type="dxa"/>
            <w:tcBorders>
              <w:top w:val="nil"/>
              <w:bottom w:val="single" w:sz="2" w:space="0" w:color="auto"/>
            </w:tcBorders>
          </w:tcPr>
          <w:p w14:paraId="5C02B32F"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EA0FA72" w14:textId="77777777" w:rsidR="00AC3372" w:rsidRPr="00EA2326" w:rsidRDefault="00AC3372" w:rsidP="00465084">
            <w:pPr>
              <w:rPr>
                <w:sz w:val="18"/>
                <w:szCs w:val="18"/>
                <w:lang w:val="en-US"/>
              </w:rPr>
            </w:pPr>
            <w:r w:rsidRPr="00EA2326">
              <w:rPr>
                <w:sz w:val="18"/>
                <w:szCs w:val="18"/>
                <w:lang w:val="en-US"/>
              </w:rPr>
              <w:t>14.62</w:t>
            </w:r>
          </w:p>
        </w:tc>
      </w:tr>
      <w:tr w:rsidR="00AC3372" w14:paraId="66D1C8A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4BC864" w14:textId="77777777" w:rsidR="00AC3372" w:rsidRDefault="00AC3372" w:rsidP="00465084">
            <w:pPr>
              <w:rPr>
                <w:lang w:val="en-US"/>
              </w:rPr>
            </w:pPr>
          </w:p>
        </w:tc>
        <w:tc>
          <w:tcPr>
            <w:tcW w:w="1701" w:type="dxa"/>
            <w:tcBorders>
              <w:top w:val="nil"/>
              <w:bottom w:val="single" w:sz="2" w:space="0" w:color="auto"/>
            </w:tcBorders>
            <w:vAlign w:val="center"/>
          </w:tcPr>
          <w:p w14:paraId="21536E82"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18C34453"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1620E87D"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783D011" w14:textId="77777777" w:rsidR="00AC3372" w:rsidRPr="00EA2326" w:rsidRDefault="00AC3372" w:rsidP="00465084">
            <w:pPr>
              <w:rPr>
                <w:sz w:val="18"/>
                <w:szCs w:val="18"/>
                <w:lang w:val="en-US"/>
              </w:rPr>
            </w:pPr>
            <w:r w:rsidRPr="00EA2326">
              <w:rPr>
                <w:sz w:val="18"/>
                <w:szCs w:val="18"/>
                <w:lang w:val="en-US"/>
              </w:rPr>
              <w:t>0.68</w:t>
            </w:r>
          </w:p>
        </w:tc>
      </w:tr>
      <w:tr w:rsidR="00AC3372" w14:paraId="6E41313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0CB75F" w14:textId="77777777" w:rsidR="00AC3372" w:rsidRDefault="00AC3372" w:rsidP="00465084">
            <w:pPr>
              <w:rPr>
                <w:lang w:val="en-US"/>
              </w:rPr>
            </w:pPr>
          </w:p>
        </w:tc>
        <w:tc>
          <w:tcPr>
            <w:tcW w:w="1701" w:type="dxa"/>
            <w:tcBorders>
              <w:top w:val="nil"/>
              <w:bottom w:val="single" w:sz="2" w:space="0" w:color="auto"/>
            </w:tcBorders>
            <w:vAlign w:val="center"/>
          </w:tcPr>
          <w:p w14:paraId="17E36A2B" w14:textId="77777777" w:rsidR="00AC3372" w:rsidRDefault="00AC3372" w:rsidP="0046508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0A6C9F02" w14:textId="77777777" w:rsidR="00AC3372" w:rsidRPr="00EA2326" w:rsidRDefault="00AC3372" w:rsidP="0046508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041CC9BA"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5F73884F" w14:textId="77777777" w:rsidR="00AC3372" w:rsidRPr="00EA2326" w:rsidRDefault="00AC3372" w:rsidP="00465084">
            <w:pPr>
              <w:rPr>
                <w:sz w:val="18"/>
                <w:szCs w:val="18"/>
                <w:lang w:val="en-US"/>
              </w:rPr>
            </w:pPr>
            <w:r w:rsidRPr="00EA2326">
              <w:rPr>
                <w:sz w:val="18"/>
                <w:szCs w:val="18"/>
                <w:lang w:val="en-US"/>
              </w:rPr>
              <w:t>0.068</w:t>
            </w:r>
          </w:p>
        </w:tc>
      </w:tr>
      <w:tr w:rsidR="00AC3372" w14:paraId="401C57E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08ED41" w14:textId="77777777" w:rsidR="00AC3372" w:rsidRDefault="00AC3372" w:rsidP="00465084">
            <w:pPr>
              <w:rPr>
                <w:lang w:val="en-US"/>
              </w:rPr>
            </w:pPr>
          </w:p>
        </w:tc>
        <w:tc>
          <w:tcPr>
            <w:tcW w:w="1701" w:type="dxa"/>
            <w:tcBorders>
              <w:top w:val="nil"/>
              <w:bottom w:val="single" w:sz="2" w:space="0" w:color="auto"/>
            </w:tcBorders>
            <w:vAlign w:val="center"/>
          </w:tcPr>
          <w:p w14:paraId="2F82C954"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77278E0"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0D940FA8"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4295130" w14:textId="77777777" w:rsidR="00AC3372" w:rsidRPr="00EA2326" w:rsidRDefault="00AC3372" w:rsidP="00465084">
            <w:pPr>
              <w:rPr>
                <w:sz w:val="18"/>
                <w:szCs w:val="18"/>
                <w:lang w:val="en-US"/>
              </w:rPr>
            </w:pPr>
            <w:r w:rsidRPr="00EA2326">
              <w:rPr>
                <w:sz w:val="18"/>
                <w:szCs w:val="18"/>
                <w:lang w:val="en-US"/>
              </w:rPr>
              <w:t>0.014</w:t>
            </w:r>
          </w:p>
        </w:tc>
      </w:tr>
      <w:tr w:rsidR="00AC3372" w14:paraId="6E33347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654556" w14:textId="77777777" w:rsidR="00AC3372" w:rsidRDefault="00AC3372" w:rsidP="00465084">
            <w:pPr>
              <w:rPr>
                <w:lang w:val="en-US"/>
              </w:rPr>
            </w:pPr>
          </w:p>
        </w:tc>
        <w:tc>
          <w:tcPr>
            <w:tcW w:w="1701" w:type="dxa"/>
            <w:tcBorders>
              <w:top w:val="nil"/>
              <w:bottom w:val="single" w:sz="2" w:space="0" w:color="auto"/>
            </w:tcBorders>
            <w:vAlign w:val="center"/>
          </w:tcPr>
          <w:p w14:paraId="3A21B6DB"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3A70B564"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10EBA242"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ABC8B27" w14:textId="77777777" w:rsidR="00AC3372" w:rsidRPr="00EA2326" w:rsidRDefault="00AC3372" w:rsidP="00465084">
            <w:pPr>
              <w:rPr>
                <w:sz w:val="18"/>
                <w:szCs w:val="18"/>
                <w:lang w:val="en-US"/>
              </w:rPr>
            </w:pPr>
            <w:r w:rsidRPr="00EA2326">
              <w:rPr>
                <w:sz w:val="18"/>
                <w:szCs w:val="18"/>
                <w:lang w:val="en-US"/>
              </w:rPr>
              <w:t>0.155</w:t>
            </w:r>
          </w:p>
        </w:tc>
      </w:tr>
      <w:tr w:rsidR="00AC3372" w14:paraId="3268F88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702573" w14:textId="77777777" w:rsidR="00AC3372" w:rsidRDefault="00AC3372" w:rsidP="00465084">
            <w:pPr>
              <w:rPr>
                <w:lang w:val="en-US"/>
              </w:rPr>
            </w:pPr>
          </w:p>
        </w:tc>
        <w:tc>
          <w:tcPr>
            <w:tcW w:w="1701" w:type="dxa"/>
            <w:tcBorders>
              <w:top w:val="nil"/>
              <w:bottom w:val="single" w:sz="2" w:space="0" w:color="auto"/>
            </w:tcBorders>
            <w:vAlign w:val="center"/>
          </w:tcPr>
          <w:p w14:paraId="1259886B"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FD329F8"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32FDD24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E79D18D" w14:textId="77777777" w:rsidR="00AC3372" w:rsidRPr="00EA2326" w:rsidRDefault="00AC3372" w:rsidP="00465084">
            <w:pPr>
              <w:rPr>
                <w:sz w:val="18"/>
                <w:szCs w:val="18"/>
                <w:lang w:val="en-US"/>
              </w:rPr>
            </w:pPr>
            <w:r w:rsidRPr="00EA2326">
              <w:rPr>
                <w:sz w:val="18"/>
                <w:szCs w:val="18"/>
                <w:lang w:val="en-US"/>
              </w:rPr>
              <w:t>0.039</w:t>
            </w:r>
          </w:p>
        </w:tc>
      </w:tr>
      <w:tr w:rsidR="00AC3372" w14:paraId="6C63FE6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13E309" w14:textId="77777777" w:rsidR="00AC3372" w:rsidRDefault="00AC3372" w:rsidP="00465084">
            <w:pPr>
              <w:rPr>
                <w:lang w:val="en-US"/>
              </w:rPr>
            </w:pPr>
          </w:p>
        </w:tc>
        <w:tc>
          <w:tcPr>
            <w:tcW w:w="1701" w:type="dxa"/>
            <w:tcBorders>
              <w:top w:val="nil"/>
              <w:bottom w:val="single" w:sz="2" w:space="0" w:color="auto"/>
            </w:tcBorders>
            <w:vAlign w:val="center"/>
          </w:tcPr>
          <w:p w14:paraId="15F99163"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224B3086"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39915699"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7B3EBA6" w14:textId="77777777" w:rsidR="00AC3372" w:rsidRPr="00EA2326" w:rsidRDefault="00AC3372" w:rsidP="00465084">
            <w:pPr>
              <w:rPr>
                <w:sz w:val="18"/>
                <w:szCs w:val="18"/>
                <w:lang w:val="en-US"/>
              </w:rPr>
            </w:pPr>
            <w:r w:rsidRPr="00EA2326">
              <w:rPr>
                <w:sz w:val="18"/>
                <w:szCs w:val="18"/>
                <w:lang w:val="en-US"/>
              </w:rPr>
              <w:t>0.018</w:t>
            </w:r>
          </w:p>
        </w:tc>
      </w:tr>
      <w:tr w:rsidR="00AC3372" w14:paraId="04F16D17" w14:textId="77777777" w:rsidTr="00465084">
        <w:tc>
          <w:tcPr>
            <w:tcW w:w="709" w:type="dxa"/>
            <w:tcBorders>
              <w:top w:val="nil"/>
              <w:left w:val="single" w:sz="6" w:space="0" w:color="auto"/>
              <w:bottom w:val="nil"/>
              <w:right w:val="nil"/>
            </w:tcBorders>
          </w:tcPr>
          <w:p w14:paraId="53234048" w14:textId="77777777" w:rsidR="00AC3372" w:rsidRDefault="00AC3372" w:rsidP="00465084">
            <w:pPr>
              <w:jc w:val="center"/>
            </w:pPr>
          </w:p>
        </w:tc>
        <w:tc>
          <w:tcPr>
            <w:tcW w:w="1701" w:type="dxa"/>
            <w:tcBorders>
              <w:top w:val="nil"/>
              <w:left w:val="single" w:sz="6" w:space="0" w:color="auto"/>
              <w:bottom w:val="nil"/>
              <w:right w:val="nil"/>
            </w:tcBorders>
          </w:tcPr>
          <w:p w14:paraId="0A65F109" w14:textId="77777777" w:rsidR="00AC3372" w:rsidRDefault="00AC3372" w:rsidP="00465084"/>
        </w:tc>
        <w:tc>
          <w:tcPr>
            <w:tcW w:w="4961" w:type="dxa"/>
            <w:tcBorders>
              <w:top w:val="nil"/>
              <w:left w:val="single" w:sz="6" w:space="0" w:color="auto"/>
              <w:bottom w:val="nil"/>
              <w:right w:val="nil"/>
            </w:tcBorders>
          </w:tcPr>
          <w:p w14:paraId="03DCA8CF" w14:textId="77777777" w:rsidR="00AC3372" w:rsidRDefault="00AC3372" w:rsidP="00465084">
            <w:pPr>
              <w:rPr>
                <w:b/>
                <w:bCs/>
                <w:sz w:val="22"/>
                <w:szCs w:val="22"/>
              </w:rPr>
            </w:pPr>
            <w:r>
              <w:rPr>
                <w:b/>
                <w:bCs/>
                <w:sz w:val="22"/>
                <w:szCs w:val="22"/>
                <w:lang w:val="en-US"/>
              </w:rPr>
              <w:t xml:space="preserve">Capitolul </w:t>
            </w:r>
            <w:r>
              <w:rPr>
                <w:b/>
                <w:bCs/>
                <w:sz w:val="22"/>
                <w:szCs w:val="22"/>
              </w:rPr>
              <w:t>1.6.2. Peretii laterali</w:t>
            </w:r>
          </w:p>
        </w:tc>
        <w:tc>
          <w:tcPr>
            <w:tcW w:w="1560" w:type="dxa"/>
            <w:tcBorders>
              <w:top w:val="nil"/>
              <w:left w:val="single" w:sz="6" w:space="0" w:color="auto"/>
              <w:bottom w:val="nil"/>
              <w:right w:val="nil"/>
            </w:tcBorders>
          </w:tcPr>
          <w:p w14:paraId="4344CC10" w14:textId="77777777" w:rsidR="00AC3372" w:rsidRDefault="00AC3372" w:rsidP="00465084"/>
        </w:tc>
        <w:tc>
          <w:tcPr>
            <w:tcW w:w="1559" w:type="dxa"/>
            <w:tcBorders>
              <w:top w:val="nil"/>
              <w:left w:val="single" w:sz="6" w:space="0" w:color="auto"/>
              <w:bottom w:val="nil"/>
              <w:right w:val="single" w:sz="4" w:space="0" w:color="auto"/>
            </w:tcBorders>
          </w:tcPr>
          <w:p w14:paraId="41556ADD" w14:textId="77777777" w:rsidR="00AC3372" w:rsidRDefault="00AC3372" w:rsidP="00465084"/>
        </w:tc>
      </w:tr>
      <w:tr w:rsidR="00AC3372" w14:paraId="7380C58E"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F2C5CD" w14:textId="77777777" w:rsidR="00AC3372" w:rsidRDefault="00AC3372" w:rsidP="00465084">
            <w:r>
              <w:t>117</w:t>
            </w:r>
          </w:p>
        </w:tc>
        <w:tc>
          <w:tcPr>
            <w:tcW w:w="1701" w:type="dxa"/>
            <w:tcBorders>
              <w:top w:val="single" w:sz="4" w:space="0" w:color="auto"/>
              <w:bottom w:val="single" w:sz="4" w:space="0" w:color="auto"/>
            </w:tcBorders>
            <w:vAlign w:val="center"/>
          </w:tcPr>
          <w:p w14:paraId="489B1706" w14:textId="77777777" w:rsidR="00AC3372" w:rsidRDefault="00AC3372" w:rsidP="00465084">
            <w:pPr>
              <w:rPr>
                <w:lang w:val="en-US"/>
              </w:rPr>
            </w:pPr>
            <w:r>
              <w:rPr>
                <w:lang w:val="en-US"/>
              </w:rPr>
              <w:t>RpCJ35A</w:t>
            </w:r>
          </w:p>
          <w:p w14:paraId="00CF1AF3" w14:textId="77777777" w:rsidR="00AC3372" w:rsidRDefault="00AC3372" w:rsidP="00465084"/>
        </w:tc>
        <w:tc>
          <w:tcPr>
            <w:tcW w:w="4961" w:type="dxa"/>
            <w:tcBorders>
              <w:top w:val="single" w:sz="4" w:space="0" w:color="auto"/>
              <w:bottom w:val="single" w:sz="4" w:space="0" w:color="auto"/>
            </w:tcBorders>
            <w:vAlign w:val="center"/>
          </w:tcPr>
          <w:p w14:paraId="2449809F" w14:textId="77777777" w:rsidR="00AC3372" w:rsidRPr="00C24417" w:rsidRDefault="00AC3372" w:rsidP="00465084">
            <w:pPr>
              <w:rPr>
                <w:lang w:val="en-US"/>
              </w:rPr>
            </w:pPr>
            <w:r w:rsidRPr="00C24417">
              <w:rPr>
                <w:lang w:val="en-US"/>
              </w:rPr>
              <w:t xml:space="preserve">Desfaceri de tencuieli exterioare driscuite la pereti </w:t>
            </w:r>
          </w:p>
        </w:tc>
        <w:tc>
          <w:tcPr>
            <w:tcW w:w="1560" w:type="dxa"/>
            <w:tcBorders>
              <w:top w:val="single" w:sz="4" w:space="0" w:color="auto"/>
              <w:bottom w:val="single" w:sz="4" w:space="0" w:color="auto"/>
            </w:tcBorders>
            <w:vAlign w:val="center"/>
          </w:tcPr>
          <w:p w14:paraId="32D80AE9"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25276600" w14:textId="77777777" w:rsidR="00AC3372" w:rsidRPr="00BA641A" w:rsidRDefault="00AC3372" w:rsidP="00465084">
            <w:pPr>
              <w:jc w:val="center"/>
              <w:rPr>
                <w:b/>
                <w:bCs/>
              </w:rPr>
            </w:pPr>
            <w:r w:rsidRPr="00BA641A">
              <w:rPr>
                <w:b/>
                <w:bCs/>
              </w:rPr>
              <w:t>26.00</w:t>
            </w:r>
          </w:p>
        </w:tc>
      </w:tr>
      <w:tr w:rsidR="00AC3372" w14:paraId="0AD738A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27DFF2" w14:textId="77777777" w:rsidR="00AC3372" w:rsidRDefault="00AC3372" w:rsidP="00465084">
            <w:pPr>
              <w:rPr>
                <w:lang w:val="en-US"/>
              </w:rPr>
            </w:pPr>
          </w:p>
        </w:tc>
        <w:tc>
          <w:tcPr>
            <w:tcW w:w="1701" w:type="dxa"/>
            <w:tcBorders>
              <w:top w:val="nil"/>
              <w:bottom w:val="single" w:sz="2" w:space="0" w:color="auto"/>
            </w:tcBorders>
            <w:vAlign w:val="center"/>
          </w:tcPr>
          <w:p w14:paraId="4AC712D1"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229B5D7"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2531D1B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34861A9" w14:textId="77777777" w:rsidR="00AC3372" w:rsidRPr="00EA2326" w:rsidRDefault="00AC3372" w:rsidP="00465084">
            <w:pPr>
              <w:rPr>
                <w:sz w:val="18"/>
                <w:szCs w:val="18"/>
                <w:lang w:val="en-US"/>
              </w:rPr>
            </w:pPr>
            <w:r w:rsidRPr="00EA2326">
              <w:rPr>
                <w:sz w:val="18"/>
                <w:szCs w:val="18"/>
                <w:lang w:val="en-US"/>
              </w:rPr>
              <w:t>3.12</w:t>
            </w:r>
          </w:p>
        </w:tc>
      </w:tr>
      <w:tr w:rsidR="00AC3372" w14:paraId="221A6F8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A46715" w14:textId="77777777" w:rsidR="00AC3372" w:rsidRDefault="00AC3372" w:rsidP="00465084">
            <w:pPr>
              <w:rPr>
                <w:lang w:val="en-US"/>
              </w:rPr>
            </w:pPr>
          </w:p>
        </w:tc>
        <w:tc>
          <w:tcPr>
            <w:tcW w:w="1701" w:type="dxa"/>
            <w:tcBorders>
              <w:top w:val="nil"/>
              <w:bottom w:val="single" w:sz="2" w:space="0" w:color="auto"/>
            </w:tcBorders>
            <w:vAlign w:val="center"/>
          </w:tcPr>
          <w:p w14:paraId="2713855C"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2EFE4FA"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8301A65"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8716AC9" w14:textId="77777777" w:rsidR="00AC3372" w:rsidRPr="00EA2326" w:rsidRDefault="00AC3372" w:rsidP="00465084">
            <w:pPr>
              <w:rPr>
                <w:sz w:val="18"/>
                <w:szCs w:val="18"/>
                <w:lang w:val="en-US"/>
              </w:rPr>
            </w:pPr>
            <w:r w:rsidRPr="00EA2326">
              <w:rPr>
                <w:sz w:val="18"/>
                <w:szCs w:val="18"/>
                <w:lang w:val="en-US"/>
              </w:rPr>
              <w:t>3.90</w:t>
            </w:r>
          </w:p>
        </w:tc>
      </w:tr>
      <w:tr w:rsidR="00AC3372" w14:paraId="15E310D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360F1F" w14:textId="77777777" w:rsidR="00AC3372" w:rsidRDefault="00AC3372" w:rsidP="00465084">
            <w:pPr>
              <w:rPr>
                <w:lang w:val="en-US"/>
              </w:rPr>
            </w:pPr>
          </w:p>
        </w:tc>
        <w:tc>
          <w:tcPr>
            <w:tcW w:w="1701" w:type="dxa"/>
            <w:tcBorders>
              <w:top w:val="nil"/>
              <w:bottom w:val="single" w:sz="2" w:space="0" w:color="auto"/>
            </w:tcBorders>
            <w:vAlign w:val="center"/>
          </w:tcPr>
          <w:p w14:paraId="13EEFA1F"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1FE336E"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007D75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7DC9F95" w14:textId="77777777" w:rsidR="00AC3372" w:rsidRPr="00EA2326" w:rsidRDefault="00AC3372" w:rsidP="00465084">
            <w:pPr>
              <w:rPr>
                <w:sz w:val="18"/>
                <w:szCs w:val="18"/>
                <w:lang w:val="en-US"/>
              </w:rPr>
            </w:pPr>
            <w:r w:rsidRPr="00EA2326">
              <w:rPr>
                <w:sz w:val="18"/>
                <w:szCs w:val="18"/>
                <w:lang w:val="en-US"/>
              </w:rPr>
              <w:t>1.30</w:t>
            </w:r>
          </w:p>
        </w:tc>
      </w:tr>
      <w:tr w:rsidR="00AC3372" w14:paraId="5911121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08D4CD" w14:textId="77777777" w:rsidR="00AC3372" w:rsidRDefault="00AC3372" w:rsidP="00465084">
            <w:pPr>
              <w:rPr>
                <w:lang w:val="en-US"/>
              </w:rPr>
            </w:pPr>
          </w:p>
        </w:tc>
        <w:tc>
          <w:tcPr>
            <w:tcW w:w="1701" w:type="dxa"/>
            <w:tcBorders>
              <w:top w:val="nil"/>
              <w:bottom w:val="single" w:sz="2" w:space="0" w:color="auto"/>
            </w:tcBorders>
            <w:vAlign w:val="center"/>
          </w:tcPr>
          <w:p w14:paraId="44D8A320"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5F6D69F"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9945CF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BC03DD6" w14:textId="77777777" w:rsidR="00AC3372" w:rsidRPr="00EA2326" w:rsidRDefault="00AC3372" w:rsidP="00465084">
            <w:pPr>
              <w:rPr>
                <w:sz w:val="18"/>
                <w:szCs w:val="18"/>
                <w:lang w:val="en-US"/>
              </w:rPr>
            </w:pPr>
            <w:r w:rsidRPr="00EA2326">
              <w:rPr>
                <w:sz w:val="18"/>
                <w:szCs w:val="18"/>
                <w:lang w:val="en-US"/>
              </w:rPr>
              <w:t>0.26</w:t>
            </w:r>
          </w:p>
        </w:tc>
      </w:tr>
      <w:tr w:rsidR="00AC3372" w14:paraId="59BE4842"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F08E11" w14:textId="77777777" w:rsidR="00AC3372" w:rsidRDefault="00AC3372" w:rsidP="00465084">
            <w:r>
              <w:t>118</w:t>
            </w:r>
          </w:p>
        </w:tc>
        <w:tc>
          <w:tcPr>
            <w:tcW w:w="1701" w:type="dxa"/>
            <w:tcBorders>
              <w:top w:val="single" w:sz="4" w:space="0" w:color="auto"/>
              <w:bottom w:val="single" w:sz="4" w:space="0" w:color="auto"/>
            </w:tcBorders>
            <w:vAlign w:val="center"/>
          </w:tcPr>
          <w:p w14:paraId="6D871078" w14:textId="77777777" w:rsidR="00AC3372" w:rsidRDefault="00AC3372" w:rsidP="00465084">
            <w:pPr>
              <w:rPr>
                <w:lang w:val="en-US"/>
              </w:rPr>
            </w:pPr>
            <w:r>
              <w:rPr>
                <w:lang w:val="en-US"/>
              </w:rPr>
              <w:t>CN54B</w:t>
            </w:r>
          </w:p>
          <w:p w14:paraId="718FB3D1" w14:textId="77777777" w:rsidR="00AC3372" w:rsidRDefault="00AC3372" w:rsidP="00465084"/>
        </w:tc>
        <w:tc>
          <w:tcPr>
            <w:tcW w:w="4961" w:type="dxa"/>
            <w:tcBorders>
              <w:top w:val="single" w:sz="4" w:space="0" w:color="auto"/>
              <w:bottom w:val="single" w:sz="4" w:space="0" w:color="auto"/>
            </w:tcBorders>
            <w:vAlign w:val="center"/>
          </w:tcPr>
          <w:p w14:paraId="30F24C3E" w14:textId="77777777" w:rsidR="00AC3372" w:rsidRPr="00C24417" w:rsidRDefault="00AC3372" w:rsidP="00465084">
            <w:pPr>
              <w:rPr>
                <w:lang w:val="en-US"/>
              </w:rPr>
            </w:pPr>
            <w:r w:rsidRPr="00C24417">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5A63AEFA"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3D3C9F76" w14:textId="77777777" w:rsidR="00AC3372" w:rsidRPr="00BA641A" w:rsidRDefault="00AC3372" w:rsidP="00465084">
            <w:pPr>
              <w:jc w:val="center"/>
              <w:rPr>
                <w:b/>
                <w:bCs/>
              </w:rPr>
            </w:pPr>
            <w:r w:rsidRPr="00BA641A">
              <w:rPr>
                <w:b/>
                <w:bCs/>
              </w:rPr>
              <w:t>26.00</w:t>
            </w:r>
          </w:p>
        </w:tc>
      </w:tr>
      <w:tr w:rsidR="00AC3372" w14:paraId="71CCAFE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E6F65F" w14:textId="77777777" w:rsidR="00AC3372" w:rsidRDefault="00AC3372" w:rsidP="00465084">
            <w:pPr>
              <w:rPr>
                <w:lang w:val="en-US"/>
              </w:rPr>
            </w:pPr>
          </w:p>
        </w:tc>
        <w:tc>
          <w:tcPr>
            <w:tcW w:w="1701" w:type="dxa"/>
            <w:tcBorders>
              <w:top w:val="nil"/>
              <w:bottom w:val="single" w:sz="2" w:space="0" w:color="auto"/>
            </w:tcBorders>
            <w:vAlign w:val="center"/>
          </w:tcPr>
          <w:p w14:paraId="7E869803"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C82B4E3"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D621D7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8103BA4" w14:textId="77777777" w:rsidR="00AC3372" w:rsidRPr="00EA2326" w:rsidRDefault="00AC3372" w:rsidP="00465084">
            <w:pPr>
              <w:rPr>
                <w:sz w:val="18"/>
                <w:szCs w:val="18"/>
                <w:lang w:val="en-US"/>
              </w:rPr>
            </w:pPr>
            <w:r w:rsidRPr="00EA2326">
              <w:rPr>
                <w:sz w:val="18"/>
                <w:szCs w:val="18"/>
                <w:lang w:val="en-US"/>
              </w:rPr>
              <w:t>3.12</w:t>
            </w:r>
          </w:p>
        </w:tc>
      </w:tr>
      <w:tr w:rsidR="00AC3372" w14:paraId="6D5CA2F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85535D" w14:textId="77777777" w:rsidR="00AC3372" w:rsidRDefault="00AC3372" w:rsidP="00465084">
            <w:pPr>
              <w:rPr>
                <w:lang w:val="en-US"/>
              </w:rPr>
            </w:pPr>
          </w:p>
        </w:tc>
        <w:tc>
          <w:tcPr>
            <w:tcW w:w="1701" w:type="dxa"/>
            <w:tcBorders>
              <w:top w:val="nil"/>
              <w:bottom w:val="single" w:sz="2" w:space="0" w:color="auto"/>
            </w:tcBorders>
            <w:vAlign w:val="center"/>
          </w:tcPr>
          <w:p w14:paraId="19DBE8D6"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24800940"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5EEF95DE"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85559A4" w14:textId="77777777" w:rsidR="00AC3372" w:rsidRPr="00EA2326" w:rsidRDefault="00AC3372" w:rsidP="00465084">
            <w:pPr>
              <w:rPr>
                <w:sz w:val="18"/>
                <w:szCs w:val="18"/>
                <w:lang w:val="en-US"/>
              </w:rPr>
            </w:pPr>
            <w:r w:rsidRPr="00EA2326">
              <w:rPr>
                <w:sz w:val="18"/>
                <w:szCs w:val="18"/>
                <w:lang w:val="en-US"/>
              </w:rPr>
              <w:t>10.79</w:t>
            </w:r>
          </w:p>
        </w:tc>
      </w:tr>
      <w:tr w:rsidR="00AC3372" w14:paraId="1CA6629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E40ADD" w14:textId="77777777" w:rsidR="00AC3372" w:rsidRDefault="00AC3372" w:rsidP="00465084">
            <w:pPr>
              <w:rPr>
                <w:lang w:val="en-US"/>
              </w:rPr>
            </w:pPr>
          </w:p>
        </w:tc>
        <w:tc>
          <w:tcPr>
            <w:tcW w:w="1701" w:type="dxa"/>
            <w:tcBorders>
              <w:top w:val="nil"/>
              <w:bottom w:val="single" w:sz="2" w:space="0" w:color="auto"/>
            </w:tcBorders>
            <w:vAlign w:val="center"/>
          </w:tcPr>
          <w:p w14:paraId="688177F4"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49E3CA45"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2D391DB"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498F61C3" w14:textId="77777777" w:rsidR="00AC3372" w:rsidRPr="00EA2326" w:rsidRDefault="00AC3372" w:rsidP="00465084">
            <w:pPr>
              <w:rPr>
                <w:sz w:val="18"/>
                <w:szCs w:val="18"/>
                <w:lang w:val="en-US"/>
              </w:rPr>
            </w:pPr>
            <w:r w:rsidRPr="00EA2326">
              <w:rPr>
                <w:sz w:val="18"/>
                <w:szCs w:val="18"/>
                <w:lang w:val="en-US"/>
              </w:rPr>
              <w:t>1.30</w:t>
            </w:r>
          </w:p>
        </w:tc>
      </w:tr>
      <w:tr w:rsidR="00AC3372" w14:paraId="1E99A14E"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1FF74B" w14:textId="77777777" w:rsidR="00AC3372" w:rsidRDefault="00AC3372" w:rsidP="00465084">
            <w:r>
              <w:t>119</w:t>
            </w:r>
          </w:p>
        </w:tc>
        <w:tc>
          <w:tcPr>
            <w:tcW w:w="1701" w:type="dxa"/>
            <w:tcBorders>
              <w:top w:val="single" w:sz="4" w:space="0" w:color="auto"/>
              <w:bottom w:val="single" w:sz="4" w:space="0" w:color="auto"/>
            </w:tcBorders>
            <w:vAlign w:val="center"/>
          </w:tcPr>
          <w:p w14:paraId="035ECEF1" w14:textId="77777777" w:rsidR="00AC3372" w:rsidRDefault="00AC3372" w:rsidP="00465084">
            <w:pPr>
              <w:rPr>
                <w:lang w:val="en-US"/>
              </w:rPr>
            </w:pPr>
            <w:r>
              <w:rPr>
                <w:lang w:val="en-US"/>
              </w:rPr>
              <w:t>CC03A</w:t>
            </w:r>
          </w:p>
          <w:p w14:paraId="6735AD18" w14:textId="77777777" w:rsidR="00AC3372" w:rsidRDefault="00AC3372" w:rsidP="00465084"/>
        </w:tc>
        <w:tc>
          <w:tcPr>
            <w:tcW w:w="4961" w:type="dxa"/>
            <w:tcBorders>
              <w:top w:val="single" w:sz="4" w:space="0" w:color="auto"/>
              <w:bottom w:val="single" w:sz="4" w:space="0" w:color="auto"/>
            </w:tcBorders>
            <w:vAlign w:val="center"/>
          </w:tcPr>
          <w:p w14:paraId="113E5EBE" w14:textId="77777777" w:rsidR="00AC3372" w:rsidRPr="00C24417" w:rsidRDefault="00AC3372" w:rsidP="00465084">
            <w:pPr>
              <w:rPr>
                <w:lang w:val="en-US"/>
              </w:rPr>
            </w:pPr>
            <w:r w:rsidRPr="00C24417">
              <w:rPr>
                <w:lang w:val="en-US"/>
              </w:rPr>
              <w:t>Montare plase sudate la inaltimi mai mici sau egale cu 35 m, la pereti si diafragme, cu greutatea plaselor pina la 3 kg/mp (VR 100x100x3 - 1kg/m2) - se exclude otel beton</w:t>
            </w:r>
          </w:p>
        </w:tc>
        <w:tc>
          <w:tcPr>
            <w:tcW w:w="1560" w:type="dxa"/>
            <w:tcBorders>
              <w:top w:val="single" w:sz="4" w:space="0" w:color="auto"/>
              <w:bottom w:val="single" w:sz="4" w:space="0" w:color="auto"/>
            </w:tcBorders>
            <w:vAlign w:val="center"/>
          </w:tcPr>
          <w:p w14:paraId="20C55D84"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4EA15729" w14:textId="77777777" w:rsidR="00AC3372" w:rsidRPr="00BA641A" w:rsidRDefault="00AC3372" w:rsidP="00465084">
            <w:pPr>
              <w:jc w:val="center"/>
              <w:rPr>
                <w:b/>
                <w:bCs/>
              </w:rPr>
            </w:pPr>
            <w:r w:rsidRPr="00BA641A">
              <w:rPr>
                <w:b/>
                <w:bCs/>
              </w:rPr>
              <w:t>26.00</w:t>
            </w:r>
          </w:p>
        </w:tc>
      </w:tr>
      <w:tr w:rsidR="00AC3372" w14:paraId="33979B3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CDE5E9" w14:textId="77777777" w:rsidR="00AC3372" w:rsidRDefault="00AC3372" w:rsidP="00465084">
            <w:pPr>
              <w:rPr>
                <w:lang w:val="en-US"/>
              </w:rPr>
            </w:pPr>
          </w:p>
        </w:tc>
        <w:tc>
          <w:tcPr>
            <w:tcW w:w="1701" w:type="dxa"/>
            <w:tcBorders>
              <w:top w:val="nil"/>
              <w:bottom w:val="single" w:sz="2" w:space="0" w:color="auto"/>
            </w:tcBorders>
            <w:vAlign w:val="center"/>
          </w:tcPr>
          <w:p w14:paraId="23F9D471" w14:textId="77777777" w:rsidR="00AC3372" w:rsidRDefault="00AC3372" w:rsidP="00465084">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4257C0C0" w14:textId="77777777" w:rsidR="00AC3372" w:rsidRPr="00EA2326" w:rsidRDefault="00AC3372" w:rsidP="00465084">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3B8A6D7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895BD9A" w14:textId="77777777" w:rsidR="00AC3372" w:rsidRPr="00EA2326" w:rsidRDefault="00AC3372" w:rsidP="00465084">
            <w:pPr>
              <w:rPr>
                <w:sz w:val="18"/>
                <w:szCs w:val="18"/>
                <w:lang w:val="en-US"/>
              </w:rPr>
            </w:pPr>
            <w:r w:rsidRPr="00EA2326">
              <w:rPr>
                <w:sz w:val="18"/>
                <w:szCs w:val="18"/>
                <w:lang w:val="en-US"/>
              </w:rPr>
              <w:t>1.04</w:t>
            </w:r>
          </w:p>
        </w:tc>
      </w:tr>
      <w:tr w:rsidR="00AC3372" w14:paraId="40595AF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2A070F" w14:textId="77777777" w:rsidR="00AC3372" w:rsidRDefault="00AC3372" w:rsidP="00465084">
            <w:pPr>
              <w:rPr>
                <w:lang w:val="en-US"/>
              </w:rPr>
            </w:pPr>
          </w:p>
        </w:tc>
        <w:tc>
          <w:tcPr>
            <w:tcW w:w="1701" w:type="dxa"/>
            <w:tcBorders>
              <w:top w:val="nil"/>
              <w:bottom w:val="single" w:sz="2" w:space="0" w:color="auto"/>
            </w:tcBorders>
            <w:vAlign w:val="center"/>
          </w:tcPr>
          <w:p w14:paraId="195DBD3E"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C31B17D"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972EA9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89D9492" w14:textId="77777777" w:rsidR="00AC3372" w:rsidRPr="00EA2326" w:rsidRDefault="00AC3372" w:rsidP="00465084">
            <w:pPr>
              <w:rPr>
                <w:sz w:val="18"/>
                <w:szCs w:val="18"/>
                <w:lang w:val="en-US"/>
              </w:rPr>
            </w:pPr>
            <w:r w:rsidRPr="00EA2326">
              <w:rPr>
                <w:sz w:val="18"/>
                <w:szCs w:val="18"/>
                <w:lang w:val="en-US"/>
              </w:rPr>
              <w:t>0.13</w:t>
            </w:r>
          </w:p>
        </w:tc>
      </w:tr>
      <w:tr w:rsidR="00AC3372" w14:paraId="16B8B23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46D5C" w14:textId="77777777" w:rsidR="00AC3372" w:rsidRDefault="00AC3372" w:rsidP="00465084">
            <w:pPr>
              <w:rPr>
                <w:lang w:val="en-US"/>
              </w:rPr>
            </w:pPr>
          </w:p>
        </w:tc>
        <w:tc>
          <w:tcPr>
            <w:tcW w:w="1701" w:type="dxa"/>
            <w:tcBorders>
              <w:top w:val="nil"/>
              <w:bottom w:val="single" w:sz="2" w:space="0" w:color="auto"/>
            </w:tcBorders>
            <w:vAlign w:val="center"/>
          </w:tcPr>
          <w:p w14:paraId="27E426E8" w14:textId="77777777" w:rsidR="00AC3372" w:rsidRDefault="00AC3372" w:rsidP="00465084">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76B56CDE" w14:textId="77777777" w:rsidR="00AC3372" w:rsidRPr="00EA2326" w:rsidRDefault="00AC3372" w:rsidP="00465084">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291E71A4"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FFA7720" w14:textId="77777777" w:rsidR="00AC3372" w:rsidRPr="00EA2326" w:rsidRDefault="00AC3372" w:rsidP="00465084">
            <w:pPr>
              <w:rPr>
                <w:sz w:val="18"/>
                <w:szCs w:val="18"/>
                <w:lang w:val="en-US"/>
              </w:rPr>
            </w:pPr>
            <w:r w:rsidRPr="00EA2326">
              <w:rPr>
                <w:sz w:val="18"/>
                <w:szCs w:val="18"/>
                <w:lang w:val="en-US"/>
              </w:rPr>
              <w:t>26.26</w:t>
            </w:r>
          </w:p>
        </w:tc>
      </w:tr>
      <w:tr w:rsidR="00AC3372" w14:paraId="6711849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9A76B2" w14:textId="77777777" w:rsidR="00AC3372" w:rsidRDefault="00AC3372" w:rsidP="00465084">
            <w:pPr>
              <w:rPr>
                <w:lang w:val="en-US"/>
              </w:rPr>
            </w:pPr>
          </w:p>
        </w:tc>
        <w:tc>
          <w:tcPr>
            <w:tcW w:w="1701" w:type="dxa"/>
            <w:tcBorders>
              <w:top w:val="nil"/>
              <w:bottom w:val="single" w:sz="2" w:space="0" w:color="auto"/>
            </w:tcBorders>
            <w:vAlign w:val="center"/>
          </w:tcPr>
          <w:p w14:paraId="2EC86EC5" w14:textId="77777777" w:rsidR="00AC3372" w:rsidRDefault="00AC3372" w:rsidP="00465084">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5A4E48D1" w14:textId="77777777" w:rsidR="00AC3372" w:rsidRPr="00EA2326" w:rsidRDefault="00AC3372" w:rsidP="00465084">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084C5E2F"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4C5E5E5" w14:textId="77777777" w:rsidR="00AC3372" w:rsidRPr="00EA2326" w:rsidRDefault="00AC3372" w:rsidP="00465084">
            <w:pPr>
              <w:rPr>
                <w:sz w:val="18"/>
                <w:szCs w:val="18"/>
                <w:lang w:val="en-US"/>
              </w:rPr>
            </w:pPr>
            <w:r w:rsidRPr="00EA2326">
              <w:rPr>
                <w:sz w:val="18"/>
                <w:szCs w:val="18"/>
                <w:lang w:val="en-US"/>
              </w:rPr>
              <w:t>0.26</w:t>
            </w:r>
          </w:p>
        </w:tc>
      </w:tr>
      <w:tr w:rsidR="00AC3372" w14:paraId="1094027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178A9D" w14:textId="77777777" w:rsidR="00AC3372" w:rsidRDefault="00AC3372" w:rsidP="00465084">
            <w:pPr>
              <w:rPr>
                <w:lang w:val="en-US"/>
              </w:rPr>
            </w:pPr>
          </w:p>
        </w:tc>
        <w:tc>
          <w:tcPr>
            <w:tcW w:w="1701" w:type="dxa"/>
            <w:tcBorders>
              <w:top w:val="nil"/>
              <w:bottom w:val="single" w:sz="2" w:space="0" w:color="auto"/>
            </w:tcBorders>
            <w:vAlign w:val="center"/>
          </w:tcPr>
          <w:p w14:paraId="702D7E00" w14:textId="77777777" w:rsidR="00AC3372" w:rsidRDefault="00AC3372" w:rsidP="00465084">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1C47C575" w14:textId="77777777" w:rsidR="00AC3372" w:rsidRPr="00EA2326" w:rsidRDefault="00AC3372" w:rsidP="00465084">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086ECBEF"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1D924CAB" w14:textId="77777777" w:rsidR="00AC3372" w:rsidRPr="00EA2326" w:rsidRDefault="00AC3372" w:rsidP="00465084">
            <w:pPr>
              <w:rPr>
                <w:sz w:val="18"/>
                <w:szCs w:val="18"/>
                <w:lang w:val="en-US"/>
              </w:rPr>
            </w:pPr>
            <w:r w:rsidRPr="00EA2326">
              <w:rPr>
                <w:sz w:val="18"/>
                <w:szCs w:val="18"/>
                <w:lang w:val="en-US"/>
              </w:rPr>
              <w:t>7.80</w:t>
            </w:r>
          </w:p>
        </w:tc>
      </w:tr>
      <w:tr w:rsidR="00AC3372" w14:paraId="0BDBE51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2FF1AB" w14:textId="77777777" w:rsidR="00AC3372" w:rsidRDefault="00AC3372" w:rsidP="00465084">
            <w:pPr>
              <w:rPr>
                <w:lang w:val="en-US"/>
              </w:rPr>
            </w:pPr>
          </w:p>
        </w:tc>
        <w:tc>
          <w:tcPr>
            <w:tcW w:w="1701" w:type="dxa"/>
            <w:tcBorders>
              <w:top w:val="nil"/>
              <w:bottom w:val="single" w:sz="2" w:space="0" w:color="auto"/>
            </w:tcBorders>
            <w:vAlign w:val="center"/>
          </w:tcPr>
          <w:p w14:paraId="5F56DD73" w14:textId="77777777" w:rsidR="00AC3372" w:rsidRDefault="00AC3372" w:rsidP="00465084">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227A64B0" w14:textId="77777777" w:rsidR="00AC3372" w:rsidRPr="00EA2326" w:rsidRDefault="00AC3372" w:rsidP="00465084">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4C757A98"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1ECFE12" w14:textId="77777777" w:rsidR="00AC3372" w:rsidRPr="00EA2326" w:rsidRDefault="00AC3372" w:rsidP="00465084">
            <w:pPr>
              <w:rPr>
                <w:sz w:val="18"/>
                <w:szCs w:val="18"/>
                <w:lang w:val="en-US"/>
              </w:rPr>
            </w:pPr>
            <w:r w:rsidRPr="00EA2326">
              <w:rPr>
                <w:sz w:val="18"/>
                <w:szCs w:val="18"/>
                <w:lang w:val="en-US"/>
              </w:rPr>
              <w:t>0.016</w:t>
            </w:r>
          </w:p>
        </w:tc>
      </w:tr>
      <w:tr w:rsidR="00AC3372" w14:paraId="24924770"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F14495" w14:textId="77777777" w:rsidR="00AC3372" w:rsidRDefault="00AC3372" w:rsidP="00465084">
            <w:r>
              <w:t>120</w:t>
            </w:r>
          </w:p>
        </w:tc>
        <w:tc>
          <w:tcPr>
            <w:tcW w:w="1701" w:type="dxa"/>
            <w:tcBorders>
              <w:top w:val="single" w:sz="4" w:space="0" w:color="auto"/>
              <w:bottom w:val="single" w:sz="4" w:space="0" w:color="auto"/>
            </w:tcBorders>
            <w:vAlign w:val="center"/>
          </w:tcPr>
          <w:p w14:paraId="7BE0C0B2" w14:textId="77777777" w:rsidR="00AC3372" w:rsidRDefault="00AC3372" w:rsidP="00465084">
            <w:pPr>
              <w:rPr>
                <w:lang w:val="en-US"/>
              </w:rPr>
            </w:pPr>
            <w:r>
              <w:rPr>
                <w:lang w:val="en-US"/>
              </w:rPr>
              <w:t>pret</w:t>
            </w:r>
          </w:p>
          <w:p w14:paraId="784D722F" w14:textId="77777777" w:rsidR="00AC3372" w:rsidRDefault="00AC3372" w:rsidP="00465084"/>
        </w:tc>
        <w:tc>
          <w:tcPr>
            <w:tcW w:w="4961" w:type="dxa"/>
            <w:tcBorders>
              <w:top w:val="single" w:sz="4" w:space="0" w:color="auto"/>
              <w:bottom w:val="single" w:sz="4" w:space="0" w:color="auto"/>
            </w:tcBorders>
            <w:vAlign w:val="center"/>
          </w:tcPr>
          <w:p w14:paraId="4E22694A" w14:textId="77777777" w:rsidR="00AC3372" w:rsidRPr="00C24417" w:rsidRDefault="00AC3372" w:rsidP="00465084">
            <w:pPr>
              <w:rPr>
                <w:lang w:val="en-US"/>
              </w:rPr>
            </w:pPr>
            <w:r w:rsidRPr="00C24417">
              <w:rPr>
                <w:lang w:val="en-US"/>
              </w:rPr>
              <w:t>Diblu cu surub 6*40mm, pentru fixare plasei</w:t>
            </w:r>
          </w:p>
        </w:tc>
        <w:tc>
          <w:tcPr>
            <w:tcW w:w="1560" w:type="dxa"/>
            <w:tcBorders>
              <w:top w:val="single" w:sz="4" w:space="0" w:color="auto"/>
              <w:bottom w:val="single" w:sz="4" w:space="0" w:color="auto"/>
            </w:tcBorders>
            <w:vAlign w:val="center"/>
          </w:tcPr>
          <w:p w14:paraId="192E0B3C" w14:textId="77777777" w:rsidR="00AC3372" w:rsidRDefault="00AC3372" w:rsidP="00465084">
            <w:pPr>
              <w:jc w:val="center"/>
            </w:pPr>
            <w:r>
              <w:t>buc</w:t>
            </w:r>
          </w:p>
        </w:tc>
        <w:tc>
          <w:tcPr>
            <w:tcW w:w="1559" w:type="dxa"/>
            <w:tcBorders>
              <w:top w:val="single" w:sz="4" w:space="0" w:color="auto"/>
              <w:bottom w:val="single" w:sz="4" w:space="0" w:color="auto"/>
            </w:tcBorders>
            <w:vAlign w:val="center"/>
          </w:tcPr>
          <w:p w14:paraId="1671BDFD" w14:textId="77777777" w:rsidR="00AC3372" w:rsidRPr="00BA641A" w:rsidRDefault="00AC3372" w:rsidP="00465084">
            <w:pPr>
              <w:jc w:val="center"/>
              <w:rPr>
                <w:b/>
                <w:bCs/>
              </w:rPr>
            </w:pPr>
            <w:r w:rsidRPr="00BA641A">
              <w:rPr>
                <w:b/>
                <w:bCs/>
              </w:rPr>
              <w:t>156.00</w:t>
            </w:r>
          </w:p>
        </w:tc>
      </w:tr>
      <w:tr w:rsidR="00AC3372" w14:paraId="47DDDA1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CB53D4" w14:textId="77777777" w:rsidR="00AC3372" w:rsidRDefault="00AC3372" w:rsidP="00465084">
            <w:pPr>
              <w:rPr>
                <w:lang w:val="en-US"/>
              </w:rPr>
            </w:pPr>
          </w:p>
        </w:tc>
        <w:tc>
          <w:tcPr>
            <w:tcW w:w="1701" w:type="dxa"/>
            <w:tcBorders>
              <w:top w:val="nil"/>
              <w:bottom w:val="single" w:sz="2" w:space="0" w:color="auto"/>
            </w:tcBorders>
            <w:vAlign w:val="center"/>
          </w:tcPr>
          <w:p w14:paraId="055BB214" w14:textId="77777777" w:rsidR="00AC3372" w:rsidRDefault="00AC3372" w:rsidP="00465084">
            <w:pPr>
              <w:jc w:val="center"/>
              <w:rPr>
                <w:sz w:val="16"/>
                <w:szCs w:val="16"/>
                <w:lang w:val="en-US"/>
              </w:rPr>
            </w:pPr>
            <w:r>
              <w:rPr>
                <w:sz w:val="16"/>
                <w:szCs w:val="16"/>
                <w:lang w:val="en-US"/>
              </w:rPr>
              <w:t>350212210</w:t>
            </w:r>
          </w:p>
        </w:tc>
        <w:tc>
          <w:tcPr>
            <w:tcW w:w="4961" w:type="dxa"/>
            <w:tcBorders>
              <w:top w:val="nil"/>
              <w:bottom w:val="single" w:sz="2" w:space="0" w:color="auto"/>
            </w:tcBorders>
          </w:tcPr>
          <w:p w14:paraId="29CB5660" w14:textId="77777777" w:rsidR="00AC3372" w:rsidRPr="00EA2326" w:rsidRDefault="00AC3372" w:rsidP="00465084">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78BD61AF"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14597B5A" w14:textId="77777777" w:rsidR="00AC3372" w:rsidRPr="00EA2326" w:rsidRDefault="00AC3372" w:rsidP="00465084">
            <w:pPr>
              <w:rPr>
                <w:sz w:val="18"/>
                <w:szCs w:val="18"/>
                <w:lang w:val="en-US"/>
              </w:rPr>
            </w:pPr>
            <w:r w:rsidRPr="00EA2326">
              <w:rPr>
                <w:sz w:val="18"/>
                <w:szCs w:val="18"/>
                <w:lang w:val="en-US"/>
              </w:rPr>
              <w:t>156.00</w:t>
            </w:r>
          </w:p>
        </w:tc>
      </w:tr>
      <w:tr w:rsidR="00AC3372" w14:paraId="68D82151"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03F574" w14:textId="77777777" w:rsidR="00AC3372" w:rsidRDefault="00AC3372" w:rsidP="00465084">
            <w:r>
              <w:t>121</w:t>
            </w:r>
          </w:p>
        </w:tc>
        <w:tc>
          <w:tcPr>
            <w:tcW w:w="1701" w:type="dxa"/>
            <w:tcBorders>
              <w:top w:val="single" w:sz="4" w:space="0" w:color="auto"/>
              <w:bottom w:val="single" w:sz="4" w:space="0" w:color="auto"/>
            </w:tcBorders>
            <w:vAlign w:val="center"/>
          </w:tcPr>
          <w:p w14:paraId="23EC21DC" w14:textId="77777777" w:rsidR="00AC3372" w:rsidRDefault="00AC3372" w:rsidP="00465084">
            <w:pPr>
              <w:rPr>
                <w:lang w:val="en-US"/>
              </w:rPr>
            </w:pPr>
            <w:r>
              <w:rPr>
                <w:lang w:val="en-US"/>
              </w:rPr>
              <w:t>CF15A</w:t>
            </w:r>
          </w:p>
          <w:p w14:paraId="34DBA9AC" w14:textId="77777777" w:rsidR="00AC3372" w:rsidRDefault="00AC3372" w:rsidP="00465084"/>
        </w:tc>
        <w:tc>
          <w:tcPr>
            <w:tcW w:w="4961" w:type="dxa"/>
            <w:tcBorders>
              <w:top w:val="single" w:sz="4" w:space="0" w:color="auto"/>
              <w:bottom w:val="single" w:sz="4" w:space="0" w:color="auto"/>
            </w:tcBorders>
            <w:vAlign w:val="center"/>
          </w:tcPr>
          <w:p w14:paraId="6A090087" w14:textId="77777777" w:rsidR="00AC3372" w:rsidRPr="00AC3372" w:rsidRDefault="00AC3372" w:rsidP="00465084">
            <w:pPr>
              <w:rPr>
                <w:sz w:val="20"/>
                <w:szCs w:val="20"/>
                <w:lang w:val="en-US"/>
              </w:rPr>
            </w:pPr>
            <w:r w:rsidRPr="00AC3372">
              <w:rPr>
                <w:sz w:val="20"/>
                <w:szCs w:val="20"/>
                <w:lang w:val="en-US"/>
              </w:rPr>
              <w:t>Tencuieli exterioare sclivisite, executate manual, cu mortar de ciment M 100-T de 2 cm grosime medie, la pereti din beton sau caramida, cu suprafete plane</w:t>
            </w:r>
          </w:p>
        </w:tc>
        <w:tc>
          <w:tcPr>
            <w:tcW w:w="1560" w:type="dxa"/>
            <w:tcBorders>
              <w:top w:val="single" w:sz="4" w:space="0" w:color="auto"/>
              <w:bottom w:val="single" w:sz="4" w:space="0" w:color="auto"/>
            </w:tcBorders>
            <w:vAlign w:val="center"/>
          </w:tcPr>
          <w:p w14:paraId="76661B19"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62A890A" w14:textId="77777777" w:rsidR="00AC3372" w:rsidRPr="00BA641A" w:rsidRDefault="00AC3372" w:rsidP="00465084">
            <w:pPr>
              <w:jc w:val="center"/>
              <w:rPr>
                <w:b/>
                <w:bCs/>
              </w:rPr>
            </w:pPr>
            <w:r w:rsidRPr="00BA641A">
              <w:rPr>
                <w:b/>
                <w:bCs/>
              </w:rPr>
              <w:t>26.00</w:t>
            </w:r>
          </w:p>
        </w:tc>
      </w:tr>
      <w:tr w:rsidR="00AC3372" w14:paraId="07A1E37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8314B7" w14:textId="77777777" w:rsidR="00AC3372" w:rsidRDefault="00AC3372" w:rsidP="00465084">
            <w:pPr>
              <w:rPr>
                <w:lang w:val="en-US"/>
              </w:rPr>
            </w:pPr>
          </w:p>
        </w:tc>
        <w:tc>
          <w:tcPr>
            <w:tcW w:w="1701" w:type="dxa"/>
            <w:tcBorders>
              <w:top w:val="nil"/>
              <w:bottom w:val="single" w:sz="2" w:space="0" w:color="auto"/>
            </w:tcBorders>
            <w:vAlign w:val="center"/>
          </w:tcPr>
          <w:p w14:paraId="2DBE86B9"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14343AC"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0C87D68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23CF578" w14:textId="77777777" w:rsidR="00AC3372" w:rsidRPr="00EA2326" w:rsidRDefault="00AC3372" w:rsidP="00465084">
            <w:pPr>
              <w:rPr>
                <w:sz w:val="18"/>
                <w:szCs w:val="18"/>
                <w:lang w:val="en-US"/>
              </w:rPr>
            </w:pPr>
            <w:r w:rsidRPr="00EA2326">
              <w:rPr>
                <w:sz w:val="18"/>
                <w:szCs w:val="18"/>
                <w:lang w:val="en-US"/>
              </w:rPr>
              <w:t>36.40</w:t>
            </w:r>
          </w:p>
        </w:tc>
      </w:tr>
      <w:tr w:rsidR="00AC3372" w14:paraId="5349855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9EEB98" w14:textId="77777777" w:rsidR="00AC3372" w:rsidRDefault="00AC3372" w:rsidP="00465084">
            <w:pPr>
              <w:rPr>
                <w:lang w:val="en-US"/>
              </w:rPr>
            </w:pPr>
          </w:p>
        </w:tc>
        <w:tc>
          <w:tcPr>
            <w:tcW w:w="1701" w:type="dxa"/>
            <w:tcBorders>
              <w:top w:val="nil"/>
              <w:bottom w:val="single" w:sz="2" w:space="0" w:color="auto"/>
            </w:tcBorders>
            <w:vAlign w:val="center"/>
          </w:tcPr>
          <w:p w14:paraId="33C110FE"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0B5B3E6"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5C326F1"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AB9C1B8" w14:textId="77777777" w:rsidR="00AC3372" w:rsidRPr="00EA2326" w:rsidRDefault="00AC3372" w:rsidP="00465084">
            <w:pPr>
              <w:rPr>
                <w:sz w:val="18"/>
                <w:szCs w:val="18"/>
                <w:lang w:val="en-US"/>
              </w:rPr>
            </w:pPr>
            <w:r w:rsidRPr="00EA2326">
              <w:rPr>
                <w:sz w:val="18"/>
                <w:szCs w:val="18"/>
                <w:lang w:val="en-US"/>
              </w:rPr>
              <w:t>7.80</w:t>
            </w:r>
          </w:p>
        </w:tc>
      </w:tr>
      <w:tr w:rsidR="00AC3372" w14:paraId="2717216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8D17BF" w14:textId="77777777" w:rsidR="00AC3372" w:rsidRDefault="00AC3372" w:rsidP="00465084">
            <w:pPr>
              <w:rPr>
                <w:lang w:val="en-US"/>
              </w:rPr>
            </w:pPr>
          </w:p>
        </w:tc>
        <w:tc>
          <w:tcPr>
            <w:tcW w:w="1701" w:type="dxa"/>
            <w:tcBorders>
              <w:top w:val="nil"/>
              <w:bottom w:val="single" w:sz="2" w:space="0" w:color="auto"/>
            </w:tcBorders>
            <w:vAlign w:val="center"/>
          </w:tcPr>
          <w:p w14:paraId="2DD4DC9F"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A207842"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2AB2542B"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653C772" w14:textId="77777777" w:rsidR="00AC3372" w:rsidRPr="00EA2326" w:rsidRDefault="00AC3372" w:rsidP="00465084">
            <w:pPr>
              <w:rPr>
                <w:sz w:val="18"/>
                <w:szCs w:val="18"/>
                <w:lang w:val="en-US"/>
              </w:rPr>
            </w:pPr>
            <w:r w:rsidRPr="00EA2326">
              <w:rPr>
                <w:sz w:val="18"/>
                <w:szCs w:val="18"/>
                <w:lang w:val="en-US"/>
              </w:rPr>
              <w:t>273.00</w:t>
            </w:r>
          </w:p>
        </w:tc>
      </w:tr>
      <w:tr w:rsidR="00AC3372" w14:paraId="4D48555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684C39" w14:textId="77777777" w:rsidR="00AC3372" w:rsidRDefault="00AC3372" w:rsidP="00465084">
            <w:pPr>
              <w:rPr>
                <w:lang w:val="en-US"/>
              </w:rPr>
            </w:pPr>
          </w:p>
        </w:tc>
        <w:tc>
          <w:tcPr>
            <w:tcW w:w="1701" w:type="dxa"/>
            <w:tcBorders>
              <w:top w:val="nil"/>
              <w:bottom w:val="single" w:sz="2" w:space="0" w:color="auto"/>
            </w:tcBorders>
            <w:vAlign w:val="center"/>
          </w:tcPr>
          <w:p w14:paraId="6540F335" w14:textId="77777777" w:rsidR="00AC3372" w:rsidRDefault="00AC3372" w:rsidP="00465084">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7BF238E" w14:textId="77777777" w:rsidR="00AC3372" w:rsidRPr="00EA2326" w:rsidRDefault="00AC3372" w:rsidP="00465084">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4AC3B642"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133DA3E" w14:textId="77777777" w:rsidR="00AC3372" w:rsidRPr="00EA2326" w:rsidRDefault="00AC3372" w:rsidP="00465084">
            <w:pPr>
              <w:rPr>
                <w:sz w:val="18"/>
                <w:szCs w:val="18"/>
                <w:lang w:val="en-US"/>
              </w:rPr>
            </w:pPr>
            <w:r w:rsidRPr="00EA2326">
              <w:rPr>
                <w:sz w:val="18"/>
                <w:szCs w:val="18"/>
                <w:lang w:val="en-US"/>
              </w:rPr>
              <w:t>0.78</w:t>
            </w:r>
          </w:p>
        </w:tc>
      </w:tr>
      <w:tr w:rsidR="00AC3372" w14:paraId="4089D55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FDC144" w14:textId="77777777" w:rsidR="00AC3372" w:rsidRDefault="00AC3372" w:rsidP="00465084">
            <w:pPr>
              <w:rPr>
                <w:lang w:val="en-US"/>
              </w:rPr>
            </w:pPr>
          </w:p>
        </w:tc>
        <w:tc>
          <w:tcPr>
            <w:tcW w:w="1701" w:type="dxa"/>
            <w:tcBorders>
              <w:top w:val="nil"/>
              <w:bottom w:val="single" w:sz="2" w:space="0" w:color="auto"/>
            </w:tcBorders>
            <w:vAlign w:val="center"/>
          </w:tcPr>
          <w:p w14:paraId="23EC3A6D"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88A30A7"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879545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1A4F64D" w14:textId="77777777" w:rsidR="00AC3372" w:rsidRPr="00EA2326" w:rsidRDefault="00AC3372" w:rsidP="00465084">
            <w:pPr>
              <w:rPr>
                <w:sz w:val="18"/>
                <w:szCs w:val="18"/>
                <w:lang w:val="en-US"/>
              </w:rPr>
            </w:pPr>
            <w:r w:rsidRPr="00EA2326">
              <w:rPr>
                <w:sz w:val="18"/>
                <w:szCs w:val="18"/>
                <w:lang w:val="en-US"/>
              </w:rPr>
              <w:t>0.182</w:t>
            </w:r>
          </w:p>
        </w:tc>
      </w:tr>
      <w:tr w:rsidR="00AC3372" w14:paraId="1268DA4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CB587C" w14:textId="77777777" w:rsidR="00AC3372" w:rsidRDefault="00AC3372" w:rsidP="00465084">
            <w:pPr>
              <w:rPr>
                <w:lang w:val="en-US"/>
              </w:rPr>
            </w:pPr>
          </w:p>
        </w:tc>
        <w:tc>
          <w:tcPr>
            <w:tcW w:w="1701" w:type="dxa"/>
            <w:tcBorders>
              <w:top w:val="nil"/>
              <w:bottom w:val="single" w:sz="2" w:space="0" w:color="auto"/>
            </w:tcBorders>
            <w:vAlign w:val="center"/>
          </w:tcPr>
          <w:p w14:paraId="4E0E3EA6" w14:textId="77777777" w:rsidR="00AC3372" w:rsidRDefault="00AC3372" w:rsidP="00465084">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13864997" w14:textId="77777777" w:rsidR="00AC3372" w:rsidRPr="00EA2326" w:rsidRDefault="00AC3372" w:rsidP="00465084">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21C1E3D3"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64DD172" w14:textId="77777777" w:rsidR="00AC3372" w:rsidRPr="00EA2326" w:rsidRDefault="00AC3372" w:rsidP="00465084">
            <w:pPr>
              <w:rPr>
                <w:sz w:val="18"/>
                <w:szCs w:val="18"/>
                <w:lang w:val="en-US"/>
              </w:rPr>
            </w:pPr>
            <w:r w:rsidRPr="00EA2326">
              <w:rPr>
                <w:sz w:val="18"/>
                <w:szCs w:val="18"/>
                <w:lang w:val="en-US"/>
              </w:rPr>
              <w:t>0.624</w:t>
            </w:r>
          </w:p>
        </w:tc>
      </w:tr>
      <w:tr w:rsidR="00AC3372" w14:paraId="64AED69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8BBEA5" w14:textId="77777777" w:rsidR="00AC3372" w:rsidRDefault="00AC3372" w:rsidP="00465084">
            <w:pPr>
              <w:rPr>
                <w:lang w:val="en-US"/>
              </w:rPr>
            </w:pPr>
          </w:p>
        </w:tc>
        <w:tc>
          <w:tcPr>
            <w:tcW w:w="1701" w:type="dxa"/>
            <w:tcBorders>
              <w:top w:val="nil"/>
              <w:bottom w:val="single" w:sz="2" w:space="0" w:color="auto"/>
            </w:tcBorders>
            <w:vAlign w:val="center"/>
          </w:tcPr>
          <w:p w14:paraId="1B1DB7C1"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E1F2B99"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CD8672B"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4FACD9D" w14:textId="77777777" w:rsidR="00AC3372" w:rsidRPr="00EA2326" w:rsidRDefault="00AC3372" w:rsidP="00465084">
            <w:pPr>
              <w:rPr>
                <w:sz w:val="18"/>
                <w:szCs w:val="18"/>
                <w:lang w:val="en-US"/>
              </w:rPr>
            </w:pPr>
            <w:r w:rsidRPr="00EA2326">
              <w:rPr>
                <w:sz w:val="18"/>
                <w:szCs w:val="18"/>
                <w:lang w:val="en-US"/>
              </w:rPr>
              <w:t>0.104</w:t>
            </w:r>
          </w:p>
        </w:tc>
      </w:tr>
      <w:tr w:rsidR="00AC3372" w14:paraId="1BBB485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6ABDBD" w14:textId="77777777" w:rsidR="00AC3372" w:rsidRDefault="00AC3372" w:rsidP="00465084">
            <w:pPr>
              <w:rPr>
                <w:lang w:val="en-US"/>
              </w:rPr>
            </w:pPr>
          </w:p>
        </w:tc>
        <w:tc>
          <w:tcPr>
            <w:tcW w:w="1701" w:type="dxa"/>
            <w:tcBorders>
              <w:top w:val="nil"/>
              <w:bottom w:val="single" w:sz="2" w:space="0" w:color="auto"/>
            </w:tcBorders>
            <w:vAlign w:val="center"/>
          </w:tcPr>
          <w:p w14:paraId="73FDCA8F"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A50B40D"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5184A5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FE8A97E" w14:textId="77777777" w:rsidR="00AC3372" w:rsidRPr="00EA2326" w:rsidRDefault="00AC3372" w:rsidP="00465084">
            <w:pPr>
              <w:rPr>
                <w:sz w:val="18"/>
                <w:szCs w:val="18"/>
                <w:lang w:val="en-US"/>
              </w:rPr>
            </w:pPr>
            <w:r w:rsidRPr="00EA2326">
              <w:rPr>
                <w:sz w:val="18"/>
                <w:szCs w:val="18"/>
                <w:lang w:val="en-US"/>
              </w:rPr>
              <w:t>0.208</w:t>
            </w:r>
          </w:p>
        </w:tc>
      </w:tr>
      <w:tr w:rsidR="00AC3372" w14:paraId="37AF5EE3"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D2743C" w14:textId="77777777" w:rsidR="00AC3372" w:rsidRDefault="00AC3372" w:rsidP="00465084">
            <w:r>
              <w:t>122</w:t>
            </w:r>
          </w:p>
        </w:tc>
        <w:tc>
          <w:tcPr>
            <w:tcW w:w="1701" w:type="dxa"/>
            <w:tcBorders>
              <w:top w:val="single" w:sz="4" w:space="0" w:color="auto"/>
              <w:bottom w:val="single" w:sz="4" w:space="0" w:color="auto"/>
            </w:tcBorders>
            <w:vAlign w:val="center"/>
          </w:tcPr>
          <w:p w14:paraId="76C22B10" w14:textId="77777777" w:rsidR="00AC3372" w:rsidRDefault="00AC3372" w:rsidP="00465084">
            <w:pPr>
              <w:rPr>
                <w:lang w:val="en-US"/>
              </w:rPr>
            </w:pPr>
            <w:r>
              <w:rPr>
                <w:lang w:val="en-US"/>
              </w:rPr>
              <w:t>CF17B</w:t>
            </w:r>
          </w:p>
          <w:p w14:paraId="11FAFC07" w14:textId="77777777" w:rsidR="00AC3372" w:rsidRDefault="00AC3372" w:rsidP="00465084"/>
        </w:tc>
        <w:tc>
          <w:tcPr>
            <w:tcW w:w="4961" w:type="dxa"/>
            <w:tcBorders>
              <w:top w:val="single" w:sz="4" w:space="0" w:color="auto"/>
              <w:bottom w:val="single" w:sz="4" w:space="0" w:color="auto"/>
            </w:tcBorders>
            <w:vAlign w:val="center"/>
          </w:tcPr>
          <w:p w14:paraId="64A34BB8" w14:textId="77777777" w:rsidR="00AC3372" w:rsidRDefault="00AC3372" w:rsidP="00465084">
            <w:r w:rsidRPr="00C24417">
              <w:rPr>
                <w:lang w:val="en-US"/>
              </w:rPr>
              <w:t xml:space="preserve">Diverse lucrari - diferenta de grosime, +- 5 mm la stratul de grund aplicat la pereti, executat cu mortar (K=4, gr. </w:t>
            </w:r>
            <w:r>
              <w:t>+2cm)</w:t>
            </w:r>
          </w:p>
        </w:tc>
        <w:tc>
          <w:tcPr>
            <w:tcW w:w="1560" w:type="dxa"/>
            <w:tcBorders>
              <w:top w:val="single" w:sz="4" w:space="0" w:color="auto"/>
              <w:bottom w:val="single" w:sz="4" w:space="0" w:color="auto"/>
            </w:tcBorders>
            <w:vAlign w:val="center"/>
          </w:tcPr>
          <w:p w14:paraId="679CAE01"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00CC463E" w14:textId="77777777" w:rsidR="00AC3372" w:rsidRPr="00BA641A" w:rsidRDefault="00AC3372" w:rsidP="00465084">
            <w:pPr>
              <w:jc w:val="center"/>
              <w:rPr>
                <w:b/>
                <w:bCs/>
              </w:rPr>
            </w:pPr>
            <w:r w:rsidRPr="00BA641A">
              <w:rPr>
                <w:b/>
                <w:bCs/>
              </w:rPr>
              <w:t>26.00</w:t>
            </w:r>
          </w:p>
        </w:tc>
      </w:tr>
      <w:tr w:rsidR="00AC3372" w14:paraId="12A5F0A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D8044E" w14:textId="77777777" w:rsidR="00AC3372" w:rsidRDefault="00AC3372" w:rsidP="00465084">
            <w:pPr>
              <w:rPr>
                <w:lang w:val="en-US"/>
              </w:rPr>
            </w:pPr>
          </w:p>
        </w:tc>
        <w:tc>
          <w:tcPr>
            <w:tcW w:w="1701" w:type="dxa"/>
            <w:tcBorders>
              <w:top w:val="nil"/>
              <w:bottom w:val="single" w:sz="2" w:space="0" w:color="auto"/>
            </w:tcBorders>
            <w:vAlign w:val="center"/>
          </w:tcPr>
          <w:p w14:paraId="432A0179"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D875054"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0B218A6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0C72367" w14:textId="77777777" w:rsidR="00AC3372" w:rsidRPr="00EA2326" w:rsidRDefault="00AC3372" w:rsidP="00465084">
            <w:pPr>
              <w:rPr>
                <w:sz w:val="18"/>
                <w:szCs w:val="18"/>
                <w:lang w:val="en-US"/>
              </w:rPr>
            </w:pPr>
            <w:r w:rsidRPr="00EA2326">
              <w:rPr>
                <w:sz w:val="18"/>
                <w:szCs w:val="18"/>
                <w:lang w:val="en-US"/>
              </w:rPr>
              <w:t>10.40</w:t>
            </w:r>
          </w:p>
        </w:tc>
      </w:tr>
      <w:tr w:rsidR="00AC3372" w14:paraId="561D8AF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0ED08D" w14:textId="77777777" w:rsidR="00AC3372" w:rsidRDefault="00AC3372" w:rsidP="00465084">
            <w:pPr>
              <w:rPr>
                <w:lang w:val="en-US"/>
              </w:rPr>
            </w:pPr>
          </w:p>
        </w:tc>
        <w:tc>
          <w:tcPr>
            <w:tcW w:w="1701" w:type="dxa"/>
            <w:tcBorders>
              <w:top w:val="nil"/>
              <w:bottom w:val="single" w:sz="2" w:space="0" w:color="auto"/>
            </w:tcBorders>
            <w:vAlign w:val="center"/>
          </w:tcPr>
          <w:p w14:paraId="6A63716F"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03A2B8"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A862CD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872C5DE" w14:textId="77777777" w:rsidR="00AC3372" w:rsidRPr="00EA2326" w:rsidRDefault="00AC3372" w:rsidP="00465084">
            <w:pPr>
              <w:rPr>
                <w:sz w:val="18"/>
                <w:szCs w:val="18"/>
                <w:lang w:val="en-US"/>
              </w:rPr>
            </w:pPr>
            <w:r w:rsidRPr="00EA2326">
              <w:rPr>
                <w:sz w:val="18"/>
                <w:szCs w:val="18"/>
                <w:lang w:val="en-US"/>
              </w:rPr>
              <w:t>3.12</w:t>
            </w:r>
          </w:p>
        </w:tc>
      </w:tr>
      <w:tr w:rsidR="00AC3372" w14:paraId="450F79F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6A3F10" w14:textId="77777777" w:rsidR="00AC3372" w:rsidRDefault="00AC3372" w:rsidP="00465084">
            <w:pPr>
              <w:rPr>
                <w:lang w:val="en-US"/>
              </w:rPr>
            </w:pPr>
          </w:p>
        </w:tc>
        <w:tc>
          <w:tcPr>
            <w:tcW w:w="1701" w:type="dxa"/>
            <w:tcBorders>
              <w:top w:val="nil"/>
              <w:bottom w:val="single" w:sz="2" w:space="0" w:color="auto"/>
            </w:tcBorders>
            <w:vAlign w:val="center"/>
          </w:tcPr>
          <w:p w14:paraId="75022E43" w14:textId="77777777" w:rsidR="00AC3372" w:rsidRDefault="00AC3372" w:rsidP="00465084">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6FB5BE4B" w14:textId="77777777" w:rsidR="00AC3372" w:rsidRPr="00EA2326" w:rsidRDefault="00AC3372" w:rsidP="00465084">
            <w:pPr>
              <w:rPr>
                <w:sz w:val="18"/>
                <w:szCs w:val="18"/>
                <w:lang w:val="en-US"/>
              </w:rPr>
            </w:pPr>
            <w:r w:rsidRPr="00EA2326">
              <w:rPr>
                <w:sz w:val="18"/>
                <w:szCs w:val="18"/>
                <w:lang w:val="en-US"/>
              </w:rPr>
              <w:t>Mortar</w:t>
            </w:r>
          </w:p>
        </w:tc>
        <w:tc>
          <w:tcPr>
            <w:tcW w:w="1560" w:type="dxa"/>
            <w:tcBorders>
              <w:top w:val="nil"/>
              <w:bottom w:val="single" w:sz="2" w:space="0" w:color="auto"/>
            </w:tcBorders>
          </w:tcPr>
          <w:p w14:paraId="2A522A20"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D26D03D" w14:textId="77777777" w:rsidR="00AC3372" w:rsidRPr="00EA2326" w:rsidRDefault="00AC3372" w:rsidP="00465084">
            <w:pPr>
              <w:rPr>
                <w:sz w:val="18"/>
                <w:szCs w:val="18"/>
                <w:lang w:val="en-US"/>
              </w:rPr>
            </w:pPr>
            <w:r w:rsidRPr="00EA2326">
              <w:rPr>
                <w:sz w:val="18"/>
                <w:szCs w:val="18"/>
                <w:lang w:val="en-US"/>
              </w:rPr>
              <w:t>0.624</w:t>
            </w:r>
          </w:p>
        </w:tc>
      </w:tr>
      <w:tr w:rsidR="00AC3372" w14:paraId="69F5672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C7EA33" w14:textId="77777777" w:rsidR="00AC3372" w:rsidRDefault="00AC3372" w:rsidP="00465084">
            <w:pPr>
              <w:rPr>
                <w:lang w:val="en-US"/>
              </w:rPr>
            </w:pPr>
          </w:p>
        </w:tc>
        <w:tc>
          <w:tcPr>
            <w:tcW w:w="1701" w:type="dxa"/>
            <w:tcBorders>
              <w:top w:val="nil"/>
              <w:bottom w:val="single" w:sz="2" w:space="0" w:color="auto"/>
            </w:tcBorders>
            <w:vAlign w:val="center"/>
          </w:tcPr>
          <w:p w14:paraId="79709A10"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FD35B9C"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A6E5CFF"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6F256B7" w14:textId="77777777" w:rsidR="00AC3372" w:rsidRPr="00EA2326" w:rsidRDefault="00AC3372" w:rsidP="00465084">
            <w:pPr>
              <w:rPr>
                <w:sz w:val="18"/>
                <w:szCs w:val="18"/>
                <w:lang w:val="en-US"/>
              </w:rPr>
            </w:pPr>
            <w:r w:rsidRPr="00EA2326">
              <w:rPr>
                <w:sz w:val="18"/>
                <w:szCs w:val="18"/>
                <w:lang w:val="en-US"/>
              </w:rPr>
              <w:t>0.104</w:t>
            </w:r>
          </w:p>
        </w:tc>
      </w:tr>
      <w:tr w:rsidR="00AC3372" w14:paraId="0B17930D"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83E1C6" w14:textId="77777777" w:rsidR="00AC3372" w:rsidRDefault="00AC3372" w:rsidP="00465084">
            <w:r>
              <w:t>123</w:t>
            </w:r>
          </w:p>
        </w:tc>
        <w:tc>
          <w:tcPr>
            <w:tcW w:w="1701" w:type="dxa"/>
            <w:tcBorders>
              <w:top w:val="single" w:sz="4" w:space="0" w:color="auto"/>
              <w:bottom w:val="single" w:sz="4" w:space="0" w:color="auto"/>
            </w:tcBorders>
            <w:vAlign w:val="center"/>
          </w:tcPr>
          <w:p w14:paraId="0C7913CB" w14:textId="77777777" w:rsidR="00AC3372" w:rsidRDefault="00AC3372" w:rsidP="00465084">
            <w:pPr>
              <w:rPr>
                <w:lang w:val="en-US"/>
              </w:rPr>
            </w:pPr>
            <w:r>
              <w:rPr>
                <w:lang w:val="en-US"/>
              </w:rPr>
              <w:t>CF17D</w:t>
            </w:r>
          </w:p>
          <w:p w14:paraId="1BF90254" w14:textId="77777777" w:rsidR="00AC3372" w:rsidRDefault="00AC3372" w:rsidP="00465084"/>
        </w:tc>
        <w:tc>
          <w:tcPr>
            <w:tcW w:w="4961" w:type="dxa"/>
            <w:tcBorders>
              <w:top w:val="single" w:sz="4" w:space="0" w:color="auto"/>
              <w:bottom w:val="single" w:sz="4" w:space="0" w:color="auto"/>
            </w:tcBorders>
            <w:vAlign w:val="center"/>
          </w:tcPr>
          <w:p w14:paraId="3ADB111B" w14:textId="77777777" w:rsidR="00AC3372" w:rsidRPr="00C24417" w:rsidRDefault="00AC3372" w:rsidP="00465084">
            <w:pPr>
              <w:rPr>
                <w:lang w:val="en-US"/>
              </w:rPr>
            </w:pPr>
            <w:r w:rsidRPr="00C24417">
              <w:rPr>
                <w:lang w:val="en-US"/>
              </w:rPr>
              <w:t>Diverse lucrari - adaos de material hidrofug (penetron admix)</w:t>
            </w:r>
          </w:p>
        </w:tc>
        <w:tc>
          <w:tcPr>
            <w:tcW w:w="1560" w:type="dxa"/>
            <w:tcBorders>
              <w:top w:val="single" w:sz="4" w:space="0" w:color="auto"/>
              <w:bottom w:val="single" w:sz="4" w:space="0" w:color="auto"/>
            </w:tcBorders>
            <w:vAlign w:val="center"/>
          </w:tcPr>
          <w:p w14:paraId="012C0251"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1061982C" w14:textId="77777777" w:rsidR="00AC3372" w:rsidRPr="00BA641A" w:rsidRDefault="00AC3372" w:rsidP="00465084">
            <w:pPr>
              <w:jc w:val="center"/>
              <w:rPr>
                <w:b/>
                <w:bCs/>
              </w:rPr>
            </w:pPr>
            <w:r w:rsidRPr="00BA641A">
              <w:rPr>
                <w:b/>
                <w:bCs/>
              </w:rPr>
              <w:t>5.50</w:t>
            </w:r>
          </w:p>
        </w:tc>
      </w:tr>
      <w:tr w:rsidR="00AC3372" w14:paraId="6346C82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710825" w14:textId="77777777" w:rsidR="00AC3372" w:rsidRDefault="00AC3372" w:rsidP="00465084">
            <w:pPr>
              <w:rPr>
                <w:lang w:val="en-US"/>
              </w:rPr>
            </w:pPr>
          </w:p>
        </w:tc>
        <w:tc>
          <w:tcPr>
            <w:tcW w:w="1701" w:type="dxa"/>
            <w:tcBorders>
              <w:top w:val="nil"/>
              <w:bottom w:val="single" w:sz="2" w:space="0" w:color="auto"/>
            </w:tcBorders>
            <w:vAlign w:val="center"/>
          </w:tcPr>
          <w:p w14:paraId="655227ED"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BD2A54D"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7B1C2FDE"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36560FF" w14:textId="77777777" w:rsidR="00AC3372" w:rsidRPr="00EA2326" w:rsidRDefault="00AC3372" w:rsidP="00465084">
            <w:pPr>
              <w:rPr>
                <w:sz w:val="18"/>
                <w:szCs w:val="18"/>
                <w:lang w:val="en-US"/>
              </w:rPr>
            </w:pPr>
            <w:r w:rsidRPr="00EA2326">
              <w:rPr>
                <w:sz w:val="18"/>
                <w:szCs w:val="18"/>
                <w:lang w:val="en-US"/>
              </w:rPr>
              <w:t>0.385</w:t>
            </w:r>
          </w:p>
        </w:tc>
      </w:tr>
      <w:tr w:rsidR="00AC3372" w14:paraId="7EE9D10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79CF92" w14:textId="77777777" w:rsidR="00AC3372" w:rsidRDefault="00AC3372" w:rsidP="00465084">
            <w:pPr>
              <w:rPr>
                <w:lang w:val="en-US"/>
              </w:rPr>
            </w:pPr>
          </w:p>
        </w:tc>
        <w:tc>
          <w:tcPr>
            <w:tcW w:w="1701" w:type="dxa"/>
            <w:tcBorders>
              <w:top w:val="nil"/>
              <w:bottom w:val="single" w:sz="2" w:space="0" w:color="auto"/>
            </w:tcBorders>
            <w:vAlign w:val="center"/>
          </w:tcPr>
          <w:p w14:paraId="351CE57D" w14:textId="77777777" w:rsidR="00AC3372" w:rsidRDefault="00AC3372" w:rsidP="00465084">
            <w:pPr>
              <w:jc w:val="center"/>
              <w:rPr>
                <w:sz w:val="16"/>
                <w:szCs w:val="16"/>
                <w:lang w:val="en-US"/>
              </w:rPr>
            </w:pPr>
            <w:r>
              <w:rPr>
                <w:sz w:val="16"/>
                <w:szCs w:val="16"/>
                <w:lang w:val="en-US"/>
              </w:rPr>
              <w:t>1421302200468</w:t>
            </w:r>
          </w:p>
        </w:tc>
        <w:tc>
          <w:tcPr>
            <w:tcW w:w="4961" w:type="dxa"/>
            <w:tcBorders>
              <w:top w:val="nil"/>
              <w:bottom w:val="single" w:sz="2" w:space="0" w:color="auto"/>
            </w:tcBorders>
          </w:tcPr>
          <w:p w14:paraId="309CB0E5" w14:textId="77777777" w:rsidR="00AC3372" w:rsidRPr="00EA2326" w:rsidRDefault="00AC3372" w:rsidP="00465084">
            <w:pPr>
              <w:rPr>
                <w:sz w:val="18"/>
                <w:szCs w:val="18"/>
                <w:lang w:val="en-US"/>
              </w:rPr>
            </w:pPr>
            <w:r w:rsidRPr="00EA2326">
              <w:rPr>
                <w:sz w:val="18"/>
                <w:szCs w:val="18"/>
                <w:lang w:val="en-US"/>
              </w:rPr>
              <w:t>Penetron admix</w:t>
            </w:r>
          </w:p>
        </w:tc>
        <w:tc>
          <w:tcPr>
            <w:tcW w:w="1560" w:type="dxa"/>
            <w:tcBorders>
              <w:top w:val="nil"/>
              <w:bottom w:val="single" w:sz="2" w:space="0" w:color="auto"/>
            </w:tcBorders>
          </w:tcPr>
          <w:p w14:paraId="063B1BC9"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4A59249" w14:textId="77777777" w:rsidR="00AC3372" w:rsidRPr="00EA2326" w:rsidRDefault="00AC3372" w:rsidP="00465084">
            <w:pPr>
              <w:rPr>
                <w:sz w:val="18"/>
                <w:szCs w:val="18"/>
                <w:lang w:val="en-US"/>
              </w:rPr>
            </w:pPr>
            <w:r w:rsidRPr="00EA2326">
              <w:rPr>
                <w:sz w:val="18"/>
                <w:szCs w:val="18"/>
                <w:lang w:val="en-US"/>
              </w:rPr>
              <w:t>5.61</w:t>
            </w:r>
          </w:p>
        </w:tc>
      </w:tr>
      <w:tr w:rsidR="00AC3372" w14:paraId="0662A186"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0624C8" w14:textId="77777777" w:rsidR="00AC3372" w:rsidRDefault="00AC3372" w:rsidP="00465084">
            <w:r>
              <w:t>124</w:t>
            </w:r>
          </w:p>
        </w:tc>
        <w:tc>
          <w:tcPr>
            <w:tcW w:w="1701" w:type="dxa"/>
            <w:tcBorders>
              <w:top w:val="single" w:sz="4" w:space="0" w:color="auto"/>
              <w:bottom w:val="single" w:sz="4" w:space="0" w:color="auto"/>
            </w:tcBorders>
            <w:vAlign w:val="center"/>
          </w:tcPr>
          <w:p w14:paraId="65BE0211" w14:textId="77777777" w:rsidR="00AC3372" w:rsidRDefault="00AC3372" w:rsidP="00465084">
            <w:pPr>
              <w:rPr>
                <w:lang w:val="en-US"/>
              </w:rPr>
            </w:pPr>
            <w:r>
              <w:rPr>
                <w:lang w:val="en-US"/>
              </w:rPr>
              <w:t>CN54B</w:t>
            </w:r>
          </w:p>
          <w:p w14:paraId="4562384B" w14:textId="77777777" w:rsidR="00AC3372" w:rsidRDefault="00AC3372" w:rsidP="00465084"/>
        </w:tc>
        <w:tc>
          <w:tcPr>
            <w:tcW w:w="4961" w:type="dxa"/>
            <w:tcBorders>
              <w:top w:val="single" w:sz="4" w:space="0" w:color="auto"/>
              <w:bottom w:val="single" w:sz="4" w:space="0" w:color="auto"/>
            </w:tcBorders>
            <w:vAlign w:val="center"/>
          </w:tcPr>
          <w:p w14:paraId="64166139" w14:textId="77777777" w:rsidR="00AC3372" w:rsidRPr="00C24417" w:rsidRDefault="00AC3372" w:rsidP="00465084">
            <w:pPr>
              <w:rPr>
                <w:lang w:val="en-US"/>
              </w:rPr>
            </w:pPr>
            <w:r w:rsidRPr="00C24417">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499CA897"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19FC7D61" w14:textId="77777777" w:rsidR="00AC3372" w:rsidRPr="00BA641A" w:rsidRDefault="00AC3372" w:rsidP="00465084">
            <w:pPr>
              <w:jc w:val="center"/>
              <w:rPr>
                <w:b/>
                <w:bCs/>
              </w:rPr>
            </w:pPr>
            <w:r w:rsidRPr="00BA641A">
              <w:rPr>
                <w:b/>
                <w:bCs/>
              </w:rPr>
              <w:t>26.00</w:t>
            </w:r>
          </w:p>
        </w:tc>
      </w:tr>
      <w:tr w:rsidR="00AC3372" w14:paraId="71A5BE5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DB3666" w14:textId="77777777" w:rsidR="00AC3372" w:rsidRDefault="00AC3372" w:rsidP="00465084">
            <w:pPr>
              <w:rPr>
                <w:lang w:val="en-US"/>
              </w:rPr>
            </w:pPr>
          </w:p>
        </w:tc>
        <w:tc>
          <w:tcPr>
            <w:tcW w:w="1701" w:type="dxa"/>
            <w:tcBorders>
              <w:top w:val="nil"/>
              <w:bottom w:val="single" w:sz="2" w:space="0" w:color="auto"/>
            </w:tcBorders>
            <w:vAlign w:val="center"/>
          </w:tcPr>
          <w:p w14:paraId="44C29AAE"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8B4E4D1"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4EBB1D7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B6520BC" w14:textId="77777777" w:rsidR="00AC3372" w:rsidRPr="00EA2326" w:rsidRDefault="00AC3372" w:rsidP="00465084">
            <w:pPr>
              <w:rPr>
                <w:sz w:val="18"/>
                <w:szCs w:val="18"/>
                <w:lang w:val="en-US"/>
              </w:rPr>
            </w:pPr>
            <w:r w:rsidRPr="00EA2326">
              <w:rPr>
                <w:sz w:val="18"/>
                <w:szCs w:val="18"/>
                <w:lang w:val="en-US"/>
              </w:rPr>
              <w:t>3.12</w:t>
            </w:r>
          </w:p>
        </w:tc>
      </w:tr>
      <w:tr w:rsidR="00AC3372" w14:paraId="7613D10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83D4C3" w14:textId="77777777" w:rsidR="00AC3372" w:rsidRDefault="00AC3372" w:rsidP="00465084">
            <w:pPr>
              <w:rPr>
                <w:lang w:val="en-US"/>
              </w:rPr>
            </w:pPr>
          </w:p>
        </w:tc>
        <w:tc>
          <w:tcPr>
            <w:tcW w:w="1701" w:type="dxa"/>
            <w:tcBorders>
              <w:top w:val="nil"/>
              <w:bottom w:val="single" w:sz="2" w:space="0" w:color="auto"/>
            </w:tcBorders>
            <w:vAlign w:val="center"/>
          </w:tcPr>
          <w:p w14:paraId="22862FDB"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10E6B782"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7E1AAC9F"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05D4B04" w14:textId="77777777" w:rsidR="00AC3372" w:rsidRPr="00EA2326" w:rsidRDefault="00AC3372" w:rsidP="00465084">
            <w:pPr>
              <w:rPr>
                <w:sz w:val="18"/>
                <w:szCs w:val="18"/>
                <w:lang w:val="en-US"/>
              </w:rPr>
            </w:pPr>
            <w:r w:rsidRPr="00EA2326">
              <w:rPr>
                <w:sz w:val="18"/>
                <w:szCs w:val="18"/>
                <w:lang w:val="en-US"/>
              </w:rPr>
              <w:t>10.79</w:t>
            </w:r>
          </w:p>
        </w:tc>
      </w:tr>
      <w:tr w:rsidR="00AC3372" w14:paraId="3C1B711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4643E4" w14:textId="77777777" w:rsidR="00AC3372" w:rsidRDefault="00AC3372" w:rsidP="00465084">
            <w:pPr>
              <w:rPr>
                <w:lang w:val="en-US"/>
              </w:rPr>
            </w:pPr>
          </w:p>
        </w:tc>
        <w:tc>
          <w:tcPr>
            <w:tcW w:w="1701" w:type="dxa"/>
            <w:tcBorders>
              <w:top w:val="nil"/>
              <w:bottom w:val="single" w:sz="2" w:space="0" w:color="auto"/>
            </w:tcBorders>
            <w:vAlign w:val="center"/>
          </w:tcPr>
          <w:p w14:paraId="2FA77FEF"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47E3C246"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7A0D817"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408EA9F8" w14:textId="77777777" w:rsidR="00AC3372" w:rsidRPr="00EA2326" w:rsidRDefault="00AC3372" w:rsidP="00465084">
            <w:pPr>
              <w:rPr>
                <w:sz w:val="18"/>
                <w:szCs w:val="18"/>
                <w:lang w:val="en-US"/>
              </w:rPr>
            </w:pPr>
            <w:r w:rsidRPr="00EA2326">
              <w:rPr>
                <w:sz w:val="18"/>
                <w:szCs w:val="18"/>
                <w:lang w:val="en-US"/>
              </w:rPr>
              <w:t>1.30</w:t>
            </w:r>
          </w:p>
        </w:tc>
      </w:tr>
      <w:tr w:rsidR="00AC3372" w14:paraId="71BE2AC7"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CEBC67" w14:textId="77777777" w:rsidR="00AC3372" w:rsidRDefault="00AC3372" w:rsidP="00465084">
            <w:r>
              <w:t>125</w:t>
            </w:r>
          </w:p>
        </w:tc>
        <w:tc>
          <w:tcPr>
            <w:tcW w:w="1701" w:type="dxa"/>
            <w:tcBorders>
              <w:top w:val="single" w:sz="4" w:space="0" w:color="auto"/>
              <w:bottom w:val="single" w:sz="4" w:space="0" w:color="auto"/>
            </w:tcBorders>
            <w:vAlign w:val="center"/>
          </w:tcPr>
          <w:p w14:paraId="2D1E799C" w14:textId="77777777" w:rsidR="00AC3372" w:rsidRDefault="00AC3372" w:rsidP="00465084">
            <w:pPr>
              <w:rPr>
                <w:lang w:val="en-US"/>
              </w:rPr>
            </w:pPr>
            <w:r>
              <w:rPr>
                <w:lang w:val="en-US"/>
              </w:rPr>
              <w:t>CI21B</w:t>
            </w:r>
          </w:p>
          <w:p w14:paraId="052C2660" w14:textId="77777777" w:rsidR="00AC3372" w:rsidRDefault="00AC3372" w:rsidP="00465084"/>
        </w:tc>
        <w:tc>
          <w:tcPr>
            <w:tcW w:w="4961" w:type="dxa"/>
            <w:tcBorders>
              <w:top w:val="single" w:sz="4" w:space="0" w:color="auto"/>
              <w:bottom w:val="single" w:sz="4" w:space="0" w:color="auto"/>
            </w:tcBorders>
            <w:vAlign w:val="center"/>
          </w:tcPr>
          <w:p w14:paraId="09C8D60B" w14:textId="77777777" w:rsidR="00AC3372" w:rsidRPr="00AC3372" w:rsidRDefault="00AC3372" w:rsidP="00465084">
            <w:pPr>
              <w:rPr>
                <w:sz w:val="20"/>
                <w:szCs w:val="20"/>
              </w:rPr>
            </w:pPr>
            <w:r w:rsidRPr="00AC3372">
              <w:rPr>
                <w:sz w:val="20"/>
                <w:szCs w:val="20"/>
                <w:lang w:val="en-US"/>
              </w:rPr>
              <w:t xml:space="preserve">Placarea peretilor cu placi din ceramica-granit: dimensiuni aprox. 600 x 600 mm (grosimea minima de 10mm, adezivul si fuga vor fi utilizate corespunzator pentru lucrari exterioare, rezistente la numeroase cicluri de inghet/dezghet. </w:t>
            </w:r>
            <w:r w:rsidRPr="00AC3372">
              <w:rPr>
                <w:sz w:val="20"/>
                <w:szCs w:val="20"/>
              </w:rPr>
              <w:t>Culoarea placilor se va coordona cu beneficiarul)</w:t>
            </w:r>
          </w:p>
        </w:tc>
        <w:tc>
          <w:tcPr>
            <w:tcW w:w="1560" w:type="dxa"/>
            <w:tcBorders>
              <w:top w:val="single" w:sz="4" w:space="0" w:color="auto"/>
              <w:bottom w:val="single" w:sz="4" w:space="0" w:color="auto"/>
            </w:tcBorders>
            <w:vAlign w:val="center"/>
          </w:tcPr>
          <w:p w14:paraId="78C81B11"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2FC3486C" w14:textId="77777777" w:rsidR="00AC3372" w:rsidRPr="00BA641A" w:rsidRDefault="00AC3372" w:rsidP="00465084">
            <w:pPr>
              <w:jc w:val="center"/>
              <w:rPr>
                <w:b/>
                <w:bCs/>
              </w:rPr>
            </w:pPr>
            <w:r w:rsidRPr="00BA641A">
              <w:rPr>
                <w:b/>
                <w:bCs/>
              </w:rPr>
              <w:t>26.00</w:t>
            </w:r>
          </w:p>
        </w:tc>
      </w:tr>
      <w:tr w:rsidR="00AC3372" w14:paraId="1C96E4D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7C0270" w14:textId="77777777" w:rsidR="00AC3372" w:rsidRDefault="00AC3372" w:rsidP="00465084">
            <w:pPr>
              <w:rPr>
                <w:lang w:val="en-US"/>
              </w:rPr>
            </w:pPr>
          </w:p>
        </w:tc>
        <w:tc>
          <w:tcPr>
            <w:tcW w:w="1701" w:type="dxa"/>
            <w:tcBorders>
              <w:top w:val="nil"/>
              <w:bottom w:val="single" w:sz="2" w:space="0" w:color="auto"/>
            </w:tcBorders>
            <w:vAlign w:val="center"/>
          </w:tcPr>
          <w:p w14:paraId="5B765D20"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6DF77AE"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5FF2CF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96E03DC" w14:textId="77777777" w:rsidR="00AC3372" w:rsidRPr="00EA2326" w:rsidRDefault="00AC3372" w:rsidP="00465084">
            <w:pPr>
              <w:rPr>
                <w:sz w:val="18"/>
                <w:szCs w:val="18"/>
                <w:lang w:val="en-US"/>
              </w:rPr>
            </w:pPr>
            <w:r w:rsidRPr="00EA2326">
              <w:rPr>
                <w:sz w:val="18"/>
                <w:szCs w:val="18"/>
                <w:lang w:val="en-US"/>
              </w:rPr>
              <w:t>57.20</w:t>
            </w:r>
          </w:p>
        </w:tc>
      </w:tr>
      <w:tr w:rsidR="00AC3372" w14:paraId="64C62B4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D6D93C" w14:textId="77777777" w:rsidR="00AC3372" w:rsidRDefault="00AC3372" w:rsidP="00465084">
            <w:pPr>
              <w:rPr>
                <w:lang w:val="en-US"/>
              </w:rPr>
            </w:pPr>
          </w:p>
        </w:tc>
        <w:tc>
          <w:tcPr>
            <w:tcW w:w="1701" w:type="dxa"/>
            <w:tcBorders>
              <w:top w:val="nil"/>
              <w:bottom w:val="single" w:sz="2" w:space="0" w:color="auto"/>
            </w:tcBorders>
            <w:vAlign w:val="center"/>
          </w:tcPr>
          <w:p w14:paraId="4458C2AA" w14:textId="77777777" w:rsidR="00AC3372" w:rsidRDefault="00AC3372" w:rsidP="00465084">
            <w:pPr>
              <w:jc w:val="center"/>
              <w:rPr>
                <w:sz w:val="16"/>
                <w:szCs w:val="16"/>
                <w:lang w:val="en-US"/>
              </w:rPr>
            </w:pPr>
            <w:r>
              <w:rPr>
                <w:sz w:val="16"/>
                <w:szCs w:val="16"/>
                <w:lang w:val="en-US"/>
              </w:rPr>
              <w:t>2670112202054</w:t>
            </w:r>
          </w:p>
        </w:tc>
        <w:tc>
          <w:tcPr>
            <w:tcW w:w="4961" w:type="dxa"/>
            <w:tcBorders>
              <w:top w:val="nil"/>
              <w:bottom w:val="single" w:sz="2" w:space="0" w:color="auto"/>
            </w:tcBorders>
          </w:tcPr>
          <w:p w14:paraId="1C30D4DE" w14:textId="77777777" w:rsidR="00AC3372" w:rsidRPr="00EA2326" w:rsidRDefault="00AC3372" w:rsidP="00465084">
            <w:pPr>
              <w:rPr>
                <w:sz w:val="18"/>
                <w:szCs w:val="18"/>
                <w:lang w:val="en-US"/>
              </w:rPr>
            </w:pPr>
            <w:r w:rsidRPr="00EA2326">
              <w:rPr>
                <w:sz w:val="18"/>
                <w:szCs w:val="18"/>
                <w:lang w:val="en-US"/>
              </w:rPr>
              <w:t>Placi din ceramica granit de exterior gr. 10mm</w:t>
            </w:r>
          </w:p>
        </w:tc>
        <w:tc>
          <w:tcPr>
            <w:tcW w:w="1560" w:type="dxa"/>
            <w:tcBorders>
              <w:top w:val="nil"/>
              <w:bottom w:val="single" w:sz="2" w:space="0" w:color="auto"/>
            </w:tcBorders>
          </w:tcPr>
          <w:p w14:paraId="18630BB6"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2AC50E66" w14:textId="77777777" w:rsidR="00AC3372" w:rsidRPr="00EA2326" w:rsidRDefault="00AC3372" w:rsidP="00465084">
            <w:pPr>
              <w:rPr>
                <w:sz w:val="18"/>
                <w:szCs w:val="18"/>
                <w:lang w:val="en-US"/>
              </w:rPr>
            </w:pPr>
            <w:r w:rsidRPr="00EA2326">
              <w:rPr>
                <w:sz w:val="18"/>
                <w:szCs w:val="18"/>
                <w:lang w:val="en-US"/>
              </w:rPr>
              <w:t>26.785</w:t>
            </w:r>
          </w:p>
        </w:tc>
      </w:tr>
      <w:tr w:rsidR="00AC3372" w14:paraId="1BA3EA7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765267" w14:textId="77777777" w:rsidR="00AC3372" w:rsidRDefault="00AC3372" w:rsidP="00465084">
            <w:pPr>
              <w:rPr>
                <w:lang w:val="en-US"/>
              </w:rPr>
            </w:pPr>
          </w:p>
        </w:tc>
        <w:tc>
          <w:tcPr>
            <w:tcW w:w="1701" w:type="dxa"/>
            <w:tcBorders>
              <w:top w:val="nil"/>
              <w:bottom w:val="single" w:sz="2" w:space="0" w:color="auto"/>
            </w:tcBorders>
            <w:vAlign w:val="center"/>
          </w:tcPr>
          <w:p w14:paraId="53440193" w14:textId="77777777" w:rsidR="00AC3372" w:rsidRDefault="00AC3372" w:rsidP="0046508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72FD3B2B" w14:textId="77777777" w:rsidR="00AC3372" w:rsidRPr="00EA2326" w:rsidRDefault="00AC3372" w:rsidP="00465084">
            <w:pPr>
              <w:rPr>
                <w:sz w:val="18"/>
                <w:szCs w:val="18"/>
                <w:lang w:val="en-US"/>
              </w:rPr>
            </w:pPr>
            <w:r w:rsidRPr="00EA2326">
              <w:rPr>
                <w:sz w:val="18"/>
                <w:szCs w:val="18"/>
                <w:lang w:val="en-US"/>
              </w:rPr>
              <w:t>Adeziv de acril sau latex</w:t>
            </w:r>
          </w:p>
        </w:tc>
        <w:tc>
          <w:tcPr>
            <w:tcW w:w="1560" w:type="dxa"/>
            <w:tcBorders>
              <w:top w:val="nil"/>
              <w:bottom w:val="single" w:sz="2" w:space="0" w:color="auto"/>
            </w:tcBorders>
          </w:tcPr>
          <w:p w14:paraId="77D3C77F"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2993C1D" w14:textId="77777777" w:rsidR="00AC3372" w:rsidRPr="00EA2326" w:rsidRDefault="00AC3372" w:rsidP="00465084">
            <w:pPr>
              <w:rPr>
                <w:sz w:val="18"/>
                <w:szCs w:val="18"/>
                <w:lang w:val="en-US"/>
              </w:rPr>
            </w:pPr>
            <w:r w:rsidRPr="00EA2326">
              <w:rPr>
                <w:sz w:val="18"/>
                <w:szCs w:val="18"/>
                <w:lang w:val="en-US"/>
              </w:rPr>
              <w:t>157.56</w:t>
            </w:r>
          </w:p>
        </w:tc>
      </w:tr>
      <w:tr w:rsidR="00AC3372" w14:paraId="652186B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65DCF2" w14:textId="77777777" w:rsidR="00AC3372" w:rsidRDefault="00AC3372" w:rsidP="00465084">
            <w:pPr>
              <w:rPr>
                <w:lang w:val="en-US"/>
              </w:rPr>
            </w:pPr>
          </w:p>
        </w:tc>
        <w:tc>
          <w:tcPr>
            <w:tcW w:w="1701" w:type="dxa"/>
            <w:tcBorders>
              <w:top w:val="nil"/>
              <w:bottom w:val="single" w:sz="2" w:space="0" w:color="auto"/>
            </w:tcBorders>
            <w:vAlign w:val="center"/>
          </w:tcPr>
          <w:p w14:paraId="30DA1F55"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3AF0DD9D"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4572B2C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C41D8A8" w14:textId="77777777" w:rsidR="00AC3372" w:rsidRPr="00EA2326" w:rsidRDefault="00AC3372" w:rsidP="00465084">
            <w:pPr>
              <w:rPr>
                <w:sz w:val="18"/>
                <w:szCs w:val="18"/>
                <w:lang w:val="en-US"/>
              </w:rPr>
            </w:pPr>
            <w:r w:rsidRPr="00EA2326">
              <w:rPr>
                <w:sz w:val="18"/>
                <w:szCs w:val="18"/>
                <w:lang w:val="en-US"/>
              </w:rPr>
              <w:t>10.241</w:t>
            </w:r>
          </w:p>
        </w:tc>
      </w:tr>
      <w:tr w:rsidR="00AC3372" w14:paraId="5C8B6C3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3AD51B" w14:textId="77777777" w:rsidR="00AC3372" w:rsidRDefault="00AC3372" w:rsidP="00465084">
            <w:pPr>
              <w:rPr>
                <w:lang w:val="en-US"/>
              </w:rPr>
            </w:pPr>
          </w:p>
        </w:tc>
        <w:tc>
          <w:tcPr>
            <w:tcW w:w="1701" w:type="dxa"/>
            <w:tcBorders>
              <w:top w:val="nil"/>
              <w:bottom w:val="single" w:sz="2" w:space="0" w:color="auto"/>
            </w:tcBorders>
            <w:vAlign w:val="center"/>
          </w:tcPr>
          <w:p w14:paraId="360E3B7C"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B0CD33F"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1610F181"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30D9EA2" w14:textId="77777777" w:rsidR="00AC3372" w:rsidRPr="00EA2326" w:rsidRDefault="00AC3372" w:rsidP="00465084">
            <w:pPr>
              <w:rPr>
                <w:sz w:val="18"/>
                <w:szCs w:val="18"/>
                <w:lang w:val="en-US"/>
              </w:rPr>
            </w:pPr>
            <w:r w:rsidRPr="00EA2326">
              <w:rPr>
                <w:sz w:val="18"/>
                <w:szCs w:val="18"/>
                <w:lang w:val="en-US"/>
              </w:rPr>
              <w:t>0.079</w:t>
            </w:r>
          </w:p>
        </w:tc>
      </w:tr>
      <w:tr w:rsidR="00AC3372" w14:paraId="613B091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C4539F" w14:textId="77777777" w:rsidR="00AC3372" w:rsidRDefault="00AC3372" w:rsidP="00465084">
            <w:pPr>
              <w:rPr>
                <w:lang w:val="en-US"/>
              </w:rPr>
            </w:pPr>
          </w:p>
        </w:tc>
        <w:tc>
          <w:tcPr>
            <w:tcW w:w="1701" w:type="dxa"/>
            <w:tcBorders>
              <w:top w:val="nil"/>
              <w:bottom w:val="single" w:sz="2" w:space="0" w:color="auto"/>
            </w:tcBorders>
            <w:vAlign w:val="center"/>
          </w:tcPr>
          <w:p w14:paraId="65C8F771"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9C98D7A"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44582F2"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9BD60E5" w14:textId="77777777" w:rsidR="00AC3372" w:rsidRPr="00EA2326" w:rsidRDefault="00AC3372" w:rsidP="00465084">
            <w:pPr>
              <w:rPr>
                <w:sz w:val="18"/>
                <w:szCs w:val="18"/>
                <w:lang w:val="en-US"/>
              </w:rPr>
            </w:pPr>
            <w:r w:rsidRPr="00EA2326">
              <w:rPr>
                <w:sz w:val="18"/>
                <w:szCs w:val="18"/>
                <w:lang w:val="en-US"/>
              </w:rPr>
              <w:t>0.816</w:t>
            </w:r>
          </w:p>
        </w:tc>
      </w:tr>
      <w:tr w:rsidR="00AC3372" w14:paraId="1B29CBA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D846F1" w14:textId="77777777" w:rsidR="00AC3372" w:rsidRDefault="00AC3372" w:rsidP="00465084">
            <w:pPr>
              <w:rPr>
                <w:lang w:val="en-US"/>
              </w:rPr>
            </w:pPr>
          </w:p>
        </w:tc>
        <w:tc>
          <w:tcPr>
            <w:tcW w:w="1701" w:type="dxa"/>
            <w:tcBorders>
              <w:top w:val="nil"/>
              <w:bottom w:val="single" w:sz="2" w:space="0" w:color="auto"/>
            </w:tcBorders>
            <w:vAlign w:val="center"/>
          </w:tcPr>
          <w:p w14:paraId="74265CFF" w14:textId="77777777" w:rsidR="00AC3372" w:rsidRDefault="00AC3372" w:rsidP="00465084">
            <w:pPr>
              <w:jc w:val="center"/>
              <w:rPr>
                <w:sz w:val="16"/>
                <w:szCs w:val="16"/>
                <w:lang w:val="en-US"/>
              </w:rPr>
            </w:pPr>
            <w:r>
              <w:rPr>
                <w:sz w:val="16"/>
                <w:szCs w:val="16"/>
                <w:lang w:val="en-US"/>
              </w:rPr>
              <w:t>2952270003820</w:t>
            </w:r>
          </w:p>
        </w:tc>
        <w:tc>
          <w:tcPr>
            <w:tcW w:w="4961" w:type="dxa"/>
            <w:tcBorders>
              <w:top w:val="nil"/>
              <w:bottom w:val="single" w:sz="2" w:space="0" w:color="auto"/>
            </w:tcBorders>
          </w:tcPr>
          <w:p w14:paraId="7ECA8D7B" w14:textId="77777777" w:rsidR="00AC3372" w:rsidRPr="00EA2326" w:rsidRDefault="00AC3372" w:rsidP="00465084">
            <w:pPr>
              <w:rPr>
                <w:sz w:val="18"/>
                <w:szCs w:val="18"/>
                <w:lang w:val="en-US"/>
              </w:rPr>
            </w:pPr>
            <w:r w:rsidRPr="00EA2326">
              <w:rPr>
                <w:sz w:val="18"/>
                <w:szCs w:val="18"/>
                <w:lang w:val="en-US"/>
              </w:rPr>
              <w:t>Malaxor mobil, electric</w:t>
            </w:r>
          </w:p>
        </w:tc>
        <w:tc>
          <w:tcPr>
            <w:tcW w:w="1560" w:type="dxa"/>
            <w:tcBorders>
              <w:top w:val="nil"/>
              <w:bottom w:val="single" w:sz="2" w:space="0" w:color="auto"/>
            </w:tcBorders>
          </w:tcPr>
          <w:p w14:paraId="3BA2A8C9"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A31FFA8" w14:textId="77777777" w:rsidR="00AC3372" w:rsidRPr="00EA2326" w:rsidRDefault="00AC3372" w:rsidP="00465084">
            <w:pPr>
              <w:rPr>
                <w:sz w:val="18"/>
                <w:szCs w:val="18"/>
                <w:lang w:val="en-US"/>
              </w:rPr>
            </w:pPr>
            <w:r w:rsidRPr="00EA2326">
              <w:rPr>
                <w:sz w:val="18"/>
                <w:szCs w:val="18"/>
                <w:lang w:val="en-US"/>
              </w:rPr>
              <w:t>0.395</w:t>
            </w:r>
          </w:p>
        </w:tc>
      </w:tr>
      <w:tr w:rsidR="00AC3372" w14:paraId="775354A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77075C" w14:textId="77777777" w:rsidR="00AC3372" w:rsidRDefault="00AC3372" w:rsidP="00465084">
            <w:pPr>
              <w:rPr>
                <w:lang w:val="en-US"/>
              </w:rPr>
            </w:pPr>
          </w:p>
        </w:tc>
        <w:tc>
          <w:tcPr>
            <w:tcW w:w="1701" w:type="dxa"/>
            <w:tcBorders>
              <w:top w:val="nil"/>
              <w:bottom w:val="single" w:sz="2" w:space="0" w:color="auto"/>
            </w:tcBorders>
            <w:vAlign w:val="center"/>
          </w:tcPr>
          <w:p w14:paraId="4A621CA7"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30F21068"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516C222C"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C67DB42" w14:textId="77777777" w:rsidR="00AC3372" w:rsidRPr="00EA2326" w:rsidRDefault="00AC3372" w:rsidP="00465084">
            <w:pPr>
              <w:rPr>
                <w:sz w:val="18"/>
                <w:szCs w:val="18"/>
                <w:lang w:val="en-US"/>
              </w:rPr>
            </w:pPr>
            <w:r w:rsidRPr="00EA2326">
              <w:rPr>
                <w:sz w:val="18"/>
                <w:szCs w:val="18"/>
                <w:lang w:val="en-US"/>
              </w:rPr>
              <w:t>1.186</w:t>
            </w:r>
          </w:p>
        </w:tc>
      </w:tr>
      <w:tr w:rsidR="00AC3372" w:rsidRPr="00C24417" w14:paraId="7818003D" w14:textId="77777777" w:rsidTr="00465084">
        <w:tc>
          <w:tcPr>
            <w:tcW w:w="709" w:type="dxa"/>
            <w:tcBorders>
              <w:top w:val="nil"/>
              <w:left w:val="single" w:sz="6" w:space="0" w:color="auto"/>
              <w:bottom w:val="nil"/>
              <w:right w:val="nil"/>
            </w:tcBorders>
          </w:tcPr>
          <w:p w14:paraId="52E49205" w14:textId="77777777" w:rsidR="00AC3372" w:rsidRDefault="00AC3372" w:rsidP="00465084">
            <w:pPr>
              <w:jc w:val="center"/>
            </w:pPr>
          </w:p>
        </w:tc>
        <w:tc>
          <w:tcPr>
            <w:tcW w:w="1701" w:type="dxa"/>
            <w:tcBorders>
              <w:top w:val="nil"/>
              <w:left w:val="single" w:sz="6" w:space="0" w:color="auto"/>
              <w:bottom w:val="nil"/>
              <w:right w:val="nil"/>
            </w:tcBorders>
          </w:tcPr>
          <w:p w14:paraId="25C29891" w14:textId="77777777" w:rsidR="00AC3372" w:rsidRDefault="00AC3372" w:rsidP="00465084"/>
        </w:tc>
        <w:tc>
          <w:tcPr>
            <w:tcW w:w="4961" w:type="dxa"/>
            <w:tcBorders>
              <w:top w:val="nil"/>
              <w:left w:val="single" w:sz="6" w:space="0" w:color="auto"/>
              <w:bottom w:val="nil"/>
              <w:right w:val="nil"/>
            </w:tcBorders>
          </w:tcPr>
          <w:p w14:paraId="3563C8D8" w14:textId="77777777" w:rsidR="00AC3372" w:rsidRPr="00C24417" w:rsidRDefault="00AC3372" w:rsidP="00465084">
            <w:pPr>
              <w:rPr>
                <w:b/>
                <w:bCs/>
                <w:sz w:val="22"/>
                <w:szCs w:val="22"/>
                <w:lang w:val="en-US"/>
              </w:rPr>
            </w:pPr>
            <w:r>
              <w:rPr>
                <w:b/>
                <w:bCs/>
                <w:sz w:val="22"/>
                <w:szCs w:val="22"/>
                <w:lang w:val="en-US"/>
              </w:rPr>
              <w:t xml:space="preserve">Capitolul </w:t>
            </w:r>
            <w:r w:rsidRPr="00C24417">
              <w:rPr>
                <w:b/>
                <w:bCs/>
                <w:sz w:val="22"/>
                <w:szCs w:val="22"/>
                <w:lang w:val="en-US"/>
              </w:rPr>
              <w:t>1.7. Scarile laterale de rezerva (2 buc)</w:t>
            </w:r>
          </w:p>
        </w:tc>
        <w:tc>
          <w:tcPr>
            <w:tcW w:w="1560" w:type="dxa"/>
            <w:tcBorders>
              <w:top w:val="nil"/>
              <w:left w:val="single" w:sz="6" w:space="0" w:color="auto"/>
              <w:bottom w:val="nil"/>
              <w:right w:val="nil"/>
            </w:tcBorders>
          </w:tcPr>
          <w:p w14:paraId="501CDBF6" w14:textId="77777777" w:rsidR="00AC3372" w:rsidRPr="00C24417" w:rsidRDefault="00AC3372" w:rsidP="00465084">
            <w:pPr>
              <w:rPr>
                <w:lang w:val="en-US"/>
              </w:rPr>
            </w:pPr>
          </w:p>
        </w:tc>
        <w:tc>
          <w:tcPr>
            <w:tcW w:w="1559" w:type="dxa"/>
            <w:tcBorders>
              <w:top w:val="nil"/>
              <w:left w:val="single" w:sz="6" w:space="0" w:color="auto"/>
              <w:bottom w:val="nil"/>
              <w:right w:val="single" w:sz="4" w:space="0" w:color="auto"/>
            </w:tcBorders>
          </w:tcPr>
          <w:p w14:paraId="7E2F4FDE" w14:textId="77777777" w:rsidR="00AC3372" w:rsidRPr="00C24417" w:rsidRDefault="00AC3372" w:rsidP="00465084">
            <w:pPr>
              <w:rPr>
                <w:lang w:val="en-US"/>
              </w:rPr>
            </w:pPr>
          </w:p>
        </w:tc>
      </w:tr>
      <w:tr w:rsidR="00AC3372" w14:paraId="03E8881D" w14:textId="77777777" w:rsidTr="00465084">
        <w:tc>
          <w:tcPr>
            <w:tcW w:w="709" w:type="dxa"/>
            <w:tcBorders>
              <w:top w:val="nil"/>
              <w:left w:val="single" w:sz="6" w:space="0" w:color="auto"/>
              <w:bottom w:val="nil"/>
              <w:right w:val="nil"/>
            </w:tcBorders>
          </w:tcPr>
          <w:p w14:paraId="4BCE2975" w14:textId="77777777" w:rsidR="00AC3372" w:rsidRPr="00C24417" w:rsidRDefault="00AC3372" w:rsidP="00465084">
            <w:pPr>
              <w:jc w:val="center"/>
              <w:rPr>
                <w:lang w:val="en-US"/>
              </w:rPr>
            </w:pPr>
          </w:p>
        </w:tc>
        <w:tc>
          <w:tcPr>
            <w:tcW w:w="1701" w:type="dxa"/>
            <w:tcBorders>
              <w:top w:val="nil"/>
              <w:left w:val="single" w:sz="6" w:space="0" w:color="auto"/>
              <w:bottom w:val="nil"/>
              <w:right w:val="nil"/>
            </w:tcBorders>
          </w:tcPr>
          <w:p w14:paraId="3F194CBD" w14:textId="77777777" w:rsidR="00AC3372" w:rsidRPr="00C24417" w:rsidRDefault="00AC3372" w:rsidP="00465084">
            <w:pPr>
              <w:rPr>
                <w:lang w:val="en-US"/>
              </w:rPr>
            </w:pPr>
          </w:p>
        </w:tc>
        <w:tc>
          <w:tcPr>
            <w:tcW w:w="4961" w:type="dxa"/>
            <w:tcBorders>
              <w:top w:val="nil"/>
              <w:left w:val="single" w:sz="6" w:space="0" w:color="auto"/>
              <w:bottom w:val="nil"/>
              <w:right w:val="nil"/>
            </w:tcBorders>
          </w:tcPr>
          <w:p w14:paraId="48A1C354" w14:textId="77777777" w:rsidR="00AC3372" w:rsidRDefault="00AC3372" w:rsidP="00465084">
            <w:pPr>
              <w:rPr>
                <w:b/>
                <w:bCs/>
                <w:sz w:val="22"/>
                <w:szCs w:val="22"/>
              </w:rPr>
            </w:pPr>
            <w:r>
              <w:rPr>
                <w:b/>
                <w:bCs/>
                <w:sz w:val="22"/>
                <w:szCs w:val="22"/>
                <w:lang w:val="en-US"/>
              </w:rPr>
              <w:t xml:space="preserve">Capitolul </w:t>
            </w:r>
            <w:r>
              <w:rPr>
                <w:b/>
                <w:bCs/>
                <w:sz w:val="22"/>
                <w:szCs w:val="22"/>
              </w:rPr>
              <w:t>1.7.1. Treptele, palier</w:t>
            </w:r>
          </w:p>
        </w:tc>
        <w:tc>
          <w:tcPr>
            <w:tcW w:w="1560" w:type="dxa"/>
            <w:tcBorders>
              <w:top w:val="nil"/>
              <w:left w:val="single" w:sz="6" w:space="0" w:color="auto"/>
              <w:bottom w:val="nil"/>
              <w:right w:val="nil"/>
            </w:tcBorders>
          </w:tcPr>
          <w:p w14:paraId="00CF5119" w14:textId="77777777" w:rsidR="00AC3372" w:rsidRDefault="00AC3372" w:rsidP="00465084"/>
        </w:tc>
        <w:tc>
          <w:tcPr>
            <w:tcW w:w="1559" w:type="dxa"/>
            <w:tcBorders>
              <w:top w:val="nil"/>
              <w:left w:val="single" w:sz="6" w:space="0" w:color="auto"/>
              <w:bottom w:val="nil"/>
              <w:right w:val="single" w:sz="4" w:space="0" w:color="auto"/>
            </w:tcBorders>
          </w:tcPr>
          <w:p w14:paraId="2C66EEEB" w14:textId="77777777" w:rsidR="00AC3372" w:rsidRDefault="00AC3372" w:rsidP="00465084"/>
        </w:tc>
      </w:tr>
      <w:tr w:rsidR="00AC3372" w14:paraId="378D7691"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BA7E3E" w14:textId="77777777" w:rsidR="00AC3372" w:rsidRDefault="00AC3372" w:rsidP="00465084">
            <w:r>
              <w:t>126</w:t>
            </w:r>
          </w:p>
        </w:tc>
        <w:tc>
          <w:tcPr>
            <w:tcW w:w="1701" w:type="dxa"/>
            <w:tcBorders>
              <w:top w:val="single" w:sz="4" w:space="0" w:color="auto"/>
              <w:bottom w:val="single" w:sz="4" w:space="0" w:color="auto"/>
            </w:tcBorders>
            <w:vAlign w:val="center"/>
          </w:tcPr>
          <w:p w14:paraId="2F89C71C" w14:textId="77777777" w:rsidR="00AC3372" w:rsidRDefault="00AC3372" w:rsidP="00465084">
            <w:pPr>
              <w:rPr>
                <w:lang w:val="en-US"/>
              </w:rPr>
            </w:pPr>
            <w:r>
              <w:rPr>
                <w:lang w:val="en-US"/>
              </w:rPr>
              <w:t>RpCK42E</w:t>
            </w:r>
          </w:p>
          <w:p w14:paraId="53A8504E" w14:textId="77777777" w:rsidR="00AC3372" w:rsidRDefault="00AC3372" w:rsidP="00465084"/>
        </w:tc>
        <w:tc>
          <w:tcPr>
            <w:tcW w:w="4961" w:type="dxa"/>
            <w:tcBorders>
              <w:top w:val="single" w:sz="4" w:space="0" w:color="auto"/>
              <w:bottom w:val="single" w:sz="4" w:space="0" w:color="auto"/>
            </w:tcBorders>
            <w:vAlign w:val="center"/>
          </w:tcPr>
          <w:p w14:paraId="7B1D9B55" w14:textId="77777777" w:rsidR="00AC3372" w:rsidRPr="00C24417" w:rsidRDefault="00AC3372" w:rsidP="00465084">
            <w:pPr>
              <w:rPr>
                <w:lang w:val="en-US"/>
              </w:rPr>
            </w:pPr>
            <w:r w:rsidRPr="00C24417">
              <w:rPr>
                <w:lang w:val="en-US"/>
              </w:rPr>
              <w:t>Desfacerea pardoselilor din plinte, scafe turnate pe loc sau prefabricate</w:t>
            </w:r>
          </w:p>
        </w:tc>
        <w:tc>
          <w:tcPr>
            <w:tcW w:w="1560" w:type="dxa"/>
            <w:tcBorders>
              <w:top w:val="single" w:sz="4" w:space="0" w:color="auto"/>
              <w:bottom w:val="single" w:sz="4" w:space="0" w:color="auto"/>
            </w:tcBorders>
            <w:vAlign w:val="center"/>
          </w:tcPr>
          <w:p w14:paraId="39DD100E"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70BDAC72" w14:textId="77777777" w:rsidR="00AC3372" w:rsidRPr="00BA641A" w:rsidRDefault="00AC3372" w:rsidP="00465084">
            <w:pPr>
              <w:jc w:val="center"/>
              <w:rPr>
                <w:b/>
                <w:bCs/>
              </w:rPr>
            </w:pPr>
            <w:r w:rsidRPr="00BA641A">
              <w:rPr>
                <w:b/>
                <w:bCs/>
              </w:rPr>
              <w:t>23.80</w:t>
            </w:r>
          </w:p>
        </w:tc>
      </w:tr>
      <w:tr w:rsidR="00AC3372" w14:paraId="2E962EC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0A7AE8" w14:textId="77777777" w:rsidR="00AC3372" w:rsidRDefault="00AC3372" w:rsidP="00465084">
            <w:pPr>
              <w:rPr>
                <w:lang w:val="en-US"/>
              </w:rPr>
            </w:pPr>
          </w:p>
        </w:tc>
        <w:tc>
          <w:tcPr>
            <w:tcW w:w="1701" w:type="dxa"/>
            <w:tcBorders>
              <w:top w:val="nil"/>
              <w:bottom w:val="single" w:sz="2" w:space="0" w:color="auto"/>
            </w:tcBorders>
            <w:vAlign w:val="center"/>
          </w:tcPr>
          <w:p w14:paraId="3219F524"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28DE3E45"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107AEE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ECD21CA" w14:textId="77777777" w:rsidR="00AC3372" w:rsidRPr="00EA2326" w:rsidRDefault="00AC3372" w:rsidP="00465084">
            <w:pPr>
              <w:rPr>
                <w:sz w:val="18"/>
                <w:szCs w:val="18"/>
                <w:lang w:val="en-US"/>
              </w:rPr>
            </w:pPr>
            <w:r w:rsidRPr="00EA2326">
              <w:rPr>
                <w:sz w:val="18"/>
                <w:szCs w:val="18"/>
                <w:lang w:val="en-US"/>
              </w:rPr>
              <w:t>2.856</w:t>
            </w:r>
          </w:p>
        </w:tc>
      </w:tr>
      <w:tr w:rsidR="00AC3372" w14:paraId="0121404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8E684E" w14:textId="77777777" w:rsidR="00AC3372" w:rsidRDefault="00AC3372" w:rsidP="00465084">
            <w:pPr>
              <w:rPr>
                <w:lang w:val="en-US"/>
              </w:rPr>
            </w:pPr>
          </w:p>
        </w:tc>
        <w:tc>
          <w:tcPr>
            <w:tcW w:w="1701" w:type="dxa"/>
            <w:tcBorders>
              <w:top w:val="nil"/>
              <w:bottom w:val="single" w:sz="2" w:space="0" w:color="auto"/>
            </w:tcBorders>
            <w:vAlign w:val="center"/>
          </w:tcPr>
          <w:p w14:paraId="3C445F83"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6110300"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5ACEBBE"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5DCC293" w14:textId="77777777" w:rsidR="00AC3372" w:rsidRPr="00EA2326" w:rsidRDefault="00AC3372" w:rsidP="00465084">
            <w:pPr>
              <w:rPr>
                <w:sz w:val="18"/>
                <w:szCs w:val="18"/>
                <w:lang w:val="en-US"/>
              </w:rPr>
            </w:pPr>
            <w:r w:rsidRPr="00EA2326">
              <w:rPr>
                <w:sz w:val="18"/>
                <w:szCs w:val="18"/>
                <w:lang w:val="en-US"/>
              </w:rPr>
              <w:t>3.094</w:t>
            </w:r>
          </w:p>
        </w:tc>
      </w:tr>
      <w:tr w:rsidR="00AC3372" w14:paraId="1B73A93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AB59C0" w14:textId="77777777" w:rsidR="00AC3372" w:rsidRDefault="00AC3372" w:rsidP="00465084">
            <w:pPr>
              <w:rPr>
                <w:lang w:val="en-US"/>
              </w:rPr>
            </w:pPr>
          </w:p>
        </w:tc>
        <w:tc>
          <w:tcPr>
            <w:tcW w:w="1701" w:type="dxa"/>
            <w:tcBorders>
              <w:top w:val="nil"/>
              <w:bottom w:val="single" w:sz="2" w:space="0" w:color="auto"/>
            </w:tcBorders>
            <w:vAlign w:val="center"/>
          </w:tcPr>
          <w:p w14:paraId="0F9F0DEB"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3E5B66D"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7E946D6D"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F36FC24" w14:textId="77777777" w:rsidR="00AC3372" w:rsidRPr="00EA2326" w:rsidRDefault="00AC3372" w:rsidP="00465084">
            <w:pPr>
              <w:rPr>
                <w:sz w:val="18"/>
                <w:szCs w:val="18"/>
                <w:lang w:val="en-US"/>
              </w:rPr>
            </w:pPr>
            <w:r w:rsidRPr="00EA2326">
              <w:rPr>
                <w:sz w:val="18"/>
                <w:szCs w:val="18"/>
                <w:lang w:val="en-US"/>
              </w:rPr>
              <w:t>0.357</w:t>
            </w:r>
          </w:p>
        </w:tc>
      </w:tr>
      <w:tr w:rsidR="00AC3372" w14:paraId="449E03B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2EE53D" w14:textId="77777777" w:rsidR="00AC3372" w:rsidRDefault="00AC3372" w:rsidP="00465084">
            <w:pPr>
              <w:rPr>
                <w:lang w:val="en-US"/>
              </w:rPr>
            </w:pPr>
          </w:p>
        </w:tc>
        <w:tc>
          <w:tcPr>
            <w:tcW w:w="1701" w:type="dxa"/>
            <w:tcBorders>
              <w:top w:val="nil"/>
              <w:bottom w:val="single" w:sz="2" w:space="0" w:color="auto"/>
            </w:tcBorders>
            <w:vAlign w:val="center"/>
          </w:tcPr>
          <w:p w14:paraId="051D3B97"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D83CEF2"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4A6F18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38BC8AB" w14:textId="77777777" w:rsidR="00AC3372" w:rsidRPr="00EA2326" w:rsidRDefault="00AC3372" w:rsidP="00465084">
            <w:pPr>
              <w:rPr>
                <w:sz w:val="18"/>
                <w:szCs w:val="18"/>
                <w:lang w:val="en-US"/>
              </w:rPr>
            </w:pPr>
            <w:r w:rsidRPr="00EA2326">
              <w:rPr>
                <w:sz w:val="18"/>
                <w:szCs w:val="18"/>
                <w:lang w:val="en-US"/>
              </w:rPr>
              <w:t>0.357</w:t>
            </w:r>
          </w:p>
        </w:tc>
      </w:tr>
      <w:tr w:rsidR="00AC3372" w14:paraId="3A47D305"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006049" w14:textId="77777777" w:rsidR="00AC3372" w:rsidRDefault="00AC3372" w:rsidP="00465084">
            <w:r>
              <w:t>127</w:t>
            </w:r>
          </w:p>
        </w:tc>
        <w:tc>
          <w:tcPr>
            <w:tcW w:w="1701" w:type="dxa"/>
            <w:tcBorders>
              <w:top w:val="single" w:sz="4" w:space="0" w:color="auto"/>
              <w:bottom w:val="single" w:sz="4" w:space="0" w:color="auto"/>
            </w:tcBorders>
            <w:vAlign w:val="center"/>
          </w:tcPr>
          <w:p w14:paraId="127AB933" w14:textId="77777777" w:rsidR="00AC3372" w:rsidRDefault="00AC3372" w:rsidP="00465084">
            <w:pPr>
              <w:rPr>
                <w:lang w:val="en-US"/>
              </w:rPr>
            </w:pPr>
            <w:r>
              <w:rPr>
                <w:lang w:val="en-US"/>
              </w:rPr>
              <w:t>RpCK42C</w:t>
            </w:r>
          </w:p>
          <w:p w14:paraId="091F8391" w14:textId="77777777" w:rsidR="00AC3372" w:rsidRDefault="00AC3372" w:rsidP="00465084"/>
        </w:tc>
        <w:tc>
          <w:tcPr>
            <w:tcW w:w="4961" w:type="dxa"/>
            <w:tcBorders>
              <w:top w:val="single" w:sz="4" w:space="0" w:color="auto"/>
              <w:bottom w:val="single" w:sz="4" w:space="0" w:color="auto"/>
            </w:tcBorders>
            <w:vAlign w:val="center"/>
          </w:tcPr>
          <w:p w14:paraId="19070155" w14:textId="77777777" w:rsidR="00AC3372" w:rsidRPr="00C24417" w:rsidRDefault="00AC3372" w:rsidP="00465084">
            <w:pPr>
              <w:rPr>
                <w:lang w:val="en-US"/>
              </w:rPr>
            </w:pPr>
            <w:r w:rsidRPr="00C24417">
              <w:rPr>
                <w:lang w:val="en-US"/>
              </w:rPr>
              <w:t>Desfacerea pardoselilor reci din placi de gresie, placi ceramice, etc</w:t>
            </w:r>
          </w:p>
        </w:tc>
        <w:tc>
          <w:tcPr>
            <w:tcW w:w="1560" w:type="dxa"/>
            <w:tcBorders>
              <w:top w:val="single" w:sz="4" w:space="0" w:color="auto"/>
              <w:bottom w:val="single" w:sz="4" w:space="0" w:color="auto"/>
            </w:tcBorders>
            <w:vAlign w:val="center"/>
          </w:tcPr>
          <w:p w14:paraId="3CCAE170"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E374B12" w14:textId="77777777" w:rsidR="00AC3372" w:rsidRPr="00BA641A" w:rsidRDefault="00AC3372" w:rsidP="00465084">
            <w:pPr>
              <w:jc w:val="center"/>
              <w:rPr>
                <w:b/>
                <w:bCs/>
              </w:rPr>
            </w:pPr>
            <w:r w:rsidRPr="00BA641A">
              <w:rPr>
                <w:b/>
                <w:bCs/>
              </w:rPr>
              <w:t>29.70</w:t>
            </w:r>
          </w:p>
        </w:tc>
      </w:tr>
      <w:tr w:rsidR="00AC3372" w14:paraId="350A94C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774CB7" w14:textId="77777777" w:rsidR="00AC3372" w:rsidRDefault="00AC3372" w:rsidP="00465084">
            <w:pPr>
              <w:rPr>
                <w:lang w:val="en-US"/>
              </w:rPr>
            </w:pPr>
          </w:p>
        </w:tc>
        <w:tc>
          <w:tcPr>
            <w:tcW w:w="1701" w:type="dxa"/>
            <w:tcBorders>
              <w:top w:val="nil"/>
              <w:bottom w:val="single" w:sz="2" w:space="0" w:color="auto"/>
            </w:tcBorders>
            <w:vAlign w:val="center"/>
          </w:tcPr>
          <w:p w14:paraId="2BC709E2"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DD2F141"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07E0F65"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F218C28" w14:textId="77777777" w:rsidR="00AC3372" w:rsidRPr="00EA2326" w:rsidRDefault="00AC3372" w:rsidP="00465084">
            <w:pPr>
              <w:rPr>
                <w:sz w:val="18"/>
                <w:szCs w:val="18"/>
                <w:lang w:val="en-US"/>
              </w:rPr>
            </w:pPr>
            <w:r w:rsidRPr="00EA2326">
              <w:rPr>
                <w:sz w:val="18"/>
                <w:szCs w:val="18"/>
                <w:lang w:val="en-US"/>
              </w:rPr>
              <w:t>11.583</w:t>
            </w:r>
          </w:p>
        </w:tc>
      </w:tr>
      <w:tr w:rsidR="00AC3372" w14:paraId="14E4245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F968C2" w14:textId="77777777" w:rsidR="00AC3372" w:rsidRDefault="00AC3372" w:rsidP="00465084">
            <w:pPr>
              <w:rPr>
                <w:lang w:val="en-US"/>
              </w:rPr>
            </w:pPr>
          </w:p>
        </w:tc>
        <w:tc>
          <w:tcPr>
            <w:tcW w:w="1701" w:type="dxa"/>
            <w:tcBorders>
              <w:top w:val="nil"/>
              <w:bottom w:val="single" w:sz="2" w:space="0" w:color="auto"/>
            </w:tcBorders>
            <w:vAlign w:val="center"/>
          </w:tcPr>
          <w:p w14:paraId="0834C09C"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ACDC3F6"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2E3A36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2200D47B" w14:textId="77777777" w:rsidR="00AC3372" w:rsidRPr="00EA2326" w:rsidRDefault="00AC3372" w:rsidP="00465084">
            <w:pPr>
              <w:rPr>
                <w:sz w:val="18"/>
                <w:szCs w:val="18"/>
                <w:lang w:val="en-US"/>
              </w:rPr>
            </w:pPr>
            <w:r w:rsidRPr="00EA2326">
              <w:rPr>
                <w:sz w:val="18"/>
                <w:szCs w:val="18"/>
                <w:lang w:val="en-US"/>
              </w:rPr>
              <w:t>11.583</w:t>
            </w:r>
          </w:p>
        </w:tc>
      </w:tr>
      <w:tr w:rsidR="00AC3372" w14:paraId="0A770E8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53C7AC" w14:textId="77777777" w:rsidR="00AC3372" w:rsidRDefault="00AC3372" w:rsidP="00465084">
            <w:pPr>
              <w:rPr>
                <w:lang w:val="en-US"/>
              </w:rPr>
            </w:pPr>
          </w:p>
        </w:tc>
        <w:tc>
          <w:tcPr>
            <w:tcW w:w="1701" w:type="dxa"/>
            <w:tcBorders>
              <w:top w:val="nil"/>
              <w:bottom w:val="single" w:sz="2" w:space="0" w:color="auto"/>
            </w:tcBorders>
            <w:vAlign w:val="center"/>
          </w:tcPr>
          <w:p w14:paraId="1C1FDAB1"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D157D8A"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0C7DC451"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FE11F35" w14:textId="77777777" w:rsidR="00AC3372" w:rsidRPr="00EA2326" w:rsidRDefault="00AC3372" w:rsidP="00465084">
            <w:pPr>
              <w:rPr>
                <w:sz w:val="18"/>
                <w:szCs w:val="18"/>
                <w:lang w:val="en-US"/>
              </w:rPr>
            </w:pPr>
            <w:r w:rsidRPr="00EA2326">
              <w:rPr>
                <w:sz w:val="18"/>
                <w:szCs w:val="18"/>
                <w:lang w:val="en-US"/>
              </w:rPr>
              <w:t>1.485</w:t>
            </w:r>
          </w:p>
        </w:tc>
      </w:tr>
      <w:tr w:rsidR="00AC3372" w14:paraId="41DB698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75BF9E" w14:textId="77777777" w:rsidR="00AC3372" w:rsidRDefault="00AC3372" w:rsidP="00465084">
            <w:pPr>
              <w:rPr>
                <w:lang w:val="en-US"/>
              </w:rPr>
            </w:pPr>
          </w:p>
        </w:tc>
        <w:tc>
          <w:tcPr>
            <w:tcW w:w="1701" w:type="dxa"/>
            <w:tcBorders>
              <w:top w:val="nil"/>
              <w:bottom w:val="single" w:sz="2" w:space="0" w:color="auto"/>
            </w:tcBorders>
            <w:vAlign w:val="center"/>
          </w:tcPr>
          <w:p w14:paraId="0444D111"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F152349"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8F7848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AA332A9" w14:textId="77777777" w:rsidR="00AC3372" w:rsidRPr="00EA2326" w:rsidRDefault="00AC3372" w:rsidP="00465084">
            <w:pPr>
              <w:rPr>
                <w:sz w:val="18"/>
                <w:szCs w:val="18"/>
                <w:lang w:val="en-US"/>
              </w:rPr>
            </w:pPr>
            <w:r w:rsidRPr="00EA2326">
              <w:rPr>
                <w:sz w:val="18"/>
                <w:szCs w:val="18"/>
                <w:lang w:val="en-US"/>
              </w:rPr>
              <w:t>1.485</w:t>
            </w:r>
          </w:p>
        </w:tc>
      </w:tr>
      <w:tr w:rsidR="00AC3372" w14:paraId="35CAAAA4"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6BCAEA" w14:textId="77777777" w:rsidR="00AC3372" w:rsidRDefault="00AC3372" w:rsidP="00465084">
            <w:r>
              <w:t>128</w:t>
            </w:r>
          </w:p>
        </w:tc>
        <w:tc>
          <w:tcPr>
            <w:tcW w:w="1701" w:type="dxa"/>
            <w:tcBorders>
              <w:top w:val="single" w:sz="4" w:space="0" w:color="auto"/>
              <w:bottom w:val="single" w:sz="4" w:space="0" w:color="auto"/>
            </w:tcBorders>
            <w:vAlign w:val="center"/>
          </w:tcPr>
          <w:p w14:paraId="5754444E" w14:textId="77777777" w:rsidR="00AC3372" w:rsidRDefault="00AC3372" w:rsidP="00465084">
            <w:pPr>
              <w:rPr>
                <w:lang w:val="en-US"/>
              </w:rPr>
            </w:pPr>
            <w:r>
              <w:rPr>
                <w:lang w:val="en-US"/>
              </w:rPr>
              <w:t>RpCK42A</w:t>
            </w:r>
          </w:p>
          <w:p w14:paraId="56CD413F" w14:textId="77777777" w:rsidR="00AC3372" w:rsidRDefault="00AC3372" w:rsidP="00465084"/>
        </w:tc>
        <w:tc>
          <w:tcPr>
            <w:tcW w:w="4961" w:type="dxa"/>
            <w:tcBorders>
              <w:top w:val="single" w:sz="4" w:space="0" w:color="auto"/>
              <w:bottom w:val="single" w:sz="4" w:space="0" w:color="auto"/>
            </w:tcBorders>
            <w:vAlign w:val="center"/>
          </w:tcPr>
          <w:p w14:paraId="1B4CF0B8" w14:textId="77777777" w:rsidR="00AC3372" w:rsidRPr="00C24417" w:rsidRDefault="00AC3372" w:rsidP="00465084">
            <w:pPr>
              <w:rPr>
                <w:lang w:val="en-US"/>
              </w:rPr>
            </w:pPr>
            <w:r w:rsidRPr="00C24417">
              <w:rPr>
                <w:lang w:val="en-US"/>
              </w:rPr>
              <w:t>Desfacerea pardoselilor reci din beton sau mortar de ciment</w:t>
            </w:r>
          </w:p>
        </w:tc>
        <w:tc>
          <w:tcPr>
            <w:tcW w:w="1560" w:type="dxa"/>
            <w:tcBorders>
              <w:top w:val="single" w:sz="4" w:space="0" w:color="auto"/>
              <w:bottom w:val="single" w:sz="4" w:space="0" w:color="auto"/>
            </w:tcBorders>
            <w:vAlign w:val="center"/>
          </w:tcPr>
          <w:p w14:paraId="71BB8CB8"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31272CB" w14:textId="77777777" w:rsidR="00AC3372" w:rsidRPr="00BA641A" w:rsidRDefault="00AC3372" w:rsidP="00465084">
            <w:pPr>
              <w:jc w:val="center"/>
              <w:rPr>
                <w:b/>
                <w:bCs/>
              </w:rPr>
            </w:pPr>
            <w:r w:rsidRPr="00BA641A">
              <w:rPr>
                <w:b/>
                <w:bCs/>
              </w:rPr>
              <w:t>2.10</w:t>
            </w:r>
          </w:p>
        </w:tc>
      </w:tr>
      <w:tr w:rsidR="00AC3372" w14:paraId="20DC83B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0127B3" w14:textId="77777777" w:rsidR="00AC3372" w:rsidRDefault="00AC3372" w:rsidP="00465084">
            <w:pPr>
              <w:rPr>
                <w:lang w:val="en-US"/>
              </w:rPr>
            </w:pPr>
          </w:p>
        </w:tc>
        <w:tc>
          <w:tcPr>
            <w:tcW w:w="1701" w:type="dxa"/>
            <w:tcBorders>
              <w:top w:val="nil"/>
              <w:bottom w:val="single" w:sz="2" w:space="0" w:color="auto"/>
            </w:tcBorders>
            <w:vAlign w:val="center"/>
          </w:tcPr>
          <w:p w14:paraId="365CDADD" w14:textId="77777777" w:rsidR="00AC3372" w:rsidRDefault="00AC3372" w:rsidP="0046508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23452C26" w14:textId="77777777" w:rsidR="00AC3372" w:rsidRPr="00EA2326" w:rsidRDefault="00AC3372" w:rsidP="0046508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2FBB7BCE"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6896B0C" w14:textId="77777777" w:rsidR="00AC3372" w:rsidRPr="00EA2326" w:rsidRDefault="00AC3372" w:rsidP="00465084">
            <w:pPr>
              <w:rPr>
                <w:sz w:val="18"/>
                <w:szCs w:val="18"/>
                <w:lang w:val="en-US"/>
              </w:rPr>
            </w:pPr>
            <w:r w:rsidRPr="00EA2326">
              <w:rPr>
                <w:sz w:val="18"/>
                <w:szCs w:val="18"/>
                <w:lang w:val="en-US"/>
              </w:rPr>
              <w:t>0.315</w:t>
            </w:r>
          </w:p>
        </w:tc>
      </w:tr>
      <w:tr w:rsidR="00AC3372" w14:paraId="4775772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549C9" w14:textId="77777777" w:rsidR="00AC3372" w:rsidRDefault="00AC3372" w:rsidP="00465084">
            <w:pPr>
              <w:rPr>
                <w:lang w:val="en-US"/>
              </w:rPr>
            </w:pPr>
          </w:p>
        </w:tc>
        <w:tc>
          <w:tcPr>
            <w:tcW w:w="1701" w:type="dxa"/>
            <w:tcBorders>
              <w:top w:val="nil"/>
              <w:bottom w:val="single" w:sz="2" w:space="0" w:color="auto"/>
            </w:tcBorders>
            <w:vAlign w:val="center"/>
          </w:tcPr>
          <w:p w14:paraId="33DC831B"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9E698B"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143BEF5"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0F017F18" w14:textId="77777777" w:rsidR="00AC3372" w:rsidRPr="00EA2326" w:rsidRDefault="00AC3372" w:rsidP="00465084">
            <w:pPr>
              <w:rPr>
                <w:sz w:val="18"/>
                <w:szCs w:val="18"/>
                <w:lang w:val="en-US"/>
              </w:rPr>
            </w:pPr>
            <w:r w:rsidRPr="00EA2326">
              <w:rPr>
                <w:sz w:val="18"/>
                <w:szCs w:val="18"/>
                <w:lang w:val="en-US"/>
              </w:rPr>
              <w:t>0.315</w:t>
            </w:r>
          </w:p>
        </w:tc>
      </w:tr>
      <w:tr w:rsidR="00AC3372" w14:paraId="59047F8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685522" w14:textId="77777777" w:rsidR="00AC3372" w:rsidRDefault="00AC3372" w:rsidP="00465084">
            <w:pPr>
              <w:rPr>
                <w:lang w:val="en-US"/>
              </w:rPr>
            </w:pPr>
          </w:p>
        </w:tc>
        <w:tc>
          <w:tcPr>
            <w:tcW w:w="1701" w:type="dxa"/>
            <w:tcBorders>
              <w:top w:val="nil"/>
              <w:bottom w:val="single" w:sz="2" w:space="0" w:color="auto"/>
            </w:tcBorders>
            <w:vAlign w:val="center"/>
          </w:tcPr>
          <w:p w14:paraId="3D969D8B"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626AD12"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24CA7005"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538398D" w14:textId="77777777" w:rsidR="00AC3372" w:rsidRPr="00EA2326" w:rsidRDefault="00AC3372" w:rsidP="00465084">
            <w:pPr>
              <w:rPr>
                <w:sz w:val="18"/>
                <w:szCs w:val="18"/>
                <w:lang w:val="en-US"/>
              </w:rPr>
            </w:pPr>
            <w:r w:rsidRPr="00EA2326">
              <w:rPr>
                <w:sz w:val="18"/>
                <w:szCs w:val="18"/>
                <w:lang w:val="en-US"/>
              </w:rPr>
              <w:t>0.105</w:t>
            </w:r>
          </w:p>
        </w:tc>
      </w:tr>
      <w:tr w:rsidR="00AC3372" w14:paraId="581ED5D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9C7B4A" w14:textId="77777777" w:rsidR="00AC3372" w:rsidRDefault="00AC3372" w:rsidP="00465084">
            <w:pPr>
              <w:rPr>
                <w:lang w:val="en-US"/>
              </w:rPr>
            </w:pPr>
          </w:p>
        </w:tc>
        <w:tc>
          <w:tcPr>
            <w:tcW w:w="1701" w:type="dxa"/>
            <w:tcBorders>
              <w:top w:val="nil"/>
              <w:bottom w:val="single" w:sz="2" w:space="0" w:color="auto"/>
            </w:tcBorders>
            <w:vAlign w:val="center"/>
          </w:tcPr>
          <w:p w14:paraId="3A32904A"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0D62885"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2DD54A6"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0055872" w14:textId="77777777" w:rsidR="00AC3372" w:rsidRPr="00EA2326" w:rsidRDefault="00AC3372" w:rsidP="00465084">
            <w:pPr>
              <w:rPr>
                <w:sz w:val="18"/>
                <w:szCs w:val="18"/>
                <w:lang w:val="en-US"/>
              </w:rPr>
            </w:pPr>
            <w:r w:rsidRPr="00EA2326">
              <w:rPr>
                <w:sz w:val="18"/>
                <w:szCs w:val="18"/>
                <w:lang w:val="en-US"/>
              </w:rPr>
              <w:t>0.084</w:t>
            </w:r>
          </w:p>
        </w:tc>
      </w:tr>
      <w:tr w:rsidR="00AC3372" w14:paraId="21217E95"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FF984A" w14:textId="77777777" w:rsidR="00AC3372" w:rsidRDefault="00AC3372" w:rsidP="00465084">
            <w:r>
              <w:t>129</w:t>
            </w:r>
          </w:p>
        </w:tc>
        <w:tc>
          <w:tcPr>
            <w:tcW w:w="1701" w:type="dxa"/>
            <w:tcBorders>
              <w:top w:val="single" w:sz="4" w:space="0" w:color="auto"/>
              <w:bottom w:val="single" w:sz="4" w:space="0" w:color="auto"/>
            </w:tcBorders>
            <w:vAlign w:val="center"/>
          </w:tcPr>
          <w:p w14:paraId="35822547" w14:textId="77777777" w:rsidR="00AC3372" w:rsidRDefault="00AC3372" w:rsidP="00465084">
            <w:pPr>
              <w:rPr>
                <w:lang w:val="en-US"/>
              </w:rPr>
            </w:pPr>
            <w:r>
              <w:rPr>
                <w:lang w:val="en-US"/>
              </w:rPr>
              <w:t>RpCK01B</w:t>
            </w:r>
          </w:p>
          <w:p w14:paraId="5CDCD8D4" w14:textId="77777777" w:rsidR="00AC3372" w:rsidRDefault="00AC3372" w:rsidP="00465084"/>
        </w:tc>
        <w:tc>
          <w:tcPr>
            <w:tcW w:w="4961" w:type="dxa"/>
            <w:tcBorders>
              <w:top w:val="single" w:sz="4" w:space="0" w:color="auto"/>
              <w:bottom w:val="single" w:sz="4" w:space="0" w:color="auto"/>
            </w:tcBorders>
            <w:vAlign w:val="center"/>
          </w:tcPr>
          <w:p w14:paraId="1F771429" w14:textId="77777777" w:rsidR="00AC3372" w:rsidRPr="00C24417" w:rsidRDefault="00AC3372" w:rsidP="00465084">
            <w:pPr>
              <w:rPr>
                <w:lang w:val="en-US"/>
              </w:rPr>
            </w:pPr>
            <w:r w:rsidRPr="00C24417">
              <w:rPr>
                <w:lang w:val="en-US"/>
              </w:rPr>
              <w:t>Repararea stratului-suport pentru pardoseli executat din mortar din ciment M 100-T de 3 cm grosime cu fata driscuita fin</w:t>
            </w:r>
          </w:p>
        </w:tc>
        <w:tc>
          <w:tcPr>
            <w:tcW w:w="1560" w:type="dxa"/>
            <w:tcBorders>
              <w:top w:val="single" w:sz="4" w:space="0" w:color="auto"/>
              <w:bottom w:val="single" w:sz="4" w:space="0" w:color="auto"/>
            </w:tcBorders>
            <w:vAlign w:val="center"/>
          </w:tcPr>
          <w:p w14:paraId="364D25E3"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8B349C2" w14:textId="77777777" w:rsidR="00AC3372" w:rsidRPr="00BA641A" w:rsidRDefault="00AC3372" w:rsidP="00465084">
            <w:pPr>
              <w:jc w:val="center"/>
              <w:rPr>
                <w:b/>
                <w:bCs/>
              </w:rPr>
            </w:pPr>
            <w:r w:rsidRPr="00BA641A">
              <w:rPr>
                <w:b/>
                <w:bCs/>
              </w:rPr>
              <w:t>2.10</w:t>
            </w:r>
          </w:p>
        </w:tc>
      </w:tr>
      <w:tr w:rsidR="00AC3372" w14:paraId="1896C47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01CB36" w14:textId="77777777" w:rsidR="00AC3372" w:rsidRDefault="00AC3372" w:rsidP="00465084">
            <w:pPr>
              <w:rPr>
                <w:lang w:val="en-US"/>
              </w:rPr>
            </w:pPr>
          </w:p>
        </w:tc>
        <w:tc>
          <w:tcPr>
            <w:tcW w:w="1701" w:type="dxa"/>
            <w:tcBorders>
              <w:top w:val="nil"/>
              <w:bottom w:val="single" w:sz="2" w:space="0" w:color="auto"/>
            </w:tcBorders>
            <w:vAlign w:val="center"/>
          </w:tcPr>
          <w:p w14:paraId="68DD891E"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15E22E13"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210E512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D4B9B6F" w14:textId="77777777" w:rsidR="00AC3372" w:rsidRPr="00EA2326" w:rsidRDefault="00AC3372" w:rsidP="00465084">
            <w:pPr>
              <w:rPr>
                <w:sz w:val="18"/>
                <w:szCs w:val="18"/>
                <w:lang w:val="en-US"/>
              </w:rPr>
            </w:pPr>
            <w:r w:rsidRPr="00EA2326">
              <w:rPr>
                <w:sz w:val="18"/>
                <w:szCs w:val="18"/>
                <w:lang w:val="en-US"/>
              </w:rPr>
              <w:t>1.176</w:t>
            </w:r>
          </w:p>
        </w:tc>
      </w:tr>
      <w:tr w:rsidR="00AC3372" w14:paraId="523A31A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FD0770" w14:textId="77777777" w:rsidR="00AC3372" w:rsidRDefault="00AC3372" w:rsidP="00465084">
            <w:pPr>
              <w:rPr>
                <w:lang w:val="en-US"/>
              </w:rPr>
            </w:pPr>
          </w:p>
        </w:tc>
        <w:tc>
          <w:tcPr>
            <w:tcW w:w="1701" w:type="dxa"/>
            <w:tcBorders>
              <w:top w:val="nil"/>
              <w:bottom w:val="single" w:sz="2" w:space="0" w:color="auto"/>
            </w:tcBorders>
            <w:vAlign w:val="center"/>
          </w:tcPr>
          <w:p w14:paraId="08134296"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5EE215F"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B833225"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327A036" w14:textId="77777777" w:rsidR="00AC3372" w:rsidRPr="00EA2326" w:rsidRDefault="00AC3372" w:rsidP="00465084">
            <w:pPr>
              <w:rPr>
                <w:sz w:val="18"/>
                <w:szCs w:val="18"/>
                <w:lang w:val="en-US"/>
              </w:rPr>
            </w:pPr>
            <w:r w:rsidRPr="00EA2326">
              <w:rPr>
                <w:sz w:val="18"/>
                <w:szCs w:val="18"/>
                <w:lang w:val="en-US"/>
              </w:rPr>
              <w:t>0.588</w:t>
            </w:r>
          </w:p>
        </w:tc>
      </w:tr>
      <w:tr w:rsidR="00AC3372" w14:paraId="34B7D1F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908FA5" w14:textId="77777777" w:rsidR="00AC3372" w:rsidRDefault="00AC3372" w:rsidP="00465084">
            <w:pPr>
              <w:rPr>
                <w:lang w:val="en-US"/>
              </w:rPr>
            </w:pPr>
          </w:p>
        </w:tc>
        <w:tc>
          <w:tcPr>
            <w:tcW w:w="1701" w:type="dxa"/>
            <w:tcBorders>
              <w:top w:val="nil"/>
              <w:bottom w:val="single" w:sz="2" w:space="0" w:color="auto"/>
            </w:tcBorders>
            <w:vAlign w:val="center"/>
          </w:tcPr>
          <w:p w14:paraId="4DE35F98"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6D71BF8"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2558B317"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6DB4375" w14:textId="77777777" w:rsidR="00AC3372" w:rsidRPr="00EA2326" w:rsidRDefault="00AC3372" w:rsidP="00465084">
            <w:pPr>
              <w:rPr>
                <w:sz w:val="18"/>
                <w:szCs w:val="18"/>
                <w:lang w:val="en-US"/>
              </w:rPr>
            </w:pPr>
            <w:r w:rsidRPr="00EA2326">
              <w:rPr>
                <w:sz w:val="18"/>
                <w:szCs w:val="18"/>
                <w:lang w:val="en-US"/>
              </w:rPr>
              <w:t>27.615</w:t>
            </w:r>
          </w:p>
        </w:tc>
      </w:tr>
      <w:tr w:rsidR="00AC3372" w14:paraId="30BE94A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FFEC19" w14:textId="77777777" w:rsidR="00AC3372" w:rsidRDefault="00AC3372" w:rsidP="00465084">
            <w:pPr>
              <w:rPr>
                <w:lang w:val="en-US"/>
              </w:rPr>
            </w:pPr>
          </w:p>
        </w:tc>
        <w:tc>
          <w:tcPr>
            <w:tcW w:w="1701" w:type="dxa"/>
            <w:tcBorders>
              <w:top w:val="nil"/>
              <w:bottom w:val="single" w:sz="2" w:space="0" w:color="auto"/>
            </w:tcBorders>
            <w:vAlign w:val="center"/>
          </w:tcPr>
          <w:p w14:paraId="17112100" w14:textId="77777777" w:rsidR="00AC3372" w:rsidRDefault="00AC3372" w:rsidP="00465084">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072BAD08" w14:textId="77777777" w:rsidR="00AC3372" w:rsidRPr="00EA2326" w:rsidRDefault="00AC3372" w:rsidP="00465084">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3199CFF1"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74CB27B1" w14:textId="77777777" w:rsidR="00AC3372" w:rsidRPr="00EA2326" w:rsidRDefault="00AC3372" w:rsidP="00465084">
            <w:pPr>
              <w:rPr>
                <w:sz w:val="18"/>
                <w:szCs w:val="18"/>
                <w:lang w:val="en-US"/>
              </w:rPr>
            </w:pPr>
            <w:r w:rsidRPr="00EA2326">
              <w:rPr>
                <w:sz w:val="18"/>
                <w:szCs w:val="18"/>
                <w:lang w:val="en-US"/>
              </w:rPr>
              <w:t>0.088</w:t>
            </w:r>
          </w:p>
        </w:tc>
      </w:tr>
      <w:tr w:rsidR="00AC3372" w14:paraId="5B00C65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59C57A" w14:textId="77777777" w:rsidR="00AC3372" w:rsidRDefault="00AC3372" w:rsidP="00465084">
            <w:pPr>
              <w:rPr>
                <w:lang w:val="en-US"/>
              </w:rPr>
            </w:pPr>
          </w:p>
        </w:tc>
        <w:tc>
          <w:tcPr>
            <w:tcW w:w="1701" w:type="dxa"/>
            <w:tcBorders>
              <w:top w:val="nil"/>
              <w:bottom w:val="single" w:sz="2" w:space="0" w:color="auto"/>
            </w:tcBorders>
            <w:vAlign w:val="center"/>
          </w:tcPr>
          <w:p w14:paraId="00F9A800"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4AEB0D7"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CC2DB5C"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1A6620B0" w14:textId="77777777" w:rsidR="00AC3372" w:rsidRPr="00EA2326" w:rsidRDefault="00AC3372" w:rsidP="00465084">
            <w:pPr>
              <w:rPr>
                <w:sz w:val="18"/>
                <w:szCs w:val="18"/>
                <w:lang w:val="en-US"/>
              </w:rPr>
            </w:pPr>
            <w:r w:rsidRPr="00EA2326">
              <w:rPr>
                <w:sz w:val="18"/>
                <w:szCs w:val="18"/>
                <w:lang w:val="en-US"/>
              </w:rPr>
              <w:t>0.021</w:t>
            </w:r>
          </w:p>
        </w:tc>
      </w:tr>
      <w:tr w:rsidR="00AC3372" w14:paraId="723E94A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C6FA76" w14:textId="77777777" w:rsidR="00AC3372" w:rsidRDefault="00AC3372" w:rsidP="00465084">
            <w:pPr>
              <w:rPr>
                <w:lang w:val="en-US"/>
              </w:rPr>
            </w:pPr>
          </w:p>
        </w:tc>
        <w:tc>
          <w:tcPr>
            <w:tcW w:w="1701" w:type="dxa"/>
            <w:tcBorders>
              <w:top w:val="nil"/>
              <w:bottom w:val="single" w:sz="2" w:space="0" w:color="auto"/>
            </w:tcBorders>
            <w:vAlign w:val="center"/>
          </w:tcPr>
          <w:p w14:paraId="37835370" w14:textId="77777777" w:rsidR="00AC3372" w:rsidRDefault="00AC3372" w:rsidP="00465084">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4424CFF8" w14:textId="77777777" w:rsidR="00AC3372" w:rsidRPr="00EA2326" w:rsidRDefault="00AC3372" w:rsidP="00465084">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534B4698"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9E00578" w14:textId="77777777" w:rsidR="00AC3372" w:rsidRPr="00EA2326" w:rsidRDefault="00AC3372" w:rsidP="00465084">
            <w:pPr>
              <w:rPr>
                <w:sz w:val="18"/>
                <w:szCs w:val="18"/>
                <w:lang w:val="en-US"/>
              </w:rPr>
            </w:pPr>
            <w:r w:rsidRPr="00EA2326">
              <w:rPr>
                <w:sz w:val="18"/>
                <w:szCs w:val="18"/>
                <w:lang w:val="en-US"/>
              </w:rPr>
              <w:t>0.069</w:t>
            </w:r>
          </w:p>
        </w:tc>
      </w:tr>
      <w:tr w:rsidR="00AC3372" w14:paraId="3B416BD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A80A5" w14:textId="77777777" w:rsidR="00AC3372" w:rsidRDefault="00AC3372" w:rsidP="00465084">
            <w:pPr>
              <w:rPr>
                <w:lang w:val="en-US"/>
              </w:rPr>
            </w:pPr>
          </w:p>
        </w:tc>
        <w:tc>
          <w:tcPr>
            <w:tcW w:w="1701" w:type="dxa"/>
            <w:tcBorders>
              <w:top w:val="nil"/>
              <w:bottom w:val="single" w:sz="2" w:space="0" w:color="auto"/>
            </w:tcBorders>
            <w:vAlign w:val="center"/>
          </w:tcPr>
          <w:p w14:paraId="0A862504"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746D395"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32FDFC2"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EA7ED24" w14:textId="77777777" w:rsidR="00AC3372" w:rsidRPr="00EA2326" w:rsidRDefault="00AC3372" w:rsidP="00465084">
            <w:pPr>
              <w:rPr>
                <w:sz w:val="18"/>
                <w:szCs w:val="18"/>
                <w:lang w:val="en-US"/>
              </w:rPr>
            </w:pPr>
            <w:r w:rsidRPr="00EA2326">
              <w:rPr>
                <w:sz w:val="18"/>
                <w:szCs w:val="18"/>
                <w:lang w:val="en-US"/>
              </w:rPr>
              <w:t>0.252</w:t>
            </w:r>
          </w:p>
        </w:tc>
      </w:tr>
      <w:tr w:rsidR="00AC3372" w14:paraId="29B07A3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D341B7" w14:textId="77777777" w:rsidR="00AC3372" w:rsidRDefault="00AC3372" w:rsidP="00465084">
            <w:pPr>
              <w:rPr>
                <w:lang w:val="en-US"/>
              </w:rPr>
            </w:pPr>
          </w:p>
        </w:tc>
        <w:tc>
          <w:tcPr>
            <w:tcW w:w="1701" w:type="dxa"/>
            <w:tcBorders>
              <w:top w:val="nil"/>
              <w:bottom w:val="single" w:sz="2" w:space="0" w:color="auto"/>
            </w:tcBorders>
            <w:vAlign w:val="center"/>
          </w:tcPr>
          <w:p w14:paraId="5E8CFA2C"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1664B04"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C58BAE9"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3074A0B" w14:textId="77777777" w:rsidR="00AC3372" w:rsidRPr="00EA2326" w:rsidRDefault="00AC3372" w:rsidP="00465084">
            <w:pPr>
              <w:rPr>
                <w:sz w:val="18"/>
                <w:szCs w:val="18"/>
                <w:lang w:val="en-US"/>
              </w:rPr>
            </w:pPr>
            <w:r w:rsidRPr="00EA2326">
              <w:rPr>
                <w:sz w:val="18"/>
                <w:szCs w:val="18"/>
                <w:lang w:val="en-US"/>
              </w:rPr>
              <w:t>0.063</w:t>
            </w:r>
          </w:p>
        </w:tc>
      </w:tr>
      <w:tr w:rsidR="00AC3372" w14:paraId="400DC4E9"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4C5661" w14:textId="77777777" w:rsidR="00AC3372" w:rsidRDefault="00AC3372" w:rsidP="00465084">
            <w:r>
              <w:t>130</w:t>
            </w:r>
          </w:p>
        </w:tc>
        <w:tc>
          <w:tcPr>
            <w:tcW w:w="1701" w:type="dxa"/>
            <w:tcBorders>
              <w:top w:val="single" w:sz="4" w:space="0" w:color="auto"/>
              <w:bottom w:val="single" w:sz="4" w:space="0" w:color="auto"/>
            </w:tcBorders>
            <w:vAlign w:val="center"/>
          </w:tcPr>
          <w:p w14:paraId="759ACA5C" w14:textId="77777777" w:rsidR="00AC3372" w:rsidRDefault="00AC3372" w:rsidP="00465084">
            <w:pPr>
              <w:rPr>
                <w:lang w:val="en-US"/>
              </w:rPr>
            </w:pPr>
            <w:r>
              <w:rPr>
                <w:lang w:val="en-US"/>
              </w:rPr>
              <w:t>RpCL14A</w:t>
            </w:r>
          </w:p>
          <w:p w14:paraId="4E5226D4" w14:textId="77777777" w:rsidR="00AC3372" w:rsidRDefault="00AC3372" w:rsidP="00465084"/>
        </w:tc>
        <w:tc>
          <w:tcPr>
            <w:tcW w:w="4961" w:type="dxa"/>
            <w:tcBorders>
              <w:top w:val="single" w:sz="4" w:space="0" w:color="auto"/>
              <w:bottom w:val="single" w:sz="4" w:space="0" w:color="auto"/>
            </w:tcBorders>
            <w:vAlign w:val="center"/>
          </w:tcPr>
          <w:p w14:paraId="40A87326" w14:textId="77777777" w:rsidR="00AC3372" w:rsidRPr="00AC3372" w:rsidRDefault="00AC3372" w:rsidP="00465084">
            <w:pPr>
              <w:rPr>
                <w:sz w:val="20"/>
                <w:szCs w:val="20"/>
                <w:lang w:val="en-US"/>
              </w:rPr>
            </w:pPr>
            <w:r w:rsidRPr="00AC3372">
              <w:rPr>
                <w:sz w:val="20"/>
                <w:szCs w:val="20"/>
                <w:lang w:val="en-US"/>
              </w:rPr>
              <w:t>Repararea treptelor din beton Bc 7,5 (B 100), turnat pe loc, executate brut pentru a fi placate (Cuprinde desfacerea partilor deteriorate, inlocuirea betonului degradat, inclusiv refacerea imbracamintii sclivisite)</w:t>
            </w:r>
          </w:p>
        </w:tc>
        <w:tc>
          <w:tcPr>
            <w:tcW w:w="1560" w:type="dxa"/>
            <w:tcBorders>
              <w:top w:val="single" w:sz="4" w:space="0" w:color="auto"/>
              <w:bottom w:val="single" w:sz="4" w:space="0" w:color="auto"/>
            </w:tcBorders>
            <w:vAlign w:val="center"/>
          </w:tcPr>
          <w:p w14:paraId="1956545F"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1FEF72A4" w14:textId="77777777" w:rsidR="00AC3372" w:rsidRPr="00BA641A" w:rsidRDefault="00AC3372" w:rsidP="00465084">
            <w:pPr>
              <w:jc w:val="center"/>
              <w:rPr>
                <w:b/>
                <w:bCs/>
              </w:rPr>
            </w:pPr>
            <w:r w:rsidRPr="00BA641A">
              <w:rPr>
                <w:b/>
                <w:bCs/>
              </w:rPr>
              <w:t>36.40</w:t>
            </w:r>
          </w:p>
        </w:tc>
      </w:tr>
      <w:tr w:rsidR="00AC3372" w14:paraId="205E3BF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47F57C" w14:textId="77777777" w:rsidR="00AC3372" w:rsidRDefault="00AC3372" w:rsidP="00465084">
            <w:pPr>
              <w:rPr>
                <w:lang w:val="en-US"/>
              </w:rPr>
            </w:pPr>
          </w:p>
        </w:tc>
        <w:tc>
          <w:tcPr>
            <w:tcW w:w="1701" w:type="dxa"/>
            <w:tcBorders>
              <w:top w:val="nil"/>
              <w:bottom w:val="single" w:sz="2" w:space="0" w:color="auto"/>
            </w:tcBorders>
            <w:vAlign w:val="center"/>
          </w:tcPr>
          <w:p w14:paraId="42A183E4" w14:textId="77777777" w:rsidR="00AC3372" w:rsidRDefault="00AC3372" w:rsidP="00465084">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94DA6C2" w14:textId="77777777" w:rsidR="00AC3372" w:rsidRPr="00EA2326" w:rsidRDefault="00AC3372" w:rsidP="00465084">
            <w:pPr>
              <w:rPr>
                <w:sz w:val="18"/>
                <w:szCs w:val="18"/>
                <w:lang w:val="en-US"/>
              </w:rPr>
            </w:pPr>
            <w:r w:rsidRPr="00EA2326">
              <w:rPr>
                <w:sz w:val="18"/>
                <w:szCs w:val="18"/>
                <w:lang w:val="en-US"/>
              </w:rPr>
              <w:t>Mozaicar</w:t>
            </w:r>
          </w:p>
        </w:tc>
        <w:tc>
          <w:tcPr>
            <w:tcW w:w="1560" w:type="dxa"/>
            <w:tcBorders>
              <w:top w:val="nil"/>
              <w:bottom w:val="single" w:sz="2" w:space="0" w:color="auto"/>
            </w:tcBorders>
          </w:tcPr>
          <w:p w14:paraId="43032DA7"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BFB3CF4" w14:textId="77777777" w:rsidR="00AC3372" w:rsidRPr="00EA2326" w:rsidRDefault="00AC3372" w:rsidP="00465084">
            <w:pPr>
              <w:rPr>
                <w:sz w:val="18"/>
                <w:szCs w:val="18"/>
                <w:lang w:val="en-US"/>
              </w:rPr>
            </w:pPr>
            <w:r w:rsidRPr="00EA2326">
              <w:rPr>
                <w:sz w:val="18"/>
                <w:szCs w:val="18"/>
                <w:lang w:val="en-US"/>
              </w:rPr>
              <w:t>29.12</w:t>
            </w:r>
          </w:p>
        </w:tc>
      </w:tr>
      <w:tr w:rsidR="00AC3372" w14:paraId="4C1C159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2EB4EA" w14:textId="77777777" w:rsidR="00AC3372" w:rsidRDefault="00AC3372" w:rsidP="00465084">
            <w:pPr>
              <w:rPr>
                <w:lang w:val="en-US"/>
              </w:rPr>
            </w:pPr>
          </w:p>
        </w:tc>
        <w:tc>
          <w:tcPr>
            <w:tcW w:w="1701" w:type="dxa"/>
            <w:tcBorders>
              <w:top w:val="nil"/>
              <w:bottom w:val="single" w:sz="2" w:space="0" w:color="auto"/>
            </w:tcBorders>
            <w:vAlign w:val="center"/>
          </w:tcPr>
          <w:p w14:paraId="4CDF5477"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EB842CE"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DE7B00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C59CD0B" w14:textId="77777777" w:rsidR="00AC3372" w:rsidRPr="00EA2326" w:rsidRDefault="00AC3372" w:rsidP="00465084">
            <w:pPr>
              <w:rPr>
                <w:sz w:val="18"/>
                <w:szCs w:val="18"/>
                <w:lang w:val="en-US"/>
              </w:rPr>
            </w:pPr>
            <w:r w:rsidRPr="00EA2326">
              <w:rPr>
                <w:sz w:val="18"/>
                <w:szCs w:val="18"/>
                <w:lang w:val="en-US"/>
              </w:rPr>
              <w:t>5.824</w:t>
            </w:r>
          </w:p>
        </w:tc>
      </w:tr>
      <w:tr w:rsidR="00AC3372" w14:paraId="004FBDA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75C9D3" w14:textId="77777777" w:rsidR="00AC3372" w:rsidRDefault="00AC3372" w:rsidP="00465084">
            <w:pPr>
              <w:rPr>
                <w:lang w:val="en-US"/>
              </w:rPr>
            </w:pPr>
          </w:p>
        </w:tc>
        <w:tc>
          <w:tcPr>
            <w:tcW w:w="1701" w:type="dxa"/>
            <w:tcBorders>
              <w:top w:val="nil"/>
              <w:bottom w:val="single" w:sz="2" w:space="0" w:color="auto"/>
            </w:tcBorders>
            <w:vAlign w:val="center"/>
          </w:tcPr>
          <w:p w14:paraId="7DCCA0C7"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E40FFAF"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E9DAD20"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2076237" w14:textId="77777777" w:rsidR="00AC3372" w:rsidRPr="00EA2326" w:rsidRDefault="00AC3372" w:rsidP="00465084">
            <w:pPr>
              <w:rPr>
                <w:sz w:val="18"/>
                <w:szCs w:val="18"/>
                <w:lang w:val="en-US"/>
              </w:rPr>
            </w:pPr>
            <w:r w:rsidRPr="00EA2326">
              <w:rPr>
                <w:sz w:val="18"/>
                <w:szCs w:val="18"/>
                <w:lang w:val="en-US"/>
              </w:rPr>
              <w:t>219.856</w:t>
            </w:r>
          </w:p>
        </w:tc>
      </w:tr>
      <w:tr w:rsidR="00AC3372" w14:paraId="18F94B8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2BC288" w14:textId="77777777" w:rsidR="00AC3372" w:rsidRDefault="00AC3372" w:rsidP="00465084">
            <w:pPr>
              <w:rPr>
                <w:lang w:val="en-US"/>
              </w:rPr>
            </w:pPr>
          </w:p>
        </w:tc>
        <w:tc>
          <w:tcPr>
            <w:tcW w:w="1701" w:type="dxa"/>
            <w:tcBorders>
              <w:top w:val="nil"/>
              <w:bottom w:val="single" w:sz="2" w:space="0" w:color="auto"/>
            </w:tcBorders>
            <w:vAlign w:val="center"/>
          </w:tcPr>
          <w:p w14:paraId="3FD28F7C" w14:textId="77777777" w:rsidR="00AC3372" w:rsidRDefault="00AC3372" w:rsidP="00465084">
            <w:pPr>
              <w:jc w:val="center"/>
              <w:rPr>
                <w:sz w:val="16"/>
                <w:szCs w:val="16"/>
                <w:lang w:val="en-US"/>
              </w:rPr>
            </w:pPr>
            <w:r>
              <w:rPr>
                <w:sz w:val="16"/>
                <w:szCs w:val="16"/>
                <w:lang w:val="en-US"/>
              </w:rPr>
              <w:t>1421102200147</w:t>
            </w:r>
          </w:p>
        </w:tc>
        <w:tc>
          <w:tcPr>
            <w:tcW w:w="4961" w:type="dxa"/>
            <w:tcBorders>
              <w:top w:val="nil"/>
              <w:bottom w:val="single" w:sz="2" w:space="0" w:color="auto"/>
            </w:tcBorders>
          </w:tcPr>
          <w:p w14:paraId="0BD7531C" w14:textId="77777777" w:rsidR="00AC3372" w:rsidRPr="00EA2326" w:rsidRDefault="00AC3372" w:rsidP="00465084">
            <w:pPr>
              <w:rPr>
                <w:sz w:val="18"/>
                <w:szCs w:val="18"/>
                <w:lang w:val="en-US"/>
              </w:rPr>
            </w:pPr>
            <w:r w:rsidRPr="00EA2326">
              <w:rPr>
                <w:sz w:val="18"/>
                <w:szCs w:val="18"/>
                <w:lang w:val="en-US"/>
              </w:rPr>
              <w:t>Pietris ciuruit spalat de riu 7-15 mm</w:t>
            </w:r>
          </w:p>
        </w:tc>
        <w:tc>
          <w:tcPr>
            <w:tcW w:w="1560" w:type="dxa"/>
            <w:tcBorders>
              <w:top w:val="nil"/>
              <w:bottom w:val="single" w:sz="2" w:space="0" w:color="auto"/>
            </w:tcBorders>
          </w:tcPr>
          <w:p w14:paraId="5E9C14AA"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4D1A024" w14:textId="77777777" w:rsidR="00AC3372" w:rsidRPr="00EA2326" w:rsidRDefault="00AC3372" w:rsidP="00465084">
            <w:pPr>
              <w:rPr>
                <w:sz w:val="18"/>
                <w:szCs w:val="18"/>
                <w:lang w:val="en-US"/>
              </w:rPr>
            </w:pPr>
            <w:r w:rsidRPr="00EA2326">
              <w:rPr>
                <w:sz w:val="18"/>
                <w:szCs w:val="18"/>
                <w:lang w:val="en-US"/>
              </w:rPr>
              <w:t>0.546</w:t>
            </w:r>
          </w:p>
        </w:tc>
      </w:tr>
      <w:tr w:rsidR="00AC3372" w14:paraId="4764D54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D2B08A" w14:textId="77777777" w:rsidR="00AC3372" w:rsidRDefault="00AC3372" w:rsidP="00465084">
            <w:pPr>
              <w:rPr>
                <w:lang w:val="en-US"/>
              </w:rPr>
            </w:pPr>
          </w:p>
        </w:tc>
        <w:tc>
          <w:tcPr>
            <w:tcW w:w="1701" w:type="dxa"/>
            <w:tcBorders>
              <w:top w:val="nil"/>
              <w:bottom w:val="single" w:sz="2" w:space="0" w:color="auto"/>
            </w:tcBorders>
            <w:vAlign w:val="center"/>
          </w:tcPr>
          <w:p w14:paraId="63CB70B4" w14:textId="77777777" w:rsidR="00AC3372" w:rsidRDefault="00AC3372" w:rsidP="00465084">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0EAF89AD" w14:textId="77777777" w:rsidR="00AC3372" w:rsidRPr="00EA2326" w:rsidRDefault="00AC3372" w:rsidP="00465084">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7F4174FB"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D31B7CC" w14:textId="77777777" w:rsidR="00AC3372" w:rsidRPr="00EA2326" w:rsidRDefault="00AC3372" w:rsidP="00465084">
            <w:pPr>
              <w:rPr>
                <w:sz w:val="18"/>
                <w:szCs w:val="18"/>
                <w:lang w:val="en-US"/>
              </w:rPr>
            </w:pPr>
            <w:r w:rsidRPr="00EA2326">
              <w:rPr>
                <w:sz w:val="18"/>
                <w:szCs w:val="18"/>
                <w:lang w:val="en-US"/>
              </w:rPr>
              <w:t>0.728</w:t>
            </w:r>
          </w:p>
        </w:tc>
      </w:tr>
      <w:tr w:rsidR="00AC3372" w14:paraId="07E1DDF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566879" w14:textId="77777777" w:rsidR="00AC3372" w:rsidRDefault="00AC3372" w:rsidP="00465084">
            <w:pPr>
              <w:rPr>
                <w:lang w:val="en-US"/>
              </w:rPr>
            </w:pPr>
          </w:p>
        </w:tc>
        <w:tc>
          <w:tcPr>
            <w:tcW w:w="1701" w:type="dxa"/>
            <w:tcBorders>
              <w:top w:val="nil"/>
              <w:bottom w:val="single" w:sz="2" w:space="0" w:color="auto"/>
            </w:tcBorders>
            <w:vAlign w:val="center"/>
          </w:tcPr>
          <w:p w14:paraId="47F2AA78" w14:textId="77777777" w:rsidR="00AC3372" w:rsidRDefault="00AC3372" w:rsidP="00465084">
            <w:pPr>
              <w:jc w:val="center"/>
              <w:rPr>
                <w:sz w:val="16"/>
                <w:szCs w:val="16"/>
                <w:lang w:val="en-US"/>
              </w:rPr>
            </w:pPr>
            <w:r>
              <w:rPr>
                <w:sz w:val="16"/>
                <w:szCs w:val="16"/>
                <w:lang w:val="en-US"/>
              </w:rPr>
              <w:t>2010102915091</w:t>
            </w:r>
          </w:p>
        </w:tc>
        <w:tc>
          <w:tcPr>
            <w:tcW w:w="4961" w:type="dxa"/>
            <w:tcBorders>
              <w:top w:val="nil"/>
              <w:bottom w:val="single" w:sz="2" w:space="0" w:color="auto"/>
            </w:tcBorders>
          </w:tcPr>
          <w:p w14:paraId="4382A67F" w14:textId="77777777" w:rsidR="00AC3372" w:rsidRPr="00EA2326" w:rsidRDefault="00AC3372" w:rsidP="00465084">
            <w:pPr>
              <w:rPr>
                <w:sz w:val="18"/>
                <w:szCs w:val="18"/>
                <w:lang w:val="en-US"/>
              </w:rPr>
            </w:pPr>
            <w:r w:rsidRPr="00EA2326">
              <w:rPr>
                <w:sz w:val="18"/>
                <w:szCs w:val="18"/>
                <w:lang w:val="en-US"/>
              </w:rPr>
              <w:t xml:space="preserve">Scind foioase scurta tivita cls C gr=25mm lung=1,50m </w:t>
            </w:r>
          </w:p>
        </w:tc>
        <w:tc>
          <w:tcPr>
            <w:tcW w:w="1560" w:type="dxa"/>
            <w:tcBorders>
              <w:top w:val="nil"/>
              <w:bottom w:val="single" w:sz="2" w:space="0" w:color="auto"/>
            </w:tcBorders>
          </w:tcPr>
          <w:p w14:paraId="063A2C02"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0B7025A" w14:textId="77777777" w:rsidR="00AC3372" w:rsidRPr="00EA2326" w:rsidRDefault="00AC3372" w:rsidP="00465084">
            <w:pPr>
              <w:rPr>
                <w:sz w:val="18"/>
                <w:szCs w:val="18"/>
                <w:lang w:val="en-US"/>
              </w:rPr>
            </w:pPr>
            <w:r w:rsidRPr="00EA2326">
              <w:rPr>
                <w:sz w:val="18"/>
                <w:szCs w:val="18"/>
                <w:lang w:val="en-US"/>
              </w:rPr>
              <w:t>0.036</w:t>
            </w:r>
          </w:p>
        </w:tc>
      </w:tr>
      <w:tr w:rsidR="00AC3372" w14:paraId="14E3989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0CE0BC" w14:textId="77777777" w:rsidR="00AC3372" w:rsidRDefault="00AC3372" w:rsidP="00465084">
            <w:pPr>
              <w:rPr>
                <w:lang w:val="en-US"/>
              </w:rPr>
            </w:pPr>
          </w:p>
        </w:tc>
        <w:tc>
          <w:tcPr>
            <w:tcW w:w="1701" w:type="dxa"/>
            <w:tcBorders>
              <w:top w:val="nil"/>
              <w:bottom w:val="single" w:sz="2" w:space="0" w:color="auto"/>
            </w:tcBorders>
            <w:vAlign w:val="center"/>
          </w:tcPr>
          <w:p w14:paraId="2C1684BF" w14:textId="77777777" w:rsidR="00AC3372" w:rsidRDefault="00AC3372" w:rsidP="00465084">
            <w:pPr>
              <w:jc w:val="center"/>
              <w:rPr>
                <w:sz w:val="16"/>
                <w:szCs w:val="16"/>
                <w:lang w:val="en-US"/>
              </w:rPr>
            </w:pPr>
            <w:r>
              <w:rPr>
                <w:sz w:val="16"/>
                <w:szCs w:val="16"/>
                <w:lang w:val="en-US"/>
              </w:rPr>
              <w:t>2873145886772</w:t>
            </w:r>
          </w:p>
        </w:tc>
        <w:tc>
          <w:tcPr>
            <w:tcW w:w="4961" w:type="dxa"/>
            <w:tcBorders>
              <w:top w:val="nil"/>
              <w:bottom w:val="single" w:sz="2" w:space="0" w:color="auto"/>
            </w:tcBorders>
          </w:tcPr>
          <w:p w14:paraId="76EF5997" w14:textId="77777777" w:rsidR="00AC3372" w:rsidRPr="00EA2326" w:rsidRDefault="00AC3372" w:rsidP="00465084">
            <w:pPr>
              <w:rPr>
                <w:sz w:val="18"/>
                <w:szCs w:val="18"/>
                <w:lang w:val="en-US"/>
              </w:rPr>
            </w:pPr>
            <w:r w:rsidRPr="00EA2326">
              <w:rPr>
                <w:sz w:val="18"/>
                <w:szCs w:val="18"/>
                <w:lang w:val="en-US"/>
              </w:rPr>
              <w:t>Cuie cu cap con. Tip A1 1,8 x 40 OL34 S2111</w:t>
            </w:r>
          </w:p>
        </w:tc>
        <w:tc>
          <w:tcPr>
            <w:tcW w:w="1560" w:type="dxa"/>
            <w:tcBorders>
              <w:top w:val="nil"/>
              <w:bottom w:val="single" w:sz="2" w:space="0" w:color="auto"/>
            </w:tcBorders>
          </w:tcPr>
          <w:p w14:paraId="574CFDA0"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FAAC20F" w14:textId="77777777" w:rsidR="00AC3372" w:rsidRPr="00EA2326" w:rsidRDefault="00AC3372" w:rsidP="00465084">
            <w:pPr>
              <w:rPr>
                <w:sz w:val="18"/>
                <w:szCs w:val="18"/>
                <w:lang w:val="en-US"/>
              </w:rPr>
            </w:pPr>
            <w:r w:rsidRPr="00EA2326">
              <w:rPr>
                <w:sz w:val="18"/>
                <w:szCs w:val="18"/>
                <w:lang w:val="en-US"/>
              </w:rPr>
              <w:t>0.546</w:t>
            </w:r>
          </w:p>
        </w:tc>
      </w:tr>
      <w:tr w:rsidR="00AC3372" w14:paraId="3DEBD57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62665F" w14:textId="77777777" w:rsidR="00AC3372" w:rsidRDefault="00AC3372" w:rsidP="00465084">
            <w:pPr>
              <w:rPr>
                <w:lang w:val="en-US"/>
              </w:rPr>
            </w:pPr>
          </w:p>
        </w:tc>
        <w:tc>
          <w:tcPr>
            <w:tcW w:w="1701" w:type="dxa"/>
            <w:tcBorders>
              <w:top w:val="nil"/>
              <w:bottom w:val="single" w:sz="2" w:space="0" w:color="auto"/>
            </w:tcBorders>
            <w:vAlign w:val="center"/>
          </w:tcPr>
          <w:p w14:paraId="2BFE3237"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1D92A71"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33E0F50"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EDE36DF" w14:textId="77777777" w:rsidR="00AC3372" w:rsidRPr="00EA2326" w:rsidRDefault="00AC3372" w:rsidP="00465084">
            <w:pPr>
              <w:rPr>
                <w:sz w:val="18"/>
                <w:szCs w:val="18"/>
                <w:lang w:val="en-US"/>
              </w:rPr>
            </w:pPr>
            <w:r w:rsidRPr="00EA2326">
              <w:rPr>
                <w:sz w:val="18"/>
                <w:szCs w:val="18"/>
                <w:lang w:val="en-US"/>
              </w:rPr>
              <w:t>0.182</w:t>
            </w:r>
          </w:p>
        </w:tc>
      </w:tr>
      <w:tr w:rsidR="00AC3372" w14:paraId="675F6C2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680E05" w14:textId="77777777" w:rsidR="00AC3372" w:rsidRDefault="00AC3372" w:rsidP="00465084">
            <w:pPr>
              <w:rPr>
                <w:lang w:val="en-US"/>
              </w:rPr>
            </w:pPr>
          </w:p>
        </w:tc>
        <w:tc>
          <w:tcPr>
            <w:tcW w:w="1701" w:type="dxa"/>
            <w:tcBorders>
              <w:top w:val="nil"/>
              <w:bottom w:val="single" w:sz="2" w:space="0" w:color="auto"/>
            </w:tcBorders>
            <w:vAlign w:val="center"/>
          </w:tcPr>
          <w:p w14:paraId="01EE919D"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854E590"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2BF7A1A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6005F93" w14:textId="77777777" w:rsidR="00AC3372" w:rsidRPr="00EA2326" w:rsidRDefault="00AC3372" w:rsidP="00465084">
            <w:pPr>
              <w:rPr>
                <w:sz w:val="18"/>
                <w:szCs w:val="18"/>
                <w:lang w:val="en-US"/>
              </w:rPr>
            </w:pPr>
            <w:r w:rsidRPr="00EA2326">
              <w:rPr>
                <w:sz w:val="18"/>
                <w:szCs w:val="18"/>
                <w:lang w:val="en-US"/>
              </w:rPr>
              <w:t>0.546</w:t>
            </w:r>
          </w:p>
        </w:tc>
      </w:tr>
      <w:tr w:rsidR="00AC3372" w14:paraId="3863C2A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C6227C" w14:textId="77777777" w:rsidR="00AC3372" w:rsidRDefault="00AC3372" w:rsidP="00465084">
            <w:pPr>
              <w:rPr>
                <w:lang w:val="en-US"/>
              </w:rPr>
            </w:pPr>
          </w:p>
        </w:tc>
        <w:tc>
          <w:tcPr>
            <w:tcW w:w="1701" w:type="dxa"/>
            <w:tcBorders>
              <w:top w:val="nil"/>
              <w:bottom w:val="single" w:sz="2" w:space="0" w:color="auto"/>
            </w:tcBorders>
            <w:vAlign w:val="center"/>
          </w:tcPr>
          <w:p w14:paraId="1625DFF7"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60DD64E"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1BE3446E"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8C4FE7C" w14:textId="77777777" w:rsidR="00AC3372" w:rsidRPr="00EA2326" w:rsidRDefault="00AC3372" w:rsidP="00465084">
            <w:pPr>
              <w:rPr>
                <w:sz w:val="18"/>
                <w:szCs w:val="18"/>
                <w:lang w:val="en-US"/>
              </w:rPr>
            </w:pPr>
            <w:r w:rsidRPr="00EA2326">
              <w:rPr>
                <w:sz w:val="18"/>
                <w:szCs w:val="18"/>
                <w:lang w:val="en-US"/>
              </w:rPr>
              <w:t>1.82</w:t>
            </w:r>
          </w:p>
        </w:tc>
      </w:tr>
      <w:tr w:rsidR="00AC3372" w14:paraId="79C91B2E"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30226A" w14:textId="77777777" w:rsidR="00AC3372" w:rsidRDefault="00AC3372" w:rsidP="00465084">
            <w:r>
              <w:lastRenderedPageBreak/>
              <w:t>131</w:t>
            </w:r>
          </w:p>
        </w:tc>
        <w:tc>
          <w:tcPr>
            <w:tcW w:w="1701" w:type="dxa"/>
            <w:tcBorders>
              <w:top w:val="single" w:sz="4" w:space="0" w:color="auto"/>
              <w:bottom w:val="single" w:sz="4" w:space="0" w:color="auto"/>
            </w:tcBorders>
            <w:vAlign w:val="center"/>
          </w:tcPr>
          <w:p w14:paraId="5FA525DB" w14:textId="77777777" w:rsidR="00AC3372" w:rsidRDefault="00AC3372" w:rsidP="00465084">
            <w:pPr>
              <w:rPr>
                <w:lang w:val="en-US"/>
              </w:rPr>
            </w:pPr>
            <w:r>
              <w:rPr>
                <w:lang w:val="en-US"/>
              </w:rPr>
              <w:t>CF17D</w:t>
            </w:r>
          </w:p>
          <w:p w14:paraId="5DAA2B3B" w14:textId="77777777" w:rsidR="00AC3372" w:rsidRDefault="00AC3372" w:rsidP="00465084"/>
        </w:tc>
        <w:tc>
          <w:tcPr>
            <w:tcW w:w="4961" w:type="dxa"/>
            <w:tcBorders>
              <w:top w:val="single" w:sz="4" w:space="0" w:color="auto"/>
              <w:bottom w:val="single" w:sz="4" w:space="0" w:color="auto"/>
            </w:tcBorders>
            <w:vAlign w:val="center"/>
          </w:tcPr>
          <w:p w14:paraId="64496D1E" w14:textId="77777777" w:rsidR="00AC3372" w:rsidRPr="00C24417" w:rsidRDefault="00AC3372" w:rsidP="00465084">
            <w:pPr>
              <w:rPr>
                <w:lang w:val="en-US"/>
              </w:rPr>
            </w:pPr>
            <w:r w:rsidRPr="00C24417">
              <w:rPr>
                <w:lang w:val="en-US"/>
              </w:rPr>
              <w:t>Diverse lucrari - adaos de material hidrofug (penetron admix)</w:t>
            </w:r>
          </w:p>
        </w:tc>
        <w:tc>
          <w:tcPr>
            <w:tcW w:w="1560" w:type="dxa"/>
            <w:tcBorders>
              <w:top w:val="single" w:sz="4" w:space="0" w:color="auto"/>
              <w:bottom w:val="single" w:sz="4" w:space="0" w:color="auto"/>
            </w:tcBorders>
            <w:vAlign w:val="center"/>
          </w:tcPr>
          <w:p w14:paraId="6FEC0D4F"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4DC781BD" w14:textId="77777777" w:rsidR="00AC3372" w:rsidRPr="00BA641A" w:rsidRDefault="00AC3372" w:rsidP="00465084">
            <w:pPr>
              <w:jc w:val="center"/>
              <w:rPr>
                <w:b/>
                <w:bCs/>
              </w:rPr>
            </w:pPr>
            <w:r w:rsidRPr="00BA641A">
              <w:rPr>
                <w:b/>
                <w:bCs/>
              </w:rPr>
              <w:t>2.50</w:t>
            </w:r>
          </w:p>
        </w:tc>
      </w:tr>
      <w:tr w:rsidR="00AC3372" w14:paraId="5C0FC8E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24A6A7" w14:textId="77777777" w:rsidR="00AC3372" w:rsidRDefault="00AC3372" w:rsidP="00465084">
            <w:pPr>
              <w:rPr>
                <w:lang w:val="en-US"/>
              </w:rPr>
            </w:pPr>
          </w:p>
        </w:tc>
        <w:tc>
          <w:tcPr>
            <w:tcW w:w="1701" w:type="dxa"/>
            <w:tcBorders>
              <w:top w:val="nil"/>
              <w:bottom w:val="single" w:sz="2" w:space="0" w:color="auto"/>
            </w:tcBorders>
            <w:vAlign w:val="center"/>
          </w:tcPr>
          <w:p w14:paraId="201A20B9"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5661AB2"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591AEF10"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9520ED4" w14:textId="77777777" w:rsidR="00AC3372" w:rsidRPr="00EA2326" w:rsidRDefault="00AC3372" w:rsidP="00465084">
            <w:pPr>
              <w:rPr>
                <w:sz w:val="18"/>
                <w:szCs w:val="18"/>
                <w:lang w:val="en-US"/>
              </w:rPr>
            </w:pPr>
            <w:r w:rsidRPr="00EA2326">
              <w:rPr>
                <w:sz w:val="18"/>
                <w:szCs w:val="18"/>
                <w:lang w:val="en-US"/>
              </w:rPr>
              <w:t>0.175</w:t>
            </w:r>
          </w:p>
        </w:tc>
      </w:tr>
      <w:tr w:rsidR="00AC3372" w14:paraId="08340DF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9C64A5" w14:textId="77777777" w:rsidR="00AC3372" w:rsidRDefault="00AC3372" w:rsidP="00465084">
            <w:pPr>
              <w:rPr>
                <w:lang w:val="en-US"/>
              </w:rPr>
            </w:pPr>
          </w:p>
        </w:tc>
        <w:tc>
          <w:tcPr>
            <w:tcW w:w="1701" w:type="dxa"/>
            <w:tcBorders>
              <w:top w:val="nil"/>
              <w:bottom w:val="single" w:sz="2" w:space="0" w:color="auto"/>
            </w:tcBorders>
            <w:vAlign w:val="center"/>
          </w:tcPr>
          <w:p w14:paraId="5ECDF664" w14:textId="77777777" w:rsidR="00AC3372" w:rsidRDefault="00AC3372" w:rsidP="00465084">
            <w:pPr>
              <w:jc w:val="center"/>
              <w:rPr>
                <w:sz w:val="16"/>
                <w:szCs w:val="16"/>
                <w:lang w:val="en-US"/>
              </w:rPr>
            </w:pPr>
            <w:r>
              <w:rPr>
                <w:sz w:val="16"/>
                <w:szCs w:val="16"/>
                <w:lang w:val="en-US"/>
              </w:rPr>
              <w:t>1421302200468</w:t>
            </w:r>
          </w:p>
        </w:tc>
        <w:tc>
          <w:tcPr>
            <w:tcW w:w="4961" w:type="dxa"/>
            <w:tcBorders>
              <w:top w:val="nil"/>
              <w:bottom w:val="single" w:sz="2" w:space="0" w:color="auto"/>
            </w:tcBorders>
          </w:tcPr>
          <w:p w14:paraId="1E723C1D" w14:textId="77777777" w:rsidR="00AC3372" w:rsidRPr="00EA2326" w:rsidRDefault="00AC3372" w:rsidP="00465084">
            <w:pPr>
              <w:rPr>
                <w:sz w:val="18"/>
                <w:szCs w:val="18"/>
                <w:lang w:val="en-US"/>
              </w:rPr>
            </w:pPr>
            <w:r w:rsidRPr="00EA2326">
              <w:rPr>
                <w:sz w:val="18"/>
                <w:szCs w:val="18"/>
                <w:lang w:val="en-US"/>
              </w:rPr>
              <w:t>Penetron admix</w:t>
            </w:r>
          </w:p>
        </w:tc>
        <w:tc>
          <w:tcPr>
            <w:tcW w:w="1560" w:type="dxa"/>
            <w:tcBorders>
              <w:top w:val="nil"/>
              <w:bottom w:val="single" w:sz="2" w:space="0" w:color="auto"/>
            </w:tcBorders>
          </w:tcPr>
          <w:p w14:paraId="1F78D996"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A401A0B" w14:textId="77777777" w:rsidR="00AC3372" w:rsidRPr="00EA2326" w:rsidRDefault="00AC3372" w:rsidP="00465084">
            <w:pPr>
              <w:rPr>
                <w:sz w:val="18"/>
                <w:szCs w:val="18"/>
                <w:lang w:val="en-US"/>
              </w:rPr>
            </w:pPr>
            <w:r w:rsidRPr="00EA2326">
              <w:rPr>
                <w:sz w:val="18"/>
                <w:szCs w:val="18"/>
                <w:lang w:val="en-US"/>
              </w:rPr>
              <w:t>2.55</w:t>
            </w:r>
          </w:p>
        </w:tc>
      </w:tr>
      <w:tr w:rsidR="00AC3372" w14:paraId="28F3DC96"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076011" w14:textId="77777777" w:rsidR="00AC3372" w:rsidRDefault="00AC3372" w:rsidP="00465084">
            <w:r>
              <w:t>132</w:t>
            </w:r>
          </w:p>
        </w:tc>
        <w:tc>
          <w:tcPr>
            <w:tcW w:w="1701" w:type="dxa"/>
            <w:tcBorders>
              <w:top w:val="single" w:sz="4" w:space="0" w:color="auto"/>
              <w:bottom w:val="single" w:sz="4" w:space="0" w:color="auto"/>
            </w:tcBorders>
            <w:vAlign w:val="center"/>
          </w:tcPr>
          <w:p w14:paraId="45FD48A3" w14:textId="77777777" w:rsidR="00AC3372" w:rsidRDefault="00AC3372" w:rsidP="00465084">
            <w:pPr>
              <w:rPr>
                <w:lang w:val="en-US"/>
              </w:rPr>
            </w:pPr>
            <w:r>
              <w:rPr>
                <w:lang w:val="en-US"/>
              </w:rPr>
              <w:t>IzF31B</w:t>
            </w:r>
          </w:p>
          <w:p w14:paraId="20D8749A" w14:textId="77777777" w:rsidR="00AC3372" w:rsidRDefault="00AC3372" w:rsidP="00465084"/>
        </w:tc>
        <w:tc>
          <w:tcPr>
            <w:tcW w:w="4961" w:type="dxa"/>
            <w:tcBorders>
              <w:top w:val="single" w:sz="4" w:space="0" w:color="auto"/>
              <w:bottom w:val="single" w:sz="4" w:space="0" w:color="auto"/>
            </w:tcBorders>
            <w:vAlign w:val="center"/>
          </w:tcPr>
          <w:p w14:paraId="2AFDF430" w14:textId="77777777" w:rsidR="00AC3372" w:rsidRPr="00C24417" w:rsidRDefault="00AC3372" w:rsidP="00465084">
            <w:pPr>
              <w:rPr>
                <w:lang w:val="en-US"/>
              </w:rPr>
            </w:pPr>
            <w:r w:rsidRPr="00C24417">
              <w:rPr>
                <w:lang w:val="en-US"/>
              </w:rPr>
              <w:t>Hidroizolarea   suprafetelor  din beton  (verticale, orizontale,inclusiv  tavane)  cu  amestec "Penetron" - 2 straturi: suprafata rugoasa (palierul subsol)</w:t>
            </w:r>
          </w:p>
        </w:tc>
        <w:tc>
          <w:tcPr>
            <w:tcW w:w="1560" w:type="dxa"/>
            <w:tcBorders>
              <w:top w:val="single" w:sz="4" w:space="0" w:color="auto"/>
              <w:bottom w:val="single" w:sz="4" w:space="0" w:color="auto"/>
            </w:tcBorders>
            <w:vAlign w:val="center"/>
          </w:tcPr>
          <w:p w14:paraId="6B8DB0C6"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35C385E1" w14:textId="77777777" w:rsidR="00AC3372" w:rsidRPr="00BA641A" w:rsidRDefault="00AC3372" w:rsidP="00465084">
            <w:pPr>
              <w:jc w:val="center"/>
              <w:rPr>
                <w:b/>
                <w:bCs/>
              </w:rPr>
            </w:pPr>
            <w:r w:rsidRPr="00BA641A">
              <w:rPr>
                <w:b/>
                <w:bCs/>
              </w:rPr>
              <w:t>2.10</w:t>
            </w:r>
          </w:p>
        </w:tc>
      </w:tr>
      <w:tr w:rsidR="00AC3372" w14:paraId="04245C5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223C9" w14:textId="77777777" w:rsidR="00AC3372" w:rsidRDefault="00AC3372" w:rsidP="00465084">
            <w:pPr>
              <w:rPr>
                <w:lang w:val="en-US"/>
              </w:rPr>
            </w:pPr>
          </w:p>
        </w:tc>
        <w:tc>
          <w:tcPr>
            <w:tcW w:w="1701" w:type="dxa"/>
            <w:tcBorders>
              <w:top w:val="nil"/>
              <w:bottom w:val="single" w:sz="2" w:space="0" w:color="auto"/>
            </w:tcBorders>
            <w:vAlign w:val="center"/>
          </w:tcPr>
          <w:p w14:paraId="06039FD4"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4173845"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9D6880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62C7F81" w14:textId="77777777" w:rsidR="00AC3372" w:rsidRPr="00EA2326" w:rsidRDefault="00AC3372" w:rsidP="00465084">
            <w:pPr>
              <w:rPr>
                <w:sz w:val="18"/>
                <w:szCs w:val="18"/>
                <w:lang w:val="en-US"/>
              </w:rPr>
            </w:pPr>
            <w:r w:rsidRPr="00EA2326">
              <w:rPr>
                <w:sz w:val="18"/>
                <w:szCs w:val="18"/>
                <w:lang w:val="en-US"/>
              </w:rPr>
              <w:t>1.05</w:t>
            </w:r>
          </w:p>
        </w:tc>
      </w:tr>
      <w:tr w:rsidR="00AC3372" w14:paraId="6E6EF40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F765B4" w14:textId="77777777" w:rsidR="00AC3372" w:rsidRDefault="00AC3372" w:rsidP="00465084">
            <w:pPr>
              <w:rPr>
                <w:lang w:val="en-US"/>
              </w:rPr>
            </w:pPr>
          </w:p>
        </w:tc>
        <w:tc>
          <w:tcPr>
            <w:tcW w:w="1701" w:type="dxa"/>
            <w:tcBorders>
              <w:top w:val="nil"/>
              <w:bottom w:val="single" w:sz="2" w:space="0" w:color="auto"/>
            </w:tcBorders>
            <w:vAlign w:val="center"/>
          </w:tcPr>
          <w:p w14:paraId="0B0553AE"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667F0E9"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3C91FC0B"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77F01A5" w14:textId="77777777" w:rsidR="00AC3372" w:rsidRPr="00EA2326" w:rsidRDefault="00AC3372" w:rsidP="00465084">
            <w:pPr>
              <w:rPr>
                <w:sz w:val="18"/>
                <w:szCs w:val="18"/>
                <w:lang w:val="en-US"/>
              </w:rPr>
            </w:pPr>
            <w:r w:rsidRPr="00EA2326">
              <w:rPr>
                <w:sz w:val="18"/>
                <w:szCs w:val="18"/>
                <w:lang w:val="en-US"/>
              </w:rPr>
              <w:t>0.798</w:t>
            </w:r>
          </w:p>
        </w:tc>
      </w:tr>
      <w:tr w:rsidR="00AC3372" w14:paraId="435029C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9394C5" w14:textId="77777777" w:rsidR="00AC3372" w:rsidRDefault="00AC3372" w:rsidP="00465084">
            <w:pPr>
              <w:rPr>
                <w:lang w:val="en-US"/>
              </w:rPr>
            </w:pPr>
          </w:p>
        </w:tc>
        <w:tc>
          <w:tcPr>
            <w:tcW w:w="1701" w:type="dxa"/>
            <w:tcBorders>
              <w:top w:val="nil"/>
              <w:bottom w:val="single" w:sz="2" w:space="0" w:color="auto"/>
            </w:tcBorders>
            <w:vAlign w:val="center"/>
          </w:tcPr>
          <w:p w14:paraId="05BF0B48" w14:textId="77777777" w:rsidR="00AC3372" w:rsidRDefault="00AC3372" w:rsidP="00465084">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0D208819" w14:textId="77777777" w:rsidR="00AC3372" w:rsidRPr="00EA2326" w:rsidRDefault="00AC3372" w:rsidP="00465084">
            <w:pPr>
              <w:rPr>
                <w:sz w:val="18"/>
                <w:szCs w:val="18"/>
                <w:lang w:val="en-US"/>
              </w:rPr>
            </w:pPr>
            <w:r w:rsidRPr="00EA2326">
              <w:rPr>
                <w:sz w:val="18"/>
                <w:szCs w:val="18"/>
                <w:lang w:val="en-US"/>
              </w:rPr>
              <w:t>Amestec "Penetron"</w:t>
            </w:r>
          </w:p>
        </w:tc>
        <w:tc>
          <w:tcPr>
            <w:tcW w:w="1560" w:type="dxa"/>
            <w:tcBorders>
              <w:top w:val="nil"/>
              <w:bottom w:val="single" w:sz="2" w:space="0" w:color="auto"/>
            </w:tcBorders>
          </w:tcPr>
          <w:p w14:paraId="3411F0BD"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F4D4B58" w14:textId="77777777" w:rsidR="00AC3372" w:rsidRPr="00EA2326" w:rsidRDefault="00AC3372" w:rsidP="00465084">
            <w:pPr>
              <w:rPr>
                <w:sz w:val="18"/>
                <w:szCs w:val="18"/>
                <w:lang w:val="en-US"/>
              </w:rPr>
            </w:pPr>
            <w:r w:rsidRPr="00EA2326">
              <w:rPr>
                <w:sz w:val="18"/>
                <w:szCs w:val="18"/>
                <w:lang w:val="en-US"/>
              </w:rPr>
              <w:t>2.52</w:t>
            </w:r>
          </w:p>
        </w:tc>
      </w:tr>
      <w:tr w:rsidR="00AC3372" w14:paraId="27614E9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5FF469" w14:textId="77777777" w:rsidR="00AC3372" w:rsidRDefault="00AC3372" w:rsidP="00465084">
            <w:pPr>
              <w:rPr>
                <w:lang w:val="en-US"/>
              </w:rPr>
            </w:pPr>
          </w:p>
        </w:tc>
        <w:tc>
          <w:tcPr>
            <w:tcW w:w="1701" w:type="dxa"/>
            <w:tcBorders>
              <w:top w:val="nil"/>
              <w:bottom w:val="single" w:sz="2" w:space="0" w:color="auto"/>
            </w:tcBorders>
            <w:vAlign w:val="center"/>
          </w:tcPr>
          <w:p w14:paraId="7D304BAA"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0D3ABC6"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3719DE1"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08C27724" w14:textId="77777777" w:rsidR="00AC3372" w:rsidRPr="00EA2326" w:rsidRDefault="00AC3372" w:rsidP="00465084">
            <w:pPr>
              <w:rPr>
                <w:sz w:val="18"/>
                <w:szCs w:val="18"/>
                <w:lang w:val="en-US"/>
              </w:rPr>
            </w:pPr>
            <w:r w:rsidRPr="00EA2326">
              <w:rPr>
                <w:sz w:val="18"/>
                <w:szCs w:val="18"/>
                <w:lang w:val="en-US"/>
              </w:rPr>
              <w:t>0.053</w:t>
            </w:r>
          </w:p>
        </w:tc>
      </w:tr>
      <w:tr w:rsidR="00AC3372" w14:paraId="48AA4534"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1188CB" w14:textId="77777777" w:rsidR="00AC3372" w:rsidRDefault="00AC3372" w:rsidP="00465084">
            <w:r>
              <w:t>133</w:t>
            </w:r>
          </w:p>
        </w:tc>
        <w:tc>
          <w:tcPr>
            <w:tcW w:w="1701" w:type="dxa"/>
            <w:tcBorders>
              <w:top w:val="single" w:sz="4" w:space="0" w:color="auto"/>
              <w:bottom w:val="single" w:sz="4" w:space="0" w:color="auto"/>
            </w:tcBorders>
            <w:vAlign w:val="center"/>
          </w:tcPr>
          <w:p w14:paraId="4AB9B095" w14:textId="77777777" w:rsidR="00AC3372" w:rsidRDefault="00AC3372" w:rsidP="00465084">
            <w:pPr>
              <w:rPr>
                <w:lang w:val="en-US"/>
              </w:rPr>
            </w:pPr>
            <w:r>
              <w:rPr>
                <w:lang w:val="en-US"/>
              </w:rPr>
              <w:t>CN54B</w:t>
            </w:r>
          </w:p>
          <w:p w14:paraId="50B81FFE" w14:textId="77777777" w:rsidR="00AC3372" w:rsidRDefault="00AC3372" w:rsidP="00465084"/>
        </w:tc>
        <w:tc>
          <w:tcPr>
            <w:tcW w:w="4961" w:type="dxa"/>
            <w:tcBorders>
              <w:top w:val="single" w:sz="4" w:space="0" w:color="auto"/>
              <w:bottom w:val="single" w:sz="4" w:space="0" w:color="auto"/>
            </w:tcBorders>
            <w:vAlign w:val="center"/>
          </w:tcPr>
          <w:p w14:paraId="42B02146" w14:textId="77777777" w:rsidR="00AC3372" w:rsidRPr="00C24417" w:rsidRDefault="00AC3372" w:rsidP="00465084">
            <w:pPr>
              <w:rPr>
                <w:lang w:val="en-US"/>
              </w:rPr>
            </w:pPr>
            <w:r w:rsidRPr="00C24417">
              <w:rPr>
                <w:lang w:val="en-US"/>
              </w:rPr>
              <w:t>Aplicarea manuala a grundului cu cuart "Betonogrunt" intr-un strat, la pardoseli, scari exterioare</w:t>
            </w:r>
          </w:p>
        </w:tc>
        <w:tc>
          <w:tcPr>
            <w:tcW w:w="1560" w:type="dxa"/>
            <w:tcBorders>
              <w:top w:val="single" w:sz="4" w:space="0" w:color="auto"/>
              <w:bottom w:val="single" w:sz="4" w:space="0" w:color="auto"/>
            </w:tcBorders>
            <w:vAlign w:val="center"/>
          </w:tcPr>
          <w:p w14:paraId="79F957A3"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6DA406EB" w14:textId="77777777" w:rsidR="00AC3372" w:rsidRPr="00BA641A" w:rsidRDefault="00AC3372" w:rsidP="00465084">
            <w:pPr>
              <w:jc w:val="center"/>
              <w:rPr>
                <w:b/>
                <w:bCs/>
              </w:rPr>
            </w:pPr>
            <w:r w:rsidRPr="00BA641A">
              <w:rPr>
                <w:b/>
                <w:bCs/>
              </w:rPr>
              <w:t>29.70</w:t>
            </w:r>
          </w:p>
        </w:tc>
      </w:tr>
      <w:tr w:rsidR="00AC3372" w14:paraId="35BF63C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2DC205" w14:textId="77777777" w:rsidR="00AC3372" w:rsidRDefault="00AC3372" w:rsidP="00465084">
            <w:pPr>
              <w:rPr>
                <w:lang w:val="en-US"/>
              </w:rPr>
            </w:pPr>
          </w:p>
        </w:tc>
        <w:tc>
          <w:tcPr>
            <w:tcW w:w="1701" w:type="dxa"/>
            <w:tcBorders>
              <w:top w:val="nil"/>
              <w:bottom w:val="single" w:sz="2" w:space="0" w:color="auto"/>
            </w:tcBorders>
            <w:vAlign w:val="center"/>
          </w:tcPr>
          <w:p w14:paraId="41790365"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A8421C4"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1A104182"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7CADE1E1" w14:textId="77777777" w:rsidR="00AC3372" w:rsidRPr="00EA2326" w:rsidRDefault="00AC3372" w:rsidP="00465084">
            <w:pPr>
              <w:rPr>
                <w:sz w:val="18"/>
                <w:szCs w:val="18"/>
                <w:lang w:val="en-US"/>
              </w:rPr>
            </w:pPr>
            <w:r w:rsidRPr="00EA2326">
              <w:rPr>
                <w:sz w:val="18"/>
                <w:szCs w:val="18"/>
                <w:lang w:val="en-US"/>
              </w:rPr>
              <w:t>3.564</w:t>
            </w:r>
          </w:p>
        </w:tc>
      </w:tr>
      <w:tr w:rsidR="00AC3372" w14:paraId="3EFAE63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63D0FE" w14:textId="77777777" w:rsidR="00AC3372" w:rsidRDefault="00AC3372" w:rsidP="00465084">
            <w:pPr>
              <w:rPr>
                <w:lang w:val="en-US"/>
              </w:rPr>
            </w:pPr>
          </w:p>
        </w:tc>
        <w:tc>
          <w:tcPr>
            <w:tcW w:w="1701" w:type="dxa"/>
            <w:tcBorders>
              <w:top w:val="nil"/>
              <w:bottom w:val="single" w:sz="2" w:space="0" w:color="auto"/>
            </w:tcBorders>
            <w:vAlign w:val="center"/>
          </w:tcPr>
          <w:p w14:paraId="325551E1"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0E32E1A9"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5107B75B"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0120948" w14:textId="77777777" w:rsidR="00AC3372" w:rsidRPr="00EA2326" w:rsidRDefault="00AC3372" w:rsidP="00465084">
            <w:pPr>
              <w:rPr>
                <w:sz w:val="18"/>
                <w:szCs w:val="18"/>
                <w:lang w:val="en-US"/>
              </w:rPr>
            </w:pPr>
            <w:r w:rsidRPr="00EA2326">
              <w:rPr>
                <w:sz w:val="18"/>
                <w:szCs w:val="18"/>
                <w:lang w:val="en-US"/>
              </w:rPr>
              <w:t>12.325</w:t>
            </w:r>
          </w:p>
        </w:tc>
      </w:tr>
      <w:tr w:rsidR="00AC3372" w14:paraId="261E336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5EF518" w14:textId="77777777" w:rsidR="00AC3372" w:rsidRDefault="00AC3372" w:rsidP="00465084">
            <w:pPr>
              <w:rPr>
                <w:lang w:val="en-US"/>
              </w:rPr>
            </w:pPr>
          </w:p>
        </w:tc>
        <w:tc>
          <w:tcPr>
            <w:tcW w:w="1701" w:type="dxa"/>
            <w:tcBorders>
              <w:top w:val="nil"/>
              <w:bottom w:val="single" w:sz="2" w:space="0" w:color="auto"/>
            </w:tcBorders>
            <w:vAlign w:val="center"/>
          </w:tcPr>
          <w:p w14:paraId="67ED7222"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1B406915"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10BFF3B"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144B418B" w14:textId="77777777" w:rsidR="00AC3372" w:rsidRPr="00EA2326" w:rsidRDefault="00AC3372" w:rsidP="00465084">
            <w:pPr>
              <w:rPr>
                <w:sz w:val="18"/>
                <w:szCs w:val="18"/>
                <w:lang w:val="en-US"/>
              </w:rPr>
            </w:pPr>
            <w:r w:rsidRPr="00EA2326">
              <w:rPr>
                <w:sz w:val="18"/>
                <w:szCs w:val="18"/>
                <w:lang w:val="en-US"/>
              </w:rPr>
              <w:t>1.485</w:t>
            </w:r>
          </w:p>
        </w:tc>
      </w:tr>
      <w:tr w:rsidR="00AC3372" w14:paraId="496519B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A7FD2B" w14:textId="77777777" w:rsidR="00AC3372" w:rsidRDefault="00AC3372" w:rsidP="00465084">
            <w:r>
              <w:t>134</w:t>
            </w:r>
          </w:p>
        </w:tc>
        <w:tc>
          <w:tcPr>
            <w:tcW w:w="1701" w:type="dxa"/>
            <w:tcBorders>
              <w:top w:val="single" w:sz="4" w:space="0" w:color="auto"/>
              <w:bottom w:val="single" w:sz="4" w:space="0" w:color="auto"/>
            </w:tcBorders>
            <w:vAlign w:val="center"/>
          </w:tcPr>
          <w:p w14:paraId="1AA83E47" w14:textId="77777777" w:rsidR="00AC3372" w:rsidRDefault="00AC3372" w:rsidP="00465084">
            <w:pPr>
              <w:rPr>
                <w:lang w:val="en-US"/>
              </w:rPr>
            </w:pPr>
            <w:r>
              <w:rPr>
                <w:lang w:val="en-US"/>
              </w:rPr>
              <w:t>CI24A</w:t>
            </w:r>
          </w:p>
          <w:p w14:paraId="4369F3BF" w14:textId="77777777" w:rsidR="00AC3372" w:rsidRDefault="00AC3372" w:rsidP="00465084"/>
        </w:tc>
        <w:tc>
          <w:tcPr>
            <w:tcW w:w="4961" w:type="dxa"/>
            <w:tcBorders>
              <w:top w:val="single" w:sz="4" w:space="0" w:color="auto"/>
              <w:bottom w:val="single" w:sz="4" w:space="0" w:color="auto"/>
            </w:tcBorders>
            <w:vAlign w:val="center"/>
          </w:tcPr>
          <w:p w14:paraId="52B8CAF1" w14:textId="77777777" w:rsidR="00AC3372" w:rsidRPr="00AC3372" w:rsidRDefault="00AC3372" w:rsidP="00465084">
            <w:pPr>
              <w:rPr>
                <w:sz w:val="20"/>
                <w:szCs w:val="20"/>
                <w:lang w:val="en-US"/>
              </w:rPr>
            </w:pPr>
            <w:r w:rsidRPr="00AC3372">
              <w:rPr>
                <w:sz w:val="20"/>
                <w:szCs w:val="20"/>
                <w:lang w:val="en-US"/>
              </w:rPr>
              <w:t>Placarea treptelor cu KLINKER pentru trepte grosimea minima de 10mm, suprafata antialunecare, culoarea se va coordona suplimentar cu beneficiarul (adezivul si fuga vor fi utilizate corespunzator pentru lucrari exterioare, rezistente la numeroase cicluri de inghet/dezghet)</w:t>
            </w:r>
          </w:p>
        </w:tc>
        <w:tc>
          <w:tcPr>
            <w:tcW w:w="1560" w:type="dxa"/>
            <w:tcBorders>
              <w:top w:val="single" w:sz="4" w:space="0" w:color="auto"/>
              <w:bottom w:val="single" w:sz="4" w:space="0" w:color="auto"/>
            </w:tcBorders>
            <w:vAlign w:val="center"/>
          </w:tcPr>
          <w:p w14:paraId="164E5040"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556972C7" w14:textId="77777777" w:rsidR="00AC3372" w:rsidRPr="00BA641A" w:rsidRDefault="00AC3372" w:rsidP="00465084">
            <w:pPr>
              <w:jc w:val="center"/>
              <w:rPr>
                <w:b/>
                <w:bCs/>
              </w:rPr>
            </w:pPr>
            <w:r w:rsidRPr="00BA641A">
              <w:rPr>
                <w:b/>
                <w:bCs/>
              </w:rPr>
              <w:t>17.40</w:t>
            </w:r>
          </w:p>
        </w:tc>
      </w:tr>
      <w:tr w:rsidR="00AC3372" w14:paraId="243BD92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98E1D1" w14:textId="77777777" w:rsidR="00AC3372" w:rsidRDefault="00AC3372" w:rsidP="00465084">
            <w:pPr>
              <w:rPr>
                <w:lang w:val="en-US"/>
              </w:rPr>
            </w:pPr>
          </w:p>
        </w:tc>
        <w:tc>
          <w:tcPr>
            <w:tcW w:w="1701" w:type="dxa"/>
            <w:tcBorders>
              <w:top w:val="nil"/>
              <w:bottom w:val="single" w:sz="2" w:space="0" w:color="auto"/>
            </w:tcBorders>
            <w:vAlign w:val="center"/>
          </w:tcPr>
          <w:p w14:paraId="721BE251"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32C64400"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B2B702A"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C7AF5FD" w14:textId="77777777" w:rsidR="00AC3372" w:rsidRPr="00EA2326" w:rsidRDefault="00AC3372" w:rsidP="00465084">
            <w:pPr>
              <w:rPr>
                <w:sz w:val="18"/>
                <w:szCs w:val="18"/>
                <w:lang w:val="en-US"/>
              </w:rPr>
            </w:pPr>
            <w:r w:rsidRPr="00EA2326">
              <w:rPr>
                <w:sz w:val="18"/>
                <w:szCs w:val="18"/>
                <w:lang w:val="en-US"/>
              </w:rPr>
              <w:t>67.077</w:t>
            </w:r>
          </w:p>
        </w:tc>
      </w:tr>
      <w:tr w:rsidR="00AC3372" w14:paraId="4351690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05A83F" w14:textId="77777777" w:rsidR="00AC3372" w:rsidRDefault="00AC3372" w:rsidP="00465084">
            <w:pPr>
              <w:rPr>
                <w:lang w:val="en-US"/>
              </w:rPr>
            </w:pPr>
          </w:p>
        </w:tc>
        <w:tc>
          <w:tcPr>
            <w:tcW w:w="1701" w:type="dxa"/>
            <w:tcBorders>
              <w:top w:val="nil"/>
              <w:bottom w:val="single" w:sz="2" w:space="0" w:color="auto"/>
            </w:tcBorders>
            <w:vAlign w:val="center"/>
          </w:tcPr>
          <w:p w14:paraId="1F1449E3" w14:textId="77777777" w:rsidR="00AC3372" w:rsidRDefault="00AC3372" w:rsidP="00465084">
            <w:pPr>
              <w:jc w:val="center"/>
              <w:rPr>
                <w:sz w:val="16"/>
                <w:szCs w:val="16"/>
                <w:lang w:val="en-US"/>
              </w:rPr>
            </w:pPr>
            <w:r>
              <w:rPr>
                <w:sz w:val="16"/>
                <w:szCs w:val="16"/>
                <w:lang w:val="en-US"/>
              </w:rPr>
              <w:t>2661112800703</w:t>
            </w:r>
          </w:p>
        </w:tc>
        <w:tc>
          <w:tcPr>
            <w:tcW w:w="4961" w:type="dxa"/>
            <w:tcBorders>
              <w:top w:val="nil"/>
              <w:bottom w:val="single" w:sz="2" w:space="0" w:color="auto"/>
            </w:tcBorders>
          </w:tcPr>
          <w:p w14:paraId="68634A80" w14:textId="77777777" w:rsidR="00AC3372" w:rsidRPr="00EA2326" w:rsidRDefault="00AC3372" w:rsidP="00465084">
            <w:pPr>
              <w:rPr>
                <w:sz w:val="18"/>
                <w:szCs w:val="18"/>
                <w:lang w:val="en-US"/>
              </w:rPr>
            </w:pPr>
            <w:r w:rsidRPr="00EA2326">
              <w:rPr>
                <w:sz w:val="18"/>
                <w:szCs w:val="18"/>
                <w:lang w:val="en-US"/>
              </w:rPr>
              <w:t>Placi sau piscoturi de Klinker gr. 10mm, suprafata antialunecare - speciale p-u trepte (cu muchia rotungita)</w:t>
            </w:r>
          </w:p>
        </w:tc>
        <w:tc>
          <w:tcPr>
            <w:tcW w:w="1560" w:type="dxa"/>
            <w:tcBorders>
              <w:top w:val="nil"/>
              <w:bottom w:val="single" w:sz="2" w:space="0" w:color="auto"/>
            </w:tcBorders>
          </w:tcPr>
          <w:p w14:paraId="442E03D1"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3455314F" w14:textId="77777777" w:rsidR="00AC3372" w:rsidRPr="00EA2326" w:rsidRDefault="00AC3372" w:rsidP="00465084">
            <w:pPr>
              <w:rPr>
                <w:sz w:val="18"/>
                <w:szCs w:val="18"/>
                <w:lang w:val="en-US"/>
              </w:rPr>
            </w:pPr>
            <w:r w:rsidRPr="00EA2326">
              <w:rPr>
                <w:sz w:val="18"/>
                <w:szCs w:val="18"/>
                <w:lang w:val="en-US"/>
              </w:rPr>
              <w:t>17.748</w:t>
            </w:r>
          </w:p>
        </w:tc>
      </w:tr>
      <w:tr w:rsidR="00AC3372" w14:paraId="6944C06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64C3E" w14:textId="77777777" w:rsidR="00AC3372" w:rsidRDefault="00AC3372" w:rsidP="00465084">
            <w:pPr>
              <w:rPr>
                <w:lang w:val="en-US"/>
              </w:rPr>
            </w:pPr>
          </w:p>
        </w:tc>
        <w:tc>
          <w:tcPr>
            <w:tcW w:w="1701" w:type="dxa"/>
            <w:tcBorders>
              <w:top w:val="nil"/>
              <w:bottom w:val="single" w:sz="2" w:space="0" w:color="auto"/>
            </w:tcBorders>
            <w:vAlign w:val="center"/>
          </w:tcPr>
          <w:p w14:paraId="2F17AA2F" w14:textId="77777777" w:rsidR="00AC3372" w:rsidRDefault="00AC3372" w:rsidP="00465084">
            <w:pPr>
              <w:jc w:val="center"/>
              <w:rPr>
                <w:sz w:val="16"/>
                <w:szCs w:val="16"/>
                <w:lang w:val="en-US"/>
              </w:rPr>
            </w:pPr>
            <w:r>
              <w:rPr>
                <w:sz w:val="16"/>
                <w:szCs w:val="16"/>
                <w:lang w:val="en-US"/>
              </w:rPr>
              <w:t>2462106110554</w:t>
            </w:r>
          </w:p>
        </w:tc>
        <w:tc>
          <w:tcPr>
            <w:tcW w:w="4961" w:type="dxa"/>
            <w:tcBorders>
              <w:top w:val="nil"/>
              <w:bottom w:val="single" w:sz="2" w:space="0" w:color="auto"/>
            </w:tcBorders>
          </w:tcPr>
          <w:p w14:paraId="39E8A7BD" w14:textId="77777777" w:rsidR="00AC3372" w:rsidRPr="00EA2326" w:rsidRDefault="00AC3372" w:rsidP="00465084">
            <w:pPr>
              <w:rPr>
                <w:sz w:val="18"/>
                <w:szCs w:val="18"/>
                <w:lang w:val="en-US"/>
              </w:rPr>
            </w:pPr>
            <w:r w:rsidRPr="00EA2326">
              <w:rPr>
                <w:sz w:val="18"/>
                <w:szCs w:val="18"/>
                <w:lang w:val="en-US"/>
              </w:rPr>
              <w:t>Adeziv pe baza de rasini acrilice sau latex</w:t>
            </w:r>
          </w:p>
        </w:tc>
        <w:tc>
          <w:tcPr>
            <w:tcW w:w="1560" w:type="dxa"/>
            <w:tcBorders>
              <w:top w:val="nil"/>
              <w:bottom w:val="single" w:sz="2" w:space="0" w:color="auto"/>
            </w:tcBorders>
          </w:tcPr>
          <w:p w14:paraId="2D77CF42"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856E965" w14:textId="77777777" w:rsidR="00AC3372" w:rsidRPr="00EA2326" w:rsidRDefault="00AC3372" w:rsidP="00465084">
            <w:pPr>
              <w:rPr>
                <w:sz w:val="18"/>
                <w:szCs w:val="18"/>
                <w:lang w:val="en-US"/>
              </w:rPr>
            </w:pPr>
            <w:r w:rsidRPr="00EA2326">
              <w:rPr>
                <w:sz w:val="18"/>
                <w:szCs w:val="18"/>
                <w:lang w:val="en-US"/>
              </w:rPr>
              <w:t>100.92</w:t>
            </w:r>
          </w:p>
        </w:tc>
      </w:tr>
      <w:tr w:rsidR="00AC3372" w14:paraId="17D28E2A"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95FACD" w14:textId="77777777" w:rsidR="00AC3372" w:rsidRDefault="00AC3372" w:rsidP="00465084">
            <w:pPr>
              <w:rPr>
                <w:lang w:val="en-US"/>
              </w:rPr>
            </w:pPr>
          </w:p>
        </w:tc>
        <w:tc>
          <w:tcPr>
            <w:tcW w:w="1701" w:type="dxa"/>
            <w:tcBorders>
              <w:top w:val="nil"/>
              <w:bottom w:val="single" w:sz="2" w:space="0" w:color="auto"/>
            </w:tcBorders>
            <w:vAlign w:val="center"/>
          </w:tcPr>
          <w:p w14:paraId="4DC3339C" w14:textId="77777777" w:rsidR="00AC3372" w:rsidRDefault="00AC3372" w:rsidP="00465084">
            <w:pPr>
              <w:jc w:val="center"/>
              <w:rPr>
                <w:sz w:val="16"/>
                <w:szCs w:val="16"/>
                <w:lang w:val="en-US"/>
              </w:rPr>
            </w:pPr>
            <w:r>
              <w:rPr>
                <w:sz w:val="16"/>
                <w:szCs w:val="16"/>
                <w:lang w:val="en-US"/>
              </w:rPr>
              <w:t>2653102100853</w:t>
            </w:r>
          </w:p>
        </w:tc>
        <w:tc>
          <w:tcPr>
            <w:tcW w:w="4961" w:type="dxa"/>
            <w:tcBorders>
              <w:top w:val="nil"/>
              <w:bottom w:val="single" w:sz="2" w:space="0" w:color="auto"/>
            </w:tcBorders>
          </w:tcPr>
          <w:p w14:paraId="549FB6CC" w14:textId="77777777" w:rsidR="00AC3372" w:rsidRPr="00EA2326" w:rsidRDefault="00AC3372" w:rsidP="00465084">
            <w:pPr>
              <w:rPr>
                <w:sz w:val="18"/>
                <w:szCs w:val="18"/>
                <w:lang w:val="en-US"/>
              </w:rPr>
            </w:pPr>
            <w:r w:rsidRPr="00EA2326">
              <w:rPr>
                <w:sz w:val="18"/>
                <w:szCs w:val="18"/>
                <w:lang w:val="en-US"/>
              </w:rPr>
              <w:t>Praimer (grund)</w:t>
            </w:r>
          </w:p>
        </w:tc>
        <w:tc>
          <w:tcPr>
            <w:tcW w:w="1560" w:type="dxa"/>
            <w:tcBorders>
              <w:top w:val="nil"/>
              <w:bottom w:val="single" w:sz="2" w:space="0" w:color="auto"/>
            </w:tcBorders>
          </w:tcPr>
          <w:p w14:paraId="0E3482C2"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F890D5E" w14:textId="77777777" w:rsidR="00AC3372" w:rsidRPr="00EA2326" w:rsidRDefault="00AC3372" w:rsidP="00465084">
            <w:pPr>
              <w:rPr>
                <w:sz w:val="18"/>
                <w:szCs w:val="18"/>
                <w:lang w:val="en-US"/>
              </w:rPr>
            </w:pPr>
            <w:r w:rsidRPr="00EA2326">
              <w:rPr>
                <w:sz w:val="18"/>
                <w:szCs w:val="18"/>
                <w:lang w:val="en-US"/>
              </w:rPr>
              <w:t>2.61</w:t>
            </w:r>
          </w:p>
        </w:tc>
      </w:tr>
      <w:tr w:rsidR="00AC3372" w14:paraId="711F61A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A4B1E2" w14:textId="77777777" w:rsidR="00AC3372" w:rsidRDefault="00AC3372" w:rsidP="00465084">
            <w:pPr>
              <w:rPr>
                <w:lang w:val="en-US"/>
              </w:rPr>
            </w:pPr>
          </w:p>
        </w:tc>
        <w:tc>
          <w:tcPr>
            <w:tcW w:w="1701" w:type="dxa"/>
            <w:tcBorders>
              <w:top w:val="nil"/>
              <w:bottom w:val="single" w:sz="2" w:space="0" w:color="auto"/>
            </w:tcBorders>
            <w:vAlign w:val="center"/>
          </w:tcPr>
          <w:p w14:paraId="6048EFA9"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691F07F3"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6680E225"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970A2B8" w14:textId="77777777" w:rsidR="00AC3372" w:rsidRPr="00EA2326" w:rsidRDefault="00AC3372" w:rsidP="00465084">
            <w:pPr>
              <w:rPr>
                <w:sz w:val="18"/>
                <w:szCs w:val="18"/>
                <w:lang w:val="en-US"/>
              </w:rPr>
            </w:pPr>
            <w:r w:rsidRPr="00EA2326">
              <w:rPr>
                <w:sz w:val="18"/>
                <w:szCs w:val="18"/>
                <w:lang w:val="en-US"/>
              </w:rPr>
              <w:t>3.48</w:t>
            </w:r>
          </w:p>
        </w:tc>
      </w:tr>
      <w:tr w:rsidR="00AC3372" w14:paraId="0EFC5C0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F24AC3" w14:textId="77777777" w:rsidR="00AC3372" w:rsidRDefault="00AC3372" w:rsidP="00465084">
            <w:pPr>
              <w:rPr>
                <w:lang w:val="en-US"/>
              </w:rPr>
            </w:pPr>
          </w:p>
        </w:tc>
        <w:tc>
          <w:tcPr>
            <w:tcW w:w="1701" w:type="dxa"/>
            <w:tcBorders>
              <w:top w:val="nil"/>
              <w:bottom w:val="single" w:sz="2" w:space="0" w:color="auto"/>
            </w:tcBorders>
            <w:vAlign w:val="center"/>
          </w:tcPr>
          <w:p w14:paraId="792B07DB" w14:textId="77777777" w:rsidR="00AC3372" w:rsidRDefault="00AC3372" w:rsidP="0046508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02D967C8" w14:textId="77777777" w:rsidR="00AC3372" w:rsidRPr="00EA2326" w:rsidRDefault="00AC3372" w:rsidP="0046508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696F03A6"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62EBE6A6" w14:textId="77777777" w:rsidR="00AC3372" w:rsidRPr="00EA2326" w:rsidRDefault="00AC3372" w:rsidP="00465084">
            <w:pPr>
              <w:rPr>
                <w:sz w:val="18"/>
                <w:szCs w:val="18"/>
                <w:lang w:val="en-US"/>
              </w:rPr>
            </w:pPr>
            <w:r w:rsidRPr="00EA2326">
              <w:rPr>
                <w:sz w:val="18"/>
                <w:szCs w:val="18"/>
                <w:lang w:val="en-US"/>
              </w:rPr>
              <w:t>0.348</w:t>
            </w:r>
          </w:p>
        </w:tc>
      </w:tr>
      <w:tr w:rsidR="00AC3372" w14:paraId="3B39093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6242D9" w14:textId="77777777" w:rsidR="00AC3372" w:rsidRDefault="00AC3372" w:rsidP="00465084">
            <w:pPr>
              <w:rPr>
                <w:lang w:val="en-US"/>
              </w:rPr>
            </w:pPr>
          </w:p>
        </w:tc>
        <w:tc>
          <w:tcPr>
            <w:tcW w:w="1701" w:type="dxa"/>
            <w:tcBorders>
              <w:top w:val="nil"/>
              <w:bottom w:val="single" w:sz="2" w:space="0" w:color="auto"/>
            </w:tcBorders>
            <w:vAlign w:val="center"/>
          </w:tcPr>
          <w:p w14:paraId="0EAB1FF4"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5F5920F"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48F11FB1"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559A5C3" w14:textId="77777777" w:rsidR="00AC3372" w:rsidRPr="00EA2326" w:rsidRDefault="00AC3372" w:rsidP="00465084">
            <w:pPr>
              <w:rPr>
                <w:sz w:val="18"/>
                <w:szCs w:val="18"/>
                <w:lang w:val="en-US"/>
              </w:rPr>
            </w:pPr>
            <w:r w:rsidRPr="00EA2326">
              <w:rPr>
                <w:sz w:val="18"/>
                <w:szCs w:val="18"/>
                <w:lang w:val="en-US"/>
              </w:rPr>
              <w:t>0.087</w:t>
            </w:r>
          </w:p>
        </w:tc>
      </w:tr>
      <w:tr w:rsidR="00AC3372" w14:paraId="4954239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23B251" w14:textId="77777777" w:rsidR="00AC3372" w:rsidRDefault="00AC3372" w:rsidP="00465084">
            <w:pPr>
              <w:rPr>
                <w:lang w:val="en-US"/>
              </w:rPr>
            </w:pPr>
          </w:p>
        </w:tc>
        <w:tc>
          <w:tcPr>
            <w:tcW w:w="1701" w:type="dxa"/>
            <w:tcBorders>
              <w:top w:val="nil"/>
              <w:bottom w:val="single" w:sz="2" w:space="0" w:color="auto"/>
            </w:tcBorders>
            <w:vAlign w:val="center"/>
          </w:tcPr>
          <w:p w14:paraId="727C8266"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2DA36D01"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7199933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2BB13BE9" w14:textId="77777777" w:rsidR="00AC3372" w:rsidRPr="00EA2326" w:rsidRDefault="00AC3372" w:rsidP="00465084">
            <w:pPr>
              <w:rPr>
                <w:sz w:val="18"/>
                <w:szCs w:val="18"/>
                <w:lang w:val="en-US"/>
              </w:rPr>
            </w:pPr>
            <w:r w:rsidRPr="00EA2326">
              <w:rPr>
                <w:sz w:val="18"/>
                <w:szCs w:val="18"/>
                <w:lang w:val="en-US"/>
              </w:rPr>
              <w:t>5.968</w:t>
            </w:r>
          </w:p>
        </w:tc>
      </w:tr>
      <w:tr w:rsidR="00AC3372" w14:paraId="611DAE9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E68923" w14:textId="77777777" w:rsidR="00AC3372" w:rsidRDefault="00AC3372" w:rsidP="00465084">
            <w:pPr>
              <w:rPr>
                <w:lang w:val="en-US"/>
              </w:rPr>
            </w:pPr>
          </w:p>
        </w:tc>
        <w:tc>
          <w:tcPr>
            <w:tcW w:w="1701" w:type="dxa"/>
            <w:tcBorders>
              <w:top w:val="nil"/>
              <w:bottom w:val="single" w:sz="2" w:space="0" w:color="auto"/>
            </w:tcBorders>
            <w:vAlign w:val="center"/>
          </w:tcPr>
          <w:p w14:paraId="1627D46A"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10CB20A"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F16E0B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1BB746A3" w14:textId="77777777" w:rsidR="00AC3372" w:rsidRPr="00EA2326" w:rsidRDefault="00AC3372" w:rsidP="00465084">
            <w:pPr>
              <w:rPr>
                <w:sz w:val="18"/>
                <w:szCs w:val="18"/>
                <w:lang w:val="en-US"/>
              </w:rPr>
            </w:pPr>
            <w:r w:rsidRPr="00EA2326">
              <w:rPr>
                <w:sz w:val="18"/>
                <w:szCs w:val="18"/>
                <w:lang w:val="en-US"/>
              </w:rPr>
              <w:t>0.626</w:t>
            </w:r>
          </w:p>
        </w:tc>
      </w:tr>
      <w:tr w:rsidR="00AC3372" w14:paraId="2A22895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C076E1" w14:textId="77777777" w:rsidR="00AC3372" w:rsidRDefault="00AC3372" w:rsidP="00465084">
            <w:pPr>
              <w:rPr>
                <w:lang w:val="en-US"/>
              </w:rPr>
            </w:pPr>
          </w:p>
        </w:tc>
        <w:tc>
          <w:tcPr>
            <w:tcW w:w="1701" w:type="dxa"/>
            <w:tcBorders>
              <w:top w:val="nil"/>
              <w:bottom w:val="single" w:sz="2" w:space="0" w:color="auto"/>
            </w:tcBorders>
            <w:vAlign w:val="center"/>
          </w:tcPr>
          <w:p w14:paraId="549D7845"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381BC370"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1C25676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61FC6103" w14:textId="77777777" w:rsidR="00AC3372" w:rsidRPr="00EA2326" w:rsidRDefault="00AC3372" w:rsidP="00465084">
            <w:pPr>
              <w:rPr>
                <w:sz w:val="18"/>
                <w:szCs w:val="18"/>
                <w:lang w:val="en-US"/>
              </w:rPr>
            </w:pPr>
            <w:r w:rsidRPr="00EA2326">
              <w:rPr>
                <w:sz w:val="18"/>
                <w:szCs w:val="18"/>
                <w:lang w:val="en-US"/>
              </w:rPr>
              <w:t>0.125</w:t>
            </w:r>
          </w:p>
        </w:tc>
      </w:tr>
      <w:tr w:rsidR="00AC3372" w14:paraId="33D8888C"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FB422C" w14:textId="77777777" w:rsidR="00AC3372" w:rsidRDefault="00AC3372" w:rsidP="00465084">
            <w:r>
              <w:t>135</w:t>
            </w:r>
          </w:p>
        </w:tc>
        <w:tc>
          <w:tcPr>
            <w:tcW w:w="1701" w:type="dxa"/>
            <w:tcBorders>
              <w:top w:val="single" w:sz="4" w:space="0" w:color="auto"/>
              <w:bottom w:val="single" w:sz="4" w:space="0" w:color="auto"/>
            </w:tcBorders>
            <w:vAlign w:val="center"/>
          </w:tcPr>
          <w:p w14:paraId="07263F9F" w14:textId="77777777" w:rsidR="00AC3372" w:rsidRDefault="00AC3372" w:rsidP="00465084">
            <w:pPr>
              <w:rPr>
                <w:lang w:val="en-US"/>
              </w:rPr>
            </w:pPr>
            <w:r>
              <w:rPr>
                <w:lang w:val="en-US"/>
              </w:rPr>
              <w:t>CG50B</w:t>
            </w:r>
          </w:p>
          <w:p w14:paraId="61635BA0" w14:textId="77777777" w:rsidR="00AC3372" w:rsidRDefault="00AC3372" w:rsidP="00465084"/>
        </w:tc>
        <w:tc>
          <w:tcPr>
            <w:tcW w:w="4961" w:type="dxa"/>
            <w:tcBorders>
              <w:top w:val="single" w:sz="4" w:space="0" w:color="auto"/>
              <w:bottom w:val="single" w:sz="4" w:space="0" w:color="auto"/>
            </w:tcBorders>
            <w:vAlign w:val="center"/>
          </w:tcPr>
          <w:p w14:paraId="3BBEF10D" w14:textId="77777777" w:rsidR="00AC3372" w:rsidRPr="00AC3372" w:rsidRDefault="00AC3372" w:rsidP="00465084">
            <w:pPr>
              <w:rPr>
                <w:sz w:val="20"/>
                <w:szCs w:val="20"/>
                <w:lang w:val="en-US"/>
              </w:rPr>
            </w:pPr>
            <w:r w:rsidRPr="00AC3372">
              <w:rPr>
                <w:sz w:val="20"/>
                <w:szCs w:val="20"/>
                <w:lang w:val="en-US"/>
              </w:rPr>
              <w:t>Executarea pardoselilor din Klinker fixate pe adeziv (adezivul si fuga vor fi utilizate corespunzator pentru lucrari exterioare, rezistente la numeroase cicluri de inghet/dezghet): dimensiunile placilor min. 60x30 cm (KLINKER grosimea minima de 10mm, suprafata antialunecare, culoarea se va coordona suplimentar cu beneficiarul)</w:t>
            </w:r>
          </w:p>
        </w:tc>
        <w:tc>
          <w:tcPr>
            <w:tcW w:w="1560" w:type="dxa"/>
            <w:tcBorders>
              <w:top w:val="single" w:sz="4" w:space="0" w:color="auto"/>
              <w:bottom w:val="single" w:sz="4" w:space="0" w:color="auto"/>
            </w:tcBorders>
            <w:vAlign w:val="center"/>
          </w:tcPr>
          <w:p w14:paraId="27325717"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5143DF40" w14:textId="77777777" w:rsidR="00AC3372" w:rsidRPr="00BA641A" w:rsidRDefault="00AC3372" w:rsidP="00465084">
            <w:pPr>
              <w:jc w:val="center"/>
              <w:rPr>
                <w:b/>
                <w:bCs/>
              </w:rPr>
            </w:pPr>
            <w:r w:rsidRPr="00BA641A">
              <w:rPr>
                <w:b/>
                <w:bCs/>
              </w:rPr>
              <w:t>12.30</w:t>
            </w:r>
          </w:p>
        </w:tc>
      </w:tr>
      <w:tr w:rsidR="00AC3372" w14:paraId="02CF70F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FB24B9" w14:textId="77777777" w:rsidR="00AC3372" w:rsidRDefault="00AC3372" w:rsidP="00465084">
            <w:pPr>
              <w:rPr>
                <w:lang w:val="en-US"/>
              </w:rPr>
            </w:pPr>
          </w:p>
        </w:tc>
        <w:tc>
          <w:tcPr>
            <w:tcW w:w="1701" w:type="dxa"/>
            <w:tcBorders>
              <w:top w:val="nil"/>
              <w:bottom w:val="single" w:sz="2" w:space="0" w:color="auto"/>
            </w:tcBorders>
            <w:vAlign w:val="center"/>
          </w:tcPr>
          <w:p w14:paraId="01BC9A16" w14:textId="77777777" w:rsidR="00AC3372" w:rsidRDefault="00AC3372" w:rsidP="0046508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3B6FFF68" w14:textId="77777777" w:rsidR="00AC3372" w:rsidRPr="00EA2326" w:rsidRDefault="00AC3372" w:rsidP="0046508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2A6023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5AFC2C2" w14:textId="77777777" w:rsidR="00AC3372" w:rsidRPr="00EA2326" w:rsidRDefault="00AC3372" w:rsidP="00465084">
            <w:pPr>
              <w:rPr>
                <w:sz w:val="18"/>
                <w:szCs w:val="18"/>
                <w:lang w:val="en-US"/>
              </w:rPr>
            </w:pPr>
            <w:r w:rsidRPr="00EA2326">
              <w:rPr>
                <w:sz w:val="18"/>
                <w:szCs w:val="18"/>
                <w:lang w:val="en-US"/>
              </w:rPr>
              <w:t>23.481</w:t>
            </w:r>
          </w:p>
        </w:tc>
      </w:tr>
      <w:tr w:rsidR="00AC3372" w14:paraId="63519A5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2D30BB" w14:textId="77777777" w:rsidR="00AC3372" w:rsidRDefault="00AC3372" w:rsidP="00465084">
            <w:pPr>
              <w:rPr>
                <w:lang w:val="en-US"/>
              </w:rPr>
            </w:pPr>
          </w:p>
        </w:tc>
        <w:tc>
          <w:tcPr>
            <w:tcW w:w="1701" w:type="dxa"/>
            <w:tcBorders>
              <w:top w:val="nil"/>
              <w:bottom w:val="single" w:sz="2" w:space="0" w:color="auto"/>
            </w:tcBorders>
            <w:vAlign w:val="center"/>
          </w:tcPr>
          <w:p w14:paraId="3FB36BF3" w14:textId="77777777" w:rsidR="00AC3372" w:rsidRDefault="00AC3372" w:rsidP="00465084">
            <w:pPr>
              <w:jc w:val="center"/>
              <w:rPr>
                <w:sz w:val="16"/>
                <w:szCs w:val="16"/>
                <w:lang w:val="en-US"/>
              </w:rPr>
            </w:pPr>
            <w:r>
              <w:rPr>
                <w:sz w:val="16"/>
                <w:szCs w:val="16"/>
                <w:lang w:val="en-US"/>
              </w:rPr>
              <w:t>2670112202057</w:t>
            </w:r>
          </w:p>
        </w:tc>
        <w:tc>
          <w:tcPr>
            <w:tcW w:w="4961" w:type="dxa"/>
            <w:tcBorders>
              <w:top w:val="nil"/>
              <w:bottom w:val="single" w:sz="2" w:space="0" w:color="auto"/>
            </w:tcBorders>
          </w:tcPr>
          <w:p w14:paraId="614116FA" w14:textId="77777777" w:rsidR="00AC3372" w:rsidRPr="00EA2326" w:rsidRDefault="00AC3372" w:rsidP="00465084">
            <w:pPr>
              <w:rPr>
                <w:sz w:val="18"/>
                <w:szCs w:val="18"/>
                <w:lang w:val="en-US"/>
              </w:rPr>
            </w:pPr>
            <w:r w:rsidRPr="00EA2326">
              <w:rPr>
                <w:sz w:val="18"/>
                <w:szCs w:val="18"/>
                <w:lang w:val="en-US"/>
              </w:rPr>
              <w:t>Placi de Klinker gr. 10mm, suprafata antialunecare</w:t>
            </w:r>
          </w:p>
        </w:tc>
        <w:tc>
          <w:tcPr>
            <w:tcW w:w="1560" w:type="dxa"/>
            <w:tcBorders>
              <w:top w:val="nil"/>
              <w:bottom w:val="single" w:sz="2" w:space="0" w:color="auto"/>
            </w:tcBorders>
          </w:tcPr>
          <w:p w14:paraId="191B5C86" w14:textId="77777777" w:rsidR="00AC3372" w:rsidRPr="00EA2326" w:rsidRDefault="00AC3372" w:rsidP="00465084">
            <w:pPr>
              <w:rPr>
                <w:sz w:val="18"/>
                <w:szCs w:val="18"/>
                <w:lang w:val="en-US"/>
              </w:rPr>
            </w:pPr>
            <w:r w:rsidRPr="00EA2326">
              <w:rPr>
                <w:sz w:val="18"/>
                <w:szCs w:val="18"/>
                <w:lang w:val="en-US"/>
              </w:rPr>
              <w:t>m2</w:t>
            </w:r>
          </w:p>
        </w:tc>
        <w:tc>
          <w:tcPr>
            <w:tcW w:w="1559" w:type="dxa"/>
            <w:tcBorders>
              <w:top w:val="nil"/>
              <w:bottom w:val="single" w:sz="2" w:space="0" w:color="auto"/>
            </w:tcBorders>
          </w:tcPr>
          <w:p w14:paraId="49B94324" w14:textId="77777777" w:rsidR="00AC3372" w:rsidRPr="00EA2326" w:rsidRDefault="00AC3372" w:rsidP="00465084">
            <w:pPr>
              <w:rPr>
                <w:sz w:val="18"/>
                <w:szCs w:val="18"/>
                <w:lang w:val="en-US"/>
              </w:rPr>
            </w:pPr>
            <w:r w:rsidRPr="00EA2326">
              <w:rPr>
                <w:sz w:val="18"/>
                <w:szCs w:val="18"/>
                <w:lang w:val="en-US"/>
              </w:rPr>
              <w:t>12.484</w:t>
            </w:r>
          </w:p>
        </w:tc>
      </w:tr>
      <w:tr w:rsidR="00AC3372" w14:paraId="2D78E54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9AC26A" w14:textId="77777777" w:rsidR="00AC3372" w:rsidRDefault="00AC3372" w:rsidP="00465084">
            <w:pPr>
              <w:rPr>
                <w:lang w:val="en-US"/>
              </w:rPr>
            </w:pPr>
          </w:p>
        </w:tc>
        <w:tc>
          <w:tcPr>
            <w:tcW w:w="1701" w:type="dxa"/>
            <w:tcBorders>
              <w:top w:val="nil"/>
              <w:bottom w:val="single" w:sz="2" w:space="0" w:color="auto"/>
            </w:tcBorders>
            <w:vAlign w:val="center"/>
          </w:tcPr>
          <w:p w14:paraId="682128EF" w14:textId="77777777" w:rsidR="00AC3372" w:rsidRDefault="00AC3372" w:rsidP="00465084">
            <w:pPr>
              <w:jc w:val="center"/>
              <w:rPr>
                <w:sz w:val="16"/>
                <w:szCs w:val="16"/>
                <w:lang w:val="en-US"/>
              </w:rPr>
            </w:pPr>
            <w:r>
              <w:rPr>
                <w:sz w:val="16"/>
                <w:szCs w:val="16"/>
                <w:lang w:val="en-US"/>
              </w:rPr>
              <w:t>2462106110554</w:t>
            </w:r>
          </w:p>
        </w:tc>
        <w:tc>
          <w:tcPr>
            <w:tcW w:w="4961" w:type="dxa"/>
            <w:tcBorders>
              <w:top w:val="nil"/>
              <w:bottom w:val="single" w:sz="2" w:space="0" w:color="auto"/>
            </w:tcBorders>
          </w:tcPr>
          <w:p w14:paraId="5B2C3D27" w14:textId="77777777" w:rsidR="00AC3372" w:rsidRPr="00EA2326" w:rsidRDefault="00AC3372" w:rsidP="00465084">
            <w:pPr>
              <w:rPr>
                <w:sz w:val="18"/>
                <w:szCs w:val="18"/>
                <w:lang w:val="en-US"/>
              </w:rPr>
            </w:pPr>
            <w:r w:rsidRPr="00EA2326">
              <w:rPr>
                <w:sz w:val="18"/>
                <w:szCs w:val="18"/>
                <w:lang w:val="en-US"/>
              </w:rPr>
              <w:t>Adeziv pe baza de rasini acrilice sau latex</w:t>
            </w:r>
          </w:p>
        </w:tc>
        <w:tc>
          <w:tcPr>
            <w:tcW w:w="1560" w:type="dxa"/>
            <w:tcBorders>
              <w:top w:val="nil"/>
              <w:bottom w:val="single" w:sz="2" w:space="0" w:color="auto"/>
            </w:tcBorders>
          </w:tcPr>
          <w:p w14:paraId="4B32E35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A47BF0A" w14:textId="77777777" w:rsidR="00AC3372" w:rsidRPr="00EA2326" w:rsidRDefault="00AC3372" w:rsidP="00465084">
            <w:pPr>
              <w:rPr>
                <w:sz w:val="18"/>
                <w:szCs w:val="18"/>
                <w:lang w:val="en-US"/>
              </w:rPr>
            </w:pPr>
            <w:r w:rsidRPr="00EA2326">
              <w:rPr>
                <w:sz w:val="18"/>
                <w:szCs w:val="18"/>
                <w:lang w:val="en-US"/>
              </w:rPr>
              <w:t>52.89</w:t>
            </w:r>
          </w:p>
        </w:tc>
      </w:tr>
      <w:tr w:rsidR="00AC3372" w14:paraId="02103E2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01D926" w14:textId="77777777" w:rsidR="00AC3372" w:rsidRDefault="00AC3372" w:rsidP="00465084">
            <w:pPr>
              <w:rPr>
                <w:lang w:val="en-US"/>
              </w:rPr>
            </w:pPr>
          </w:p>
        </w:tc>
        <w:tc>
          <w:tcPr>
            <w:tcW w:w="1701" w:type="dxa"/>
            <w:tcBorders>
              <w:top w:val="nil"/>
              <w:bottom w:val="single" w:sz="2" w:space="0" w:color="auto"/>
            </w:tcBorders>
            <w:vAlign w:val="center"/>
          </w:tcPr>
          <w:p w14:paraId="6BF44B49" w14:textId="77777777" w:rsidR="00AC3372" w:rsidRDefault="00AC3372" w:rsidP="0046508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15F93079" w14:textId="77777777" w:rsidR="00AC3372" w:rsidRPr="00EA2326" w:rsidRDefault="00AC3372" w:rsidP="00465084">
            <w:pPr>
              <w:rPr>
                <w:sz w:val="18"/>
                <w:szCs w:val="18"/>
                <w:lang w:val="en-US"/>
              </w:rPr>
            </w:pPr>
            <w:r w:rsidRPr="00EA2326">
              <w:rPr>
                <w:sz w:val="18"/>
                <w:szCs w:val="18"/>
                <w:lang w:val="en-US"/>
              </w:rPr>
              <w:t>Fuga de exterior</w:t>
            </w:r>
          </w:p>
        </w:tc>
        <w:tc>
          <w:tcPr>
            <w:tcW w:w="1560" w:type="dxa"/>
            <w:tcBorders>
              <w:top w:val="nil"/>
              <w:bottom w:val="single" w:sz="2" w:space="0" w:color="auto"/>
            </w:tcBorders>
          </w:tcPr>
          <w:p w14:paraId="13C55CA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15809CE8" w14:textId="77777777" w:rsidR="00AC3372" w:rsidRPr="00EA2326" w:rsidRDefault="00AC3372" w:rsidP="00465084">
            <w:pPr>
              <w:rPr>
                <w:sz w:val="18"/>
                <w:szCs w:val="18"/>
                <w:lang w:val="en-US"/>
              </w:rPr>
            </w:pPr>
            <w:r w:rsidRPr="00EA2326">
              <w:rPr>
                <w:sz w:val="18"/>
                <w:szCs w:val="18"/>
                <w:lang w:val="en-US"/>
              </w:rPr>
              <w:t>2.46</w:t>
            </w:r>
          </w:p>
        </w:tc>
      </w:tr>
      <w:tr w:rsidR="00AC3372" w14:paraId="4790F4D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C6DA0" w14:textId="77777777" w:rsidR="00AC3372" w:rsidRDefault="00AC3372" w:rsidP="00465084">
            <w:pPr>
              <w:rPr>
                <w:lang w:val="en-US"/>
              </w:rPr>
            </w:pPr>
          </w:p>
        </w:tc>
        <w:tc>
          <w:tcPr>
            <w:tcW w:w="1701" w:type="dxa"/>
            <w:tcBorders>
              <w:top w:val="nil"/>
              <w:bottom w:val="single" w:sz="2" w:space="0" w:color="auto"/>
            </w:tcBorders>
            <w:vAlign w:val="center"/>
          </w:tcPr>
          <w:p w14:paraId="777673B5" w14:textId="77777777" w:rsidR="00AC3372" w:rsidRDefault="00AC3372" w:rsidP="0046508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1641DCC5" w14:textId="77777777" w:rsidR="00AC3372" w:rsidRPr="00EA2326" w:rsidRDefault="00AC3372" w:rsidP="0046508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77BF2856"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7B7B62F9" w14:textId="77777777" w:rsidR="00AC3372" w:rsidRPr="00EA2326" w:rsidRDefault="00AC3372" w:rsidP="00465084">
            <w:pPr>
              <w:rPr>
                <w:sz w:val="18"/>
                <w:szCs w:val="18"/>
                <w:lang w:val="en-US"/>
              </w:rPr>
            </w:pPr>
            <w:r w:rsidRPr="00EA2326">
              <w:rPr>
                <w:sz w:val="18"/>
                <w:szCs w:val="18"/>
                <w:lang w:val="en-US"/>
              </w:rPr>
              <w:t>0.246</w:t>
            </w:r>
          </w:p>
        </w:tc>
      </w:tr>
      <w:tr w:rsidR="00AC3372" w14:paraId="1725E46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0E158E" w14:textId="77777777" w:rsidR="00AC3372" w:rsidRDefault="00AC3372" w:rsidP="00465084">
            <w:pPr>
              <w:rPr>
                <w:lang w:val="en-US"/>
              </w:rPr>
            </w:pPr>
          </w:p>
        </w:tc>
        <w:tc>
          <w:tcPr>
            <w:tcW w:w="1701" w:type="dxa"/>
            <w:tcBorders>
              <w:top w:val="nil"/>
              <w:bottom w:val="single" w:sz="2" w:space="0" w:color="auto"/>
            </w:tcBorders>
            <w:vAlign w:val="center"/>
          </w:tcPr>
          <w:p w14:paraId="7A5DB190"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771DE5D"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666C9C21"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FAE920D" w14:textId="77777777" w:rsidR="00AC3372" w:rsidRPr="00EA2326" w:rsidRDefault="00AC3372" w:rsidP="00465084">
            <w:pPr>
              <w:rPr>
                <w:sz w:val="18"/>
                <w:szCs w:val="18"/>
                <w:lang w:val="en-US"/>
              </w:rPr>
            </w:pPr>
            <w:r w:rsidRPr="00EA2326">
              <w:rPr>
                <w:sz w:val="18"/>
                <w:szCs w:val="18"/>
                <w:lang w:val="en-US"/>
              </w:rPr>
              <w:t>0.049</w:t>
            </w:r>
          </w:p>
        </w:tc>
      </w:tr>
      <w:tr w:rsidR="00AC3372" w14:paraId="57A8D8E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B8EC10" w14:textId="77777777" w:rsidR="00AC3372" w:rsidRDefault="00AC3372" w:rsidP="00465084">
            <w:pPr>
              <w:rPr>
                <w:lang w:val="en-US"/>
              </w:rPr>
            </w:pPr>
          </w:p>
        </w:tc>
        <w:tc>
          <w:tcPr>
            <w:tcW w:w="1701" w:type="dxa"/>
            <w:tcBorders>
              <w:top w:val="nil"/>
              <w:bottom w:val="single" w:sz="2" w:space="0" w:color="auto"/>
            </w:tcBorders>
            <w:vAlign w:val="center"/>
          </w:tcPr>
          <w:p w14:paraId="0844D9B6" w14:textId="77777777" w:rsidR="00AC3372" w:rsidRDefault="00AC3372" w:rsidP="0046508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5460E1EC" w14:textId="77777777" w:rsidR="00AC3372" w:rsidRPr="00EA2326" w:rsidRDefault="00AC3372" w:rsidP="00465084">
            <w:pPr>
              <w:rPr>
                <w:sz w:val="18"/>
                <w:szCs w:val="18"/>
                <w:lang w:val="en-US"/>
              </w:rPr>
            </w:pPr>
            <w:r w:rsidRPr="00EA2326">
              <w:rPr>
                <w:sz w:val="18"/>
                <w:szCs w:val="18"/>
                <w:lang w:val="en-US"/>
              </w:rPr>
              <w:t>Masina de taiat piatra universala</w:t>
            </w:r>
          </w:p>
        </w:tc>
        <w:tc>
          <w:tcPr>
            <w:tcW w:w="1560" w:type="dxa"/>
            <w:tcBorders>
              <w:top w:val="nil"/>
              <w:bottom w:val="single" w:sz="2" w:space="0" w:color="auto"/>
            </w:tcBorders>
          </w:tcPr>
          <w:p w14:paraId="23C80D87"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CBBB202" w14:textId="77777777" w:rsidR="00AC3372" w:rsidRPr="00EA2326" w:rsidRDefault="00AC3372" w:rsidP="00465084">
            <w:pPr>
              <w:rPr>
                <w:sz w:val="18"/>
                <w:szCs w:val="18"/>
                <w:lang w:val="en-US"/>
              </w:rPr>
            </w:pPr>
            <w:r w:rsidRPr="00EA2326">
              <w:rPr>
                <w:sz w:val="18"/>
                <w:szCs w:val="18"/>
                <w:lang w:val="en-US"/>
              </w:rPr>
              <w:t>0.561</w:t>
            </w:r>
          </w:p>
        </w:tc>
      </w:tr>
      <w:tr w:rsidR="00AC3372" w14:paraId="2A1987A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952DFF" w14:textId="77777777" w:rsidR="00AC3372" w:rsidRDefault="00AC3372" w:rsidP="00465084">
            <w:pPr>
              <w:rPr>
                <w:lang w:val="en-US"/>
              </w:rPr>
            </w:pPr>
          </w:p>
        </w:tc>
        <w:tc>
          <w:tcPr>
            <w:tcW w:w="1701" w:type="dxa"/>
            <w:tcBorders>
              <w:top w:val="nil"/>
              <w:bottom w:val="single" w:sz="2" w:space="0" w:color="auto"/>
            </w:tcBorders>
            <w:vAlign w:val="center"/>
          </w:tcPr>
          <w:p w14:paraId="0D124597"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1045CF1"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F6E4E08"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5B489DB" w14:textId="77777777" w:rsidR="00AC3372" w:rsidRPr="00EA2326" w:rsidRDefault="00AC3372" w:rsidP="00465084">
            <w:pPr>
              <w:rPr>
                <w:sz w:val="18"/>
                <w:szCs w:val="18"/>
                <w:lang w:val="en-US"/>
              </w:rPr>
            </w:pPr>
            <w:r w:rsidRPr="00EA2326">
              <w:rPr>
                <w:sz w:val="18"/>
                <w:szCs w:val="18"/>
                <w:lang w:val="en-US"/>
              </w:rPr>
              <w:t>0.143</w:t>
            </w:r>
          </w:p>
        </w:tc>
      </w:tr>
      <w:tr w:rsidR="00AC3372" w14:paraId="7426D4F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74E2B6" w14:textId="77777777" w:rsidR="00AC3372" w:rsidRDefault="00AC3372" w:rsidP="00465084">
            <w:pPr>
              <w:rPr>
                <w:lang w:val="en-US"/>
              </w:rPr>
            </w:pPr>
          </w:p>
        </w:tc>
        <w:tc>
          <w:tcPr>
            <w:tcW w:w="1701" w:type="dxa"/>
            <w:tcBorders>
              <w:top w:val="nil"/>
              <w:bottom w:val="single" w:sz="2" w:space="0" w:color="auto"/>
            </w:tcBorders>
            <w:vAlign w:val="center"/>
          </w:tcPr>
          <w:p w14:paraId="0F2A34F0"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613DA657"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15233891"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033DC7CE" w14:textId="77777777" w:rsidR="00AC3372" w:rsidRPr="00EA2326" w:rsidRDefault="00AC3372" w:rsidP="00465084">
            <w:pPr>
              <w:rPr>
                <w:sz w:val="18"/>
                <w:szCs w:val="18"/>
                <w:lang w:val="en-US"/>
              </w:rPr>
            </w:pPr>
            <w:r w:rsidRPr="00EA2326">
              <w:rPr>
                <w:sz w:val="18"/>
                <w:szCs w:val="18"/>
                <w:lang w:val="en-US"/>
              </w:rPr>
              <w:t>0.065</w:t>
            </w:r>
          </w:p>
        </w:tc>
      </w:tr>
      <w:tr w:rsidR="00AC3372" w14:paraId="1E4246C9"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C60618" w14:textId="77777777" w:rsidR="00AC3372" w:rsidRDefault="00AC3372" w:rsidP="00465084">
            <w:r>
              <w:t>136</w:t>
            </w:r>
          </w:p>
        </w:tc>
        <w:tc>
          <w:tcPr>
            <w:tcW w:w="1701" w:type="dxa"/>
            <w:tcBorders>
              <w:top w:val="single" w:sz="4" w:space="0" w:color="auto"/>
              <w:bottom w:val="single" w:sz="4" w:space="0" w:color="auto"/>
            </w:tcBorders>
            <w:vAlign w:val="center"/>
          </w:tcPr>
          <w:p w14:paraId="17E48DD4" w14:textId="77777777" w:rsidR="00AC3372" w:rsidRDefault="00AC3372" w:rsidP="00465084">
            <w:pPr>
              <w:rPr>
                <w:lang w:val="en-US"/>
              </w:rPr>
            </w:pPr>
            <w:r>
              <w:rPr>
                <w:lang w:val="en-US"/>
              </w:rPr>
              <w:t>CI14B</w:t>
            </w:r>
          </w:p>
          <w:p w14:paraId="3621BFF4" w14:textId="77777777" w:rsidR="00AC3372" w:rsidRDefault="00AC3372" w:rsidP="00465084"/>
        </w:tc>
        <w:tc>
          <w:tcPr>
            <w:tcW w:w="4961" w:type="dxa"/>
            <w:tcBorders>
              <w:top w:val="single" w:sz="4" w:space="0" w:color="auto"/>
              <w:bottom w:val="single" w:sz="4" w:space="0" w:color="auto"/>
            </w:tcBorders>
            <w:vAlign w:val="center"/>
          </w:tcPr>
          <w:p w14:paraId="47CDC77C" w14:textId="77777777" w:rsidR="00AC3372" w:rsidRPr="00C24417" w:rsidRDefault="00AC3372" w:rsidP="00465084">
            <w:pPr>
              <w:rPr>
                <w:lang w:val="en-US"/>
              </w:rPr>
            </w:pPr>
            <w:r w:rsidRPr="00C24417">
              <w:rPr>
                <w:lang w:val="en-US"/>
              </w:rPr>
              <w:t>Elemente liniare din placi din Klinker aplicate cu adeziv (plinte)</w:t>
            </w:r>
          </w:p>
        </w:tc>
        <w:tc>
          <w:tcPr>
            <w:tcW w:w="1560" w:type="dxa"/>
            <w:tcBorders>
              <w:top w:val="single" w:sz="4" w:space="0" w:color="auto"/>
              <w:bottom w:val="single" w:sz="4" w:space="0" w:color="auto"/>
            </w:tcBorders>
            <w:vAlign w:val="center"/>
          </w:tcPr>
          <w:p w14:paraId="3C6AC3B4"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66E29A31" w14:textId="77777777" w:rsidR="00AC3372" w:rsidRPr="00BA641A" w:rsidRDefault="00AC3372" w:rsidP="00465084">
            <w:pPr>
              <w:jc w:val="center"/>
              <w:rPr>
                <w:b/>
                <w:bCs/>
              </w:rPr>
            </w:pPr>
            <w:r w:rsidRPr="00BA641A">
              <w:rPr>
                <w:b/>
                <w:bCs/>
              </w:rPr>
              <w:t>23.80</w:t>
            </w:r>
          </w:p>
        </w:tc>
      </w:tr>
      <w:tr w:rsidR="00AC3372" w14:paraId="150E6C1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A23F98" w14:textId="77777777" w:rsidR="00AC3372" w:rsidRDefault="00AC3372" w:rsidP="00465084">
            <w:pPr>
              <w:rPr>
                <w:lang w:val="en-US"/>
              </w:rPr>
            </w:pPr>
          </w:p>
        </w:tc>
        <w:tc>
          <w:tcPr>
            <w:tcW w:w="1701" w:type="dxa"/>
            <w:tcBorders>
              <w:top w:val="nil"/>
              <w:bottom w:val="single" w:sz="2" w:space="0" w:color="auto"/>
            </w:tcBorders>
            <w:vAlign w:val="center"/>
          </w:tcPr>
          <w:p w14:paraId="3E6E9B5C" w14:textId="77777777" w:rsidR="00AC3372" w:rsidRDefault="00AC3372" w:rsidP="00465084">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344AFD0D" w14:textId="77777777" w:rsidR="00AC3372" w:rsidRPr="00EA2326" w:rsidRDefault="00AC3372" w:rsidP="00465084">
            <w:pPr>
              <w:rPr>
                <w:sz w:val="18"/>
                <w:szCs w:val="18"/>
                <w:lang w:val="en-US"/>
              </w:rPr>
            </w:pPr>
            <w:r w:rsidRPr="00EA2326">
              <w:rPr>
                <w:sz w:val="18"/>
                <w:szCs w:val="18"/>
                <w:lang w:val="en-US"/>
              </w:rPr>
              <w:t>Faiantar</w:t>
            </w:r>
          </w:p>
        </w:tc>
        <w:tc>
          <w:tcPr>
            <w:tcW w:w="1560" w:type="dxa"/>
            <w:tcBorders>
              <w:top w:val="nil"/>
              <w:bottom w:val="single" w:sz="2" w:space="0" w:color="auto"/>
            </w:tcBorders>
          </w:tcPr>
          <w:p w14:paraId="3BDAB36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020CABC" w14:textId="77777777" w:rsidR="00AC3372" w:rsidRPr="00EA2326" w:rsidRDefault="00AC3372" w:rsidP="00465084">
            <w:pPr>
              <w:rPr>
                <w:sz w:val="18"/>
                <w:szCs w:val="18"/>
                <w:lang w:val="en-US"/>
              </w:rPr>
            </w:pPr>
            <w:r w:rsidRPr="00EA2326">
              <w:rPr>
                <w:sz w:val="18"/>
                <w:szCs w:val="18"/>
                <w:lang w:val="en-US"/>
              </w:rPr>
              <w:t>7.14</w:t>
            </w:r>
          </w:p>
        </w:tc>
      </w:tr>
      <w:tr w:rsidR="00AC3372" w14:paraId="68526BD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563188" w14:textId="77777777" w:rsidR="00AC3372" w:rsidRDefault="00AC3372" w:rsidP="00465084">
            <w:pPr>
              <w:rPr>
                <w:lang w:val="en-US"/>
              </w:rPr>
            </w:pPr>
          </w:p>
        </w:tc>
        <w:tc>
          <w:tcPr>
            <w:tcW w:w="1701" w:type="dxa"/>
            <w:tcBorders>
              <w:top w:val="nil"/>
              <w:bottom w:val="single" w:sz="2" w:space="0" w:color="auto"/>
            </w:tcBorders>
            <w:vAlign w:val="center"/>
          </w:tcPr>
          <w:p w14:paraId="36B7138F"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8763708"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A29FED4"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821EB73" w14:textId="77777777" w:rsidR="00AC3372" w:rsidRPr="00EA2326" w:rsidRDefault="00AC3372" w:rsidP="00465084">
            <w:pPr>
              <w:rPr>
                <w:sz w:val="18"/>
                <w:szCs w:val="18"/>
                <w:lang w:val="en-US"/>
              </w:rPr>
            </w:pPr>
            <w:r w:rsidRPr="00EA2326">
              <w:rPr>
                <w:sz w:val="18"/>
                <w:szCs w:val="18"/>
                <w:lang w:val="en-US"/>
              </w:rPr>
              <w:t>2.38</w:t>
            </w:r>
          </w:p>
        </w:tc>
      </w:tr>
      <w:tr w:rsidR="00AC3372" w14:paraId="183AF99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005234" w14:textId="77777777" w:rsidR="00AC3372" w:rsidRDefault="00AC3372" w:rsidP="00465084">
            <w:pPr>
              <w:rPr>
                <w:lang w:val="en-US"/>
              </w:rPr>
            </w:pPr>
          </w:p>
        </w:tc>
        <w:tc>
          <w:tcPr>
            <w:tcW w:w="1701" w:type="dxa"/>
            <w:tcBorders>
              <w:top w:val="nil"/>
              <w:bottom w:val="single" w:sz="2" w:space="0" w:color="auto"/>
            </w:tcBorders>
            <w:vAlign w:val="center"/>
          </w:tcPr>
          <w:p w14:paraId="505E5DB8" w14:textId="77777777" w:rsidR="00AC3372" w:rsidRDefault="00AC3372" w:rsidP="00465084">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4F3E4AF6" w14:textId="77777777" w:rsidR="00AC3372" w:rsidRPr="00EA2326" w:rsidRDefault="00AC3372" w:rsidP="00465084">
            <w:pPr>
              <w:rPr>
                <w:sz w:val="18"/>
                <w:szCs w:val="18"/>
                <w:lang w:val="en-US"/>
              </w:rPr>
            </w:pPr>
            <w:r w:rsidRPr="00EA2326">
              <w:rPr>
                <w:sz w:val="18"/>
                <w:szCs w:val="18"/>
                <w:lang w:val="en-US"/>
              </w:rPr>
              <w:t>Elemente liniare din klinker (plinte)</w:t>
            </w:r>
          </w:p>
        </w:tc>
        <w:tc>
          <w:tcPr>
            <w:tcW w:w="1560" w:type="dxa"/>
            <w:tcBorders>
              <w:top w:val="nil"/>
              <w:bottom w:val="single" w:sz="2" w:space="0" w:color="auto"/>
            </w:tcBorders>
          </w:tcPr>
          <w:p w14:paraId="23CEA785" w14:textId="77777777" w:rsidR="00AC3372" w:rsidRPr="00EA2326" w:rsidRDefault="00AC3372" w:rsidP="00465084">
            <w:pPr>
              <w:rPr>
                <w:sz w:val="18"/>
                <w:szCs w:val="18"/>
                <w:lang w:val="en-US"/>
              </w:rPr>
            </w:pPr>
            <w:r w:rsidRPr="00EA2326">
              <w:rPr>
                <w:sz w:val="18"/>
                <w:szCs w:val="18"/>
                <w:lang w:val="en-US"/>
              </w:rPr>
              <w:t>m</w:t>
            </w:r>
          </w:p>
        </w:tc>
        <w:tc>
          <w:tcPr>
            <w:tcW w:w="1559" w:type="dxa"/>
            <w:tcBorders>
              <w:top w:val="nil"/>
              <w:bottom w:val="single" w:sz="2" w:space="0" w:color="auto"/>
            </w:tcBorders>
          </w:tcPr>
          <w:p w14:paraId="49FD5F39" w14:textId="77777777" w:rsidR="00AC3372" w:rsidRPr="00EA2326" w:rsidRDefault="00AC3372" w:rsidP="00465084">
            <w:pPr>
              <w:rPr>
                <w:sz w:val="18"/>
                <w:szCs w:val="18"/>
                <w:lang w:val="en-US"/>
              </w:rPr>
            </w:pPr>
            <w:r w:rsidRPr="00EA2326">
              <w:rPr>
                <w:sz w:val="18"/>
                <w:szCs w:val="18"/>
                <w:lang w:val="en-US"/>
              </w:rPr>
              <w:t>25.49</w:t>
            </w:r>
          </w:p>
        </w:tc>
      </w:tr>
      <w:tr w:rsidR="00AC3372" w14:paraId="1FFA4A2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86785E" w14:textId="77777777" w:rsidR="00AC3372" w:rsidRDefault="00AC3372" w:rsidP="00465084">
            <w:pPr>
              <w:rPr>
                <w:lang w:val="en-US"/>
              </w:rPr>
            </w:pPr>
          </w:p>
        </w:tc>
        <w:tc>
          <w:tcPr>
            <w:tcW w:w="1701" w:type="dxa"/>
            <w:tcBorders>
              <w:top w:val="nil"/>
              <w:bottom w:val="single" w:sz="2" w:space="0" w:color="auto"/>
            </w:tcBorders>
            <w:vAlign w:val="center"/>
          </w:tcPr>
          <w:p w14:paraId="26C46573" w14:textId="77777777" w:rsidR="00AC3372" w:rsidRDefault="00AC3372" w:rsidP="00465084">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5774A233" w14:textId="77777777" w:rsidR="00AC3372" w:rsidRPr="00EA2326" w:rsidRDefault="00AC3372" w:rsidP="00465084">
            <w:pPr>
              <w:rPr>
                <w:sz w:val="18"/>
                <w:szCs w:val="18"/>
                <w:lang w:val="en-US"/>
              </w:rPr>
            </w:pPr>
            <w:r w:rsidRPr="00EA2326">
              <w:rPr>
                <w:sz w:val="18"/>
                <w:szCs w:val="18"/>
                <w:lang w:val="en-US"/>
              </w:rPr>
              <w:t>Adeziv pentru placaje din gresie ceramica</w:t>
            </w:r>
          </w:p>
        </w:tc>
        <w:tc>
          <w:tcPr>
            <w:tcW w:w="1560" w:type="dxa"/>
            <w:tcBorders>
              <w:top w:val="nil"/>
              <w:bottom w:val="single" w:sz="2" w:space="0" w:color="auto"/>
            </w:tcBorders>
          </w:tcPr>
          <w:p w14:paraId="307F6BED"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35C1E11" w14:textId="77777777" w:rsidR="00AC3372" w:rsidRPr="00EA2326" w:rsidRDefault="00AC3372" w:rsidP="00465084">
            <w:pPr>
              <w:rPr>
                <w:sz w:val="18"/>
                <w:szCs w:val="18"/>
                <w:lang w:val="en-US"/>
              </w:rPr>
            </w:pPr>
            <w:r w:rsidRPr="00EA2326">
              <w:rPr>
                <w:sz w:val="18"/>
                <w:szCs w:val="18"/>
                <w:lang w:val="en-US"/>
              </w:rPr>
              <w:t>8.746</w:t>
            </w:r>
          </w:p>
        </w:tc>
      </w:tr>
      <w:tr w:rsidR="00AC3372" w14:paraId="5214F0C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FB2A5B" w14:textId="77777777" w:rsidR="00AC3372" w:rsidRDefault="00AC3372" w:rsidP="00465084">
            <w:pPr>
              <w:rPr>
                <w:lang w:val="en-US"/>
              </w:rPr>
            </w:pPr>
          </w:p>
        </w:tc>
        <w:tc>
          <w:tcPr>
            <w:tcW w:w="1701" w:type="dxa"/>
            <w:tcBorders>
              <w:top w:val="nil"/>
              <w:bottom w:val="single" w:sz="2" w:space="0" w:color="auto"/>
            </w:tcBorders>
            <w:vAlign w:val="center"/>
          </w:tcPr>
          <w:p w14:paraId="4194D8C0" w14:textId="77777777" w:rsidR="00AC3372" w:rsidRDefault="00AC3372" w:rsidP="00465084">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064C029D" w14:textId="77777777" w:rsidR="00AC3372" w:rsidRPr="00EA2326" w:rsidRDefault="00AC3372" w:rsidP="00465084">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2D0CF1BD"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64A2BC0B" w14:textId="77777777" w:rsidR="00AC3372" w:rsidRPr="00EA2326" w:rsidRDefault="00AC3372" w:rsidP="00465084">
            <w:pPr>
              <w:rPr>
                <w:sz w:val="18"/>
                <w:szCs w:val="18"/>
                <w:lang w:val="en-US"/>
              </w:rPr>
            </w:pPr>
            <w:r w:rsidRPr="00EA2326">
              <w:rPr>
                <w:sz w:val="18"/>
                <w:szCs w:val="18"/>
                <w:lang w:val="en-US"/>
              </w:rPr>
              <w:t>149.94</w:t>
            </w:r>
          </w:p>
        </w:tc>
      </w:tr>
      <w:tr w:rsidR="00AC3372" w14:paraId="0A9CDC4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65C2A9" w14:textId="77777777" w:rsidR="00AC3372" w:rsidRDefault="00AC3372" w:rsidP="00465084">
            <w:pPr>
              <w:rPr>
                <w:lang w:val="en-US"/>
              </w:rPr>
            </w:pPr>
          </w:p>
        </w:tc>
        <w:tc>
          <w:tcPr>
            <w:tcW w:w="1701" w:type="dxa"/>
            <w:tcBorders>
              <w:top w:val="nil"/>
              <w:bottom w:val="single" w:sz="2" w:space="0" w:color="auto"/>
            </w:tcBorders>
            <w:vAlign w:val="center"/>
          </w:tcPr>
          <w:p w14:paraId="42E981FF" w14:textId="77777777" w:rsidR="00AC3372" w:rsidRDefault="00AC3372" w:rsidP="00465084">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132CDABF" w14:textId="77777777" w:rsidR="00AC3372" w:rsidRPr="00EA2326" w:rsidRDefault="00AC3372" w:rsidP="00465084">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3AD0935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EB0AAFF" w14:textId="77777777" w:rsidR="00AC3372" w:rsidRPr="00EA2326" w:rsidRDefault="00AC3372" w:rsidP="00465084">
            <w:pPr>
              <w:rPr>
                <w:sz w:val="18"/>
                <w:szCs w:val="18"/>
                <w:lang w:val="en-US"/>
              </w:rPr>
            </w:pPr>
            <w:r w:rsidRPr="00EA2326">
              <w:rPr>
                <w:sz w:val="18"/>
                <w:szCs w:val="18"/>
                <w:lang w:val="en-US"/>
              </w:rPr>
              <w:t>2.499</w:t>
            </w:r>
          </w:p>
        </w:tc>
      </w:tr>
      <w:tr w:rsidR="00AC3372" w14:paraId="3DF3903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BBF333" w14:textId="77777777" w:rsidR="00AC3372" w:rsidRDefault="00AC3372" w:rsidP="00465084">
            <w:pPr>
              <w:rPr>
                <w:lang w:val="en-US"/>
              </w:rPr>
            </w:pPr>
          </w:p>
        </w:tc>
        <w:tc>
          <w:tcPr>
            <w:tcW w:w="1701" w:type="dxa"/>
            <w:tcBorders>
              <w:top w:val="nil"/>
              <w:bottom w:val="single" w:sz="2" w:space="0" w:color="auto"/>
            </w:tcBorders>
            <w:vAlign w:val="center"/>
          </w:tcPr>
          <w:p w14:paraId="4B6DD015" w14:textId="77777777" w:rsidR="00AC3372" w:rsidRDefault="00AC3372" w:rsidP="00465084">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4ED48653" w14:textId="77777777" w:rsidR="00AC3372" w:rsidRPr="00EA2326" w:rsidRDefault="00AC3372" w:rsidP="00465084">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4A32100B"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D9E536E" w14:textId="77777777" w:rsidR="00AC3372" w:rsidRPr="00EA2326" w:rsidRDefault="00AC3372" w:rsidP="00465084">
            <w:pPr>
              <w:rPr>
                <w:sz w:val="18"/>
                <w:szCs w:val="18"/>
                <w:lang w:val="en-US"/>
              </w:rPr>
            </w:pPr>
            <w:r w:rsidRPr="00EA2326">
              <w:rPr>
                <w:sz w:val="18"/>
                <w:szCs w:val="18"/>
                <w:lang w:val="en-US"/>
              </w:rPr>
              <w:t>7.14</w:t>
            </w:r>
          </w:p>
        </w:tc>
      </w:tr>
      <w:tr w:rsidR="00AC3372" w14:paraId="4595FFD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F014CD" w14:textId="77777777" w:rsidR="00AC3372" w:rsidRDefault="00AC3372" w:rsidP="00465084">
            <w:pPr>
              <w:rPr>
                <w:lang w:val="en-US"/>
              </w:rPr>
            </w:pPr>
          </w:p>
        </w:tc>
        <w:tc>
          <w:tcPr>
            <w:tcW w:w="1701" w:type="dxa"/>
            <w:tcBorders>
              <w:top w:val="nil"/>
              <w:bottom w:val="single" w:sz="2" w:space="0" w:color="auto"/>
            </w:tcBorders>
            <w:vAlign w:val="center"/>
          </w:tcPr>
          <w:p w14:paraId="6C5AC440" w14:textId="77777777" w:rsidR="00AC3372" w:rsidRDefault="00AC3372" w:rsidP="00465084">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7127CBE6" w14:textId="77777777" w:rsidR="00AC3372" w:rsidRPr="00EA2326" w:rsidRDefault="00AC3372" w:rsidP="00465084">
            <w:pPr>
              <w:rPr>
                <w:sz w:val="18"/>
                <w:szCs w:val="18"/>
                <w:lang w:val="en-US"/>
              </w:rPr>
            </w:pPr>
            <w:r w:rsidRPr="00EA2326">
              <w:rPr>
                <w:sz w:val="18"/>
                <w:szCs w:val="18"/>
                <w:lang w:val="en-US"/>
              </w:rPr>
              <w:t>Masina de taiat gresie, cu disc D=500 mm, de 5,5 Kw</w:t>
            </w:r>
          </w:p>
        </w:tc>
        <w:tc>
          <w:tcPr>
            <w:tcW w:w="1560" w:type="dxa"/>
            <w:tcBorders>
              <w:top w:val="nil"/>
              <w:bottom w:val="single" w:sz="2" w:space="0" w:color="auto"/>
            </w:tcBorders>
          </w:tcPr>
          <w:p w14:paraId="1EC6321D"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47D4A3E" w14:textId="77777777" w:rsidR="00AC3372" w:rsidRPr="00EA2326" w:rsidRDefault="00AC3372" w:rsidP="00465084">
            <w:pPr>
              <w:rPr>
                <w:sz w:val="18"/>
                <w:szCs w:val="18"/>
                <w:lang w:val="en-US"/>
              </w:rPr>
            </w:pPr>
            <w:r w:rsidRPr="00EA2326">
              <w:rPr>
                <w:sz w:val="18"/>
                <w:szCs w:val="18"/>
                <w:lang w:val="en-US"/>
              </w:rPr>
              <w:t>1.19</w:t>
            </w:r>
          </w:p>
        </w:tc>
      </w:tr>
      <w:tr w:rsidR="00AC3372" w14:paraId="72E8E9E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4DAB6" w14:textId="77777777" w:rsidR="00AC3372" w:rsidRDefault="00AC3372" w:rsidP="00465084">
            <w:pPr>
              <w:rPr>
                <w:lang w:val="en-US"/>
              </w:rPr>
            </w:pPr>
          </w:p>
        </w:tc>
        <w:tc>
          <w:tcPr>
            <w:tcW w:w="1701" w:type="dxa"/>
            <w:tcBorders>
              <w:top w:val="nil"/>
              <w:bottom w:val="single" w:sz="2" w:space="0" w:color="auto"/>
            </w:tcBorders>
            <w:vAlign w:val="center"/>
          </w:tcPr>
          <w:p w14:paraId="51C73868" w14:textId="77777777" w:rsidR="00AC3372" w:rsidRDefault="00AC3372" w:rsidP="0046508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2CBC1C6" w14:textId="77777777" w:rsidR="00AC3372" w:rsidRPr="00EA2326" w:rsidRDefault="00AC3372" w:rsidP="0046508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DD5BA8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4B61683E" w14:textId="77777777" w:rsidR="00AC3372" w:rsidRPr="00EA2326" w:rsidRDefault="00AC3372" w:rsidP="00465084">
            <w:pPr>
              <w:rPr>
                <w:sz w:val="18"/>
                <w:szCs w:val="18"/>
                <w:lang w:val="en-US"/>
              </w:rPr>
            </w:pPr>
            <w:r w:rsidRPr="00EA2326">
              <w:rPr>
                <w:sz w:val="18"/>
                <w:szCs w:val="18"/>
                <w:lang w:val="en-US"/>
              </w:rPr>
              <w:t>0.024</w:t>
            </w:r>
          </w:p>
        </w:tc>
      </w:tr>
      <w:tr w:rsidR="00AC3372" w14:paraId="277579B2" w14:textId="77777777" w:rsidTr="00465084">
        <w:tc>
          <w:tcPr>
            <w:tcW w:w="709" w:type="dxa"/>
            <w:tcBorders>
              <w:top w:val="nil"/>
              <w:left w:val="single" w:sz="6" w:space="0" w:color="auto"/>
              <w:bottom w:val="nil"/>
              <w:right w:val="nil"/>
            </w:tcBorders>
          </w:tcPr>
          <w:p w14:paraId="6C61A1B9" w14:textId="77777777" w:rsidR="00AC3372" w:rsidRDefault="00AC3372" w:rsidP="00465084">
            <w:pPr>
              <w:jc w:val="center"/>
            </w:pPr>
          </w:p>
        </w:tc>
        <w:tc>
          <w:tcPr>
            <w:tcW w:w="1701" w:type="dxa"/>
            <w:tcBorders>
              <w:top w:val="nil"/>
              <w:left w:val="single" w:sz="6" w:space="0" w:color="auto"/>
              <w:bottom w:val="nil"/>
              <w:right w:val="nil"/>
            </w:tcBorders>
          </w:tcPr>
          <w:p w14:paraId="78862493" w14:textId="77777777" w:rsidR="00AC3372" w:rsidRDefault="00AC3372" w:rsidP="00465084"/>
        </w:tc>
        <w:tc>
          <w:tcPr>
            <w:tcW w:w="4961" w:type="dxa"/>
            <w:tcBorders>
              <w:top w:val="nil"/>
              <w:left w:val="single" w:sz="6" w:space="0" w:color="auto"/>
              <w:bottom w:val="nil"/>
              <w:right w:val="nil"/>
            </w:tcBorders>
          </w:tcPr>
          <w:p w14:paraId="4D360AAC" w14:textId="77777777" w:rsidR="00AC3372" w:rsidRDefault="00AC3372" w:rsidP="00465084">
            <w:pPr>
              <w:rPr>
                <w:b/>
                <w:bCs/>
                <w:sz w:val="22"/>
                <w:szCs w:val="22"/>
              </w:rPr>
            </w:pPr>
            <w:r>
              <w:rPr>
                <w:b/>
                <w:bCs/>
                <w:sz w:val="22"/>
                <w:szCs w:val="22"/>
                <w:lang w:val="en-US"/>
              </w:rPr>
              <w:t xml:space="preserve">Capitolul </w:t>
            </w:r>
            <w:r>
              <w:rPr>
                <w:b/>
                <w:bCs/>
                <w:sz w:val="22"/>
                <w:szCs w:val="22"/>
              </w:rPr>
              <w:t>1.7.2. Balustrada</w:t>
            </w:r>
          </w:p>
        </w:tc>
        <w:tc>
          <w:tcPr>
            <w:tcW w:w="1560" w:type="dxa"/>
            <w:tcBorders>
              <w:top w:val="nil"/>
              <w:left w:val="single" w:sz="6" w:space="0" w:color="auto"/>
              <w:bottom w:val="nil"/>
              <w:right w:val="nil"/>
            </w:tcBorders>
          </w:tcPr>
          <w:p w14:paraId="2D443849" w14:textId="77777777" w:rsidR="00AC3372" w:rsidRDefault="00AC3372" w:rsidP="00465084"/>
        </w:tc>
        <w:tc>
          <w:tcPr>
            <w:tcW w:w="1559" w:type="dxa"/>
            <w:tcBorders>
              <w:top w:val="nil"/>
              <w:left w:val="single" w:sz="6" w:space="0" w:color="auto"/>
              <w:bottom w:val="nil"/>
              <w:right w:val="single" w:sz="4" w:space="0" w:color="auto"/>
            </w:tcBorders>
          </w:tcPr>
          <w:p w14:paraId="2D300D28" w14:textId="77777777" w:rsidR="00AC3372" w:rsidRDefault="00AC3372" w:rsidP="00465084"/>
        </w:tc>
      </w:tr>
      <w:tr w:rsidR="00AC3372" w14:paraId="1D97F780"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CA640D" w14:textId="77777777" w:rsidR="00AC3372" w:rsidRDefault="00AC3372" w:rsidP="00465084">
            <w:r>
              <w:t>137</w:t>
            </w:r>
          </w:p>
        </w:tc>
        <w:tc>
          <w:tcPr>
            <w:tcW w:w="1701" w:type="dxa"/>
            <w:tcBorders>
              <w:top w:val="single" w:sz="4" w:space="0" w:color="auto"/>
              <w:bottom w:val="single" w:sz="4" w:space="0" w:color="auto"/>
            </w:tcBorders>
            <w:vAlign w:val="center"/>
          </w:tcPr>
          <w:p w14:paraId="4F6D1E03" w14:textId="77777777" w:rsidR="00AC3372" w:rsidRDefault="00AC3372" w:rsidP="00465084">
            <w:pPr>
              <w:rPr>
                <w:lang w:val="en-US"/>
              </w:rPr>
            </w:pPr>
            <w:r>
              <w:rPr>
                <w:lang w:val="en-US"/>
              </w:rPr>
              <w:t>RpCP45C</w:t>
            </w:r>
          </w:p>
          <w:p w14:paraId="28254A62" w14:textId="77777777" w:rsidR="00AC3372" w:rsidRDefault="00AC3372" w:rsidP="00465084"/>
        </w:tc>
        <w:tc>
          <w:tcPr>
            <w:tcW w:w="4961" w:type="dxa"/>
            <w:tcBorders>
              <w:top w:val="single" w:sz="4" w:space="0" w:color="auto"/>
              <w:bottom w:val="single" w:sz="4" w:space="0" w:color="auto"/>
            </w:tcBorders>
            <w:vAlign w:val="center"/>
          </w:tcPr>
          <w:p w14:paraId="39A35DA8" w14:textId="77777777" w:rsidR="00AC3372" w:rsidRDefault="00AC3372" w:rsidP="00465084">
            <w:r>
              <w:t>Demontarea balustradei metalice existente</w:t>
            </w:r>
          </w:p>
        </w:tc>
        <w:tc>
          <w:tcPr>
            <w:tcW w:w="1560" w:type="dxa"/>
            <w:tcBorders>
              <w:top w:val="single" w:sz="4" w:space="0" w:color="auto"/>
              <w:bottom w:val="single" w:sz="4" w:space="0" w:color="auto"/>
            </w:tcBorders>
            <w:vAlign w:val="center"/>
          </w:tcPr>
          <w:p w14:paraId="4B4CB785" w14:textId="77777777" w:rsidR="00AC3372" w:rsidRDefault="00AC3372" w:rsidP="00465084">
            <w:pPr>
              <w:jc w:val="center"/>
            </w:pPr>
            <w:r>
              <w:t>kg</w:t>
            </w:r>
          </w:p>
        </w:tc>
        <w:tc>
          <w:tcPr>
            <w:tcW w:w="1559" w:type="dxa"/>
            <w:tcBorders>
              <w:top w:val="single" w:sz="4" w:space="0" w:color="auto"/>
              <w:bottom w:val="single" w:sz="4" w:space="0" w:color="auto"/>
            </w:tcBorders>
            <w:vAlign w:val="center"/>
          </w:tcPr>
          <w:p w14:paraId="592939B7" w14:textId="77777777" w:rsidR="00AC3372" w:rsidRPr="00BA641A" w:rsidRDefault="00AC3372" w:rsidP="00465084">
            <w:pPr>
              <w:jc w:val="center"/>
              <w:rPr>
                <w:b/>
                <w:bCs/>
              </w:rPr>
            </w:pPr>
            <w:r w:rsidRPr="00BA641A">
              <w:rPr>
                <w:b/>
                <w:bCs/>
              </w:rPr>
              <w:t>100.00</w:t>
            </w:r>
          </w:p>
        </w:tc>
      </w:tr>
      <w:tr w:rsidR="00AC3372" w14:paraId="5E9E3523"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FEB10E" w14:textId="77777777" w:rsidR="00AC3372" w:rsidRDefault="00AC3372" w:rsidP="00465084">
            <w:pPr>
              <w:rPr>
                <w:lang w:val="en-US"/>
              </w:rPr>
            </w:pPr>
          </w:p>
        </w:tc>
        <w:tc>
          <w:tcPr>
            <w:tcW w:w="1701" w:type="dxa"/>
            <w:tcBorders>
              <w:top w:val="nil"/>
              <w:bottom w:val="single" w:sz="2" w:space="0" w:color="auto"/>
            </w:tcBorders>
            <w:vAlign w:val="center"/>
          </w:tcPr>
          <w:p w14:paraId="6ADB51D5" w14:textId="77777777" w:rsidR="00AC3372" w:rsidRDefault="00AC3372" w:rsidP="00465084">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7ADF39DB" w14:textId="77777777" w:rsidR="00AC3372" w:rsidRPr="00EA2326" w:rsidRDefault="00AC3372" w:rsidP="00465084">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60BB92E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6FF63A3" w14:textId="77777777" w:rsidR="00AC3372" w:rsidRPr="00EA2326" w:rsidRDefault="00AC3372" w:rsidP="00465084">
            <w:pPr>
              <w:rPr>
                <w:sz w:val="18"/>
                <w:szCs w:val="18"/>
                <w:lang w:val="en-US"/>
              </w:rPr>
            </w:pPr>
            <w:r w:rsidRPr="00EA2326">
              <w:rPr>
                <w:sz w:val="18"/>
                <w:szCs w:val="18"/>
                <w:lang w:val="en-US"/>
              </w:rPr>
              <w:t>5.00</w:t>
            </w:r>
          </w:p>
        </w:tc>
      </w:tr>
      <w:tr w:rsidR="00AC3372" w14:paraId="30EBC5A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696025" w14:textId="77777777" w:rsidR="00AC3372" w:rsidRDefault="00AC3372" w:rsidP="00465084">
            <w:pPr>
              <w:rPr>
                <w:lang w:val="en-US"/>
              </w:rPr>
            </w:pPr>
          </w:p>
        </w:tc>
        <w:tc>
          <w:tcPr>
            <w:tcW w:w="1701" w:type="dxa"/>
            <w:tcBorders>
              <w:top w:val="nil"/>
              <w:bottom w:val="single" w:sz="2" w:space="0" w:color="auto"/>
            </w:tcBorders>
            <w:vAlign w:val="center"/>
          </w:tcPr>
          <w:p w14:paraId="439A62E1" w14:textId="77777777" w:rsidR="00AC3372" w:rsidRDefault="00AC3372" w:rsidP="0046508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4D019E6" w14:textId="77777777" w:rsidR="00AC3372" w:rsidRPr="00EA2326" w:rsidRDefault="00AC3372" w:rsidP="00465084">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0E7E3CF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BF569E2" w14:textId="77777777" w:rsidR="00AC3372" w:rsidRPr="00EA2326" w:rsidRDefault="00AC3372" w:rsidP="00465084">
            <w:pPr>
              <w:rPr>
                <w:sz w:val="18"/>
                <w:szCs w:val="18"/>
                <w:lang w:val="en-US"/>
              </w:rPr>
            </w:pPr>
            <w:r w:rsidRPr="00EA2326">
              <w:rPr>
                <w:sz w:val="18"/>
                <w:szCs w:val="18"/>
                <w:lang w:val="en-US"/>
              </w:rPr>
              <w:t>5.00</w:t>
            </w:r>
          </w:p>
        </w:tc>
      </w:tr>
      <w:tr w:rsidR="00AC3372" w14:paraId="53A8458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09E371" w14:textId="77777777" w:rsidR="00AC3372" w:rsidRDefault="00AC3372" w:rsidP="00465084">
            <w:pPr>
              <w:rPr>
                <w:lang w:val="en-US"/>
              </w:rPr>
            </w:pPr>
          </w:p>
        </w:tc>
        <w:tc>
          <w:tcPr>
            <w:tcW w:w="1701" w:type="dxa"/>
            <w:tcBorders>
              <w:top w:val="nil"/>
              <w:bottom w:val="single" w:sz="2" w:space="0" w:color="auto"/>
            </w:tcBorders>
            <w:vAlign w:val="center"/>
          </w:tcPr>
          <w:p w14:paraId="76674F19" w14:textId="77777777" w:rsidR="00AC3372" w:rsidRDefault="00AC3372" w:rsidP="00465084">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7452653E" w14:textId="77777777" w:rsidR="00AC3372" w:rsidRPr="00EA2326" w:rsidRDefault="00AC3372" w:rsidP="00465084">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180302C6"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468E1429" w14:textId="77777777" w:rsidR="00AC3372" w:rsidRPr="00EA2326" w:rsidRDefault="00AC3372" w:rsidP="00465084">
            <w:pPr>
              <w:rPr>
                <w:sz w:val="18"/>
                <w:szCs w:val="18"/>
                <w:lang w:val="en-US"/>
              </w:rPr>
            </w:pPr>
            <w:r w:rsidRPr="00EA2326">
              <w:rPr>
                <w:sz w:val="18"/>
                <w:szCs w:val="18"/>
                <w:lang w:val="en-US"/>
              </w:rPr>
              <w:t>0.08</w:t>
            </w:r>
          </w:p>
        </w:tc>
      </w:tr>
      <w:tr w:rsidR="00AC3372" w14:paraId="59BEB2B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7F532E" w14:textId="77777777" w:rsidR="00AC3372" w:rsidRDefault="00AC3372" w:rsidP="00465084">
            <w:pPr>
              <w:rPr>
                <w:lang w:val="en-US"/>
              </w:rPr>
            </w:pPr>
          </w:p>
        </w:tc>
        <w:tc>
          <w:tcPr>
            <w:tcW w:w="1701" w:type="dxa"/>
            <w:tcBorders>
              <w:top w:val="nil"/>
              <w:bottom w:val="single" w:sz="2" w:space="0" w:color="auto"/>
            </w:tcBorders>
            <w:vAlign w:val="center"/>
          </w:tcPr>
          <w:p w14:paraId="24A70C71" w14:textId="77777777" w:rsidR="00AC3372" w:rsidRDefault="00AC3372" w:rsidP="00465084">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379500ED" w14:textId="77777777" w:rsidR="00AC3372" w:rsidRPr="00EA2326" w:rsidRDefault="00AC3372" w:rsidP="00465084">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6A514E93"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C404C5F" w14:textId="77777777" w:rsidR="00AC3372" w:rsidRPr="00EA2326" w:rsidRDefault="00AC3372" w:rsidP="00465084">
            <w:pPr>
              <w:rPr>
                <w:sz w:val="18"/>
                <w:szCs w:val="18"/>
                <w:lang w:val="en-US"/>
              </w:rPr>
            </w:pPr>
            <w:r w:rsidRPr="00EA2326">
              <w:rPr>
                <w:sz w:val="18"/>
                <w:szCs w:val="18"/>
                <w:lang w:val="en-US"/>
              </w:rPr>
              <w:t>0.10</w:t>
            </w:r>
          </w:p>
        </w:tc>
      </w:tr>
      <w:tr w:rsidR="00AC3372" w14:paraId="288553C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DB57B9" w14:textId="77777777" w:rsidR="00AC3372" w:rsidRDefault="00AC3372" w:rsidP="00465084">
            <w:pPr>
              <w:rPr>
                <w:lang w:val="en-US"/>
              </w:rPr>
            </w:pPr>
          </w:p>
        </w:tc>
        <w:tc>
          <w:tcPr>
            <w:tcW w:w="1701" w:type="dxa"/>
            <w:tcBorders>
              <w:top w:val="nil"/>
              <w:bottom w:val="single" w:sz="2" w:space="0" w:color="auto"/>
            </w:tcBorders>
            <w:vAlign w:val="center"/>
          </w:tcPr>
          <w:p w14:paraId="10C118FF" w14:textId="77777777" w:rsidR="00AC3372" w:rsidRDefault="00AC3372" w:rsidP="0046508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AE8985F" w14:textId="77777777" w:rsidR="00AC3372" w:rsidRPr="00EA2326" w:rsidRDefault="00AC3372" w:rsidP="0046508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82A5505"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B0C78DB" w14:textId="77777777" w:rsidR="00AC3372" w:rsidRPr="00EA2326" w:rsidRDefault="00AC3372" w:rsidP="00465084">
            <w:pPr>
              <w:rPr>
                <w:sz w:val="18"/>
                <w:szCs w:val="18"/>
                <w:lang w:val="en-US"/>
              </w:rPr>
            </w:pPr>
            <w:r w:rsidRPr="00EA2326">
              <w:rPr>
                <w:sz w:val="18"/>
                <w:szCs w:val="18"/>
                <w:lang w:val="en-US"/>
              </w:rPr>
              <w:t>0.30</w:t>
            </w:r>
          </w:p>
        </w:tc>
      </w:tr>
      <w:tr w:rsidR="00AC3372" w14:paraId="0F2464D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ECF58E" w14:textId="77777777" w:rsidR="00AC3372" w:rsidRDefault="00AC3372" w:rsidP="00465084">
            <w:pPr>
              <w:rPr>
                <w:lang w:val="en-US"/>
              </w:rPr>
            </w:pPr>
          </w:p>
        </w:tc>
        <w:tc>
          <w:tcPr>
            <w:tcW w:w="1701" w:type="dxa"/>
            <w:tcBorders>
              <w:top w:val="nil"/>
              <w:bottom w:val="single" w:sz="2" w:space="0" w:color="auto"/>
            </w:tcBorders>
            <w:vAlign w:val="center"/>
          </w:tcPr>
          <w:p w14:paraId="26951BC2" w14:textId="77777777" w:rsidR="00AC3372" w:rsidRDefault="00AC3372" w:rsidP="00465084">
            <w:pPr>
              <w:jc w:val="center"/>
              <w:rPr>
                <w:sz w:val="16"/>
                <w:szCs w:val="16"/>
                <w:lang w:val="en-US"/>
              </w:rPr>
            </w:pPr>
            <w:r>
              <w:rPr>
                <w:sz w:val="16"/>
                <w:szCs w:val="16"/>
                <w:lang w:val="en-US"/>
              </w:rPr>
              <w:t>3110500002401</w:t>
            </w:r>
          </w:p>
        </w:tc>
        <w:tc>
          <w:tcPr>
            <w:tcW w:w="4961" w:type="dxa"/>
            <w:tcBorders>
              <w:top w:val="nil"/>
              <w:bottom w:val="single" w:sz="2" w:space="0" w:color="auto"/>
            </w:tcBorders>
          </w:tcPr>
          <w:p w14:paraId="4156ACC8" w14:textId="77777777" w:rsidR="00AC3372" w:rsidRPr="00EA2326" w:rsidRDefault="00AC3372" w:rsidP="00465084">
            <w:pPr>
              <w:rPr>
                <w:sz w:val="18"/>
                <w:szCs w:val="18"/>
                <w:lang w:val="en-US"/>
              </w:rPr>
            </w:pPr>
            <w:r w:rsidRPr="00EA2326">
              <w:rPr>
                <w:sz w:val="18"/>
                <w:szCs w:val="18"/>
                <w:lang w:val="en-US"/>
              </w:rPr>
              <w:t>Aparat de sudura 28-35 Kw</w:t>
            </w:r>
          </w:p>
        </w:tc>
        <w:tc>
          <w:tcPr>
            <w:tcW w:w="1560" w:type="dxa"/>
            <w:tcBorders>
              <w:top w:val="nil"/>
              <w:bottom w:val="single" w:sz="2" w:space="0" w:color="auto"/>
            </w:tcBorders>
          </w:tcPr>
          <w:p w14:paraId="352F3D30"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04B2DAE" w14:textId="77777777" w:rsidR="00AC3372" w:rsidRPr="00EA2326" w:rsidRDefault="00AC3372" w:rsidP="00465084">
            <w:pPr>
              <w:rPr>
                <w:sz w:val="18"/>
                <w:szCs w:val="18"/>
                <w:lang w:val="en-US"/>
              </w:rPr>
            </w:pPr>
            <w:r w:rsidRPr="00EA2326">
              <w:rPr>
                <w:sz w:val="18"/>
                <w:szCs w:val="18"/>
                <w:lang w:val="en-US"/>
              </w:rPr>
              <w:t>0.50</w:t>
            </w:r>
          </w:p>
        </w:tc>
      </w:tr>
      <w:tr w:rsidR="00AC3372" w14:paraId="4026A751"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3D9D65" w14:textId="77777777" w:rsidR="00AC3372" w:rsidRDefault="00AC3372" w:rsidP="00465084">
            <w:r>
              <w:t>138</w:t>
            </w:r>
          </w:p>
        </w:tc>
        <w:tc>
          <w:tcPr>
            <w:tcW w:w="1701" w:type="dxa"/>
            <w:tcBorders>
              <w:top w:val="single" w:sz="4" w:space="0" w:color="auto"/>
              <w:bottom w:val="single" w:sz="4" w:space="0" w:color="auto"/>
            </w:tcBorders>
            <w:vAlign w:val="center"/>
          </w:tcPr>
          <w:p w14:paraId="10CBE6E3" w14:textId="77777777" w:rsidR="00AC3372" w:rsidRDefault="00AC3372" w:rsidP="00465084">
            <w:pPr>
              <w:rPr>
                <w:lang w:val="en-US"/>
              </w:rPr>
            </w:pPr>
            <w:r>
              <w:rPr>
                <w:lang w:val="en-US"/>
              </w:rPr>
              <w:t>CH06B</w:t>
            </w:r>
          </w:p>
          <w:p w14:paraId="796558F9" w14:textId="77777777" w:rsidR="00AC3372" w:rsidRDefault="00AC3372" w:rsidP="00465084"/>
        </w:tc>
        <w:tc>
          <w:tcPr>
            <w:tcW w:w="4961" w:type="dxa"/>
            <w:tcBorders>
              <w:top w:val="single" w:sz="4" w:space="0" w:color="auto"/>
              <w:bottom w:val="single" w:sz="4" w:space="0" w:color="auto"/>
            </w:tcBorders>
            <w:vAlign w:val="center"/>
          </w:tcPr>
          <w:p w14:paraId="40133661" w14:textId="77777777" w:rsidR="00AC3372" w:rsidRPr="00C24417" w:rsidRDefault="00AC3372" w:rsidP="00465084">
            <w:pPr>
              <w:rPr>
                <w:lang w:val="en-US"/>
              </w:rPr>
            </w:pPr>
            <w:r w:rsidRPr="00C24417">
              <w:rPr>
                <w:lang w:val="en-US"/>
              </w:rPr>
              <w:t>Mina curenta din INOX montata pe suporti, prevazuti cu rondele sudate, fixata in zid de caramida sau parapet de beton (balustrada existenta)</w:t>
            </w:r>
          </w:p>
        </w:tc>
        <w:tc>
          <w:tcPr>
            <w:tcW w:w="1560" w:type="dxa"/>
            <w:tcBorders>
              <w:top w:val="single" w:sz="4" w:space="0" w:color="auto"/>
              <w:bottom w:val="single" w:sz="4" w:space="0" w:color="auto"/>
            </w:tcBorders>
            <w:vAlign w:val="center"/>
          </w:tcPr>
          <w:p w14:paraId="3C19ECB3" w14:textId="77777777" w:rsidR="00AC3372" w:rsidRDefault="00AC3372" w:rsidP="00465084">
            <w:pPr>
              <w:jc w:val="center"/>
            </w:pPr>
            <w:r>
              <w:t>m</w:t>
            </w:r>
          </w:p>
        </w:tc>
        <w:tc>
          <w:tcPr>
            <w:tcW w:w="1559" w:type="dxa"/>
            <w:tcBorders>
              <w:top w:val="single" w:sz="4" w:space="0" w:color="auto"/>
              <w:bottom w:val="single" w:sz="4" w:space="0" w:color="auto"/>
            </w:tcBorders>
            <w:vAlign w:val="center"/>
          </w:tcPr>
          <w:p w14:paraId="499A511D" w14:textId="77777777" w:rsidR="00AC3372" w:rsidRPr="00BA641A" w:rsidRDefault="00AC3372" w:rsidP="00465084">
            <w:pPr>
              <w:jc w:val="center"/>
              <w:rPr>
                <w:b/>
                <w:bCs/>
              </w:rPr>
            </w:pPr>
            <w:r w:rsidRPr="00BA641A">
              <w:rPr>
                <w:b/>
                <w:bCs/>
              </w:rPr>
              <w:t>12.50</w:t>
            </w:r>
          </w:p>
        </w:tc>
      </w:tr>
      <w:tr w:rsidR="00AC3372" w14:paraId="149108D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EDA9D7" w14:textId="77777777" w:rsidR="00AC3372" w:rsidRDefault="00AC3372" w:rsidP="00465084">
            <w:pPr>
              <w:rPr>
                <w:lang w:val="en-US"/>
              </w:rPr>
            </w:pPr>
          </w:p>
        </w:tc>
        <w:tc>
          <w:tcPr>
            <w:tcW w:w="1701" w:type="dxa"/>
            <w:tcBorders>
              <w:top w:val="nil"/>
              <w:bottom w:val="single" w:sz="2" w:space="0" w:color="auto"/>
            </w:tcBorders>
            <w:vAlign w:val="center"/>
          </w:tcPr>
          <w:p w14:paraId="299967A9" w14:textId="77777777" w:rsidR="00AC3372" w:rsidRDefault="00AC3372" w:rsidP="0046508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7D2A8DF7" w14:textId="77777777" w:rsidR="00AC3372" w:rsidRPr="00EA2326" w:rsidRDefault="00AC3372" w:rsidP="0046508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6495392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BBFB509" w14:textId="77777777" w:rsidR="00AC3372" w:rsidRPr="00EA2326" w:rsidRDefault="00AC3372" w:rsidP="00465084">
            <w:pPr>
              <w:rPr>
                <w:sz w:val="18"/>
                <w:szCs w:val="18"/>
                <w:lang w:val="en-US"/>
              </w:rPr>
            </w:pPr>
            <w:r w:rsidRPr="00EA2326">
              <w:rPr>
                <w:sz w:val="18"/>
                <w:szCs w:val="18"/>
                <w:lang w:val="en-US"/>
              </w:rPr>
              <w:t>15.00</w:t>
            </w:r>
          </w:p>
        </w:tc>
      </w:tr>
      <w:tr w:rsidR="00AC3372" w14:paraId="3297F3A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0DE406" w14:textId="77777777" w:rsidR="00AC3372" w:rsidRDefault="00AC3372" w:rsidP="00465084">
            <w:pPr>
              <w:rPr>
                <w:lang w:val="en-US"/>
              </w:rPr>
            </w:pPr>
          </w:p>
        </w:tc>
        <w:tc>
          <w:tcPr>
            <w:tcW w:w="1701" w:type="dxa"/>
            <w:tcBorders>
              <w:top w:val="nil"/>
              <w:bottom w:val="single" w:sz="2" w:space="0" w:color="auto"/>
            </w:tcBorders>
            <w:vAlign w:val="center"/>
          </w:tcPr>
          <w:p w14:paraId="7EF17692" w14:textId="77777777" w:rsidR="00AC3372" w:rsidRDefault="00AC3372" w:rsidP="0046508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105EA851" w14:textId="77777777" w:rsidR="00AC3372" w:rsidRPr="00EA2326" w:rsidRDefault="00AC3372" w:rsidP="0046508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1A6BE6D9" w14:textId="77777777" w:rsidR="00AC3372" w:rsidRPr="00EA2326" w:rsidRDefault="00AC3372" w:rsidP="00465084">
            <w:pPr>
              <w:rPr>
                <w:sz w:val="18"/>
                <w:szCs w:val="18"/>
                <w:lang w:val="en-US"/>
              </w:rPr>
            </w:pPr>
            <w:r w:rsidRPr="00EA2326">
              <w:rPr>
                <w:sz w:val="18"/>
                <w:szCs w:val="18"/>
                <w:lang w:val="en-US"/>
              </w:rPr>
              <w:t>kw</w:t>
            </w:r>
          </w:p>
        </w:tc>
        <w:tc>
          <w:tcPr>
            <w:tcW w:w="1559" w:type="dxa"/>
            <w:tcBorders>
              <w:top w:val="nil"/>
              <w:bottom w:val="single" w:sz="2" w:space="0" w:color="auto"/>
            </w:tcBorders>
          </w:tcPr>
          <w:p w14:paraId="3883C7E2" w14:textId="77777777" w:rsidR="00AC3372" w:rsidRPr="00EA2326" w:rsidRDefault="00AC3372" w:rsidP="00465084">
            <w:pPr>
              <w:rPr>
                <w:sz w:val="18"/>
                <w:szCs w:val="18"/>
                <w:lang w:val="en-US"/>
              </w:rPr>
            </w:pPr>
            <w:r w:rsidRPr="00EA2326">
              <w:rPr>
                <w:sz w:val="18"/>
                <w:szCs w:val="18"/>
                <w:lang w:val="en-US"/>
              </w:rPr>
              <w:t>1.25</w:t>
            </w:r>
          </w:p>
        </w:tc>
      </w:tr>
      <w:tr w:rsidR="00AC3372" w14:paraId="1DBB024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6B439C" w14:textId="77777777" w:rsidR="00AC3372" w:rsidRDefault="00AC3372" w:rsidP="00465084">
            <w:pPr>
              <w:rPr>
                <w:lang w:val="en-US"/>
              </w:rPr>
            </w:pPr>
          </w:p>
        </w:tc>
        <w:tc>
          <w:tcPr>
            <w:tcW w:w="1701" w:type="dxa"/>
            <w:tcBorders>
              <w:top w:val="nil"/>
              <w:bottom w:val="single" w:sz="2" w:space="0" w:color="auto"/>
            </w:tcBorders>
            <w:vAlign w:val="center"/>
          </w:tcPr>
          <w:p w14:paraId="500D6767" w14:textId="77777777" w:rsidR="00AC3372" w:rsidRDefault="00AC3372" w:rsidP="00465084">
            <w:pPr>
              <w:jc w:val="center"/>
              <w:rPr>
                <w:sz w:val="16"/>
                <w:szCs w:val="16"/>
                <w:lang w:val="en-US"/>
              </w:rPr>
            </w:pPr>
            <w:r>
              <w:rPr>
                <w:sz w:val="16"/>
                <w:szCs w:val="16"/>
                <w:lang w:val="en-US"/>
              </w:rPr>
              <w:t>2873155900800</w:t>
            </w:r>
          </w:p>
        </w:tc>
        <w:tc>
          <w:tcPr>
            <w:tcW w:w="4961" w:type="dxa"/>
            <w:tcBorders>
              <w:top w:val="nil"/>
              <w:bottom w:val="single" w:sz="2" w:space="0" w:color="auto"/>
            </w:tcBorders>
          </w:tcPr>
          <w:p w14:paraId="2D44A8F2" w14:textId="77777777" w:rsidR="00AC3372" w:rsidRPr="00EA2326" w:rsidRDefault="00AC3372" w:rsidP="00465084">
            <w:pPr>
              <w:rPr>
                <w:sz w:val="18"/>
                <w:szCs w:val="18"/>
                <w:lang w:val="en-US"/>
              </w:rPr>
            </w:pPr>
            <w:r w:rsidRPr="00EA2326">
              <w:rPr>
                <w:sz w:val="18"/>
                <w:szCs w:val="18"/>
                <w:lang w:val="en-US"/>
              </w:rPr>
              <w:t>Electrozi de sudura</w:t>
            </w:r>
          </w:p>
        </w:tc>
        <w:tc>
          <w:tcPr>
            <w:tcW w:w="1560" w:type="dxa"/>
            <w:tcBorders>
              <w:top w:val="nil"/>
              <w:bottom w:val="single" w:sz="2" w:space="0" w:color="auto"/>
            </w:tcBorders>
          </w:tcPr>
          <w:p w14:paraId="3E120D2D"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55905934" w14:textId="77777777" w:rsidR="00AC3372" w:rsidRPr="00EA2326" w:rsidRDefault="00AC3372" w:rsidP="00465084">
            <w:pPr>
              <w:rPr>
                <w:sz w:val="18"/>
                <w:szCs w:val="18"/>
                <w:lang w:val="en-US"/>
              </w:rPr>
            </w:pPr>
            <w:r w:rsidRPr="00EA2326">
              <w:rPr>
                <w:sz w:val="18"/>
                <w:szCs w:val="18"/>
                <w:lang w:val="en-US"/>
              </w:rPr>
              <w:t>0.75</w:t>
            </w:r>
          </w:p>
        </w:tc>
      </w:tr>
      <w:tr w:rsidR="00AC3372" w14:paraId="0F61ED1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52FDDD" w14:textId="77777777" w:rsidR="00AC3372" w:rsidRDefault="00AC3372" w:rsidP="00465084">
            <w:pPr>
              <w:rPr>
                <w:lang w:val="en-US"/>
              </w:rPr>
            </w:pPr>
          </w:p>
        </w:tc>
        <w:tc>
          <w:tcPr>
            <w:tcW w:w="1701" w:type="dxa"/>
            <w:tcBorders>
              <w:top w:val="nil"/>
              <w:bottom w:val="single" w:sz="2" w:space="0" w:color="auto"/>
            </w:tcBorders>
            <w:vAlign w:val="center"/>
          </w:tcPr>
          <w:p w14:paraId="4CE1D73C"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F0AEB5F"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0F4556F"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87E4676" w14:textId="77777777" w:rsidR="00AC3372" w:rsidRPr="00EA2326" w:rsidRDefault="00AC3372" w:rsidP="00465084">
            <w:pPr>
              <w:rPr>
                <w:sz w:val="18"/>
                <w:szCs w:val="18"/>
                <w:lang w:val="en-US"/>
              </w:rPr>
            </w:pPr>
            <w:r w:rsidRPr="00EA2326">
              <w:rPr>
                <w:sz w:val="18"/>
                <w:szCs w:val="18"/>
                <w:lang w:val="en-US"/>
              </w:rPr>
              <w:t>8.75</w:t>
            </w:r>
          </w:p>
        </w:tc>
      </w:tr>
      <w:tr w:rsidR="00AC3372" w14:paraId="22801C4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D25FFB" w14:textId="77777777" w:rsidR="00AC3372" w:rsidRDefault="00AC3372" w:rsidP="00465084">
            <w:pPr>
              <w:rPr>
                <w:lang w:val="en-US"/>
              </w:rPr>
            </w:pPr>
          </w:p>
        </w:tc>
        <w:tc>
          <w:tcPr>
            <w:tcW w:w="1701" w:type="dxa"/>
            <w:tcBorders>
              <w:top w:val="nil"/>
              <w:bottom w:val="single" w:sz="2" w:space="0" w:color="auto"/>
            </w:tcBorders>
            <w:vAlign w:val="center"/>
          </w:tcPr>
          <w:p w14:paraId="33B8EFFC" w14:textId="77777777" w:rsidR="00AC3372" w:rsidRDefault="00AC3372" w:rsidP="0046508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58DB5B2E" w14:textId="77777777" w:rsidR="00AC3372" w:rsidRPr="00EA2326" w:rsidRDefault="00AC3372" w:rsidP="00465084">
            <w:pPr>
              <w:rPr>
                <w:sz w:val="18"/>
                <w:szCs w:val="18"/>
                <w:lang w:val="en-US"/>
              </w:rPr>
            </w:pPr>
            <w:r w:rsidRPr="00EA2326">
              <w:rPr>
                <w:sz w:val="18"/>
                <w:szCs w:val="18"/>
                <w:lang w:val="en-US"/>
              </w:rPr>
              <w:t>Vopsea minium de plumb  v.351-3 ntr 90-80</w:t>
            </w:r>
          </w:p>
        </w:tc>
        <w:tc>
          <w:tcPr>
            <w:tcW w:w="1560" w:type="dxa"/>
            <w:tcBorders>
              <w:top w:val="nil"/>
              <w:bottom w:val="single" w:sz="2" w:space="0" w:color="auto"/>
            </w:tcBorders>
          </w:tcPr>
          <w:p w14:paraId="7245DC3C"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7D1ED28B" w14:textId="77777777" w:rsidR="00AC3372" w:rsidRPr="00EA2326" w:rsidRDefault="00AC3372" w:rsidP="00465084">
            <w:pPr>
              <w:rPr>
                <w:sz w:val="18"/>
                <w:szCs w:val="18"/>
                <w:lang w:val="en-US"/>
              </w:rPr>
            </w:pPr>
            <w:r w:rsidRPr="00EA2326">
              <w:rPr>
                <w:sz w:val="18"/>
                <w:szCs w:val="18"/>
                <w:lang w:val="en-US"/>
              </w:rPr>
              <w:t>0.313</w:t>
            </w:r>
          </w:p>
        </w:tc>
      </w:tr>
      <w:tr w:rsidR="00AC3372" w14:paraId="2014B5C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CA8EEA" w14:textId="77777777" w:rsidR="00AC3372" w:rsidRDefault="00AC3372" w:rsidP="00465084">
            <w:pPr>
              <w:rPr>
                <w:lang w:val="en-US"/>
              </w:rPr>
            </w:pPr>
          </w:p>
        </w:tc>
        <w:tc>
          <w:tcPr>
            <w:tcW w:w="1701" w:type="dxa"/>
            <w:tcBorders>
              <w:top w:val="nil"/>
              <w:bottom w:val="single" w:sz="2" w:space="0" w:color="auto"/>
            </w:tcBorders>
            <w:vAlign w:val="center"/>
          </w:tcPr>
          <w:p w14:paraId="20D971CA" w14:textId="77777777" w:rsidR="00AC3372" w:rsidRDefault="00AC3372" w:rsidP="0046508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50EF107F" w14:textId="77777777" w:rsidR="00AC3372" w:rsidRPr="00EA2326" w:rsidRDefault="00AC3372" w:rsidP="0046508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7E58C83A"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F064F15" w14:textId="77777777" w:rsidR="00AC3372" w:rsidRPr="00EA2326" w:rsidRDefault="00AC3372" w:rsidP="00465084">
            <w:pPr>
              <w:rPr>
                <w:sz w:val="18"/>
                <w:szCs w:val="18"/>
                <w:lang w:val="en-US"/>
              </w:rPr>
            </w:pPr>
            <w:r w:rsidRPr="00EA2326">
              <w:rPr>
                <w:sz w:val="18"/>
                <w:szCs w:val="18"/>
                <w:lang w:val="en-US"/>
              </w:rPr>
              <w:t>2.50</w:t>
            </w:r>
          </w:p>
        </w:tc>
      </w:tr>
      <w:tr w:rsidR="00AC3372" w14:paraId="1EC5DCA2" w14:textId="77777777" w:rsidTr="00465084">
        <w:tc>
          <w:tcPr>
            <w:tcW w:w="709" w:type="dxa"/>
            <w:tcBorders>
              <w:top w:val="nil"/>
              <w:left w:val="single" w:sz="6" w:space="0" w:color="auto"/>
              <w:bottom w:val="nil"/>
              <w:right w:val="nil"/>
            </w:tcBorders>
          </w:tcPr>
          <w:p w14:paraId="558DF193" w14:textId="77777777" w:rsidR="00AC3372" w:rsidRDefault="00AC3372" w:rsidP="00465084">
            <w:pPr>
              <w:jc w:val="center"/>
            </w:pPr>
          </w:p>
        </w:tc>
        <w:tc>
          <w:tcPr>
            <w:tcW w:w="1701" w:type="dxa"/>
            <w:tcBorders>
              <w:top w:val="nil"/>
              <w:left w:val="single" w:sz="6" w:space="0" w:color="auto"/>
              <w:bottom w:val="nil"/>
              <w:right w:val="nil"/>
            </w:tcBorders>
          </w:tcPr>
          <w:p w14:paraId="41797848" w14:textId="77777777" w:rsidR="00AC3372" w:rsidRDefault="00AC3372" w:rsidP="00465084"/>
        </w:tc>
        <w:tc>
          <w:tcPr>
            <w:tcW w:w="4961" w:type="dxa"/>
            <w:tcBorders>
              <w:top w:val="nil"/>
              <w:left w:val="single" w:sz="6" w:space="0" w:color="auto"/>
              <w:bottom w:val="nil"/>
              <w:right w:val="nil"/>
            </w:tcBorders>
          </w:tcPr>
          <w:p w14:paraId="6C0840DD" w14:textId="77777777" w:rsidR="00AC3372" w:rsidRDefault="00AC3372" w:rsidP="00465084">
            <w:pPr>
              <w:rPr>
                <w:b/>
                <w:bCs/>
                <w:sz w:val="22"/>
                <w:szCs w:val="22"/>
              </w:rPr>
            </w:pPr>
            <w:r>
              <w:rPr>
                <w:b/>
                <w:bCs/>
                <w:sz w:val="22"/>
                <w:szCs w:val="22"/>
                <w:lang w:val="en-US"/>
              </w:rPr>
              <w:t xml:space="preserve">Capitolul </w:t>
            </w:r>
            <w:r>
              <w:rPr>
                <w:b/>
                <w:bCs/>
                <w:sz w:val="22"/>
                <w:szCs w:val="22"/>
              </w:rPr>
              <w:t>1.7.3. Peretii laterali</w:t>
            </w:r>
          </w:p>
        </w:tc>
        <w:tc>
          <w:tcPr>
            <w:tcW w:w="1560" w:type="dxa"/>
            <w:tcBorders>
              <w:top w:val="nil"/>
              <w:left w:val="single" w:sz="6" w:space="0" w:color="auto"/>
              <w:bottom w:val="nil"/>
              <w:right w:val="nil"/>
            </w:tcBorders>
          </w:tcPr>
          <w:p w14:paraId="13AD4EE8" w14:textId="77777777" w:rsidR="00AC3372" w:rsidRDefault="00AC3372" w:rsidP="00465084"/>
        </w:tc>
        <w:tc>
          <w:tcPr>
            <w:tcW w:w="1559" w:type="dxa"/>
            <w:tcBorders>
              <w:top w:val="nil"/>
              <w:left w:val="single" w:sz="6" w:space="0" w:color="auto"/>
              <w:bottom w:val="nil"/>
              <w:right w:val="single" w:sz="4" w:space="0" w:color="auto"/>
            </w:tcBorders>
          </w:tcPr>
          <w:p w14:paraId="7AB8CE0E" w14:textId="77777777" w:rsidR="00AC3372" w:rsidRDefault="00AC3372" w:rsidP="00465084"/>
        </w:tc>
      </w:tr>
      <w:tr w:rsidR="00AC3372" w14:paraId="67F1D2CD"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DFBE9" w14:textId="77777777" w:rsidR="00AC3372" w:rsidRDefault="00AC3372" w:rsidP="00465084">
            <w:r>
              <w:t>139</w:t>
            </w:r>
          </w:p>
        </w:tc>
        <w:tc>
          <w:tcPr>
            <w:tcW w:w="1701" w:type="dxa"/>
            <w:tcBorders>
              <w:top w:val="single" w:sz="4" w:space="0" w:color="auto"/>
              <w:bottom w:val="single" w:sz="4" w:space="0" w:color="auto"/>
            </w:tcBorders>
            <w:vAlign w:val="center"/>
          </w:tcPr>
          <w:p w14:paraId="58A5D0F1" w14:textId="77777777" w:rsidR="00AC3372" w:rsidRDefault="00AC3372" w:rsidP="00465084">
            <w:pPr>
              <w:rPr>
                <w:lang w:val="en-US"/>
              </w:rPr>
            </w:pPr>
            <w:r>
              <w:rPr>
                <w:lang w:val="en-US"/>
              </w:rPr>
              <w:t>RpCJ35A</w:t>
            </w:r>
          </w:p>
          <w:p w14:paraId="6C4D8956" w14:textId="77777777" w:rsidR="00AC3372" w:rsidRDefault="00AC3372" w:rsidP="00465084"/>
        </w:tc>
        <w:tc>
          <w:tcPr>
            <w:tcW w:w="4961" w:type="dxa"/>
            <w:tcBorders>
              <w:top w:val="single" w:sz="4" w:space="0" w:color="auto"/>
              <w:bottom w:val="single" w:sz="4" w:space="0" w:color="auto"/>
            </w:tcBorders>
            <w:vAlign w:val="center"/>
          </w:tcPr>
          <w:p w14:paraId="759A95A2" w14:textId="77777777" w:rsidR="00AC3372" w:rsidRPr="00C24417" w:rsidRDefault="00AC3372" w:rsidP="00465084">
            <w:pPr>
              <w:rPr>
                <w:lang w:val="en-US"/>
              </w:rPr>
            </w:pPr>
            <w:r w:rsidRPr="00C24417">
              <w:rPr>
                <w:lang w:val="en-US"/>
              </w:rPr>
              <w:t xml:space="preserve">Desfaceri de tencuieli exterioare driscuite la pereti </w:t>
            </w:r>
          </w:p>
        </w:tc>
        <w:tc>
          <w:tcPr>
            <w:tcW w:w="1560" w:type="dxa"/>
            <w:tcBorders>
              <w:top w:val="single" w:sz="4" w:space="0" w:color="auto"/>
              <w:bottom w:val="single" w:sz="4" w:space="0" w:color="auto"/>
            </w:tcBorders>
            <w:vAlign w:val="center"/>
          </w:tcPr>
          <w:p w14:paraId="466B6F8C"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22A325E7" w14:textId="77777777" w:rsidR="00AC3372" w:rsidRPr="00BA641A" w:rsidRDefault="00AC3372" w:rsidP="00465084">
            <w:pPr>
              <w:jc w:val="center"/>
              <w:rPr>
                <w:b/>
                <w:bCs/>
              </w:rPr>
            </w:pPr>
            <w:r w:rsidRPr="00BA641A">
              <w:rPr>
                <w:b/>
                <w:bCs/>
              </w:rPr>
              <w:t>21.00</w:t>
            </w:r>
          </w:p>
        </w:tc>
      </w:tr>
      <w:tr w:rsidR="00AC3372" w14:paraId="059A75F0"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30F20A" w14:textId="77777777" w:rsidR="00AC3372" w:rsidRDefault="00AC3372" w:rsidP="00465084">
            <w:pPr>
              <w:rPr>
                <w:lang w:val="en-US"/>
              </w:rPr>
            </w:pPr>
          </w:p>
        </w:tc>
        <w:tc>
          <w:tcPr>
            <w:tcW w:w="1701" w:type="dxa"/>
            <w:tcBorders>
              <w:top w:val="nil"/>
              <w:bottom w:val="single" w:sz="2" w:space="0" w:color="auto"/>
            </w:tcBorders>
            <w:vAlign w:val="center"/>
          </w:tcPr>
          <w:p w14:paraId="47C2553B"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54C8BFC"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64A2E3F7"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58105505" w14:textId="77777777" w:rsidR="00AC3372" w:rsidRPr="00EA2326" w:rsidRDefault="00AC3372" w:rsidP="00465084">
            <w:pPr>
              <w:rPr>
                <w:sz w:val="18"/>
                <w:szCs w:val="18"/>
                <w:lang w:val="en-US"/>
              </w:rPr>
            </w:pPr>
            <w:r w:rsidRPr="00EA2326">
              <w:rPr>
                <w:sz w:val="18"/>
                <w:szCs w:val="18"/>
                <w:lang w:val="en-US"/>
              </w:rPr>
              <w:t>2.52</w:t>
            </w:r>
          </w:p>
        </w:tc>
      </w:tr>
      <w:tr w:rsidR="00AC3372" w14:paraId="7904A2C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AB38DB" w14:textId="77777777" w:rsidR="00AC3372" w:rsidRDefault="00AC3372" w:rsidP="00465084">
            <w:pPr>
              <w:rPr>
                <w:lang w:val="en-US"/>
              </w:rPr>
            </w:pPr>
          </w:p>
        </w:tc>
        <w:tc>
          <w:tcPr>
            <w:tcW w:w="1701" w:type="dxa"/>
            <w:tcBorders>
              <w:top w:val="nil"/>
              <w:bottom w:val="single" w:sz="2" w:space="0" w:color="auto"/>
            </w:tcBorders>
            <w:vAlign w:val="center"/>
          </w:tcPr>
          <w:p w14:paraId="70B0D3AA"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AB5241B"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23709AF"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47B4B4D" w14:textId="77777777" w:rsidR="00AC3372" w:rsidRPr="00EA2326" w:rsidRDefault="00AC3372" w:rsidP="00465084">
            <w:pPr>
              <w:rPr>
                <w:sz w:val="18"/>
                <w:szCs w:val="18"/>
                <w:lang w:val="en-US"/>
              </w:rPr>
            </w:pPr>
            <w:r w:rsidRPr="00EA2326">
              <w:rPr>
                <w:sz w:val="18"/>
                <w:szCs w:val="18"/>
                <w:lang w:val="en-US"/>
              </w:rPr>
              <w:t>3.15</w:t>
            </w:r>
          </w:p>
        </w:tc>
      </w:tr>
      <w:tr w:rsidR="00AC3372" w14:paraId="24E19D4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E6D73C" w14:textId="77777777" w:rsidR="00AC3372" w:rsidRDefault="00AC3372" w:rsidP="00465084">
            <w:pPr>
              <w:rPr>
                <w:lang w:val="en-US"/>
              </w:rPr>
            </w:pPr>
          </w:p>
        </w:tc>
        <w:tc>
          <w:tcPr>
            <w:tcW w:w="1701" w:type="dxa"/>
            <w:tcBorders>
              <w:top w:val="nil"/>
              <w:bottom w:val="single" w:sz="2" w:space="0" w:color="auto"/>
            </w:tcBorders>
            <w:vAlign w:val="center"/>
          </w:tcPr>
          <w:p w14:paraId="4FDBF256"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3ECA967"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92BBE4A"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E300FF9" w14:textId="77777777" w:rsidR="00AC3372" w:rsidRPr="00EA2326" w:rsidRDefault="00AC3372" w:rsidP="00465084">
            <w:pPr>
              <w:rPr>
                <w:sz w:val="18"/>
                <w:szCs w:val="18"/>
                <w:lang w:val="en-US"/>
              </w:rPr>
            </w:pPr>
            <w:r w:rsidRPr="00EA2326">
              <w:rPr>
                <w:sz w:val="18"/>
                <w:szCs w:val="18"/>
                <w:lang w:val="en-US"/>
              </w:rPr>
              <w:t>1.05</w:t>
            </w:r>
          </w:p>
        </w:tc>
      </w:tr>
      <w:tr w:rsidR="00AC3372" w14:paraId="617174F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5C3E47" w14:textId="77777777" w:rsidR="00AC3372" w:rsidRDefault="00AC3372" w:rsidP="00465084">
            <w:pPr>
              <w:rPr>
                <w:lang w:val="en-US"/>
              </w:rPr>
            </w:pPr>
          </w:p>
        </w:tc>
        <w:tc>
          <w:tcPr>
            <w:tcW w:w="1701" w:type="dxa"/>
            <w:tcBorders>
              <w:top w:val="nil"/>
              <w:bottom w:val="single" w:sz="2" w:space="0" w:color="auto"/>
            </w:tcBorders>
            <w:vAlign w:val="center"/>
          </w:tcPr>
          <w:p w14:paraId="33CE298C" w14:textId="77777777" w:rsidR="00AC3372" w:rsidRDefault="00AC3372" w:rsidP="0046508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71CAE2A" w14:textId="77777777" w:rsidR="00AC3372" w:rsidRPr="00EA2326" w:rsidRDefault="00AC3372" w:rsidP="0046508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2522D9D"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5ACCE41" w14:textId="77777777" w:rsidR="00AC3372" w:rsidRPr="00EA2326" w:rsidRDefault="00AC3372" w:rsidP="00465084">
            <w:pPr>
              <w:rPr>
                <w:sz w:val="18"/>
                <w:szCs w:val="18"/>
                <w:lang w:val="en-US"/>
              </w:rPr>
            </w:pPr>
            <w:r w:rsidRPr="00EA2326">
              <w:rPr>
                <w:sz w:val="18"/>
                <w:szCs w:val="18"/>
                <w:lang w:val="en-US"/>
              </w:rPr>
              <w:t>0.21</w:t>
            </w:r>
          </w:p>
        </w:tc>
      </w:tr>
      <w:tr w:rsidR="00AC3372" w14:paraId="7924803B"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A03FE1" w14:textId="77777777" w:rsidR="00AC3372" w:rsidRDefault="00AC3372" w:rsidP="00465084">
            <w:r>
              <w:t>140</w:t>
            </w:r>
          </w:p>
        </w:tc>
        <w:tc>
          <w:tcPr>
            <w:tcW w:w="1701" w:type="dxa"/>
            <w:tcBorders>
              <w:top w:val="single" w:sz="4" w:space="0" w:color="auto"/>
              <w:bottom w:val="single" w:sz="4" w:space="0" w:color="auto"/>
            </w:tcBorders>
            <w:vAlign w:val="center"/>
          </w:tcPr>
          <w:p w14:paraId="16BF7E05" w14:textId="77777777" w:rsidR="00AC3372" w:rsidRDefault="00AC3372" w:rsidP="00465084">
            <w:pPr>
              <w:rPr>
                <w:lang w:val="en-US"/>
              </w:rPr>
            </w:pPr>
            <w:r>
              <w:rPr>
                <w:lang w:val="en-US"/>
              </w:rPr>
              <w:t>CN54B</w:t>
            </w:r>
          </w:p>
          <w:p w14:paraId="4B525324" w14:textId="77777777" w:rsidR="00AC3372" w:rsidRDefault="00AC3372" w:rsidP="00465084"/>
        </w:tc>
        <w:tc>
          <w:tcPr>
            <w:tcW w:w="4961" w:type="dxa"/>
            <w:tcBorders>
              <w:top w:val="single" w:sz="4" w:space="0" w:color="auto"/>
              <w:bottom w:val="single" w:sz="4" w:space="0" w:color="auto"/>
            </w:tcBorders>
            <w:vAlign w:val="center"/>
          </w:tcPr>
          <w:p w14:paraId="304C774D" w14:textId="77777777" w:rsidR="00AC3372" w:rsidRPr="00C24417" w:rsidRDefault="00AC3372" w:rsidP="00465084">
            <w:pPr>
              <w:rPr>
                <w:lang w:val="en-US"/>
              </w:rPr>
            </w:pPr>
            <w:r w:rsidRPr="00C24417">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00899C0B"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3A340805" w14:textId="77777777" w:rsidR="00AC3372" w:rsidRPr="00BA641A" w:rsidRDefault="00AC3372" w:rsidP="00465084">
            <w:pPr>
              <w:jc w:val="center"/>
              <w:rPr>
                <w:b/>
                <w:bCs/>
              </w:rPr>
            </w:pPr>
            <w:r w:rsidRPr="00BA641A">
              <w:rPr>
                <w:b/>
                <w:bCs/>
              </w:rPr>
              <w:t>21.00</w:t>
            </w:r>
          </w:p>
        </w:tc>
      </w:tr>
      <w:tr w:rsidR="00AC3372" w14:paraId="0897EB6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5849A1" w14:textId="77777777" w:rsidR="00AC3372" w:rsidRDefault="00AC3372" w:rsidP="00465084">
            <w:pPr>
              <w:rPr>
                <w:lang w:val="en-US"/>
              </w:rPr>
            </w:pPr>
          </w:p>
        </w:tc>
        <w:tc>
          <w:tcPr>
            <w:tcW w:w="1701" w:type="dxa"/>
            <w:tcBorders>
              <w:top w:val="nil"/>
              <w:bottom w:val="single" w:sz="2" w:space="0" w:color="auto"/>
            </w:tcBorders>
            <w:vAlign w:val="center"/>
          </w:tcPr>
          <w:p w14:paraId="3E0D5212"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2012594D"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7AF8B3D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2191DC5" w14:textId="77777777" w:rsidR="00AC3372" w:rsidRPr="00EA2326" w:rsidRDefault="00AC3372" w:rsidP="00465084">
            <w:pPr>
              <w:rPr>
                <w:sz w:val="18"/>
                <w:szCs w:val="18"/>
                <w:lang w:val="en-US"/>
              </w:rPr>
            </w:pPr>
            <w:r w:rsidRPr="00EA2326">
              <w:rPr>
                <w:sz w:val="18"/>
                <w:szCs w:val="18"/>
                <w:lang w:val="en-US"/>
              </w:rPr>
              <w:t>2.52</w:t>
            </w:r>
          </w:p>
        </w:tc>
      </w:tr>
      <w:tr w:rsidR="00AC3372" w14:paraId="48C3409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2EAA48" w14:textId="77777777" w:rsidR="00AC3372" w:rsidRDefault="00AC3372" w:rsidP="00465084">
            <w:pPr>
              <w:rPr>
                <w:lang w:val="en-US"/>
              </w:rPr>
            </w:pPr>
          </w:p>
        </w:tc>
        <w:tc>
          <w:tcPr>
            <w:tcW w:w="1701" w:type="dxa"/>
            <w:tcBorders>
              <w:top w:val="nil"/>
              <w:bottom w:val="single" w:sz="2" w:space="0" w:color="auto"/>
            </w:tcBorders>
            <w:vAlign w:val="center"/>
          </w:tcPr>
          <w:p w14:paraId="64475A28" w14:textId="77777777" w:rsidR="00AC3372" w:rsidRDefault="00AC3372" w:rsidP="00465084">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205A8DBF" w14:textId="77777777" w:rsidR="00AC3372" w:rsidRPr="00EA2326" w:rsidRDefault="00AC3372" w:rsidP="00465084">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4CFC8A5D"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0F54F18C" w14:textId="77777777" w:rsidR="00AC3372" w:rsidRPr="00EA2326" w:rsidRDefault="00AC3372" w:rsidP="00465084">
            <w:pPr>
              <w:rPr>
                <w:sz w:val="18"/>
                <w:szCs w:val="18"/>
                <w:lang w:val="en-US"/>
              </w:rPr>
            </w:pPr>
            <w:r w:rsidRPr="00EA2326">
              <w:rPr>
                <w:sz w:val="18"/>
                <w:szCs w:val="18"/>
                <w:lang w:val="en-US"/>
              </w:rPr>
              <w:t>8.715</w:t>
            </w:r>
          </w:p>
        </w:tc>
      </w:tr>
      <w:tr w:rsidR="00AC3372" w14:paraId="6A743E7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915ADD" w14:textId="77777777" w:rsidR="00AC3372" w:rsidRDefault="00AC3372" w:rsidP="00465084">
            <w:pPr>
              <w:rPr>
                <w:lang w:val="en-US"/>
              </w:rPr>
            </w:pPr>
          </w:p>
        </w:tc>
        <w:tc>
          <w:tcPr>
            <w:tcW w:w="1701" w:type="dxa"/>
            <w:tcBorders>
              <w:top w:val="nil"/>
              <w:bottom w:val="single" w:sz="2" w:space="0" w:color="auto"/>
            </w:tcBorders>
            <w:vAlign w:val="center"/>
          </w:tcPr>
          <w:p w14:paraId="345795BF"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1F18827A"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A523DBE"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10175713" w14:textId="77777777" w:rsidR="00AC3372" w:rsidRPr="00EA2326" w:rsidRDefault="00AC3372" w:rsidP="00465084">
            <w:pPr>
              <w:rPr>
                <w:sz w:val="18"/>
                <w:szCs w:val="18"/>
                <w:lang w:val="en-US"/>
              </w:rPr>
            </w:pPr>
            <w:r w:rsidRPr="00EA2326">
              <w:rPr>
                <w:sz w:val="18"/>
                <w:szCs w:val="18"/>
                <w:lang w:val="en-US"/>
              </w:rPr>
              <w:t>1.05</w:t>
            </w:r>
          </w:p>
        </w:tc>
      </w:tr>
      <w:tr w:rsidR="00AC3372" w14:paraId="7600236B"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8CDE15" w14:textId="77777777" w:rsidR="00AC3372" w:rsidRDefault="00AC3372" w:rsidP="00465084">
            <w:r>
              <w:t>141</w:t>
            </w:r>
          </w:p>
        </w:tc>
        <w:tc>
          <w:tcPr>
            <w:tcW w:w="1701" w:type="dxa"/>
            <w:tcBorders>
              <w:top w:val="single" w:sz="4" w:space="0" w:color="auto"/>
              <w:bottom w:val="single" w:sz="4" w:space="0" w:color="auto"/>
            </w:tcBorders>
            <w:vAlign w:val="center"/>
          </w:tcPr>
          <w:p w14:paraId="1F307B5C" w14:textId="77777777" w:rsidR="00AC3372" w:rsidRDefault="00AC3372" w:rsidP="00465084">
            <w:pPr>
              <w:rPr>
                <w:lang w:val="en-US"/>
              </w:rPr>
            </w:pPr>
            <w:r>
              <w:rPr>
                <w:lang w:val="en-US"/>
              </w:rPr>
              <w:t>CF15A</w:t>
            </w:r>
          </w:p>
          <w:p w14:paraId="21F946F3" w14:textId="77777777" w:rsidR="00AC3372" w:rsidRDefault="00AC3372" w:rsidP="00465084"/>
        </w:tc>
        <w:tc>
          <w:tcPr>
            <w:tcW w:w="4961" w:type="dxa"/>
            <w:tcBorders>
              <w:top w:val="single" w:sz="4" w:space="0" w:color="auto"/>
              <w:bottom w:val="single" w:sz="4" w:space="0" w:color="auto"/>
            </w:tcBorders>
            <w:vAlign w:val="center"/>
          </w:tcPr>
          <w:p w14:paraId="73239989" w14:textId="77777777" w:rsidR="00AC3372" w:rsidRPr="00C24417" w:rsidRDefault="00AC3372" w:rsidP="00465084">
            <w:pPr>
              <w:rPr>
                <w:lang w:val="en-US"/>
              </w:rPr>
            </w:pPr>
            <w:r w:rsidRPr="00C24417">
              <w:rPr>
                <w:lang w:val="en-US"/>
              </w:rPr>
              <w:t>Tencuieli exterioare sclivisite, executate manual, cu mortar de ciment M 100-T de 2 cm grosime medie, la pereti din beton sau caramida, cu suprafete plane (pe alocuri)</w:t>
            </w:r>
          </w:p>
        </w:tc>
        <w:tc>
          <w:tcPr>
            <w:tcW w:w="1560" w:type="dxa"/>
            <w:tcBorders>
              <w:top w:val="single" w:sz="4" w:space="0" w:color="auto"/>
              <w:bottom w:val="single" w:sz="4" w:space="0" w:color="auto"/>
            </w:tcBorders>
            <w:vAlign w:val="center"/>
          </w:tcPr>
          <w:p w14:paraId="37C624FD"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4785E071" w14:textId="77777777" w:rsidR="00AC3372" w:rsidRPr="00BA641A" w:rsidRDefault="00AC3372" w:rsidP="00465084">
            <w:pPr>
              <w:jc w:val="center"/>
              <w:rPr>
                <w:b/>
                <w:bCs/>
              </w:rPr>
            </w:pPr>
            <w:r w:rsidRPr="00BA641A">
              <w:rPr>
                <w:b/>
                <w:bCs/>
              </w:rPr>
              <w:t>6.00</w:t>
            </w:r>
          </w:p>
        </w:tc>
      </w:tr>
      <w:tr w:rsidR="00AC3372" w14:paraId="3286A2E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5BADF0" w14:textId="77777777" w:rsidR="00AC3372" w:rsidRDefault="00AC3372" w:rsidP="00465084">
            <w:pPr>
              <w:rPr>
                <w:lang w:val="en-US"/>
              </w:rPr>
            </w:pPr>
          </w:p>
        </w:tc>
        <w:tc>
          <w:tcPr>
            <w:tcW w:w="1701" w:type="dxa"/>
            <w:tcBorders>
              <w:top w:val="nil"/>
              <w:bottom w:val="single" w:sz="2" w:space="0" w:color="auto"/>
            </w:tcBorders>
            <w:vAlign w:val="center"/>
          </w:tcPr>
          <w:p w14:paraId="1E2CC9F3" w14:textId="77777777" w:rsidR="00AC3372" w:rsidRDefault="00AC3372" w:rsidP="0046508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74C2933" w14:textId="77777777" w:rsidR="00AC3372" w:rsidRPr="00EA2326" w:rsidRDefault="00AC3372" w:rsidP="00465084">
            <w:pPr>
              <w:rPr>
                <w:sz w:val="18"/>
                <w:szCs w:val="18"/>
                <w:lang w:val="en-US"/>
              </w:rPr>
            </w:pPr>
            <w:r w:rsidRPr="00EA2326">
              <w:rPr>
                <w:sz w:val="18"/>
                <w:szCs w:val="18"/>
                <w:lang w:val="en-US"/>
              </w:rPr>
              <w:t>Zidar</w:t>
            </w:r>
          </w:p>
        </w:tc>
        <w:tc>
          <w:tcPr>
            <w:tcW w:w="1560" w:type="dxa"/>
            <w:tcBorders>
              <w:top w:val="nil"/>
              <w:bottom w:val="single" w:sz="2" w:space="0" w:color="auto"/>
            </w:tcBorders>
          </w:tcPr>
          <w:p w14:paraId="7FD54CA9"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4EAE602" w14:textId="77777777" w:rsidR="00AC3372" w:rsidRPr="00EA2326" w:rsidRDefault="00AC3372" w:rsidP="00465084">
            <w:pPr>
              <w:rPr>
                <w:sz w:val="18"/>
                <w:szCs w:val="18"/>
                <w:lang w:val="en-US"/>
              </w:rPr>
            </w:pPr>
            <w:r w:rsidRPr="00EA2326">
              <w:rPr>
                <w:sz w:val="18"/>
                <w:szCs w:val="18"/>
                <w:lang w:val="en-US"/>
              </w:rPr>
              <w:t>8.40</w:t>
            </w:r>
          </w:p>
        </w:tc>
      </w:tr>
      <w:tr w:rsidR="00AC3372" w14:paraId="7530A62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238EDE" w14:textId="77777777" w:rsidR="00AC3372" w:rsidRDefault="00AC3372" w:rsidP="00465084">
            <w:pPr>
              <w:rPr>
                <w:lang w:val="en-US"/>
              </w:rPr>
            </w:pPr>
          </w:p>
        </w:tc>
        <w:tc>
          <w:tcPr>
            <w:tcW w:w="1701" w:type="dxa"/>
            <w:tcBorders>
              <w:top w:val="nil"/>
              <w:bottom w:val="single" w:sz="2" w:space="0" w:color="auto"/>
            </w:tcBorders>
            <w:vAlign w:val="center"/>
          </w:tcPr>
          <w:p w14:paraId="592CC186" w14:textId="77777777" w:rsidR="00AC3372" w:rsidRDefault="00AC3372" w:rsidP="0046508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5091AA8" w14:textId="77777777" w:rsidR="00AC3372" w:rsidRPr="00EA2326" w:rsidRDefault="00AC3372" w:rsidP="00465084">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95064DD"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4C3A5737" w14:textId="77777777" w:rsidR="00AC3372" w:rsidRPr="00EA2326" w:rsidRDefault="00AC3372" w:rsidP="00465084">
            <w:pPr>
              <w:rPr>
                <w:sz w:val="18"/>
                <w:szCs w:val="18"/>
                <w:lang w:val="en-US"/>
              </w:rPr>
            </w:pPr>
            <w:r w:rsidRPr="00EA2326">
              <w:rPr>
                <w:sz w:val="18"/>
                <w:szCs w:val="18"/>
                <w:lang w:val="en-US"/>
              </w:rPr>
              <w:t>1.80</w:t>
            </w:r>
          </w:p>
        </w:tc>
      </w:tr>
      <w:tr w:rsidR="00AC3372" w14:paraId="33E71C0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6329D1" w14:textId="77777777" w:rsidR="00AC3372" w:rsidRDefault="00AC3372" w:rsidP="00465084">
            <w:pPr>
              <w:rPr>
                <w:lang w:val="en-US"/>
              </w:rPr>
            </w:pPr>
          </w:p>
        </w:tc>
        <w:tc>
          <w:tcPr>
            <w:tcW w:w="1701" w:type="dxa"/>
            <w:tcBorders>
              <w:top w:val="nil"/>
              <w:bottom w:val="single" w:sz="2" w:space="0" w:color="auto"/>
            </w:tcBorders>
            <w:vAlign w:val="center"/>
          </w:tcPr>
          <w:p w14:paraId="05481650" w14:textId="77777777" w:rsidR="00AC3372" w:rsidRDefault="00AC3372" w:rsidP="0046508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98CB74E" w14:textId="77777777" w:rsidR="00AC3372" w:rsidRPr="00EA2326" w:rsidRDefault="00AC3372" w:rsidP="0046508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66106AC"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3349DE6F" w14:textId="77777777" w:rsidR="00AC3372" w:rsidRPr="00EA2326" w:rsidRDefault="00AC3372" w:rsidP="00465084">
            <w:pPr>
              <w:rPr>
                <w:sz w:val="18"/>
                <w:szCs w:val="18"/>
                <w:lang w:val="en-US"/>
              </w:rPr>
            </w:pPr>
            <w:r w:rsidRPr="00EA2326">
              <w:rPr>
                <w:sz w:val="18"/>
                <w:szCs w:val="18"/>
                <w:lang w:val="en-US"/>
              </w:rPr>
              <w:t>63.00</w:t>
            </w:r>
          </w:p>
        </w:tc>
      </w:tr>
      <w:tr w:rsidR="00AC3372" w14:paraId="5456D18D"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AC189" w14:textId="77777777" w:rsidR="00AC3372" w:rsidRDefault="00AC3372" w:rsidP="00465084">
            <w:pPr>
              <w:rPr>
                <w:lang w:val="en-US"/>
              </w:rPr>
            </w:pPr>
          </w:p>
        </w:tc>
        <w:tc>
          <w:tcPr>
            <w:tcW w:w="1701" w:type="dxa"/>
            <w:tcBorders>
              <w:top w:val="nil"/>
              <w:bottom w:val="single" w:sz="2" w:space="0" w:color="auto"/>
            </w:tcBorders>
            <w:vAlign w:val="center"/>
          </w:tcPr>
          <w:p w14:paraId="374F76D1" w14:textId="77777777" w:rsidR="00AC3372" w:rsidRDefault="00AC3372" w:rsidP="00465084">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E8E05CA" w14:textId="77777777" w:rsidR="00AC3372" w:rsidRPr="00EA2326" w:rsidRDefault="00AC3372" w:rsidP="00465084">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29811CBB"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937FFA2" w14:textId="77777777" w:rsidR="00AC3372" w:rsidRPr="00EA2326" w:rsidRDefault="00AC3372" w:rsidP="00465084">
            <w:pPr>
              <w:rPr>
                <w:sz w:val="18"/>
                <w:szCs w:val="18"/>
                <w:lang w:val="en-US"/>
              </w:rPr>
            </w:pPr>
            <w:r w:rsidRPr="00EA2326">
              <w:rPr>
                <w:sz w:val="18"/>
                <w:szCs w:val="18"/>
                <w:lang w:val="en-US"/>
              </w:rPr>
              <w:t>0.18</w:t>
            </w:r>
          </w:p>
        </w:tc>
      </w:tr>
      <w:tr w:rsidR="00AC3372" w14:paraId="103FD11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B1F70D" w14:textId="77777777" w:rsidR="00AC3372" w:rsidRDefault="00AC3372" w:rsidP="00465084">
            <w:pPr>
              <w:rPr>
                <w:lang w:val="en-US"/>
              </w:rPr>
            </w:pPr>
          </w:p>
        </w:tc>
        <w:tc>
          <w:tcPr>
            <w:tcW w:w="1701" w:type="dxa"/>
            <w:tcBorders>
              <w:top w:val="nil"/>
              <w:bottom w:val="single" w:sz="2" w:space="0" w:color="auto"/>
            </w:tcBorders>
            <w:vAlign w:val="center"/>
          </w:tcPr>
          <w:p w14:paraId="435F659F"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DCA4B92"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4C1EC78"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6E99758F" w14:textId="77777777" w:rsidR="00AC3372" w:rsidRPr="00EA2326" w:rsidRDefault="00AC3372" w:rsidP="00465084">
            <w:pPr>
              <w:rPr>
                <w:sz w:val="18"/>
                <w:szCs w:val="18"/>
                <w:lang w:val="en-US"/>
              </w:rPr>
            </w:pPr>
            <w:r w:rsidRPr="00EA2326">
              <w:rPr>
                <w:sz w:val="18"/>
                <w:szCs w:val="18"/>
                <w:lang w:val="en-US"/>
              </w:rPr>
              <w:t>0.042</w:t>
            </w:r>
          </w:p>
        </w:tc>
      </w:tr>
      <w:tr w:rsidR="00AC3372" w14:paraId="53883B56"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45D0D9" w14:textId="77777777" w:rsidR="00AC3372" w:rsidRDefault="00AC3372" w:rsidP="00465084">
            <w:pPr>
              <w:rPr>
                <w:lang w:val="en-US"/>
              </w:rPr>
            </w:pPr>
          </w:p>
        </w:tc>
        <w:tc>
          <w:tcPr>
            <w:tcW w:w="1701" w:type="dxa"/>
            <w:tcBorders>
              <w:top w:val="nil"/>
              <w:bottom w:val="single" w:sz="2" w:space="0" w:color="auto"/>
            </w:tcBorders>
            <w:vAlign w:val="center"/>
          </w:tcPr>
          <w:p w14:paraId="4069FF15" w14:textId="77777777" w:rsidR="00AC3372" w:rsidRDefault="00AC3372" w:rsidP="00465084">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D6B91FC" w14:textId="77777777" w:rsidR="00AC3372" w:rsidRPr="00EA2326" w:rsidRDefault="00AC3372" w:rsidP="00465084">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62CC43B7"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514EB525" w14:textId="77777777" w:rsidR="00AC3372" w:rsidRPr="00EA2326" w:rsidRDefault="00AC3372" w:rsidP="00465084">
            <w:pPr>
              <w:rPr>
                <w:sz w:val="18"/>
                <w:szCs w:val="18"/>
                <w:lang w:val="en-US"/>
              </w:rPr>
            </w:pPr>
            <w:r w:rsidRPr="00EA2326">
              <w:rPr>
                <w:sz w:val="18"/>
                <w:szCs w:val="18"/>
                <w:lang w:val="en-US"/>
              </w:rPr>
              <w:t>0.144</w:t>
            </w:r>
          </w:p>
        </w:tc>
      </w:tr>
      <w:tr w:rsidR="00AC3372" w14:paraId="3EAE9A9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59257D" w14:textId="77777777" w:rsidR="00AC3372" w:rsidRDefault="00AC3372" w:rsidP="00465084">
            <w:pPr>
              <w:rPr>
                <w:lang w:val="en-US"/>
              </w:rPr>
            </w:pPr>
          </w:p>
        </w:tc>
        <w:tc>
          <w:tcPr>
            <w:tcW w:w="1701" w:type="dxa"/>
            <w:tcBorders>
              <w:top w:val="nil"/>
              <w:bottom w:val="single" w:sz="2" w:space="0" w:color="auto"/>
            </w:tcBorders>
            <w:vAlign w:val="center"/>
          </w:tcPr>
          <w:p w14:paraId="72FFFEAE"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1DA43FB"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D6EEE3F"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3B6963D" w14:textId="77777777" w:rsidR="00AC3372" w:rsidRPr="00EA2326" w:rsidRDefault="00AC3372" w:rsidP="00465084">
            <w:pPr>
              <w:rPr>
                <w:sz w:val="18"/>
                <w:szCs w:val="18"/>
                <w:lang w:val="en-US"/>
              </w:rPr>
            </w:pPr>
            <w:r w:rsidRPr="00EA2326">
              <w:rPr>
                <w:sz w:val="18"/>
                <w:szCs w:val="18"/>
                <w:lang w:val="en-US"/>
              </w:rPr>
              <w:t>0.024</w:t>
            </w:r>
          </w:p>
        </w:tc>
      </w:tr>
      <w:tr w:rsidR="00AC3372" w14:paraId="6D15A62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6CA8FB" w14:textId="77777777" w:rsidR="00AC3372" w:rsidRDefault="00AC3372" w:rsidP="00465084">
            <w:pPr>
              <w:rPr>
                <w:lang w:val="en-US"/>
              </w:rPr>
            </w:pPr>
          </w:p>
        </w:tc>
        <w:tc>
          <w:tcPr>
            <w:tcW w:w="1701" w:type="dxa"/>
            <w:tcBorders>
              <w:top w:val="nil"/>
              <w:bottom w:val="single" w:sz="2" w:space="0" w:color="auto"/>
            </w:tcBorders>
            <w:vAlign w:val="center"/>
          </w:tcPr>
          <w:p w14:paraId="229B8C23" w14:textId="77777777" w:rsidR="00AC3372" w:rsidRDefault="00AC3372" w:rsidP="0046508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45BE438" w14:textId="77777777" w:rsidR="00AC3372" w:rsidRPr="00EA2326" w:rsidRDefault="00AC3372" w:rsidP="00465084">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44F1974"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39903A34" w14:textId="77777777" w:rsidR="00AC3372" w:rsidRPr="00EA2326" w:rsidRDefault="00AC3372" w:rsidP="00465084">
            <w:pPr>
              <w:rPr>
                <w:sz w:val="18"/>
                <w:szCs w:val="18"/>
                <w:lang w:val="en-US"/>
              </w:rPr>
            </w:pPr>
            <w:r w:rsidRPr="00EA2326">
              <w:rPr>
                <w:sz w:val="18"/>
                <w:szCs w:val="18"/>
                <w:lang w:val="en-US"/>
              </w:rPr>
              <w:t>0.048</w:t>
            </w:r>
          </w:p>
        </w:tc>
      </w:tr>
      <w:tr w:rsidR="00AC3372" w14:paraId="531AB22A"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94B22F" w14:textId="77777777" w:rsidR="00AC3372" w:rsidRDefault="00AC3372" w:rsidP="00465084">
            <w:r>
              <w:t>142</w:t>
            </w:r>
          </w:p>
        </w:tc>
        <w:tc>
          <w:tcPr>
            <w:tcW w:w="1701" w:type="dxa"/>
            <w:tcBorders>
              <w:top w:val="single" w:sz="4" w:space="0" w:color="auto"/>
              <w:bottom w:val="single" w:sz="4" w:space="0" w:color="auto"/>
            </w:tcBorders>
            <w:vAlign w:val="center"/>
          </w:tcPr>
          <w:p w14:paraId="4D84AAF0" w14:textId="77777777" w:rsidR="00AC3372" w:rsidRDefault="00AC3372" w:rsidP="00465084">
            <w:pPr>
              <w:rPr>
                <w:lang w:val="en-US"/>
              </w:rPr>
            </w:pPr>
            <w:r>
              <w:rPr>
                <w:lang w:val="en-US"/>
              </w:rPr>
              <w:t>CF50B</w:t>
            </w:r>
          </w:p>
          <w:p w14:paraId="759E8862" w14:textId="77777777" w:rsidR="00AC3372" w:rsidRDefault="00AC3372" w:rsidP="00465084"/>
        </w:tc>
        <w:tc>
          <w:tcPr>
            <w:tcW w:w="4961" w:type="dxa"/>
            <w:tcBorders>
              <w:top w:val="single" w:sz="4" w:space="0" w:color="auto"/>
              <w:bottom w:val="single" w:sz="4" w:space="0" w:color="auto"/>
            </w:tcBorders>
            <w:vAlign w:val="center"/>
          </w:tcPr>
          <w:p w14:paraId="5DE31794" w14:textId="77777777" w:rsidR="00AC3372" w:rsidRPr="00C24417" w:rsidRDefault="00AC3372" w:rsidP="00465084">
            <w:pPr>
              <w:rPr>
                <w:lang w:val="en-US"/>
              </w:rPr>
            </w:pPr>
            <w:r w:rsidRPr="00C24417">
              <w:rPr>
                <w:lang w:val="en-US"/>
              </w:rPr>
              <w:t>Tencuieli Exterioare de 5 mm grosime, executate manual, cu amestec uscat de CIMENT, la pereti, preparare manuala a mortarului.</w:t>
            </w:r>
          </w:p>
        </w:tc>
        <w:tc>
          <w:tcPr>
            <w:tcW w:w="1560" w:type="dxa"/>
            <w:tcBorders>
              <w:top w:val="single" w:sz="4" w:space="0" w:color="auto"/>
              <w:bottom w:val="single" w:sz="4" w:space="0" w:color="auto"/>
            </w:tcBorders>
            <w:vAlign w:val="center"/>
          </w:tcPr>
          <w:p w14:paraId="6C0C6BE5"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339415F2" w14:textId="77777777" w:rsidR="00AC3372" w:rsidRPr="00BA641A" w:rsidRDefault="00AC3372" w:rsidP="00465084">
            <w:pPr>
              <w:jc w:val="center"/>
              <w:rPr>
                <w:b/>
                <w:bCs/>
              </w:rPr>
            </w:pPr>
            <w:r w:rsidRPr="00BA641A">
              <w:rPr>
                <w:b/>
                <w:bCs/>
              </w:rPr>
              <w:t>21.00</w:t>
            </w:r>
          </w:p>
        </w:tc>
      </w:tr>
      <w:tr w:rsidR="00AC3372" w14:paraId="25163F04"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31D983" w14:textId="77777777" w:rsidR="00AC3372" w:rsidRDefault="00AC3372" w:rsidP="00465084">
            <w:pPr>
              <w:rPr>
                <w:lang w:val="en-US"/>
              </w:rPr>
            </w:pPr>
          </w:p>
        </w:tc>
        <w:tc>
          <w:tcPr>
            <w:tcW w:w="1701" w:type="dxa"/>
            <w:tcBorders>
              <w:top w:val="nil"/>
              <w:bottom w:val="single" w:sz="2" w:space="0" w:color="auto"/>
            </w:tcBorders>
            <w:vAlign w:val="center"/>
          </w:tcPr>
          <w:p w14:paraId="0D7251C8" w14:textId="77777777" w:rsidR="00AC3372" w:rsidRDefault="00AC3372" w:rsidP="0046508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5B81B4D" w14:textId="77777777" w:rsidR="00AC3372" w:rsidRPr="00EA2326" w:rsidRDefault="00AC3372" w:rsidP="0046508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2FC5B46"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646617A" w14:textId="77777777" w:rsidR="00AC3372" w:rsidRPr="00EA2326" w:rsidRDefault="00AC3372" w:rsidP="00465084">
            <w:pPr>
              <w:rPr>
                <w:sz w:val="18"/>
                <w:szCs w:val="18"/>
                <w:lang w:val="en-US"/>
              </w:rPr>
            </w:pPr>
            <w:r w:rsidRPr="00EA2326">
              <w:rPr>
                <w:sz w:val="18"/>
                <w:szCs w:val="18"/>
                <w:lang w:val="en-US"/>
              </w:rPr>
              <w:t>25.62</w:t>
            </w:r>
          </w:p>
        </w:tc>
      </w:tr>
      <w:tr w:rsidR="00AC3372" w14:paraId="41210AE1"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7C510C" w14:textId="77777777" w:rsidR="00AC3372" w:rsidRDefault="00AC3372" w:rsidP="00465084">
            <w:pPr>
              <w:rPr>
                <w:lang w:val="en-US"/>
              </w:rPr>
            </w:pPr>
          </w:p>
        </w:tc>
        <w:tc>
          <w:tcPr>
            <w:tcW w:w="1701" w:type="dxa"/>
            <w:tcBorders>
              <w:top w:val="nil"/>
              <w:bottom w:val="single" w:sz="2" w:space="0" w:color="auto"/>
            </w:tcBorders>
            <w:vAlign w:val="center"/>
          </w:tcPr>
          <w:p w14:paraId="793E15F8" w14:textId="77777777" w:rsidR="00AC3372" w:rsidRDefault="00AC3372" w:rsidP="00465084">
            <w:pPr>
              <w:jc w:val="center"/>
              <w:rPr>
                <w:sz w:val="16"/>
                <w:szCs w:val="16"/>
                <w:lang w:val="en-US"/>
              </w:rPr>
            </w:pPr>
            <w:r>
              <w:rPr>
                <w:sz w:val="16"/>
                <w:szCs w:val="16"/>
                <w:lang w:val="en-US"/>
              </w:rPr>
              <w:t>2653102100847</w:t>
            </w:r>
          </w:p>
        </w:tc>
        <w:tc>
          <w:tcPr>
            <w:tcW w:w="4961" w:type="dxa"/>
            <w:tcBorders>
              <w:top w:val="nil"/>
              <w:bottom w:val="single" w:sz="2" w:space="0" w:color="auto"/>
            </w:tcBorders>
          </w:tcPr>
          <w:p w14:paraId="5DDDB86A" w14:textId="77777777" w:rsidR="00AC3372" w:rsidRPr="00EA2326" w:rsidRDefault="00AC3372" w:rsidP="00465084">
            <w:pPr>
              <w:rPr>
                <w:sz w:val="18"/>
                <w:szCs w:val="18"/>
                <w:lang w:val="en-US"/>
              </w:rPr>
            </w:pPr>
            <w:r w:rsidRPr="00EA2326">
              <w:rPr>
                <w:sz w:val="18"/>
                <w:szCs w:val="18"/>
                <w:lang w:val="en-US"/>
              </w:rPr>
              <w:t>Amestec uscat pe baza de ciment</w:t>
            </w:r>
          </w:p>
        </w:tc>
        <w:tc>
          <w:tcPr>
            <w:tcW w:w="1560" w:type="dxa"/>
            <w:tcBorders>
              <w:top w:val="nil"/>
              <w:bottom w:val="single" w:sz="2" w:space="0" w:color="auto"/>
            </w:tcBorders>
          </w:tcPr>
          <w:p w14:paraId="1DF894F3"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476EAF8" w14:textId="77777777" w:rsidR="00AC3372" w:rsidRPr="00EA2326" w:rsidRDefault="00AC3372" w:rsidP="00465084">
            <w:pPr>
              <w:rPr>
                <w:sz w:val="18"/>
                <w:szCs w:val="18"/>
                <w:lang w:val="en-US"/>
              </w:rPr>
            </w:pPr>
            <w:r w:rsidRPr="00EA2326">
              <w:rPr>
                <w:sz w:val="18"/>
                <w:szCs w:val="18"/>
                <w:lang w:val="en-US"/>
              </w:rPr>
              <w:t>149.94</w:t>
            </w:r>
          </w:p>
        </w:tc>
      </w:tr>
      <w:tr w:rsidR="00AC3372" w14:paraId="216356C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AB2AF6" w14:textId="77777777" w:rsidR="00AC3372" w:rsidRDefault="00AC3372" w:rsidP="00465084">
            <w:pPr>
              <w:rPr>
                <w:lang w:val="en-US"/>
              </w:rPr>
            </w:pPr>
          </w:p>
        </w:tc>
        <w:tc>
          <w:tcPr>
            <w:tcW w:w="1701" w:type="dxa"/>
            <w:tcBorders>
              <w:top w:val="nil"/>
              <w:bottom w:val="single" w:sz="2" w:space="0" w:color="auto"/>
            </w:tcBorders>
            <w:vAlign w:val="center"/>
          </w:tcPr>
          <w:p w14:paraId="609BF54F" w14:textId="77777777" w:rsidR="00AC3372" w:rsidRDefault="00AC3372" w:rsidP="0046508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A1EBEA6" w14:textId="77777777" w:rsidR="00AC3372" w:rsidRPr="00EA2326" w:rsidRDefault="00AC3372" w:rsidP="00465084">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884D62C"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4B193717" w14:textId="77777777" w:rsidR="00AC3372" w:rsidRPr="00EA2326" w:rsidRDefault="00AC3372" w:rsidP="00465084">
            <w:pPr>
              <w:rPr>
                <w:sz w:val="18"/>
                <w:szCs w:val="18"/>
                <w:lang w:val="en-US"/>
              </w:rPr>
            </w:pPr>
            <w:r w:rsidRPr="00EA2326">
              <w:rPr>
                <w:sz w:val="18"/>
                <w:szCs w:val="18"/>
                <w:lang w:val="en-US"/>
              </w:rPr>
              <w:t>0.084</w:t>
            </w:r>
          </w:p>
        </w:tc>
      </w:tr>
      <w:tr w:rsidR="00AC3372" w14:paraId="71800C75"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04FFEF" w14:textId="77777777" w:rsidR="00AC3372" w:rsidRDefault="00AC3372" w:rsidP="00465084">
            <w:pPr>
              <w:rPr>
                <w:lang w:val="en-US"/>
              </w:rPr>
            </w:pPr>
          </w:p>
        </w:tc>
        <w:tc>
          <w:tcPr>
            <w:tcW w:w="1701" w:type="dxa"/>
            <w:tcBorders>
              <w:top w:val="nil"/>
              <w:bottom w:val="single" w:sz="2" w:space="0" w:color="auto"/>
            </w:tcBorders>
            <w:vAlign w:val="center"/>
          </w:tcPr>
          <w:p w14:paraId="09DB6665" w14:textId="77777777" w:rsidR="00AC3372" w:rsidRDefault="00AC3372" w:rsidP="0046508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0F3D9D4" w14:textId="77777777" w:rsidR="00AC3372" w:rsidRPr="00EA2326" w:rsidRDefault="00AC3372" w:rsidP="00465084">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5F86923"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05E65CBA" w14:textId="77777777" w:rsidR="00AC3372" w:rsidRPr="00EA2326" w:rsidRDefault="00AC3372" w:rsidP="00465084">
            <w:pPr>
              <w:rPr>
                <w:sz w:val="18"/>
                <w:szCs w:val="18"/>
                <w:lang w:val="en-US"/>
              </w:rPr>
            </w:pPr>
            <w:r w:rsidRPr="00EA2326">
              <w:rPr>
                <w:sz w:val="18"/>
                <w:szCs w:val="18"/>
                <w:lang w:val="en-US"/>
              </w:rPr>
              <w:t>1.659</w:t>
            </w:r>
          </w:p>
        </w:tc>
      </w:tr>
      <w:tr w:rsidR="00AC3372" w14:paraId="67EBE36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6AC9E1" w14:textId="77777777" w:rsidR="00AC3372" w:rsidRDefault="00AC3372" w:rsidP="00465084">
            <w:pPr>
              <w:rPr>
                <w:lang w:val="en-US"/>
              </w:rPr>
            </w:pPr>
          </w:p>
        </w:tc>
        <w:tc>
          <w:tcPr>
            <w:tcW w:w="1701" w:type="dxa"/>
            <w:tcBorders>
              <w:top w:val="nil"/>
              <w:bottom w:val="single" w:sz="2" w:space="0" w:color="auto"/>
            </w:tcBorders>
            <w:vAlign w:val="center"/>
          </w:tcPr>
          <w:p w14:paraId="13CFB3CD" w14:textId="77777777" w:rsidR="00AC3372" w:rsidRDefault="00AC3372" w:rsidP="0046508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2318B01" w14:textId="77777777" w:rsidR="00AC3372" w:rsidRPr="00EA2326" w:rsidRDefault="00AC3372" w:rsidP="0046508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1AE5C6F"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791CFB91" w14:textId="77777777" w:rsidR="00AC3372" w:rsidRPr="00EA2326" w:rsidRDefault="00AC3372" w:rsidP="00465084">
            <w:pPr>
              <w:rPr>
                <w:sz w:val="18"/>
                <w:szCs w:val="18"/>
                <w:lang w:val="en-US"/>
              </w:rPr>
            </w:pPr>
            <w:r w:rsidRPr="00EA2326">
              <w:rPr>
                <w:sz w:val="18"/>
                <w:szCs w:val="18"/>
                <w:lang w:val="en-US"/>
              </w:rPr>
              <w:t>0.336</w:t>
            </w:r>
          </w:p>
        </w:tc>
      </w:tr>
      <w:tr w:rsidR="00AC3372" w14:paraId="6E198492"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80F99B" w14:textId="77777777" w:rsidR="00AC3372" w:rsidRDefault="00AC3372" w:rsidP="00465084">
            <w:r>
              <w:t>143</w:t>
            </w:r>
          </w:p>
        </w:tc>
        <w:tc>
          <w:tcPr>
            <w:tcW w:w="1701" w:type="dxa"/>
            <w:tcBorders>
              <w:top w:val="single" w:sz="4" w:space="0" w:color="auto"/>
              <w:bottom w:val="single" w:sz="4" w:space="0" w:color="auto"/>
            </w:tcBorders>
            <w:vAlign w:val="center"/>
          </w:tcPr>
          <w:p w14:paraId="71F498CE" w14:textId="77777777" w:rsidR="00AC3372" w:rsidRDefault="00AC3372" w:rsidP="00465084">
            <w:pPr>
              <w:rPr>
                <w:lang w:val="en-US"/>
              </w:rPr>
            </w:pPr>
            <w:r>
              <w:rPr>
                <w:lang w:val="en-US"/>
              </w:rPr>
              <w:t>CN54B</w:t>
            </w:r>
          </w:p>
          <w:p w14:paraId="4F970D72" w14:textId="77777777" w:rsidR="00AC3372" w:rsidRDefault="00AC3372" w:rsidP="00465084"/>
        </w:tc>
        <w:tc>
          <w:tcPr>
            <w:tcW w:w="4961" w:type="dxa"/>
            <w:tcBorders>
              <w:top w:val="single" w:sz="4" w:space="0" w:color="auto"/>
              <w:bottom w:val="single" w:sz="4" w:space="0" w:color="auto"/>
            </w:tcBorders>
            <w:vAlign w:val="center"/>
          </w:tcPr>
          <w:p w14:paraId="70EBBCEE" w14:textId="77777777" w:rsidR="00AC3372" w:rsidRPr="00C24417" w:rsidRDefault="00AC3372" w:rsidP="00465084">
            <w:pPr>
              <w:rPr>
                <w:lang w:val="en-US"/>
              </w:rPr>
            </w:pPr>
            <w:r w:rsidRPr="00C24417">
              <w:rPr>
                <w:lang w:val="en-US"/>
              </w:rPr>
              <w:t xml:space="preserve">Aplicarea manuala a grundului cu cuart "Gleta" intr-un strat, la pereti si tavane exteriore la fatade </w:t>
            </w:r>
          </w:p>
        </w:tc>
        <w:tc>
          <w:tcPr>
            <w:tcW w:w="1560" w:type="dxa"/>
            <w:tcBorders>
              <w:top w:val="single" w:sz="4" w:space="0" w:color="auto"/>
              <w:bottom w:val="single" w:sz="4" w:space="0" w:color="auto"/>
            </w:tcBorders>
            <w:vAlign w:val="center"/>
          </w:tcPr>
          <w:p w14:paraId="1EBBF398"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2B7CCEE2" w14:textId="77777777" w:rsidR="00AC3372" w:rsidRPr="00BA641A" w:rsidRDefault="00AC3372" w:rsidP="00465084">
            <w:pPr>
              <w:jc w:val="center"/>
              <w:rPr>
                <w:b/>
                <w:bCs/>
              </w:rPr>
            </w:pPr>
            <w:r w:rsidRPr="00BA641A">
              <w:rPr>
                <w:b/>
                <w:bCs/>
              </w:rPr>
              <w:t>21.00</w:t>
            </w:r>
          </w:p>
        </w:tc>
      </w:tr>
      <w:tr w:rsidR="00AC3372" w14:paraId="6759B8D7"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FD863" w14:textId="77777777" w:rsidR="00AC3372" w:rsidRDefault="00AC3372" w:rsidP="00465084">
            <w:pPr>
              <w:rPr>
                <w:lang w:val="en-US"/>
              </w:rPr>
            </w:pPr>
          </w:p>
        </w:tc>
        <w:tc>
          <w:tcPr>
            <w:tcW w:w="1701" w:type="dxa"/>
            <w:tcBorders>
              <w:top w:val="nil"/>
              <w:bottom w:val="single" w:sz="2" w:space="0" w:color="auto"/>
            </w:tcBorders>
            <w:vAlign w:val="center"/>
          </w:tcPr>
          <w:p w14:paraId="691D37D6" w14:textId="77777777" w:rsidR="00AC3372" w:rsidRDefault="00AC3372" w:rsidP="0046508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20F3FFD6" w14:textId="77777777" w:rsidR="00AC3372" w:rsidRPr="00EA2326" w:rsidRDefault="00AC3372" w:rsidP="00465084">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4BAA683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36CFE04" w14:textId="77777777" w:rsidR="00AC3372" w:rsidRPr="00EA2326" w:rsidRDefault="00AC3372" w:rsidP="00465084">
            <w:pPr>
              <w:rPr>
                <w:sz w:val="18"/>
                <w:szCs w:val="18"/>
                <w:lang w:val="en-US"/>
              </w:rPr>
            </w:pPr>
            <w:r w:rsidRPr="00EA2326">
              <w:rPr>
                <w:sz w:val="18"/>
                <w:szCs w:val="18"/>
                <w:lang w:val="en-US"/>
              </w:rPr>
              <w:t>2.52</w:t>
            </w:r>
          </w:p>
        </w:tc>
      </w:tr>
      <w:tr w:rsidR="00AC3372" w14:paraId="52E9DFD8"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1504B1" w14:textId="77777777" w:rsidR="00AC3372" w:rsidRDefault="00AC3372" w:rsidP="00465084">
            <w:pPr>
              <w:rPr>
                <w:lang w:val="en-US"/>
              </w:rPr>
            </w:pPr>
          </w:p>
        </w:tc>
        <w:tc>
          <w:tcPr>
            <w:tcW w:w="1701" w:type="dxa"/>
            <w:tcBorders>
              <w:top w:val="nil"/>
              <w:bottom w:val="single" w:sz="2" w:space="0" w:color="auto"/>
            </w:tcBorders>
            <w:vAlign w:val="center"/>
          </w:tcPr>
          <w:p w14:paraId="5961EC6A" w14:textId="77777777" w:rsidR="00AC3372" w:rsidRDefault="00AC3372" w:rsidP="00465084">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1CB790ED" w14:textId="77777777" w:rsidR="00AC3372" w:rsidRPr="00EA2326" w:rsidRDefault="00AC3372" w:rsidP="00465084">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493F9596"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275A6BE4" w14:textId="77777777" w:rsidR="00AC3372" w:rsidRPr="00EA2326" w:rsidRDefault="00AC3372" w:rsidP="00465084">
            <w:pPr>
              <w:rPr>
                <w:sz w:val="18"/>
                <w:szCs w:val="18"/>
                <w:lang w:val="en-US"/>
              </w:rPr>
            </w:pPr>
            <w:r w:rsidRPr="00EA2326">
              <w:rPr>
                <w:sz w:val="18"/>
                <w:szCs w:val="18"/>
                <w:lang w:val="en-US"/>
              </w:rPr>
              <w:t>8.715</w:t>
            </w:r>
          </w:p>
        </w:tc>
      </w:tr>
      <w:tr w:rsidR="00AC3372" w14:paraId="5AF28C8C"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3D4F63" w14:textId="77777777" w:rsidR="00AC3372" w:rsidRDefault="00AC3372" w:rsidP="00465084">
            <w:pPr>
              <w:rPr>
                <w:lang w:val="en-US"/>
              </w:rPr>
            </w:pPr>
          </w:p>
        </w:tc>
        <w:tc>
          <w:tcPr>
            <w:tcW w:w="1701" w:type="dxa"/>
            <w:tcBorders>
              <w:top w:val="nil"/>
              <w:bottom w:val="single" w:sz="2" w:space="0" w:color="auto"/>
            </w:tcBorders>
            <w:vAlign w:val="center"/>
          </w:tcPr>
          <w:p w14:paraId="581B74B6" w14:textId="77777777" w:rsidR="00AC3372" w:rsidRDefault="00AC3372" w:rsidP="00465084">
            <w:pPr>
              <w:jc w:val="center"/>
              <w:rPr>
                <w:sz w:val="16"/>
                <w:szCs w:val="16"/>
                <w:lang w:val="en-US"/>
              </w:rPr>
            </w:pPr>
            <w:r>
              <w:rPr>
                <w:sz w:val="16"/>
                <w:szCs w:val="16"/>
                <w:lang w:val="en-US"/>
              </w:rPr>
              <w:t>810741</w:t>
            </w:r>
          </w:p>
        </w:tc>
        <w:tc>
          <w:tcPr>
            <w:tcW w:w="4961" w:type="dxa"/>
            <w:tcBorders>
              <w:top w:val="nil"/>
              <w:bottom w:val="single" w:sz="2" w:space="0" w:color="auto"/>
            </w:tcBorders>
          </w:tcPr>
          <w:p w14:paraId="30594BC0" w14:textId="77777777" w:rsidR="00AC3372" w:rsidRPr="00EA2326" w:rsidRDefault="00AC3372" w:rsidP="00465084">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CBBD239" w14:textId="77777777" w:rsidR="00AC3372" w:rsidRPr="00EA2326" w:rsidRDefault="00AC3372" w:rsidP="00465084">
            <w:pPr>
              <w:rPr>
                <w:sz w:val="18"/>
                <w:szCs w:val="18"/>
                <w:lang w:val="en-US"/>
              </w:rPr>
            </w:pPr>
            <w:r w:rsidRPr="00EA2326">
              <w:rPr>
                <w:sz w:val="18"/>
                <w:szCs w:val="18"/>
                <w:lang w:val="en-US"/>
              </w:rPr>
              <w:t>buc</w:t>
            </w:r>
          </w:p>
        </w:tc>
        <w:tc>
          <w:tcPr>
            <w:tcW w:w="1559" w:type="dxa"/>
            <w:tcBorders>
              <w:top w:val="nil"/>
              <w:bottom w:val="single" w:sz="2" w:space="0" w:color="auto"/>
            </w:tcBorders>
          </w:tcPr>
          <w:p w14:paraId="7C7CCDDD" w14:textId="77777777" w:rsidR="00AC3372" w:rsidRPr="00EA2326" w:rsidRDefault="00AC3372" w:rsidP="00465084">
            <w:pPr>
              <w:rPr>
                <w:sz w:val="18"/>
                <w:szCs w:val="18"/>
                <w:lang w:val="en-US"/>
              </w:rPr>
            </w:pPr>
            <w:r w:rsidRPr="00EA2326">
              <w:rPr>
                <w:sz w:val="18"/>
                <w:szCs w:val="18"/>
                <w:lang w:val="en-US"/>
              </w:rPr>
              <w:t>1.05</w:t>
            </w:r>
          </w:p>
        </w:tc>
      </w:tr>
      <w:tr w:rsidR="00AC3372" w14:paraId="1F869F3F"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06BB0A" w14:textId="77777777" w:rsidR="00AC3372" w:rsidRDefault="00AC3372" w:rsidP="00465084">
            <w:r>
              <w:t>144</w:t>
            </w:r>
          </w:p>
        </w:tc>
        <w:tc>
          <w:tcPr>
            <w:tcW w:w="1701" w:type="dxa"/>
            <w:tcBorders>
              <w:top w:val="single" w:sz="4" w:space="0" w:color="auto"/>
              <w:bottom w:val="single" w:sz="4" w:space="0" w:color="auto"/>
            </w:tcBorders>
            <w:vAlign w:val="center"/>
          </w:tcPr>
          <w:p w14:paraId="6B4242DA" w14:textId="77777777" w:rsidR="00AC3372" w:rsidRDefault="00AC3372" w:rsidP="00465084">
            <w:pPr>
              <w:rPr>
                <w:lang w:val="en-US"/>
              </w:rPr>
            </w:pPr>
            <w:r>
              <w:rPr>
                <w:lang w:val="en-US"/>
              </w:rPr>
              <w:t>CF30A</w:t>
            </w:r>
          </w:p>
          <w:p w14:paraId="680B8554" w14:textId="77777777" w:rsidR="00AC3372" w:rsidRDefault="00AC3372" w:rsidP="00465084"/>
        </w:tc>
        <w:tc>
          <w:tcPr>
            <w:tcW w:w="4961" w:type="dxa"/>
            <w:tcBorders>
              <w:top w:val="single" w:sz="4" w:space="0" w:color="auto"/>
              <w:bottom w:val="single" w:sz="4" w:space="0" w:color="auto"/>
            </w:tcBorders>
            <w:vAlign w:val="center"/>
          </w:tcPr>
          <w:p w14:paraId="1D06C328" w14:textId="77777777" w:rsidR="00AC3372" w:rsidRPr="005F63FA" w:rsidRDefault="00AC3372" w:rsidP="00465084">
            <w:pPr>
              <w:rPr>
                <w:lang w:val="en-US"/>
              </w:rPr>
            </w:pPr>
            <w:r w:rsidRPr="005F63FA">
              <w:rPr>
                <w:lang w:val="en-US"/>
              </w:rPr>
              <w:t>Tencuieli exterioare de 2-3 mm. grosime, executate manual. cu amestec "TINC" la pereti si tavane (Tencuiala decorativa siliconica, culoarea se va coordona cu beneficiarul)</w:t>
            </w:r>
          </w:p>
        </w:tc>
        <w:tc>
          <w:tcPr>
            <w:tcW w:w="1560" w:type="dxa"/>
            <w:tcBorders>
              <w:top w:val="single" w:sz="4" w:space="0" w:color="auto"/>
              <w:bottom w:val="single" w:sz="4" w:space="0" w:color="auto"/>
            </w:tcBorders>
            <w:vAlign w:val="center"/>
          </w:tcPr>
          <w:p w14:paraId="27798EA1" w14:textId="77777777" w:rsidR="00AC3372" w:rsidRDefault="00AC3372" w:rsidP="00465084">
            <w:pPr>
              <w:jc w:val="center"/>
            </w:pPr>
            <w:r>
              <w:t>m2</w:t>
            </w:r>
          </w:p>
        </w:tc>
        <w:tc>
          <w:tcPr>
            <w:tcW w:w="1559" w:type="dxa"/>
            <w:tcBorders>
              <w:top w:val="single" w:sz="4" w:space="0" w:color="auto"/>
              <w:bottom w:val="single" w:sz="4" w:space="0" w:color="auto"/>
            </w:tcBorders>
            <w:vAlign w:val="center"/>
          </w:tcPr>
          <w:p w14:paraId="7D6179B2" w14:textId="77777777" w:rsidR="00AC3372" w:rsidRPr="00BA641A" w:rsidRDefault="00AC3372" w:rsidP="00465084">
            <w:pPr>
              <w:jc w:val="center"/>
              <w:rPr>
                <w:b/>
                <w:bCs/>
              </w:rPr>
            </w:pPr>
            <w:r w:rsidRPr="00BA641A">
              <w:rPr>
                <w:b/>
                <w:bCs/>
              </w:rPr>
              <w:t>21.00</w:t>
            </w:r>
          </w:p>
        </w:tc>
      </w:tr>
      <w:tr w:rsidR="00AC3372" w14:paraId="536F304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97F7DA" w14:textId="77777777" w:rsidR="00AC3372" w:rsidRDefault="00AC3372" w:rsidP="00465084">
            <w:pPr>
              <w:rPr>
                <w:lang w:val="en-US"/>
              </w:rPr>
            </w:pPr>
          </w:p>
        </w:tc>
        <w:tc>
          <w:tcPr>
            <w:tcW w:w="1701" w:type="dxa"/>
            <w:tcBorders>
              <w:top w:val="nil"/>
              <w:bottom w:val="single" w:sz="2" w:space="0" w:color="auto"/>
            </w:tcBorders>
            <w:vAlign w:val="center"/>
          </w:tcPr>
          <w:p w14:paraId="030C1002" w14:textId="77777777" w:rsidR="00AC3372" w:rsidRDefault="00AC3372" w:rsidP="0046508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0CEDDD8" w14:textId="77777777" w:rsidR="00AC3372" w:rsidRPr="00EA2326" w:rsidRDefault="00AC3372" w:rsidP="0046508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B215508"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8C7C8CC" w14:textId="77777777" w:rsidR="00AC3372" w:rsidRPr="00EA2326" w:rsidRDefault="00AC3372" w:rsidP="00465084">
            <w:pPr>
              <w:rPr>
                <w:sz w:val="18"/>
                <w:szCs w:val="18"/>
                <w:lang w:val="en-US"/>
              </w:rPr>
            </w:pPr>
            <w:r w:rsidRPr="00EA2326">
              <w:rPr>
                <w:sz w:val="18"/>
                <w:szCs w:val="18"/>
                <w:lang w:val="en-US"/>
              </w:rPr>
              <w:t>25.62</w:t>
            </w:r>
          </w:p>
        </w:tc>
      </w:tr>
      <w:tr w:rsidR="00AC3372" w14:paraId="6C67B42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9D21F6" w14:textId="77777777" w:rsidR="00AC3372" w:rsidRDefault="00AC3372" w:rsidP="00465084">
            <w:pPr>
              <w:rPr>
                <w:lang w:val="en-US"/>
              </w:rPr>
            </w:pPr>
          </w:p>
        </w:tc>
        <w:tc>
          <w:tcPr>
            <w:tcW w:w="1701" w:type="dxa"/>
            <w:tcBorders>
              <w:top w:val="nil"/>
              <w:bottom w:val="single" w:sz="2" w:space="0" w:color="auto"/>
            </w:tcBorders>
            <w:vAlign w:val="center"/>
          </w:tcPr>
          <w:p w14:paraId="062CBD5A" w14:textId="77777777" w:rsidR="00AC3372" w:rsidRDefault="00AC3372" w:rsidP="00465084">
            <w:pPr>
              <w:jc w:val="center"/>
              <w:rPr>
                <w:sz w:val="16"/>
                <w:szCs w:val="16"/>
                <w:lang w:val="en-US"/>
              </w:rPr>
            </w:pPr>
            <w:r>
              <w:rPr>
                <w:sz w:val="16"/>
                <w:szCs w:val="16"/>
                <w:lang w:val="en-US"/>
              </w:rPr>
              <w:t>26531021008311</w:t>
            </w:r>
          </w:p>
        </w:tc>
        <w:tc>
          <w:tcPr>
            <w:tcW w:w="4961" w:type="dxa"/>
            <w:tcBorders>
              <w:top w:val="nil"/>
              <w:bottom w:val="single" w:sz="2" w:space="0" w:color="auto"/>
            </w:tcBorders>
          </w:tcPr>
          <w:p w14:paraId="7D68D738" w14:textId="77777777" w:rsidR="00AC3372" w:rsidRPr="00EA2326" w:rsidRDefault="00AC3372" w:rsidP="00465084">
            <w:pPr>
              <w:rPr>
                <w:sz w:val="18"/>
                <w:szCs w:val="18"/>
                <w:lang w:val="en-US"/>
              </w:rPr>
            </w:pPr>
            <w:r w:rsidRPr="00EA2326">
              <w:rPr>
                <w:sz w:val="18"/>
                <w:szCs w:val="18"/>
                <w:lang w:val="en-US"/>
              </w:rPr>
              <w:t>Tink</w:t>
            </w:r>
          </w:p>
        </w:tc>
        <w:tc>
          <w:tcPr>
            <w:tcW w:w="1560" w:type="dxa"/>
            <w:tcBorders>
              <w:top w:val="nil"/>
              <w:bottom w:val="single" w:sz="2" w:space="0" w:color="auto"/>
            </w:tcBorders>
          </w:tcPr>
          <w:p w14:paraId="3A158205" w14:textId="77777777" w:rsidR="00AC3372" w:rsidRPr="00EA2326" w:rsidRDefault="00AC3372" w:rsidP="00465084">
            <w:pPr>
              <w:rPr>
                <w:sz w:val="18"/>
                <w:szCs w:val="18"/>
                <w:lang w:val="en-US"/>
              </w:rPr>
            </w:pPr>
            <w:r w:rsidRPr="00EA2326">
              <w:rPr>
                <w:sz w:val="18"/>
                <w:szCs w:val="18"/>
                <w:lang w:val="en-US"/>
              </w:rPr>
              <w:t>kg</w:t>
            </w:r>
          </w:p>
        </w:tc>
        <w:tc>
          <w:tcPr>
            <w:tcW w:w="1559" w:type="dxa"/>
            <w:tcBorders>
              <w:top w:val="nil"/>
              <w:bottom w:val="single" w:sz="2" w:space="0" w:color="auto"/>
            </w:tcBorders>
          </w:tcPr>
          <w:p w14:paraId="6629CB43" w14:textId="77777777" w:rsidR="00AC3372" w:rsidRPr="00EA2326" w:rsidRDefault="00AC3372" w:rsidP="00465084">
            <w:pPr>
              <w:rPr>
                <w:sz w:val="18"/>
                <w:szCs w:val="18"/>
                <w:lang w:val="en-US"/>
              </w:rPr>
            </w:pPr>
            <w:r w:rsidRPr="00EA2326">
              <w:rPr>
                <w:sz w:val="18"/>
                <w:szCs w:val="18"/>
                <w:lang w:val="en-US"/>
              </w:rPr>
              <w:t>48.30</w:t>
            </w:r>
          </w:p>
        </w:tc>
      </w:tr>
      <w:tr w:rsidR="00AC3372" w14:paraId="0F77721E"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787006" w14:textId="77777777" w:rsidR="00AC3372" w:rsidRDefault="00AC3372" w:rsidP="00465084">
            <w:pPr>
              <w:rPr>
                <w:lang w:val="en-US"/>
              </w:rPr>
            </w:pPr>
          </w:p>
        </w:tc>
        <w:tc>
          <w:tcPr>
            <w:tcW w:w="1701" w:type="dxa"/>
            <w:tcBorders>
              <w:top w:val="nil"/>
              <w:bottom w:val="single" w:sz="2" w:space="0" w:color="auto"/>
            </w:tcBorders>
            <w:vAlign w:val="center"/>
          </w:tcPr>
          <w:p w14:paraId="646E873F" w14:textId="77777777" w:rsidR="00AC3372" w:rsidRDefault="00AC3372" w:rsidP="0046508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F475965" w14:textId="77777777" w:rsidR="00AC3372" w:rsidRPr="00EA2326" w:rsidRDefault="00AC3372" w:rsidP="00465084">
            <w:pPr>
              <w:rPr>
                <w:sz w:val="18"/>
                <w:szCs w:val="18"/>
                <w:lang w:val="en-US"/>
              </w:rPr>
            </w:pPr>
            <w:r w:rsidRPr="00EA2326">
              <w:rPr>
                <w:sz w:val="18"/>
                <w:szCs w:val="18"/>
                <w:lang w:val="en-US"/>
              </w:rPr>
              <w:t>Apa</w:t>
            </w:r>
          </w:p>
        </w:tc>
        <w:tc>
          <w:tcPr>
            <w:tcW w:w="1560" w:type="dxa"/>
            <w:tcBorders>
              <w:top w:val="nil"/>
              <w:bottom w:val="single" w:sz="2" w:space="0" w:color="auto"/>
            </w:tcBorders>
          </w:tcPr>
          <w:p w14:paraId="6F3D6BE7" w14:textId="77777777" w:rsidR="00AC3372" w:rsidRPr="00EA2326" w:rsidRDefault="00AC3372" w:rsidP="00465084">
            <w:pPr>
              <w:rPr>
                <w:sz w:val="18"/>
                <w:szCs w:val="18"/>
                <w:lang w:val="en-US"/>
              </w:rPr>
            </w:pPr>
            <w:r w:rsidRPr="00EA2326">
              <w:rPr>
                <w:sz w:val="18"/>
                <w:szCs w:val="18"/>
                <w:lang w:val="en-US"/>
              </w:rPr>
              <w:t>m3</w:t>
            </w:r>
          </w:p>
        </w:tc>
        <w:tc>
          <w:tcPr>
            <w:tcW w:w="1559" w:type="dxa"/>
            <w:tcBorders>
              <w:top w:val="nil"/>
              <w:bottom w:val="single" w:sz="2" w:space="0" w:color="auto"/>
            </w:tcBorders>
          </w:tcPr>
          <w:p w14:paraId="226172A2" w14:textId="77777777" w:rsidR="00AC3372" w:rsidRPr="00EA2326" w:rsidRDefault="00AC3372" w:rsidP="00465084">
            <w:pPr>
              <w:rPr>
                <w:sz w:val="18"/>
                <w:szCs w:val="18"/>
                <w:lang w:val="en-US"/>
              </w:rPr>
            </w:pPr>
            <w:r w:rsidRPr="00EA2326">
              <w:rPr>
                <w:sz w:val="18"/>
                <w:szCs w:val="18"/>
                <w:lang w:val="en-US"/>
              </w:rPr>
              <w:t>0.084</w:t>
            </w:r>
          </w:p>
        </w:tc>
      </w:tr>
      <w:tr w:rsidR="00AC3372" w14:paraId="39DA811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61A463" w14:textId="77777777" w:rsidR="00AC3372" w:rsidRDefault="00AC3372" w:rsidP="00465084">
            <w:pPr>
              <w:rPr>
                <w:lang w:val="en-US"/>
              </w:rPr>
            </w:pPr>
          </w:p>
        </w:tc>
        <w:tc>
          <w:tcPr>
            <w:tcW w:w="1701" w:type="dxa"/>
            <w:tcBorders>
              <w:top w:val="nil"/>
              <w:bottom w:val="single" w:sz="2" w:space="0" w:color="auto"/>
            </w:tcBorders>
            <w:vAlign w:val="center"/>
          </w:tcPr>
          <w:p w14:paraId="60EC72B5" w14:textId="77777777" w:rsidR="00AC3372" w:rsidRDefault="00AC3372" w:rsidP="0046508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69F9769F" w14:textId="77777777" w:rsidR="00AC3372" w:rsidRPr="00EA2326" w:rsidRDefault="00AC3372" w:rsidP="00465084">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2248AF0B"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59700772" w14:textId="77777777" w:rsidR="00AC3372" w:rsidRPr="00EA2326" w:rsidRDefault="00AC3372" w:rsidP="00465084">
            <w:pPr>
              <w:rPr>
                <w:sz w:val="18"/>
                <w:szCs w:val="18"/>
                <w:lang w:val="en-US"/>
              </w:rPr>
            </w:pPr>
            <w:r w:rsidRPr="00EA2326">
              <w:rPr>
                <w:sz w:val="18"/>
                <w:szCs w:val="18"/>
                <w:lang w:val="en-US"/>
              </w:rPr>
              <w:t>0.126</w:t>
            </w:r>
          </w:p>
        </w:tc>
      </w:tr>
      <w:tr w:rsidR="00AC3372" w14:paraId="65A316A6" w14:textId="77777777" w:rsidTr="00465084">
        <w:tc>
          <w:tcPr>
            <w:tcW w:w="709" w:type="dxa"/>
            <w:tcBorders>
              <w:top w:val="nil"/>
              <w:left w:val="single" w:sz="6" w:space="0" w:color="auto"/>
              <w:bottom w:val="nil"/>
              <w:right w:val="nil"/>
            </w:tcBorders>
          </w:tcPr>
          <w:p w14:paraId="0E967585" w14:textId="77777777" w:rsidR="00AC3372" w:rsidRDefault="00AC3372" w:rsidP="00465084">
            <w:pPr>
              <w:jc w:val="center"/>
            </w:pPr>
          </w:p>
        </w:tc>
        <w:tc>
          <w:tcPr>
            <w:tcW w:w="1701" w:type="dxa"/>
            <w:tcBorders>
              <w:top w:val="nil"/>
              <w:left w:val="single" w:sz="6" w:space="0" w:color="auto"/>
              <w:bottom w:val="nil"/>
              <w:right w:val="nil"/>
            </w:tcBorders>
          </w:tcPr>
          <w:p w14:paraId="3D272AF6" w14:textId="77777777" w:rsidR="00AC3372" w:rsidRDefault="00AC3372" w:rsidP="00465084"/>
        </w:tc>
        <w:tc>
          <w:tcPr>
            <w:tcW w:w="4961" w:type="dxa"/>
            <w:tcBorders>
              <w:top w:val="nil"/>
              <w:left w:val="single" w:sz="6" w:space="0" w:color="auto"/>
              <w:bottom w:val="nil"/>
              <w:right w:val="nil"/>
            </w:tcBorders>
          </w:tcPr>
          <w:p w14:paraId="22A7E953" w14:textId="77777777" w:rsidR="00AC3372" w:rsidRDefault="00AC3372" w:rsidP="00465084">
            <w:pPr>
              <w:rPr>
                <w:b/>
                <w:bCs/>
                <w:sz w:val="22"/>
                <w:szCs w:val="22"/>
              </w:rPr>
            </w:pPr>
            <w:r>
              <w:rPr>
                <w:b/>
                <w:bCs/>
                <w:sz w:val="22"/>
                <w:szCs w:val="22"/>
                <w:lang w:val="en-US"/>
              </w:rPr>
              <w:t xml:space="preserve">Capitolul </w:t>
            </w:r>
            <w:r>
              <w:rPr>
                <w:b/>
                <w:bCs/>
                <w:sz w:val="22"/>
                <w:szCs w:val="22"/>
              </w:rPr>
              <w:t>1.8. Evacuarea molozului</w:t>
            </w:r>
          </w:p>
        </w:tc>
        <w:tc>
          <w:tcPr>
            <w:tcW w:w="1560" w:type="dxa"/>
            <w:tcBorders>
              <w:top w:val="nil"/>
              <w:left w:val="single" w:sz="6" w:space="0" w:color="auto"/>
              <w:bottom w:val="nil"/>
              <w:right w:val="nil"/>
            </w:tcBorders>
          </w:tcPr>
          <w:p w14:paraId="1EAED358" w14:textId="77777777" w:rsidR="00AC3372" w:rsidRDefault="00AC3372" w:rsidP="00465084"/>
        </w:tc>
        <w:tc>
          <w:tcPr>
            <w:tcW w:w="1559" w:type="dxa"/>
            <w:tcBorders>
              <w:top w:val="nil"/>
              <w:left w:val="single" w:sz="6" w:space="0" w:color="auto"/>
              <w:bottom w:val="nil"/>
              <w:right w:val="single" w:sz="4" w:space="0" w:color="auto"/>
            </w:tcBorders>
          </w:tcPr>
          <w:p w14:paraId="33EEA7AB" w14:textId="77777777" w:rsidR="00AC3372" w:rsidRDefault="00AC3372" w:rsidP="00465084"/>
        </w:tc>
      </w:tr>
      <w:tr w:rsidR="00AC3372" w14:paraId="690AFB24"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A8BBBE" w14:textId="77777777" w:rsidR="00AC3372" w:rsidRDefault="00AC3372" w:rsidP="00465084">
            <w:r>
              <w:t>145</w:t>
            </w:r>
          </w:p>
        </w:tc>
        <w:tc>
          <w:tcPr>
            <w:tcW w:w="1701" w:type="dxa"/>
            <w:tcBorders>
              <w:top w:val="single" w:sz="4" w:space="0" w:color="auto"/>
              <w:bottom w:val="single" w:sz="4" w:space="0" w:color="auto"/>
            </w:tcBorders>
            <w:vAlign w:val="center"/>
          </w:tcPr>
          <w:p w14:paraId="30372EE8" w14:textId="77777777" w:rsidR="00AC3372" w:rsidRDefault="00AC3372" w:rsidP="00465084">
            <w:pPr>
              <w:rPr>
                <w:lang w:val="en-US"/>
              </w:rPr>
            </w:pPr>
            <w:r>
              <w:rPr>
                <w:lang w:val="en-US"/>
              </w:rPr>
              <w:t>RpCU09C</w:t>
            </w:r>
          </w:p>
          <w:p w14:paraId="500F4DAD" w14:textId="77777777" w:rsidR="00AC3372" w:rsidRDefault="00AC3372" w:rsidP="00465084"/>
        </w:tc>
        <w:tc>
          <w:tcPr>
            <w:tcW w:w="4961" w:type="dxa"/>
            <w:tcBorders>
              <w:top w:val="single" w:sz="4" w:space="0" w:color="auto"/>
              <w:bottom w:val="single" w:sz="4" w:space="0" w:color="auto"/>
            </w:tcBorders>
            <w:vAlign w:val="center"/>
          </w:tcPr>
          <w:p w14:paraId="7623C60D" w14:textId="77777777" w:rsidR="00AC3372" w:rsidRPr="005F63FA" w:rsidRDefault="00AC3372" w:rsidP="00465084">
            <w:pPr>
              <w:rPr>
                <w:lang w:val="en-US"/>
              </w:rPr>
            </w:pPr>
            <w:r w:rsidRPr="005F63FA">
              <w:rPr>
                <w:lang w:val="en-US"/>
              </w:rP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5571E99E" w14:textId="77777777" w:rsidR="00AC3372" w:rsidRDefault="00AC3372" w:rsidP="00465084">
            <w:pPr>
              <w:jc w:val="center"/>
            </w:pPr>
            <w:r>
              <w:t>t</w:t>
            </w:r>
          </w:p>
        </w:tc>
        <w:tc>
          <w:tcPr>
            <w:tcW w:w="1559" w:type="dxa"/>
            <w:tcBorders>
              <w:top w:val="single" w:sz="4" w:space="0" w:color="auto"/>
              <w:bottom w:val="single" w:sz="4" w:space="0" w:color="auto"/>
            </w:tcBorders>
            <w:vAlign w:val="center"/>
          </w:tcPr>
          <w:p w14:paraId="0E1C26D9" w14:textId="77777777" w:rsidR="00AC3372" w:rsidRPr="00BA641A" w:rsidRDefault="00AC3372" w:rsidP="00465084">
            <w:pPr>
              <w:jc w:val="center"/>
              <w:rPr>
                <w:b/>
                <w:bCs/>
              </w:rPr>
            </w:pPr>
            <w:r w:rsidRPr="00BA641A">
              <w:rPr>
                <w:b/>
                <w:bCs/>
              </w:rPr>
              <w:t>50.00</w:t>
            </w:r>
          </w:p>
        </w:tc>
      </w:tr>
      <w:tr w:rsidR="00AC3372" w14:paraId="7B03BEAF"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5189A3" w14:textId="77777777" w:rsidR="00AC3372" w:rsidRDefault="00AC3372" w:rsidP="00465084">
            <w:pPr>
              <w:rPr>
                <w:lang w:val="en-US"/>
              </w:rPr>
            </w:pPr>
          </w:p>
        </w:tc>
        <w:tc>
          <w:tcPr>
            <w:tcW w:w="1701" w:type="dxa"/>
            <w:tcBorders>
              <w:top w:val="nil"/>
              <w:bottom w:val="single" w:sz="2" w:space="0" w:color="auto"/>
            </w:tcBorders>
            <w:vAlign w:val="center"/>
          </w:tcPr>
          <w:p w14:paraId="041A3232" w14:textId="77777777" w:rsidR="00AC3372" w:rsidRDefault="00AC3372" w:rsidP="00465084">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7C0464ED" w14:textId="77777777" w:rsidR="00AC3372" w:rsidRPr="00EA2326" w:rsidRDefault="00AC3372" w:rsidP="00465084">
            <w:pPr>
              <w:rPr>
                <w:sz w:val="18"/>
                <w:szCs w:val="18"/>
                <w:lang w:val="en-US"/>
              </w:rPr>
            </w:pPr>
            <w:r w:rsidRPr="00EA2326">
              <w:rPr>
                <w:sz w:val="18"/>
                <w:szCs w:val="18"/>
                <w:lang w:val="en-US"/>
              </w:rPr>
              <w:t>Dulgher</w:t>
            </w:r>
          </w:p>
        </w:tc>
        <w:tc>
          <w:tcPr>
            <w:tcW w:w="1560" w:type="dxa"/>
            <w:tcBorders>
              <w:top w:val="nil"/>
              <w:bottom w:val="single" w:sz="2" w:space="0" w:color="auto"/>
            </w:tcBorders>
          </w:tcPr>
          <w:p w14:paraId="4FA0E437"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6A5FDF3B" w14:textId="77777777" w:rsidR="00AC3372" w:rsidRPr="00EA2326" w:rsidRDefault="00AC3372" w:rsidP="00465084">
            <w:pPr>
              <w:rPr>
                <w:sz w:val="18"/>
                <w:szCs w:val="18"/>
                <w:lang w:val="en-US"/>
              </w:rPr>
            </w:pPr>
            <w:r w:rsidRPr="00EA2326">
              <w:rPr>
                <w:sz w:val="18"/>
                <w:szCs w:val="18"/>
                <w:lang w:val="en-US"/>
              </w:rPr>
              <w:t>12.50</w:t>
            </w:r>
          </w:p>
        </w:tc>
      </w:tr>
      <w:tr w:rsidR="00AC3372" w14:paraId="7CEBAFEB"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B74120" w14:textId="77777777" w:rsidR="00AC3372" w:rsidRDefault="00AC3372" w:rsidP="00465084">
            <w:pPr>
              <w:rPr>
                <w:lang w:val="en-US"/>
              </w:rPr>
            </w:pPr>
          </w:p>
        </w:tc>
        <w:tc>
          <w:tcPr>
            <w:tcW w:w="1701" w:type="dxa"/>
            <w:tcBorders>
              <w:top w:val="nil"/>
              <w:bottom w:val="single" w:sz="2" w:space="0" w:color="auto"/>
            </w:tcBorders>
            <w:vAlign w:val="center"/>
          </w:tcPr>
          <w:p w14:paraId="664A44B6" w14:textId="77777777" w:rsidR="00AC3372" w:rsidRDefault="00AC3372" w:rsidP="0046508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A3ADD06" w14:textId="77777777" w:rsidR="00AC3372" w:rsidRPr="00EA2326" w:rsidRDefault="00AC3372" w:rsidP="00465084">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4F3E0007"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1893E603" w14:textId="77777777" w:rsidR="00AC3372" w:rsidRPr="00EA2326" w:rsidRDefault="00AC3372" w:rsidP="00465084">
            <w:pPr>
              <w:rPr>
                <w:sz w:val="18"/>
                <w:szCs w:val="18"/>
                <w:lang w:val="en-US"/>
              </w:rPr>
            </w:pPr>
            <w:r w:rsidRPr="00EA2326">
              <w:rPr>
                <w:sz w:val="18"/>
                <w:szCs w:val="18"/>
                <w:lang w:val="en-US"/>
              </w:rPr>
              <w:t>50.00</w:t>
            </w:r>
          </w:p>
        </w:tc>
      </w:tr>
      <w:tr w:rsidR="00AC3372" w14:paraId="3053B270"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C8B85D" w14:textId="77777777" w:rsidR="00AC3372" w:rsidRDefault="00AC3372" w:rsidP="00465084">
            <w:r>
              <w:t>146</w:t>
            </w:r>
          </w:p>
        </w:tc>
        <w:tc>
          <w:tcPr>
            <w:tcW w:w="1701" w:type="dxa"/>
            <w:tcBorders>
              <w:top w:val="single" w:sz="4" w:space="0" w:color="auto"/>
              <w:bottom w:val="single" w:sz="4" w:space="0" w:color="auto"/>
            </w:tcBorders>
            <w:vAlign w:val="center"/>
          </w:tcPr>
          <w:p w14:paraId="4755BA80" w14:textId="77777777" w:rsidR="00AC3372" w:rsidRDefault="00AC3372" w:rsidP="00465084">
            <w:pPr>
              <w:rPr>
                <w:lang w:val="en-US"/>
              </w:rPr>
            </w:pPr>
            <w:r>
              <w:rPr>
                <w:lang w:val="en-US"/>
              </w:rPr>
              <w:t>TsH92B</w:t>
            </w:r>
          </w:p>
          <w:p w14:paraId="3EE09DF0" w14:textId="77777777" w:rsidR="00AC3372" w:rsidRDefault="00AC3372" w:rsidP="00465084"/>
        </w:tc>
        <w:tc>
          <w:tcPr>
            <w:tcW w:w="4961" w:type="dxa"/>
            <w:tcBorders>
              <w:top w:val="single" w:sz="4" w:space="0" w:color="auto"/>
              <w:bottom w:val="single" w:sz="4" w:space="0" w:color="auto"/>
            </w:tcBorders>
            <w:vAlign w:val="center"/>
          </w:tcPr>
          <w:p w14:paraId="4A17C712" w14:textId="77777777" w:rsidR="00AC3372" w:rsidRDefault="00AC3372" w:rsidP="00465084">
            <w:r>
              <w:t xml:space="preserve">Incarcarea molozului in auto </w:t>
            </w:r>
          </w:p>
        </w:tc>
        <w:tc>
          <w:tcPr>
            <w:tcW w:w="1560" w:type="dxa"/>
            <w:tcBorders>
              <w:top w:val="single" w:sz="4" w:space="0" w:color="auto"/>
              <w:bottom w:val="single" w:sz="4" w:space="0" w:color="auto"/>
            </w:tcBorders>
            <w:vAlign w:val="center"/>
          </w:tcPr>
          <w:p w14:paraId="0D3CD0F0" w14:textId="77777777" w:rsidR="00AC3372" w:rsidRDefault="00AC3372" w:rsidP="00465084">
            <w:pPr>
              <w:jc w:val="center"/>
            </w:pPr>
            <w:r>
              <w:t>t</w:t>
            </w:r>
          </w:p>
        </w:tc>
        <w:tc>
          <w:tcPr>
            <w:tcW w:w="1559" w:type="dxa"/>
            <w:tcBorders>
              <w:top w:val="single" w:sz="4" w:space="0" w:color="auto"/>
              <w:bottom w:val="single" w:sz="4" w:space="0" w:color="auto"/>
            </w:tcBorders>
            <w:vAlign w:val="center"/>
          </w:tcPr>
          <w:p w14:paraId="71284108" w14:textId="77777777" w:rsidR="00AC3372" w:rsidRPr="00BA641A" w:rsidRDefault="00AC3372" w:rsidP="00465084">
            <w:pPr>
              <w:jc w:val="center"/>
              <w:rPr>
                <w:b/>
                <w:bCs/>
              </w:rPr>
            </w:pPr>
            <w:r w:rsidRPr="00BA641A">
              <w:rPr>
                <w:b/>
                <w:bCs/>
              </w:rPr>
              <w:t>50.00</w:t>
            </w:r>
          </w:p>
        </w:tc>
      </w:tr>
      <w:tr w:rsidR="00AC3372" w14:paraId="4FF220B9"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F14722" w14:textId="77777777" w:rsidR="00AC3372" w:rsidRDefault="00AC3372" w:rsidP="00465084">
            <w:pPr>
              <w:rPr>
                <w:lang w:val="en-US"/>
              </w:rPr>
            </w:pPr>
          </w:p>
        </w:tc>
        <w:tc>
          <w:tcPr>
            <w:tcW w:w="1701" w:type="dxa"/>
            <w:tcBorders>
              <w:top w:val="nil"/>
              <w:bottom w:val="single" w:sz="2" w:space="0" w:color="auto"/>
            </w:tcBorders>
            <w:vAlign w:val="center"/>
          </w:tcPr>
          <w:p w14:paraId="6442B206" w14:textId="77777777" w:rsidR="00AC3372" w:rsidRDefault="00AC3372" w:rsidP="00465084">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6DB485BD" w14:textId="77777777" w:rsidR="00AC3372" w:rsidRPr="00EA2326" w:rsidRDefault="00AC3372" w:rsidP="00465084">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417BA3A3" w14:textId="77777777" w:rsidR="00AC3372" w:rsidRPr="00EA2326" w:rsidRDefault="00AC3372" w:rsidP="00465084">
            <w:pPr>
              <w:rPr>
                <w:sz w:val="18"/>
                <w:szCs w:val="18"/>
                <w:lang w:val="en-US"/>
              </w:rPr>
            </w:pPr>
            <w:r w:rsidRPr="00EA2326">
              <w:rPr>
                <w:sz w:val="18"/>
                <w:szCs w:val="18"/>
                <w:lang w:val="en-US"/>
              </w:rPr>
              <w:t>h-om</w:t>
            </w:r>
          </w:p>
        </w:tc>
        <w:tc>
          <w:tcPr>
            <w:tcW w:w="1559" w:type="dxa"/>
            <w:tcBorders>
              <w:top w:val="nil"/>
              <w:bottom w:val="single" w:sz="2" w:space="0" w:color="auto"/>
            </w:tcBorders>
          </w:tcPr>
          <w:p w14:paraId="3F418758" w14:textId="77777777" w:rsidR="00AC3372" w:rsidRPr="00EA2326" w:rsidRDefault="00AC3372" w:rsidP="00465084">
            <w:pPr>
              <w:rPr>
                <w:sz w:val="18"/>
                <w:szCs w:val="18"/>
                <w:lang w:val="en-US"/>
              </w:rPr>
            </w:pPr>
            <w:r w:rsidRPr="00EA2326">
              <w:rPr>
                <w:sz w:val="18"/>
                <w:szCs w:val="18"/>
                <w:lang w:val="en-US"/>
              </w:rPr>
              <w:t>55.50</w:t>
            </w:r>
          </w:p>
        </w:tc>
      </w:tr>
      <w:tr w:rsidR="00AC3372" w14:paraId="2700FDF1" w14:textId="77777777" w:rsidTr="00465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DE2650" w14:textId="77777777" w:rsidR="00AC3372" w:rsidRDefault="00AC3372" w:rsidP="00465084">
            <w:r>
              <w:t>147</w:t>
            </w:r>
          </w:p>
        </w:tc>
        <w:tc>
          <w:tcPr>
            <w:tcW w:w="1701" w:type="dxa"/>
            <w:tcBorders>
              <w:top w:val="single" w:sz="4" w:space="0" w:color="auto"/>
              <w:bottom w:val="single" w:sz="4" w:space="0" w:color="auto"/>
            </w:tcBorders>
            <w:vAlign w:val="center"/>
          </w:tcPr>
          <w:p w14:paraId="63707B04" w14:textId="77777777" w:rsidR="00AC3372" w:rsidRDefault="00AC3372" w:rsidP="00465084">
            <w:pPr>
              <w:rPr>
                <w:lang w:val="en-US"/>
              </w:rPr>
            </w:pPr>
            <w:r>
              <w:rPr>
                <w:lang w:val="en-US"/>
              </w:rPr>
              <w:t>TsI50C10</w:t>
            </w:r>
          </w:p>
          <w:p w14:paraId="6D2C2BE1" w14:textId="77777777" w:rsidR="00AC3372" w:rsidRDefault="00AC3372" w:rsidP="00465084"/>
        </w:tc>
        <w:tc>
          <w:tcPr>
            <w:tcW w:w="4961" w:type="dxa"/>
            <w:tcBorders>
              <w:top w:val="single" w:sz="4" w:space="0" w:color="auto"/>
              <w:bottom w:val="single" w:sz="4" w:space="0" w:color="auto"/>
            </w:tcBorders>
            <w:vAlign w:val="center"/>
          </w:tcPr>
          <w:p w14:paraId="529C585D" w14:textId="77777777" w:rsidR="00AC3372" w:rsidRPr="005F63FA" w:rsidRDefault="00AC3372" w:rsidP="00465084">
            <w:pPr>
              <w:rPr>
                <w:lang w:val="en-US"/>
              </w:rPr>
            </w:pPr>
            <w:r w:rsidRPr="005F63FA">
              <w:rPr>
                <w:lang w:val="en-US"/>
              </w:rPr>
              <w:t xml:space="preserve">Transportarea molozului cu autobasculanta de 5 t la distanta de 30 km </w:t>
            </w:r>
          </w:p>
        </w:tc>
        <w:tc>
          <w:tcPr>
            <w:tcW w:w="1560" w:type="dxa"/>
            <w:tcBorders>
              <w:top w:val="single" w:sz="4" w:space="0" w:color="auto"/>
              <w:bottom w:val="single" w:sz="4" w:space="0" w:color="auto"/>
            </w:tcBorders>
            <w:vAlign w:val="center"/>
          </w:tcPr>
          <w:p w14:paraId="52F6CAEA" w14:textId="77777777" w:rsidR="00AC3372" w:rsidRDefault="00AC3372" w:rsidP="00465084">
            <w:pPr>
              <w:jc w:val="center"/>
            </w:pPr>
            <w:r>
              <w:t>t</w:t>
            </w:r>
          </w:p>
        </w:tc>
        <w:tc>
          <w:tcPr>
            <w:tcW w:w="1559" w:type="dxa"/>
            <w:tcBorders>
              <w:top w:val="single" w:sz="4" w:space="0" w:color="auto"/>
              <w:bottom w:val="single" w:sz="4" w:space="0" w:color="auto"/>
            </w:tcBorders>
            <w:vAlign w:val="center"/>
          </w:tcPr>
          <w:p w14:paraId="60D358C2" w14:textId="77777777" w:rsidR="00AC3372" w:rsidRPr="00BA641A" w:rsidRDefault="00AC3372" w:rsidP="00465084">
            <w:pPr>
              <w:jc w:val="center"/>
              <w:rPr>
                <w:b/>
                <w:bCs/>
              </w:rPr>
            </w:pPr>
            <w:r w:rsidRPr="00BA641A">
              <w:rPr>
                <w:b/>
                <w:bCs/>
              </w:rPr>
              <w:t>50.00</w:t>
            </w:r>
          </w:p>
        </w:tc>
      </w:tr>
      <w:tr w:rsidR="00AC3372" w14:paraId="4F852942" w14:textId="77777777" w:rsidTr="0046508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1ADCDE" w14:textId="77777777" w:rsidR="00AC3372" w:rsidRDefault="00AC3372" w:rsidP="00465084">
            <w:pPr>
              <w:rPr>
                <w:lang w:val="en-US"/>
              </w:rPr>
            </w:pPr>
          </w:p>
        </w:tc>
        <w:tc>
          <w:tcPr>
            <w:tcW w:w="1701" w:type="dxa"/>
            <w:tcBorders>
              <w:top w:val="nil"/>
              <w:bottom w:val="single" w:sz="2" w:space="0" w:color="auto"/>
            </w:tcBorders>
            <w:vAlign w:val="center"/>
          </w:tcPr>
          <w:p w14:paraId="5D981414" w14:textId="77777777" w:rsidR="00AC3372" w:rsidRDefault="00AC3372" w:rsidP="00465084">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2E471E9B" w14:textId="77777777" w:rsidR="00AC3372" w:rsidRPr="00EA2326" w:rsidRDefault="00AC3372" w:rsidP="00465084">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796DE3E4" w14:textId="77777777" w:rsidR="00AC3372" w:rsidRPr="00EA2326" w:rsidRDefault="00AC3372" w:rsidP="00465084">
            <w:pPr>
              <w:rPr>
                <w:sz w:val="18"/>
                <w:szCs w:val="18"/>
                <w:lang w:val="en-US"/>
              </w:rPr>
            </w:pPr>
            <w:r w:rsidRPr="00EA2326">
              <w:rPr>
                <w:sz w:val="18"/>
                <w:szCs w:val="18"/>
                <w:lang w:val="en-US"/>
              </w:rPr>
              <w:t>h-ut</w:t>
            </w:r>
          </w:p>
        </w:tc>
        <w:tc>
          <w:tcPr>
            <w:tcW w:w="1559" w:type="dxa"/>
            <w:tcBorders>
              <w:top w:val="nil"/>
              <w:bottom w:val="single" w:sz="2" w:space="0" w:color="auto"/>
            </w:tcBorders>
          </w:tcPr>
          <w:p w14:paraId="07CC9BE4" w14:textId="77777777" w:rsidR="00AC3372" w:rsidRPr="00EA2326" w:rsidRDefault="00AC3372" w:rsidP="00465084">
            <w:pPr>
              <w:rPr>
                <w:sz w:val="18"/>
                <w:szCs w:val="18"/>
                <w:lang w:val="en-US"/>
              </w:rPr>
            </w:pPr>
            <w:r w:rsidRPr="00EA2326">
              <w:rPr>
                <w:sz w:val="18"/>
                <w:szCs w:val="18"/>
                <w:lang w:val="en-US"/>
              </w:rPr>
              <w:t>21.705</w:t>
            </w:r>
          </w:p>
        </w:tc>
      </w:tr>
    </w:tbl>
    <w:p w14:paraId="428CA1FE" w14:textId="77777777" w:rsidR="00AC3372" w:rsidRDefault="00AC3372" w:rsidP="00AC3372">
      <w:pPr>
        <w:rPr>
          <w:sz w:val="6"/>
          <w:szCs w:val="6"/>
        </w:rPr>
      </w:pPr>
    </w:p>
    <w:p w14:paraId="282F5F06" w14:textId="77777777" w:rsidR="00AC3372" w:rsidRDefault="00AC3372" w:rsidP="00AC3372">
      <w:pPr>
        <w:rPr>
          <w:lang w:val="en-US"/>
        </w:rPr>
      </w:pPr>
      <w:r>
        <w:rPr>
          <w:lang w:val="en-US"/>
        </w:rPr>
        <w:tab/>
      </w:r>
      <w:r>
        <w:rPr>
          <w:lang w:val="en-US"/>
        </w:rPr>
        <w:tab/>
      </w:r>
      <w:r>
        <w:rPr>
          <w:lang w:val="en-US"/>
        </w:rPr>
        <w:tab/>
      </w:r>
      <w:r>
        <w:rPr>
          <w:lang w:val="en-US"/>
        </w:rPr>
        <w:tab/>
      </w:r>
      <w:r>
        <w:rPr>
          <w:lang w:val="en-US"/>
        </w:rPr>
        <w:tab/>
      </w:r>
      <w:r>
        <w:rPr>
          <w:lang w:val="en-US"/>
        </w:rPr>
        <w:tab/>
      </w:r>
    </w:p>
    <w:p w14:paraId="1AF1CBF8" w14:textId="77777777" w:rsidR="00B8131C" w:rsidRPr="008B47FF" w:rsidRDefault="00B8131C" w:rsidP="00B8131C">
      <w:pPr>
        <w:rPr>
          <w:sz w:val="2"/>
          <w:szCs w:val="2"/>
          <w:lang w:val="en-US"/>
        </w:rPr>
      </w:pPr>
    </w:p>
    <w:p w14:paraId="5DA2A9FE" w14:textId="4AB9DE19" w:rsidR="00E71F7B" w:rsidRPr="00FF430B" w:rsidRDefault="0003591A" w:rsidP="009E2657">
      <w:pPr>
        <w:tabs>
          <w:tab w:val="left" w:pos="567"/>
        </w:tabs>
        <w:jc w:val="both"/>
        <w:rPr>
          <w:lang w:val="ro-MD"/>
        </w:rPr>
      </w:pPr>
      <w:r w:rsidRPr="00FF430B">
        <w:rPr>
          <w:lang w:val="ro-MD"/>
        </w:rPr>
        <w:t>     </w:t>
      </w:r>
      <w:r w:rsidRPr="00FF430B">
        <w:rPr>
          <w:bCs/>
          <w:lang w:val="ro-MD"/>
        </w:rPr>
        <w:t>Data</w:t>
      </w:r>
      <w:r w:rsidR="00564D6C">
        <w:rPr>
          <w:bCs/>
          <w:lang w:val="ro-MD"/>
        </w:rPr>
        <w:t xml:space="preserve"> </w:t>
      </w:r>
      <w:r w:rsidR="0019071C" w:rsidRPr="00FF430B">
        <w:rPr>
          <w:bCs/>
          <w:lang w:val="ro-MD"/>
        </w:rPr>
        <w:t xml:space="preserve"> </w:t>
      </w:r>
      <w:r w:rsidRPr="00FF430B">
        <w:rPr>
          <w:lang w:val="ro-MD"/>
        </w:rPr>
        <w:t>„</w:t>
      </w:r>
      <w:r w:rsidR="00AC3372">
        <w:rPr>
          <w:lang w:val="ro-MD"/>
        </w:rPr>
        <w:t>11</w:t>
      </w:r>
      <w:r w:rsidRPr="00FF430B">
        <w:rPr>
          <w:lang w:val="ro-MD"/>
        </w:rPr>
        <w:t>"</w:t>
      </w:r>
      <w:r w:rsidR="001E0A11">
        <w:rPr>
          <w:lang w:val="ro-MD"/>
        </w:rPr>
        <w:t xml:space="preserve"> </w:t>
      </w:r>
      <w:r w:rsidR="00751C79">
        <w:rPr>
          <w:lang w:val="ro-MD"/>
        </w:rPr>
        <w:t>m</w:t>
      </w:r>
      <w:r w:rsidR="00AC3372">
        <w:rPr>
          <w:lang w:val="ro-MD"/>
        </w:rPr>
        <w:t>ai</w:t>
      </w:r>
      <w:r w:rsidR="00B8131C">
        <w:rPr>
          <w:lang w:val="ro-MD"/>
        </w:rPr>
        <w:t xml:space="preserve"> 202</w:t>
      </w:r>
      <w:r w:rsidR="00751C79">
        <w:rPr>
          <w:lang w:val="ro-MD"/>
        </w:rPr>
        <w:t>5</w:t>
      </w:r>
    </w:p>
    <w:p w14:paraId="44605003" w14:textId="2E0D43BE"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00B8131C">
        <w:rPr>
          <w:rFonts w:ascii="Times New Roman" w:hAnsi="Times New Roman"/>
          <w:szCs w:val="24"/>
          <w:lang w:val="ro-MD"/>
        </w:rPr>
        <w:t xml:space="preserve">    </w:t>
      </w:r>
      <w:r w:rsidRPr="00FF430B">
        <w:rPr>
          <w:rFonts w:ascii="Times New Roman" w:hAnsi="Times New Roman"/>
          <w:szCs w:val="24"/>
          <w:lang w:val="ro-MD"/>
        </w:rPr>
        <w:t xml:space="preserve">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462BC6F0" w14:textId="608B3910" w:rsidR="00CA18C2" w:rsidRDefault="00AA7E9A" w:rsidP="00CA18C2">
      <w:pPr>
        <w:pStyle w:val="Corptext"/>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FC0414">
      <w:type w:val="continuous"/>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6B9E6" w14:textId="77777777" w:rsidR="004017CA" w:rsidRDefault="004017CA" w:rsidP="00A20ACF">
      <w:r>
        <w:separator/>
      </w:r>
    </w:p>
  </w:endnote>
  <w:endnote w:type="continuationSeparator" w:id="0">
    <w:p w14:paraId="7A0337C2" w14:textId="77777777" w:rsidR="004017CA" w:rsidRDefault="004017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34F7B6B9" w:rsidR="008F1D40" w:rsidRDefault="008F1D40">
        <w:pPr>
          <w:pStyle w:val="Subsol"/>
          <w:jc w:val="right"/>
        </w:pPr>
        <w:r>
          <w:fldChar w:fldCharType="begin"/>
        </w:r>
        <w:r>
          <w:instrText xml:space="preserve"> PAGE   \* MERGEFORMAT </w:instrText>
        </w:r>
        <w:r>
          <w:fldChar w:fldCharType="separate"/>
        </w:r>
        <w:r w:rsidR="007B1645">
          <w:t>8</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F7DEE" w14:textId="77777777" w:rsidR="004017CA" w:rsidRDefault="004017CA" w:rsidP="00A20ACF">
      <w:r>
        <w:separator/>
      </w:r>
    </w:p>
  </w:footnote>
  <w:footnote w:type="continuationSeparator" w:id="0">
    <w:p w14:paraId="1C8FD0D7" w14:textId="77777777" w:rsidR="004017CA" w:rsidRDefault="004017C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96403E8"/>
    <w:multiLevelType w:val="hybridMultilevel"/>
    <w:tmpl w:val="38A0B89A"/>
    <w:lvl w:ilvl="0" w:tplc="041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A482BB5"/>
    <w:multiLevelType w:val="multilevel"/>
    <w:tmpl w:val="E050E7F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5E7711"/>
    <w:multiLevelType w:val="multilevel"/>
    <w:tmpl w:val="C3F29836"/>
    <w:lvl w:ilvl="0">
      <w:start w:val="1"/>
      <w:numFmt w:val="bullet"/>
      <w:lvlText w:val=""/>
      <w:lvlJc w:val="left"/>
      <w:pPr>
        <w:ind w:left="405" w:hanging="405"/>
      </w:pPr>
      <w:rPr>
        <w:rFonts w:ascii="Wingdings" w:hAnsi="Wingding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3C9282F"/>
    <w:multiLevelType w:val="hybridMultilevel"/>
    <w:tmpl w:val="08560E2C"/>
    <w:lvl w:ilvl="0" w:tplc="0419000D">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8"/>
  </w:num>
  <w:num w:numId="4">
    <w:abstractNumId w:val="7"/>
  </w:num>
  <w:num w:numId="5">
    <w:abstractNumId w:val="6"/>
  </w:num>
  <w:num w:numId="6">
    <w:abstractNumId w:val="5"/>
  </w:num>
  <w:num w:numId="7">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C90"/>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54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D9D"/>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590"/>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4328"/>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58F"/>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3B4"/>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4879"/>
    <w:rsid w:val="0036564A"/>
    <w:rsid w:val="003666AB"/>
    <w:rsid w:val="00366B72"/>
    <w:rsid w:val="00371806"/>
    <w:rsid w:val="003731FD"/>
    <w:rsid w:val="00373336"/>
    <w:rsid w:val="00373AF9"/>
    <w:rsid w:val="00375861"/>
    <w:rsid w:val="00376CEC"/>
    <w:rsid w:val="00377CE0"/>
    <w:rsid w:val="0038163C"/>
    <w:rsid w:val="00381EF2"/>
    <w:rsid w:val="0038237B"/>
    <w:rsid w:val="0038240D"/>
    <w:rsid w:val="0038275D"/>
    <w:rsid w:val="00384C2A"/>
    <w:rsid w:val="003854DB"/>
    <w:rsid w:val="00385891"/>
    <w:rsid w:val="00385C85"/>
    <w:rsid w:val="00387023"/>
    <w:rsid w:val="00387171"/>
    <w:rsid w:val="00387199"/>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2C28"/>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C58"/>
    <w:rsid w:val="003E7B03"/>
    <w:rsid w:val="003F06E8"/>
    <w:rsid w:val="003F0C88"/>
    <w:rsid w:val="003F2E01"/>
    <w:rsid w:val="003F63A0"/>
    <w:rsid w:val="003F6B9C"/>
    <w:rsid w:val="003F6EE2"/>
    <w:rsid w:val="004001DE"/>
    <w:rsid w:val="00401517"/>
    <w:rsid w:val="004017CA"/>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224"/>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AF3"/>
    <w:rsid w:val="00483C4C"/>
    <w:rsid w:val="00483C9D"/>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188A"/>
    <w:rsid w:val="005124FD"/>
    <w:rsid w:val="0051370B"/>
    <w:rsid w:val="005139AA"/>
    <w:rsid w:val="005157B4"/>
    <w:rsid w:val="00515EB7"/>
    <w:rsid w:val="00516840"/>
    <w:rsid w:val="00516A3C"/>
    <w:rsid w:val="005212EA"/>
    <w:rsid w:val="005229B2"/>
    <w:rsid w:val="00522B45"/>
    <w:rsid w:val="00523447"/>
    <w:rsid w:val="00526978"/>
    <w:rsid w:val="00530124"/>
    <w:rsid w:val="005309C1"/>
    <w:rsid w:val="0053238B"/>
    <w:rsid w:val="00532A46"/>
    <w:rsid w:val="00535CC6"/>
    <w:rsid w:val="00536403"/>
    <w:rsid w:val="00537904"/>
    <w:rsid w:val="00541DCC"/>
    <w:rsid w:val="005430AB"/>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33A"/>
    <w:rsid w:val="005827D9"/>
    <w:rsid w:val="00582ECA"/>
    <w:rsid w:val="00584ACB"/>
    <w:rsid w:val="00585937"/>
    <w:rsid w:val="00590C16"/>
    <w:rsid w:val="00590EDE"/>
    <w:rsid w:val="00590F43"/>
    <w:rsid w:val="00592775"/>
    <w:rsid w:val="00593D34"/>
    <w:rsid w:val="00596027"/>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EA0"/>
    <w:rsid w:val="005D5FE4"/>
    <w:rsid w:val="005D672E"/>
    <w:rsid w:val="005D708F"/>
    <w:rsid w:val="005E1BB7"/>
    <w:rsid w:val="005E3355"/>
    <w:rsid w:val="005E48CB"/>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5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353"/>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0A"/>
    <w:rsid w:val="00657833"/>
    <w:rsid w:val="006620F8"/>
    <w:rsid w:val="006636C7"/>
    <w:rsid w:val="006638BF"/>
    <w:rsid w:val="0066591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9D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1C79"/>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645"/>
    <w:rsid w:val="007B1E26"/>
    <w:rsid w:val="007B392A"/>
    <w:rsid w:val="007B53EA"/>
    <w:rsid w:val="007B66A1"/>
    <w:rsid w:val="007C193B"/>
    <w:rsid w:val="007C5D75"/>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EBA"/>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35"/>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815"/>
    <w:rsid w:val="00A25697"/>
    <w:rsid w:val="00A25985"/>
    <w:rsid w:val="00A25BDD"/>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372"/>
    <w:rsid w:val="00AC4562"/>
    <w:rsid w:val="00AC4778"/>
    <w:rsid w:val="00AC7246"/>
    <w:rsid w:val="00AC78C9"/>
    <w:rsid w:val="00AC7CA8"/>
    <w:rsid w:val="00AC7DAC"/>
    <w:rsid w:val="00AD17E8"/>
    <w:rsid w:val="00AD32DD"/>
    <w:rsid w:val="00AD3E99"/>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31C"/>
    <w:rsid w:val="00B8384B"/>
    <w:rsid w:val="00B879B9"/>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C8F"/>
    <w:rsid w:val="00BC1E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A9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2311"/>
    <w:rsid w:val="00C94014"/>
    <w:rsid w:val="00C94CF3"/>
    <w:rsid w:val="00C96BE2"/>
    <w:rsid w:val="00C974AE"/>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006C"/>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E10"/>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433"/>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41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89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body 2,List Paragraph11,Normal Madag,Bullet Points,Liste Paragraf,Table no. List Paragraph,Bullet OFM,Citation List,Bullets1,Table of contents numbered,Primus H 3,Evidence on Demand bullet points"/>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body 2 Caracter,List Paragraph11 Caracter,Normal Madag Caracter,Bullet Points Caracter,Liste Paragraf Caracter,Table no. List Paragraph Caracter,Bullet OFM Caracter,Citation List Caracter,Bullets1 Caracter"/>
    <w:link w:val="Listparagraf"/>
    <w:uiPriority w:val="34"/>
    <w:qFormat/>
    <w:locked/>
    <w:rsid w:val="00A25BDD"/>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C92311"/>
    <w:pPr>
      <w:widowControl w:val="0"/>
      <w:autoSpaceDE w:val="0"/>
      <w:autoSpaceDN w:val="0"/>
    </w:pPr>
    <w:rPr>
      <w:noProof w:val="0"/>
      <w:sz w:val="22"/>
      <w:szCs w:val="22"/>
    </w:rPr>
  </w:style>
  <w:style w:type="table" w:customStyle="1" w:styleId="TableNormal">
    <w:name w:val="Table Normal"/>
    <w:uiPriority w:val="2"/>
    <w:semiHidden/>
    <w:unhideWhenUsed/>
    <w:qFormat/>
    <w:rsid w:val="00751C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0">
    <w:name w:val="Основной шрифт"/>
    <w:uiPriority w:val="99"/>
    <w:rsid w:val="00A2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587424829">
      <w:bodyDiv w:val="1"/>
      <w:marLeft w:val="0"/>
      <w:marRight w:val="0"/>
      <w:marTop w:val="0"/>
      <w:marBottom w:val="0"/>
      <w:divBdr>
        <w:top w:val="none" w:sz="0" w:space="0" w:color="auto"/>
        <w:left w:val="none" w:sz="0" w:space="0" w:color="auto"/>
        <w:bottom w:val="none" w:sz="0" w:space="0" w:color="auto"/>
        <w:right w:val="none" w:sz="0" w:space="0" w:color="auto"/>
      </w:divBdr>
    </w:div>
    <w:div w:id="1601529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C99BA-0E58-46E3-A33C-F6960CB1B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29</Pages>
  <Words>10752</Words>
  <Characters>62364</Characters>
  <Application>Microsoft Office Word</Application>
  <DocSecurity>0</DocSecurity>
  <Lines>519</Lines>
  <Paragraphs>145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13</cp:revision>
  <cp:lastPrinted>2025-05-07T12:40:00Z</cp:lastPrinted>
  <dcterms:created xsi:type="dcterms:W3CDTF">2022-07-04T14:02:00Z</dcterms:created>
  <dcterms:modified xsi:type="dcterms:W3CDTF">2026-05-11T06:31:00Z</dcterms:modified>
</cp:coreProperties>
</file>