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BDDC84" w14:textId="465BE66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C0C3E94"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FD38DD">
        <w:rPr>
          <w:noProof w:val="0"/>
          <w:lang w:val="ro-MD"/>
        </w:rPr>
        <w:t xml:space="preserve"> 69</w:t>
      </w:r>
    </w:p>
    <w:p w14:paraId="730FD7E5" w14:textId="2D269484" w:rsidR="00502EFF" w:rsidRPr="00FF430B" w:rsidRDefault="00502EFF" w:rsidP="00502EFF">
      <w:pPr>
        <w:jc w:val="right"/>
        <w:rPr>
          <w:noProof w:val="0"/>
          <w:lang w:val="ro-MD"/>
        </w:rPr>
      </w:pPr>
      <w:r w:rsidRPr="00FF430B">
        <w:rPr>
          <w:noProof w:val="0"/>
          <w:lang w:val="ro-MD"/>
        </w:rPr>
        <w:t>din “</w:t>
      </w:r>
      <w:r w:rsidR="00FD38DD">
        <w:rPr>
          <w:noProof w:val="0"/>
          <w:lang w:val="ro-MD"/>
        </w:rPr>
        <w:t>07</w:t>
      </w:r>
      <w:r w:rsidRPr="00FF430B">
        <w:rPr>
          <w:noProof w:val="0"/>
          <w:lang w:val="ro-MD"/>
        </w:rPr>
        <w:t xml:space="preserve">” </w:t>
      </w:r>
      <w:r w:rsidR="00FD38DD">
        <w:rPr>
          <w:noProof w:val="0"/>
          <w:lang w:val="ro-MD"/>
        </w:rPr>
        <w:t>mai</w:t>
      </w:r>
      <w:r w:rsidRPr="00FF430B">
        <w:rPr>
          <w:noProof w:val="0"/>
          <w:lang w:val="ro-MD"/>
        </w:rPr>
        <w:t xml:space="preserve"> 20</w:t>
      </w:r>
      <w:r w:rsidR="00FD38DD">
        <w:rPr>
          <w:noProof w:val="0"/>
          <w:lang w:val="ro-MD"/>
        </w:rPr>
        <w:t>19</w:t>
      </w:r>
    </w:p>
    <w:p w14:paraId="7166887D" w14:textId="77777777" w:rsidR="000E4D7D" w:rsidRPr="00FF430B" w:rsidRDefault="000E4D7D" w:rsidP="00FD38DD">
      <w:pPr>
        <w:rPr>
          <w:noProof w:val="0"/>
          <w:lang w:val="ro-MD"/>
        </w:rPr>
      </w:pPr>
    </w:p>
    <w:p w14:paraId="058F2963" w14:textId="31BEA328"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4A682A37" w14:textId="0D13DD30" w:rsidR="00FF34D3" w:rsidRPr="00AA4DD5" w:rsidRDefault="00FD38DD" w:rsidP="00AA4DD5">
      <w:pPr>
        <w:shd w:val="clear" w:color="auto" w:fill="FFFFFF" w:themeFill="background1"/>
        <w:spacing w:before="120"/>
        <w:jc w:val="center"/>
        <w:rPr>
          <w:b/>
          <w:noProof w:val="0"/>
          <w:lang w:eastAsia="ru-RU"/>
        </w:rPr>
      </w:pPr>
      <w:r w:rsidRPr="00FD38DD">
        <w:rPr>
          <w:b/>
          <w:noProof w:val="0"/>
          <w:lang w:val="ro-MD" w:eastAsia="ru-RU"/>
        </w:rPr>
        <w:t xml:space="preserve">privind achiziţionarea </w:t>
      </w:r>
      <w:r w:rsidR="00062756" w:rsidRPr="00062756">
        <w:rPr>
          <w:b/>
          <w:noProof w:val="0"/>
          <w:lang w:val="ro-MD" w:eastAsia="ru-RU"/>
        </w:rPr>
        <w:t>lucrărilor de</w:t>
      </w:r>
      <w:r w:rsidR="00740747">
        <w:rPr>
          <w:b/>
          <w:noProof w:val="0"/>
          <w:lang w:val="ro-MD" w:eastAsia="ru-RU"/>
        </w:rPr>
        <w:t xml:space="preserve"> amenajarea teritoriului adiacent cantinei universitare</w:t>
      </w:r>
      <w:r w:rsidR="00570DE3">
        <w:rPr>
          <w:b/>
          <w:noProof w:val="0"/>
          <w:lang w:val="ro-MD" w:eastAsia="ru-RU"/>
        </w:rPr>
        <w:t xml:space="preserve">(repetat), </w:t>
      </w:r>
      <w:r w:rsidRPr="00FD38DD">
        <w:rPr>
          <w:b/>
          <w:noProof w:val="0"/>
          <w:lang w:val="ro-MD" w:eastAsia="ru-RU"/>
        </w:rPr>
        <w:t xml:space="preserve">prin procedura de achiziție prin </w:t>
      </w:r>
      <w:r w:rsidR="00062756">
        <w:rPr>
          <w:b/>
          <w:noProof w:val="0"/>
          <w:lang w:val="ro-MD" w:eastAsia="ru-RU"/>
        </w:rPr>
        <w:t>cererea ofertelor de pre</w:t>
      </w:r>
      <w:r w:rsidR="00062756">
        <w:rPr>
          <w:b/>
          <w:noProof w:val="0"/>
          <w:lang w:eastAsia="ru-RU"/>
        </w:rPr>
        <w:t>țuri</w:t>
      </w:r>
    </w:p>
    <w:p w14:paraId="23A530DB"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Denumirea autorității contractante: </w:t>
      </w:r>
      <w:r w:rsidRPr="00B638FA">
        <w:rPr>
          <w:shd w:val="clear" w:color="auto" w:fill="FFFFFF" w:themeFill="background1"/>
          <w:lang w:val="ro-MD"/>
        </w:rPr>
        <w:t>IP USMF ”Nicolae Testemițanu”</w:t>
      </w:r>
    </w:p>
    <w:p w14:paraId="13500C44"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IDNO: </w:t>
      </w:r>
      <w:r w:rsidRPr="00B638FA">
        <w:rPr>
          <w:shd w:val="clear" w:color="auto" w:fill="FFFFFF" w:themeFill="background1"/>
          <w:lang w:val="ro-MD"/>
        </w:rPr>
        <w:t>1007600000794</w:t>
      </w:r>
    </w:p>
    <w:p w14:paraId="00F343DB"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Adresa: </w:t>
      </w:r>
      <w:r w:rsidRPr="00B638FA">
        <w:rPr>
          <w:shd w:val="clear" w:color="auto" w:fill="FFFFFF" w:themeFill="background1"/>
          <w:lang w:val="ro-MD"/>
        </w:rPr>
        <w:t>mun. Chișinău, bd. Ștefan cel Mare și Sfânt 165</w:t>
      </w:r>
    </w:p>
    <w:p w14:paraId="0F7ED00D" w14:textId="77777777" w:rsidR="00FD38DD" w:rsidRPr="00B638FA" w:rsidRDefault="00FD38DD" w:rsidP="00AB478B">
      <w:pPr>
        <w:numPr>
          <w:ilvl w:val="0"/>
          <w:numId w:val="3"/>
        </w:numPr>
        <w:tabs>
          <w:tab w:val="left" w:pos="284"/>
          <w:tab w:val="right" w:pos="9531"/>
        </w:tabs>
        <w:spacing w:before="120"/>
        <w:ind w:left="284" w:hanging="284"/>
        <w:rPr>
          <w:b/>
          <w:lang w:val="ro-MD"/>
        </w:rPr>
      </w:pPr>
      <w:r w:rsidRPr="00B638FA">
        <w:rPr>
          <w:b/>
          <w:lang w:val="ro-MD"/>
        </w:rPr>
        <w:t xml:space="preserve">Numărul de telefon/fax: </w:t>
      </w:r>
      <w:r w:rsidRPr="00B638FA">
        <w:rPr>
          <w:shd w:val="clear" w:color="auto" w:fill="FFFFFF" w:themeFill="background1"/>
          <w:lang w:val="ro-MD"/>
        </w:rPr>
        <w:t>022 20-52-65</w:t>
      </w:r>
    </w:p>
    <w:p w14:paraId="0F002BA3" w14:textId="77777777" w:rsidR="00FD38DD" w:rsidRPr="00B638FA" w:rsidRDefault="00FD38DD" w:rsidP="00AB478B">
      <w:pPr>
        <w:numPr>
          <w:ilvl w:val="0"/>
          <w:numId w:val="3"/>
        </w:numPr>
        <w:shd w:val="clear" w:color="auto" w:fill="FFFFFF" w:themeFill="background1"/>
        <w:tabs>
          <w:tab w:val="left" w:pos="284"/>
          <w:tab w:val="right" w:pos="9531"/>
        </w:tabs>
        <w:spacing w:before="120"/>
        <w:ind w:left="284" w:hanging="284"/>
        <w:rPr>
          <w:b/>
          <w:lang w:val="ro-MD"/>
        </w:rPr>
      </w:pPr>
      <w:r w:rsidRPr="00B638FA">
        <w:rPr>
          <w:b/>
          <w:lang w:val="ro-MD"/>
        </w:rPr>
        <w:t xml:space="preserve">Adresa de e-mail și de internet a autorității contractante: </w:t>
      </w:r>
      <w:hyperlink r:id="rId8" w:history="1">
        <w:r w:rsidRPr="00B638FA">
          <w:rPr>
            <w:rStyle w:val="af3"/>
            <w:shd w:val="clear" w:color="auto" w:fill="FFFFFF" w:themeFill="background1"/>
            <w:lang w:val="ro-MD"/>
          </w:rPr>
          <w:t>achizitii@usmf.md</w:t>
        </w:r>
      </w:hyperlink>
      <w:r w:rsidRPr="00B638FA">
        <w:rPr>
          <w:shd w:val="clear" w:color="auto" w:fill="FFFFFF" w:themeFill="background1"/>
          <w:lang w:val="ro-MD"/>
        </w:rPr>
        <w:t>, usmf.md.</w:t>
      </w:r>
    </w:p>
    <w:p w14:paraId="1496D1F0" w14:textId="77777777"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Adresa de e-mail sau de internet de la care se va putea obține accesul la documentația de atribuire: </w:t>
      </w:r>
      <w:r w:rsidRPr="00B638FA">
        <w:rPr>
          <w:lang w:val="ro-MD"/>
        </w:rPr>
        <w:t xml:space="preserve">documentația de atribuire este anexată în cadrul procedurii în SIA </w:t>
      </w:r>
      <w:r>
        <w:rPr>
          <w:lang w:val="ro-MD"/>
        </w:rPr>
        <w:t>”</w:t>
      </w:r>
      <w:r w:rsidRPr="00B638FA">
        <w:rPr>
          <w:lang w:val="ro-MD"/>
        </w:rPr>
        <w:t>RSAP</w:t>
      </w:r>
      <w:r>
        <w:rPr>
          <w:lang w:val="ro-MD"/>
        </w:rPr>
        <w:t>”</w:t>
      </w:r>
      <w:r w:rsidRPr="00B638FA">
        <w:rPr>
          <w:b/>
          <w:lang w:val="ro-MD"/>
        </w:rPr>
        <w:t xml:space="preserve">. </w:t>
      </w:r>
    </w:p>
    <w:p w14:paraId="7900AB7B" w14:textId="04BCA1E2" w:rsidR="00FD38DD" w:rsidRPr="00B638FA" w:rsidRDefault="00FD38DD" w:rsidP="00AB478B">
      <w:pPr>
        <w:numPr>
          <w:ilvl w:val="0"/>
          <w:numId w:val="3"/>
        </w:numPr>
        <w:tabs>
          <w:tab w:val="left" w:pos="284"/>
          <w:tab w:val="right" w:pos="9531"/>
        </w:tabs>
        <w:spacing w:before="120"/>
        <w:ind w:left="288" w:hanging="288"/>
        <w:jc w:val="both"/>
        <w:rPr>
          <w:b/>
          <w:lang w:val="ro-MD"/>
        </w:rPr>
      </w:pPr>
      <w:r w:rsidRPr="00B638FA">
        <w:rPr>
          <w:b/>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638FA">
        <w:rPr>
          <w:lang w:val="ro-MD"/>
        </w:rPr>
        <w:t>nu se aplică</w:t>
      </w:r>
      <w:r w:rsidR="00F52011">
        <w:rPr>
          <w:lang w:val="ro-MD"/>
        </w:rPr>
        <w:t>.</w:t>
      </w:r>
    </w:p>
    <w:p w14:paraId="29BF743A" w14:textId="77777777" w:rsidR="00FD38DD" w:rsidRPr="00B638FA" w:rsidRDefault="00FD38DD" w:rsidP="00AB478B">
      <w:pPr>
        <w:numPr>
          <w:ilvl w:val="0"/>
          <w:numId w:val="3"/>
        </w:numPr>
        <w:tabs>
          <w:tab w:val="left" w:pos="284"/>
          <w:tab w:val="right" w:pos="426"/>
        </w:tabs>
        <w:spacing w:before="120"/>
        <w:ind w:left="284" w:hanging="284"/>
        <w:jc w:val="both"/>
        <w:rPr>
          <w:b/>
          <w:lang w:val="ro-MD"/>
        </w:rPr>
      </w:pPr>
      <w:r w:rsidRPr="00B638FA">
        <w:rPr>
          <w:b/>
          <w:lang w:val="ro-MD"/>
        </w:rPr>
        <w:t>Cumpărătorul invită operatorii economici interesați, care îi pot satisface necesitățile, să participe la procedura de achiziție privind executarea următoarelor lucrări:</w:t>
      </w:r>
    </w:p>
    <w:p w14:paraId="30DA8B8B" w14:textId="77777777" w:rsidR="00FD38DD" w:rsidRPr="00B638FA" w:rsidRDefault="00FD38DD" w:rsidP="00FD38DD">
      <w:pPr>
        <w:tabs>
          <w:tab w:val="left" w:pos="284"/>
          <w:tab w:val="right" w:pos="426"/>
        </w:tabs>
        <w:spacing w:before="120"/>
        <w:ind w:left="284"/>
        <w:rPr>
          <w:b/>
          <w:lang w:val="ro-MD"/>
        </w:rPr>
      </w:pPr>
    </w:p>
    <w:tbl>
      <w:tblPr>
        <w:tblW w:w="9625" w:type="dxa"/>
        <w:tblInd w:w="-5" w:type="dxa"/>
        <w:tblLayout w:type="fixed"/>
        <w:tblLook w:val="04A0" w:firstRow="1" w:lastRow="0" w:firstColumn="1" w:lastColumn="0" w:noHBand="0" w:noVBand="1"/>
      </w:tblPr>
      <w:tblGrid>
        <w:gridCol w:w="567"/>
        <w:gridCol w:w="851"/>
        <w:gridCol w:w="2835"/>
        <w:gridCol w:w="1134"/>
        <w:gridCol w:w="1134"/>
        <w:gridCol w:w="1843"/>
        <w:gridCol w:w="1261"/>
      </w:tblGrid>
      <w:tr w:rsidR="00FD38DD" w:rsidRPr="00E677BA" w14:paraId="226D802B" w14:textId="77777777" w:rsidTr="00AA2A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282F5C" w14:textId="77777777" w:rsidR="00FD38DD" w:rsidRPr="00E677BA" w:rsidRDefault="00FD38DD" w:rsidP="00AA2A69">
            <w:pPr>
              <w:spacing w:before="120"/>
              <w:jc w:val="center"/>
              <w:rPr>
                <w:b/>
                <w:lang w:val="ro-MD"/>
              </w:rPr>
            </w:pPr>
            <w:r w:rsidRPr="00E677BA">
              <w:rPr>
                <w:b/>
                <w:lang w:val="ro-MD"/>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ADAA6C" w14:textId="77777777" w:rsidR="00FD38DD" w:rsidRPr="00E677BA" w:rsidRDefault="00FD38DD" w:rsidP="00AA2A69">
            <w:pPr>
              <w:spacing w:before="120"/>
              <w:jc w:val="center"/>
              <w:rPr>
                <w:b/>
                <w:lang w:val="ro-MD"/>
              </w:rPr>
            </w:pPr>
            <w:r w:rsidRPr="00E677BA">
              <w:rPr>
                <w:b/>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FCE72" w14:textId="77777777" w:rsidR="00FD38DD" w:rsidRPr="00E677BA" w:rsidRDefault="00FD38DD" w:rsidP="00AA2A69">
            <w:pPr>
              <w:spacing w:before="120"/>
              <w:jc w:val="center"/>
              <w:rPr>
                <w:b/>
                <w:lang w:val="ro-MD"/>
              </w:rPr>
            </w:pPr>
            <w:r w:rsidRPr="00E677BA">
              <w:rPr>
                <w:b/>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4FC3C0" w14:textId="77777777" w:rsidR="00FD38DD" w:rsidRPr="00E677BA" w:rsidRDefault="00FD38DD" w:rsidP="00AA2A69">
            <w:pPr>
              <w:spacing w:before="120"/>
              <w:jc w:val="center"/>
              <w:rPr>
                <w:b/>
                <w:lang w:val="ro-MD"/>
              </w:rPr>
            </w:pPr>
            <w:r w:rsidRPr="00E677BA">
              <w:rPr>
                <w:b/>
                <w:lang w:val="ro-MD"/>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15A2DF" w14:textId="77777777" w:rsidR="00FD38DD" w:rsidRPr="00E677BA" w:rsidRDefault="00FD38DD" w:rsidP="00AA2A69">
            <w:pPr>
              <w:spacing w:before="120"/>
              <w:jc w:val="center"/>
              <w:rPr>
                <w:b/>
                <w:lang w:val="ro-MD"/>
              </w:rPr>
            </w:pPr>
            <w:r w:rsidRPr="00E677BA">
              <w:rPr>
                <w:b/>
                <w:lang w:val="ro-MD"/>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6243F" w14:textId="77777777" w:rsidR="00FD38DD" w:rsidRPr="00E677BA" w:rsidRDefault="00FD38DD" w:rsidP="00AA2A69">
            <w:pPr>
              <w:spacing w:before="120"/>
              <w:jc w:val="center"/>
              <w:rPr>
                <w:b/>
                <w:lang w:val="ro-MD"/>
              </w:rPr>
            </w:pPr>
            <w:r w:rsidRPr="00E677BA">
              <w:rPr>
                <w:b/>
                <w:lang w:val="ro-MD"/>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79598E" w14:textId="77777777" w:rsidR="00FD38DD" w:rsidRPr="00E677BA" w:rsidRDefault="00FD38DD" w:rsidP="00AA2A69">
            <w:pPr>
              <w:spacing w:before="120"/>
              <w:jc w:val="center"/>
              <w:rPr>
                <w:b/>
                <w:lang w:val="ro-MD"/>
              </w:rPr>
            </w:pPr>
            <w:r w:rsidRPr="00E677BA">
              <w:rPr>
                <w:b/>
                <w:lang w:val="ro-MD"/>
              </w:rPr>
              <w:t>Valoarea estimată, fără TVA</w:t>
            </w:r>
          </w:p>
        </w:tc>
      </w:tr>
      <w:tr w:rsidR="00FD38DD" w:rsidRPr="00E677BA" w14:paraId="322C38E6" w14:textId="77777777" w:rsidTr="00AA2A6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AB475" w14:textId="77777777" w:rsidR="00FD38DD" w:rsidRPr="00E677BA" w:rsidRDefault="00FD38DD" w:rsidP="00AA2A69">
            <w:pPr>
              <w:jc w:val="center"/>
              <w:rPr>
                <w:lang w:val="ro-MD"/>
              </w:rPr>
            </w:pPr>
            <w:r w:rsidRPr="00E677BA">
              <w:rPr>
                <w:lang w:val="ro-MD"/>
              </w:rPr>
              <w:t>1.</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9C73E" w14:textId="03B293BB" w:rsidR="00FD38DD" w:rsidRPr="00E677BA" w:rsidRDefault="00FD38DD" w:rsidP="00AA2A69">
            <w:pPr>
              <w:jc w:val="center"/>
              <w:rPr>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6D6E16" w14:textId="417F4066" w:rsidR="00FD38DD" w:rsidRPr="00E677BA" w:rsidRDefault="00740747" w:rsidP="00AA2A69">
            <w:pPr>
              <w:jc w:val="center"/>
              <w:rPr>
                <w:lang w:val="ro-MD"/>
              </w:rPr>
            </w:pPr>
            <w:r>
              <w:rPr>
                <w:b/>
                <w:noProof w:val="0"/>
                <w:lang w:val="ro-MD" w:eastAsia="ru-RU"/>
              </w:rPr>
              <w:t>Lucrări</w:t>
            </w:r>
            <w:r w:rsidRPr="00062756">
              <w:rPr>
                <w:b/>
                <w:noProof w:val="0"/>
                <w:lang w:val="ro-MD" w:eastAsia="ru-RU"/>
              </w:rPr>
              <w:t xml:space="preserve"> de</w:t>
            </w:r>
            <w:r>
              <w:rPr>
                <w:b/>
                <w:noProof w:val="0"/>
                <w:lang w:val="ro-MD" w:eastAsia="ru-RU"/>
              </w:rPr>
              <w:t xml:space="preserve"> amenajarea teritoriului adiacent cantinei universitare</w:t>
            </w:r>
            <w:r w:rsidR="00570DE3">
              <w:rPr>
                <w:b/>
                <w:noProof w:val="0"/>
                <w:lang w:val="ro-MD" w:eastAsia="ru-RU"/>
              </w:rPr>
              <w:t xml:space="preserve"> (repetat)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2536A7" w14:textId="77777777" w:rsidR="00FD38DD" w:rsidRPr="00E677BA" w:rsidRDefault="00FD38DD" w:rsidP="00AA2A69">
            <w:pPr>
              <w:jc w:val="center"/>
              <w:rPr>
                <w:lang w:val="ro-MD"/>
              </w:rPr>
            </w:pPr>
            <w:r w:rsidRPr="00E677BA">
              <w:rPr>
                <w:lang w:val="ro-MD"/>
              </w:rPr>
              <w:t>buc</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AE9DD5" w14:textId="77777777" w:rsidR="00FD38DD" w:rsidRPr="00E677BA" w:rsidRDefault="00FD38DD" w:rsidP="00AA2A69">
            <w:pPr>
              <w:jc w:val="center"/>
              <w:rPr>
                <w:lang w:val="ro-MD"/>
              </w:rPr>
            </w:pPr>
            <w:r w:rsidRPr="00E677BA">
              <w:rPr>
                <w:lang w:val="ro-MD"/>
              </w:rPr>
              <w:t>1</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E99CD7" w14:textId="77777777" w:rsidR="00FD38DD" w:rsidRPr="00E677BA" w:rsidRDefault="00FD38DD" w:rsidP="00AA2A69">
            <w:pPr>
              <w:jc w:val="center"/>
              <w:rPr>
                <w:lang w:val="ro-MD"/>
              </w:rPr>
            </w:pPr>
            <w:r w:rsidRPr="00E677BA">
              <w:rPr>
                <w:lang w:val="ro-MD"/>
              </w:rPr>
              <w:t>Conform Caietului de sarcini</w:t>
            </w:r>
          </w:p>
        </w:tc>
        <w:tc>
          <w:tcPr>
            <w:tcW w:w="1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2C13E" w14:textId="64FD0E2C" w:rsidR="00FD38DD" w:rsidRPr="00E677BA" w:rsidRDefault="00740747" w:rsidP="00AA2A69">
            <w:pPr>
              <w:ind w:left="-108" w:right="-122"/>
              <w:jc w:val="center"/>
              <w:rPr>
                <w:lang w:val="ro-MD"/>
              </w:rPr>
            </w:pPr>
            <w:r>
              <w:rPr>
                <w:lang w:val="ro-MD"/>
              </w:rPr>
              <w:t>258535,65</w:t>
            </w:r>
          </w:p>
        </w:tc>
      </w:tr>
    </w:tbl>
    <w:p w14:paraId="3D38E887" w14:textId="40FEA995" w:rsidR="004C499F" w:rsidRPr="00FF430B" w:rsidRDefault="00816026" w:rsidP="00AB478B">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w:t>
      </w:r>
      <w:r w:rsidR="00FD38DD">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0C045D12" w14:textId="0F36B65C" w:rsidR="00BE362C" w:rsidRPr="00F52011" w:rsidRDefault="00BE362C" w:rsidP="00AB478B">
      <w:pPr>
        <w:numPr>
          <w:ilvl w:val="0"/>
          <w:numId w:val="3"/>
        </w:numPr>
        <w:shd w:val="clear" w:color="auto" w:fill="FFFFFF" w:themeFill="background1"/>
        <w:tabs>
          <w:tab w:val="right" w:pos="426"/>
        </w:tabs>
        <w:ind w:left="357"/>
        <w:jc w:val="both"/>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r w:rsidRPr="00F52011">
        <w:rPr>
          <w:b/>
          <w:noProof w:val="0"/>
          <w:lang w:val="ro-MD" w:eastAsia="ru-RU"/>
        </w:rPr>
        <w:t>oferta (se va selecta):</w:t>
      </w:r>
      <w:r w:rsidR="00FD38DD" w:rsidRPr="00F52011">
        <w:rPr>
          <w:b/>
          <w:noProof w:val="0"/>
          <w:lang w:val="ro-MD" w:eastAsia="ru-RU"/>
        </w:rPr>
        <w:t xml:space="preserve"> </w:t>
      </w:r>
      <w:r w:rsidR="00FD38DD" w:rsidRPr="00F52011">
        <w:rPr>
          <w:bCs/>
          <w:noProof w:val="0"/>
          <w:lang w:val="ro-MD" w:eastAsia="ru-RU"/>
        </w:rPr>
        <w:t>nu se aplică</w:t>
      </w:r>
      <w:r w:rsidR="00F52011">
        <w:rPr>
          <w:bCs/>
          <w:noProof w:val="0"/>
          <w:lang w:val="ro-MD" w:eastAsia="ru-RU"/>
        </w:rPr>
        <w:t>.</w:t>
      </w:r>
    </w:p>
    <w:p w14:paraId="1E73316A"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un singur lot;</w:t>
      </w:r>
    </w:p>
    <w:p w14:paraId="443B79FD"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mai multe loturi;</w:t>
      </w:r>
    </w:p>
    <w:p w14:paraId="38C3A784" w14:textId="77777777"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Pentru toate loturile;</w:t>
      </w:r>
    </w:p>
    <w:p w14:paraId="44FE4D2B" w14:textId="4F7342DD" w:rsidR="00BE362C" w:rsidRPr="00FF430B" w:rsidRDefault="00BE362C" w:rsidP="00AB478B">
      <w:pPr>
        <w:numPr>
          <w:ilvl w:val="0"/>
          <w:numId w:val="4"/>
        </w:numPr>
        <w:shd w:val="clear" w:color="auto" w:fill="FFFFFF" w:themeFill="background1"/>
        <w:tabs>
          <w:tab w:val="right" w:pos="426"/>
        </w:tabs>
        <w:jc w:val="both"/>
        <w:rPr>
          <w:noProof w:val="0"/>
          <w:lang w:val="ro-MD" w:eastAsia="ru-RU"/>
        </w:rPr>
      </w:pPr>
      <w:r w:rsidRPr="00FF430B">
        <w:rPr>
          <w:noProof w:val="0"/>
          <w:lang w:val="ro-MD" w:eastAsia="ru-RU"/>
        </w:rPr>
        <w:t>Alte limitări privind numărul de loturi care pot fi atribuite aceluiași ofertant</w:t>
      </w:r>
      <w:r w:rsidR="00FD38DD">
        <w:rPr>
          <w:noProof w:val="0"/>
          <w:lang w:val="ro-MD" w:eastAsia="ru-RU"/>
        </w:rPr>
        <w:t xml:space="preserve"> _____</w:t>
      </w:r>
    </w:p>
    <w:p w14:paraId="2A05C8B7" w14:textId="506A0B0C" w:rsidR="00BE362C" w:rsidRPr="00FF430B" w:rsidRDefault="00BE362C" w:rsidP="00AB478B">
      <w:pPr>
        <w:numPr>
          <w:ilvl w:val="0"/>
          <w:numId w:val="3"/>
        </w:numPr>
        <w:shd w:val="clear" w:color="auto" w:fill="FFFFFF" w:themeFill="background1"/>
        <w:tabs>
          <w:tab w:val="right" w:pos="426"/>
        </w:tabs>
        <w:spacing w:before="120"/>
        <w:ind w:left="0" w:firstLine="0"/>
        <w:jc w:val="both"/>
        <w:rPr>
          <w:noProof w:val="0"/>
          <w:sz w:val="20"/>
          <w:lang w:val="ro-MD" w:eastAsia="ru-RU"/>
        </w:rPr>
      </w:pPr>
      <w:r w:rsidRPr="00FF430B">
        <w:rPr>
          <w:b/>
          <w:noProof w:val="0"/>
          <w:lang w:val="ro-MD" w:eastAsia="ru-RU"/>
        </w:rPr>
        <w:t xml:space="preserve">Admiterea sau interzicerea ofertelor alternative: </w:t>
      </w:r>
      <w:r w:rsidR="00FD38DD" w:rsidRPr="00F52011">
        <w:rPr>
          <w:bCs/>
          <w:noProof w:val="0"/>
          <w:lang w:val="ro-MD" w:eastAsia="ru-RU"/>
        </w:rPr>
        <w:t>nu se admite</w:t>
      </w:r>
      <w:r w:rsidR="00F52011">
        <w:rPr>
          <w:bCs/>
          <w:noProof w:val="0"/>
          <w:lang w:val="ro-MD" w:eastAsia="ru-RU"/>
        </w:rPr>
        <w:t>.</w:t>
      </w:r>
    </w:p>
    <w:p w14:paraId="3AF1E4BB" w14:textId="16667780" w:rsidR="00BE362C" w:rsidRPr="00FD38DD" w:rsidRDefault="00BE362C" w:rsidP="00AB478B">
      <w:pPr>
        <w:numPr>
          <w:ilvl w:val="0"/>
          <w:numId w:val="3"/>
        </w:numPr>
        <w:tabs>
          <w:tab w:val="left" w:pos="0"/>
          <w:tab w:val="left" w:pos="284"/>
          <w:tab w:val="left" w:pos="426"/>
        </w:tabs>
        <w:spacing w:before="120"/>
        <w:ind w:left="284" w:hanging="284"/>
        <w:jc w:val="both"/>
        <w:rPr>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executare solicitați: </w:t>
      </w:r>
      <w:r w:rsidR="00FD38DD" w:rsidRPr="00FD38DD">
        <w:rPr>
          <w:noProof w:val="0"/>
          <w:lang w:val="ro-MD" w:eastAsia="ru-RU"/>
        </w:rPr>
        <w:t xml:space="preserve">maxim </w:t>
      </w:r>
      <w:r w:rsidR="00740747" w:rsidRPr="00740747">
        <w:rPr>
          <w:noProof w:val="0"/>
          <w:lang w:val="ro-MD" w:eastAsia="ru-RU"/>
        </w:rPr>
        <w:t xml:space="preserve">30 zile </w:t>
      </w:r>
      <w:r w:rsidR="00FD38DD" w:rsidRPr="00FD38DD">
        <w:rPr>
          <w:noProof w:val="0"/>
          <w:shd w:val="clear" w:color="auto" w:fill="FFFFFF"/>
          <w:lang w:val="ro-MD" w:eastAsia="ru-RU"/>
        </w:rPr>
        <w:t xml:space="preserve">calendaristice </w:t>
      </w:r>
      <w:r w:rsidR="00FD38DD" w:rsidRPr="00FD38DD">
        <w:t>după primirea ordinului de începere a execuției</w:t>
      </w:r>
      <w:r w:rsidR="00F52011">
        <w:t>.</w:t>
      </w:r>
    </w:p>
    <w:p w14:paraId="6CE0A203" w14:textId="4986CE8D" w:rsidR="00BE362C" w:rsidRPr="00FD38DD" w:rsidRDefault="00BE362C" w:rsidP="00AB478B">
      <w:pPr>
        <w:numPr>
          <w:ilvl w:val="0"/>
          <w:numId w:val="3"/>
        </w:numPr>
        <w:tabs>
          <w:tab w:val="left" w:pos="0"/>
          <w:tab w:val="left" w:pos="284"/>
          <w:tab w:val="left" w:pos="426"/>
        </w:tabs>
        <w:spacing w:before="120"/>
        <w:ind w:left="284" w:hanging="284"/>
        <w:jc w:val="both"/>
        <w:rPr>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FD38DD">
        <w:rPr>
          <w:b/>
          <w:noProof w:val="0"/>
          <w:lang w:val="ro-MD" w:eastAsia="ru-RU"/>
        </w:rPr>
        <w:t xml:space="preserve"> </w:t>
      </w:r>
      <w:r w:rsidR="00FD38DD" w:rsidRPr="00FD38DD">
        <w:rPr>
          <w:noProof w:val="0"/>
          <w:shd w:val="clear" w:color="auto" w:fill="FFFFFF"/>
          <w:lang w:val="ro-MD" w:eastAsia="ru-RU"/>
        </w:rPr>
        <w:t>până la recepția finală a lucrărilor.</w:t>
      </w:r>
    </w:p>
    <w:p w14:paraId="1E84D953" w14:textId="5AC56426" w:rsidR="00BE362C" w:rsidRPr="00FF430B" w:rsidRDefault="00BE362C" w:rsidP="00AB478B">
      <w:pPr>
        <w:numPr>
          <w:ilvl w:val="0"/>
          <w:numId w:val="3"/>
        </w:numPr>
        <w:tabs>
          <w:tab w:val="right" w:pos="426"/>
        </w:tabs>
        <w:spacing w:before="120"/>
        <w:ind w:left="360"/>
        <w:rPr>
          <w:noProof w:val="0"/>
          <w:sz w:val="2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FD38DD" w:rsidRPr="00F52011">
        <w:rPr>
          <w:bCs/>
          <w:noProof w:val="0"/>
          <w:lang w:val="ro-MD" w:eastAsia="ru-RU"/>
        </w:rPr>
        <w:t>nu</w:t>
      </w:r>
      <w:r w:rsidR="00F52011">
        <w:rPr>
          <w:bCs/>
          <w:noProof w:val="0"/>
          <w:lang w:val="ro-MD" w:eastAsia="ru-RU"/>
        </w:rPr>
        <w:t>.</w:t>
      </w:r>
    </w:p>
    <w:p w14:paraId="69920E48" w14:textId="5E718225"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00981713">
        <w:rPr>
          <w:b/>
          <w:noProof w:val="0"/>
          <w:lang w:val="ro-MD" w:eastAsia="ru-RU"/>
        </w:rPr>
        <w:t xml:space="preserve"> </w:t>
      </w:r>
      <w:r w:rsidRPr="00FF430B">
        <w:rPr>
          <w:b/>
          <w:noProof w:val="0"/>
          <w:lang w:val="ro-MD" w:eastAsia="ru-RU"/>
        </w:rPr>
        <w:t>sau al unor acte administrative (după caz):</w:t>
      </w:r>
      <w:r w:rsidR="00981713">
        <w:rPr>
          <w:b/>
          <w:noProof w:val="0"/>
          <w:lang w:val="ro-MD" w:eastAsia="ru-RU"/>
        </w:rPr>
        <w:t xml:space="preserve"> </w:t>
      </w:r>
      <w:r w:rsidR="00981713" w:rsidRPr="00F52011">
        <w:rPr>
          <w:bCs/>
          <w:noProof w:val="0"/>
          <w:lang w:val="ro-MD" w:eastAsia="ru-RU"/>
        </w:rPr>
        <w:t>nu</w:t>
      </w:r>
      <w:r w:rsidR="00F52011">
        <w:rPr>
          <w:bCs/>
          <w:noProof w:val="0"/>
          <w:lang w:val="ro-MD" w:eastAsia="ru-RU"/>
        </w:rPr>
        <w:t>.</w:t>
      </w:r>
      <w:r w:rsidR="00981713">
        <w:rPr>
          <w:b/>
          <w:noProof w:val="0"/>
          <w:lang w:val="ro-MD" w:eastAsia="ru-RU"/>
        </w:rPr>
        <w:t xml:space="preserve"> </w:t>
      </w:r>
      <w:r w:rsidRPr="00FF430B">
        <w:rPr>
          <w:b/>
          <w:noProof w:val="0"/>
          <w:lang w:val="ro-MD" w:eastAsia="ru-RU"/>
        </w:rPr>
        <w:t>______________________________________________________________________</w:t>
      </w:r>
      <w:r w:rsidR="001A1A16" w:rsidRPr="00FF430B">
        <w:rPr>
          <w:b/>
          <w:noProof w:val="0"/>
          <w:lang w:val="ro-MD" w:eastAsia="ru-RU"/>
        </w:rPr>
        <w:t>_</w:t>
      </w:r>
      <w:r w:rsidR="00092DF2">
        <w:rPr>
          <w:b/>
          <w:noProof w:val="0"/>
          <w:lang w:val="ro-MD" w:eastAsia="ru-RU"/>
        </w:rPr>
        <w:t>______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6CBAECD0" w:rsidR="00BE362C" w:rsidRDefault="00BE362C" w:rsidP="00AB478B">
      <w:pPr>
        <w:numPr>
          <w:ilvl w:val="0"/>
          <w:numId w:val="3"/>
        </w:numPr>
        <w:shd w:val="clear" w:color="auto" w:fill="FFFFFF" w:themeFill="background1"/>
        <w:tabs>
          <w:tab w:val="right" w:pos="426"/>
        </w:tabs>
        <w:spacing w:before="120"/>
        <w:ind w:left="360"/>
        <w:jc w:val="both"/>
        <w:rPr>
          <w:b/>
          <w:noProof w:val="0"/>
          <w:lang w:val="ro-MD" w:eastAsia="ru-RU"/>
        </w:rPr>
      </w:pPr>
      <w:r w:rsidRPr="00FF430B">
        <w:rPr>
          <w:b/>
          <w:noProof w:val="0"/>
          <w:lang w:val="ro-MD" w:eastAsia="ru-RU"/>
        </w:rPr>
        <w:lastRenderedPageBreak/>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menționeazăinformațiile solicitate (DUAE, documentație)</w:t>
      </w:r>
      <w:r w:rsidR="00981713">
        <w:rPr>
          <w:b/>
          <w:noProof w:val="0"/>
          <w:lang w:val="ro-MD" w:eastAsia="ru-RU"/>
        </w:rPr>
        <w:t xml:space="preserve">, </w:t>
      </w:r>
      <w:r w:rsidR="00981713" w:rsidRPr="00981713">
        <w:rPr>
          <w:b/>
          <w:noProof w:val="0"/>
          <w:lang w:val="ro-MD" w:eastAsia="ru-RU"/>
        </w:rPr>
        <w:t>respectiv, documentele obligatorii ce vor constitui oferta depusă pe platforma electronică, iar lipsa sau completarea defectuoasă a acestora va servi drept temei de descalificare:</w:t>
      </w:r>
    </w:p>
    <w:p w14:paraId="5A1BE06C" w14:textId="7A7D689F" w:rsidR="00981713" w:rsidRDefault="00981713" w:rsidP="00981713">
      <w:pPr>
        <w:shd w:val="clear" w:color="auto" w:fill="FFFFFF" w:themeFill="background1"/>
        <w:tabs>
          <w:tab w:val="right" w:pos="426"/>
        </w:tabs>
        <w:spacing w:before="120"/>
        <w:ind w:left="360"/>
        <w:jc w:val="both"/>
        <w:rPr>
          <w:b/>
          <w:noProof w:val="0"/>
          <w:lang w:val="ro-MD" w:eastAsia="ru-RU"/>
        </w:rPr>
      </w:pPr>
    </w:p>
    <w:tbl>
      <w:tblPr>
        <w:tblStyle w:val="12"/>
        <w:tblW w:w="0" w:type="auto"/>
        <w:jc w:val="center"/>
        <w:tblLook w:val="04A0" w:firstRow="1" w:lastRow="0" w:firstColumn="1" w:lastColumn="0" w:noHBand="0" w:noVBand="1"/>
      </w:tblPr>
      <w:tblGrid>
        <w:gridCol w:w="576"/>
        <w:gridCol w:w="3247"/>
        <w:gridCol w:w="4055"/>
        <w:gridCol w:w="1750"/>
      </w:tblGrid>
      <w:tr w:rsidR="00981713" w:rsidRPr="00981713" w14:paraId="5FD43A2C" w14:textId="77777777" w:rsidTr="00981713">
        <w:trPr>
          <w:jc w:val="center"/>
        </w:trPr>
        <w:tc>
          <w:tcPr>
            <w:tcW w:w="576" w:type="dxa"/>
            <w:shd w:val="clear" w:color="auto" w:fill="D9D9D9"/>
          </w:tcPr>
          <w:p w14:paraId="47659873"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Nr. d/o</w:t>
            </w:r>
          </w:p>
        </w:tc>
        <w:tc>
          <w:tcPr>
            <w:tcW w:w="3247" w:type="dxa"/>
            <w:shd w:val="clear" w:color="auto" w:fill="D9D9D9"/>
          </w:tcPr>
          <w:p w14:paraId="1F963FC2"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Descrierea criteriului/cerinței</w:t>
            </w:r>
          </w:p>
        </w:tc>
        <w:tc>
          <w:tcPr>
            <w:tcW w:w="4055" w:type="dxa"/>
            <w:shd w:val="clear" w:color="auto" w:fill="D9D9D9"/>
          </w:tcPr>
          <w:p w14:paraId="6218AFFE"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Mod de demonstrare a îndeplinirii criteriului/cerinței:</w:t>
            </w:r>
          </w:p>
        </w:tc>
        <w:tc>
          <w:tcPr>
            <w:tcW w:w="1750" w:type="dxa"/>
            <w:shd w:val="clear" w:color="auto" w:fill="D9D9D9"/>
          </w:tcPr>
          <w:p w14:paraId="68249E27" w14:textId="77777777" w:rsidR="00981713" w:rsidRPr="00981713" w:rsidRDefault="00981713" w:rsidP="00981713">
            <w:pPr>
              <w:tabs>
                <w:tab w:val="left" w:pos="612"/>
              </w:tabs>
              <w:jc w:val="center"/>
              <w:rPr>
                <w:b/>
                <w:iCs/>
                <w:noProof w:val="0"/>
                <w:lang w:val="ro-MD" w:eastAsia="ru-RU"/>
              </w:rPr>
            </w:pPr>
            <w:r w:rsidRPr="00981713">
              <w:rPr>
                <w:b/>
                <w:iCs/>
                <w:noProof w:val="0"/>
                <w:lang w:val="ro-MD" w:eastAsia="ru-RU"/>
              </w:rPr>
              <w:t>Nivelul minim/</w:t>
            </w:r>
            <w:r w:rsidRPr="00981713">
              <w:rPr>
                <w:b/>
                <w:iCs/>
                <w:noProof w:val="0"/>
                <w:lang w:val="ro-MD" w:eastAsia="ru-RU"/>
              </w:rPr>
              <w:br/>
              <w:t>Obligativitatea</w:t>
            </w:r>
          </w:p>
        </w:tc>
      </w:tr>
      <w:tr w:rsidR="00981713" w:rsidRPr="00981713" w14:paraId="0E213E16" w14:textId="77777777" w:rsidTr="00981713">
        <w:trPr>
          <w:jc w:val="center"/>
        </w:trPr>
        <w:tc>
          <w:tcPr>
            <w:tcW w:w="576" w:type="dxa"/>
          </w:tcPr>
          <w:p w14:paraId="6BC89B6C" w14:textId="77777777" w:rsidR="00981713" w:rsidRPr="00981713" w:rsidRDefault="00981713" w:rsidP="00981713">
            <w:pPr>
              <w:rPr>
                <w:noProof w:val="0"/>
                <w:lang w:val="ru-RU" w:eastAsia="ru-RU"/>
              </w:rPr>
            </w:pPr>
            <w:r w:rsidRPr="00981713">
              <w:rPr>
                <w:noProof w:val="0"/>
                <w:lang w:val="ru-RU" w:eastAsia="ru-RU"/>
              </w:rPr>
              <w:t>1.</w:t>
            </w:r>
          </w:p>
        </w:tc>
        <w:tc>
          <w:tcPr>
            <w:tcW w:w="3247" w:type="dxa"/>
          </w:tcPr>
          <w:p w14:paraId="09FF7E97" w14:textId="729F0F77" w:rsidR="00981713" w:rsidRPr="00981713" w:rsidRDefault="00397E13" w:rsidP="00981713">
            <w:pPr>
              <w:rPr>
                <w:noProof w:val="0"/>
                <w:lang w:val="en-US" w:eastAsia="ru-RU"/>
              </w:rPr>
            </w:pPr>
            <w:proofErr w:type="spellStart"/>
            <w:r>
              <w:rPr>
                <w:noProof w:val="0"/>
                <w:lang w:val="en-US" w:eastAsia="ru-RU"/>
              </w:rPr>
              <w:t>D</w:t>
            </w:r>
            <w:r w:rsidRPr="00397E13">
              <w:rPr>
                <w:noProof w:val="0"/>
                <w:lang w:val="en-US" w:eastAsia="ru-RU"/>
              </w:rPr>
              <w:t>ocumentația</w:t>
            </w:r>
            <w:proofErr w:type="spellEnd"/>
            <w:r w:rsidRPr="00397E13">
              <w:rPr>
                <w:noProof w:val="0"/>
                <w:lang w:val="en-US" w:eastAsia="ru-RU"/>
              </w:rPr>
              <w:t xml:space="preserve"> de </w:t>
            </w:r>
            <w:proofErr w:type="spellStart"/>
            <w:r w:rsidRPr="00397E13">
              <w:rPr>
                <w:noProof w:val="0"/>
                <w:lang w:val="en-US" w:eastAsia="ru-RU"/>
              </w:rPr>
              <w:t>deviz</w:t>
            </w:r>
            <w:proofErr w:type="spellEnd"/>
            <w:r w:rsidRPr="00397E13">
              <w:rPr>
                <w:noProof w:val="0"/>
                <w:lang w:val="en-US" w:eastAsia="ru-RU"/>
              </w:rPr>
              <w:t xml:space="preserve"> (</w:t>
            </w:r>
            <w:proofErr w:type="spellStart"/>
            <w:r w:rsidRPr="00397E13">
              <w:rPr>
                <w:noProof w:val="0"/>
                <w:lang w:val="en-US" w:eastAsia="ru-RU"/>
              </w:rPr>
              <w:t>formularele</w:t>
            </w:r>
            <w:proofErr w:type="spellEnd"/>
            <w:r w:rsidRPr="00397E13">
              <w:rPr>
                <w:noProof w:val="0"/>
                <w:lang w:val="en-US" w:eastAsia="ru-RU"/>
              </w:rPr>
              <w:t xml:space="preserve"> 3, 5 </w:t>
            </w:r>
            <w:proofErr w:type="spellStart"/>
            <w:r w:rsidRPr="00397E13">
              <w:rPr>
                <w:noProof w:val="0"/>
                <w:lang w:val="en-US" w:eastAsia="ru-RU"/>
              </w:rPr>
              <w:t>și</w:t>
            </w:r>
            <w:proofErr w:type="spellEnd"/>
            <w:r w:rsidRPr="00397E13">
              <w:rPr>
                <w:noProof w:val="0"/>
                <w:lang w:val="en-US" w:eastAsia="ru-RU"/>
              </w:rPr>
              <w:t xml:space="preserve"> 7)</w:t>
            </w:r>
          </w:p>
        </w:tc>
        <w:tc>
          <w:tcPr>
            <w:tcW w:w="4055" w:type="dxa"/>
          </w:tcPr>
          <w:p w14:paraId="29A8202D" w14:textId="581B324E" w:rsidR="00397E13" w:rsidRPr="00397E13" w:rsidRDefault="00397E13" w:rsidP="00397E13">
            <w:pPr>
              <w:tabs>
                <w:tab w:val="left" w:pos="0"/>
              </w:tabs>
              <w:jc w:val="both"/>
              <w:rPr>
                <w:lang w:eastAsia="ru-RU"/>
              </w:rPr>
            </w:pPr>
            <w:r w:rsidRPr="00397E13">
              <w:rPr>
                <w:lang w:eastAsia="ru-RU"/>
              </w:rPr>
              <w:t>semnată electronic de către operatorul economic;</w:t>
            </w:r>
          </w:p>
        </w:tc>
        <w:tc>
          <w:tcPr>
            <w:tcW w:w="1750" w:type="dxa"/>
            <w:shd w:val="clear" w:color="auto" w:fill="FFFFFF"/>
          </w:tcPr>
          <w:p w14:paraId="31E73677" w14:textId="77777777" w:rsidR="00981713" w:rsidRPr="00981713" w:rsidRDefault="00981713" w:rsidP="00981713">
            <w:pPr>
              <w:tabs>
                <w:tab w:val="left" w:pos="612"/>
              </w:tabs>
              <w:jc w:val="center"/>
              <w:rPr>
                <w:iCs/>
                <w:noProof w:val="0"/>
                <w:lang w:val="en-US" w:eastAsia="ru-RU"/>
              </w:rPr>
            </w:pPr>
            <w:r w:rsidRPr="00981713">
              <w:rPr>
                <w:iCs/>
                <w:noProof w:val="0"/>
                <w:lang w:val="en-US" w:eastAsia="ru-RU"/>
              </w:rPr>
              <w:t>Obligatoriu</w:t>
            </w:r>
          </w:p>
        </w:tc>
      </w:tr>
      <w:tr w:rsidR="00981713" w:rsidRPr="00981713" w14:paraId="4B214175" w14:textId="77777777" w:rsidTr="00981713">
        <w:trPr>
          <w:jc w:val="center"/>
        </w:trPr>
        <w:tc>
          <w:tcPr>
            <w:tcW w:w="576" w:type="dxa"/>
          </w:tcPr>
          <w:p w14:paraId="2C579714" w14:textId="77777777" w:rsidR="00981713" w:rsidRPr="00981713" w:rsidRDefault="00981713" w:rsidP="00981713">
            <w:pPr>
              <w:rPr>
                <w:noProof w:val="0"/>
                <w:lang w:val="ru-RU" w:eastAsia="ru-RU"/>
              </w:rPr>
            </w:pPr>
            <w:r w:rsidRPr="00981713">
              <w:rPr>
                <w:noProof w:val="0"/>
                <w:lang w:val="ru-RU" w:eastAsia="ru-RU"/>
              </w:rPr>
              <w:t>2.</w:t>
            </w:r>
          </w:p>
        </w:tc>
        <w:tc>
          <w:tcPr>
            <w:tcW w:w="3247" w:type="dxa"/>
          </w:tcPr>
          <w:p w14:paraId="374B9FE0" w14:textId="58EA2C33" w:rsidR="00981713" w:rsidRPr="00981713" w:rsidRDefault="00397E13" w:rsidP="00981713">
            <w:pPr>
              <w:rPr>
                <w:noProof w:val="0"/>
                <w:lang w:val="en-US" w:eastAsia="ru-RU"/>
              </w:rPr>
            </w:pPr>
            <w:proofErr w:type="spellStart"/>
            <w:r>
              <w:rPr>
                <w:noProof w:val="0"/>
                <w:lang w:val="en-US" w:eastAsia="ru-RU"/>
              </w:rPr>
              <w:t>G</w:t>
            </w:r>
            <w:r w:rsidRPr="00397E13">
              <w:rPr>
                <w:noProof w:val="0"/>
                <w:lang w:val="en-US" w:eastAsia="ru-RU"/>
              </w:rPr>
              <w:t>raficul</w:t>
            </w:r>
            <w:proofErr w:type="spellEnd"/>
            <w:r w:rsidRPr="00397E13">
              <w:rPr>
                <w:noProof w:val="0"/>
                <w:lang w:val="en-US" w:eastAsia="ru-RU"/>
              </w:rPr>
              <w:t xml:space="preserve"> de </w:t>
            </w:r>
            <w:proofErr w:type="spellStart"/>
            <w:r w:rsidRPr="00397E13">
              <w:rPr>
                <w:noProof w:val="0"/>
                <w:lang w:val="en-US" w:eastAsia="ru-RU"/>
              </w:rPr>
              <w:t>executare</w:t>
            </w:r>
            <w:proofErr w:type="spellEnd"/>
            <w:r w:rsidRPr="00397E13">
              <w:rPr>
                <w:noProof w:val="0"/>
                <w:lang w:val="en-US" w:eastAsia="ru-RU"/>
              </w:rPr>
              <w:t xml:space="preserve"> a </w:t>
            </w:r>
            <w:proofErr w:type="spellStart"/>
            <w:r w:rsidRPr="00397E13">
              <w:rPr>
                <w:noProof w:val="0"/>
                <w:lang w:val="en-US" w:eastAsia="ru-RU"/>
              </w:rPr>
              <w:t>lucrării</w:t>
            </w:r>
            <w:proofErr w:type="spellEnd"/>
            <w:r w:rsidRPr="00397E13">
              <w:rPr>
                <w:noProof w:val="0"/>
                <w:lang w:val="en-US" w:eastAsia="ru-RU"/>
              </w:rPr>
              <w:t xml:space="preserve"> </w:t>
            </w:r>
          </w:p>
        </w:tc>
        <w:tc>
          <w:tcPr>
            <w:tcW w:w="4055" w:type="dxa"/>
          </w:tcPr>
          <w:p w14:paraId="6B412465" w14:textId="5F818D47" w:rsidR="00981713" w:rsidRPr="00981713" w:rsidRDefault="00397E13" w:rsidP="00981713">
            <w:pPr>
              <w:rPr>
                <w:noProof w:val="0"/>
                <w:lang w:val="en-US" w:eastAsia="ru-RU"/>
              </w:rPr>
            </w:pPr>
            <w:proofErr w:type="gramStart"/>
            <w:r w:rsidRPr="00397E13">
              <w:rPr>
                <w:noProof w:val="0"/>
                <w:lang w:val="en-US" w:eastAsia="ru-RU"/>
              </w:rPr>
              <w:t>conform</w:t>
            </w:r>
            <w:proofErr w:type="gramEnd"/>
            <w:r w:rsidRPr="00397E13">
              <w:rPr>
                <w:noProof w:val="0"/>
                <w:lang w:val="en-US" w:eastAsia="ru-RU"/>
              </w:rPr>
              <w:t xml:space="preserve"> </w:t>
            </w:r>
            <w:proofErr w:type="spellStart"/>
            <w:r w:rsidRPr="00397E13">
              <w:rPr>
                <w:noProof w:val="0"/>
                <w:lang w:val="en-US" w:eastAsia="ru-RU"/>
              </w:rPr>
              <w:t>Anexei</w:t>
            </w:r>
            <w:proofErr w:type="spellEnd"/>
            <w:r w:rsidRPr="00397E13">
              <w:rPr>
                <w:noProof w:val="0"/>
                <w:lang w:val="en-US" w:eastAsia="ru-RU"/>
              </w:rPr>
              <w:t xml:space="preserve"> </w:t>
            </w:r>
            <w:proofErr w:type="spellStart"/>
            <w:r w:rsidRPr="00397E13">
              <w:rPr>
                <w:noProof w:val="0"/>
                <w:lang w:val="en-US" w:eastAsia="ru-RU"/>
              </w:rPr>
              <w:t>nr</w:t>
            </w:r>
            <w:proofErr w:type="spellEnd"/>
            <w:r w:rsidRPr="00397E13">
              <w:rPr>
                <w:noProof w:val="0"/>
                <w:lang w:val="en-US" w:eastAsia="ru-RU"/>
              </w:rPr>
              <w:t xml:space="preserve">. </w:t>
            </w:r>
            <w:r>
              <w:rPr>
                <w:noProof w:val="0"/>
                <w:lang w:val="en-US" w:eastAsia="ru-RU"/>
              </w:rPr>
              <w:t>10</w:t>
            </w:r>
            <w:r w:rsidRPr="00397E13">
              <w:rPr>
                <w:noProof w:val="0"/>
                <w:lang w:val="en-US" w:eastAsia="ru-RU"/>
              </w:rPr>
              <w:t xml:space="preserve">, </w:t>
            </w:r>
            <w:proofErr w:type="spellStart"/>
            <w:r w:rsidRPr="00397E13">
              <w:rPr>
                <w:noProof w:val="0"/>
                <w:lang w:val="en-US" w:eastAsia="ru-RU"/>
              </w:rPr>
              <w:t>semnată</w:t>
            </w:r>
            <w:proofErr w:type="spellEnd"/>
            <w:r w:rsidRPr="00397E13">
              <w:rPr>
                <w:noProof w:val="0"/>
                <w:lang w:val="en-US" w:eastAsia="ru-RU"/>
              </w:rPr>
              <w:t xml:space="preserve"> electronic de </w:t>
            </w:r>
            <w:proofErr w:type="spellStart"/>
            <w:r w:rsidRPr="00397E13">
              <w:rPr>
                <w:noProof w:val="0"/>
                <w:lang w:val="en-US" w:eastAsia="ru-RU"/>
              </w:rPr>
              <w:t>către</w:t>
            </w:r>
            <w:proofErr w:type="spellEnd"/>
            <w:r w:rsidRPr="00397E13">
              <w:rPr>
                <w:noProof w:val="0"/>
                <w:lang w:val="en-US" w:eastAsia="ru-RU"/>
              </w:rPr>
              <w:t xml:space="preserve"> </w:t>
            </w:r>
            <w:proofErr w:type="spellStart"/>
            <w:r w:rsidRPr="00397E13">
              <w:rPr>
                <w:noProof w:val="0"/>
                <w:lang w:val="en-US" w:eastAsia="ru-RU"/>
              </w:rPr>
              <w:t>operatorul</w:t>
            </w:r>
            <w:proofErr w:type="spellEnd"/>
            <w:r w:rsidRPr="00397E13">
              <w:rPr>
                <w:noProof w:val="0"/>
                <w:lang w:val="en-US" w:eastAsia="ru-RU"/>
              </w:rPr>
              <w:t xml:space="preserve"> economic</w:t>
            </w:r>
            <w:r>
              <w:rPr>
                <w:noProof w:val="0"/>
                <w:lang w:val="en-US" w:eastAsia="ru-RU"/>
              </w:rPr>
              <w:t>;</w:t>
            </w:r>
          </w:p>
        </w:tc>
        <w:tc>
          <w:tcPr>
            <w:tcW w:w="1750" w:type="dxa"/>
            <w:shd w:val="clear" w:color="auto" w:fill="FFFFFF"/>
          </w:tcPr>
          <w:p w14:paraId="3D1E3698" w14:textId="77777777" w:rsidR="00981713" w:rsidRPr="00981713" w:rsidRDefault="00981713" w:rsidP="00981713">
            <w:pPr>
              <w:jc w:val="center"/>
              <w:rPr>
                <w:noProof w:val="0"/>
                <w:lang w:val="ru-RU" w:eastAsia="ru-RU"/>
              </w:rPr>
            </w:pPr>
            <w:r w:rsidRPr="00981713">
              <w:rPr>
                <w:iCs/>
                <w:noProof w:val="0"/>
                <w:lang w:val="en-US" w:eastAsia="ru-RU"/>
              </w:rPr>
              <w:t>Obligatoriu</w:t>
            </w:r>
          </w:p>
        </w:tc>
      </w:tr>
      <w:tr w:rsidR="00981713" w:rsidRPr="00981713" w14:paraId="0D6CB6E7" w14:textId="77777777" w:rsidTr="00981713">
        <w:trPr>
          <w:jc w:val="center"/>
        </w:trPr>
        <w:tc>
          <w:tcPr>
            <w:tcW w:w="576" w:type="dxa"/>
          </w:tcPr>
          <w:p w14:paraId="55D8EFFB" w14:textId="77777777" w:rsidR="00981713" w:rsidRPr="00981713" w:rsidRDefault="00981713" w:rsidP="00981713">
            <w:pPr>
              <w:rPr>
                <w:noProof w:val="0"/>
                <w:lang w:val="ru-RU" w:eastAsia="ru-RU"/>
              </w:rPr>
            </w:pPr>
            <w:r w:rsidRPr="00981713">
              <w:rPr>
                <w:noProof w:val="0"/>
                <w:lang w:val="ru-RU" w:eastAsia="ru-RU"/>
              </w:rPr>
              <w:t>3.</w:t>
            </w:r>
          </w:p>
        </w:tc>
        <w:tc>
          <w:tcPr>
            <w:tcW w:w="3247" w:type="dxa"/>
          </w:tcPr>
          <w:p w14:paraId="7E7B5F26" w14:textId="77777777" w:rsidR="00981713" w:rsidRPr="00981713" w:rsidRDefault="00981713" w:rsidP="00981713">
            <w:pPr>
              <w:rPr>
                <w:noProof w:val="0"/>
                <w:lang w:val="ru-RU" w:eastAsia="ru-RU"/>
              </w:rPr>
            </w:pPr>
            <w:proofErr w:type="spellStart"/>
            <w:r w:rsidRPr="00981713">
              <w:rPr>
                <w:noProof w:val="0"/>
                <w:lang w:val="ru-RU" w:eastAsia="ru-RU"/>
              </w:rPr>
              <w:t>Garanția</w:t>
            </w:r>
            <w:proofErr w:type="spellEnd"/>
            <w:r w:rsidRPr="00981713">
              <w:rPr>
                <w:noProof w:val="0"/>
                <w:lang w:val="ru-RU" w:eastAsia="ru-RU"/>
              </w:rPr>
              <w:t xml:space="preserve"> </w:t>
            </w:r>
            <w:proofErr w:type="spellStart"/>
            <w:r w:rsidRPr="00981713">
              <w:rPr>
                <w:noProof w:val="0"/>
                <w:lang w:val="ru-RU" w:eastAsia="ru-RU"/>
              </w:rPr>
              <w:t>pentru</w:t>
            </w:r>
            <w:proofErr w:type="spellEnd"/>
            <w:r w:rsidRPr="00981713">
              <w:rPr>
                <w:noProof w:val="0"/>
                <w:lang w:val="ru-RU" w:eastAsia="ru-RU"/>
              </w:rPr>
              <w:t xml:space="preserve"> </w:t>
            </w:r>
            <w:proofErr w:type="spellStart"/>
            <w:r w:rsidRPr="00981713">
              <w:rPr>
                <w:noProof w:val="0"/>
                <w:lang w:val="ru-RU" w:eastAsia="ru-RU"/>
              </w:rPr>
              <w:t>ofertă</w:t>
            </w:r>
            <w:proofErr w:type="spellEnd"/>
          </w:p>
        </w:tc>
        <w:tc>
          <w:tcPr>
            <w:tcW w:w="4055" w:type="dxa"/>
          </w:tcPr>
          <w:p w14:paraId="5DFE3561" w14:textId="77777777" w:rsidR="00981713" w:rsidRPr="00981713" w:rsidRDefault="00981713" w:rsidP="00981713">
            <w:pPr>
              <w:rPr>
                <w:noProof w:val="0"/>
                <w:lang w:val="en-US" w:eastAsia="ru-RU"/>
              </w:rPr>
            </w:pPr>
            <w:r w:rsidRPr="00981713">
              <w:rPr>
                <w:noProof w:val="0"/>
                <w:lang w:val="en-US" w:eastAsia="ru-RU"/>
              </w:rPr>
              <w:t xml:space="preserve">2 % din </w:t>
            </w:r>
            <w:proofErr w:type="spellStart"/>
            <w:r w:rsidRPr="00981713">
              <w:rPr>
                <w:noProof w:val="0"/>
                <w:lang w:val="en-US" w:eastAsia="ru-RU"/>
              </w:rPr>
              <w:t>valoarea</w:t>
            </w:r>
            <w:proofErr w:type="spellEnd"/>
            <w:r w:rsidRPr="00981713">
              <w:rPr>
                <w:noProof w:val="0"/>
                <w:lang w:val="en-US" w:eastAsia="ru-RU"/>
              </w:rPr>
              <w:t xml:space="preserve"> </w:t>
            </w:r>
            <w:proofErr w:type="spellStart"/>
            <w:r w:rsidRPr="00981713">
              <w:rPr>
                <w:noProof w:val="0"/>
                <w:lang w:val="en-US" w:eastAsia="ru-RU"/>
              </w:rPr>
              <w:t>ofertei</w:t>
            </w:r>
            <w:proofErr w:type="spellEnd"/>
            <w:r w:rsidRPr="00981713">
              <w:rPr>
                <w:noProof w:val="0"/>
                <w:lang w:val="en-US" w:eastAsia="ru-RU"/>
              </w:rPr>
              <w:t xml:space="preserve">, </w:t>
            </w:r>
            <w:proofErr w:type="spellStart"/>
            <w:r w:rsidRPr="00981713">
              <w:rPr>
                <w:noProof w:val="0"/>
                <w:lang w:val="en-US" w:eastAsia="ru-RU"/>
              </w:rPr>
              <w:t>fără</w:t>
            </w:r>
            <w:proofErr w:type="spellEnd"/>
            <w:r w:rsidRPr="00981713">
              <w:rPr>
                <w:noProof w:val="0"/>
                <w:lang w:val="en-US" w:eastAsia="ru-RU"/>
              </w:rPr>
              <w:t xml:space="preserve"> TVA, </w:t>
            </w:r>
            <w:proofErr w:type="spellStart"/>
            <w:r w:rsidRPr="00981713">
              <w:rPr>
                <w:noProof w:val="0"/>
                <w:lang w:val="en-US" w:eastAsia="ru-RU"/>
              </w:rPr>
              <w:t>prin</w:t>
            </w:r>
            <w:proofErr w:type="spellEnd"/>
            <w:r w:rsidRPr="00981713">
              <w:rPr>
                <w:noProof w:val="0"/>
                <w:lang w:val="en-US" w:eastAsia="ru-RU"/>
              </w:rPr>
              <w:t xml:space="preserve"> transfer la </w:t>
            </w:r>
            <w:proofErr w:type="spellStart"/>
            <w:r w:rsidRPr="00981713">
              <w:rPr>
                <w:noProof w:val="0"/>
                <w:lang w:val="en-US" w:eastAsia="ru-RU"/>
              </w:rPr>
              <w:t>contul</w:t>
            </w:r>
            <w:proofErr w:type="spellEnd"/>
            <w:r w:rsidRPr="00981713">
              <w:rPr>
                <w:noProof w:val="0"/>
                <w:lang w:val="en-US" w:eastAsia="ru-RU"/>
              </w:rPr>
              <w:t xml:space="preserve"> </w:t>
            </w:r>
            <w:proofErr w:type="spellStart"/>
            <w:r w:rsidRPr="00981713">
              <w:rPr>
                <w:noProof w:val="0"/>
                <w:lang w:val="en-US" w:eastAsia="ru-RU"/>
              </w:rPr>
              <w:t>autorității</w:t>
            </w:r>
            <w:proofErr w:type="spellEnd"/>
            <w:r w:rsidRPr="00981713">
              <w:rPr>
                <w:noProof w:val="0"/>
                <w:lang w:val="en-US" w:eastAsia="ru-RU"/>
              </w:rPr>
              <w:t xml:space="preserve"> </w:t>
            </w:r>
            <w:proofErr w:type="spellStart"/>
            <w:r w:rsidRPr="00981713">
              <w:rPr>
                <w:noProof w:val="0"/>
                <w:lang w:val="en-US" w:eastAsia="ru-RU"/>
              </w:rPr>
              <w:t>contractante</w:t>
            </w:r>
            <w:proofErr w:type="spellEnd"/>
            <w:r w:rsidRPr="00981713">
              <w:rPr>
                <w:noProof w:val="0"/>
                <w:lang w:val="en-US" w:eastAsia="ru-RU"/>
              </w:rPr>
              <w:t xml:space="preserve"> (</w:t>
            </w:r>
            <w:proofErr w:type="spellStart"/>
            <w:r w:rsidRPr="00981713">
              <w:rPr>
                <w:noProof w:val="0"/>
                <w:lang w:val="en-US" w:eastAsia="ru-RU"/>
              </w:rPr>
              <w:t>ordin</w:t>
            </w:r>
            <w:proofErr w:type="spellEnd"/>
            <w:r w:rsidRPr="00981713">
              <w:rPr>
                <w:noProof w:val="0"/>
                <w:lang w:val="en-US" w:eastAsia="ru-RU"/>
              </w:rPr>
              <w:t xml:space="preserve"> de </w:t>
            </w:r>
            <w:proofErr w:type="spellStart"/>
            <w:r w:rsidRPr="00981713">
              <w:rPr>
                <w:noProof w:val="0"/>
                <w:lang w:val="en-US" w:eastAsia="ru-RU"/>
              </w:rPr>
              <w:t>plată</w:t>
            </w:r>
            <w:proofErr w:type="spellEnd"/>
            <w:r w:rsidRPr="00981713">
              <w:rPr>
                <w:noProof w:val="0"/>
                <w:lang w:val="en-US" w:eastAsia="ru-RU"/>
              </w:rPr>
              <w:t xml:space="preserve">), </w:t>
            </w:r>
            <w:proofErr w:type="spellStart"/>
            <w:r w:rsidRPr="00981713">
              <w:rPr>
                <w:noProof w:val="0"/>
                <w:lang w:val="en-US" w:eastAsia="ru-RU"/>
              </w:rPr>
              <w:t>copie</w:t>
            </w:r>
            <w:proofErr w:type="spellEnd"/>
            <w:r w:rsidRPr="00981713">
              <w:rPr>
                <w:noProof w:val="0"/>
                <w:lang w:val="en-US" w:eastAsia="ru-RU"/>
              </w:rPr>
              <w:t xml:space="preserve">, </w:t>
            </w:r>
            <w:proofErr w:type="spellStart"/>
            <w:r w:rsidRPr="00981713">
              <w:rPr>
                <w:noProof w:val="0"/>
                <w:lang w:val="en-US" w:eastAsia="ru-RU"/>
              </w:rPr>
              <w:t>semnat</w:t>
            </w:r>
            <w:proofErr w:type="spellEnd"/>
            <w:r w:rsidRPr="00981713">
              <w:rPr>
                <w:noProof w:val="0"/>
                <w:lang w:val="en-US" w:eastAsia="ru-RU"/>
              </w:rPr>
              <w:t xml:space="preserve"> electronic de </w:t>
            </w:r>
            <w:proofErr w:type="spellStart"/>
            <w:r w:rsidRPr="00981713">
              <w:rPr>
                <w:noProof w:val="0"/>
                <w:lang w:val="en-US" w:eastAsia="ru-RU"/>
              </w:rPr>
              <w:t>către</w:t>
            </w:r>
            <w:proofErr w:type="spellEnd"/>
            <w:r w:rsidRPr="00981713">
              <w:rPr>
                <w:noProof w:val="0"/>
                <w:lang w:val="en-US" w:eastAsia="ru-RU"/>
              </w:rPr>
              <w:t xml:space="preserve"> </w:t>
            </w:r>
            <w:proofErr w:type="spellStart"/>
            <w:r w:rsidRPr="00981713">
              <w:rPr>
                <w:noProof w:val="0"/>
                <w:lang w:val="en-US" w:eastAsia="ru-RU"/>
              </w:rPr>
              <w:t>operatorul</w:t>
            </w:r>
            <w:proofErr w:type="spellEnd"/>
            <w:r w:rsidRPr="00981713">
              <w:rPr>
                <w:noProof w:val="0"/>
                <w:lang w:val="en-US" w:eastAsia="ru-RU"/>
              </w:rPr>
              <w:t xml:space="preserve"> economic;</w:t>
            </w:r>
          </w:p>
        </w:tc>
        <w:tc>
          <w:tcPr>
            <w:tcW w:w="1750" w:type="dxa"/>
            <w:shd w:val="clear" w:color="auto" w:fill="FFFFFF"/>
          </w:tcPr>
          <w:p w14:paraId="7C52BEC0" w14:textId="77777777" w:rsidR="00981713" w:rsidRPr="00981713" w:rsidRDefault="00981713" w:rsidP="00981713">
            <w:pPr>
              <w:jc w:val="center"/>
              <w:rPr>
                <w:noProof w:val="0"/>
                <w:lang w:val="ru-RU" w:eastAsia="ru-RU"/>
              </w:rPr>
            </w:pPr>
            <w:r w:rsidRPr="00981713">
              <w:rPr>
                <w:iCs/>
                <w:noProof w:val="0"/>
                <w:lang w:val="en-US" w:eastAsia="ru-RU"/>
              </w:rPr>
              <w:t>Obligatoriu</w:t>
            </w:r>
          </w:p>
        </w:tc>
      </w:tr>
      <w:tr w:rsidR="00981713" w:rsidRPr="00981713" w14:paraId="6FB74B82" w14:textId="77777777" w:rsidTr="00981713">
        <w:trPr>
          <w:jc w:val="center"/>
        </w:trPr>
        <w:tc>
          <w:tcPr>
            <w:tcW w:w="576" w:type="dxa"/>
          </w:tcPr>
          <w:p w14:paraId="3DF2CD8F" w14:textId="04E39F71" w:rsidR="00981713" w:rsidRPr="00981713" w:rsidRDefault="00397E13" w:rsidP="00981713">
            <w:pPr>
              <w:rPr>
                <w:noProof w:val="0"/>
                <w:lang w:val="ru-RU" w:eastAsia="ru-RU"/>
              </w:rPr>
            </w:pPr>
            <w:r>
              <w:rPr>
                <w:noProof w:val="0"/>
                <w:lang w:eastAsia="ru-RU"/>
              </w:rPr>
              <w:t>4</w:t>
            </w:r>
            <w:r w:rsidR="00981713" w:rsidRPr="00981713">
              <w:rPr>
                <w:noProof w:val="0"/>
                <w:lang w:val="ru-RU" w:eastAsia="ru-RU"/>
              </w:rPr>
              <w:t>.</w:t>
            </w:r>
          </w:p>
        </w:tc>
        <w:tc>
          <w:tcPr>
            <w:tcW w:w="3247" w:type="dxa"/>
          </w:tcPr>
          <w:p w14:paraId="26C4C536" w14:textId="77777777" w:rsidR="00981713" w:rsidRPr="00981713" w:rsidRDefault="00981713" w:rsidP="00981713">
            <w:pPr>
              <w:rPr>
                <w:noProof w:val="0"/>
                <w:lang w:val="ru-RU" w:eastAsia="ru-RU"/>
              </w:rPr>
            </w:pPr>
            <w:r w:rsidRPr="00981713">
              <w:rPr>
                <w:noProof w:val="0"/>
                <w:lang w:val="ru-RU" w:eastAsia="ru-RU"/>
              </w:rPr>
              <w:t>DUAE</w:t>
            </w:r>
          </w:p>
        </w:tc>
        <w:tc>
          <w:tcPr>
            <w:tcW w:w="4055" w:type="dxa"/>
          </w:tcPr>
          <w:p w14:paraId="65CE6F6C" w14:textId="185B3567" w:rsidR="00981713" w:rsidRPr="00981713" w:rsidRDefault="00981713" w:rsidP="00981713">
            <w:pPr>
              <w:ind w:right="-22"/>
              <w:rPr>
                <w:noProof w:val="0"/>
                <w:lang w:val="en-US" w:eastAsia="ru-RU"/>
              </w:rPr>
            </w:pPr>
            <w:proofErr w:type="spellStart"/>
            <w:r w:rsidRPr="00981713">
              <w:rPr>
                <w:noProof w:val="0"/>
                <w:lang w:val="en-US" w:eastAsia="ru-RU"/>
              </w:rPr>
              <w:t>semnat</w:t>
            </w:r>
            <w:proofErr w:type="spellEnd"/>
            <w:r w:rsidRPr="00981713">
              <w:rPr>
                <w:noProof w:val="0"/>
                <w:lang w:val="en-US" w:eastAsia="ru-RU"/>
              </w:rPr>
              <w:t xml:space="preserve"> electronic de </w:t>
            </w:r>
            <w:proofErr w:type="spellStart"/>
            <w:r w:rsidRPr="00981713">
              <w:rPr>
                <w:noProof w:val="0"/>
                <w:lang w:val="en-US" w:eastAsia="ru-RU"/>
              </w:rPr>
              <w:t>către</w:t>
            </w:r>
            <w:proofErr w:type="spellEnd"/>
            <w:r w:rsidRPr="00981713">
              <w:rPr>
                <w:noProof w:val="0"/>
                <w:lang w:val="en-US" w:eastAsia="ru-RU"/>
              </w:rPr>
              <w:t xml:space="preserve"> </w:t>
            </w:r>
            <w:proofErr w:type="spellStart"/>
            <w:r w:rsidRPr="00981713">
              <w:rPr>
                <w:noProof w:val="0"/>
                <w:lang w:val="en-US" w:eastAsia="ru-RU"/>
              </w:rPr>
              <w:t>operatorul</w:t>
            </w:r>
            <w:proofErr w:type="spellEnd"/>
            <w:r w:rsidRPr="00981713">
              <w:rPr>
                <w:noProof w:val="0"/>
                <w:lang w:val="en-US" w:eastAsia="ru-RU"/>
              </w:rPr>
              <w:t xml:space="preserve"> economic</w:t>
            </w:r>
            <w:r w:rsidR="00397E13">
              <w:rPr>
                <w:noProof w:val="0"/>
                <w:lang w:val="en-US" w:eastAsia="ru-RU"/>
              </w:rPr>
              <w:t>;</w:t>
            </w:r>
          </w:p>
        </w:tc>
        <w:tc>
          <w:tcPr>
            <w:tcW w:w="1750" w:type="dxa"/>
            <w:shd w:val="clear" w:color="auto" w:fill="FFFFFF"/>
          </w:tcPr>
          <w:p w14:paraId="3B957506" w14:textId="77777777" w:rsidR="00981713" w:rsidRPr="00981713" w:rsidRDefault="00981713" w:rsidP="00981713">
            <w:pPr>
              <w:jc w:val="center"/>
              <w:rPr>
                <w:noProof w:val="0"/>
                <w:lang w:val="ru-RU" w:eastAsia="ru-RU"/>
              </w:rPr>
            </w:pPr>
            <w:r w:rsidRPr="00981713">
              <w:rPr>
                <w:iCs/>
                <w:noProof w:val="0"/>
                <w:lang w:val="en-US" w:eastAsia="ru-RU"/>
              </w:rPr>
              <w:t>Obligatoriu</w:t>
            </w:r>
          </w:p>
        </w:tc>
      </w:tr>
      <w:tr w:rsidR="00397E13" w:rsidRPr="00397E13" w14:paraId="1315A2A6" w14:textId="77777777" w:rsidTr="00117B29">
        <w:trPr>
          <w:jc w:val="center"/>
        </w:trPr>
        <w:tc>
          <w:tcPr>
            <w:tcW w:w="576" w:type="dxa"/>
          </w:tcPr>
          <w:p w14:paraId="29A87AF0" w14:textId="2983A6EC" w:rsidR="00397E13" w:rsidRDefault="00397E13" w:rsidP="00397E13">
            <w:pPr>
              <w:rPr>
                <w:noProof w:val="0"/>
                <w:lang w:eastAsia="ru-RU"/>
              </w:rPr>
            </w:pPr>
            <w:r>
              <w:rPr>
                <w:noProof w:val="0"/>
                <w:lang w:eastAsia="ru-RU"/>
              </w:rPr>
              <w:t xml:space="preserve">5. </w:t>
            </w:r>
          </w:p>
        </w:tc>
        <w:tc>
          <w:tcPr>
            <w:tcW w:w="3247" w:type="dxa"/>
            <w:shd w:val="clear" w:color="auto" w:fill="FFFFFF" w:themeFill="background1"/>
          </w:tcPr>
          <w:p w14:paraId="3F81056E" w14:textId="34996107" w:rsidR="00397E13" w:rsidRPr="00981713" w:rsidRDefault="00397E13" w:rsidP="00397E13">
            <w:pPr>
              <w:rPr>
                <w:noProof w:val="0"/>
                <w:lang w:val="ru-RU" w:eastAsia="ru-RU"/>
              </w:rPr>
            </w:pPr>
            <w:r w:rsidRPr="00540BA2">
              <w:rPr>
                <w:lang w:val="en-US" w:eastAsia="en-US"/>
              </w:rPr>
              <w:t>Cererea de participare</w:t>
            </w:r>
          </w:p>
        </w:tc>
        <w:tc>
          <w:tcPr>
            <w:tcW w:w="4055" w:type="dxa"/>
            <w:shd w:val="clear" w:color="auto" w:fill="FFFFFF" w:themeFill="background1"/>
          </w:tcPr>
          <w:p w14:paraId="53BA284C" w14:textId="7B2C1C7C" w:rsidR="00397E13" w:rsidRPr="00981713" w:rsidRDefault="00397E13" w:rsidP="00397E13">
            <w:pPr>
              <w:ind w:right="-22"/>
              <w:rPr>
                <w:noProof w:val="0"/>
                <w:lang w:val="en-US" w:eastAsia="ru-RU"/>
              </w:rPr>
            </w:pPr>
            <w:r w:rsidRPr="00540BA2">
              <w:rPr>
                <w:lang w:val="en-US"/>
              </w:rPr>
              <w:t xml:space="preserve">conform Anexei nr. 7, semnată electronic de către operatorul economic. </w:t>
            </w:r>
          </w:p>
        </w:tc>
        <w:tc>
          <w:tcPr>
            <w:tcW w:w="1750" w:type="dxa"/>
            <w:shd w:val="clear" w:color="auto" w:fill="FFFFFF"/>
          </w:tcPr>
          <w:p w14:paraId="27A8D58F" w14:textId="02809FF8" w:rsidR="00397E13" w:rsidRPr="00981713" w:rsidRDefault="00397E13" w:rsidP="00397E13">
            <w:pPr>
              <w:jc w:val="center"/>
              <w:rPr>
                <w:iCs/>
                <w:noProof w:val="0"/>
                <w:lang w:val="en-US" w:eastAsia="ru-RU"/>
              </w:rPr>
            </w:pPr>
            <w:r w:rsidRPr="00981713">
              <w:rPr>
                <w:iCs/>
                <w:noProof w:val="0"/>
                <w:lang w:val="en-US" w:eastAsia="ru-RU"/>
              </w:rPr>
              <w:t>Obligatoriu</w:t>
            </w:r>
          </w:p>
        </w:tc>
      </w:tr>
    </w:tbl>
    <w:p w14:paraId="0521EEEE" w14:textId="1567C45C" w:rsidR="00397E13" w:rsidRDefault="00397E13" w:rsidP="00AB478B">
      <w:pPr>
        <w:pStyle w:val="a"/>
        <w:numPr>
          <w:ilvl w:val="0"/>
          <w:numId w:val="3"/>
        </w:numPr>
        <w:tabs>
          <w:tab w:val="clear" w:pos="1134"/>
          <w:tab w:val="right" w:pos="426"/>
        </w:tabs>
        <w:spacing w:before="120"/>
        <w:ind w:left="502"/>
        <w:contextualSpacing/>
        <w:rPr>
          <w:b/>
          <w:lang w:val="it-IT"/>
        </w:rPr>
      </w:pPr>
      <w:r w:rsidRPr="00540BA2">
        <w:rPr>
          <w:b/>
          <w:lang w:val="it-IT"/>
        </w:rPr>
        <w:t>Informații și documente justificative aferente DUAE, care vor fi prezentate ulterior la solicitarea autorității contractante:</w:t>
      </w:r>
    </w:p>
    <w:p w14:paraId="48E4B060" w14:textId="084F3123" w:rsidR="00397E13" w:rsidRDefault="00397E13" w:rsidP="00397E13">
      <w:pPr>
        <w:pStyle w:val="a"/>
        <w:numPr>
          <w:ilvl w:val="0"/>
          <w:numId w:val="0"/>
        </w:numPr>
        <w:tabs>
          <w:tab w:val="clear" w:pos="1134"/>
          <w:tab w:val="right" w:pos="426"/>
        </w:tabs>
        <w:spacing w:before="120"/>
        <w:ind w:left="502"/>
        <w:contextualSpacing/>
        <w:rPr>
          <w:b/>
          <w:lang w:val="it-IT"/>
        </w:rPr>
      </w:pPr>
    </w:p>
    <w:tbl>
      <w:tblPr>
        <w:tblStyle w:val="110"/>
        <w:tblW w:w="9634" w:type="dxa"/>
        <w:tblLayout w:type="fixed"/>
        <w:tblLook w:val="04A0" w:firstRow="1" w:lastRow="0" w:firstColumn="1" w:lastColumn="0" w:noHBand="0" w:noVBand="1"/>
      </w:tblPr>
      <w:tblGrid>
        <w:gridCol w:w="675"/>
        <w:gridCol w:w="3148"/>
        <w:gridCol w:w="4110"/>
        <w:gridCol w:w="1701"/>
      </w:tblGrid>
      <w:tr w:rsidR="00397E13" w:rsidRPr="00397E13" w14:paraId="3CBE5F3B" w14:textId="77777777" w:rsidTr="00397E13">
        <w:trPr>
          <w:trHeight w:val="573"/>
        </w:trPr>
        <w:tc>
          <w:tcPr>
            <w:tcW w:w="675" w:type="dxa"/>
            <w:shd w:val="clear" w:color="auto" w:fill="D9D9D9"/>
          </w:tcPr>
          <w:p w14:paraId="29C52B1C" w14:textId="77777777" w:rsidR="00397E13" w:rsidRPr="00397E13" w:rsidRDefault="00397E13" w:rsidP="00397E13">
            <w:pPr>
              <w:tabs>
                <w:tab w:val="left" w:pos="612"/>
              </w:tabs>
              <w:jc w:val="center"/>
              <w:rPr>
                <w:b/>
                <w:iCs/>
                <w:noProof w:val="0"/>
                <w:lang w:val="ro-MD"/>
              </w:rPr>
            </w:pPr>
            <w:r w:rsidRPr="00397E13">
              <w:rPr>
                <w:b/>
                <w:iCs/>
                <w:noProof w:val="0"/>
                <w:lang w:val="ro-MD"/>
              </w:rPr>
              <w:t>Nr. d/o</w:t>
            </w:r>
          </w:p>
        </w:tc>
        <w:tc>
          <w:tcPr>
            <w:tcW w:w="3148" w:type="dxa"/>
            <w:shd w:val="clear" w:color="auto" w:fill="D9D9D9"/>
          </w:tcPr>
          <w:p w14:paraId="0C138F24" w14:textId="77777777" w:rsidR="00397E13" w:rsidRPr="00397E13" w:rsidRDefault="00397E13" w:rsidP="00397E13">
            <w:pPr>
              <w:tabs>
                <w:tab w:val="left" w:pos="612"/>
              </w:tabs>
              <w:jc w:val="center"/>
              <w:rPr>
                <w:b/>
                <w:iCs/>
                <w:noProof w:val="0"/>
                <w:lang w:val="ro-MD"/>
              </w:rPr>
            </w:pPr>
            <w:r w:rsidRPr="00397E13">
              <w:rPr>
                <w:b/>
                <w:iCs/>
                <w:noProof w:val="0"/>
                <w:lang w:val="ro-MD"/>
              </w:rPr>
              <w:t>Descrierea criteriului/cerinței</w:t>
            </w:r>
          </w:p>
        </w:tc>
        <w:tc>
          <w:tcPr>
            <w:tcW w:w="4110" w:type="dxa"/>
            <w:shd w:val="clear" w:color="auto" w:fill="D9D9D9"/>
          </w:tcPr>
          <w:p w14:paraId="656713DE" w14:textId="77777777" w:rsidR="00397E13" w:rsidRPr="00397E13" w:rsidRDefault="00397E13" w:rsidP="00397E13">
            <w:pPr>
              <w:tabs>
                <w:tab w:val="left" w:pos="612"/>
              </w:tabs>
              <w:jc w:val="center"/>
              <w:rPr>
                <w:b/>
                <w:iCs/>
                <w:noProof w:val="0"/>
                <w:lang w:val="ro-MD"/>
              </w:rPr>
            </w:pPr>
            <w:r w:rsidRPr="00397E13">
              <w:rPr>
                <w:b/>
                <w:iCs/>
                <w:noProof w:val="0"/>
                <w:lang w:val="ro-MD"/>
              </w:rPr>
              <w:t>Mod de demonstrare a îndeplinirii criteriului/cerinței:</w:t>
            </w:r>
          </w:p>
        </w:tc>
        <w:tc>
          <w:tcPr>
            <w:tcW w:w="1701" w:type="dxa"/>
            <w:shd w:val="clear" w:color="auto" w:fill="D9D9D9"/>
          </w:tcPr>
          <w:p w14:paraId="3E7229E7" w14:textId="77777777" w:rsidR="00397E13" w:rsidRPr="00397E13" w:rsidRDefault="00397E13" w:rsidP="00397E13">
            <w:pPr>
              <w:tabs>
                <w:tab w:val="left" w:pos="612"/>
              </w:tabs>
              <w:ind w:left="-108" w:right="-108"/>
              <w:jc w:val="center"/>
              <w:rPr>
                <w:b/>
                <w:iCs/>
                <w:noProof w:val="0"/>
                <w:lang w:val="ro-MD"/>
              </w:rPr>
            </w:pPr>
            <w:r w:rsidRPr="00397E13">
              <w:rPr>
                <w:b/>
                <w:iCs/>
                <w:noProof w:val="0"/>
                <w:lang w:val="ro-MD"/>
              </w:rPr>
              <w:t>Nivelul minim/</w:t>
            </w:r>
            <w:r w:rsidRPr="00397E13">
              <w:rPr>
                <w:b/>
                <w:iCs/>
                <w:noProof w:val="0"/>
                <w:lang w:val="ro-MD"/>
              </w:rPr>
              <w:br/>
              <w:t>Obligativitatea</w:t>
            </w:r>
          </w:p>
        </w:tc>
      </w:tr>
      <w:tr w:rsidR="00397E13" w:rsidRPr="00397E13" w14:paraId="4BF7B959" w14:textId="77777777" w:rsidTr="00397E13">
        <w:tc>
          <w:tcPr>
            <w:tcW w:w="675" w:type="dxa"/>
          </w:tcPr>
          <w:p w14:paraId="72D71CB1" w14:textId="6D825BAA" w:rsidR="00397E13" w:rsidRPr="00397E13" w:rsidRDefault="00392943" w:rsidP="00397E13">
            <w:r>
              <w:t>1</w:t>
            </w:r>
            <w:r w:rsidR="00397E13" w:rsidRPr="00397E13">
              <w:t>.</w:t>
            </w:r>
          </w:p>
        </w:tc>
        <w:tc>
          <w:tcPr>
            <w:tcW w:w="3148" w:type="dxa"/>
          </w:tcPr>
          <w:p w14:paraId="4174A085" w14:textId="77777777" w:rsidR="00397E13" w:rsidRPr="00397E13" w:rsidRDefault="00397E13" w:rsidP="00397E13">
            <w:r w:rsidRPr="00397E13">
              <w:t>Extrasul din Registrul de Stat al persoanelor juridice</w:t>
            </w:r>
          </w:p>
        </w:tc>
        <w:tc>
          <w:tcPr>
            <w:tcW w:w="4110" w:type="dxa"/>
          </w:tcPr>
          <w:p w14:paraId="323EEFA6" w14:textId="6A048542" w:rsidR="00397E13" w:rsidRPr="00397E13" w:rsidRDefault="00701C73" w:rsidP="00740747">
            <w:pPr>
              <w:jc w:val="both"/>
            </w:pPr>
            <w:r>
              <w:t xml:space="preserve">ce include obligatoriu genul de activitate în conformitate cu obiectul achiziției, </w:t>
            </w:r>
            <w:r w:rsidR="00397E13" w:rsidRPr="00397E13">
              <w:t>semnat electronic de către operatorul economic;</w:t>
            </w:r>
          </w:p>
        </w:tc>
        <w:tc>
          <w:tcPr>
            <w:tcW w:w="1701" w:type="dxa"/>
            <w:shd w:val="clear" w:color="auto" w:fill="FFFFFF"/>
          </w:tcPr>
          <w:p w14:paraId="337C8B46" w14:textId="77777777" w:rsidR="00397E13" w:rsidRPr="00397E13" w:rsidRDefault="00397E13" w:rsidP="00397E13">
            <w:pPr>
              <w:tabs>
                <w:tab w:val="left" w:pos="612"/>
              </w:tabs>
              <w:jc w:val="center"/>
              <w:rPr>
                <w:iCs/>
                <w:noProof w:val="0"/>
                <w:lang w:val="en-US"/>
              </w:rPr>
            </w:pPr>
            <w:r w:rsidRPr="00397E13">
              <w:rPr>
                <w:iCs/>
                <w:noProof w:val="0"/>
                <w:lang w:val="en-US"/>
              </w:rPr>
              <w:t>Obligatoriu</w:t>
            </w:r>
          </w:p>
        </w:tc>
      </w:tr>
      <w:tr w:rsidR="00397E13" w:rsidRPr="00397E13" w14:paraId="1F2386E4" w14:textId="77777777" w:rsidTr="00397E13">
        <w:tc>
          <w:tcPr>
            <w:tcW w:w="675" w:type="dxa"/>
          </w:tcPr>
          <w:p w14:paraId="798E58A8" w14:textId="47154BE1" w:rsidR="00397E13" w:rsidRPr="00397E13" w:rsidRDefault="00392943" w:rsidP="00397E13">
            <w:r>
              <w:t>2</w:t>
            </w:r>
            <w:r w:rsidR="00397E13" w:rsidRPr="00397E13">
              <w:t>.</w:t>
            </w:r>
          </w:p>
        </w:tc>
        <w:tc>
          <w:tcPr>
            <w:tcW w:w="3148" w:type="dxa"/>
          </w:tcPr>
          <w:p w14:paraId="64EC1040" w14:textId="77777777" w:rsidR="00397E13" w:rsidRPr="00397E13" w:rsidRDefault="00397E13" w:rsidP="00397E13">
            <w:r w:rsidRPr="00397E13">
              <w:t>Certificat de atribuire a contului bancar</w:t>
            </w:r>
          </w:p>
        </w:tc>
        <w:tc>
          <w:tcPr>
            <w:tcW w:w="4110" w:type="dxa"/>
          </w:tcPr>
          <w:p w14:paraId="4F3864C1" w14:textId="4E770625" w:rsidR="00397E13" w:rsidRPr="00397E13" w:rsidRDefault="00397E13" w:rsidP="00740747">
            <w:pPr>
              <w:jc w:val="both"/>
            </w:pPr>
            <w:r w:rsidRPr="00397E13">
              <w:t>semnat electronic de către operatorul economic;</w:t>
            </w:r>
          </w:p>
        </w:tc>
        <w:tc>
          <w:tcPr>
            <w:tcW w:w="1701" w:type="dxa"/>
            <w:shd w:val="clear" w:color="auto" w:fill="FFFFFF"/>
          </w:tcPr>
          <w:p w14:paraId="417E2378" w14:textId="77777777" w:rsidR="00397E13" w:rsidRPr="00397E13" w:rsidRDefault="00397E13" w:rsidP="00397E13">
            <w:pPr>
              <w:tabs>
                <w:tab w:val="left" w:pos="612"/>
              </w:tabs>
              <w:jc w:val="center"/>
              <w:rPr>
                <w:iCs/>
                <w:noProof w:val="0"/>
                <w:lang w:val="en-US"/>
              </w:rPr>
            </w:pPr>
            <w:r w:rsidRPr="00397E13">
              <w:rPr>
                <w:iCs/>
                <w:noProof w:val="0"/>
                <w:lang w:val="en-US"/>
              </w:rPr>
              <w:t>Obligatoriu</w:t>
            </w:r>
          </w:p>
        </w:tc>
      </w:tr>
      <w:tr w:rsidR="00397E13" w:rsidRPr="00397E13" w14:paraId="6E1163A7" w14:textId="77777777" w:rsidTr="00397E13">
        <w:tc>
          <w:tcPr>
            <w:tcW w:w="675" w:type="dxa"/>
          </w:tcPr>
          <w:p w14:paraId="30FA9991" w14:textId="61A7AF91" w:rsidR="00397E13" w:rsidRPr="00397E13" w:rsidRDefault="00392943" w:rsidP="00397E13">
            <w:r>
              <w:t>3</w:t>
            </w:r>
            <w:r w:rsidR="00397E13" w:rsidRPr="00397E13">
              <w:t>.</w:t>
            </w:r>
          </w:p>
        </w:tc>
        <w:tc>
          <w:tcPr>
            <w:tcW w:w="3148" w:type="dxa"/>
          </w:tcPr>
          <w:p w14:paraId="18E2271F" w14:textId="77777777" w:rsidR="00397E13" w:rsidRPr="00397E13" w:rsidRDefault="00397E13" w:rsidP="00397E13">
            <w:pPr>
              <w:tabs>
                <w:tab w:val="left" w:pos="612"/>
              </w:tabs>
              <w:rPr>
                <w:noProof w:val="0"/>
                <w:lang w:val="ro-MD"/>
              </w:rPr>
            </w:pPr>
            <w:r w:rsidRPr="00397E13">
              <w:rPr>
                <w:noProof w:val="0"/>
                <w:lang w:val="ro-MD"/>
              </w:rPr>
              <w:t>Certificat de efectuare sistematică a plăţii</w:t>
            </w:r>
          </w:p>
          <w:p w14:paraId="370382C4" w14:textId="77777777" w:rsidR="00397E13" w:rsidRPr="00397E13" w:rsidRDefault="00397E13" w:rsidP="00397E13">
            <w:r w:rsidRPr="00397E13">
              <w:rPr>
                <w:noProof w:val="0"/>
                <w:lang w:val="ro-MD"/>
              </w:rPr>
              <w:t>impozitelor, contribuţiilor</w:t>
            </w:r>
          </w:p>
        </w:tc>
        <w:tc>
          <w:tcPr>
            <w:tcW w:w="4110" w:type="dxa"/>
          </w:tcPr>
          <w:p w14:paraId="1CBC5D04" w14:textId="77777777" w:rsidR="00397E13" w:rsidRPr="00397E13" w:rsidRDefault="00397E13" w:rsidP="00740747">
            <w:pPr>
              <w:jc w:val="both"/>
            </w:pPr>
            <w:r w:rsidRPr="00397E13">
              <w:t>eliberat de Inspectoratul Fiscal, valabil la momentul deschiderii ofertelor, semnat electronic de către operatorul economic;</w:t>
            </w:r>
          </w:p>
        </w:tc>
        <w:tc>
          <w:tcPr>
            <w:tcW w:w="1701" w:type="dxa"/>
            <w:shd w:val="clear" w:color="auto" w:fill="FFFFFF"/>
          </w:tcPr>
          <w:p w14:paraId="014924B2" w14:textId="77777777" w:rsidR="00397E13" w:rsidRPr="00397E13" w:rsidRDefault="00397E13" w:rsidP="00397E13">
            <w:pPr>
              <w:tabs>
                <w:tab w:val="left" w:pos="612"/>
              </w:tabs>
              <w:jc w:val="center"/>
              <w:rPr>
                <w:iCs/>
                <w:noProof w:val="0"/>
                <w:lang w:val="en-US"/>
              </w:rPr>
            </w:pPr>
            <w:r w:rsidRPr="00397E13">
              <w:rPr>
                <w:iCs/>
                <w:noProof w:val="0"/>
                <w:lang w:val="en-US"/>
              </w:rPr>
              <w:t>Obligatoriu</w:t>
            </w:r>
          </w:p>
        </w:tc>
      </w:tr>
      <w:tr w:rsidR="00397E13" w:rsidRPr="00397E13" w14:paraId="6D4DAA24" w14:textId="77777777" w:rsidTr="00397E13">
        <w:tc>
          <w:tcPr>
            <w:tcW w:w="675" w:type="dxa"/>
          </w:tcPr>
          <w:p w14:paraId="2C28F734" w14:textId="23109E4A" w:rsidR="00397E13" w:rsidRPr="00397E13" w:rsidRDefault="00392943" w:rsidP="00397E13">
            <w:r>
              <w:t>4</w:t>
            </w:r>
            <w:r w:rsidR="00397E13" w:rsidRPr="00397E13">
              <w:t>.</w:t>
            </w:r>
          </w:p>
        </w:tc>
        <w:tc>
          <w:tcPr>
            <w:tcW w:w="3148" w:type="dxa"/>
          </w:tcPr>
          <w:p w14:paraId="3AA05CBC" w14:textId="77777777" w:rsidR="00397E13" w:rsidRPr="00397E13" w:rsidRDefault="00397E13" w:rsidP="00397E13">
            <w:r w:rsidRPr="00397E13">
              <w:t>Situațiile financiare</w:t>
            </w:r>
          </w:p>
        </w:tc>
        <w:tc>
          <w:tcPr>
            <w:tcW w:w="4110" w:type="dxa"/>
            <w:shd w:val="clear" w:color="auto" w:fill="FFFFFF"/>
          </w:tcPr>
          <w:p w14:paraId="35125FC8" w14:textId="787617FA" w:rsidR="00397E13" w:rsidRPr="00397E13" w:rsidRDefault="00397E13" w:rsidP="00740747">
            <w:pPr>
              <w:widowControl w:val="0"/>
              <w:autoSpaceDE w:val="0"/>
              <w:autoSpaceDN w:val="0"/>
              <w:ind w:left="31"/>
              <w:jc w:val="both"/>
              <w:rPr>
                <w:lang w:val="en-US"/>
              </w:rPr>
            </w:pPr>
            <w:r w:rsidRPr="00397E13">
              <w:rPr>
                <w:lang w:val="en-US"/>
              </w:rPr>
              <w:t>–</w:t>
            </w:r>
            <w:r w:rsidR="00614C00">
              <w:t xml:space="preserve"> </w:t>
            </w:r>
            <w:r w:rsidR="00614C00" w:rsidRPr="00614C00">
              <w:rPr>
                <w:lang w:val="en-US"/>
              </w:rPr>
              <w:t>pentru perioada de gestiune anterioară</w:t>
            </w:r>
            <w:r w:rsidRPr="00397E13">
              <w:rPr>
                <w:lang w:val="en-US"/>
              </w:rPr>
              <w:t>, aprobate de către Direcția Generală pentru Statistică sau însoțite de recipisa de primire de către Direcția Generală pentru Statistică, în cazul prezentării Situațiilor financiare online, semnat electronic de către operatorul economic;</w:t>
            </w:r>
          </w:p>
        </w:tc>
        <w:tc>
          <w:tcPr>
            <w:tcW w:w="1701" w:type="dxa"/>
            <w:shd w:val="clear" w:color="auto" w:fill="FFFFFF"/>
          </w:tcPr>
          <w:p w14:paraId="1CF13A13" w14:textId="77777777" w:rsidR="00397E13" w:rsidRPr="00397E13" w:rsidRDefault="00397E13" w:rsidP="00397E13">
            <w:pPr>
              <w:tabs>
                <w:tab w:val="left" w:pos="612"/>
              </w:tabs>
              <w:jc w:val="center"/>
              <w:rPr>
                <w:iCs/>
                <w:noProof w:val="0"/>
                <w:lang w:val="en-US"/>
              </w:rPr>
            </w:pPr>
            <w:r w:rsidRPr="00397E13">
              <w:rPr>
                <w:iCs/>
                <w:noProof w:val="0"/>
                <w:lang w:val="en-US"/>
              </w:rPr>
              <w:t>Obligatoriu</w:t>
            </w:r>
          </w:p>
        </w:tc>
      </w:tr>
      <w:tr w:rsidR="00397E13" w:rsidRPr="00397E13" w14:paraId="3F782952" w14:textId="77777777" w:rsidTr="00397E13">
        <w:tc>
          <w:tcPr>
            <w:tcW w:w="675" w:type="dxa"/>
          </w:tcPr>
          <w:p w14:paraId="57850C9B" w14:textId="2D9A5AFC" w:rsidR="00397E13" w:rsidRPr="00397E13" w:rsidRDefault="00392943" w:rsidP="00397E13">
            <w:r>
              <w:t>5</w:t>
            </w:r>
            <w:r w:rsidR="00397E13" w:rsidRPr="00397E13">
              <w:t>.</w:t>
            </w:r>
          </w:p>
        </w:tc>
        <w:tc>
          <w:tcPr>
            <w:tcW w:w="3148" w:type="dxa"/>
          </w:tcPr>
          <w:p w14:paraId="264174F2" w14:textId="6A8C9DD9" w:rsidR="00397E13" w:rsidRPr="00397E13" w:rsidRDefault="00614C00" w:rsidP="00397E13">
            <w:r w:rsidRPr="00614C00">
              <w:t>Declaraţie privind valabilitatea ofertei</w:t>
            </w:r>
          </w:p>
        </w:tc>
        <w:tc>
          <w:tcPr>
            <w:tcW w:w="4110" w:type="dxa"/>
          </w:tcPr>
          <w:p w14:paraId="38302B33" w14:textId="2CBB9D1C" w:rsidR="00397E13" w:rsidRPr="00397E13" w:rsidRDefault="00614C00" w:rsidP="00397E13">
            <w:r>
              <w:t>conform Anexei nr. 8</w:t>
            </w:r>
            <w:r w:rsidR="00397E13" w:rsidRPr="00397E13">
              <w:t>, semnat</w:t>
            </w:r>
            <w:r>
              <w:t>ă</w:t>
            </w:r>
            <w:r w:rsidR="00397E13" w:rsidRPr="00397E13">
              <w:t xml:space="preserve"> electronic de către operatorul economic;</w:t>
            </w:r>
          </w:p>
        </w:tc>
        <w:tc>
          <w:tcPr>
            <w:tcW w:w="1701" w:type="dxa"/>
            <w:shd w:val="clear" w:color="auto" w:fill="FFFFFF"/>
          </w:tcPr>
          <w:p w14:paraId="2AF621B7" w14:textId="77777777" w:rsidR="00397E13" w:rsidRPr="00397E13" w:rsidRDefault="00397E13" w:rsidP="00397E13">
            <w:pPr>
              <w:tabs>
                <w:tab w:val="left" w:pos="612"/>
              </w:tabs>
              <w:jc w:val="center"/>
              <w:rPr>
                <w:iCs/>
                <w:noProof w:val="0"/>
                <w:lang w:val="en-US"/>
              </w:rPr>
            </w:pPr>
            <w:r w:rsidRPr="00397E13">
              <w:rPr>
                <w:iCs/>
                <w:noProof w:val="0"/>
                <w:lang w:val="en-US"/>
              </w:rPr>
              <w:t>Obligatoriu</w:t>
            </w:r>
          </w:p>
        </w:tc>
      </w:tr>
      <w:tr w:rsidR="00397E13" w:rsidRPr="00397E13" w14:paraId="3ECEA32A" w14:textId="77777777" w:rsidTr="00397E13">
        <w:tc>
          <w:tcPr>
            <w:tcW w:w="675" w:type="dxa"/>
          </w:tcPr>
          <w:p w14:paraId="7FD5FF55" w14:textId="689798D3" w:rsidR="00397E13" w:rsidRPr="00397E13" w:rsidRDefault="00392943" w:rsidP="00397E13">
            <w:r>
              <w:t>6</w:t>
            </w:r>
            <w:r w:rsidR="00397E13" w:rsidRPr="00397E13">
              <w:t>.</w:t>
            </w:r>
          </w:p>
        </w:tc>
        <w:tc>
          <w:tcPr>
            <w:tcW w:w="3148" w:type="dxa"/>
          </w:tcPr>
          <w:p w14:paraId="4FB16A32" w14:textId="54854864" w:rsidR="00397E13" w:rsidRPr="00397E13" w:rsidRDefault="00614C00" w:rsidP="00397E13">
            <w:pPr>
              <w:tabs>
                <w:tab w:val="left" w:pos="612"/>
              </w:tabs>
              <w:rPr>
                <w:noProof w:val="0"/>
                <w:lang w:val="en-US"/>
              </w:rPr>
            </w:pPr>
            <w:proofErr w:type="spellStart"/>
            <w:r w:rsidRPr="00614C00">
              <w:rPr>
                <w:noProof w:val="0"/>
                <w:lang w:val="en-US"/>
              </w:rPr>
              <w:t>Declarație</w:t>
            </w:r>
            <w:proofErr w:type="spellEnd"/>
            <w:r w:rsidRPr="00614C00">
              <w:rPr>
                <w:noProof w:val="0"/>
                <w:lang w:val="en-US"/>
              </w:rPr>
              <w:t xml:space="preserve"> </w:t>
            </w:r>
            <w:proofErr w:type="spellStart"/>
            <w:r w:rsidRPr="00614C00">
              <w:rPr>
                <w:noProof w:val="0"/>
                <w:lang w:val="en-US"/>
              </w:rPr>
              <w:t>privind</w:t>
            </w:r>
            <w:proofErr w:type="spellEnd"/>
            <w:r w:rsidRPr="00614C00">
              <w:rPr>
                <w:noProof w:val="0"/>
                <w:lang w:val="en-US"/>
              </w:rPr>
              <w:t xml:space="preserve"> </w:t>
            </w:r>
            <w:proofErr w:type="spellStart"/>
            <w:r w:rsidRPr="00614C00">
              <w:rPr>
                <w:noProof w:val="0"/>
                <w:lang w:val="en-US"/>
              </w:rPr>
              <w:t>experienţa</w:t>
            </w:r>
            <w:proofErr w:type="spellEnd"/>
            <w:r w:rsidRPr="00614C00">
              <w:rPr>
                <w:noProof w:val="0"/>
                <w:lang w:val="en-US"/>
              </w:rPr>
              <w:t xml:space="preserve"> </w:t>
            </w:r>
            <w:proofErr w:type="spellStart"/>
            <w:r w:rsidRPr="00614C00">
              <w:rPr>
                <w:noProof w:val="0"/>
                <w:lang w:val="en-US"/>
              </w:rPr>
              <w:t>similară</w:t>
            </w:r>
            <w:proofErr w:type="spellEnd"/>
            <w:r w:rsidRPr="00614C00">
              <w:rPr>
                <w:noProof w:val="0"/>
                <w:lang w:val="en-US"/>
              </w:rPr>
              <w:t xml:space="preserve"> </w:t>
            </w:r>
            <w:proofErr w:type="spellStart"/>
            <w:r w:rsidR="00397E13" w:rsidRPr="00397E13">
              <w:rPr>
                <w:b/>
                <w:bCs/>
                <w:noProof w:val="0"/>
                <w:lang w:val="en-US"/>
              </w:rPr>
              <w:t>sau</w:t>
            </w:r>
            <w:proofErr w:type="spellEnd"/>
            <w:r w:rsidR="00397E13" w:rsidRPr="00397E13">
              <w:rPr>
                <w:noProof w:val="0"/>
                <w:lang w:val="en-US"/>
              </w:rPr>
              <w:t xml:space="preserve"> </w:t>
            </w:r>
            <w:proofErr w:type="spellStart"/>
            <w:r w:rsidRPr="00614C00">
              <w:rPr>
                <w:noProof w:val="0"/>
                <w:lang w:val="en-US"/>
              </w:rPr>
              <w:t>Declarație</w:t>
            </w:r>
            <w:proofErr w:type="spellEnd"/>
            <w:r w:rsidRPr="00614C00">
              <w:rPr>
                <w:noProof w:val="0"/>
                <w:lang w:val="en-US"/>
              </w:rPr>
              <w:t xml:space="preserve"> </w:t>
            </w:r>
            <w:proofErr w:type="spellStart"/>
            <w:r w:rsidRPr="00614C00">
              <w:rPr>
                <w:noProof w:val="0"/>
                <w:lang w:val="en-US"/>
              </w:rPr>
              <w:t>privind</w:t>
            </w:r>
            <w:proofErr w:type="spellEnd"/>
            <w:r w:rsidRPr="00614C00">
              <w:rPr>
                <w:noProof w:val="0"/>
                <w:lang w:val="en-US"/>
              </w:rPr>
              <w:t xml:space="preserve"> </w:t>
            </w:r>
            <w:proofErr w:type="spellStart"/>
            <w:r w:rsidRPr="00614C00">
              <w:rPr>
                <w:noProof w:val="0"/>
                <w:lang w:val="en-US"/>
              </w:rPr>
              <w:t>lista</w:t>
            </w:r>
            <w:proofErr w:type="spellEnd"/>
            <w:r w:rsidRPr="00614C00">
              <w:rPr>
                <w:noProof w:val="0"/>
                <w:lang w:val="en-US"/>
              </w:rPr>
              <w:t xml:space="preserve"> </w:t>
            </w:r>
            <w:proofErr w:type="spellStart"/>
            <w:r w:rsidRPr="00614C00">
              <w:rPr>
                <w:noProof w:val="0"/>
                <w:lang w:val="en-US"/>
              </w:rPr>
              <w:t>principalelor</w:t>
            </w:r>
            <w:proofErr w:type="spellEnd"/>
            <w:r w:rsidRPr="00614C00">
              <w:rPr>
                <w:noProof w:val="0"/>
                <w:lang w:val="en-US"/>
              </w:rPr>
              <w:t xml:space="preserve"> </w:t>
            </w:r>
            <w:proofErr w:type="spellStart"/>
            <w:r w:rsidRPr="00614C00">
              <w:rPr>
                <w:noProof w:val="0"/>
                <w:lang w:val="en-US"/>
              </w:rPr>
              <w:t>lucrări</w:t>
            </w:r>
            <w:proofErr w:type="spellEnd"/>
            <w:r w:rsidRPr="00614C00">
              <w:rPr>
                <w:noProof w:val="0"/>
                <w:lang w:val="en-US"/>
              </w:rPr>
              <w:t xml:space="preserve"> </w:t>
            </w:r>
            <w:proofErr w:type="spellStart"/>
            <w:r w:rsidRPr="00614C00">
              <w:rPr>
                <w:noProof w:val="0"/>
                <w:lang w:val="en-US"/>
              </w:rPr>
              <w:t>executate</w:t>
            </w:r>
            <w:proofErr w:type="spellEnd"/>
            <w:r w:rsidRPr="00614C00">
              <w:rPr>
                <w:noProof w:val="0"/>
                <w:lang w:val="en-US"/>
              </w:rPr>
              <w:t xml:space="preserve"> </w:t>
            </w:r>
            <w:proofErr w:type="spellStart"/>
            <w:r w:rsidRPr="00614C00">
              <w:rPr>
                <w:noProof w:val="0"/>
                <w:lang w:val="en-US"/>
              </w:rPr>
              <w:t>în</w:t>
            </w:r>
            <w:proofErr w:type="spellEnd"/>
            <w:r w:rsidRPr="00614C00">
              <w:rPr>
                <w:noProof w:val="0"/>
                <w:lang w:val="en-US"/>
              </w:rPr>
              <w:t xml:space="preserve"> </w:t>
            </w:r>
            <w:proofErr w:type="spellStart"/>
            <w:r w:rsidRPr="00614C00">
              <w:rPr>
                <w:noProof w:val="0"/>
                <w:lang w:val="en-US"/>
              </w:rPr>
              <w:t>ultimul</w:t>
            </w:r>
            <w:proofErr w:type="spellEnd"/>
            <w:r w:rsidRPr="00614C00">
              <w:rPr>
                <w:noProof w:val="0"/>
                <w:lang w:val="en-US"/>
              </w:rPr>
              <w:t xml:space="preserve"> an de </w:t>
            </w:r>
            <w:proofErr w:type="spellStart"/>
            <w:r w:rsidRPr="00614C00">
              <w:rPr>
                <w:noProof w:val="0"/>
                <w:lang w:val="en-US"/>
              </w:rPr>
              <w:t>activitate</w:t>
            </w:r>
            <w:proofErr w:type="spellEnd"/>
          </w:p>
        </w:tc>
        <w:tc>
          <w:tcPr>
            <w:tcW w:w="4110" w:type="dxa"/>
          </w:tcPr>
          <w:p w14:paraId="5587DAC1" w14:textId="628E76EB" w:rsidR="00AC43CE" w:rsidRDefault="00614C00" w:rsidP="00397E13">
            <w:pPr>
              <w:rPr>
                <w:b/>
                <w:bCs/>
              </w:rPr>
            </w:pPr>
            <w:r>
              <w:t>Anexa nr. 12</w:t>
            </w:r>
            <w:r w:rsidR="00397E13" w:rsidRPr="00397E13">
              <w:t xml:space="preserve">, </w:t>
            </w:r>
            <w:r w:rsidR="00AC43CE">
              <w:t xml:space="preserve">ce prevede </w:t>
            </w:r>
            <w:r w:rsidR="00AC43CE" w:rsidRPr="00AC43CE">
              <w:t xml:space="preserve">executarea în ultimii 5 ani </w:t>
            </w:r>
            <w:r w:rsidR="00AC43CE">
              <w:t xml:space="preserve">(calculați până la termenul limită de depunere a ofertelor) </w:t>
            </w:r>
            <w:r w:rsidR="00AC43CE" w:rsidRPr="00AC43CE">
              <w:t>a cel puţin a unui contract</w:t>
            </w:r>
            <w:r w:rsidR="00811C1B">
              <w:t xml:space="preserve"> (al cărui obiect este similar </w:t>
            </w:r>
            <w:r w:rsidR="00811C1B" w:rsidRPr="00811C1B">
              <w:t>obiectul</w:t>
            </w:r>
            <w:r w:rsidR="00811C1B">
              <w:t>ui</w:t>
            </w:r>
            <w:r w:rsidR="00811C1B" w:rsidRPr="00811C1B">
              <w:t xml:space="preserve"> viitorului contract</w:t>
            </w:r>
            <w:r w:rsidR="00811C1B">
              <w:t>)</w:t>
            </w:r>
            <w:r w:rsidR="00AC43CE" w:rsidRPr="00AC43CE">
              <w:t xml:space="preserve"> cu o valoare nu mai mică de 75% din valoarea viitorului contract, </w:t>
            </w:r>
            <w:r w:rsidR="00AC43CE" w:rsidRPr="00AC43CE">
              <w:lastRenderedPageBreak/>
              <w:t>confirmat prin prezentarea contractului de antrepriză sau subantrepriză, precum şi prin procesul-verbal de recepţie la terminarea lucrărilor</w:t>
            </w:r>
            <w:r w:rsidR="00AC43CE">
              <w:t xml:space="preserve"> </w:t>
            </w:r>
            <w:r w:rsidR="00AC43CE" w:rsidRPr="00AC43CE">
              <w:t>(întocmit conform Anexei nr. 1 la HG nr. 285 din 23.05.1996 cu privire la aprobarea Regulamentului de recepție a construcțiilor și instalațiilor aferente)</w:t>
            </w:r>
            <w:r w:rsidR="00AC43CE">
              <w:t xml:space="preserve"> </w:t>
            </w:r>
            <w:r w:rsidR="00AC43CE" w:rsidRPr="00AC43CE">
              <w:t xml:space="preserve">/procesul-verbal de recepţie finală la expirarea perioadei de garanţie, însoţit de </w:t>
            </w:r>
            <w:r w:rsidR="00AC43CE">
              <w:t>recomandare</w:t>
            </w:r>
            <w:r w:rsidR="00AC43CE" w:rsidRPr="00AC43CE">
              <w:t xml:space="preserve"> din partea Beneficiarului </w:t>
            </w:r>
            <w:r w:rsidR="00397E13" w:rsidRPr="00397E13">
              <w:rPr>
                <w:b/>
                <w:bCs/>
              </w:rPr>
              <w:t xml:space="preserve">sau </w:t>
            </w:r>
          </w:p>
          <w:p w14:paraId="6443E5FD" w14:textId="74031734" w:rsidR="00397E13" w:rsidRPr="00397E13" w:rsidRDefault="00614C00" w:rsidP="00397E13">
            <w:r w:rsidRPr="00614C00">
              <w:t>Anexa nr. 13</w:t>
            </w:r>
            <w:r>
              <w:t xml:space="preserve">, </w:t>
            </w:r>
            <w:r w:rsidR="00AC43CE">
              <w:t xml:space="preserve">confirmată prin </w:t>
            </w:r>
            <w:r w:rsidR="00AC43CE" w:rsidRPr="00AC43CE">
              <w:t>valoarea cumulată a tuturor contractelor executate</w:t>
            </w:r>
            <w:r w:rsidR="00811C1B">
              <w:t xml:space="preserve"> (</w:t>
            </w:r>
            <w:r w:rsidR="00811C1B" w:rsidRPr="00811C1B">
              <w:t>al căr</w:t>
            </w:r>
            <w:r w:rsidR="00811C1B">
              <w:t>or</w:t>
            </w:r>
            <w:r w:rsidR="00811C1B" w:rsidRPr="00811C1B">
              <w:t xml:space="preserve"> obiect</w:t>
            </w:r>
            <w:r w:rsidR="00811C1B">
              <w:t>e</w:t>
            </w:r>
            <w:r w:rsidR="00811C1B" w:rsidRPr="00811C1B">
              <w:t xml:space="preserve"> </w:t>
            </w:r>
            <w:r w:rsidR="00811C1B">
              <w:t xml:space="preserve">sunt </w:t>
            </w:r>
            <w:r w:rsidR="00811C1B" w:rsidRPr="00811C1B">
              <w:t>similar</w:t>
            </w:r>
            <w:r w:rsidR="00811C1B">
              <w:t>e</w:t>
            </w:r>
            <w:r w:rsidR="00811C1B" w:rsidRPr="00811C1B">
              <w:t xml:space="preserve"> obiectului viitorului contract)</w:t>
            </w:r>
            <w:r w:rsidR="00AC43CE" w:rsidRPr="00AC43CE">
              <w:t xml:space="preserve"> în ultimul an de activitate</w:t>
            </w:r>
            <w:r w:rsidR="00AC43CE">
              <w:t xml:space="preserve"> </w:t>
            </w:r>
            <w:r w:rsidR="00AC43CE" w:rsidRPr="00AC43CE">
              <w:t>(calcula</w:t>
            </w:r>
            <w:r w:rsidR="00AC43CE">
              <w:t>t</w:t>
            </w:r>
            <w:r w:rsidR="00AC43CE" w:rsidRPr="00AC43CE">
              <w:t xml:space="preserve"> până la termenul limită de depunere a ofertelor)</w:t>
            </w:r>
            <w:r w:rsidR="00AC43CE">
              <w:t>, care</w:t>
            </w:r>
            <w:r w:rsidR="00AC43CE" w:rsidRPr="00AC43CE">
              <w:t xml:space="preserve"> </w:t>
            </w:r>
            <w:r w:rsidR="00AC43CE">
              <w:t>urmează a fi</w:t>
            </w:r>
            <w:r w:rsidR="00AC43CE" w:rsidRPr="00AC43CE">
              <w:t xml:space="preserve"> egală sau mai mare decât valoarea viitorului contract, procesele-verbale de recepţie la terminarea lucrărilor</w:t>
            </w:r>
            <w:r w:rsidR="00AC43CE">
              <w:t xml:space="preserve"> </w:t>
            </w:r>
            <w:r w:rsidR="00AC43CE" w:rsidRPr="00AC43CE">
              <w:t xml:space="preserve">(întocmite conform Anexei nr. 1 la HG nr. 285 din 23.05.1996 cu privire la aprobarea Regulamentului de recepție a construcțiilor și instalațiilor aferente)/ procesele-verbale de recepţie finală la expirarea perioadei de garanţie, însoţite de </w:t>
            </w:r>
            <w:r w:rsidR="00AC43CE">
              <w:t>recom</w:t>
            </w:r>
            <w:r w:rsidR="00E01D23">
              <w:t>an</w:t>
            </w:r>
            <w:r w:rsidR="00AC43CE">
              <w:t>dări</w:t>
            </w:r>
            <w:r w:rsidR="00AC43CE" w:rsidRPr="00AC43CE">
              <w:t xml:space="preserve"> pentru cele mai importante lucrări din partea Beneficiarului</w:t>
            </w:r>
            <w:r w:rsidR="00397E13" w:rsidRPr="00397E13">
              <w:t>, semnate electronic de către operatorul economic</w:t>
            </w:r>
            <w:r w:rsidR="00F52011">
              <w:t>;</w:t>
            </w:r>
          </w:p>
        </w:tc>
        <w:tc>
          <w:tcPr>
            <w:tcW w:w="1701" w:type="dxa"/>
            <w:shd w:val="clear" w:color="auto" w:fill="FFFFFF"/>
          </w:tcPr>
          <w:p w14:paraId="1BDB1558" w14:textId="77777777" w:rsidR="00397E13" w:rsidRPr="00397E13" w:rsidRDefault="00397E13" w:rsidP="00397E13">
            <w:pPr>
              <w:tabs>
                <w:tab w:val="left" w:pos="612"/>
              </w:tabs>
              <w:jc w:val="center"/>
              <w:rPr>
                <w:iCs/>
                <w:noProof w:val="0"/>
                <w:lang w:val="en-US"/>
              </w:rPr>
            </w:pPr>
            <w:r w:rsidRPr="00397E13">
              <w:rPr>
                <w:iCs/>
                <w:noProof w:val="0"/>
                <w:lang w:val="en-US"/>
              </w:rPr>
              <w:lastRenderedPageBreak/>
              <w:t>Obligatoriu</w:t>
            </w:r>
          </w:p>
        </w:tc>
      </w:tr>
      <w:tr w:rsidR="00AC43CE" w:rsidRPr="00397E13" w14:paraId="601056B4" w14:textId="77777777" w:rsidTr="00397E13">
        <w:tc>
          <w:tcPr>
            <w:tcW w:w="675" w:type="dxa"/>
          </w:tcPr>
          <w:p w14:paraId="18566611" w14:textId="091E8360" w:rsidR="00AC43CE" w:rsidRPr="00397E13" w:rsidRDefault="00392943" w:rsidP="00AC43CE">
            <w:r>
              <w:t>7</w:t>
            </w:r>
            <w:r w:rsidR="00AC43CE" w:rsidRPr="00397E13">
              <w:t>.</w:t>
            </w:r>
          </w:p>
        </w:tc>
        <w:tc>
          <w:tcPr>
            <w:tcW w:w="3148" w:type="dxa"/>
          </w:tcPr>
          <w:p w14:paraId="31DD54F6" w14:textId="667563B2" w:rsidR="00AC43CE" w:rsidRPr="00397E13" w:rsidRDefault="00AC43CE" w:rsidP="00AC43CE">
            <w:proofErr w:type="spellStart"/>
            <w:r w:rsidRPr="00AC43CE">
              <w:rPr>
                <w:noProof w:val="0"/>
                <w:lang w:val="en-US"/>
              </w:rPr>
              <w:t>Declaraţie</w:t>
            </w:r>
            <w:proofErr w:type="spellEnd"/>
            <w:r w:rsidRPr="00AC43CE">
              <w:rPr>
                <w:noProof w:val="0"/>
                <w:lang w:val="en-US"/>
              </w:rPr>
              <w:t xml:space="preserve"> </w:t>
            </w:r>
            <w:proofErr w:type="spellStart"/>
            <w:r w:rsidRPr="00AC43CE">
              <w:rPr>
                <w:noProof w:val="0"/>
                <w:lang w:val="en-US"/>
              </w:rPr>
              <w:t>privind</w:t>
            </w:r>
            <w:proofErr w:type="spellEnd"/>
            <w:r w:rsidRPr="00AC43CE">
              <w:rPr>
                <w:noProof w:val="0"/>
                <w:lang w:val="en-US"/>
              </w:rPr>
              <w:t xml:space="preserve"> </w:t>
            </w:r>
            <w:proofErr w:type="spellStart"/>
            <w:r w:rsidRPr="00AC43CE">
              <w:rPr>
                <w:noProof w:val="0"/>
                <w:lang w:val="en-US"/>
              </w:rPr>
              <w:t>dotările</w:t>
            </w:r>
            <w:proofErr w:type="spellEnd"/>
            <w:r w:rsidRPr="00AC43CE">
              <w:rPr>
                <w:noProof w:val="0"/>
                <w:lang w:val="en-US"/>
              </w:rPr>
              <w:t xml:space="preserve"> </w:t>
            </w:r>
            <w:proofErr w:type="spellStart"/>
            <w:r w:rsidRPr="00AC43CE">
              <w:rPr>
                <w:noProof w:val="0"/>
                <w:lang w:val="en-US"/>
              </w:rPr>
              <w:t>specifice</w:t>
            </w:r>
            <w:proofErr w:type="spellEnd"/>
            <w:r w:rsidRPr="00AC43CE">
              <w:rPr>
                <w:noProof w:val="0"/>
                <w:lang w:val="en-US"/>
              </w:rPr>
              <w:t xml:space="preserve">, </w:t>
            </w:r>
            <w:proofErr w:type="spellStart"/>
            <w:r w:rsidRPr="00AC43CE">
              <w:rPr>
                <w:noProof w:val="0"/>
                <w:lang w:val="en-US"/>
              </w:rPr>
              <w:t>utilajul</w:t>
            </w:r>
            <w:proofErr w:type="spellEnd"/>
            <w:r w:rsidRPr="00AC43CE">
              <w:rPr>
                <w:noProof w:val="0"/>
                <w:lang w:val="en-US"/>
              </w:rPr>
              <w:t xml:space="preserve"> </w:t>
            </w:r>
            <w:proofErr w:type="spellStart"/>
            <w:r w:rsidRPr="00AC43CE">
              <w:rPr>
                <w:noProof w:val="0"/>
                <w:lang w:val="en-US"/>
              </w:rPr>
              <w:t>şi</w:t>
            </w:r>
            <w:proofErr w:type="spellEnd"/>
            <w:r w:rsidRPr="00AC43CE">
              <w:rPr>
                <w:noProof w:val="0"/>
                <w:lang w:val="en-US"/>
              </w:rPr>
              <w:t xml:space="preserve"> </w:t>
            </w:r>
            <w:proofErr w:type="spellStart"/>
            <w:r w:rsidRPr="00AC43CE">
              <w:rPr>
                <w:noProof w:val="0"/>
                <w:lang w:val="en-US"/>
              </w:rPr>
              <w:t>echipamentul</w:t>
            </w:r>
            <w:proofErr w:type="spellEnd"/>
            <w:r w:rsidRPr="00AC43CE">
              <w:rPr>
                <w:noProof w:val="0"/>
                <w:lang w:val="en-US"/>
              </w:rPr>
              <w:t xml:space="preserve"> </w:t>
            </w:r>
            <w:proofErr w:type="spellStart"/>
            <w:r w:rsidRPr="00AC43CE">
              <w:rPr>
                <w:noProof w:val="0"/>
                <w:lang w:val="en-US"/>
              </w:rPr>
              <w:t>necesar</w:t>
            </w:r>
            <w:proofErr w:type="spellEnd"/>
            <w:r w:rsidRPr="00AC43CE">
              <w:rPr>
                <w:noProof w:val="0"/>
                <w:lang w:val="en-US"/>
              </w:rPr>
              <w:t xml:space="preserve"> </w:t>
            </w:r>
            <w:proofErr w:type="spellStart"/>
            <w:r w:rsidRPr="00AC43CE">
              <w:rPr>
                <w:noProof w:val="0"/>
                <w:lang w:val="en-US"/>
              </w:rPr>
              <w:t>pentru</w:t>
            </w:r>
            <w:proofErr w:type="spellEnd"/>
            <w:r w:rsidRPr="00AC43CE">
              <w:rPr>
                <w:noProof w:val="0"/>
                <w:lang w:val="en-US"/>
              </w:rPr>
              <w:t xml:space="preserve"> </w:t>
            </w:r>
            <w:proofErr w:type="spellStart"/>
            <w:r w:rsidRPr="00AC43CE">
              <w:rPr>
                <w:noProof w:val="0"/>
                <w:lang w:val="en-US"/>
              </w:rPr>
              <w:t>îndeplinirea</w:t>
            </w:r>
            <w:proofErr w:type="spellEnd"/>
            <w:r w:rsidRPr="00AC43CE">
              <w:rPr>
                <w:noProof w:val="0"/>
                <w:lang w:val="en-US"/>
              </w:rPr>
              <w:t xml:space="preserve"> </w:t>
            </w:r>
            <w:proofErr w:type="spellStart"/>
            <w:r w:rsidRPr="00AC43CE">
              <w:rPr>
                <w:noProof w:val="0"/>
                <w:lang w:val="en-US"/>
              </w:rPr>
              <w:t>corespunzătoare</w:t>
            </w:r>
            <w:proofErr w:type="spellEnd"/>
            <w:r w:rsidRPr="00AC43CE">
              <w:rPr>
                <w:noProof w:val="0"/>
                <w:lang w:val="en-US"/>
              </w:rPr>
              <w:t xml:space="preserve"> a </w:t>
            </w:r>
            <w:proofErr w:type="spellStart"/>
            <w:r w:rsidRPr="00AC43CE">
              <w:rPr>
                <w:noProof w:val="0"/>
                <w:lang w:val="en-US"/>
              </w:rPr>
              <w:t>contractului</w:t>
            </w:r>
            <w:proofErr w:type="spellEnd"/>
          </w:p>
        </w:tc>
        <w:tc>
          <w:tcPr>
            <w:tcW w:w="4110" w:type="dxa"/>
          </w:tcPr>
          <w:p w14:paraId="13113B0F" w14:textId="17BA0990" w:rsidR="00AC43CE" w:rsidRPr="00397E13" w:rsidRDefault="00AC43CE" w:rsidP="00AC43CE">
            <w:r>
              <w:t>conform Anexei nr. 14</w:t>
            </w:r>
            <w:r w:rsidRPr="00397E13">
              <w:t>, semnat</w:t>
            </w:r>
            <w:r>
              <w:t>ă</w:t>
            </w:r>
            <w:r w:rsidRPr="00397E13">
              <w:t xml:space="preserve"> electronic de către operatorul economic;</w:t>
            </w:r>
          </w:p>
        </w:tc>
        <w:tc>
          <w:tcPr>
            <w:tcW w:w="1701" w:type="dxa"/>
            <w:shd w:val="clear" w:color="auto" w:fill="FFFFFF"/>
          </w:tcPr>
          <w:p w14:paraId="17137230" w14:textId="77777777" w:rsidR="00AC43CE" w:rsidRPr="00397E13" w:rsidRDefault="00AC43CE" w:rsidP="00AC43CE">
            <w:pPr>
              <w:tabs>
                <w:tab w:val="left" w:pos="612"/>
              </w:tabs>
              <w:jc w:val="center"/>
              <w:rPr>
                <w:iCs/>
                <w:noProof w:val="0"/>
                <w:lang w:val="en-US"/>
              </w:rPr>
            </w:pPr>
            <w:r w:rsidRPr="00397E13">
              <w:rPr>
                <w:iCs/>
                <w:noProof w:val="0"/>
                <w:lang w:val="en-US"/>
              </w:rPr>
              <w:t>Obligatoriu</w:t>
            </w:r>
          </w:p>
        </w:tc>
      </w:tr>
      <w:tr w:rsidR="00AC43CE" w:rsidRPr="00397E13" w14:paraId="2B4673CD" w14:textId="77777777" w:rsidTr="00397E13">
        <w:tc>
          <w:tcPr>
            <w:tcW w:w="675" w:type="dxa"/>
          </w:tcPr>
          <w:p w14:paraId="6DDB2B3A" w14:textId="67E0D058" w:rsidR="00AC43CE" w:rsidRPr="00397E13" w:rsidRDefault="00392943" w:rsidP="00AC43CE">
            <w:r>
              <w:t>8</w:t>
            </w:r>
            <w:r w:rsidR="00AC43CE" w:rsidRPr="00397E13">
              <w:t>.</w:t>
            </w:r>
          </w:p>
        </w:tc>
        <w:tc>
          <w:tcPr>
            <w:tcW w:w="3148" w:type="dxa"/>
          </w:tcPr>
          <w:p w14:paraId="0C16493C" w14:textId="35082F9D" w:rsidR="00AC43CE" w:rsidRPr="00397E13" w:rsidRDefault="00275FEB" w:rsidP="00AC43CE">
            <w:pPr>
              <w:ind w:right="-108"/>
            </w:pPr>
            <w:proofErr w:type="spellStart"/>
            <w:r w:rsidRPr="00275FEB">
              <w:rPr>
                <w:noProof w:val="0"/>
                <w:lang w:val="en-US"/>
              </w:rPr>
              <w:t>Declaraţie</w:t>
            </w:r>
            <w:proofErr w:type="spellEnd"/>
            <w:r w:rsidRPr="00275FEB">
              <w:rPr>
                <w:noProof w:val="0"/>
                <w:lang w:val="en-US"/>
              </w:rPr>
              <w:t xml:space="preserve"> </w:t>
            </w:r>
            <w:proofErr w:type="spellStart"/>
            <w:r w:rsidRPr="00275FEB">
              <w:rPr>
                <w:noProof w:val="0"/>
                <w:lang w:val="en-US"/>
              </w:rPr>
              <w:t>privind</w:t>
            </w:r>
            <w:proofErr w:type="spellEnd"/>
            <w:r w:rsidRPr="00275FEB">
              <w:rPr>
                <w:noProof w:val="0"/>
                <w:lang w:val="en-US"/>
              </w:rPr>
              <w:t xml:space="preserve"> </w:t>
            </w:r>
            <w:proofErr w:type="spellStart"/>
            <w:r w:rsidRPr="00275FEB">
              <w:rPr>
                <w:noProof w:val="0"/>
                <w:lang w:val="en-US"/>
              </w:rPr>
              <w:t>personalul</w:t>
            </w:r>
            <w:proofErr w:type="spellEnd"/>
            <w:r w:rsidRPr="00275FEB">
              <w:rPr>
                <w:noProof w:val="0"/>
                <w:lang w:val="en-US"/>
              </w:rPr>
              <w:t xml:space="preserve"> de </w:t>
            </w:r>
            <w:proofErr w:type="spellStart"/>
            <w:r w:rsidRPr="00275FEB">
              <w:rPr>
                <w:noProof w:val="0"/>
                <w:lang w:val="en-US"/>
              </w:rPr>
              <w:t>specialitate</w:t>
            </w:r>
            <w:proofErr w:type="spellEnd"/>
            <w:r w:rsidRPr="00275FEB">
              <w:rPr>
                <w:noProof w:val="0"/>
                <w:lang w:val="en-US"/>
              </w:rPr>
              <w:t xml:space="preserve"> </w:t>
            </w:r>
            <w:proofErr w:type="spellStart"/>
            <w:r w:rsidRPr="00275FEB">
              <w:rPr>
                <w:noProof w:val="0"/>
                <w:lang w:val="en-US"/>
              </w:rPr>
              <w:t>propus</w:t>
            </w:r>
            <w:proofErr w:type="spellEnd"/>
            <w:r w:rsidRPr="00275FEB">
              <w:rPr>
                <w:noProof w:val="0"/>
                <w:lang w:val="en-US"/>
              </w:rPr>
              <w:t xml:space="preserve"> </w:t>
            </w:r>
            <w:proofErr w:type="spellStart"/>
            <w:r w:rsidRPr="00275FEB">
              <w:rPr>
                <w:noProof w:val="0"/>
                <w:lang w:val="en-US"/>
              </w:rPr>
              <w:t>pentru</w:t>
            </w:r>
            <w:proofErr w:type="spellEnd"/>
            <w:r w:rsidRPr="00275FEB">
              <w:rPr>
                <w:noProof w:val="0"/>
                <w:lang w:val="en-US"/>
              </w:rPr>
              <w:t xml:space="preserve"> </w:t>
            </w:r>
            <w:proofErr w:type="spellStart"/>
            <w:r w:rsidRPr="00275FEB">
              <w:rPr>
                <w:noProof w:val="0"/>
                <w:lang w:val="en-US"/>
              </w:rPr>
              <w:t>implementarea</w:t>
            </w:r>
            <w:proofErr w:type="spellEnd"/>
            <w:r w:rsidRPr="00275FEB">
              <w:rPr>
                <w:noProof w:val="0"/>
                <w:lang w:val="en-US"/>
              </w:rPr>
              <w:t xml:space="preserve"> </w:t>
            </w:r>
            <w:proofErr w:type="spellStart"/>
            <w:r w:rsidRPr="00275FEB">
              <w:rPr>
                <w:noProof w:val="0"/>
                <w:lang w:val="en-US"/>
              </w:rPr>
              <w:t>contractului</w:t>
            </w:r>
            <w:proofErr w:type="spellEnd"/>
          </w:p>
        </w:tc>
        <w:tc>
          <w:tcPr>
            <w:tcW w:w="4110" w:type="dxa"/>
          </w:tcPr>
          <w:p w14:paraId="4E042B55" w14:textId="4DCB4142" w:rsidR="00AC43CE" w:rsidRPr="00397E13" w:rsidRDefault="00275FEB" w:rsidP="00AC43CE">
            <w:r w:rsidRPr="00275FEB">
              <w:t xml:space="preserve">conform Anexei nr. </w:t>
            </w:r>
            <w:r>
              <w:t>15</w:t>
            </w:r>
            <w:r w:rsidRPr="00275FEB">
              <w:t>, semnată electronic de către operatorul economic;</w:t>
            </w:r>
          </w:p>
        </w:tc>
        <w:tc>
          <w:tcPr>
            <w:tcW w:w="1701" w:type="dxa"/>
            <w:shd w:val="clear" w:color="auto" w:fill="FFFFFF"/>
          </w:tcPr>
          <w:p w14:paraId="10FF3FFC" w14:textId="77777777" w:rsidR="00AC43CE" w:rsidRPr="00397E13" w:rsidRDefault="00AC43CE" w:rsidP="00AC43CE">
            <w:pPr>
              <w:tabs>
                <w:tab w:val="left" w:pos="612"/>
              </w:tabs>
              <w:jc w:val="center"/>
              <w:rPr>
                <w:iCs/>
                <w:noProof w:val="0"/>
                <w:lang w:val="en-US"/>
              </w:rPr>
            </w:pPr>
            <w:r w:rsidRPr="00397E13">
              <w:rPr>
                <w:iCs/>
                <w:noProof w:val="0"/>
                <w:lang w:val="en-US"/>
              </w:rPr>
              <w:t>Obligatoriu</w:t>
            </w:r>
          </w:p>
        </w:tc>
      </w:tr>
      <w:tr w:rsidR="00263D7B" w:rsidRPr="00397E13" w14:paraId="05AB1BEA" w14:textId="77777777" w:rsidTr="00397E13">
        <w:tc>
          <w:tcPr>
            <w:tcW w:w="675" w:type="dxa"/>
          </w:tcPr>
          <w:p w14:paraId="0C90A26B" w14:textId="0F06B274" w:rsidR="00263D7B" w:rsidRPr="00397E13" w:rsidRDefault="00392943" w:rsidP="00263D7B">
            <w:r>
              <w:t>9.</w:t>
            </w:r>
          </w:p>
        </w:tc>
        <w:tc>
          <w:tcPr>
            <w:tcW w:w="3148" w:type="dxa"/>
          </w:tcPr>
          <w:p w14:paraId="23B3AB41" w14:textId="71DDB81F" w:rsidR="00263D7B" w:rsidRPr="00275FEB" w:rsidRDefault="00263D7B" w:rsidP="00263D7B">
            <w:pPr>
              <w:ind w:right="-108"/>
              <w:rPr>
                <w:noProof w:val="0"/>
                <w:lang w:val="en-US"/>
              </w:rPr>
            </w:pPr>
            <w:r>
              <w:rPr>
                <w:lang w:val="en-US"/>
              </w:rPr>
              <w:t>Declarație privind asigurarea p</w:t>
            </w:r>
            <w:r w:rsidRPr="00A31C95">
              <w:rPr>
                <w:lang w:val="en-US"/>
              </w:rPr>
              <w:t>erioad</w:t>
            </w:r>
            <w:r>
              <w:rPr>
                <w:lang w:val="en-US"/>
              </w:rPr>
              <w:t>ei</w:t>
            </w:r>
            <w:r w:rsidRPr="00A31C95">
              <w:rPr>
                <w:lang w:val="en-US"/>
              </w:rPr>
              <w:t xml:space="preserve"> de garanție asupra lucrărilor achiziționate</w:t>
            </w:r>
          </w:p>
        </w:tc>
        <w:tc>
          <w:tcPr>
            <w:tcW w:w="4110" w:type="dxa"/>
          </w:tcPr>
          <w:p w14:paraId="3EBDA1EC" w14:textId="79D9276C" w:rsidR="00263D7B" w:rsidRPr="00275FEB" w:rsidRDefault="00263D7B" w:rsidP="00263D7B">
            <w:r w:rsidRPr="00A31C95">
              <w:t>minim 5 ani</w:t>
            </w:r>
            <w:r w:rsidR="00F52011">
              <w:t xml:space="preserve">, </w:t>
            </w:r>
            <w:r w:rsidR="00F52011" w:rsidRPr="00F52011">
              <w:t>semnată electronic de către operatorul economic;</w:t>
            </w:r>
          </w:p>
        </w:tc>
        <w:tc>
          <w:tcPr>
            <w:tcW w:w="1701" w:type="dxa"/>
            <w:shd w:val="clear" w:color="auto" w:fill="FFFFFF"/>
          </w:tcPr>
          <w:p w14:paraId="0BF9B540" w14:textId="660B4BDD" w:rsidR="00263D7B" w:rsidRPr="00397E13" w:rsidRDefault="00263D7B" w:rsidP="00263D7B">
            <w:pPr>
              <w:tabs>
                <w:tab w:val="left" w:pos="612"/>
              </w:tabs>
              <w:jc w:val="center"/>
              <w:rPr>
                <w:iCs/>
                <w:noProof w:val="0"/>
                <w:lang w:val="en-US"/>
              </w:rPr>
            </w:pPr>
            <w:r w:rsidRPr="00397E13">
              <w:rPr>
                <w:iCs/>
                <w:noProof w:val="0"/>
                <w:lang w:val="en-US"/>
              </w:rPr>
              <w:t>Obligatoriu</w:t>
            </w:r>
          </w:p>
        </w:tc>
      </w:tr>
      <w:tr w:rsidR="00263D7B" w:rsidRPr="00397E13" w14:paraId="3DD4D5C0" w14:textId="77777777" w:rsidTr="00397E13">
        <w:tc>
          <w:tcPr>
            <w:tcW w:w="675" w:type="dxa"/>
          </w:tcPr>
          <w:p w14:paraId="22E01B45" w14:textId="66BEB187" w:rsidR="00263D7B" w:rsidRPr="00397E13" w:rsidRDefault="00392943" w:rsidP="00263D7B">
            <w:r>
              <w:t>10.</w:t>
            </w:r>
          </w:p>
        </w:tc>
        <w:tc>
          <w:tcPr>
            <w:tcW w:w="3148" w:type="dxa"/>
          </w:tcPr>
          <w:p w14:paraId="0A82DA72" w14:textId="794E5CCF" w:rsidR="00263D7B" w:rsidRPr="00275FEB" w:rsidRDefault="00263D7B" w:rsidP="00263D7B">
            <w:pPr>
              <w:ind w:right="-108"/>
              <w:rPr>
                <w:noProof w:val="0"/>
                <w:lang w:val="en-US"/>
              </w:rPr>
            </w:pPr>
            <w:r>
              <w:t>Declarație privind dispunerea unei l</w:t>
            </w:r>
            <w:r w:rsidRPr="00A31C95">
              <w:t>ichidit</w:t>
            </w:r>
            <w:r>
              <w:t>ăți</w:t>
            </w:r>
            <w:r w:rsidRPr="00A31C95">
              <w:t xml:space="preserve"> general</w:t>
            </w:r>
            <w:r>
              <w:t>e</w:t>
            </w:r>
          </w:p>
        </w:tc>
        <w:tc>
          <w:tcPr>
            <w:tcW w:w="4110" w:type="dxa"/>
          </w:tcPr>
          <w:p w14:paraId="5902F99D" w14:textId="0E39371A" w:rsidR="00263D7B" w:rsidRPr="00275FEB" w:rsidRDefault="00263D7B" w:rsidP="00263D7B">
            <w:r>
              <w:t xml:space="preserve">de </w:t>
            </w:r>
            <w:r w:rsidRPr="00A31C95">
              <w:t>minim 100 %</w:t>
            </w:r>
            <w:r w:rsidR="00F52011">
              <w:t xml:space="preserve">, </w:t>
            </w:r>
            <w:r w:rsidR="00F52011" w:rsidRPr="00F52011">
              <w:t>semnată electronic de către operatorul economic;</w:t>
            </w:r>
          </w:p>
        </w:tc>
        <w:tc>
          <w:tcPr>
            <w:tcW w:w="1701" w:type="dxa"/>
            <w:shd w:val="clear" w:color="auto" w:fill="FFFFFF"/>
          </w:tcPr>
          <w:p w14:paraId="622EF0B2" w14:textId="45133E6F" w:rsidR="00263D7B" w:rsidRPr="00397E13" w:rsidRDefault="00263D7B" w:rsidP="00263D7B">
            <w:pPr>
              <w:tabs>
                <w:tab w:val="left" w:pos="612"/>
              </w:tabs>
              <w:jc w:val="center"/>
              <w:rPr>
                <w:iCs/>
                <w:noProof w:val="0"/>
                <w:lang w:val="en-US"/>
              </w:rPr>
            </w:pPr>
            <w:r w:rsidRPr="00397E13">
              <w:rPr>
                <w:iCs/>
                <w:noProof w:val="0"/>
                <w:lang w:val="en-US"/>
              </w:rPr>
              <w:t>Obligatoriu</w:t>
            </w:r>
          </w:p>
        </w:tc>
      </w:tr>
      <w:tr w:rsidR="00263D7B" w:rsidRPr="00397E13" w14:paraId="5D1B442B" w14:textId="77777777" w:rsidTr="00397E13">
        <w:tc>
          <w:tcPr>
            <w:tcW w:w="675" w:type="dxa"/>
          </w:tcPr>
          <w:p w14:paraId="6C72894B" w14:textId="1BF30023" w:rsidR="00263D7B" w:rsidRPr="00397E13" w:rsidRDefault="00392943" w:rsidP="00263D7B">
            <w:r>
              <w:t>11.</w:t>
            </w:r>
          </w:p>
        </w:tc>
        <w:tc>
          <w:tcPr>
            <w:tcW w:w="3148" w:type="dxa"/>
          </w:tcPr>
          <w:p w14:paraId="0109E47B" w14:textId="06BCF1BE" w:rsidR="00263D7B" w:rsidRPr="00275FEB" w:rsidRDefault="00263D7B" w:rsidP="00263D7B">
            <w:pPr>
              <w:rPr>
                <w:noProof w:val="0"/>
                <w:lang w:val="en-US"/>
              </w:rPr>
            </w:pPr>
            <w:r>
              <w:t xml:space="preserve">Declarație privind </w:t>
            </w:r>
            <w:r w:rsidRPr="00263D7B">
              <w:t xml:space="preserve">realizarea unei cifre medii anuale de afaceri în ultimii 3 ani </w:t>
            </w:r>
          </w:p>
        </w:tc>
        <w:tc>
          <w:tcPr>
            <w:tcW w:w="4110" w:type="dxa"/>
          </w:tcPr>
          <w:p w14:paraId="738EFB40" w14:textId="0DE20481" w:rsidR="00263D7B" w:rsidRPr="00275FEB" w:rsidRDefault="00263D7B" w:rsidP="00EC4741">
            <w:r w:rsidRPr="00A31C95">
              <w:t>egală sau mai mare decât</w:t>
            </w:r>
            <w:r>
              <w:t xml:space="preserve"> </w:t>
            </w:r>
            <w:r w:rsidR="00EC4741">
              <w:rPr>
                <w:lang w:val="ro-MD"/>
              </w:rPr>
              <w:t>258 535,65</w:t>
            </w:r>
            <w:r w:rsidR="00F52011">
              <w:t xml:space="preserve">, </w:t>
            </w:r>
            <w:r w:rsidR="00F52011" w:rsidRPr="00F52011">
              <w:t>semnată electronic de către operatorul economic;</w:t>
            </w:r>
          </w:p>
        </w:tc>
        <w:tc>
          <w:tcPr>
            <w:tcW w:w="1701" w:type="dxa"/>
            <w:shd w:val="clear" w:color="auto" w:fill="FFFFFF"/>
          </w:tcPr>
          <w:p w14:paraId="4F49CBC6" w14:textId="07E3BAF7" w:rsidR="00263D7B" w:rsidRPr="00263D7B" w:rsidRDefault="00263D7B" w:rsidP="00263D7B">
            <w:pPr>
              <w:tabs>
                <w:tab w:val="left" w:pos="612"/>
              </w:tabs>
              <w:jc w:val="center"/>
              <w:rPr>
                <w:iCs/>
                <w:noProof w:val="0"/>
              </w:rPr>
            </w:pPr>
            <w:r w:rsidRPr="00397E13">
              <w:rPr>
                <w:iCs/>
                <w:noProof w:val="0"/>
                <w:lang w:val="en-US"/>
              </w:rPr>
              <w:t>Obligatoriu</w:t>
            </w:r>
          </w:p>
        </w:tc>
      </w:tr>
      <w:tr w:rsidR="00420CAA" w:rsidRPr="00397E13" w14:paraId="5D5073ED" w14:textId="77777777" w:rsidTr="00397E13">
        <w:tc>
          <w:tcPr>
            <w:tcW w:w="675" w:type="dxa"/>
          </w:tcPr>
          <w:p w14:paraId="3C077CD7" w14:textId="08EB7F60" w:rsidR="00420CAA" w:rsidRPr="00397E13" w:rsidRDefault="00392943" w:rsidP="00420CAA">
            <w:r>
              <w:t>12.</w:t>
            </w:r>
          </w:p>
        </w:tc>
        <w:tc>
          <w:tcPr>
            <w:tcW w:w="3148" w:type="dxa"/>
          </w:tcPr>
          <w:p w14:paraId="064D1315" w14:textId="3CC6D298" w:rsidR="00420CAA" w:rsidRPr="00275FEB" w:rsidRDefault="00420CAA" w:rsidP="00420CAA">
            <w:pPr>
              <w:rPr>
                <w:noProof w:val="0"/>
                <w:lang w:val="en-US"/>
              </w:rPr>
            </w:pPr>
            <w:r w:rsidRPr="00234EA9">
              <w:t>Certificate de atestare profesională</w:t>
            </w:r>
          </w:p>
        </w:tc>
        <w:tc>
          <w:tcPr>
            <w:tcW w:w="4110" w:type="dxa"/>
          </w:tcPr>
          <w:p w14:paraId="55E1D156" w14:textId="3289E18B" w:rsidR="00420CAA" w:rsidRPr="00275FEB" w:rsidRDefault="00420CAA" w:rsidP="00420CAA">
            <w:r w:rsidRPr="00234EA9">
              <w:t>pentru persoanele responsabile (diriginți de șantier) pentru execuția lucrărilor prevăzute în Caietul de sarcini, semnate electronic de către operatorul economic;</w:t>
            </w:r>
          </w:p>
        </w:tc>
        <w:tc>
          <w:tcPr>
            <w:tcW w:w="1701" w:type="dxa"/>
            <w:shd w:val="clear" w:color="auto" w:fill="FFFFFF"/>
          </w:tcPr>
          <w:p w14:paraId="5328BFBC" w14:textId="48D0DC9E" w:rsidR="00420CAA" w:rsidRPr="00275FEB" w:rsidRDefault="00420CAA" w:rsidP="00420CAA">
            <w:pPr>
              <w:tabs>
                <w:tab w:val="left" w:pos="612"/>
              </w:tabs>
              <w:jc w:val="center"/>
              <w:rPr>
                <w:iCs/>
                <w:noProof w:val="0"/>
                <w:lang w:val="en-US"/>
              </w:rPr>
            </w:pPr>
            <w:r w:rsidRPr="00397E13">
              <w:rPr>
                <w:iCs/>
                <w:noProof w:val="0"/>
                <w:lang w:val="en-US"/>
              </w:rPr>
              <w:t>Obligatoriu</w:t>
            </w:r>
          </w:p>
        </w:tc>
      </w:tr>
      <w:tr w:rsidR="00420CAA" w:rsidRPr="00397E13" w14:paraId="69913458" w14:textId="77777777" w:rsidTr="00397E13">
        <w:tc>
          <w:tcPr>
            <w:tcW w:w="675" w:type="dxa"/>
          </w:tcPr>
          <w:p w14:paraId="470EF1E7" w14:textId="3765D269" w:rsidR="00420CAA" w:rsidRPr="00397E13" w:rsidRDefault="00392943" w:rsidP="00420CAA">
            <w:r>
              <w:lastRenderedPageBreak/>
              <w:t>1</w:t>
            </w:r>
            <w:r w:rsidR="00067004">
              <w:t>3</w:t>
            </w:r>
            <w:r>
              <w:t>.</w:t>
            </w:r>
          </w:p>
        </w:tc>
        <w:tc>
          <w:tcPr>
            <w:tcW w:w="3148" w:type="dxa"/>
          </w:tcPr>
          <w:p w14:paraId="2362F360" w14:textId="0267300F" w:rsidR="00420CAA" w:rsidRPr="00397E13" w:rsidRDefault="00420CAA" w:rsidP="00420CAA">
            <w:pPr>
              <w:rPr>
                <w:noProof w:val="0"/>
                <w:lang w:val="en-US"/>
              </w:rPr>
            </w:pPr>
            <w:proofErr w:type="spellStart"/>
            <w:r w:rsidRPr="00275FEB">
              <w:rPr>
                <w:noProof w:val="0"/>
                <w:lang w:val="en-US"/>
              </w:rPr>
              <w:t>Lista</w:t>
            </w:r>
            <w:proofErr w:type="spellEnd"/>
            <w:r w:rsidRPr="00275FEB">
              <w:rPr>
                <w:noProof w:val="0"/>
                <w:lang w:val="en-US"/>
              </w:rPr>
              <w:t xml:space="preserve"> </w:t>
            </w:r>
            <w:proofErr w:type="spellStart"/>
            <w:r w:rsidRPr="00275FEB">
              <w:rPr>
                <w:noProof w:val="0"/>
                <w:lang w:val="en-US"/>
              </w:rPr>
              <w:t>subcontractanților</w:t>
            </w:r>
            <w:proofErr w:type="spellEnd"/>
            <w:r w:rsidRPr="00275FEB">
              <w:rPr>
                <w:noProof w:val="0"/>
                <w:lang w:val="en-US"/>
              </w:rPr>
              <w:t xml:space="preserve"> </w:t>
            </w:r>
            <w:proofErr w:type="spellStart"/>
            <w:r w:rsidRPr="00275FEB">
              <w:rPr>
                <w:noProof w:val="0"/>
                <w:lang w:val="en-US"/>
              </w:rPr>
              <w:t>şi</w:t>
            </w:r>
            <w:proofErr w:type="spellEnd"/>
            <w:r w:rsidRPr="00275FEB">
              <w:rPr>
                <w:noProof w:val="0"/>
                <w:lang w:val="en-US"/>
              </w:rPr>
              <w:t xml:space="preserve"> </w:t>
            </w:r>
            <w:proofErr w:type="spellStart"/>
            <w:r w:rsidRPr="00275FEB">
              <w:rPr>
                <w:noProof w:val="0"/>
                <w:lang w:val="en-US"/>
              </w:rPr>
              <w:t>partea</w:t>
            </w:r>
            <w:proofErr w:type="spellEnd"/>
            <w:r w:rsidRPr="00275FEB">
              <w:rPr>
                <w:noProof w:val="0"/>
                <w:lang w:val="en-US"/>
              </w:rPr>
              <w:t>/</w:t>
            </w:r>
            <w:proofErr w:type="spellStart"/>
            <w:r w:rsidRPr="00275FEB">
              <w:rPr>
                <w:noProof w:val="0"/>
                <w:lang w:val="en-US"/>
              </w:rPr>
              <w:t>părţile</w:t>
            </w:r>
            <w:proofErr w:type="spellEnd"/>
            <w:r w:rsidRPr="00275FEB">
              <w:rPr>
                <w:noProof w:val="0"/>
                <w:lang w:val="en-US"/>
              </w:rPr>
              <w:t xml:space="preserve"> din contract care </w:t>
            </w:r>
            <w:proofErr w:type="spellStart"/>
            <w:r w:rsidRPr="00275FEB">
              <w:rPr>
                <w:noProof w:val="0"/>
                <w:lang w:val="en-US"/>
              </w:rPr>
              <w:t>sunt</w:t>
            </w:r>
            <w:proofErr w:type="spellEnd"/>
            <w:r w:rsidRPr="00275FEB">
              <w:rPr>
                <w:noProof w:val="0"/>
                <w:lang w:val="en-US"/>
              </w:rPr>
              <w:t xml:space="preserve"> </w:t>
            </w:r>
            <w:proofErr w:type="spellStart"/>
            <w:r w:rsidRPr="00275FEB">
              <w:rPr>
                <w:noProof w:val="0"/>
                <w:lang w:val="en-US"/>
              </w:rPr>
              <w:t>îndeplinite</w:t>
            </w:r>
            <w:proofErr w:type="spellEnd"/>
            <w:r w:rsidRPr="00275FEB">
              <w:rPr>
                <w:noProof w:val="0"/>
                <w:lang w:val="en-US"/>
              </w:rPr>
              <w:t xml:space="preserve"> de </w:t>
            </w:r>
            <w:proofErr w:type="spellStart"/>
            <w:r w:rsidRPr="00275FEB">
              <w:rPr>
                <w:noProof w:val="0"/>
                <w:lang w:val="en-US"/>
              </w:rPr>
              <w:t>aceştia</w:t>
            </w:r>
            <w:proofErr w:type="spellEnd"/>
          </w:p>
        </w:tc>
        <w:tc>
          <w:tcPr>
            <w:tcW w:w="4110" w:type="dxa"/>
          </w:tcPr>
          <w:p w14:paraId="261F7627" w14:textId="0FC9EAA7" w:rsidR="00420CAA" w:rsidRPr="00397E13" w:rsidRDefault="00420CAA" w:rsidP="00420CAA">
            <w:r w:rsidRPr="00275FEB">
              <w:t xml:space="preserve">conform Anexei nr. </w:t>
            </w:r>
            <w:r>
              <w:t>16</w:t>
            </w:r>
            <w:r w:rsidRPr="00275FEB">
              <w:t>, semnată electronic de către operatorul economic;</w:t>
            </w:r>
          </w:p>
        </w:tc>
        <w:tc>
          <w:tcPr>
            <w:tcW w:w="1701" w:type="dxa"/>
            <w:shd w:val="clear" w:color="auto" w:fill="FFFFFF"/>
          </w:tcPr>
          <w:p w14:paraId="20048C90" w14:textId="0E017126" w:rsidR="00420CAA" w:rsidRPr="00397E13" w:rsidRDefault="00420CAA" w:rsidP="00420CAA">
            <w:pPr>
              <w:tabs>
                <w:tab w:val="left" w:pos="612"/>
              </w:tabs>
              <w:jc w:val="center"/>
              <w:rPr>
                <w:iCs/>
                <w:noProof w:val="0"/>
                <w:lang w:val="en-US"/>
              </w:rPr>
            </w:pPr>
            <w:r w:rsidRPr="00275FEB">
              <w:rPr>
                <w:iCs/>
                <w:noProof w:val="0"/>
                <w:lang w:val="en-US"/>
              </w:rPr>
              <w:t>Obligatoriu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16323C8D" w14:textId="77777777" w:rsidTr="00392943">
        <w:trPr>
          <w:trHeight w:val="615"/>
        </w:trPr>
        <w:tc>
          <w:tcPr>
            <w:tcW w:w="675" w:type="dxa"/>
          </w:tcPr>
          <w:p w14:paraId="03C97EDC" w14:textId="0D130830" w:rsidR="00420CAA" w:rsidRPr="00397E13" w:rsidRDefault="00392943" w:rsidP="00420CAA">
            <w:r>
              <w:t>1</w:t>
            </w:r>
            <w:r w:rsidR="00067004">
              <w:t>4</w:t>
            </w:r>
            <w:r>
              <w:t>.</w:t>
            </w:r>
          </w:p>
        </w:tc>
        <w:tc>
          <w:tcPr>
            <w:tcW w:w="3148" w:type="dxa"/>
          </w:tcPr>
          <w:p w14:paraId="6414634F" w14:textId="0EC1B5A6"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Informaţii privind asocierea</w:t>
            </w:r>
          </w:p>
        </w:tc>
        <w:tc>
          <w:tcPr>
            <w:tcW w:w="4110" w:type="dxa"/>
          </w:tcPr>
          <w:p w14:paraId="7D32C009" w14:textId="4ACD42EA" w:rsidR="00420CAA" w:rsidRPr="00397E13" w:rsidRDefault="00420CAA" w:rsidP="00420CAA">
            <w:pPr>
              <w:tabs>
                <w:tab w:val="left" w:pos="318"/>
              </w:tabs>
              <w:rPr>
                <w:noProof w:val="0"/>
                <w:lang w:val="en-US"/>
              </w:rPr>
            </w:pPr>
            <w:proofErr w:type="gramStart"/>
            <w:r w:rsidRPr="00420CAA">
              <w:rPr>
                <w:noProof w:val="0"/>
                <w:lang w:val="en-US"/>
              </w:rPr>
              <w:t>conform</w:t>
            </w:r>
            <w:proofErr w:type="gramEnd"/>
            <w:r w:rsidRPr="00420CAA">
              <w:rPr>
                <w:noProof w:val="0"/>
                <w:lang w:val="en-US"/>
              </w:rPr>
              <w:t xml:space="preserve"> </w:t>
            </w:r>
            <w:proofErr w:type="spellStart"/>
            <w:r w:rsidRPr="00420CAA">
              <w:rPr>
                <w:noProof w:val="0"/>
                <w:lang w:val="en-US"/>
              </w:rPr>
              <w:t>Anexei</w:t>
            </w:r>
            <w:proofErr w:type="spellEnd"/>
            <w:r w:rsidRPr="00420CAA">
              <w:rPr>
                <w:noProof w:val="0"/>
                <w:lang w:val="en-US"/>
              </w:rPr>
              <w:t xml:space="preserve"> </w:t>
            </w:r>
            <w:proofErr w:type="spellStart"/>
            <w:r w:rsidRPr="00420CAA">
              <w:rPr>
                <w:noProof w:val="0"/>
                <w:lang w:val="en-US"/>
              </w:rPr>
              <w:t>nr</w:t>
            </w:r>
            <w:proofErr w:type="spellEnd"/>
            <w:r w:rsidRPr="00420CAA">
              <w:rPr>
                <w:noProof w:val="0"/>
                <w:lang w:val="en-US"/>
              </w:rPr>
              <w:t>. 1</w:t>
            </w:r>
            <w:r>
              <w:rPr>
                <w:noProof w:val="0"/>
                <w:lang w:val="en-US"/>
              </w:rPr>
              <w:t>7</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1EFE2084" w14:textId="2E0AF1EA" w:rsidR="00392943" w:rsidRPr="00397E13" w:rsidRDefault="00420CAA" w:rsidP="00392943">
            <w:pPr>
              <w:tabs>
                <w:tab w:val="left" w:pos="612"/>
              </w:tabs>
              <w:jc w:val="center"/>
              <w:rPr>
                <w:iCs/>
                <w:noProof w:val="0"/>
                <w:lang w:val="en-US"/>
              </w:rPr>
            </w:pPr>
            <w:r w:rsidRPr="00275FEB">
              <w:rPr>
                <w:iCs/>
                <w:noProof w:val="0"/>
                <w:lang w:val="en-US"/>
              </w:rPr>
              <w:t>Obligatoriu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252B7E84" w14:textId="77777777" w:rsidTr="00392943">
        <w:trPr>
          <w:trHeight w:val="695"/>
        </w:trPr>
        <w:tc>
          <w:tcPr>
            <w:tcW w:w="675" w:type="dxa"/>
          </w:tcPr>
          <w:p w14:paraId="7D9F67A7" w14:textId="2C3254AB" w:rsidR="00420CAA" w:rsidRPr="00397E13" w:rsidRDefault="00392943" w:rsidP="00420CAA">
            <w:r>
              <w:t>1</w:t>
            </w:r>
            <w:r w:rsidR="00067004">
              <w:t>5</w:t>
            </w:r>
            <w:r>
              <w:t>.</w:t>
            </w:r>
          </w:p>
        </w:tc>
        <w:tc>
          <w:tcPr>
            <w:tcW w:w="3148" w:type="dxa"/>
          </w:tcPr>
          <w:p w14:paraId="675868E0" w14:textId="70605971"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Angajament terţ susţinător financiar</w:t>
            </w:r>
          </w:p>
        </w:tc>
        <w:tc>
          <w:tcPr>
            <w:tcW w:w="4110" w:type="dxa"/>
          </w:tcPr>
          <w:p w14:paraId="45BC5947" w14:textId="576AE9AC" w:rsidR="00420CAA" w:rsidRPr="00397E13" w:rsidRDefault="00420CAA" w:rsidP="00420CAA">
            <w:pPr>
              <w:tabs>
                <w:tab w:val="left" w:pos="318"/>
              </w:tabs>
              <w:rPr>
                <w:noProof w:val="0"/>
                <w:lang w:val="en-US"/>
              </w:rPr>
            </w:pPr>
            <w:proofErr w:type="gramStart"/>
            <w:r w:rsidRPr="00420CAA">
              <w:rPr>
                <w:noProof w:val="0"/>
                <w:lang w:val="en-US"/>
              </w:rPr>
              <w:t>conform</w:t>
            </w:r>
            <w:proofErr w:type="gramEnd"/>
            <w:r w:rsidRPr="00420CAA">
              <w:rPr>
                <w:noProof w:val="0"/>
                <w:lang w:val="en-US"/>
              </w:rPr>
              <w:t xml:space="preserve"> </w:t>
            </w:r>
            <w:proofErr w:type="spellStart"/>
            <w:r w:rsidRPr="00420CAA">
              <w:rPr>
                <w:noProof w:val="0"/>
                <w:lang w:val="en-US"/>
              </w:rPr>
              <w:t>Anexei</w:t>
            </w:r>
            <w:proofErr w:type="spellEnd"/>
            <w:r w:rsidRPr="00420CAA">
              <w:rPr>
                <w:noProof w:val="0"/>
                <w:lang w:val="en-US"/>
              </w:rPr>
              <w:t xml:space="preserve"> </w:t>
            </w:r>
            <w:proofErr w:type="spellStart"/>
            <w:r w:rsidRPr="00420CAA">
              <w:rPr>
                <w:noProof w:val="0"/>
                <w:lang w:val="en-US"/>
              </w:rPr>
              <w:t>nr</w:t>
            </w:r>
            <w:proofErr w:type="spellEnd"/>
            <w:r w:rsidRPr="00420CAA">
              <w:rPr>
                <w:noProof w:val="0"/>
                <w:lang w:val="en-US"/>
              </w:rPr>
              <w:t>. 1</w:t>
            </w:r>
            <w:r>
              <w:rPr>
                <w:noProof w:val="0"/>
                <w:lang w:val="en-US"/>
              </w:rPr>
              <w:t>8</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65B9D4F4" w14:textId="46497958" w:rsidR="00420CAA" w:rsidRPr="00397E13" w:rsidRDefault="00420CAA" w:rsidP="00420CAA">
            <w:pPr>
              <w:tabs>
                <w:tab w:val="left" w:pos="612"/>
              </w:tabs>
              <w:jc w:val="center"/>
              <w:rPr>
                <w:iCs/>
                <w:noProof w:val="0"/>
                <w:lang w:val="en-US"/>
              </w:rPr>
            </w:pPr>
            <w:r w:rsidRPr="00275FEB">
              <w:rPr>
                <w:iCs/>
                <w:noProof w:val="0"/>
                <w:lang w:val="en-US"/>
              </w:rPr>
              <w:t>Obligatoriu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4534B302" w14:textId="77777777" w:rsidTr="00397E13">
        <w:trPr>
          <w:trHeight w:val="987"/>
        </w:trPr>
        <w:tc>
          <w:tcPr>
            <w:tcW w:w="675" w:type="dxa"/>
          </w:tcPr>
          <w:p w14:paraId="0528FBE4" w14:textId="3159C9B4" w:rsidR="00420CAA" w:rsidRPr="00397E13" w:rsidRDefault="00392943" w:rsidP="00420CAA">
            <w:r>
              <w:t>1</w:t>
            </w:r>
            <w:r w:rsidR="00067004">
              <w:t>6</w:t>
            </w:r>
            <w:r>
              <w:t>.</w:t>
            </w:r>
          </w:p>
        </w:tc>
        <w:tc>
          <w:tcPr>
            <w:tcW w:w="3148" w:type="dxa"/>
          </w:tcPr>
          <w:p w14:paraId="10541506" w14:textId="163262A4"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Angajament privind susţinerea tehnică și profesională a ofertantului/</w:t>
            </w:r>
            <w:r>
              <w:rPr>
                <w:rFonts w:eastAsia="PMingLiU"/>
                <w:bCs/>
                <w:iCs/>
                <w:lang w:eastAsia="zh-CN"/>
              </w:rPr>
              <w:t xml:space="preserve"> </w:t>
            </w:r>
            <w:r w:rsidRPr="00420CAA">
              <w:rPr>
                <w:rFonts w:eastAsia="PMingLiU"/>
                <w:bCs/>
                <w:iCs/>
                <w:lang w:eastAsia="zh-CN"/>
              </w:rPr>
              <w:t>grupului de operatori economici</w:t>
            </w:r>
          </w:p>
        </w:tc>
        <w:tc>
          <w:tcPr>
            <w:tcW w:w="4110" w:type="dxa"/>
          </w:tcPr>
          <w:p w14:paraId="04B74DB1" w14:textId="5C286EE0" w:rsidR="00420CAA" w:rsidRPr="00397E13" w:rsidRDefault="00420CAA" w:rsidP="00420CAA">
            <w:pPr>
              <w:tabs>
                <w:tab w:val="left" w:pos="318"/>
              </w:tabs>
              <w:rPr>
                <w:noProof w:val="0"/>
                <w:lang w:val="en-US"/>
              </w:rPr>
            </w:pPr>
            <w:proofErr w:type="gramStart"/>
            <w:r w:rsidRPr="00420CAA">
              <w:rPr>
                <w:noProof w:val="0"/>
                <w:lang w:val="en-US"/>
              </w:rPr>
              <w:t>conform</w:t>
            </w:r>
            <w:proofErr w:type="gramEnd"/>
            <w:r w:rsidRPr="00420CAA">
              <w:rPr>
                <w:noProof w:val="0"/>
                <w:lang w:val="en-US"/>
              </w:rPr>
              <w:t xml:space="preserve"> </w:t>
            </w:r>
            <w:proofErr w:type="spellStart"/>
            <w:r w:rsidRPr="00420CAA">
              <w:rPr>
                <w:noProof w:val="0"/>
                <w:lang w:val="en-US"/>
              </w:rPr>
              <w:t>Anexei</w:t>
            </w:r>
            <w:proofErr w:type="spellEnd"/>
            <w:r w:rsidRPr="00420CAA">
              <w:rPr>
                <w:noProof w:val="0"/>
                <w:lang w:val="en-US"/>
              </w:rPr>
              <w:t xml:space="preserve"> </w:t>
            </w:r>
            <w:proofErr w:type="spellStart"/>
            <w:r w:rsidRPr="00420CAA">
              <w:rPr>
                <w:noProof w:val="0"/>
                <w:lang w:val="en-US"/>
              </w:rPr>
              <w:t>nr</w:t>
            </w:r>
            <w:proofErr w:type="spellEnd"/>
            <w:r w:rsidRPr="00420CAA">
              <w:rPr>
                <w:noProof w:val="0"/>
                <w:lang w:val="en-US"/>
              </w:rPr>
              <w:t>. 1</w:t>
            </w:r>
            <w:r>
              <w:rPr>
                <w:noProof w:val="0"/>
                <w:lang w:val="en-US"/>
              </w:rPr>
              <w:t>9</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072C2FDC" w14:textId="0BC0FB37" w:rsidR="00420CAA" w:rsidRPr="00397E13" w:rsidRDefault="00420CAA" w:rsidP="00420CAA">
            <w:pPr>
              <w:tabs>
                <w:tab w:val="left" w:pos="612"/>
              </w:tabs>
              <w:jc w:val="center"/>
              <w:rPr>
                <w:iCs/>
                <w:noProof w:val="0"/>
                <w:lang w:val="en-US"/>
              </w:rPr>
            </w:pPr>
            <w:r w:rsidRPr="00275FEB">
              <w:rPr>
                <w:iCs/>
                <w:noProof w:val="0"/>
                <w:lang w:val="en-US"/>
              </w:rPr>
              <w:t>Obligatoriu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684CA6AD" w14:textId="77777777" w:rsidTr="00392943">
        <w:trPr>
          <w:trHeight w:val="527"/>
        </w:trPr>
        <w:tc>
          <w:tcPr>
            <w:tcW w:w="675" w:type="dxa"/>
          </w:tcPr>
          <w:p w14:paraId="15FD55A9" w14:textId="5D62138B" w:rsidR="00420CAA" w:rsidRPr="00397E13" w:rsidRDefault="00392943" w:rsidP="00420CAA">
            <w:r>
              <w:t>1</w:t>
            </w:r>
            <w:r w:rsidR="00067004">
              <w:t>7</w:t>
            </w:r>
            <w:r>
              <w:t>.</w:t>
            </w:r>
          </w:p>
        </w:tc>
        <w:tc>
          <w:tcPr>
            <w:tcW w:w="3148" w:type="dxa"/>
          </w:tcPr>
          <w:p w14:paraId="32CBE061" w14:textId="54B69BBE"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Declaraţie terţ susţinător tehnic</w:t>
            </w:r>
          </w:p>
        </w:tc>
        <w:tc>
          <w:tcPr>
            <w:tcW w:w="4110" w:type="dxa"/>
          </w:tcPr>
          <w:p w14:paraId="526BB49E" w14:textId="065B1C34" w:rsidR="00420CAA" w:rsidRPr="00397E13" w:rsidRDefault="00420CAA" w:rsidP="00420CAA">
            <w:pPr>
              <w:tabs>
                <w:tab w:val="left" w:pos="318"/>
              </w:tabs>
              <w:rPr>
                <w:noProof w:val="0"/>
                <w:lang w:val="en-US"/>
              </w:rPr>
            </w:pPr>
            <w:proofErr w:type="gramStart"/>
            <w:r w:rsidRPr="00420CAA">
              <w:rPr>
                <w:noProof w:val="0"/>
                <w:lang w:val="en-US"/>
              </w:rPr>
              <w:t>conform</w:t>
            </w:r>
            <w:proofErr w:type="gramEnd"/>
            <w:r w:rsidRPr="00420CAA">
              <w:rPr>
                <w:noProof w:val="0"/>
                <w:lang w:val="en-US"/>
              </w:rPr>
              <w:t xml:space="preserve"> </w:t>
            </w:r>
            <w:proofErr w:type="spellStart"/>
            <w:r w:rsidRPr="00420CAA">
              <w:rPr>
                <w:noProof w:val="0"/>
                <w:lang w:val="en-US"/>
              </w:rPr>
              <w:t>Anexei</w:t>
            </w:r>
            <w:proofErr w:type="spellEnd"/>
            <w:r w:rsidRPr="00420CAA">
              <w:rPr>
                <w:noProof w:val="0"/>
                <w:lang w:val="en-US"/>
              </w:rPr>
              <w:t xml:space="preserve"> </w:t>
            </w:r>
            <w:proofErr w:type="spellStart"/>
            <w:r w:rsidRPr="00420CAA">
              <w:rPr>
                <w:noProof w:val="0"/>
                <w:lang w:val="en-US"/>
              </w:rPr>
              <w:t>nr</w:t>
            </w:r>
            <w:proofErr w:type="spellEnd"/>
            <w:r w:rsidRPr="00420CAA">
              <w:rPr>
                <w:noProof w:val="0"/>
                <w:lang w:val="en-US"/>
              </w:rPr>
              <w:t xml:space="preserve">. </w:t>
            </w:r>
            <w:r>
              <w:rPr>
                <w:noProof w:val="0"/>
                <w:lang w:val="en-US"/>
              </w:rPr>
              <w:t>20</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08FCE0E7" w14:textId="05722315" w:rsidR="00420CAA" w:rsidRPr="00397E13" w:rsidRDefault="00420CAA" w:rsidP="00420CAA">
            <w:pPr>
              <w:tabs>
                <w:tab w:val="left" w:pos="612"/>
              </w:tabs>
              <w:jc w:val="center"/>
              <w:rPr>
                <w:iCs/>
                <w:noProof w:val="0"/>
                <w:lang w:val="en-US"/>
              </w:rPr>
            </w:pPr>
            <w:r w:rsidRPr="00275FEB">
              <w:rPr>
                <w:iCs/>
                <w:noProof w:val="0"/>
                <w:lang w:val="en-US"/>
              </w:rPr>
              <w:t>Obligatoriu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1A90158C" w14:textId="77777777" w:rsidTr="00392943">
        <w:trPr>
          <w:trHeight w:val="465"/>
        </w:trPr>
        <w:tc>
          <w:tcPr>
            <w:tcW w:w="675" w:type="dxa"/>
          </w:tcPr>
          <w:p w14:paraId="4E53FB2B" w14:textId="33BE8A1D" w:rsidR="00420CAA" w:rsidRPr="00397E13" w:rsidRDefault="00392943" w:rsidP="00420CAA">
            <w:r>
              <w:t>1</w:t>
            </w:r>
            <w:r w:rsidR="00067004">
              <w:t>8</w:t>
            </w:r>
            <w:r>
              <w:t>.</w:t>
            </w:r>
          </w:p>
        </w:tc>
        <w:tc>
          <w:tcPr>
            <w:tcW w:w="3148" w:type="dxa"/>
          </w:tcPr>
          <w:p w14:paraId="06D770B9" w14:textId="3B4E5F10"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Declaraţie terţ susţinător profesional</w:t>
            </w:r>
          </w:p>
        </w:tc>
        <w:tc>
          <w:tcPr>
            <w:tcW w:w="4110" w:type="dxa"/>
          </w:tcPr>
          <w:p w14:paraId="120C235B" w14:textId="6AC2964F" w:rsidR="00420CAA" w:rsidRPr="00397E13" w:rsidRDefault="00420CAA" w:rsidP="00420CAA">
            <w:pPr>
              <w:tabs>
                <w:tab w:val="left" w:pos="318"/>
              </w:tabs>
              <w:rPr>
                <w:noProof w:val="0"/>
                <w:lang w:val="en-US"/>
              </w:rPr>
            </w:pPr>
            <w:proofErr w:type="gramStart"/>
            <w:r w:rsidRPr="00420CAA">
              <w:rPr>
                <w:noProof w:val="0"/>
                <w:lang w:val="en-US"/>
              </w:rPr>
              <w:t>conform</w:t>
            </w:r>
            <w:proofErr w:type="gramEnd"/>
            <w:r w:rsidRPr="00420CAA">
              <w:rPr>
                <w:noProof w:val="0"/>
                <w:lang w:val="en-US"/>
              </w:rPr>
              <w:t xml:space="preserve"> </w:t>
            </w:r>
            <w:proofErr w:type="spellStart"/>
            <w:r w:rsidRPr="00420CAA">
              <w:rPr>
                <w:noProof w:val="0"/>
                <w:lang w:val="en-US"/>
              </w:rPr>
              <w:t>Anexei</w:t>
            </w:r>
            <w:proofErr w:type="spellEnd"/>
            <w:r w:rsidRPr="00420CAA">
              <w:rPr>
                <w:noProof w:val="0"/>
                <w:lang w:val="en-US"/>
              </w:rPr>
              <w:t xml:space="preserve"> </w:t>
            </w:r>
            <w:proofErr w:type="spellStart"/>
            <w:r w:rsidRPr="00420CAA">
              <w:rPr>
                <w:noProof w:val="0"/>
                <w:lang w:val="en-US"/>
              </w:rPr>
              <w:t>nr</w:t>
            </w:r>
            <w:proofErr w:type="spellEnd"/>
            <w:r w:rsidRPr="00420CAA">
              <w:rPr>
                <w:noProof w:val="0"/>
                <w:lang w:val="en-US"/>
              </w:rPr>
              <w:t xml:space="preserve">. </w:t>
            </w:r>
            <w:r>
              <w:rPr>
                <w:noProof w:val="0"/>
                <w:lang w:val="en-US"/>
              </w:rPr>
              <w:t>21</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76B50BBC" w14:textId="06B895A7" w:rsidR="00420CAA" w:rsidRPr="00397E13" w:rsidRDefault="00420CAA" w:rsidP="00420CAA">
            <w:pPr>
              <w:tabs>
                <w:tab w:val="left" w:pos="612"/>
              </w:tabs>
              <w:jc w:val="center"/>
              <w:rPr>
                <w:iCs/>
                <w:noProof w:val="0"/>
                <w:lang w:val="en-US"/>
              </w:rPr>
            </w:pPr>
            <w:r w:rsidRPr="00275FEB">
              <w:rPr>
                <w:iCs/>
                <w:noProof w:val="0"/>
                <w:lang w:val="en-US"/>
              </w:rPr>
              <w:t>Obligatoriu (</w:t>
            </w:r>
            <w:proofErr w:type="spellStart"/>
            <w:r w:rsidRPr="00275FEB">
              <w:rPr>
                <w:iCs/>
                <w:noProof w:val="0"/>
                <w:lang w:val="en-US"/>
              </w:rPr>
              <w:t>după</w:t>
            </w:r>
            <w:proofErr w:type="spellEnd"/>
            <w:r w:rsidRPr="00275FEB">
              <w:rPr>
                <w:iCs/>
                <w:noProof w:val="0"/>
                <w:lang w:val="en-US"/>
              </w:rPr>
              <w:t xml:space="preserve"> </w:t>
            </w:r>
            <w:proofErr w:type="spellStart"/>
            <w:r w:rsidRPr="00275FEB">
              <w:rPr>
                <w:iCs/>
                <w:noProof w:val="0"/>
                <w:lang w:val="en-US"/>
              </w:rPr>
              <w:t>caz</w:t>
            </w:r>
            <w:proofErr w:type="spellEnd"/>
            <w:r w:rsidRPr="00275FEB">
              <w:rPr>
                <w:iCs/>
                <w:noProof w:val="0"/>
                <w:lang w:val="en-US"/>
              </w:rPr>
              <w:t>)</w:t>
            </w:r>
          </w:p>
        </w:tc>
      </w:tr>
      <w:tr w:rsidR="00420CAA" w:rsidRPr="00397E13" w14:paraId="44089231" w14:textId="77777777" w:rsidTr="00397E13">
        <w:trPr>
          <w:trHeight w:val="987"/>
        </w:trPr>
        <w:tc>
          <w:tcPr>
            <w:tcW w:w="675" w:type="dxa"/>
          </w:tcPr>
          <w:p w14:paraId="7FDEE646" w14:textId="67897012" w:rsidR="00420CAA" w:rsidRPr="00397E13" w:rsidRDefault="00067004" w:rsidP="00420CAA">
            <w:r>
              <w:t>19</w:t>
            </w:r>
            <w:r w:rsidR="00392943">
              <w:t>.</w:t>
            </w:r>
          </w:p>
        </w:tc>
        <w:tc>
          <w:tcPr>
            <w:tcW w:w="3148" w:type="dxa"/>
          </w:tcPr>
          <w:p w14:paraId="253513CE" w14:textId="43F7ECB2" w:rsidR="00420CAA" w:rsidRPr="00397E13" w:rsidRDefault="00420CAA" w:rsidP="00420CAA">
            <w:pPr>
              <w:keepNext/>
              <w:spacing w:after="60"/>
              <w:outlineLvl w:val="1"/>
              <w:rPr>
                <w:rFonts w:eastAsia="PMingLiU"/>
                <w:bCs/>
                <w:iCs/>
                <w:lang w:eastAsia="zh-CN"/>
              </w:rPr>
            </w:pPr>
            <w:r w:rsidRPr="00420CAA">
              <w:rPr>
                <w:rFonts w:eastAsia="PMingLiU"/>
                <w:bCs/>
                <w:iCs/>
                <w:lang w:eastAsia="zh-CN"/>
              </w:rPr>
              <w:t>Aviz pentru participare la licitațiile publice de lucrări din domeniul construcțiilor și instalațiilor</w:t>
            </w:r>
          </w:p>
        </w:tc>
        <w:tc>
          <w:tcPr>
            <w:tcW w:w="4110" w:type="dxa"/>
          </w:tcPr>
          <w:p w14:paraId="00458082" w14:textId="11D48EFE" w:rsidR="00420CAA" w:rsidRPr="00397E13" w:rsidRDefault="00420CAA" w:rsidP="00420CAA">
            <w:pPr>
              <w:tabs>
                <w:tab w:val="left" w:pos="318"/>
              </w:tabs>
              <w:rPr>
                <w:noProof w:val="0"/>
                <w:lang w:val="en-US"/>
              </w:rPr>
            </w:pPr>
            <w:proofErr w:type="gramStart"/>
            <w:r w:rsidRPr="00420CAA">
              <w:rPr>
                <w:noProof w:val="0"/>
                <w:lang w:val="en-US"/>
              </w:rPr>
              <w:t>conform</w:t>
            </w:r>
            <w:proofErr w:type="gramEnd"/>
            <w:r w:rsidRPr="00420CAA">
              <w:rPr>
                <w:noProof w:val="0"/>
                <w:lang w:val="en-US"/>
              </w:rPr>
              <w:t xml:space="preserve"> </w:t>
            </w:r>
            <w:proofErr w:type="spellStart"/>
            <w:r w:rsidRPr="00420CAA">
              <w:rPr>
                <w:noProof w:val="0"/>
                <w:lang w:val="en-US"/>
              </w:rPr>
              <w:t>Anexei</w:t>
            </w:r>
            <w:proofErr w:type="spellEnd"/>
            <w:r w:rsidRPr="00420CAA">
              <w:rPr>
                <w:noProof w:val="0"/>
                <w:lang w:val="en-US"/>
              </w:rPr>
              <w:t xml:space="preserve"> </w:t>
            </w:r>
            <w:proofErr w:type="spellStart"/>
            <w:r w:rsidRPr="00420CAA">
              <w:rPr>
                <w:noProof w:val="0"/>
                <w:lang w:val="en-US"/>
              </w:rPr>
              <w:t>nr</w:t>
            </w:r>
            <w:proofErr w:type="spellEnd"/>
            <w:r w:rsidRPr="00420CAA">
              <w:rPr>
                <w:noProof w:val="0"/>
                <w:lang w:val="en-US"/>
              </w:rPr>
              <w:t xml:space="preserve">. </w:t>
            </w:r>
            <w:r>
              <w:rPr>
                <w:noProof w:val="0"/>
                <w:lang w:val="en-US"/>
              </w:rPr>
              <w:t>22</w:t>
            </w:r>
            <w:r w:rsidRPr="00420CAA">
              <w:rPr>
                <w:noProof w:val="0"/>
                <w:lang w:val="en-US"/>
              </w:rPr>
              <w:t xml:space="preserve">, </w:t>
            </w:r>
            <w:proofErr w:type="spellStart"/>
            <w:r w:rsidRPr="00420CAA">
              <w:rPr>
                <w:noProof w:val="0"/>
                <w:lang w:val="en-US"/>
              </w:rPr>
              <w:t>semnată</w:t>
            </w:r>
            <w:proofErr w:type="spellEnd"/>
            <w:r w:rsidRPr="00420CAA">
              <w:rPr>
                <w:noProof w:val="0"/>
                <w:lang w:val="en-US"/>
              </w:rPr>
              <w:t xml:space="preserve"> electronic de </w:t>
            </w:r>
            <w:proofErr w:type="spellStart"/>
            <w:r w:rsidRPr="00420CAA">
              <w:rPr>
                <w:noProof w:val="0"/>
                <w:lang w:val="en-US"/>
              </w:rPr>
              <w:t>către</w:t>
            </w:r>
            <w:proofErr w:type="spellEnd"/>
            <w:r w:rsidRPr="00420CAA">
              <w:rPr>
                <w:noProof w:val="0"/>
                <w:lang w:val="en-US"/>
              </w:rPr>
              <w:t xml:space="preserve"> </w:t>
            </w:r>
            <w:proofErr w:type="spellStart"/>
            <w:r w:rsidRPr="00420CAA">
              <w:rPr>
                <w:noProof w:val="0"/>
                <w:lang w:val="en-US"/>
              </w:rPr>
              <w:t>operatorul</w:t>
            </w:r>
            <w:proofErr w:type="spellEnd"/>
            <w:r w:rsidRPr="00420CAA">
              <w:rPr>
                <w:noProof w:val="0"/>
                <w:lang w:val="en-US"/>
              </w:rPr>
              <w:t xml:space="preserve"> economic;</w:t>
            </w:r>
          </w:p>
        </w:tc>
        <w:tc>
          <w:tcPr>
            <w:tcW w:w="1701" w:type="dxa"/>
            <w:shd w:val="clear" w:color="auto" w:fill="FFFFFF"/>
          </w:tcPr>
          <w:p w14:paraId="055FB753" w14:textId="5DD2B80E" w:rsidR="00420CAA" w:rsidRPr="00397E13" w:rsidRDefault="00420CAA" w:rsidP="00420CAA">
            <w:pPr>
              <w:tabs>
                <w:tab w:val="left" w:pos="612"/>
              </w:tabs>
              <w:jc w:val="center"/>
              <w:rPr>
                <w:iCs/>
                <w:noProof w:val="0"/>
                <w:lang w:val="en-US"/>
              </w:rPr>
            </w:pPr>
            <w:r w:rsidRPr="00397E13">
              <w:rPr>
                <w:iCs/>
                <w:noProof w:val="0"/>
                <w:lang w:val="en-US"/>
              </w:rPr>
              <w:t>Obligatoriu</w:t>
            </w:r>
          </w:p>
        </w:tc>
      </w:tr>
      <w:tr w:rsidR="00420CAA" w:rsidRPr="00397E13" w14:paraId="5A7D7432" w14:textId="77777777" w:rsidTr="00397E13">
        <w:trPr>
          <w:trHeight w:val="699"/>
        </w:trPr>
        <w:tc>
          <w:tcPr>
            <w:tcW w:w="675" w:type="dxa"/>
          </w:tcPr>
          <w:p w14:paraId="20A2D599" w14:textId="17046325" w:rsidR="00420CAA" w:rsidRPr="00397E13" w:rsidRDefault="00392943" w:rsidP="00420CAA">
            <w:r>
              <w:t>2</w:t>
            </w:r>
            <w:r w:rsidR="00067004">
              <w:t>0</w:t>
            </w:r>
            <w:r>
              <w:t>.</w:t>
            </w:r>
            <w:r w:rsidR="00420CAA" w:rsidRPr="00397E13">
              <w:t xml:space="preserve"> </w:t>
            </w:r>
          </w:p>
        </w:tc>
        <w:tc>
          <w:tcPr>
            <w:tcW w:w="3148" w:type="dxa"/>
            <w:shd w:val="clear" w:color="auto" w:fill="FFFFFF"/>
          </w:tcPr>
          <w:p w14:paraId="21E90A4D" w14:textId="77777777" w:rsidR="00420CAA" w:rsidRPr="00397E13" w:rsidRDefault="00420CAA" w:rsidP="00C458AD">
            <w:pPr>
              <w:jc w:val="both"/>
              <w:rPr>
                <w:noProof w:val="0"/>
                <w:lang w:val="en-US"/>
              </w:rPr>
            </w:pPr>
            <w:proofErr w:type="spellStart"/>
            <w:r w:rsidRPr="00397E13">
              <w:rPr>
                <w:noProof w:val="0"/>
                <w:lang w:val="en-US"/>
              </w:rPr>
              <w:t>Declarația</w:t>
            </w:r>
            <w:proofErr w:type="spellEnd"/>
            <w:r w:rsidRPr="00397E13">
              <w:rPr>
                <w:noProof w:val="0"/>
                <w:lang w:val="en-US"/>
              </w:rPr>
              <w:t xml:space="preserve"> </w:t>
            </w:r>
            <w:proofErr w:type="spellStart"/>
            <w:r w:rsidRPr="00397E13">
              <w:rPr>
                <w:noProof w:val="0"/>
                <w:lang w:val="en-US"/>
              </w:rPr>
              <w:t>privind</w:t>
            </w:r>
            <w:proofErr w:type="spellEnd"/>
            <w:r w:rsidRPr="00397E13">
              <w:rPr>
                <w:noProof w:val="0"/>
                <w:lang w:val="en-US"/>
              </w:rPr>
              <w:t xml:space="preserve"> </w:t>
            </w:r>
            <w:proofErr w:type="spellStart"/>
            <w:r w:rsidRPr="00397E13">
              <w:rPr>
                <w:noProof w:val="0"/>
                <w:lang w:val="en-US"/>
              </w:rPr>
              <w:t>confirmarea</w:t>
            </w:r>
            <w:proofErr w:type="spellEnd"/>
            <w:r w:rsidRPr="00397E13">
              <w:rPr>
                <w:noProof w:val="0"/>
                <w:lang w:val="en-US"/>
              </w:rPr>
              <w:t xml:space="preserve"> </w:t>
            </w:r>
            <w:proofErr w:type="spellStart"/>
            <w:r w:rsidRPr="00397E13">
              <w:rPr>
                <w:noProof w:val="0"/>
                <w:lang w:val="en-US"/>
              </w:rPr>
              <w:t>identității</w:t>
            </w:r>
            <w:proofErr w:type="spellEnd"/>
            <w:r w:rsidRPr="00397E13">
              <w:rPr>
                <w:noProof w:val="0"/>
                <w:lang w:val="en-US"/>
              </w:rPr>
              <w:t xml:space="preserve"> </w:t>
            </w:r>
            <w:proofErr w:type="spellStart"/>
            <w:r w:rsidRPr="00397E13">
              <w:rPr>
                <w:noProof w:val="0"/>
                <w:lang w:val="en-US"/>
              </w:rPr>
              <w:t>beneficiarilor</w:t>
            </w:r>
            <w:proofErr w:type="spellEnd"/>
            <w:r w:rsidRPr="00397E13">
              <w:rPr>
                <w:noProof w:val="0"/>
                <w:lang w:val="en-US"/>
              </w:rPr>
              <w:t xml:space="preserve"> </w:t>
            </w:r>
            <w:proofErr w:type="spellStart"/>
            <w:r w:rsidRPr="00397E13">
              <w:rPr>
                <w:noProof w:val="0"/>
                <w:lang w:val="en-US"/>
              </w:rPr>
              <w:t>efectivi</w:t>
            </w:r>
            <w:proofErr w:type="spellEnd"/>
            <w:r w:rsidRPr="00397E13">
              <w:rPr>
                <w:noProof w:val="0"/>
                <w:lang w:val="en-US"/>
              </w:rPr>
              <w:t xml:space="preserve"> </w:t>
            </w:r>
            <w:proofErr w:type="spellStart"/>
            <w:r w:rsidRPr="00397E13">
              <w:rPr>
                <w:noProof w:val="0"/>
                <w:lang w:val="en-US"/>
              </w:rPr>
              <w:t>și</w:t>
            </w:r>
            <w:proofErr w:type="spellEnd"/>
            <w:r w:rsidRPr="00397E13">
              <w:rPr>
                <w:noProof w:val="0"/>
                <w:lang w:val="en-US"/>
              </w:rPr>
              <w:t xml:space="preserve"> </w:t>
            </w:r>
            <w:proofErr w:type="spellStart"/>
            <w:r w:rsidRPr="00397E13">
              <w:rPr>
                <w:noProof w:val="0"/>
                <w:lang w:val="en-US"/>
              </w:rPr>
              <w:t>neîncadrarea</w:t>
            </w:r>
            <w:proofErr w:type="spellEnd"/>
            <w:r w:rsidRPr="00397E13">
              <w:rPr>
                <w:noProof w:val="0"/>
                <w:lang w:val="en-US"/>
              </w:rPr>
              <w:t xml:space="preserve"> </w:t>
            </w:r>
            <w:proofErr w:type="spellStart"/>
            <w:r w:rsidRPr="00397E13">
              <w:rPr>
                <w:noProof w:val="0"/>
                <w:lang w:val="en-US"/>
              </w:rPr>
              <w:t>acestora</w:t>
            </w:r>
            <w:proofErr w:type="spellEnd"/>
            <w:r w:rsidRPr="00397E13">
              <w:rPr>
                <w:noProof w:val="0"/>
                <w:lang w:val="en-US"/>
              </w:rPr>
              <w:t xml:space="preserve"> </w:t>
            </w:r>
            <w:proofErr w:type="spellStart"/>
            <w:r w:rsidRPr="00397E13">
              <w:rPr>
                <w:noProof w:val="0"/>
                <w:lang w:val="en-US"/>
              </w:rPr>
              <w:t>în</w:t>
            </w:r>
            <w:proofErr w:type="spellEnd"/>
            <w:r w:rsidRPr="00397E13">
              <w:rPr>
                <w:noProof w:val="0"/>
                <w:lang w:val="en-US"/>
              </w:rPr>
              <w:t xml:space="preserve"> </w:t>
            </w:r>
            <w:proofErr w:type="spellStart"/>
            <w:r w:rsidRPr="00397E13">
              <w:rPr>
                <w:noProof w:val="0"/>
                <w:lang w:val="en-US"/>
              </w:rPr>
              <w:t>situația</w:t>
            </w:r>
            <w:proofErr w:type="spellEnd"/>
            <w:r w:rsidRPr="00397E13">
              <w:rPr>
                <w:noProof w:val="0"/>
                <w:lang w:val="en-US"/>
              </w:rPr>
              <w:t xml:space="preserve"> </w:t>
            </w:r>
            <w:proofErr w:type="spellStart"/>
            <w:r w:rsidRPr="00397E13">
              <w:rPr>
                <w:noProof w:val="0"/>
                <w:lang w:val="en-US"/>
              </w:rPr>
              <w:t>condamnării</w:t>
            </w:r>
            <w:proofErr w:type="spellEnd"/>
            <w:r w:rsidRPr="00397E13">
              <w:rPr>
                <w:noProof w:val="0"/>
                <w:lang w:val="en-US"/>
              </w:rPr>
              <w:t xml:space="preserve"> </w:t>
            </w:r>
            <w:proofErr w:type="spellStart"/>
            <w:r w:rsidRPr="00397E13">
              <w:rPr>
                <w:noProof w:val="0"/>
                <w:lang w:val="en-US"/>
              </w:rPr>
              <w:t>pentru</w:t>
            </w:r>
            <w:proofErr w:type="spellEnd"/>
            <w:r w:rsidRPr="00397E13">
              <w:rPr>
                <w:noProof w:val="0"/>
                <w:lang w:val="en-US"/>
              </w:rPr>
              <w:t xml:space="preserve"> </w:t>
            </w:r>
            <w:proofErr w:type="spellStart"/>
            <w:r w:rsidRPr="00397E13">
              <w:rPr>
                <w:noProof w:val="0"/>
                <w:lang w:val="en-US"/>
              </w:rPr>
              <w:t>participarea</w:t>
            </w:r>
            <w:proofErr w:type="spellEnd"/>
            <w:r w:rsidRPr="00397E13">
              <w:rPr>
                <w:noProof w:val="0"/>
                <w:lang w:val="en-US"/>
              </w:rPr>
              <w:t xml:space="preserve"> la </w:t>
            </w:r>
            <w:proofErr w:type="spellStart"/>
            <w:r w:rsidRPr="00397E13">
              <w:rPr>
                <w:noProof w:val="0"/>
                <w:lang w:val="en-US"/>
              </w:rPr>
              <w:t>activităţi</w:t>
            </w:r>
            <w:proofErr w:type="spellEnd"/>
            <w:r w:rsidRPr="00397E13">
              <w:rPr>
                <w:noProof w:val="0"/>
                <w:lang w:val="en-US"/>
              </w:rPr>
              <w:t xml:space="preserve"> ale </w:t>
            </w:r>
            <w:proofErr w:type="spellStart"/>
            <w:r w:rsidRPr="00397E13">
              <w:rPr>
                <w:noProof w:val="0"/>
                <w:lang w:val="en-US"/>
              </w:rPr>
              <w:t>unei</w:t>
            </w:r>
            <w:proofErr w:type="spellEnd"/>
            <w:r w:rsidRPr="00397E13">
              <w:rPr>
                <w:noProof w:val="0"/>
                <w:lang w:val="en-US"/>
              </w:rPr>
              <w:t xml:space="preserve"> </w:t>
            </w:r>
            <w:proofErr w:type="spellStart"/>
            <w:r w:rsidRPr="00397E13">
              <w:rPr>
                <w:noProof w:val="0"/>
                <w:lang w:val="en-US"/>
              </w:rPr>
              <w:t>organizaţii</w:t>
            </w:r>
            <w:proofErr w:type="spellEnd"/>
            <w:r w:rsidRPr="00397E13">
              <w:rPr>
                <w:noProof w:val="0"/>
                <w:lang w:val="en-US"/>
              </w:rPr>
              <w:t xml:space="preserve"> </w:t>
            </w:r>
            <w:proofErr w:type="spellStart"/>
            <w:r w:rsidRPr="00397E13">
              <w:rPr>
                <w:noProof w:val="0"/>
                <w:lang w:val="en-US"/>
              </w:rPr>
              <w:t>sau</w:t>
            </w:r>
            <w:proofErr w:type="spellEnd"/>
            <w:r w:rsidRPr="00397E13">
              <w:rPr>
                <w:noProof w:val="0"/>
                <w:lang w:val="en-US"/>
              </w:rPr>
              <w:t xml:space="preserve"> </w:t>
            </w:r>
            <w:proofErr w:type="spellStart"/>
            <w:r w:rsidRPr="00397E13">
              <w:rPr>
                <w:noProof w:val="0"/>
                <w:lang w:val="en-US"/>
              </w:rPr>
              <w:t>grupări</w:t>
            </w:r>
            <w:proofErr w:type="spellEnd"/>
            <w:r w:rsidRPr="00397E13">
              <w:rPr>
                <w:noProof w:val="0"/>
                <w:lang w:val="en-US"/>
              </w:rPr>
              <w:t xml:space="preserve"> </w:t>
            </w:r>
            <w:proofErr w:type="spellStart"/>
            <w:r w:rsidRPr="00397E13">
              <w:rPr>
                <w:noProof w:val="0"/>
                <w:lang w:val="en-US"/>
              </w:rPr>
              <w:t>criminale</w:t>
            </w:r>
            <w:proofErr w:type="spellEnd"/>
            <w:r w:rsidRPr="00397E13">
              <w:rPr>
                <w:noProof w:val="0"/>
                <w:lang w:val="en-US"/>
              </w:rPr>
              <w:t xml:space="preserve">, </w:t>
            </w:r>
            <w:proofErr w:type="spellStart"/>
            <w:r w:rsidRPr="00397E13">
              <w:rPr>
                <w:noProof w:val="0"/>
                <w:lang w:val="en-US"/>
              </w:rPr>
              <w:t>pentru</w:t>
            </w:r>
            <w:proofErr w:type="spellEnd"/>
            <w:r w:rsidRPr="00397E13">
              <w:rPr>
                <w:noProof w:val="0"/>
                <w:lang w:val="en-US"/>
              </w:rPr>
              <w:t xml:space="preserve"> </w:t>
            </w:r>
            <w:proofErr w:type="spellStart"/>
            <w:r w:rsidRPr="00397E13">
              <w:rPr>
                <w:noProof w:val="0"/>
                <w:lang w:val="en-US"/>
              </w:rPr>
              <w:t>corupţie</w:t>
            </w:r>
            <w:proofErr w:type="spellEnd"/>
            <w:r w:rsidRPr="00397E13">
              <w:rPr>
                <w:noProof w:val="0"/>
                <w:lang w:val="en-US"/>
              </w:rPr>
              <w:t xml:space="preserve">, </w:t>
            </w:r>
            <w:proofErr w:type="spellStart"/>
            <w:r w:rsidRPr="00397E13">
              <w:rPr>
                <w:noProof w:val="0"/>
                <w:lang w:val="en-US"/>
              </w:rPr>
              <w:t>fraudă</w:t>
            </w:r>
            <w:proofErr w:type="spellEnd"/>
            <w:r w:rsidRPr="00397E13">
              <w:rPr>
                <w:noProof w:val="0"/>
                <w:lang w:val="en-US"/>
              </w:rPr>
              <w:t xml:space="preserve"> </w:t>
            </w:r>
            <w:proofErr w:type="spellStart"/>
            <w:r w:rsidRPr="00397E13">
              <w:rPr>
                <w:noProof w:val="0"/>
                <w:lang w:val="en-US"/>
              </w:rPr>
              <w:t>şi</w:t>
            </w:r>
            <w:proofErr w:type="spellEnd"/>
            <w:r w:rsidRPr="00397E13">
              <w:rPr>
                <w:noProof w:val="0"/>
                <w:lang w:val="en-US"/>
              </w:rPr>
              <w:t>/</w:t>
            </w:r>
            <w:proofErr w:type="spellStart"/>
            <w:r w:rsidRPr="00397E13">
              <w:rPr>
                <w:noProof w:val="0"/>
                <w:lang w:val="en-US"/>
              </w:rPr>
              <w:t>sau</w:t>
            </w:r>
            <w:proofErr w:type="spellEnd"/>
            <w:r w:rsidRPr="00397E13">
              <w:rPr>
                <w:noProof w:val="0"/>
                <w:lang w:val="en-US"/>
              </w:rPr>
              <w:t xml:space="preserve"> </w:t>
            </w:r>
            <w:proofErr w:type="spellStart"/>
            <w:r w:rsidRPr="00397E13">
              <w:rPr>
                <w:noProof w:val="0"/>
                <w:lang w:val="en-US"/>
              </w:rPr>
              <w:t>spălare</w:t>
            </w:r>
            <w:proofErr w:type="spellEnd"/>
            <w:r w:rsidRPr="00397E13">
              <w:rPr>
                <w:noProof w:val="0"/>
                <w:lang w:val="en-US"/>
              </w:rPr>
              <w:t xml:space="preserve"> de </w:t>
            </w:r>
            <w:proofErr w:type="spellStart"/>
            <w:r w:rsidRPr="00397E13">
              <w:rPr>
                <w:noProof w:val="0"/>
                <w:lang w:val="en-US"/>
              </w:rPr>
              <w:t>bani</w:t>
            </w:r>
            <w:proofErr w:type="spellEnd"/>
          </w:p>
        </w:tc>
        <w:tc>
          <w:tcPr>
            <w:tcW w:w="4110" w:type="dxa"/>
            <w:shd w:val="clear" w:color="auto" w:fill="FFFFFF"/>
          </w:tcPr>
          <w:p w14:paraId="043CFCE6" w14:textId="771CCB0B" w:rsidR="00420CAA" w:rsidRPr="00397E13" w:rsidRDefault="00420CAA" w:rsidP="00420CAA">
            <w:pPr>
              <w:rPr>
                <w:noProof w:val="0"/>
                <w:lang w:val="en-US"/>
              </w:rPr>
            </w:pPr>
            <w:proofErr w:type="spellStart"/>
            <w:proofErr w:type="gramStart"/>
            <w:r w:rsidRPr="00397E13">
              <w:rPr>
                <w:noProof w:val="0"/>
                <w:lang w:val="en-US"/>
              </w:rPr>
              <w:t>semnată</w:t>
            </w:r>
            <w:proofErr w:type="spellEnd"/>
            <w:proofErr w:type="gramEnd"/>
            <w:r w:rsidRPr="00397E13">
              <w:rPr>
                <w:noProof w:val="0"/>
                <w:lang w:val="en-US"/>
              </w:rPr>
              <w:t xml:space="preserve"> electronic de </w:t>
            </w:r>
            <w:proofErr w:type="spellStart"/>
            <w:r w:rsidRPr="00397E13">
              <w:rPr>
                <w:noProof w:val="0"/>
                <w:lang w:val="en-US"/>
              </w:rPr>
              <w:t>către</w:t>
            </w:r>
            <w:proofErr w:type="spellEnd"/>
            <w:r w:rsidRPr="00397E13">
              <w:rPr>
                <w:noProof w:val="0"/>
                <w:lang w:val="en-US"/>
              </w:rPr>
              <w:t xml:space="preserve"> </w:t>
            </w:r>
            <w:proofErr w:type="spellStart"/>
            <w:r w:rsidRPr="00397E13">
              <w:rPr>
                <w:noProof w:val="0"/>
                <w:lang w:val="en-US"/>
              </w:rPr>
              <w:t>operatorul</w:t>
            </w:r>
            <w:proofErr w:type="spellEnd"/>
            <w:r w:rsidRPr="00397E13">
              <w:rPr>
                <w:noProof w:val="0"/>
                <w:lang w:val="en-US"/>
              </w:rPr>
              <w:t xml:space="preserve"> economic, </w:t>
            </w:r>
            <w:proofErr w:type="spellStart"/>
            <w:r w:rsidRPr="00397E13">
              <w:rPr>
                <w:noProof w:val="0"/>
                <w:lang w:val="en-US"/>
              </w:rPr>
              <w:t>ce</w:t>
            </w:r>
            <w:proofErr w:type="spellEnd"/>
            <w:r w:rsidRPr="00397E13">
              <w:rPr>
                <w:noProof w:val="0"/>
                <w:lang w:val="en-US"/>
              </w:rPr>
              <w:t xml:space="preserve"> </w:t>
            </w:r>
            <w:proofErr w:type="spellStart"/>
            <w:r w:rsidRPr="00397E13">
              <w:rPr>
                <w:noProof w:val="0"/>
                <w:lang w:val="en-US"/>
              </w:rPr>
              <w:t>va</w:t>
            </w:r>
            <w:proofErr w:type="spellEnd"/>
            <w:r w:rsidRPr="00397E13">
              <w:rPr>
                <w:noProof w:val="0"/>
                <w:lang w:val="en-US"/>
              </w:rPr>
              <w:t xml:space="preserve"> fi </w:t>
            </w:r>
            <w:proofErr w:type="spellStart"/>
            <w:r w:rsidRPr="00397E13">
              <w:rPr>
                <w:noProof w:val="0"/>
                <w:lang w:val="en-US"/>
              </w:rPr>
              <w:t>prezentată</w:t>
            </w:r>
            <w:proofErr w:type="spellEnd"/>
            <w:r w:rsidRPr="00397E13">
              <w:rPr>
                <w:noProof w:val="0"/>
                <w:lang w:val="en-US"/>
              </w:rPr>
              <w:t xml:space="preserve"> de </w:t>
            </w:r>
            <w:proofErr w:type="spellStart"/>
            <w:r w:rsidRPr="00397E13">
              <w:rPr>
                <w:noProof w:val="0"/>
                <w:lang w:val="en-US"/>
              </w:rPr>
              <w:t>către</w:t>
            </w:r>
            <w:proofErr w:type="spellEnd"/>
            <w:r w:rsidRPr="00397E13">
              <w:rPr>
                <w:noProof w:val="0"/>
                <w:lang w:val="en-US"/>
              </w:rPr>
              <w:t xml:space="preserve"> </w:t>
            </w:r>
            <w:proofErr w:type="spellStart"/>
            <w:r w:rsidRPr="00397E13">
              <w:rPr>
                <w:noProof w:val="0"/>
                <w:lang w:val="en-US"/>
              </w:rPr>
              <w:t>ofertantul</w:t>
            </w:r>
            <w:proofErr w:type="spellEnd"/>
            <w:r w:rsidRPr="00397E13">
              <w:rPr>
                <w:noProof w:val="0"/>
                <w:lang w:val="en-US"/>
              </w:rPr>
              <w:t>/</w:t>
            </w:r>
            <w:proofErr w:type="spellStart"/>
            <w:r w:rsidRPr="00397E13">
              <w:rPr>
                <w:noProof w:val="0"/>
                <w:lang w:val="en-US"/>
              </w:rPr>
              <w:t>ofertantul</w:t>
            </w:r>
            <w:proofErr w:type="spellEnd"/>
            <w:r w:rsidRPr="00397E13">
              <w:rPr>
                <w:noProof w:val="0"/>
                <w:lang w:val="en-US"/>
              </w:rPr>
              <w:t xml:space="preserve"> </w:t>
            </w:r>
            <w:proofErr w:type="spellStart"/>
            <w:r w:rsidRPr="00397E13">
              <w:rPr>
                <w:noProof w:val="0"/>
                <w:lang w:val="en-US"/>
              </w:rPr>
              <w:t>asociat</w:t>
            </w:r>
            <w:proofErr w:type="spellEnd"/>
            <w:r w:rsidRPr="00397E13">
              <w:rPr>
                <w:noProof w:val="0"/>
                <w:lang w:val="en-US"/>
              </w:rPr>
              <w:t xml:space="preserve"> </w:t>
            </w:r>
            <w:proofErr w:type="spellStart"/>
            <w:r w:rsidRPr="00397E13">
              <w:rPr>
                <w:noProof w:val="0"/>
                <w:lang w:val="en-US"/>
              </w:rPr>
              <w:t>desemnat</w:t>
            </w:r>
            <w:proofErr w:type="spellEnd"/>
            <w:r w:rsidRPr="00397E13">
              <w:rPr>
                <w:noProof w:val="0"/>
                <w:lang w:val="en-US"/>
              </w:rPr>
              <w:t xml:space="preserve"> </w:t>
            </w:r>
            <w:proofErr w:type="spellStart"/>
            <w:r w:rsidRPr="00397E13">
              <w:rPr>
                <w:noProof w:val="0"/>
                <w:lang w:val="en-US"/>
              </w:rPr>
              <w:t>câștigător</w:t>
            </w:r>
            <w:proofErr w:type="spellEnd"/>
            <w:r w:rsidRPr="00397E13">
              <w:rPr>
                <w:noProof w:val="0"/>
                <w:lang w:val="en-US"/>
              </w:rPr>
              <w:t xml:space="preserve">, </w:t>
            </w:r>
            <w:proofErr w:type="spellStart"/>
            <w:r w:rsidRPr="00397E13">
              <w:rPr>
                <w:noProof w:val="0"/>
                <w:lang w:val="en-US"/>
              </w:rPr>
              <w:t>în</w:t>
            </w:r>
            <w:proofErr w:type="spellEnd"/>
            <w:r w:rsidRPr="00397E13">
              <w:rPr>
                <w:noProof w:val="0"/>
                <w:lang w:val="en-US"/>
              </w:rPr>
              <w:t xml:space="preserve"> </w:t>
            </w:r>
            <w:proofErr w:type="spellStart"/>
            <w:r w:rsidRPr="00397E13">
              <w:rPr>
                <w:noProof w:val="0"/>
                <w:lang w:val="en-US"/>
              </w:rPr>
              <w:t>termen</w:t>
            </w:r>
            <w:proofErr w:type="spellEnd"/>
            <w:r w:rsidRPr="00397E13">
              <w:rPr>
                <w:noProof w:val="0"/>
                <w:lang w:val="en-US"/>
              </w:rPr>
              <w:t xml:space="preserve"> de 5 </w:t>
            </w:r>
            <w:proofErr w:type="spellStart"/>
            <w:r w:rsidRPr="00397E13">
              <w:rPr>
                <w:noProof w:val="0"/>
                <w:lang w:val="en-US"/>
              </w:rPr>
              <w:t>zile</w:t>
            </w:r>
            <w:proofErr w:type="spellEnd"/>
            <w:r w:rsidRPr="00397E13">
              <w:rPr>
                <w:noProof w:val="0"/>
                <w:lang w:val="en-US"/>
              </w:rPr>
              <w:t xml:space="preserve"> de la data </w:t>
            </w:r>
            <w:proofErr w:type="spellStart"/>
            <w:r w:rsidRPr="00397E13">
              <w:rPr>
                <w:noProof w:val="0"/>
                <w:lang w:val="en-US"/>
              </w:rPr>
              <w:t>comunicării</w:t>
            </w:r>
            <w:proofErr w:type="spellEnd"/>
            <w:r w:rsidRPr="00397E13">
              <w:rPr>
                <w:noProof w:val="0"/>
                <w:lang w:val="en-US"/>
              </w:rPr>
              <w:t xml:space="preserve"> </w:t>
            </w:r>
            <w:proofErr w:type="spellStart"/>
            <w:r w:rsidRPr="00397E13">
              <w:rPr>
                <w:noProof w:val="0"/>
                <w:lang w:val="en-US"/>
              </w:rPr>
              <w:t>rezultatelor</w:t>
            </w:r>
            <w:proofErr w:type="spellEnd"/>
            <w:r w:rsidRPr="00397E13">
              <w:rPr>
                <w:noProof w:val="0"/>
                <w:lang w:val="en-US"/>
              </w:rPr>
              <w:t xml:space="preserve"> </w:t>
            </w:r>
            <w:proofErr w:type="spellStart"/>
            <w:r w:rsidRPr="00397E13">
              <w:rPr>
                <w:noProof w:val="0"/>
                <w:lang w:val="en-US"/>
              </w:rPr>
              <w:t>procedurii</w:t>
            </w:r>
            <w:proofErr w:type="spellEnd"/>
            <w:r w:rsidRPr="00397E13">
              <w:rPr>
                <w:noProof w:val="0"/>
                <w:lang w:val="en-US"/>
              </w:rPr>
              <w:t xml:space="preserve"> de </w:t>
            </w:r>
            <w:proofErr w:type="spellStart"/>
            <w:r w:rsidRPr="00397E13">
              <w:rPr>
                <w:noProof w:val="0"/>
                <w:lang w:val="en-US"/>
              </w:rPr>
              <w:t>achiziție</w:t>
            </w:r>
            <w:proofErr w:type="spellEnd"/>
            <w:r w:rsidRPr="00397E13">
              <w:rPr>
                <w:noProof w:val="0"/>
                <w:lang w:val="en-US"/>
              </w:rPr>
              <w:t xml:space="preserve"> </w:t>
            </w:r>
            <w:proofErr w:type="spellStart"/>
            <w:r w:rsidRPr="00397E13">
              <w:rPr>
                <w:noProof w:val="0"/>
                <w:lang w:val="en-US"/>
              </w:rPr>
              <w:t>publică</w:t>
            </w:r>
            <w:proofErr w:type="spellEnd"/>
            <w:r w:rsidRPr="00397E13">
              <w:rPr>
                <w:noProof w:val="0"/>
                <w:lang w:val="en-US"/>
              </w:rPr>
              <w:t>.</w:t>
            </w:r>
          </w:p>
        </w:tc>
        <w:tc>
          <w:tcPr>
            <w:tcW w:w="1701" w:type="dxa"/>
            <w:shd w:val="clear" w:color="auto" w:fill="FFFFFF"/>
          </w:tcPr>
          <w:p w14:paraId="32BEBDA0" w14:textId="77777777" w:rsidR="00420CAA" w:rsidRPr="00397E13" w:rsidRDefault="00420CAA" w:rsidP="00420CAA">
            <w:pPr>
              <w:tabs>
                <w:tab w:val="left" w:pos="612"/>
              </w:tabs>
              <w:jc w:val="center"/>
              <w:rPr>
                <w:iCs/>
                <w:noProof w:val="0"/>
                <w:lang w:val="en-US"/>
              </w:rPr>
            </w:pPr>
            <w:r w:rsidRPr="00397E13">
              <w:rPr>
                <w:iCs/>
                <w:noProof w:val="0"/>
                <w:lang w:val="en-US"/>
              </w:rPr>
              <w:t>Obligatoriu</w:t>
            </w:r>
          </w:p>
        </w:tc>
      </w:tr>
    </w:tbl>
    <w:p w14:paraId="6EACBC84" w14:textId="5DD98BEB" w:rsidR="00291E80" w:rsidRDefault="00291E80" w:rsidP="00AB478B">
      <w:pPr>
        <w:pStyle w:val="a"/>
        <w:numPr>
          <w:ilvl w:val="0"/>
          <w:numId w:val="3"/>
        </w:numPr>
        <w:tabs>
          <w:tab w:val="clear" w:pos="1134"/>
          <w:tab w:val="right" w:pos="284"/>
        </w:tabs>
        <w:spacing w:before="120"/>
        <w:ind w:left="426" w:hanging="426"/>
        <w:contextualSpacing/>
        <w:rPr>
          <w:b/>
          <w:lang w:val="it-IT"/>
        </w:rPr>
      </w:pPr>
      <w:r w:rsidRPr="00540BA2">
        <w:rPr>
          <w:b/>
          <w:lang w:val="it-IT"/>
        </w:rPr>
        <w:t xml:space="preserve">Garanția pentru ofertă, cuantumul </w:t>
      </w:r>
      <w:r>
        <w:rPr>
          <w:b/>
          <w:lang w:val="it-IT"/>
        </w:rPr>
        <w:t>2</w:t>
      </w:r>
      <w:r w:rsidRPr="00540BA2">
        <w:rPr>
          <w:b/>
          <w:lang w:val="it-IT"/>
        </w:rPr>
        <w:t xml:space="preserve">% din valoarea ofertei fără TVA, </w:t>
      </w:r>
      <w:r w:rsidR="0096545E">
        <w:rPr>
          <w:b/>
          <w:lang w:val="it-IT"/>
        </w:rPr>
        <w:t xml:space="preserve">constituită </w:t>
      </w:r>
      <w:r w:rsidRPr="00540BA2">
        <w:rPr>
          <w:b/>
          <w:lang w:val="it-IT"/>
        </w:rPr>
        <w:t xml:space="preserve">sub formă de transfer la contul bancar al Autorității contractante. </w:t>
      </w:r>
    </w:p>
    <w:p w14:paraId="73C90817"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Denumirea Băncii: B.C. ”Moldova Agroindbank” S.A.</w:t>
      </w:r>
    </w:p>
    <w:p w14:paraId="0248492E"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Codul fiscal: 1007600000794</w:t>
      </w:r>
    </w:p>
    <w:p w14:paraId="2A2C0FB4"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de decontare: MD19AG000000022512015544</w:t>
      </w:r>
    </w:p>
    <w:p w14:paraId="77632363" w14:textId="77777777" w:rsidR="00291E80" w:rsidRPr="00742E62" w:rsidRDefault="00291E80" w:rsidP="00291E80">
      <w:pPr>
        <w:pStyle w:val="a"/>
        <w:numPr>
          <w:ilvl w:val="0"/>
          <w:numId w:val="0"/>
        </w:numPr>
        <w:tabs>
          <w:tab w:val="right" w:pos="284"/>
        </w:tabs>
        <w:spacing w:before="120"/>
        <w:ind w:left="426"/>
        <w:rPr>
          <w:bCs/>
          <w:lang w:val="it-IT"/>
        </w:rPr>
      </w:pPr>
      <w:r w:rsidRPr="00742E62">
        <w:rPr>
          <w:bCs/>
          <w:lang w:val="it-IT"/>
        </w:rPr>
        <w:t>Contul bancar: AGRNMD2X723</w:t>
      </w:r>
    </w:p>
    <w:p w14:paraId="31518A3F" w14:textId="77777777" w:rsidR="00291E80" w:rsidRPr="002C2E10" w:rsidRDefault="00291E80" w:rsidP="00291E80">
      <w:pPr>
        <w:pStyle w:val="a"/>
        <w:numPr>
          <w:ilvl w:val="0"/>
          <w:numId w:val="0"/>
        </w:numPr>
        <w:tabs>
          <w:tab w:val="right" w:pos="284"/>
        </w:tabs>
        <w:spacing w:before="120"/>
        <w:ind w:left="426"/>
        <w:rPr>
          <w:bCs/>
          <w:lang w:val="it-IT"/>
        </w:rPr>
      </w:pPr>
      <w:r w:rsidRPr="002C2E10">
        <w:rPr>
          <w:bCs/>
          <w:lang w:val="it-IT"/>
        </w:rPr>
        <w:t>cu nota “Pentru garanţia pentru ofertă la procedura de achiziție publică nr. __</w:t>
      </w:r>
      <w:r>
        <w:rPr>
          <w:bCs/>
          <w:lang w:val="it-IT"/>
        </w:rPr>
        <w:t>_</w:t>
      </w:r>
      <w:r w:rsidRPr="002C2E10">
        <w:rPr>
          <w:bCs/>
          <w:lang w:val="it-IT"/>
        </w:rPr>
        <w:t xml:space="preserve"> din ____</w:t>
      </w:r>
      <w:r>
        <w:rPr>
          <w:bCs/>
          <w:lang w:val="it-IT"/>
        </w:rPr>
        <w:t>_____</w:t>
      </w:r>
      <w:r w:rsidRPr="002C2E10">
        <w:rPr>
          <w:bCs/>
          <w:lang w:val="it-IT"/>
        </w:rPr>
        <w:t>”</w:t>
      </w:r>
    </w:p>
    <w:p w14:paraId="537A3EA2" w14:textId="5E490440" w:rsidR="0015247E" w:rsidRPr="00291E80" w:rsidRDefault="00F6465C" w:rsidP="00AB478B">
      <w:pPr>
        <w:numPr>
          <w:ilvl w:val="0"/>
          <w:numId w:val="3"/>
        </w:numPr>
        <w:shd w:val="clear" w:color="auto" w:fill="FFFFFF" w:themeFill="background1"/>
        <w:tabs>
          <w:tab w:val="right" w:pos="426"/>
        </w:tabs>
        <w:spacing w:before="120"/>
        <w:ind w:left="360"/>
        <w:rPr>
          <w:bCs/>
          <w:noProof w:val="0"/>
          <w:lang w:val="ro-MD" w:eastAsia="ru-RU"/>
        </w:rPr>
      </w:pPr>
      <w:r w:rsidRPr="00FF430B">
        <w:rPr>
          <w:b/>
          <w:noProof w:val="0"/>
          <w:lang w:val="ro-MD" w:eastAsia="ru-RU"/>
        </w:rPr>
        <w:t>Termenul de garanție a lucrărilor</w:t>
      </w:r>
      <w:r w:rsidR="00291E80">
        <w:rPr>
          <w:b/>
          <w:noProof w:val="0"/>
          <w:lang w:val="ro-MD" w:eastAsia="ru-RU"/>
        </w:rPr>
        <w:t xml:space="preserve">: </w:t>
      </w:r>
      <w:r w:rsidR="00291E80" w:rsidRPr="00291E80">
        <w:rPr>
          <w:bCs/>
          <w:noProof w:val="0"/>
          <w:lang w:val="ro-MD" w:eastAsia="ru-RU"/>
        </w:rPr>
        <w:t>minim 5 ani</w:t>
      </w:r>
      <w:r w:rsidRPr="00291E80">
        <w:rPr>
          <w:bCs/>
          <w:noProof w:val="0"/>
          <w:lang w:val="ro-MD" w:eastAsia="ru-RU"/>
        </w:rPr>
        <w:t>.</w:t>
      </w:r>
    </w:p>
    <w:p w14:paraId="603E51E3" w14:textId="558E7A9C" w:rsidR="0096545E" w:rsidRDefault="0096545E" w:rsidP="00AB478B">
      <w:pPr>
        <w:pStyle w:val="a"/>
        <w:numPr>
          <w:ilvl w:val="0"/>
          <w:numId w:val="3"/>
        </w:numPr>
        <w:tabs>
          <w:tab w:val="clear" w:pos="1134"/>
        </w:tabs>
        <w:spacing w:before="120"/>
        <w:ind w:left="426" w:hanging="426"/>
        <w:contextualSpacing/>
        <w:rPr>
          <w:b/>
          <w:lang w:val="it-IT"/>
        </w:rPr>
      </w:pPr>
      <w:r w:rsidRPr="00540BA2">
        <w:rPr>
          <w:b/>
          <w:lang w:val="it-IT"/>
        </w:rPr>
        <w:t>Garanția de bună execuție a contractului, cuantumul 5 % din valoarea contractului</w:t>
      </w:r>
      <w:r>
        <w:rPr>
          <w:b/>
          <w:lang w:val="it-IT"/>
        </w:rPr>
        <w:t xml:space="preserve">, </w:t>
      </w:r>
      <w:r w:rsidRPr="00540BA2">
        <w:rPr>
          <w:b/>
          <w:lang w:val="it-IT"/>
        </w:rPr>
        <w:t xml:space="preserve"> </w:t>
      </w:r>
      <w:r>
        <w:rPr>
          <w:b/>
          <w:lang w:val="it-IT"/>
        </w:rPr>
        <w:t xml:space="preserve">constituită sub formă de </w:t>
      </w:r>
      <w:r w:rsidRPr="0096545E">
        <w:rPr>
          <w:b/>
          <w:lang w:val="it-IT"/>
        </w:rPr>
        <w:t xml:space="preserve">rețineri succesive directe din plata cuvenită pentru facturile fiscale înaintate </w:t>
      </w:r>
      <w:r>
        <w:rPr>
          <w:b/>
          <w:lang w:val="it-IT"/>
        </w:rPr>
        <w:t xml:space="preserve">sau </w:t>
      </w:r>
      <w:r w:rsidRPr="00540BA2">
        <w:rPr>
          <w:b/>
          <w:lang w:val="it-IT"/>
        </w:rPr>
        <w:t>sub formă de transfer la contul bancar al Autorității contractante</w:t>
      </w:r>
      <w:r>
        <w:rPr>
          <w:b/>
          <w:lang w:val="it-IT"/>
        </w:rPr>
        <w:t>.</w:t>
      </w:r>
    </w:p>
    <w:p w14:paraId="51D848C1" w14:textId="77777777" w:rsidR="0096545E" w:rsidRPr="00DE0F0E" w:rsidRDefault="0096545E" w:rsidP="0096545E">
      <w:pPr>
        <w:pStyle w:val="a"/>
        <w:numPr>
          <w:ilvl w:val="0"/>
          <w:numId w:val="0"/>
        </w:numPr>
        <w:spacing w:before="120"/>
        <w:ind w:left="426"/>
        <w:rPr>
          <w:bCs/>
          <w:lang w:val="it-IT"/>
        </w:rPr>
      </w:pPr>
      <w:r w:rsidRPr="00DE0F0E">
        <w:rPr>
          <w:bCs/>
          <w:lang w:val="it-IT"/>
        </w:rPr>
        <w:t>Denumirea Băncii: B.C. ”Moldova Agroindbank” S.A.</w:t>
      </w:r>
    </w:p>
    <w:p w14:paraId="716C0567" w14:textId="77777777" w:rsidR="0096545E" w:rsidRPr="00DE0F0E" w:rsidRDefault="0096545E" w:rsidP="0096545E">
      <w:pPr>
        <w:pStyle w:val="a"/>
        <w:numPr>
          <w:ilvl w:val="0"/>
          <w:numId w:val="0"/>
        </w:numPr>
        <w:spacing w:before="120"/>
        <w:ind w:left="426"/>
        <w:rPr>
          <w:bCs/>
          <w:lang w:val="it-IT"/>
        </w:rPr>
      </w:pPr>
      <w:r w:rsidRPr="00DE0F0E">
        <w:rPr>
          <w:bCs/>
          <w:lang w:val="it-IT"/>
        </w:rPr>
        <w:t>Codul fiscal: 1007600000794</w:t>
      </w:r>
    </w:p>
    <w:p w14:paraId="581832D5" w14:textId="77777777" w:rsidR="0096545E" w:rsidRPr="00DE0F0E" w:rsidRDefault="0096545E" w:rsidP="0096545E">
      <w:pPr>
        <w:pStyle w:val="a"/>
        <w:numPr>
          <w:ilvl w:val="0"/>
          <w:numId w:val="0"/>
        </w:numPr>
        <w:spacing w:before="120"/>
        <w:ind w:left="426"/>
        <w:rPr>
          <w:bCs/>
          <w:lang w:val="it-IT"/>
        </w:rPr>
      </w:pPr>
      <w:r w:rsidRPr="00DE0F0E">
        <w:rPr>
          <w:bCs/>
          <w:lang w:val="it-IT"/>
        </w:rPr>
        <w:t>Contul de decontare: MD19AG000000022512015544</w:t>
      </w:r>
    </w:p>
    <w:p w14:paraId="3362FD4E" w14:textId="77777777" w:rsidR="0096545E" w:rsidRPr="00DE0F0E" w:rsidRDefault="0096545E" w:rsidP="0096545E">
      <w:pPr>
        <w:pStyle w:val="a"/>
        <w:numPr>
          <w:ilvl w:val="0"/>
          <w:numId w:val="0"/>
        </w:numPr>
        <w:spacing w:before="120"/>
        <w:ind w:left="426"/>
        <w:rPr>
          <w:bCs/>
          <w:lang w:val="it-IT"/>
        </w:rPr>
      </w:pPr>
      <w:r w:rsidRPr="00DE0F0E">
        <w:rPr>
          <w:bCs/>
          <w:lang w:val="it-IT"/>
        </w:rPr>
        <w:t>Contul bancar: AGRNMD2X723</w:t>
      </w:r>
    </w:p>
    <w:p w14:paraId="779C70B3" w14:textId="77777777" w:rsidR="0096545E" w:rsidRPr="00DE0F0E" w:rsidRDefault="0096545E" w:rsidP="0096545E">
      <w:pPr>
        <w:pStyle w:val="a"/>
        <w:numPr>
          <w:ilvl w:val="0"/>
          <w:numId w:val="0"/>
        </w:numPr>
        <w:spacing w:before="120"/>
        <w:ind w:left="426"/>
        <w:rPr>
          <w:bCs/>
          <w:lang w:val="it-IT"/>
        </w:rPr>
      </w:pPr>
      <w:r w:rsidRPr="00DE0F0E">
        <w:rPr>
          <w:bCs/>
          <w:lang w:val="it-IT"/>
        </w:rPr>
        <w:t xml:space="preserve">cu nota “Pentru garanţia </w:t>
      </w:r>
      <w:r>
        <w:rPr>
          <w:bCs/>
          <w:lang w:val="it-IT"/>
        </w:rPr>
        <w:t>de bună execuție</w:t>
      </w:r>
      <w:r w:rsidRPr="00DE0F0E">
        <w:rPr>
          <w:bCs/>
          <w:lang w:val="it-IT"/>
        </w:rPr>
        <w:t xml:space="preserve"> la procedura de achiziție publică nr. ___ din ______”</w:t>
      </w:r>
    </w:p>
    <w:p w14:paraId="0AF5FA01" w14:textId="6A083511" w:rsidR="00BE362C" w:rsidRPr="002A5F16"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96545E">
        <w:rPr>
          <w:b/>
          <w:noProof w:val="0"/>
          <w:lang w:val="ro-MD" w:eastAsia="ru-RU"/>
        </w:rPr>
        <w:t xml:space="preserve">: </w:t>
      </w:r>
      <w:r w:rsidR="0096545E" w:rsidRPr="00F52011">
        <w:rPr>
          <w:bCs/>
          <w:noProof w:val="0"/>
          <w:lang w:val="ro-MD" w:eastAsia="ru-RU"/>
        </w:rPr>
        <w:t>nu se aplică.</w:t>
      </w:r>
    </w:p>
    <w:p w14:paraId="20865E8E" w14:textId="77777777" w:rsidR="002A5F16" w:rsidRPr="00FF430B" w:rsidRDefault="002A5F16" w:rsidP="002A5F16">
      <w:pPr>
        <w:shd w:val="clear" w:color="auto" w:fill="FFFFFF" w:themeFill="background1"/>
        <w:tabs>
          <w:tab w:val="right" w:pos="426"/>
        </w:tabs>
        <w:spacing w:before="120"/>
        <w:rPr>
          <w:b/>
          <w:noProof w:val="0"/>
          <w:lang w:val="ro-MD" w:eastAsia="ru-RU"/>
        </w:rPr>
      </w:pPr>
    </w:p>
    <w:p w14:paraId="1984BDAD" w14:textId="1D372FAD"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p w14:paraId="146D4A00" w14:textId="174BF649" w:rsidR="00BE362C" w:rsidRPr="00F52011" w:rsidRDefault="00BE362C" w:rsidP="00AB478B">
      <w:pPr>
        <w:numPr>
          <w:ilvl w:val="0"/>
          <w:numId w:val="3"/>
        </w:numPr>
        <w:tabs>
          <w:tab w:val="right" w:pos="426"/>
        </w:tabs>
        <w:spacing w:before="120"/>
        <w:ind w:left="0" w:firstLine="0"/>
        <w:rPr>
          <w:bCs/>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w:t>
      </w:r>
      <w:r w:rsidR="0096545E">
        <w:rPr>
          <w:b/>
          <w:noProof w:val="0"/>
          <w:lang w:val="ro-MD" w:eastAsia="ru-RU"/>
        </w:rPr>
        <w:t xml:space="preserve"> </w:t>
      </w:r>
      <w:r w:rsidR="0096545E" w:rsidRPr="00F52011">
        <w:rPr>
          <w:bCs/>
          <w:noProof w:val="0"/>
          <w:lang w:val="ro-MD" w:eastAsia="ru-RU"/>
        </w:rPr>
        <w:t>nu se aplică.</w:t>
      </w:r>
    </w:p>
    <w:p w14:paraId="3FBCA5A9" w14:textId="577458E6" w:rsidR="00EF4276" w:rsidRPr="00FF430B" w:rsidRDefault="00EF4276" w:rsidP="00AB478B">
      <w:pPr>
        <w:numPr>
          <w:ilvl w:val="0"/>
          <w:numId w:val="3"/>
        </w:numPr>
        <w:tabs>
          <w:tab w:val="right" w:pos="426"/>
        </w:tabs>
        <w:spacing w:before="120"/>
        <w:ind w:left="0" w:firstLine="0"/>
        <w:rPr>
          <w:b/>
          <w:noProof w:val="0"/>
          <w:lang w:val="ro-MD" w:eastAsia="ru-RU"/>
        </w:rPr>
      </w:pPr>
      <w:bookmarkStart w:id="0" w:name="_Hlk71621175"/>
      <w:r w:rsidRPr="00FF430B">
        <w:rPr>
          <w:b/>
          <w:noProof w:val="0"/>
          <w:lang w:val="ro-MD" w:eastAsia="ru-RU"/>
        </w:rPr>
        <w:t xml:space="preserve">Ofertele se prezintă </w:t>
      </w:r>
      <w:bookmarkEnd w:id="0"/>
      <w:r w:rsidR="0096545E" w:rsidRPr="0096545E">
        <w:rPr>
          <w:b/>
          <w:noProof w:val="0"/>
          <w:lang w:val="ro-MD" w:eastAsia="ru-RU"/>
        </w:rPr>
        <w:t>în lei moldoveneşti</w:t>
      </w:r>
      <w:r w:rsidR="0096545E">
        <w:rPr>
          <w:b/>
          <w:noProof w:val="0"/>
          <w:lang w:val="ro-MD" w:eastAsia="ru-RU"/>
        </w:rPr>
        <w:t>.</w:t>
      </w:r>
    </w:p>
    <w:p w14:paraId="432C1F0F" w14:textId="25F11A05" w:rsidR="00BE362C" w:rsidRPr="00FF430B"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w:t>
      </w:r>
      <w:r w:rsidR="0096545E" w:rsidRPr="0096545E">
        <w:t xml:space="preserve"> </w:t>
      </w:r>
      <w:r w:rsidR="0096545E" w:rsidRPr="00F52011">
        <w:rPr>
          <w:bCs/>
          <w:noProof w:val="0"/>
          <w:lang w:val="ro-MD" w:eastAsia="ru-RU"/>
        </w:rPr>
        <w:t>prețul cel mai scăzut.</w:t>
      </w:r>
    </w:p>
    <w:p w14:paraId="234841EF" w14:textId="684B0186" w:rsidR="00701C73" w:rsidRPr="002A5F16" w:rsidRDefault="00BE362C" w:rsidP="00701C73">
      <w:pPr>
        <w:numPr>
          <w:ilvl w:val="0"/>
          <w:numId w:val="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r w:rsidR="0096545E">
        <w:rPr>
          <w:b/>
          <w:noProof w:val="0"/>
          <w:lang w:val="ro-MD" w:eastAsia="ru-RU"/>
        </w:rPr>
        <w:t xml:space="preserve"> </w:t>
      </w:r>
      <w:r w:rsidR="0096545E" w:rsidRPr="00F52011">
        <w:rPr>
          <w:bCs/>
          <w:noProof w:val="0"/>
          <w:lang w:val="ro-MD" w:eastAsia="ru-RU"/>
        </w:rPr>
        <w:t>nu se aplică</w:t>
      </w:r>
      <w:r w:rsidR="00F52011">
        <w:rPr>
          <w:bCs/>
          <w:noProof w:val="0"/>
          <w:lang w:val="ro-MD" w:eastAsia="ru-RU"/>
        </w:rPr>
        <w:t>.</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739565AF" w14:textId="4D34D70C" w:rsidR="0096545E" w:rsidRPr="00F52011" w:rsidRDefault="0096545E" w:rsidP="00AB478B">
      <w:pPr>
        <w:pStyle w:val="a"/>
        <w:numPr>
          <w:ilvl w:val="0"/>
          <w:numId w:val="5"/>
        </w:numPr>
        <w:rPr>
          <w:bCs/>
          <w:lang w:val="ro-MD" w:eastAsia="ru-RU"/>
        </w:rPr>
      </w:pPr>
      <w:r w:rsidRPr="00F52011">
        <w:rPr>
          <w:bCs/>
          <w:lang w:val="ro-MD" w:eastAsia="ru-RU"/>
        </w:rPr>
        <w:t>conform SIA ”RSAP”</w:t>
      </w:r>
    </w:p>
    <w:p w14:paraId="19A055F8" w14:textId="77777777" w:rsidR="0096545E" w:rsidRPr="00F52011" w:rsidRDefault="0096545E" w:rsidP="00AB478B">
      <w:pPr>
        <w:pStyle w:val="a"/>
        <w:numPr>
          <w:ilvl w:val="0"/>
          <w:numId w:val="5"/>
        </w:numPr>
        <w:rPr>
          <w:bCs/>
          <w:lang w:val="ro-MD" w:eastAsia="ru-RU"/>
        </w:rPr>
      </w:pPr>
      <w:r w:rsidRPr="00F52011">
        <w:rPr>
          <w:bCs/>
          <w:lang w:val="ro-MD" w:eastAsia="ru-RU"/>
        </w:rPr>
        <w:t>conform SIA ”RSAP”</w:t>
      </w:r>
    </w:p>
    <w:p w14:paraId="3626F6C6"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0ECCF01E" w:rsidR="00BE362C" w:rsidRPr="00FF430B" w:rsidRDefault="00BE362C" w:rsidP="00AB478B">
      <w:pPr>
        <w:numPr>
          <w:ilvl w:val="0"/>
          <w:numId w:val="3"/>
        </w:numPr>
        <w:tabs>
          <w:tab w:val="right" w:pos="426"/>
        </w:tabs>
        <w:spacing w:before="120"/>
        <w:ind w:left="0" w:firstLine="0"/>
        <w:rPr>
          <w:b/>
          <w:noProof w:val="0"/>
          <w:lang w:val="ro-MD" w:eastAsia="ru-RU"/>
        </w:rPr>
      </w:pPr>
      <w:r w:rsidRPr="00FF430B">
        <w:rPr>
          <w:b/>
          <w:noProof w:val="0"/>
          <w:lang w:val="ro-MD" w:eastAsia="ru-RU"/>
        </w:rPr>
        <w:t xml:space="preserve">Termenul de valabilitate a ofertelor: </w:t>
      </w:r>
      <w:r w:rsidR="0096545E" w:rsidRPr="00F52011">
        <w:rPr>
          <w:bCs/>
          <w:noProof w:val="0"/>
          <w:lang w:val="ro-MD" w:eastAsia="ru-RU"/>
        </w:rPr>
        <w:t>60 zile</w:t>
      </w:r>
    </w:p>
    <w:p w14:paraId="4FF9FC2D" w14:textId="3D5E8F8D" w:rsidR="0096545E" w:rsidRPr="0096545E" w:rsidRDefault="00BE362C" w:rsidP="00AB478B">
      <w:pPr>
        <w:numPr>
          <w:ilvl w:val="0"/>
          <w:numId w:val="3"/>
        </w:numPr>
        <w:tabs>
          <w:tab w:val="right" w:pos="426"/>
        </w:tabs>
        <w:spacing w:before="120"/>
        <w:ind w:left="0" w:firstLine="0"/>
        <w:rPr>
          <w:b/>
          <w:i/>
          <w:noProof w:val="0"/>
          <w:lang w:val="ro-MD" w:eastAsia="ru-RU"/>
        </w:rPr>
      </w:pPr>
      <w:r w:rsidRPr="00FF430B">
        <w:rPr>
          <w:b/>
          <w:noProof w:val="0"/>
          <w:lang w:val="ro-MD" w:eastAsia="ru-RU"/>
        </w:rPr>
        <w:t xml:space="preserve">Locul deschiderii ofertelor: </w:t>
      </w:r>
      <w:r w:rsidR="0096545E" w:rsidRPr="00F52011">
        <w:rPr>
          <w:bCs/>
          <w:noProof w:val="0"/>
          <w:lang w:val="ro-MD" w:eastAsia="ru-RU"/>
        </w:rPr>
        <w:t>SIA ”RSAP”</w:t>
      </w:r>
      <w:r w:rsidR="0096545E" w:rsidRPr="0096545E">
        <w:rPr>
          <w:b/>
          <w:noProof w:val="0"/>
          <w:lang w:val="ro-MD" w:eastAsia="ru-RU"/>
        </w:rPr>
        <w:t xml:space="preserve"> </w:t>
      </w:r>
    </w:p>
    <w:p w14:paraId="75C39C79" w14:textId="598B265C" w:rsidR="00BE362C" w:rsidRPr="00F52011" w:rsidRDefault="0096545E" w:rsidP="0096545E">
      <w:pPr>
        <w:tabs>
          <w:tab w:val="right" w:pos="426"/>
        </w:tabs>
        <w:spacing w:before="120"/>
        <w:rPr>
          <w:bCs/>
          <w:i/>
          <w:noProof w:val="0"/>
          <w:lang w:val="ro-MD" w:eastAsia="ru-RU"/>
        </w:rPr>
      </w:pPr>
      <w:r>
        <w:rPr>
          <w:b/>
          <w:noProof w:val="0"/>
          <w:lang w:val="ro-MD" w:eastAsia="ru-RU"/>
        </w:rPr>
        <w:tab/>
        <w:t xml:space="preserve">       </w:t>
      </w:r>
      <w:r w:rsidR="00BE362C" w:rsidRPr="00F52011">
        <w:rPr>
          <w:bCs/>
          <w:i/>
          <w:noProof w:val="0"/>
          <w:lang w:val="ro-MD" w:eastAsia="ru-RU"/>
        </w:rPr>
        <w:t>Ofertele înt</w:t>
      </w:r>
      <w:r w:rsidR="00AD62DE" w:rsidRPr="00F52011">
        <w:rPr>
          <w:bCs/>
          <w:i/>
          <w:noProof w:val="0"/>
          <w:lang w:val="ro-MD" w:eastAsia="ru-RU"/>
        </w:rPr>
        <w:t>â</w:t>
      </w:r>
      <w:r w:rsidR="00BE362C" w:rsidRPr="00F52011">
        <w:rPr>
          <w:bCs/>
          <w:i/>
          <w:noProof w:val="0"/>
          <w:lang w:val="ro-MD" w:eastAsia="ru-RU"/>
        </w:rPr>
        <w:t xml:space="preserve">rziate vor fi respinse. </w:t>
      </w:r>
    </w:p>
    <w:p w14:paraId="6C56D6B3" w14:textId="74E10334" w:rsidR="00BE362C" w:rsidRPr="00F52011" w:rsidRDefault="00BE362C" w:rsidP="00AB478B">
      <w:pPr>
        <w:numPr>
          <w:ilvl w:val="0"/>
          <w:numId w:val="3"/>
        </w:numPr>
        <w:shd w:val="clear" w:color="auto" w:fill="FFFFFF" w:themeFill="background1"/>
        <w:tabs>
          <w:tab w:val="right" w:pos="426"/>
        </w:tabs>
        <w:spacing w:before="120"/>
        <w:ind w:left="450" w:hanging="450"/>
        <w:rPr>
          <w:bCs/>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52011">
        <w:rPr>
          <w:bCs/>
          <w:i/>
          <w:noProof w:val="0"/>
          <w:lang w:val="ro-MD" w:eastAsia="ru-RU"/>
        </w:rPr>
        <w:t>Ofertanții sau reprezentanții acestora au dreptul să participe la deschiderea ofertelor, cu excepția cazului c</w:t>
      </w:r>
      <w:r w:rsidR="00AD62DE" w:rsidRPr="00F52011">
        <w:rPr>
          <w:bCs/>
          <w:i/>
          <w:noProof w:val="0"/>
          <w:lang w:val="ro-MD" w:eastAsia="ru-RU"/>
        </w:rPr>
        <w:t>â</w:t>
      </w:r>
      <w:r w:rsidRPr="00F52011">
        <w:rPr>
          <w:bCs/>
          <w:i/>
          <w:noProof w:val="0"/>
          <w:lang w:val="ro-MD" w:eastAsia="ru-RU"/>
        </w:rPr>
        <w:t>nd of</w:t>
      </w:r>
      <w:r w:rsidR="00E706C1" w:rsidRPr="00F52011">
        <w:rPr>
          <w:bCs/>
          <w:i/>
          <w:noProof w:val="0"/>
          <w:lang w:val="ro-MD" w:eastAsia="ru-RU"/>
        </w:rPr>
        <w:t xml:space="preserve">ertele au fost depuse prin </w:t>
      </w:r>
      <w:r w:rsidR="00F52011">
        <w:rPr>
          <w:bCs/>
          <w:i/>
          <w:noProof w:val="0"/>
          <w:lang w:val="ro-MD" w:eastAsia="ru-RU"/>
        </w:rPr>
        <w:t>”</w:t>
      </w:r>
      <w:r w:rsidR="00E706C1" w:rsidRPr="00F52011">
        <w:rPr>
          <w:bCs/>
          <w:i/>
          <w:noProof w:val="0"/>
          <w:lang w:val="ro-MD" w:eastAsia="ru-RU"/>
        </w:rPr>
        <w:t xml:space="preserve">SIA </w:t>
      </w:r>
      <w:r w:rsidRPr="00F52011">
        <w:rPr>
          <w:bCs/>
          <w:i/>
          <w:noProof w:val="0"/>
          <w:lang w:val="ro-MD" w:eastAsia="ru-RU"/>
        </w:rPr>
        <w:t>RSAP</w:t>
      </w:r>
      <w:r w:rsidR="00F52011">
        <w:rPr>
          <w:bCs/>
          <w:i/>
          <w:noProof w:val="0"/>
          <w:lang w:val="ro-MD" w:eastAsia="ru-RU"/>
        </w:rPr>
        <w:t>”</w:t>
      </w:r>
      <w:r w:rsidRPr="00F52011">
        <w:rPr>
          <w:bCs/>
          <w:noProof w:val="0"/>
          <w:lang w:val="ro-MD" w:eastAsia="ru-RU"/>
        </w:rPr>
        <w:t>.</w:t>
      </w:r>
    </w:p>
    <w:p w14:paraId="5A777DE6" w14:textId="06D2BF30" w:rsidR="00BE362C" w:rsidRPr="0096545E" w:rsidRDefault="00BE362C" w:rsidP="00AB478B">
      <w:pPr>
        <w:numPr>
          <w:ilvl w:val="0"/>
          <w:numId w:val="3"/>
        </w:numPr>
        <w:tabs>
          <w:tab w:val="right" w:pos="426"/>
        </w:tabs>
        <w:spacing w:before="120"/>
        <w:ind w:left="450" w:hanging="450"/>
        <w:rPr>
          <w:lang w:val="it-IT"/>
        </w:rPr>
      </w:pPr>
      <w:r w:rsidRPr="00FF430B">
        <w:rPr>
          <w:b/>
          <w:noProof w:val="0"/>
          <w:lang w:val="ro-MD" w:eastAsia="ru-RU"/>
        </w:rPr>
        <w:t xml:space="preserve">Limba sau limbile în care trebuie redactate ofertele sau cererile de participare: </w:t>
      </w:r>
      <w:r w:rsidR="0096545E" w:rsidRPr="00540BA2">
        <w:rPr>
          <w:shd w:val="clear" w:color="auto" w:fill="FFFFFF" w:themeFill="background1"/>
          <w:lang w:val="it-IT"/>
        </w:rPr>
        <w:t>limba de stat</w:t>
      </w:r>
      <w:r w:rsidR="0096545E">
        <w:rPr>
          <w:lang w:val="it-IT"/>
        </w:rPr>
        <w:t>.</w:t>
      </w:r>
    </w:p>
    <w:p w14:paraId="02FF4B48" w14:textId="78699827" w:rsidR="00BE362C" w:rsidRPr="00FF430B" w:rsidRDefault="00BE362C" w:rsidP="00AB478B">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96545E" w:rsidRPr="00F52011">
        <w:rPr>
          <w:bCs/>
          <w:noProof w:val="0"/>
          <w:lang w:val="ro-MD" w:eastAsia="ru-RU"/>
        </w:rPr>
        <w:t>nu</w:t>
      </w:r>
    </w:p>
    <w:p w14:paraId="16F7BF55"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43932581"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w:t>
      </w:r>
      <w:r w:rsidR="0096545E">
        <w:rPr>
          <w:b/>
          <w:noProof w:val="0"/>
          <w:lang w:val="ro-MD" w:eastAsia="ru-RU"/>
        </w:rPr>
        <w:t xml:space="preserve"> </w:t>
      </w:r>
      <w:r w:rsidRPr="00FF430B">
        <w:rPr>
          <w:b/>
          <w:noProof w:val="0"/>
          <w:lang w:val="ro-MD" w:eastAsia="ru-RU"/>
        </w:rPr>
        <w:t>referința (referințele) publicărilor anterioare în Jurnalul Oficial al Uniunii Europene privind contractul (contractele) la care se referă anunțul respectiv (dacă este cazul):</w:t>
      </w:r>
      <w:r w:rsidR="0096545E">
        <w:rPr>
          <w:b/>
          <w:noProof w:val="0"/>
          <w:lang w:val="ro-MD" w:eastAsia="ru-RU"/>
        </w:rPr>
        <w:t xml:space="preserve"> </w:t>
      </w:r>
      <w:r w:rsidR="0096545E" w:rsidRPr="00F52011">
        <w:rPr>
          <w:bCs/>
          <w:noProof w:val="0"/>
          <w:lang w:val="ro-MD" w:eastAsia="ru-RU"/>
        </w:rPr>
        <w:t>nu</w:t>
      </w:r>
    </w:p>
    <w:p w14:paraId="0A3E25DE" w14:textId="7744DFC4" w:rsidR="00BE362C" w:rsidRPr="00FF430B" w:rsidRDefault="00BE362C" w:rsidP="00AB478B">
      <w:pPr>
        <w:numPr>
          <w:ilvl w:val="0"/>
          <w:numId w:val="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96545E">
        <w:rPr>
          <w:b/>
          <w:noProof w:val="0"/>
          <w:shd w:val="clear" w:color="auto" w:fill="FFFFFF" w:themeFill="background1"/>
          <w:lang w:val="ro-MD" w:eastAsia="ru-RU"/>
        </w:rPr>
        <w:t xml:space="preserve"> </w:t>
      </w:r>
      <w:r w:rsidR="0096545E" w:rsidRPr="00F52011">
        <w:rPr>
          <w:bCs/>
          <w:noProof w:val="0"/>
          <w:shd w:val="clear" w:color="auto" w:fill="FFFFFF" w:themeFill="background1"/>
          <w:lang w:val="ro-MD" w:eastAsia="ru-RU"/>
        </w:rPr>
        <w:t>nu se aplică</w:t>
      </w:r>
      <w:r w:rsidR="00F52011">
        <w:rPr>
          <w:bCs/>
          <w:noProof w:val="0"/>
          <w:shd w:val="clear" w:color="auto" w:fill="FFFFFF" w:themeFill="background1"/>
          <w:lang w:val="ro-MD" w:eastAsia="ru-RU"/>
        </w:rPr>
        <w:t>.</w:t>
      </w:r>
    </w:p>
    <w:p w14:paraId="0D3F5FE9" w14:textId="03D56329" w:rsidR="00BE362C" w:rsidRPr="00570DE3" w:rsidRDefault="00BE362C" w:rsidP="00AB478B">
      <w:pPr>
        <w:numPr>
          <w:ilvl w:val="0"/>
          <w:numId w:val="3"/>
        </w:numPr>
        <w:shd w:val="clear" w:color="auto" w:fill="FFFFFF" w:themeFill="background1"/>
        <w:tabs>
          <w:tab w:val="right" w:pos="426"/>
        </w:tabs>
        <w:spacing w:before="120"/>
        <w:ind w:left="360"/>
        <w:rPr>
          <w:bCs/>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96545E">
        <w:rPr>
          <w:b/>
          <w:noProof w:val="0"/>
          <w:shd w:val="clear" w:color="auto" w:fill="FFFFFF" w:themeFill="background1"/>
          <w:lang w:val="ro-MD" w:eastAsia="ru-RU"/>
        </w:rPr>
        <w:t xml:space="preserve"> </w:t>
      </w:r>
      <w:r w:rsidR="00F85DC1">
        <w:rPr>
          <w:bCs/>
          <w:noProof w:val="0"/>
          <w:shd w:val="clear" w:color="auto" w:fill="FFFFFF" w:themeFill="background1"/>
          <w:lang w:val="ro-MD" w:eastAsia="ru-RU"/>
        </w:rPr>
        <w:t>nu a fost publicat un astfel de anunț</w:t>
      </w:r>
      <w:r w:rsidR="00F52011">
        <w:rPr>
          <w:bCs/>
          <w:noProof w:val="0"/>
          <w:shd w:val="clear" w:color="auto" w:fill="FFFFFF" w:themeFill="background1"/>
          <w:lang w:val="ro-MD" w:eastAsia="ru-RU"/>
        </w:rPr>
        <w:t>.</w:t>
      </w:r>
    </w:p>
    <w:p w14:paraId="253CD9D7" w14:textId="77777777" w:rsidR="00570DE3" w:rsidRDefault="00570DE3" w:rsidP="00570DE3">
      <w:pPr>
        <w:shd w:val="clear" w:color="auto" w:fill="FFFFFF" w:themeFill="background1"/>
        <w:tabs>
          <w:tab w:val="right" w:pos="426"/>
        </w:tabs>
        <w:spacing w:before="120"/>
        <w:rPr>
          <w:bCs/>
          <w:noProof w:val="0"/>
          <w:lang w:val="ro-MD" w:eastAsia="ru-RU"/>
        </w:rPr>
      </w:pPr>
    </w:p>
    <w:p w14:paraId="2A7DD543" w14:textId="77777777" w:rsidR="00570DE3" w:rsidRDefault="00570DE3" w:rsidP="00570DE3">
      <w:pPr>
        <w:shd w:val="clear" w:color="auto" w:fill="FFFFFF" w:themeFill="background1"/>
        <w:tabs>
          <w:tab w:val="right" w:pos="426"/>
        </w:tabs>
        <w:spacing w:before="120"/>
        <w:rPr>
          <w:bCs/>
          <w:noProof w:val="0"/>
          <w:lang w:val="ro-MD" w:eastAsia="ru-RU"/>
        </w:rPr>
      </w:pPr>
    </w:p>
    <w:p w14:paraId="386B421C" w14:textId="77777777" w:rsidR="00570DE3" w:rsidRDefault="00570DE3" w:rsidP="00570DE3">
      <w:pPr>
        <w:shd w:val="clear" w:color="auto" w:fill="FFFFFF" w:themeFill="background1"/>
        <w:tabs>
          <w:tab w:val="right" w:pos="426"/>
        </w:tabs>
        <w:spacing w:before="120"/>
        <w:rPr>
          <w:bCs/>
          <w:noProof w:val="0"/>
          <w:lang w:val="ro-MD" w:eastAsia="ru-RU"/>
        </w:rPr>
      </w:pPr>
    </w:p>
    <w:p w14:paraId="05D3ECB0" w14:textId="77777777" w:rsidR="00570DE3" w:rsidRPr="00F52011" w:rsidRDefault="00570DE3" w:rsidP="00570DE3">
      <w:pPr>
        <w:shd w:val="clear" w:color="auto" w:fill="FFFFFF" w:themeFill="background1"/>
        <w:tabs>
          <w:tab w:val="right" w:pos="426"/>
        </w:tabs>
        <w:spacing w:before="120"/>
        <w:rPr>
          <w:bCs/>
          <w:noProof w:val="0"/>
          <w:lang w:val="ro-MD" w:eastAsia="ru-RU"/>
        </w:rPr>
      </w:pPr>
    </w:p>
    <w:p w14:paraId="61A5BDF7" w14:textId="106D1DF9" w:rsidR="00A0641D" w:rsidRPr="00570DE3" w:rsidRDefault="00BE362C" w:rsidP="00A0641D">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96545E">
        <w:rPr>
          <w:b/>
          <w:noProof w:val="0"/>
          <w:shd w:val="clear" w:color="auto" w:fill="FFFFFF" w:themeFill="background1"/>
          <w:lang w:val="ro-MD" w:eastAsia="ru-RU"/>
        </w:rPr>
        <w:t xml:space="preserve"> </w:t>
      </w:r>
      <w:r w:rsidR="007530E2">
        <w:rPr>
          <w:bCs/>
          <w:noProof w:val="0"/>
          <w:shd w:val="clear" w:color="auto" w:fill="FFFFFF" w:themeFill="background1"/>
          <w:lang w:val="ro-MD" w:eastAsia="ru-RU"/>
        </w:rPr>
        <w:t>18.10.2022</w:t>
      </w:r>
      <w:bookmarkStart w:id="1" w:name="_GoBack"/>
      <w:bookmarkEnd w:id="1"/>
    </w:p>
    <w:p w14:paraId="6654E1BE" w14:textId="37A36111" w:rsidR="00F52011" w:rsidRPr="002A5F16" w:rsidRDefault="00BE362C" w:rsidP="00F52011">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96545E" w:rsidRPr="00EC30C2" w14:paraId="6965C240" w14:textId="77777777" w:rsidTr="001A1A16">
        <w:tc>
          <w:tcPr>
            <w:tcW w:w="5305" w:type="dxa"/>
            <w:shd w:val="clear" w:color="auto" w:fill="FFFFFF" w:themeFill="background1"/>
          </w:tcPr>
          <w:p w14:paraId="7715F972"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7EE23D9"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33FEFD82" w14:textId="77777777" w:rsidTr="001A1A16">
        <w:tc>
          <w:tcPr>
            <w:tcW w:w="5305" w:type="dxa"/>
            <w:shd w:val="clear" w:color="auto" w:fill="FFFFFF" w:themeFill="background1"/>
          </w:tcPr>
          <w:p w14:paraId="7FDA04C9"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65E22016" w:rsidR="0096545E" w:rsidRPr="00FF430B" w:rsidRDefault="0096545E" w:rsidP="0096545E">
            <w:pPr>
              <w:shd w:val="clear" w:color="auto" w:fill="FFFFFF" w:themeFill="background1"/>
              <w:tabs>
                <w:tab w:val="right" w:pos="426"/>
              </w:tabs>
              <w:rPr>
                <w:noProof w:val="0"/>
                <w:lang w:val="ro-MD" w:eastAsia="ru-RU"/>
              </w:rPr>
            </w:pPr>
            <w:r w:rsidRPr="00540BA2">
              <w:t>Nu se acceptă</w:t>
            </w:r>
          </w:p>
        </w:tc>
      </w:tr>
      <w:tr w:rsidR="0096545E" w:rsidRPr="00EC30C2" w14:paraId="67B17268" w14:textId="77777777" w:rsidTr="001A1A16">
        <w:tc>
          <w:tcPr>
            <w:tcW w:w="5305" w:type="dxa"/>
            <w:shd w:val="clear" w:color="auto" w:fill="FFFFFF" w:themeFill="background1"/>
          </w:tcPr>
          <w:p w14:paraId="5850207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2EF5DE2F"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r w:rsidR="0096545E" w:rsidRPr="00EC30C2" w14:paraId="57FEAAB3" w14:textId="77777777" w:rsidTr="001A1A16">
        <w:trPr>
          <w:trHeight w:val="77"/>
        </w:trPr>
        <w:tc>
          <w:tcPr>
            <w:tcW w:w="5305" w:type="dxa"/>
            <w:shd w:val="clear" w:color="auto" w:fill="FFFFFF" w:themeFill="background1"/>
          </w:tcPr>
          <w:p w14:paraId="1D7EF9D8" w14:textId="77777777" w:rsidR="0096545E" w:rsidRPr="00FF430B" w:rsidRDefault="0096545E" w:rsidP="0096545E">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29598406" w:rsidR="0096545E" w:rsidRPr="00FF430B" w:rsidRDefault="0096545E" w:rsidP="0096545E">
            <w:pPr>
              <w:shd w:val="clear" w:color="auto" w:fill="FFFFFF" w:themeFill="background1"/>
              <w:tabs>
                <w:tab w:val="right" w:pos="426"/>
              </w:tabs>
              <w:rPr>
                <w:noProof w:val="0"/>
                <w:lang w:val="ro-MD" w:eastAsia="ru-RU"/>
              </w:rPr>
            </w:pPr>
            <w:r w:rsidRPr="00540BA2">
              <w:t>Se acceptă</w:t>
            </w:r>
          </w:p>
        </w:tc>
      </w:tr>
    </w:tbl>
    <w:p w14:paraId="4BFCB32D" w14:textId="7ED62F2B" w:rsidR="00BE362C" w:rsidRPr="00FF430B" w:rsidRDefault="00BE362C" w:rsidP="00AB478B">
      <w:pPr>
        <w:numPr>
          <w:ilvl w:val="0"/>
          <w:numId w:val="3"/>
        </w:numPr>
        <w:shd w:val="clear" w:color="auto" w:fill="FFFFFF" w:themeFill="background1"/>
        <w:tabs>
          <w:tab w:val="right" w:pos="426"/>
        </w:tabs>
        <w:spacing w:before="120"/>
        <w:ind w:left="360"/>
        <w:rPr>
          <w:noProof w:val="0"/>
          <w:sz w:val="20"/>
          <w:lang w:val="ro-MD" w:eastAsia="ru-RU"/>
        </w:rPr>
      </w:pPr>
      <w:r w:rsidRPr="00FF430B">
        <w:rPr>
          <w:b/>
          <w:noProof w:val="0"/>
          <w:lang w:val="ro-MD" w:eastAsia="ru-RU"/>
        </w:rPr>
        <w:t>Contractul intră sub incidența Acordului privind achizițiile guvernamentale al</w:t>
      </w:r>
      <w:r w:rsidR="00F52011">
        <w:rPr>
          <w:b/>
          <w:noProof w:val="0"/>
          <w:lang w:val="ro-MD" w:eastAsia="ru-RU"/>
        </w:rPr>
        <w:t xml:space="preserve"> </w:t>
      </w:r>
      <w:r w:rsidRPr="00FF430B">
        <w:rPr>
          <w:b/>
          <w:noProof w:val="0"/>
          <w:lang w:val="ro-MD" w:eastAsia="ru-RU"/>
        </w:rPr>
        <w:t xml:space="preserve">Organizației Mondiale a Comerțului (numai în cazul anunțurilor transmise spre publicare în Jurnalul Oficial al Uniunii Europene): </w:t>
      </w:r>
      <w:r w:rsidR="0096545E" w:rsidRPr="00F52011">
        <w:rPr>
          <w:bCs/>
          <w:noProof w:val="0"/>
          <w:shd w:val="clear" w:color="auto" w:fill="FFFFFF" w:themeFill="background1"/>
          <w:lang w:val="ro-MD" w:eastAsia="ru-RU"/>
        </w:rPr>
        <w:t>nu</w:t>
      </w:r>
    </w:p>
    <w:p w14:paraId="387292F9" w14:textId="77777777" w:rsidR="00BE362C" w:rsidRPr="00FF430B" w:rsidRDefault="00BE362C" w:rsidP="00AB478B">
      <w:pPr>
        <w:numPr>
          <w:ilvl w:val="0"/>
          <w:numId w:val="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8D1662E" w14:textId="77777777" w:rsidR="0096545E" w:rsidRPr="0096545E" w:rsidRDefault="00BE362C" w:rsidP="0096545E">
      <w:pPr>
        <w:spacing w:before="120" w:after="120"/>
        <w:rPr>
          <w:b/>
          <w:noProof w:val="0"/>
          <w:lang w:val="it-IT" w:eastAsia="ru-RU"/>
        </w:rPr>
      </w:pPr>
      <w:r w:rsidRPr="00FF430B">
        <w:rPr>
          <w:b/>
          <w:noProof w:val="0"/>
          <w:lang w:val="ro-MD" w:eastAsia="ru-RU"/>
        </w:rPr>
        <w:t xml:space="preserve">Conducătorul grupului de lucru:  </w:t>
      </w:r>
      <w:r w:rsidR="0096545E" w:rsidRPr="0096545E">
        <w:rPr>
          <w:b/>
          <w:noProof w:val="0"/>
          <w:shd w:val="clear" w:color="auto" w:fill="FFFFFF"/>
          <w:lang w:val="it-IT" w:eastAsia="ru-RU"/>
        </w:rPr>
        <w:t xml:space="preserve">Marcel Abraș </w:t>
      </w:r>
      <w:r w:rsidR="0096545E" w:rsidRPr="0096545E">
        <w:rPr>
          <w:b/>
          <w:noProof w:val="0"/>
          <w:lang w:val="it-IT" w:eastAsia="ru-RU"/>
        </w:rPr>
        <w:t>______________________</w:t>
      </w:r>
    </w:p>
    <w:p w14:paraId="7449DBFB" w14:textId="77777777" w:rsidR="0096545E" w:rsidRPr="0096545E" w:rsidRDefault="0096545E" w:rsidP="0096545E">
      <w:pPr>
        <w:spacing w:before="120" w:after="120"/>
        <w:rPr>
          <w:b/>
          <w:noProof w:val="0"/>
          <w:lang w:val="ru-RU" w:eastAsia="ru-RU"/>
        </w:rPr>
      </w:pPr>
      <w:r w:rsidRPr="0096545E">
        <w:rPr>
          <w:b/>
          <w:noProof w:val="0"/>
          <w:lang w:eastAsia="ru-RU"/>
        </w:rPr>
        <w:t xml:space="preserve">                                                                                                                        </w:t>
      </w:r>
      <w:r w:rsidRPr="0096545E">
        <w:rPr>
          <w:b/>
          <w:noProof w:val="0"/>
          <w:lang w:val="ru-RU" w:eastAsia="ru-RU"/>
        </w:rPr>
        <w:t>L.Ș.</w:t>
      </w:r>
    </w:p>
    <w:p w14:paraId="198B73BE" w14:textId="50893441" w:rsidR="00507348" w:rsidRPr="00FF430B" w:rsidRDefault="00507348" w:rsidP="0096545E">
      <w:pPr>
        <w:shd w:val="clear" w:color="auto" w:fill="FFFFFF" w:themeFill="background1"/>
        <w:tabs>
          <w:tab w:val="left" w:pos="284"/>
          <w:tab w:val="left" w:pos="426"/>
          <w:tab w:val="decimal" w:pos="8364"/>
        </w:tabs>
        <w:spacing w:line="276" w:lineRule="auto"/>
        <w:ind w:left="-284" w:right="-144" w:firstLine="284"/>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B24E2D">
      <w:pPr>
        <w:pStyle w:val="Style3"/>
        <w:tabs>
          <w:tab w:val="left" w:pos="567"/>
        </w:tabs>
        <w:spacing w:before="0" w:beforeAutospacing="0" w:after="0"/>
        <w:ind w:left="0" w:firstLine="0"/>
        <w:rPr>
          <w:rFonts w:eastAsia="PMingLiU"/>
          <w:lang w:val="ro-MD" w:eastAsia="zh-CN"/>
        </w:rPr>
      </w:pPr>
    </w:p>
    <w:sectPr w:rsidR="00B65C93" w:rsidRPr="00FF430B" w:rsidSect="00FD38DD">
      <w:footerReference w:type="default" r:id="rId9"/>
      <w:pgSz w:w="11906" w:h="16838" w:code="9"/>
      <w:pgMar w:top="567" w:right="567" w:bottom="567" w:left="1701" w:header="720" w:footer="51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35AA60" w14:textId="77777777" w:rsidR="00073E83" w:rsidRDefault="00073E83" w:rsidP="00A20ACF">
      <w:r>
        <w:separator/>
      </w:r>
    </w:p>
  </w:endnote>
  <w:endnote w:type="continuationSeparator" w:id="0">
    <w:p w14:paraId="5E108F6B" w14:textId="77777777" w:rsidR="00073E83" w:rsidRDefault="00073E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7530E2">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37C410" w14:textId="77777777" w:rsidR="00073E83" w:rsidRDefault="00073E83" w:rsidP="00A20ACF">
      <w:r>
        <w:separator/>
      </w:r>
    </w:p>
  </w:footnote>
  <w:footnote w:type="continuationSeparator" w:id="0">
    <w:p w14:paraId="5EA86FD2" w14:textId="77777777" w:rsidR="00073E83" w:rsidRDefault="00073E8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850C8D80"/>
    <w:lvl w:ilvl="0" w:tplc="FF84269C">
      <w:start w:val="1"/>
      <w:numFmt w:val="decimal"/>
      <w:lvlText w:val="%1."/>
      <w:lvlJc w:val="left"/>
      <w:pPr>
        <w:ind w:left="72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7FF4210"/>
    <w:multiLevelType w:val="hybridMultilevel"/>
    <w:tmpl w:val="DEA4B3F6"/>
    <w:lvl w:ilvl="0" w:tplc="A21ECE90">
      <w:start w:val="1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6"/>
  </w:num>
  <w:num w:numId="4">
    <w:abstractNumId w:val="5"/>
  </w:num>
  <w:num w:numId="5">
    <w:abstractNumId w:val="8"/>
  </w:num>
  <w:num w:numId="6">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8AE"/>
    <w:rsid w:val="00040E78"/>
    <w:rsid w:val="00040EA0"/>
    <w:rsid w:val="0004670D"/>
    <w:rsid w:val="00046CEA"/>
    <w:rsid w:val="00047BF4"/>
    <w:rsid w:val="00050E70"/>
    <w:rsid w:val="0005316F"/>
    <w:rsid w:val="00054AD8"/>
    <w:rsid w:val="00057F3A"/>
    <w:rsid w:val="00062756"/>
    <w:rsid w:val="00064810"/>
    <w:rsid w:val="00065C50"/>
    <w:rsid w:val="00067004"/>
    <w:rsid w:val="000673B5"/>
    <w:rsid w:val="00070491"/>
    <w:rsid w:val="0007146B"/>
    <w:rsid w:val="00071859"/>
    <w:rsid w:val="00072088"/>
    <w:rsid w:val="00072940"/>
    <w:rsid w:val="00073E83"/>
    <w:rsid w:val="00073EB7"/>
    <w:rsid w:val="00073FF9"/>
    <w:rsid w:val="00074305"/>
    <w:rsid w:val="00075EAB"/>
    <w:rsid w:val="00080063"/>
    <w:rsid w:val="0008191D"/>
    <w:rsid w:val="000849A8"/>
    <w:rsid w:val="00087114"/>
    <w:rsid w:val="00087859"/>
    <w:rsid w:val="00090A0D"/>
    <w:rsid w:val="00090D4D"/>
    <w:rsid w:val="000924C3"/>
    <w:rsid w:val="000928D3"/>
    <w:rsid w:val="00092953"/>
    <w:rsid w:val="00092DF2"/>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1CF3"/>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5B24"/>
    <w:rsid w:val="0019642D"/>
    <w:rsid w:val="00196AB4"/>
    <w:rsid w:val="001A0BDC"/>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DDA"/>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3D7B"/>
    <w:rsid w:val="00264637"/>
    <w:rsid w:val="002659BB"/>
    <w:rsid w:val="0026663C"/>
    <w:rsid w:val="00266795"/>
    <w:rsid w:val="00266F98"/>
    <w:rsid w:val="00267805"/>
    <w:rsid w:val="00267E8E"/>
    <w:rsid w:val="00271282"/>
    <w:rsid w:val="002722CC"/>
    <w:rsid w:val="002739A1"/>
    <w:rsid w:val="00275D82"/>
    <w:rsid w:val="00275FEB"/>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E80"/>
    <w:rsid w:val="002927B7"/>
    <w:rsid w:val="00292856"/>
    <w:rsid w:val="0029594F"/>
    <w:rsid w:val="00297C1E"/>
    <w:rsid w:val="002A04D8"/>
    <w:rsid w:val="002A0588"/>
    <w:rsid w:val="002A0AE5"/>
    <w:rsid w:val="002A26B7"/>
    <w:rsid w:val="002A5F16"/>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036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2943"/>
    <w:rsid w:val="00393AC1"/>
    <w:rsid w:val="003943B8"/>
    <w:rsid w:val="00394DC7"/>
    <w:rsid w:val="003961E7"/>
    <w:rsid w:val="00396A4B"/>
    <w:rsid w:val="00397E13"/>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CAA"/>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DD5"/>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569A"/>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67800"/>
    <w:rsid w:val="00570670"/>
    <w:rsid w:val="00570DE3"/>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4C00"/>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2289"/>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1C73"/>
    <w:rsid w:val="00702D98"/>
    <w:rsid w:val="007041C8"/>
    <w:rsid w:val="00706AD6"/>
    <w:rsid w:val="00707585"/>
    <w:rsid w:val="007075E8"/>
    <w:rsid w:val="00711A07"/>
    <w:rsid w:val="00712E40"/>
    <w:rsid w:val="007147B8"/>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747"/>
    <w:rsid w:val="00740BE4"/>
    <w:rsid w:val="00744C5B"/>
    <w:rsid w:val="0074736A"/>
    <w:rsid w:val="007530E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1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545E"/>
    <w:rsid w:val="009666F7"/>
    <w:rsid w:val="00966FD0"/>
    <w:rsid w:val="009700A7"/>
    <w:rsid w:val="0097083F"/>
    <w:rsid w:val="0097477A"/>
    <w:rsid w:val="009747EF"/>
    <w:rsid w:val="00974C17"/>
    <w:rsid w:val="00977FDF"/>
    <w:rsid w:val="00980A78"/>
    <w:rsid w:val="00980FD6"/>
    <w:rsid w:val="00981529"/>
    <w:rsid w:val="00981713"/>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1F6B"/>
    <w:rsid w:val="009F3CEA"/>
    <w:rsid w:val="009F5BE7"/>
    <w:rsid w:val="009F6B02"/>
    <w:rsid w:val="009F6CFB"/>
    <w:rsid w:val="009F7ECD"/>
    <w:rsid w:val="00A01179"/>
    <w:rsid w:val="00A01A87"/>
    <w:rsid w:val="00A05835"/>
    <w:rsid w:val="00A0641D"/>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1AA5"/>
    <w:rsid w:val="00A93011"/>
    <w:rsid w:val="00A946E0"/>
    <w:rsid w:val="00A953D2"/>
    <w:rsid w:val="00A96BD5"/>
    <w:rsid w:val="00AA1251"/>
    <w:rsid w:val="00AA1372"/>
    <w:rsid w:val="00AA3E12"/>
    <w:rsid w:val="00AA4C46"/>
    <w:rsid w:val="00AA4DD5"/>
    <w:rsid w:val="00AA633F"/>
    <w:rsid w:val="00AA698F"/>
    <w:rsid w:val="00AA712F"/>
    <w:rsid w:val="00AA7E9A"/>
    <w:rsid w:val="00AB1EC3"/>
    <w:rsid w:val="00AB478B"/>
    <w:rsid w:val="00AB6768"/>
    <w:rsid w:val="00AB7AE2"/>
    <w:rsid w:val="00AC1F5C"/>
    <w:rsid w:val="00AC43CE"/>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4E2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228A"/>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0CE9"/>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8AD"/>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8D6"/>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7F3"/>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3A91"/>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1D23"/>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774B6"/>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741"/>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4F9"/>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011"/>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76258"/>
    <w:rsid w:val="00F80BB0"/>
    <w:rsid w:val="00F81E7A"/>
    <w:rsid w:val="00F82072"/>
    <w:rsid w:val="00F85248"/>
    <w:rsid w:val="00F85D06"/>
    <w:rsid w:val="00F85D58"/>
    <w:rsid w:val="00F85DC1"/>
    <w:rsid w:val="00F86700"/>
    <w:rsid w:val="00F8797B"/>
    <w:rsid w:val="00F902A7"/>
    <w:rsid w:val="00F90362"/>
    <w:rsid w:val="00F903AE"/>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38DD"/>
    <w:rsid w:val="00FD4BC2"/>
    <w:rsid w:val="00FE0037"/>
    <w:rsid w:val="00FE08CD"/>
    <w:rsid w:val="00FE09A9"/>
    <w:rsid w:val="00FE0CA0"/>
    <w:rsid w:val="00FE14A2"/>
    <w:rsid w:val="00FE1D11"/>
    <w:rsid w:val="00FE21A7"/>
    <w:rsid w:val="00FE38A6"/>
    <w:rsid w:val="00FE5800"/>
    <w:rsid w:val="00FE6192"/>
    <w:rsid w:val="00FE6B60"/>
    <w:rsid w:val="00FF2947"/>
    <w:rsid w:val="00FF34D3"/>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
    <w:name w:val="Unresolved Mention"/>
    <w:basedOn w:val="a1"/>
    <w:uiPriority w:val="99"/>
    <w:semiHidden/>
    <w:unhideWhenUsed/>
    <w:rsid w:val="00FD38DD"/>
    <w:rPr>
      <w:color w:val="605E5C"/>
      <w:shd w:val="clear" w:color="auto" w:fill="E1DFDD"/>
    </w:rPr>
  </w:style>
  <w:style w:type="table" w:customStyle="1" w:styleId="12">
    <w:name w:val="Сетка таблицы1"/>
    <w:basedOn w:val="a2"/>
    <w:next w:val="af1"/>
    <w:uiPriority w:val="39"/>
    <w:rsid w:val="0098171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1"/>
    <w:uiPriority w:val="39"/>
    <w:rsid w:val="00397E1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usmf.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9D336-4A2B-4E57-BAD1-814F6F400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1986</Words>
  <Characters>11325</Characters>
  <Application>Microsoft Office Word</Application>
  <DocSecurity>0</DocSecurity>
  <Lines>94</Lines>
  <Paragraphs>26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12</cp:revision>
  <cp:lastPrinted>2022-08-12T06:59:00Z</cp:lastPrinted>
  <dcterms:created xsi:type="dcterms:W3CDTF">2022-09-02T11:19:00Z</dcterms:created>
  <dcterms:modified xsi:type="dcterms:W3CDTF">2022-10-18T06:10:00Z</dcterms:modified>
</cp:coreProperties>
</file>