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0B5BD3" w:rsidP="003961E7">
      <w:pPr>
        <w:tabs>
          <w:tab w:val="left" w:pos="5103"/>
          <w:tab w:val="left" w:pos="10348"/>
        </w:tabs>
        <w:jc w:val="right"/>
        <w:rPr>
          <w:noProof w:val="0"/>
          <w:lang w:eastAsia="ru-RU"/>
        </w:rPr>
      </w:pPr>
      <w:r>
        <w:rPr>
          <w:noProof w:val="0"/>
          <w:lang w:eastAsia="ru-RU"/>
        </w:rPr>
        <w:t xml:space="preserve">                            nr.</w:t>
      </w:r>
      <w:r w:rsidR="00934EDE">
        <w:rPr>
          <w:noProof w:val="0"/>
          <w:lang w:eastAsia="ru-RU"/>
        </w:rPr>
        <w:t>69</w:t>
      </w:r>
      <w:r w:rsidR="004F4FEB">
        <w:rPr>
          <w:noProof w:val="0"/>
          <w:lang w:eastAsia="ru-RU"/>
        </w:rPr>
        <w:t xml:space="preserve"> </w:t>
      </w:r>
      <w:r w:rsidR="003961E7" w:rsidRPr="00FF430B">
        <w:rPr>
          <w:noProof w:val="0"/>
          <w:lang w:eastAsia="ru-RU"/>
        </w:rPr>
        <w:t xml:space="preserve">din </w:t>
      </w:r>
      <w:r w:rsidR="00934EDE">
        <w:rPr>
          <w:noProof w:val="0"/>
          <w:lang w:eastAsia="ru-RU"/>
        </w:rPr>
        <w:t xml:space="preserve">07 mai </w:t>
      </w:r>
      <w:r w:rsidR="003961E7"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1D79B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1D79B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1D79BA">
      <w:pPr>
        <w:pStyle w:val="ListParagraph"/>
        <w:numPr>
          <w:ilvl w:val="0"/>
          <w:numId w:val="35"/>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1D79BA">
      <w:pPr>
        <w:pStyle w:val="ListParagraph"/>
        <w:numPr>
          <w:ilvl w:val="0"/>
          <w:numId w:val="35"/>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1D79BA">
      <w:pPr>
        <w:pStyle w:val="ListParagraph"/>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1D79BA">
      <w:pPr>
        <w:pStyle w:val="ListParagraph"/>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1D79BA">
      <w:pPr>
        <w:pStyle w:val="ListParagraph"/>
        <w:numPr>
          <w:ilvl w:val="0"/>
          <w:numId w:val="35"/>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1D79BA">
      <w:pPr>
        <w:pStyle w:val="ListParagraph"/>
        <w:numPr>
          <w:ilvl w:val="0"/>
          <w:numId w:val="35"/>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1D79BA">
      <w:pPr>
        <w:pStyle w:val="ListParagraph"/>
        <w:numPr>
          <w:ilvl w:val="0"/>
          <w:numId w:val="35"/>
        </w:numPr>
        <w:tabs>
          <w:tab w:val="left" w:pos="-284"/>
          <w:tab w:val="left" w:pos="426"/>
        </w:tabs>
        <w:ind w:left="-284" w:firstLine="284"/>
      </w:pPr>
      <w:r w:rsidRPr="00FF430B">
        <w:t>Cerere de participare (anexa nr.7);</w:t>
      </w:r>
    </w:p>
    <w:p w:rsidR="00922F8A" w:rsidRPr="00FF430B" w:rsidRDefault="00922F8A" w:rsidP="001D79BA">
      <w:pPr>
        <w:pStyle w:val="ListParagraph"/>
        <w:numPr>
          <w:ilvl w:val="0"/>
          <w:numId w:val="35"/>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1D79BA">
      <w:pPr>
        <w:pStyle w:val="ListParagraph"/>
        <w:numPr>
          <w:ilvl w:val="0"/>
          <w:numId w:val="35"/>
        </w:numPr>
        <w:tabs>
          <w:tab w:val="left" w:pos="-284"/>
          <w:tab w:val="left" w:pos="426"/>
        </w:tabs>
        <w:ind w:left="-284" w:firstLine="284"/>
      </w:pPr>
      <w:r w:rsidRPr="00FF430B">
        <w:t>S</w:t>
      </w:r>
      <w:r w:rsidR="0072565E" w:rsidRPr="00FF430B">
        <w:t>crisoare  de  garanţie  bancară (anexa nr.9);</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1D79BA">
      <w:pPr>
        <w:pStyle w:val="ListParagraph"/>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1D79BA">
      <w:pPr>
        <w:pStyle w:val="ListParagraph"/>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1D79BA">
      <w:pPr>
        <w:pStyle w:val="ListParagraph"/>
        <w:numPr>
          <w:ilvl w:val="0"/>
          <w:numId w:val="35"/>
        </w:numPr>
        <w:tabs>
          <w:tab w:val="clear" w:pos="1134"/>
          <w:tab w:val="left" w:pos="-284"/>
          <w:tab w:val="left" w:pos="426"/>
        </w:tabs>
        <w:ind w:left="-284" w:firstLine="284"/>
      </w:pPr>
      <w:r w:rsidRPr="00FF430B">
        <w:t>Informaţii privind asocierea (anexa nr.17);</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1D79BA">
      <w:pPr>
        <w:pStyle w:val="ListParagraph"/>
        <w:numPr>
          <w:ilvl w:val="0"/>
          <w:numId w:val="35"/>
        </w:numPr>
        <w:tabs>
          <w:tab w:val="clear" w:pos="1134"/>
          <w:tab w:val="left" w:pos="-284"/>
          <w:tab w:val="left" w:pos="426"/>
        </w:tabs>
        <w:ind w:left="-284" w:firstLine="284"/>
      </w:pPr>
      <w:r w:rsidRPr="00FF430B">
        <w:t>Contract de antrepriză (anexa nr.25);</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1D79BA">
      <w:pPr>
        <w:pStyle w:val="ListParagraph"/>
        <w:numPr>
          <w:ilvl w:val="0"/>
          <w:numId w:val="35"/>
        </w:numPr>
        <w:tabs>
          <w:tab w:val="clear" w:pos="1134"/>
          <w:tab w:val="left" w:pos="-284"/>
          <w:tab w:val="left" w:pos="426"/>
        </w:tabs>
        <w:ind w:left="-284" w:firstLine="284"/>
      </w:pPr>
      <w:r w:rsidRPr="00FF430B">
        <w:t>Acord-cadru (anexa nr.28).</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1D79BA">
      <w:pPr>
        <w:pStyle w:val="ListParagraph"/>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366B72" w:rsidP="001D79BA">
      <w:pPr>
        <w:pStyle w:val="ListParagraph"/>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DC250A" w:rsidP="001D79BA">
      <w:pPr>
        <w:pStyle w:val="ListParagraph"/>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1C03B0" w:rsidP="001D79BA">
      <w:pPr>
        <w:pStyle w:val="ListParagraph"/>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1D79BA">
      <w:pPr>
        <w:pStyle w:val="ListParagraph"/>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8E7465" w:rsidP="001D79BA">
      <w:pPr>
        <w:pStyle w:val="ListParagraph"/>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1D79B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1D79BA">
      <w:pPr>
        <w:pStyle w:val="ListParagraph"/>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1D79BA">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1D79BA">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D79BA">
      <w:pPr>
        <w:pStyle w:val="ListParagraph"/>
        <w:numPr>
          <w:ilvl w:val="0"/>
          <w:numId w:val="19"/>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D79BA">
      <w:pPr>
        <w:pStyle w:val="ListParagraph"/>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1D79BA">
      <w:pPr>
        <w:pStyle w:val="ListParagraph"/>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lastRenderedPageBreak/>
        <w:t>Secţiunea a 3-a</w:t>
      </w:r>
    </w:p>
    <w:p w:rsidR="000E4D7D" w:rsidRPr="00FF430B" w:rsidRDefault="000E4D7D" w:rsidP="000E4D7D"/>
    <w:bookmarkEnd w:id="25"/>
    <w:bookmarkEnd w:id="26"/>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008C4" w:rsidRDefault="000E4D7D" w:rsidP="009F1E2C">
      <w:pPr>
        <w:pStyle w:val="NormalWeb"/>
        <w:shd w:val="clear" w:color="auto" w:fill="FFFFFF"/>
        <w:tabs>
          <w:tab w:val="left" w:pos="-284"/>
        </w:tabs>
        <w:ind w:left="-284" w:firstLine="284"/>
        <w:rPr>
          <w:color w:val="000000" w:themeColor="text1"/>
          <w:lang w:val="en-US" w:eastAsia="it-IT"/>
        </w:rPr>
      </w:pPr>
      <w:r w:rsidRPr="002008C4">
        <w:rPr>
          <w:b/>
          <w:color w:val="000000" w:themeColor="text1"/>
          <w:lang w:val="en-US"/>
        </w:rPr>
        <w:t>9</w:t>
      </w:r>
      <w:r w:rsidR="0024699C" w:rsidRPr="002008C4">
        <w:rPr>
          <w:b/>
          <w:color w:val="000000" w:themeColor="text1"/>
          <w:lang w:val="en-US"/>
        </w:rPr>
        <w:t>8</w:t>
      </w:r>
      <w:r w:rsidR="00B00190" w:rsidRPr="002008C4">
        <w:rPr>
          <w:b/>
          <w:color w:val="000000" w:themeColor="text1"/>
          <w:lang w:val="en-US"/>
        </w:rPr>
        <w:t xml:space="preserve">. </w:t>
      </w:r>
      <w:r w:rsidR="00B00190" w:rsidRPr="002008C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085B9F" w:rsidRDefault="00085B9F"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964783" w:rsidRPr="00FF430B" w:rsidRDefault="00964783" w:rsidP="00964783">
      <w:pPr>
        <w:jc w:val="right"/>
        <w:rPr>
          <w:noProof w:val="0"/>
          <w:sz w:val="22"/>
          <w:szCs w:val="22"/>
        </w:rPr>
      </w:pPr>
      <w:r w:rsidRPr="00FF430B">
        <w:rPr>
          <w:noProof w:val="0"/>
        </w:rPr>
        <w:t>Anexa nr.1</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lastRenderedPageBreak/>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1D79B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1D79B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1D79B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1D79BA">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 xml:space="preserve">Contractul intră sub incidența Acordului privind achizițiile </w:t>
            </w:r>
            <w:r w:rsidRPr="00FF430B">
              <w:rPr>
                <w:noProof w:val="0"/>
                <w:lang w:eastAsia="zh-CN"/>
              </w:rPr>
              <w:lastRenderedPageBreak/>
              <w:t>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lastRenderedPageBreak/>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hyperlink r:id="rId14" w:history="1">
              <w:r w:rsidR="004B7C86" w:rsidRPr="00BF00E7">
                <w:rPr>
                  <w:rStyle w:val="Hyperlink"/>
                  <w:rFonts w:eastAsia="Calibri"/>
                  <w:noProof w:val="0"/>
                </w:rPr>
                <w:t>www.ansc.md</w:t>
              </w:r>
            </w:hyperlink>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4B7C86" w:rsidRDefault="004B7C86"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E1FFD" w:rsidRDefault="006E1FF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111D85" w:rsidRDefault="00BE362C" w:rsidP="00111D85">
      <w:pPr>
        <w:shd w:val="clear" w:color="auto" w:fill="FFFFFF" w:themeFill="background1"/>
        <w:spacing w:before="120"/>
        <w:rPr>
          <w:rFonts w:eastAsia="SimSun"/>
          <w:u w:val="single"/>
          <w:lang w:eastAsia="zh-CN"/>
        </w:rPr>
      </w:pPr>
      <w:r w:rsidRPr="00FF430B">
        <w:rPr>
          <w:b/>
          <w:noProof w:val="0"/>
          <w:lang w:eastAsia="ru-RU"/>
        </w:rPr>
        <w:t>privind achiziționarea</w:t>
      </w:r>
      <w:r w:rsidR="00111D85">
        <w:rPr>
          <w:rFonts w:eastAsia="SimSun"/>
          <w:u w:val="single"/>
          <w:lang w:eastAsia="zh-CN"/>
        </w:rPr>
        <w:t>;</w:t>
      </w:r>
    </w:p>
    <w:p w:rsidR="00BE362C" w:rsidRPr="00FF430B" w:rsidRDefault="00BE362C" w:rsidP="00736F08">
      <w:pPr>
        <w:shd w:val="clear" w:color="auto" w:fill="FFFFFF" w:themeFill="background1"/>
        <w:rPr>
          <w:b/>
          <w:noProof w:val="0"/>
          <w:lang w:eastAsia="ru-RU"/>
        </w:rPr>
      </w:pP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736F08">
        <w:rPr>
          <w:b/>
          <w:noProof w:val="0"/>
          <w:lang w:eastAsia="ru-RU"/>
        </w:rPr>
        <w:t>:</w:t>
      </w:r>
      <w:r w:rsidR="00736F08">
        <w:rPr>
          <w:noProof w:val="0"/>
          <w:u w:val="single"/>
          <w:lang w:eastAsia="ru-RU"/>
        </w:rPr>
        <w:t>;</w:t>
      </w:r>
      <w:r w:rsidRPr="00736F08">
        <w:rPr>
          <w:noProof w:val="0"/>
          <w:u w:val="single"/>
          <w:lang w:eastAsia="ru-RU"/>
        </w:rPr>
        <w:br/>
      </w:r>
      <w:r w:rsidRPr="00FF430B">
        <w:rPr>
          <w:noProof w:val="0"/>
          <w:sz w:val="20"/>
          <w:lang w:eastAsia="ru-RU"/>
        </w:rPr>
        <w:t>(tipul procedurii de achiziție)</w:t>
      </w:r>
    </w:p>
    <w:p w:rsidR="00BE362C" w:rsidRPr="00FF430B" w:rsidRDefault="00BE362C" w:rsidP="001D79BA">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Denumirea autorității contractante:</w:t>
      </w:r>
      <w:r w:rsidR="00736F08">
        <w:rPr>
          <w:u w:val="single"/>
          <w:shd w:val="clear" w:color="auto" w:fill="FFFFFF" w:themeFill="background1"/>
        </w:rPr>
        <w:t>;</w:t>
      </w:r>
    </w:p>
    <w:p w:rsidR="00736F08" w:rsidRPr="004D0F69" w:rsidRDefault="00BE362C" w:rsidP="001D79BA">
      <w:pPr>
        <w:numPr>
          <w:ilvl w:val="0"/>
          <w:numId w:val="23"/>
        </w:numPr>
        <w:shd w:val="clear" w:color="auto" w:fill="FFFFFF" w:themeFill="background1"/>
        <w:tabs>
          <w:tab w:val="left" w:pos="284"/>
          <w:tab w:val="right" w:pos="9531"/>
        </w:tabs>
        <w:spacing w:before="120"/>
        <w:ind w:left="284" w:hanging="284"/>
        <w:jc w:val="both"/>
        <w:rPr>
          <w:u w:val="single"/>
        </w:rPr>
      </w:pPr>
      <w:r w:rsidRPr="00736F08">
        <w:rPr>
          <w:b/>
          <w:noProof w:val="0"/>
          <w:lang w:eastAsia="ru-RU"/>
        </w:rPr>
        <w:t>IDNO:</w:t>
      </w:r>
      <w:r w:rsidR="00736F08" w:rsidRPr="004D0F69">
        <w:rPr>
          <w:u w:val="single"/>
          <w:shd w:val="clear" w:color="auto" w:fill="FFFFFF" w:themeFill="background1"/>
        </w:rPr>
        <w:t>;</w:t>
      </w:r>
    </w:p>
    <w:p w:rsidR="00736F08" w:rsidRPr="004D0F69" w:rsidRDefault="00BE362C" w:rsidP="001D79BA">
      <w:pPr>
        <w:numPr>
          <w:ilvl w:val="0"/>
          <w:numId w:val="23"/>
        </w:numPr>
        <w:shd w:val="clear" w:color="auto" w:fill="FFFFFF" w:themeFill="background1"/>
        <w:tabs>
          <w:tab w:val="left" w:pos="284"/>
          <w:tab w:val="right" w:pos="9531"/>
        </w:tabs>
        <w:spacing w:before="120"/>
        <w:ind w:left="284" w:hanging="284"/>
        <w:jc w:val="both"/>
        <w:rPr>
          <w:u w:val="single"/>
        </w:rPr>
      </w:pPr>
      <w:r w:rsidRPr="00736F08">
        <w:rPr>
          <w:b/>
          <w:noProof w:val="0"/>
          <w:lang w:eastAsia="ru-RU"/>
        </w:rPr>
        <w:t>Adresa:</w:t>
      </w:r>
      <w:r w:rsidR="00736F08" w:rsidRPr="004D0F69">
        <w:rPr>
          <w:u w:val="single"/>
          <w:shd w:val="clear" w:color="auto" w:fill="FFFFFF" w:themeFill="background1"/>
        </w:rPr>
        <w:t>;</w:t>
      </w:r>
    </w:p>
    <w:p w:rsidR="00BE362C" w:rsidRPr="00FF430B"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Numărul de telefon/fax:</w:t>
      </w:r>
      <w:r w:rsidR="00736F08" w:rsidRPr="004D0F69">
        <w:rPr>
          <w:u w:val="single"/>
          <w:shd w:val="clear" w:color="auto" w:fill="FFFFFF" w:themeFill="background1"/>
        </w:rPr>
        <w:t>;</w:t>
      </w:r>
    </w:p>
    <w:p w:rsidR="00BE362C" w:rsidRPr="00FF430B"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00736F08">
        <w:rPr>
          <w:b/>
          <w:noProof w:val="0"/>
          <w:lang w:eastAsia="ru-RU"/>
        </w:rPr>
        <w:t>a autorității contractante:</w:t>
      </w:r>
      <w:r w:rsidR="00736F08" w:rsidRPr="004D0F69">
        <w:rPr>
          <w:u w:val="single"/>
          <w:shd w:val="clear" w:color="auto" w:fill="FFFFFF" w:themeFill="background1"/>
        </w:rPr>
        <w:t>;</w:t>
      </w:r>
    </w:p>
    <w:p w:rsidR="00BE362C" w:rsidRPr="00FF430B" w:rsidRDefault="00BE362C" w:rsidP="001D79BA">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5458CF">
        <w:rPr>
          <w:noProof w:val="0"/>
          <w:u w:val="single"/>
          <w:lang w:eastAsia="ru-RU"/>
        </w:rPr>
        <w:t>documentația de atribuire este anexată în cadrul procedurii în SIA RSAP</w:t>
      </w:r>
      <w:r w:rsidR="00736F08" w:rsidRPr="005458CF">
        <w:rPr>
          <w:noProof w:val="0"/>
          <w:u w:val="single"/>
          <w:lang w:eastAsia="ru-RU"/>
        </w:rPr>
        <w:t>;</w:t>
      </w:r>
    </w:p>
    <w:p w:rsidR="00736F08" w:rsidRPr="00736F08"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736F0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00736F08">
        <w:rPr>
          <w:u w:val="single"/>
        </w:rPr>
        <w:t>.</w:t>
      </w:r>
    </w:p>
    <w:p w:rsidR="00BE362C" w:rsidRPr="00736F08"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736F08">
        <w:rPr>
          <w:b/>
          <w:noProof w:val="0"/>
          <w:lang w:eastAsia="ru-RU"/>
        </w:rPr>
        <w:t>Cumpărătorul invită operatorii economici interesați, care îi pot satisface necesitățile, să participe la procedur</w:t>
      </w:r>
      <w:r w:rsidR="00093AE5" w:rsidRPr="00736F08">
        <w:rPr>
          <w:b/>
          <w:noProof w:val="0"/>
          <w:lang w:eastAsia="ru-RU"/>
        </w:rPr>
        <w:t xml:space="preserve">a de achiziție privind </w:t>
      </w:r>
      <w:r w:rsidRPr="00736F08">
        <w:rPr>
          <w:b/>
          <w:noProof w:val="0"/>
          <w:lang w:eastAsia="ru-RU"/>
        </w:rPr>
        <w:t>prestarea/executarea următoarelor servicii</w:t>
      </w:r>
      <w:r w:rsidR="00D012A2" w:rsidRPr="00736F08">
        <w:rPr>
          <w:b/>
          <w:noProof w:val="0"/>
          <w:lang w:eastAsia="ru-RU"/>
        </w:rPr>
        <w:t xml:space="preserve"> de proiectare</w:t>
      </w:r>
      <w:r w:rsidRPr="00736F08">
        <w:rPr>
          <w:b/>
          <w:noProof w:val="0"/>
          <w:lang w:eastAsia="ru-RU"/>
        </w:rPr>
        <w:t>/lucrări:</w:t>
      </w:r>
    </w:p>
    <w:tbl>
      <w:tblPr>
        <w:tblW w:w="19905" w:type="dxa"/>
        <w:tblInd w:w="-455" w:type="dxa"/>
        <w:tblLayout w:type="fixed"/>
        <w:tblLook w:val="04A0" w:firstRow="1" w:lastRow="0" w:firstColumn="1" w:lastColumn="0" w:noHBand="0" w:noVBand="1"/>
      </w:tblPr>
      <w:tblGrid>
        <w:gridCol w:w="537"/>
        <w:gridCol w:w="1025"/>
        <w:gridCol w:w="2393"/>
        <w:gridCol w:w="990"/>
        <w:gridCol w:w="1170"/>
        <w:gridCol w:w="1980"/>
        <w:gridCol w:w="1980"/>
        <w:gridCol w:w="1966"/>
        <w:gridCol w:w="1966"/>
        <w:gridCol w:w="1966"/>
        <w:gridCol w:w="1966"/>
        <w:gridCol w:w="1966"/>
      </w:tblGrid>
      <w:tr w:rsidR="00BE362C" w:rsidRPr="00EC30C2" w:rsidTr="00736F08">
        <w:trPr>
          <w:gridAfter w:val="5"/>
          <w:wAfter w:w="983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001945D2">
              <w:rPr>
                <w:b/>
                <w:noProof w:val="0"/>
                <w:sz w:val="20"/>
                <w:szCs w:val="20"/>
                <w:lang w:eastAsia="ru-RU"/>
              </w:rPr>
              <w:t xml:space="preserve"> lei</w:t>
            </w:r>
            <w:r w:rsidRPr="00FF430B">
              <w:rPr>
                <w:b/>
                <w:noProof w:val="0"/>
                <w:sz w:val="20"/>
                <w:szCs w:val="20"/>
                <w:lang w:eastAsia="ru-RU"/>
              </w:rPr>
              <w:br/>
              <w:t>(se va indica pentru fiecare lot în parte)</w:t>
            </w:r>
          </w:p>
        </w:tc>
      </w:tr>
      <w:tr w:rsidR="00736F08" w:rsidRPr="00EC30C2" w:rsidTr="00736F08">
        <w:trPr>
          <w:gridAfter w:val="5"/>
          <w:wAfter w:w="9830" w:type="dxa"/>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vMerge w:val="restart"/>
            <w:tcBorders>
              <w:top w:val="single" w:sz="4" w:space="0" w:color="auto"/>
              <w:left w:val="single" w:sz="4" w:space="0" w:color="auto"/>
              <w:right w:val="single" w:sz="4" w:space="0" w:color="auto"/>
            </w:tcBorders>
            <w:shd w:val="clear" w:color="auto" w:fill="auto"/>
            <w:textDirection w:val="btLr"/>
            <w:vAlign w:val="center"/>
          </w:tcPr>
          <w:p w:rsidR="00736F08" w:rsidRPr="00FF430B" w:rsidRDefault="00736F08" w:rsidP="00736F08">
            <w:pPr>
              <w:shd w:val="clear" w:color="auto" w:fill="FFFFFF" w:themeFill="background1"/>
              <w:spacing w:before="120"/>
              <w:ind w:left="113" w:right="113"/>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36F08" w:rsidRPr="00FF430B" w:rsidRDefault="00736F08" w:rsidP="00BE362C">
            <w:pPr>
              <w:shd w:val="clear" w:color="auto" w:fill="FFFFFF" w:themeFill="background1"/>
              <w:spacing w:before="120"/>
              <w:jc w:val="center"/>
              <w:rPr>
                <w:noProof w:val="0"/>
                <w:sz w:val="20"/>
                <w:szCs w:val="20"/>
                <w:lang w:eastAsia="ru-RU"/>
              </w:rPr>
            </w:pPr>
          </w:p>
        </w:tc>
      </w:tr>
      <w:tr w:rsidR="00736F08" w:rsidRPr="00EC30C2" w:rsidTr="00736F08">
        <w:trPr>
          <w:gridAfter w:val="5"/>
          <w:wAfter w:w="9830" w:type="dxa"/>
          <w:trHeight w:val="397"/>
        </w:trPr>
        <w:tc>
          <w:tcPr>
            <w:tcW w:w="537" w:type="dxa"/>
            <w:vMerge/>
            <w:tcBorders>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025" w:type="dxa"/>
            <w:vMerge/>
            <w:tcBorders>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111D85" w:rsidRDefault="00736F08" w:rsidP="00111D85">
            <w:pPr>
              <w:shd w:val="clear" w:color="auto" w:fill="FFFFFF" w:themeFill="background1"/>
              <w:spacing w:before="120"/>
              <w:rPr>
                <w:rFonts w:eastAsia="SimSun"/>
                <w:u w:val="single"/>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1945D2">
            <w:pPr>
              <w:shd w:val="clear" w:color="auto" w:fill="FFFFFF" w:themeFill="background1"/>
              <w:spacing w:before="120"/>
              <w:jc w:val="center"/>
              <w:rPr>
                <w:noProof w:val="0"/>
                <w:sz w:val="20"/>
                <w:szCs w:val="20"/>
                <w:lang w:eastAsia="ru-RU"/>
              </w:rPr>
            </w:pPr>
          </w:p>
        </w:tc>
      </w:tr>
      <w:tr w:rsidR="00736F08" w:rsidRPr="00EC30C2" w:rsidTr="00736F0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36F08" w:rsidRPr="00736F08" w:rsidRDefault="00736F08" w:rsidP="00BE362C">
            <w:pPr>
              <w:shd w:val="clear" w:color="auto" w:fill="FFFFFF" w:themeFill="background1"/>
              <w:spacing w:before="120"/>
              <w:jc w:val="center"/>
              <w:rPr>
                <w:b/>
                <w:noProof w:val="0"/>
                <w:lang w:eastAsia="ru-RU"/>
              </w:rPr>
            </w:pPr>
            <w:r w:rsidRPr="00736F08">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736F08" w:rsidRDefault="00736F08" w:rsidP="001945D2">
            <w:pPr>
              <w:shd w:val="clear" w:color="auto" w:fill="FFFFFF" w:themeFill="background1"/>
              <w:spacing w:before="120"/>
              <w:jc w:val="center"/>
              <w:rPr>
                <w:b/>
                <w:noProof w:val="0"/>
                <w:lang w:eastAsia="ru-RU"/>
              </w:rPr>
            </w:pPr>
          </w:p>
        </w:tc>
        <w:tc>
          <w:tcPr>
            <w:tcW w:w="1966" w:type="dxa"/>
          </w:tcPr>
          <w:p w:rsidR="00736F08" w:rsidRPr="00EC30C2" w:rsidRDefault="00736F08">
            <w:pPr>
              <w:spacing w:after="160" w:line="259" w:lineRule="auto"/>
            </w:pPr>
          </w:p>
        </w:tc>
        <w:tc>
          <w:tcPr>
            <w:tcW w:w="1966" w:type="dxa"/>
          </w:tcPr>
          <w:p w:rsidR="00736F08" w:rsidRPr="00EC30C2" w:rsidRDefault="00736F08">
            <w:pPr>
              <w:spacing w:after="160" w:line="259" w:lineRule="auto"/>
            </w:pPr>
          </w:p>
        </w:tc>
        <w:tc>
          <w:tcPr>
            <w:tcW w:w="1966" w:type="dxa"/>
          </w:tcPr>
          <w:p w:rsidR="00736F08" w:rsidRPr="00EC30C2" w:rsidRDefault="00736F08">
            <w:pPr>
              <w:spacing w:after="160" w:line="259" w:lineRule="auto"/>
            </w:pPr>
          </w:p>
        </w:tc>
        <w:tc>
          <w:tcPr>
            <w:tcW w:w="1966" w:type="dxa"/>
          </w:tcPr>
          <w:p w:rsidR="00736F08" w:rsidRPr="00EC30C2" w:rsidRDefault="00736F08">
            <w:pPr>
              <w:spacing w:after="160" w:line="259" w:lineRule="auto"/>
            </w:pPr>
          </w:p>
        </w:tc>
        <w:tc>
          <w:tcPr>
            <w:tcW w:w="1966" w:type="dxa"/>
            <w:vAlign w:val="center"/>
          </w:tcPr>
          <w:p w:rsidR="00736F08" w:rsidRPr="00EC30C2" w:rsidRDefault="00736F08">
            <w:pPr>
              <w:spacing w:after="160" w:line="259" w:lineRule="auto"/>
            </w:pPr>
            <w:r>
              <w:rPr>
                <w:b/>
                <w:sz w:val="22"/>
                <w:szCs w:val="22"/>
              </w:rPr>
              <w:t>1</w:t>
            </w:r>
            <w:r w:rsidRPr="004D0F69">
              <w:rPr>
                <w:b/>
                <w:sz w:val="22"/>
                <w:szCs w:val="22"/>
              </w:rPr>
              <w:t> </w:t>
            </w:r>
            <w:r>
              <w:rPr>
                <w:b/>
                <w:sz w:val="22"/>
                <w:szCs w:val="22"/>
              </w:rPr>
              <w:t>11</w:t>
            </w:r>
            <w:r w:rsidRPr="004D0F69">
              <w:rPr>
                <w:b/>
                <w:sz w:val="22"/>
                <w:szCs w:val="22"/>
              </w:rPr>
              <w:t>0 000,00</w:t>
            </w:r>
          </w:p>
        </w:tc>
      </w:tr>
    </w:tbl>
    <w:p w:rsidR="004C499F" w:rsidRPr="00FF430B" w:rsidRDefault="00816026"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w:t>
      </w:r>
      <w:r w:rsidR="005458CF">
        <w:rPr>
          <w:b/>
          <w:noProof w:val="0"/>
          <w:lang w:eastAsia="ru-RU"/>
        </w:rPr>
        <w:t xml:space="preserve">: </w:t>
      </w:r>
      <w:r w:rsidR="005458CF" w:rsidRPr="005458CF">
        <w:rPr>
          <w:noProof w:val="0"/>
          <w:u w:val="single"/>
          <w:lang w:eastAsia="ru-RU"/>
        </w:rPr>
        <w:t>Nu;</w:t>
      </w:r>
    </w:p>
    <w:p w:rsidR="004C499F" w:rsidRPr="00FF430B" w:rsidRDefault="00BE362C" w:rsidP="001D79BA">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5458CF">
      <w:pPr>
        <w:shd w:val="clear" w:color="auto" w:fill="FFFFFF" w:themeFill="background1"/>
        <w:tabs>
          <w:tab w:val="right" w:pos="426"/>
        </w:tabs>
        <w:ind w:left="357"/>
        <w:rPr>
          <w:noProof w:val="0"/>
          <w:lang w:eastAsia="ru-RU"/>
        </w:rPr>
      </w:pPr>
      <w:r w:rsidRPr="00FF430B">
        <w:rPr>
          <w:b/>
          <w:noProof w:val="0"/>
          <w:lang w:eastAsia="ru-RU"/>
        </w:rPr>
        <w:t>oferta (se va selecta):</w:t>
      </w:r>
      <w:r w:rsidRPr="005458CF">
        <w:rPr>
          <w:noProof w:val="0"/>
          <w:u w:val="single"/>
          <w:lang w:eastAsia="ru-RU"/>
        </w:rPr>
        <w:t>Pentru un singur lot;</w:t>
      </w:r>
    </w:p>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5458CF" w:rsidRPr="005458CF">
        <w:rPr>
          <w:noProof w:val="0"/>
          <w:u w:val="single"/>
          <w:lang w:eastAsia="ru-RU"/>
        </w:rPr>
        <w:t>Nu se admite;</w:t>
      </w:r>
    </w:p>
    <w:p w:rsidR="00BE362C" w:rsidRPr="00FF430B" w:rsidRDefault="00BE362C" w:rsidP="005458CF">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5458CF" w:rsidRPr="00192501" w:rsidRDefault="00BE362C" w:rsidP="001D79BA">
      <w:pPr>
        <w:numPr>
          <w:ilvl w:val="0"/>
          <w:numId w:val="23"/>
        </w:numPr>
        <w:tabs>
          <w:tab w:val="left" w:pos="0"/>
          <w:tab w:val="left" w:pos="284"/>
          <w:tab w:val="left" w:pos="426"/>
        </w:tabs>
        <w:spacing w:before="120"/>
        <w:ind w:left="284" w:hanging="284"/>
        <w:jc w:val="both"/>
        <w:rPr>
          <w:u w:val="single"/>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p>
    <w:p w:rsidR="00BE362C" w:rsidRPr="00FF430B" w:rsidRDefault="00BE362C" w:rsidP="001D79B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5458CF">
        <w:rPr>
          <w:b/>
          <w:noProof w:val="0"/>
          <w:lang w:eastAsia="ru-RU"/>
        </w:rPr>
        <w:t>:</w:t>
      </w:r>
      <w:r w:rsidR="005458CF" w:rsidRPr="005458CF">
        <w:rPr>
          <w:noProof w:val="0"/>
          <w:u w:val="single"/>
          <w:lang w:eastAsia="ru-RU"/>
        </w:rPr>
        <w:t>;</w:t>
      </w:r>
    </w:p>
    <w:p w:rsidR="00D31F96" w:rsidRDefault="00BE362C" w:rsidP="001D79BA">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w:t>
      </w:r>
      <w:r w:rsidR="00D31F96" w:rsidRPr="00D31F96">
        <w:rPr>
          <w:noProof w:val="0"/>
          <w:lang w:eastAsia="ru-RU"/>
        </w:rPr>
        <w:t>;</w:t>
      </w:r>
    </w:p>
    <w:p w:rsidR="00BE362C" w:rsidRPr="00D31F96" w:rsidRDefault="00D31F96" w:rsidP="00D31F96">
      <w:pPr>
        <w:tabs>
          <w:tab w:val="right" w:pos="426"/>
        </w:tabs>
        <w:ind w:left="360"/>
        <w:rPr>
          <w:b/>
          <w:noProof w:val="0"/>
          <w:lang w:eastAsia="ru-RU"/>
        </w:rPr>
      </w:pP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sidR="00BE362C" w:rsidRPr="00D31F96">
        <w:rPr>
          <w:noProof w:val="0"/>
          <w:sz w:val="20"/>
          <w:lang w:eastAsia="ru-RU"/>
        </w:rPr>
        <w:t>(indicați da sau nu)</w:t>
      </w:r>
    </w:p>
    <w:p w:rsidR="00BE362C" w:rsidRPr="00D31F96" w:rsidRDefault="00BE362C" w:rsidP="001D79BA">
      <w:pPr>
        <w:pStyle w:val="ListParagraph"/>
        <w:numPr>
          <w:ilvl w:val="0"/>
          <w:numId w:val="23"/>
        </w:numPr>
        <w:shd w:val="clear" w:color="auto" w:fill="FFFFFF" w:themeFill="background1"/>
        <w:tabs>
          <w:tab w:val="right" w:pos="426"/>
        </w:tabs>
        <w:spacing w:before="120"/>
        <w:ind w:left="360"/>
        <w:contextualSpacing/>
        <w:rPr>
          <w:b/>
          <w:lang w:eastAsia="ru-RU"/>
        </w:rPr>
      </w:pPr>
      <w:r w:rsidRPr="00D31F96">
        <w:rPr>
          <w:b/>
          <w:lang w:eastAsia="ru-RU"/>
        </w:rPr>
        <w:t xml:space="preserve">Prestarea serviciului este rezervată unei anumite profesii în temeiul unor </w:t>
      </w:r>
      <w:r w:rsidR="00A57290" w:rsidRPr="00D31F96">
        <w:rPr>
          <w:b/>
          <w:lang w:eastAsia="ru-RU"/>
        </w:rPr>
        <w:t>legi</w:t>
      </w:r>
      <w:r w:rsidRPr="00D31F96">
        <w:rPr>
          <w:b/>
          <w:lang w:eastAsia="ru-RU"/>
        </w:rPr>
        <w:t>sau al unor acte administrative (după caz):</w:t>
      </w:r>
      <w:r w:rsidR="00D31F96" w:rsidRPr="00D31F96">
        <w:rPr>
          <w:i/>
          <w:u w:val="single"/>
          <w:shd w:val="clear" w:color="auto" w:fill="FFFFFF" w:themeFill="background1"/>
          <w:lang w:val="ro-RO"/>
        </w:rPr>
        <w:t xml:space="preserve">. </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1D79BA">
      <w:pPr>
        <w:numPr>
          <w:ilvl w:val="0"/>
          <w:numId w:val="23"/>
        </w:numPr>
        <w:shd w:val="clear" w:color="auto" w:fill="FFFFFF" w:themeFill="background1"/>
        <w:tabs>
          <w:tab w:val="right" w:pos="426"/>
        </w:tabs>
        <w:spacing w:before="120" w:after="120"/>
        <w:ind w:left="360"/>
        <w:rPr>
          <w:b/>
          <w:noProof w:val="0"/>
          <w:lang w:eastAsia="ru-RU"/>
        </w:rPr>
      </w:pPr>
      <w:r w:rsidRPr="00FF430B">
        <w:rPr>
          <w:b/>
          <w:noProof w:val="0"/>
          <w:lang w:eastAsia="ru-RU"/>
        </w:rPr>
        <w:lastRenderedPageBreak/>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690"/>
        <w:gridCol w:w="2097"/>
      </w:tblGrid>
      <w:tr w:rsidR="00BE362C" w:rsidRPr="00EC30C2" w:rsidTr="000B5BD3">
        <w:tc>
          <w:tcPr>
            <w:tcW w:w="576" w:type="dxa"/>
            <w:shd w:val="clear" w:color="auto" w:fill="auto"/>
          </w:tcPr>
          <w:p w:rsidR="00BE362C" w:rsidRPr="00FF430B" w:rsidRDefault="00BE362C" w:rsidP="00353CFB">
            <w:pPr>
              <w:shd w:val="clear" w:color="auto" w:fill="FFFFFF" w:themeFill="background1"/>
              <w:tabs>
                <w:tab w:val="left" w:pos="612"/>
              </w:tabs>
              <w:spacing w:before="120" w:after="120"/>
              <w:ind w:right="-66"/>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690"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2097"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D31F96" w:rsidRPr="00EC30C2" w:rsidTr="000B5BD3">
        <w:tc>
          <w:tcPr>
            <w:tcW w:w="576"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r w:rsidRPr="004D0F69">
              <w:rPr>
                <w:iCs/>
              </w:rPr>
              <w:t>1</w:t>
            </w:r>
          </w:p>
        </w:tc>
        <w:tc>
          <w:tcPr>
            <w:tcW w:w="3810" w:type="dxa"/>
            <w:shd w:val="clear" w:color="auto" w:fill="auto"/>
          </w:tcPr>
          <w:p w:rsidR="00D31F96" w:rsidRPr="00FF430B" w:rsidRDefault="00D31F96" w:rsidP="00D31F96">
            <w:pPr>
              <w:shd w:val="clear" w:color="auto" w:fill="FFFFFF" w:themeFill="background1"/>
              <w:tabs>
                <w:tab w:val="left" w:pos="612"/>
              </w:tabs>
              <w:rPr>
                <w:iCs/>
                <w:noProof w:val="0"/>
                <w:lang w:eastAsia="ru-RU"/>
              </w:rPr>
            </w:pPr>
          </w:p>
        </w:tc>
        <w:tc>
          <w:tcPr>
            <w:tcW w:w="3690"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c>
          <w:tcPr>
            <w:tcW w:w="2097" w:type="dxa"/>
            <w:shd w:val="clear" w:color="auto" w:fill="auto"/>
          </w:tcPr>
          <w:p w:rsidR="00D31F96" w:rsidRPr="00FF430B" w:rsidRDefault="00D31F96" w:rsidP="00D31F96">
            <w:pPr>
              <w:shd w:val="clear" w:color="auto" w:fill="FFFFFF" w:themeFill="background1"/>
              <w:tabs>
                <w:tab w:val="left" w:pos="612"/>
              </w:tabs>
              <w:rPr>
                <w:iCs/>
                <w:noProof w:val="0"/>
                <w:lang w:eastAsia="ru-RU"/>
              </w:rPr>
            </w:pPr>
          </w:p>
        </w:tc>
      </w:tr>
      <w:tr w:rsidR="00D31F96" w:rsidRPr="00EC30C2" w:rsidTr="000B5BD3">
        <w:tc>
          <w:tcPr>
            <w:tcW w:w="576"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r w:rsidRPr="004D0F69">
              <w:rPr>
                <w:iCs/>
              </w:rPr>
              <w:t>2</w:t>
            </w:r>
          </w:p>
        </w:tc>
        <w:tc>
          <w:tcPr>
            <w:tcW w:w="3810"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c>
          <w:tcPr>
            <w:tcW w:w="3690" w:type="dxa"/>
            <w:shd w:val="clear" w:color="auto" w:fill="auto"/>
            <w:vAlign w:val="center"/>
          </w:tcPr>
          <w:p w:rsidR="00D31F96" w:rsidRPr="00FF430B" w:rsidRDefault="00D31F96" w:rsidP="00D31F96">
            <w:pPr>
              <w:shd w:val="clear" w:color="auto" w:fill="FFFFFF" w:themeFill="background1"/>
              <w:tabs>
                <w:tab w:val="left" w:pos="612"/>
              </w:tabs>
              <w:rPr>
                <w:iCs/>
                <w:noProof w:val="0"/>
                <w:lang w:eastAsia="ru-RU"/>
              </w:rPr>
            </w:pPr>
          </w:p>
        </w:tc>
        <w:tc>
          <w:tcPr>
            <w:tcW w:w="2097"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r>
      <w:tr w:rsidR="00D31F96" w:rsidRPr="00EC30C2" w:rsidTr="000B5BD3">
        <w:tc>
          <w:tcPr>
            <w:tcW w:w="576"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r w:rsidRPr="004D0F69">
              <w:rPr>
                <w:iCs/>
              </w:rPr>
              <w:t>3</w:t>
            </w:r>
          </w:p>
        </w:tc>
        <w:tc>
          <w:tcPr>
            <w:tcW w:w="3810"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c>
          <w:tcPr>
            <w:tcW w:w="3690" w:type="dxa"/>
            <w:shd w:val="clear" w:color="auto" w:fill="auto"/>
          </w:tcPr>
          <w:p w:rsidR="00D31F96" w:rsidRPr="00FF430B" w:rsidRDefault="00D31F96" w:rsidP="00D31F96">
            <w:pPr>
              <w:shd w:val="clear" w:color="auto" w:fill="FFFFFF" w:themeFill="background1"/>
              <w:tabs>
                <w:tab w:val="left" w:pos="612"/>
              </w:tabs>
              <w:rPr>
                <w:iCs/>
                <w:noProof w:val="0"/>
                <w:lang w:eastAsia="ru-RU"/>
              </w:rPr>
            </w:pPr>
          </w:p>
        </w:tc>
        <w:tc>
          <w:tcPr>
            <w:tcW w:w="2097"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r>
      <w:tr w:rsidR="00353CFB" w:rsidRPr="00EC30C2" w:rsidTr="000B5BD3">
        <w:tc>
          <w:tcPr>
            <w:tcW w:w="576" w:type="dxa"/>
            <w:shd w:val="clear" w:color="auto" w:fill="auto"/>
          </w:tcPr>
          <w:p w:rsidR="00353CFB" w:rsidRPr="004D0F69" w:rsidRDefault="00353CFB" w:rsidP="00BE362C">
            <w:pPr>
              <w:shd w:val="clear" w:color="auto" w:fill="FFFFFF" w:themeFill="background1"/>
              <w:tabs>
                <w:tab w:val="left" w:pos="612"/>
              </w:tabs>
              <w:spacing w:before="120" w:after="120"/>
              <w:rPr>
                <w:iCs/>
              </w:rPr>
            </w:pPr>
            <w:r w:rsidRPr="004D0F69">
              <w:rPr>
                <w:iCs/>
              </w:rPr>
              <w:t>4</w:t>
            </w:r>
          </w:p>
        </w:tc>
        <w:tc>
          <w:tcPr>
            <w:tcW w:w="3810" w:type="dxa"/>
            <w:shd w:val="clear" w:color="auto" w:fill="auto"/>
          </w:tcPr>
          <w:p w:rsidR="00353CFB" w:rsidRPr="006E1FFD" w:rsidRDefault="00353CFB" w:rsidP="00BE362C">
            <w:pPr>
              <w:shd w:val="clear" w:color="auto" w:fill="FFFFFF" w:themeFill="background1"/>
              <w:tabs>
                <w:tab w:val="left" w:pos="612"/>
              </w:tabs>
              <w:spacing w:before="120" w:after="120"/>
              <w:rPr>
                <w:rStyle w:val="1"/>
                <w:sz w:val="24"/>
                <w:szCs w:val="24"/>
              </w:rPr>
            </w:pPr>
          </w:p>
        </w:tc>
        <w:tc>
          <w:tcPr>
            <w:tcW w:w="3690" w:type="dxa"/>
            <w:shd w:val="clear" w:color="auto" w:fill="auto"/>
          </w:tcPr>
          <w:p w:rsidR="00353CFB" w:rsidRPr="004D0F69" w:rsidRDefault="00353CFB" w:rsidP="00353CFB">
            <w:pPr>
              <w:shd w:val="clear" w:color="auto" w:fill="FFFFFF" w:themeFill="background1"/>
              <w:tabs>
                <w:tab w:val="left" w:pos="612"/>
              </w:tabs>
              <w:rPr>
                <w:rStyle w:val="1"/>
              </w:rPr>
            </w:pPr>
          </w:p>
        </w:tc>
        <w:tc>
          <w:tcPr>
            <w:tcW w:w="2097" w:type="dxa"/>
            <w:shd w:val="clear" w:color="auto" w:fill="auto"/>
          </w:tcPr>
          <w:p w:rsidR="00353CFB" w:rsidRPr="004D0F69" w:rsidRDefault="00353CFB" w:rsidP="00BE362C">
            <w:pPr>
              <w:shd w:val="clear" w:color="auto" w:fill="FFFFFF" w:themeFill="background1"/>
              <w:tabs>
                <w:tab w:val="left" w:pos="612"/>
              </w:tabs>
              <w:spacing w:before="120" w:after="120"/>
            </w:pPr>
          </w:p>
        </w:tc>
      </w:tr>
      <w:tr w:rsidR="00353CFB" w:rsidRPr="00EC30C2" w:rsidTr="000B5BD3">
        <w:tc>
          <w:tcPr>
            <w:tcW w:w="576" w:type="dxa"/>
            <w:shd w:val="clear" w:color="auto" w:fill="auto"/>
          </w:tcPr>
          <w:p w:rsidR="00353CFB" w:rsidRPr="00FF430B" w:rsidRDefault="00353CFB"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tcPr>
          <w:p w:rsidR="00353CFB" w:rsidRPr="00FF430B" w:rsidRDefault="00353CFB" w:rsidP="00BE362C">
            <w:pPr>
              <w:shd w:val="clear" w:color="auto" w:fill="FFFFFF" w:themeFill="background1"/>
              <w:tabs>
                <w:tab w:val="left" w:pos="612"/>
              </w:tabs>
              <w:spacing w:before="120" w:after="120"/>
              <w:rPr>
                <w:iCs/>
                <w:noProof w:val="0"/>
                <w:lang w:eastAsia="ru-RU"/>
              </w:rPr>
            </w:pPr>
          </w:p>
        </w:tc>
        <w:tc>
          <w:tcPr>
            <w:tcW w:w="3690" w:type="dxa"/>
            <w:shd w:val="clear" w:color="auto" w:fill="auto"/>
            <w:vAlign w:val="center"/>
          </w:tcPr>
          <w:p w:rsidR="00353CFB" w:rsidRPr="00FF430B" w:rsidRDefault="00353CFB" w:rsidP="00BE362C">
            <w:pPr>
              <w:shd w:val="clear" w:color="auto" w:fill="FFFFFF" w:themeFill="background1"/>
              <w:tabs>
                <w:tab w:val="left" w:pos="612"/>
              </w:tabs>
              <w:spacing w:before="120" w:after="120"/>
              <w:rPr>
                <w:iCs/>
                <w:noProof w:val="0"/>
                <w:lang w:eastAsia="ru-RU"/>
              </w:rPr>
            </w:pPr>
          </w:p>
        </w:tc>
        <w:tc>
          <w:tcPr>
            <w:tcW w:w="2097" w:type="dxa"/>
            <w:shd w:val="clear" w:color="auto" w:fill="auto"/>
          </w:tcPr>
          <w:p w:rsidR="00353CFB" w:rsidRPr="00FF430B" w:rsidRDefault="00353CFB" w:rsidP="00BE362C">
            <w:pPr>
              <w:shd w:val="clear" w:color="auto" w:fill="FFFFFF" w:themeFill="background1"/>
              <w:tabs>
                <w:tab w:val="left" w:pos="612"/>
              </w:tabs>
              <w:spacing w:before="120" w:after="120"/>
              <w:rPr>
                <w:iCs/>
                <w:noProof w:val="0"/>
                <w:lang w:eastAsia="ru-RU"/>
              </w:rPr>
            </w:pPr>
          </w:p>
        </w:tc>
      </w:tr>
    </w:tbl>
    <w:p w:rsidR="0015247E" w:rsidRPr="00FF430B" w:rsidRDefault="00D31F96" w:rsidP="001D79BA">
      <w:pPr>
        <w:numPr>
          <w:ilvl w:val="0"/>
          <w:numId w:val="23"/>
        </w:numPr>
        <w:shd w:val="clear" w:color="auto" w:fill="FFFFFF" w:themeFill="background1"/>
        <w:tabs>
          <w:tab w:val="right" w:pos="426"/>
        </w:tabs>
        <w:spacing w:before="120"/>
        <w:ind w:left="360"/>
        <w:jc w:val="both"/>
        <w:rPr>
          <w:b/>
          <w:noProof w:val="0"/>
          <w:lang w:eastAsia="ru-RU"/>
        </w:rPr>
      </w:pPr>
      <w:r>
        <w:rPr>
          <w:b/>
          <w:noProof w:val="0"/>
          <w:lang w:eastAsia="ru-RU"/>
        </w:rPr>
        <w:t xml:space="preserve">Garanția pentru ofertă, va fi </w:t>
      </w:r>
      <w:r w:rsidRPr="007053AC">
        <w:rPr>
          <w:i/>
        </w:rPr>
        <w:t>emisă de o bancă comercială</w:t>
      </w:r>
      <w:r>
        <w:rPr>
          <w:i/>
        </w:rPr>
        <w:t xml:space="preserve">, sau </w:t>
      </w:r>
      <w:r w:rsidRPr="007053AC">
        <w:rPr>
          <w:i/>
        </w:rPr>
        <w:t>Garanţia pentru ofertă prin transfer la contul autorităţii contractante,</w:t>
      </w:r>
      <w:r>
        <w:rPr>
          <w:i/>
        </w:rPr>
        <w:t xml:space="preserve"> stabilit în acest sens</w:t>
      </w:r>
      <w:r w:rsidR="001A1D37">
        <w:rPr>
          <w:i/>
        </w:rPr>
        <w:t>,</w:t>
      </w:r>
      <w:r>
        <w:rPr>
          <w:i/>
        </w:rPr>
        <w:t>în</w:t>
      </w:r>
      <w:r w:rsidR="0015247E" w:rsidRPr="00FF430B">
        <w:rPr>
          <w:b/>
          <w:noProof w:val="0"/>
          <w:lang w:eastAsia="ru-RU"/>
        </w:rPr>
        <w:t>cuantum</w:t>
      </w:r>
      <w:r>
        <w:rPr>
          <w:b/>
          <w:noProof w:val="0"/>
          <w:lang w:eastAsia="ru-RU"/>
        </w:rPr>
        <w:t xml:space="preserve"> de 2%</w:t>
      </w:r>
      <w:r w:rsidR="0015247E" w:rsidRPr="00FF430B">
        <w:rPr>
          <w:b/>
          <w:noProof w:val="0"/>
          <w:lang w:eastAsia="ru-RU"/>
        </w:rPr>
        <w:t>.</w:t>
      </w:r>
    </w:p>
    <w:p w:rsidR="0015247E" w:rsidRPr="00D31F96" w:rsidRDefault="00F6465C" w:rsidP="001D79BA">
      <w:pPr>
        <w:numPr>
          <w:ilvl w:val="0"/>
          <w:numId w:val="23"/>
        </w:numPr>
        <w:shd w:val="clear" w:color="auto" w:fill="FFFFFF" w:themeFill="background1"/>
        <w:tabs>
          <w:tab w:val="right" w:pos="426"/>
        </w:tabs>
        <w:spacing w:before="120"/>
        <w:ind w:left="360"/>
        <w:jc w:val="both"/>
        <w:rPr>
          <w:noProof w:val="0"/>
          <w:u w:val="single"/>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00D31F96">
        <w:rPr>
          <w:b/>
          <w:noProof w:val="0"/>
          <w:lang w:eastAsia="ru-RU"/>
        </w:rPr>
        <w:t xml:space="preserve">: </w:t>
      </w:r>
      <w:r w:rsidR="002773D8">
        <w:rPr>
          <w:noProof w:val="0"/>
          <w:u w:val="single"/>
          <w:lang w:eastAsia="ru-RU"/>
        </w:rPr>
        <w:t>5 ani (60 luni)</w:t>
      </w:r>
      <w:r w:rsidRPr="00D31F96">
        <w:rPr>
          <w:noProof w:val="0"/>
          <w:u w:val="single"/>
          <w:lang w:eastAsia="ru-RU"/>
        </w:rPr>
        <w:t>.</w:t>
      </w:r>
    </w:p>
    <w:p w:rsidR="00F6465C" w:rsidRPr="00FF430B" w:rsidRDefault="00F6465C" w:rsidP="001D79B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de bună execuție a contractului, </w:t>
      </w:r>
      <w:r w:rsidR="001A1D37">
        <w:rPr>
          <w:b/>
          <w:noProof w:val="0"/>
          <w:lang w:eastAsia="ru-RU"/>
        </w:rPr>
        <w:t xml:space="preserve">va fi </w:t>
      </w:r>
      <w:r w:rsidR="001A1D37" w:rsidRPr="007053AC">
        <w:rPr>
          <w:i/>
        </w:rPr>
        <w:t>emisă de o bancă comercială</w:t>
      </w:r>
      <w:r w:rsidR="001A1D37">
        <w:rPr>
          <w:i/>
        </w:rPr>
        <w:t xml:space="preserve">, sau </w:t>
      </w:r>
      <w:r w:rsidR="001A1D37" w:rsidRPr="007053AC">
        <w:rPr>
          <w:i/>
        </w:rPr>
        <w:t>Garanţia pentru ofertă prin transfer la contul autorităţii contractante,</w:t>
      </w:r>
      <w:r w:rsidR="001A1D37">
        <w:rPr>
          <w:i/>
        </w:rPr>
        <w:t xml:space="preserve"> stabilit în acest sens,în</w:t>
      </w:r>
      <w:r w:rsidR="001A1D37" w:rsidRPr="00FF430B">
        <w:rPr>
          <w:b/>
          <w:noProof w:val="0"/>
          <w:lang w:eastAsia="ru-RU"/>
        </w:rPr>
        <w:t>cuantum</w:t>
      </w:r>
      <w:r w:rsidR="001A1D37">
        <w:rPr>
          <w:b/>
          <w:noProof w:val="0"/>
          <w:lang w:eastAsia="ru-RU"/>
        </w:rPr>
        <w:t xml:space="preserve"> de 15%</w:t>
      </w:r>
      <w:r w:rsidR="001A1D37" w:rsidRPr="00FF430B">
        <w:rPr>
          <w:b/>
          <w:noProof w:val="0"/>
          <w:lang w:eastAsia="ru-RU"/>
        </w:rPr>
        <w:t>.</w:t>
      </w:r>
    </w:p>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 xml:space="preserve">nseși a procedurii negociate), </w:t>
      </w:r>
      <w:r w:rsidR="001A1D37" w:rsidRPr="004D0F69">
        <w:rPr>
          <w:u w:val="single"/>
        </w:rPr>
        <w:t>Nu se aplică în cadrul procedurii în cauză;</w:t>
      </w:r>
    </w:p>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1A1D37" w:rsidRPr="001A1D37">
        <w:rPr>
          <w:noProof w:val="0"/>
          <w:lang w:eastAsia="ru-RU"/>
        </w:rPr>
        <w:t>Nu;</w:t>
      </w:r>
    </w:p>
    <w:p w:rsidR="001A1D37" w:rsidRPr="004D0F69" w:rsidRDefault="00BE362C" w:rsidP="001D79BA">
      <w:pPr>
        <w:numPr>
          <w:ilvl w:val="0"/>
          <w:numId w:val="23"/>
        </w:numPr>
        <w:shd w:val="clear" w:color="auto" w:fill="FFFFFF" w:themeFill="background1"/>
        <w:tabs>
          <w:tab w:val="right" w:pos="426"/>
        </w:tabs>
        <w:spacing w:before="120"/>
        <w:ind w:left="360"/>
        <w:jc w:val="both"/>
        <w:rPr>
          <w:b/>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1A1D37" w:rsidRPr="004D0F69">
        <w:rPr>
          <w:u w:val="single"/>
          <w:shd w:val="clear" w:color="auto" w:fill="FFFFFF" w:themeFill="background1"/>
        </w:rPr>
        <w:t>Nu se aplică în cadrul procedurii în cauză;</w:t>
      </w:r>
    </w:p>
    <w:p w:rsidR="00EF4276" w:rsidRPr="001A1D37" w:rsidRDefault="00EF4276" w:rsidP="001D79BA">
      <w:pPr>
        <w:numPr>
          <w:ilvl w:val="0"/>
          <w:numId w:val="23"/>
        </w:numPr>
        <w:tabs>
          <w:tab w:val="right" w:pos="426"/>
        </w:tabs>
        <w:spacing w:before="120"/>
        <w:ind w:left="0" w:firstLine="0"/>
        <w:rPr>
          <w:noProof w:val="0"/>
          <w:u w:val="single"/>
          <w:lang w:eastAsia="ru-RU"/>
        </w:rPr>
      </w:pPr>
      <w:bookmarkStart w:id="45" w:name="_Hlk71621175"/>
      <w:r w:rsidRPr="00FF430B">
        <w:rPr>
          <w:b/>
          <w:noProof w:val="0"/>
          <w:lang w:eastAsia="ru-RU"/>
        </w:rPr>
        <w:t>Ofertele se prezintă în valuta</w:t>
      </w:r>
      <w:r w:rsidR="001A1D37">
        <w:rPr>
          <w:b/>
          <w:noProof w:val="0"/>
          <w:lang w:eastAsia="ru-RU"/>
        </w:rPr>
        <w:t xml:space="preserve">: </w:t>
      </w:r>
      <w:r w:rsidR="001A1D37" w:rsidRPr="001A1D37">
        <w:rPr>
          <w:noProof w:val="0"/>
          <w:u w:val="single"/>
          <w:lang w:eastAsia="ru-RU"/>
        </w:rPr>
        <w:t>Lei moldovenești;</w:t>
      </w:r>
      <w:bookmarkEnd w:id="45"/>
    </w:p>
    <w:p w:rsidR="00BE362C" w:rsidRPr="00353CFB"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w:t>
      </w:r>
      <w:r w:rsidR="001A1D37" w:rsidRPr="001A1D37">
        <w:rPr>
          <w:color w:val="000000"/>
          <w:u w:val="single"/>
        </w:rPr>
        <w:t>Oferta cu cel mai scăzut preţ;</w:t>
      </w:r>
    </w:p>
    <w:p w:rsidR="00353CFB" w:rsidRDefault="00353CFB" w:rsidP="00353CFB">
      <w:pPr>
        <w:autoSpaceDE w:val="0"/>
        <w:autoSpaceDN w:val="0"/>
        <w:adjustRightInd w:val="0"/>
        <w:ind w:firstLine="720"/>
        <w:jc w:val="both"/>
      </w:pPr>
      <w:r w:rsidRPr="004D0F69">
        <w:t>:</w:t>
      </w:r>
    </w:p>
    <w:p w:rsidR="00353CFB" w:rsidRPr="004D0F69" w:rsidRDefault="00353CFB" w:rsidP="00353CFB">
      <w:pPr>
        <w:autoSpaceDE w:val="0"/>
        <w:autoSpaceDN w:val="0"/>
        <w:adjustRightInd w:val="0"/>
        <w:ind w:firstLine="720"/>
        <w:jc w:val="both"/>
      </w:pPr>
    </w:p>
    <w:tbl>
      <w:tblPr>
        <w:tblW w:w="10173" w:type="dxa"/>
        <w:tblLayout w:type="fixed"/>
        <w:tblLook w:val="04A0" w:firstRow="1" w:lastRow="0" w:firstColumn="1" w:lastColumn="0" w:noHBand="0" w:noVBand="1"/>
      </w:tblPr>
      <w:tblGrid>
        <w:gridCol w:w="534"/>
        <w:gridCol w:w="3827"/>
        <w:gridCol w:w="4252"/>
        <w:gridCol w:w="1560"/>
      </w:tblGrid>
      <w:tr w:rsidR="00353CFB"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tcPr>
          <w:p w:rsidR="00353CFB" w:rsidRPr="004D0F69" w:rsidRDefault="00353CFB" w:rsidP="00353CFB">
            <w:pPr>
              <w:tabs>
                <w:tab w:val="left" w:pos="612"/>
              </w:tabs>
              <w:ind w:left="-142" w:right="-108"/>
              <w:jc w:val="center"/>
              <w:rPr>
                <w:b/>
                <w:iCs/>
              </w:rPr>
            </w:pPr>
            <w:r w:rsidRPr="004D0F69">
              <w:rPr>
                <w:b/>
                <w:iCs/>
              </w:rPr>
              <w:t>Nr. d/o</w:t>
            </w:r>
          </w:p>
        </w:tc>
        <w:tc>
          <w:tcPr>
            <w:tcW w:w="3827"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612"/>
              </w:tabs>
              <w:jc w:val="center"/>
              <w:rPr>
                <w:b/>
                <w:iCs/>
              </w:rPr>
            </w:pPr>
            <w:r w:rsidRPr="004D0F69">
              <w:rPr>
                <w:b/>
                <w:iCs/>
              </w:rPr>
              <w:t>Descrierea criteriului/cerinţei</w:t>
            </w:r>
          </w:p>
        </w:tc>
        <w:tc>
          <w:tcPr>
            <w:tcW w:w="4252"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612"/>
              </w:tabs>
              <w:rPr>
                <w:b/>
                <w:iCs/>
              </w:rPr>
            </w:pPr>
            <w:r w:rsidRPr="004D0F69">
              <w:rPr>
                <w:b/>
                <w:iCs/>
              </w:rPr>
              <w:t>Mod de demonstrare a îndeplinirii criteriului/cerinţei:</w:t>
            </w:r>
          </w:p>
        </w:tc>
        <w:tc>
          <w:tcPr>
            <w:tcW w:w="1560"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612"/>
              </w:tabs>
              <w:ind w:left="-108" w:right="-108"/>
              <w:jc w:val="center"/>
              <w:rPr>
                <w:b/>
                <w:iCs/>
              </w:rPr>
            </w:pPr>
            <w:r w:rsidRPr="004D0F69">
              <w:rPr>
                <w:b/>
                <w:iCs/>
              </w:rPr>
              <w:t>Nivelul minim/</w:t>
            </w:r>
            <w:r w:rsidRPr="004D0F69">
              <w:rPr>
                <w:b/>
                <w:iCs/>
              </w:rPr>
              <w:br/>
              <w:t>Obligativitatea</w:t>
            </w:r>
          </w:p>
        </w:tc>
      </w:tr>
      <w:tr w:rsidR="00353CFB"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ind w:left="-120" w:right="-108"/>
              <w:jc w:val="center"/>
              <w:rPr>
                <w:spacing w:val="-4"/>
              </w:rPr>
            </w:pPr>
            <w:r>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spacing w:after="120"/>
              <w:ind w:left="-57" w:right="-57"/>
              <w:rPr>
                <w:rFonts w:eastAsia="PMingLiU"/>
                <w:b/>
                <w:i/>
                <w:lang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spacing w:after="120"/>
              <w:ind w:left="-57" w:right="-57"/>
              <w:rPr>
                <w:rFonts w:eastAsia="PMingLiU"/>
                <w:i/>
                <w:iCs/>
                <w:lang w:eastAsia="zh-CN"/>
              </w:rPr>
            </w:pPr>
          </w:p>
        </w:tc>
        <w:tc>
          <w:tcPr>
            <w:tcW w:w="1560"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jc w:val="center"/>
            </w:pPr>
          </w:p>
        </w:tc>
      </w:tr>
      <w:tr w:rsidR="00353CFB"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ind w:left="-120" w:right="-108"/>
              <w:jc w:val="center"/>
              <w:rPr>
                <w:spacing w:val="-4"/>
              </w:rPr>
            </w:pPr>
            <w:r>
              <w:rPr>
                <w:spacing w:val="-4"/>
              </w:rPr>
              <w:t>2</w:t>
            </w:r>
          </w:p>
        </w:tc>
        <w:tc>
          <w:tcPr>
            <w:tcW w:w="3827"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tcPr>
          <w:p w:rsidR="00353CFB" w:rsidRPr="004D0F69" w:rsidRDefault="00353CFB" w:rsidP="006E1FFD"/>
        </w:tc>
        <w:tc>
          <w:tcPr>
            <w:tcW w:w="1560"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Default="00972394" w:rsidP="00972394">
            <w:pPr>
              <w:ind w:left="-120" w:right="-108"/>
              <w:jc w:val="center"/>
              <w:rPr>
                <w:spacing w:val="-4"/>
              </w:rPr>
            </w:pPr>
            <w:r>
              <w:rPr>
                <w:spacing w:val="-4"/>
              </w:rPr>
              <w:t>3</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6E1FFD" w:rsidRDefault="00972394" w:rsidP="006E1FFD">
            <w:pPr>
              <w:rPr>
                <w:rFonts w:eastAsia="PMingLiU"/>
                <w:bCs/>
                <w:lang w:eastAsia="zh-CN"/>
              </w:rPr>
            </w:pPr>
          </w:p>
        </w:tc>
        <w:tc>
          <w:tcPr>
            <w:tcW w:w="4252" w:type="dxa"/>
            <w:tcBorders>
              <w:top w:val="single" w:sz="4" w:space="0" w:color="auto"/>
              <w:left w:val="single" w:sz="4" w:space="0" w:color="auto"/>
              <w:bottom w:val="single" w:sz="4" w:space="0" w:color="auto"/>
              <w:right w:val="single" w:sz="4" w:space="0" w:color="auto"/>
            </w:tcBorders>
          </w:tcPr>
          <w:p w:rsidR="00914577" w:rsidRPr="004D0F69" w:rsidRDefault="00914577" w:rsidP="00972394">
            <w:pPr>
              <w:rPr>
                <w:rFonts w:eastAsia="PMingLiU"/>
                <w:i/>
                <w:iCs/>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4</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spacing w:before="120" w:after="120" w:line="276" w:lineRule="auto"/>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5</w:t>
            </w:r>
          </w:p>
        </w:tc>
        <w:tc>
          <w:tcPr>
            <w:tcW w:w="3827" w:type="dxa"/>
            <w:tcBorders>
              <w:top w:val="single" w:sz="4" w:space="0" w:color="auto"/>
              <w:left w:val="single" w:sz="4" w:space="0" w:color="auto"/>
              <w:bottom w:val="single" w:sz="4" w:space="0" w:color="auto"/>
              <w:right w:val="single" w:sz="4" w:space="0" w:color="auto"/>
            </w:tcBorders>
            <w:vAlign w:val="bottom"/>
          </w:tcPr>
          <w:p w:rsidR="00972394" w:rsidRPr="00D5132B" w:rsidRDefault="00972394" w:rsidP="00D5132B">
            <w:pPr>
              <w:rPr>
                <w:rFonts w:eastAsia="PMingLiU"/>
              </w:rPr>
            </w:pPr>
          </w:p>
        </w:tc>
        <w:tc>
          <w:tcPr>
            <w:tcW w:w="4252" w:type="dxa"/>
            <w:tcBorders>
              <w:top w:val="single" w:sz="4" w:space="0" w:color="auto"/>
              <w:left w:val="single" w:sz="4" w:space="0" w:color="auto"/>
              <w:bottom w:val="single" w:sz="4" w:space="0" w:color="auto"/>
              <w:right w:val="single" w:sz="4" w:space="0" w:color="auto"/>
            </w:tcBorders>
          </w:tcPr>
          <w:p w:rsidR="00972394" w:rsidRPr="004D0F69" w:rsidRDefault="00972394" w:rsidP="00972394"/>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Default="00290BD1" w:rsidP="00972394">
            <w:pPr>
              <w:ind w:left="-120" w:right="-108"/>
              <w:jc w:val="center"/>
              <w:rPr>
                <w:spacing w:val="-4"/>
              </w:rPr>
            </w:pPr>
            <w:r>
              <w:rPr>
                <w:spacing w:val="-4"/>
              </w:rPr>
              <w:t>6</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72394" w:rsidRPr="004D0F69" w:rsidRDefault="00972394"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2394" w:rsidRPr="004D0F69" w:rsidRDefault="00972394" w:rsidP="00972394">
            <w:pPr>
              <w:tabs>
                <w:tab w:val="left" w:pos="1134"/>
                <w:tab w:val="left" w:pos="1276"/>
              </w:tabs>
              <w:autoSpaceDE w:val="0"/>
              <w:autoSpaceDN w:val="0"/>
              <w:adjustRightInd w:val="0"/>
              <w:jc w:val="both"/>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72394" w:rsidRPr="004D0F69" w:rsidRDefault="00972394" w:rsidP="00972394">
            <w:pPr>
              <w:spacing w:after="120"/>
              <w:ind w:left="-57" w:right="-57"/>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72394" w:rsidRPr="004D0F69" w:rsidRDefault="00972394" w:rsidP="00914577">
            <w:pPr>
              <w:ind w:left="-57" w:right="-57"/>
              <w:rPr>
                <w:rFonts w:eastAsia="PMingLiU"/>
                <w:b/>
                <w:i/>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Default="00290BD1" w:rsidP="00972394">
            <w:pPr>
              <w:ind w:left="-120" w:right="-108"/>
              <w:jc w:val="center"/>
              <w:rPr>
                <w:spacing w:val="-4"/>
              </w:rPr>
            </w:pPr>
            <w:r>
              <w:rPr>
                <w:spacing w:val="-4"/>
              </w:rPr>
              <w:t>8</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2A4B45" w:rsidRDefault="00972394" w:rsidP="00972394">
            <w:pPr>
              <w:ind w:left="-57" w:right="-57"/>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192501" w:rsidRDefault="00972394" w:rsidP="00914577">
            <w:pPr>
              <w:ind w:left="-57" w:right="-57"/>
              <w:rPr>
                <w:rFonts w:eastAsia="PMingLiU"/>
                <w:i/>
                <w:iCs/>
                <w:lang w:eastAsia="zh-CN"/>
              </w:rPr>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8D5611"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9</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tabs>
                <w:tab w:val="left" w:pos="540"/>
              </w:tabs>
              <w:suppressAutoHyphens/>
              <w:rPr>
                <w:rFonts w:eastAsia="PMingLiU"/>
                <w:bCs/>
                <w:i/>
                <w:iCs/>
                <w:lang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ind w:left="-57" w:right="-57"/>
              <w:rPr>
                <w:rFonts w:eastAsia="PMingLiU"/>
                <w:i/>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10</w:t>
            </w:r>
          </w:p>
        </w:tc>
        <w:tc>
          <w:tcPr>
            <w:tcW w:w="3827" w:type="dxa"/>
            <w:tcBorders>
              <w:top w:val="single" w:sz="4" w:space="0" w:color="auto"/>
              <w:left w:val="single" w:sz="4" w:space="0" w:color="auto"/>
              <w:bottom w:val="single" w:sz="4" w:space="0" w:color="auto"/>
              <w:right w:val="single" w:sz="4" w:space="0" w:color="auto"/>
            </w:tcBorders>
          </w:tcPr>
          <w:p w:rsidR="00972394" w:rsidRPr="004D0F69" w:rsidRDefault="00972394" w:rsidP="00972394"/>
        </w:tc>
        <w:tc>
          <w:tcPr>
            <w:tcW w:w="4252"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11</w:t>
            </w:r>
          </w:p>
        </w:tc>
        <w:tc>
          <w:tcPr>
            <w:tcW w:w="3827" w:type="dxa"/>
            <w:tcBorders>
              <w:top w:val="single" w:sz="4" w:space="0" w:color="auto"/>
              <w:left w:val="single" w:sz="4" w:space="0" w:color="auto"/>
              <w:bottom w:val="single" w:sz="4" w:space="0" w:color="auto"/>
              <w:right w:val="single" w:sz="4" w:space="0" w:color="auto"/>
            </w:tcBorders>
          </w:tcPr>
          <w:p w:rsidR="00972394" w:rsidRPr="008D5611" w:rsidRDefault="00972394" w:rsidP="00972394"/>
        </w:tc>
        <w:tc>
          <w:tcPr>
            <w:tcW w:w="4252" w:type="dxa"/>
            <w:tcBorders>
              <w:top w:val="single" w:sz="4" w:space="0" w:color="auto"/>
              <w:left w:val="single" w:sz="4" w:space="0" w:color="auto"/>
              <w:bottom w:val="single" w:sz="4" w:space="0" w:color="auto"/>
              <w:right w:val="single" w:sz="4" w:space="0" w:color="auto"/>
            </w:tcBorders>
            <w:vAlign w:val="center"/>
          </w:tcPr>
          <w:p w:rsidR="00972394" w:rsidRPr="008D5611"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5E28FA"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12</w:t>
            </w:r>
          </w:p>
        </w:tc>
        <w:tc>
          <w:tcPr>
            <w:tcW w:w="3827" w:type="dxa"/>
            <w:tcBorders>
              <w:top w:val="single" w:sz="4" w:space="0" w:color="auto"/>
              <w:left w:val="single" w:sz="4" w:space="0" w:color="auto"/>
              <w:bottom w:val="single" w:sz="4" w:space="0" w:color="auto"/>
              <w:right w:val="single" w:sz="4" w:space="0" w:color="auto"/>
            </w:tcBorders>
          </w:tcPr>
          <w:p w:rsidR="00972394" w:rsidRPr="00282657" w:rsidRDefault="00972394" w:rsidP="00972394">
            <w:pPr>
              <w:rPr>
                <w:lang w:val="en-US"/>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8D5611"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5E28FA"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lastRenderedPageBreak/>
              <w:t>13</w:t>
            </w:r>
          </w:p>
        </w:tc>
        <w:tc>
          <w:tcPr>
            <w:tcW w:w="3827"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rPr>
                <w:rFonts w:eastAsia="PMingLiU"/>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14</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spacing w:after="120"/>
              <w:ind w:left="-57" w:right="-57"/>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spacing w:after="120"/>
              <w:ind w:left="-57" w:right="-57"/>
              <w:jc w:val="both"/>
              <w:rPr>
                <w:rFonts w:eastAsia="PMingLiU"/>
                <w:i/>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711321"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spacing w:line="276" w:lineRule="auto"/>
              <w:ind w:left="-120" w:right="-108"/>
              <w:jc w:val="center"/>
              <w:rPr>
                <w:spacing w:val="-4"/>
              </w:rPr>
            </w:pPr>
            <w:r>
              <w:rPr>
                <w:spacing w:val="-4"/>
              </w:rPr>
              <w:t>15</w:t>
            </w:r>
          </w:p>
        </w:tc>
        <w:tc>
          <w:tcPr>
            <w:tcW w:w="3827" w:type="dxa"/>
            <w:tcBorders>
              <w:top w:val="single" w:sz="4" w:space="0" w:color="auto"/>
              <w:left w:val="single" w:sz="4" w:space="0" w:color="auto"/>
              <w:bottom w:val="single" w:sz="4" w:space="0" w:color="auto"/>
              <w:right w:val="single" w:sz="4" w:space="0" w:color="auto"/>
            </w:tcBorders>
          </w:tcPr>
          <w:p w:rsidR="00972394" w:rsidRPr="008D5611" w:rsidRDefault="00972394"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rsidR="00972394" w:rsidRPr="00DD0A14" w:rsidRDefault="00972394" w:rsidP="00972394">
            <w:pPr>
              <w:tabs>
                <w:tab w:val="left" w:pos="1134"/>
                <w:tab w:val="left" w:pos="1276"/>
              </w:tabs>
              <w:autoSpaceDE w:val="0"/>
              <w:autoSpaceDN w:val="0"/>
              <w:adjustRightInd w:val="0"/>
              <w:jc w:val="both"/>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Default="00972394" w:rsidP="00972394">
            <w:pPr>
              <w:jc w:val="center"/>
            </w:pPr>
          </w:p>
        </w:tc>
      </w:tr>
      <w:tr w:rsidR="00972394" w:rsidRPr="00711321"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spacing w:line="276" w:lineRule="auto"/>
              <w:ind w:left="-120" w:right="-108"/>
              <w:jc w:val="center"/>
              <w:rPr>
                <w:spacing w:val="-4"/>
              </w:rPr>
            </w:pPr>
            <w:r>
              <w:rPr>
                <w:spacing w:val="-4"/>
              </w:rPr>
              <w:t>16</w:t>
            </w:r>
          </w:p>
        </w:tc>
        <w:tc>
          <w:tcPr>
            <w:tcW w:w="3827" w:type="dxa"/>
            <w:tcBorders>
              <w:top w:val="single" w:sz="4" w:space="0" w:color="auto"/>
              <w:left w:val="single" w:sz="4" w:space="0" w:color="auto"/>
              <w:bottom w:val="single" w:sz="4" w:space="0" w:color="auto"/>
              <w:right w:val="single" w:sz="4" w:space="0" w:color="auto"/>
            </w:tcBorders>
          </w:tcPr>
          <w:p w:rsidR="00972394" w:rsidRPr="008D5611" w:rsidRDefault="00972394"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tcPr>
          <w:p w:rsidR="00972394" w:rsidRPr="00B70477" w:rsidRDefault="00972394" w:rsidP="00972394">
            <w:pPr>
              <w:tabs>
                <w:tab w:val="left" w:pos="1134"/>
                <w:tab w:val="left" w:pos="1276"/>
              </w:tabs>
              <w:autoSpaceDE w:val="0"/>
              <w:autoSpaceDN w:val="0"/>
              <w:adjustRightInd w:val="0"/>
              <w:jc w:val="both"/>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Default="00972394" w:rsidP="00972394">
            <w:pPr>
              <w:jc w:val="center"/>
            </w:pPr>
          </w:p>
        </w:tc>
      </w:tr>
    </w:tbl>
    <w:p w:rsidR="00BE362C" w:rsidRPr="0038521C"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38521C" w:rsidRPr="004D0F69">
        <w:rPr>
          <w:u w:val="single"/>
          <w:shd w:val="clear" w:color="auto" w:fill="FFFFFF" w:themeFill="background1"/>
        </w:rPr>
        <w:t>Nu se aplică în cadrul procedurii în cauză</w:t>
      </w:r>
      <w:r w:rsidR="0038521C">
        <w:rPr>
          <w:u w:val="single"/>
          <w:shd w:val="clear" w:color="auto" w:fill="FFFFFF" w:themeFill="background1"/>
        </w:rPr>
        <w:t>;</w:t>
      </w:r>
    </w:p>
    <w:p w:rsidR="0038521C" w:rsidRPr="00FF430B" w:rsidRDefault="0038521C" w:rsidP="0038521C">
      <w:pPr>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1F4980"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38521C" w:rsidRPr="004D0F69" w:rsidRDefault="0038521C" w:rsidP="001D79BA">
      <w:pPr>
        <w:pStyle w:val="ListParagraph"/>
        <w:numPr>
          <w:ilvl w:val="0"/>
          <w:numId w:val="24"/>
        </w:numPr>
        <w:tabs>
          <w:tab w:val="clear" w:pos="1134"/>
          <w:tab w:val="right" w:pos="426"/>
        </w:tabs>
        <w:jc w:val="left"/>
        <w:rPr>
          <w:b/>
          <w:lang w:val="ro-RO"/>
        </w:rPr>
      </w:pPr>
      <w:r w:rsidRPr="004D0F69">
        <w:rPr>
          <w:b/>
          <w:lang w:val="ro-RO"/>
        </w:rPr>
        <w:t xml:space="preserve">până la: </w:t>
      </w:r>
      <w:r w:rsidRPr="004D0F69">
        <w:rPr>
          <w:u w:val="single"/>
          <w:lang w:val="ro-RO"/>
        </w:rPr>
        <w:t>conform SIA RSAP;</w:t>
      </w:r>
    </w:p>
    <w:p w:rsidR="00BE362C" w:rsidRPr="0038521C" w:rsidRDefault="0038521C" w:rsidP="001D79BA">
      <w:pPr>
        <w:pStyle w:val="ListParagraph"/>
        <w:numPr>
          <w:ilvl w:val="0"/>
          <w:numId w:val="24"/>
        </w:numPr>
        <w:tabs>
          <w:tab w:val="clear" w:pos="1134"/>
          <w:tab w:val="right" w:pos="426"/>
        </w:tabs>
        <w:jc w:val="left"/>
        <w:rPr>
          <w:u w:val="single"/>
          <w:lang w:val="ro-RO"/>
        </w:rPr>
      </w:pPr>
      <w:r w:rsidRPr="004D0F69">
        <w:rPr>
          <w:b/>
          <w:lang w:val="ro-RO"/>
        </w:rPr>
        <w:t xml:space="preserve">pe: </w:t>
      </w:r>
      <w:r w:rsidRPr="004D0F69">
        <w:rPr>
          <w:u w:val="single"/>
          <w:lang w:val="ro-RO"/>
        </w:rPr>
        <w:t>conform SIA RSAP.</w:t>
      </w:r>
    </w:p>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38521C" w:rsidRPr="0038521C">
        <w:rPr>
          <w:noProof w:val="0"/>
          <w:u w:val="single"/>
          <w:lang w:eastAsia="ru-RU"/>
        </w:rPr>
        <w:t>30 zile;</w:t>
      </w:r>
    </w:p>
    <w:p w:rsidR="00BE362C" w:rsidRPr="00FF430B"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38521C" w:rsidRPr="0038521C">
        <w:rPr>
          <w:noProof w:val="0"/>
          <w:u w:val="single"/>
          <w:lang w:eastAsia="ru-RU"/>
        </w:rPr>
        <w:t>SIA RSAP</w:t>
      </w:r>
      <w:r w:rsidR="0038521C">
        <w:rPr>
          <w:noProof w:val="0"/>
          <w:u w:val="single"/>
          <w:lang w:eastAsia="ru-RU"/>
        </w:rPr>
        <w:t>;</w:t>
      </w:r>
    </w:p>
    <w:p w:rsidR="00BE362C" w:rsidRPr="00FF430B" w:rsidRDefault="00BE362C" w:rsidP="0038521C">
      <w:pPr>
        <w:shd w:val="clear" w:color="auto" w:fill="FFFFFF" w:themeFill="background1"/>
        <w:tabs>
          <w:tab w:val="right" w:pos="426"/>
        </w:tabs>
        <w:ind w:left="3240"/>
        <w:contextualSpacing/>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1D79BA">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38521C" w:rsidRDefault="00BE362C" w:rsidP="001D79BA">
      <w:pPr>
        <w:numPr>
          <w:ilvl w:val="0"/>
          <w:numId w:val="23"/>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Limba sau limbile în care trebuie redactate ofertele sau cererile de participare: </w:t>
      </w:r>
      <w:r w:rsidR="0038521C" w:rsidRPr="0038521C">
        <w:rPr>
          <w:noProof w:val="0"/>
          <w:u w:val="single"/>
          <w:lang w:eastAsia="ru-RU"/>
        </w:rPr>
        <w:t>limba Română;</w:t>
      </w:r>
    </w:p>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38521C" w:rsidRPr="0038521C">
        <w:rPr>
          <w:noProof w:val="0"/>
          <w:u w:val="single"/>
          <w:lang w:eastAsia="ru-RU"/>
        </w:rPr>
        <w:t>Nu;</w:t>
      </w:r>
    </w:p>
    <w:p w:rsidR="00BE362C" w:rsidRPr="00FF430B" w:rsidRDefault="00BE362C" w:rsidP="0038521C">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38521C"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38521C" w:rsidRPr="0038521C">
        <w:rPr>
          <w:noProof w:val="0"/>
          <w:u w:val="single"/>
          <w:lang w:eastAsia="ru-RU"/>
        </w:rPr>
        <w:t>Nu;</w:t>
      </w:r>
    </w:p>
    <w:p w:rsidR="0038521C" w:rsidRPr="0038521C" w:rsidRDefault="00BE362C" w:rsidP="001D79BA">
      <w:pPr>
        <w:numPr>
          <w:ilvl w:val="0"/>
          <w:numId w:val="23"/>
        </w:numPr>
        <w:shd w:val="clear" w:color="auto" w:fill="FFFFFF" w:themeFill="background1"/>
        <w:tabs>
          <w:tab w:val="right" w:pos="426"/>
        </w:tabs>
        <w:spacing w:before="120"/>
        <w:ind w:left="360"/>
        <w:rPr>
          <w:b/>
          <w:noProof w:val="0"/>
          <w:lang w:eastAsia="ru-RU"/>
        </w:rPr>
      </w:pPr>
      <w:r w:rsidRPr="0038521C">
        <w:rPr>
          <w:b/>
          <w:noProof w:val="0"/>
          <w:lang w:eastAsia="ru-RU"/>
        </w:rPr>
        <w:t>În cazul achizițiilor periodice, calendarul estimat pentru publicarea anunțurilor viitoare</w:t>
      </w:r>
      <w:r w:rsidR="0038521C">
        <w:rPr>
          <w:b/>
          <w:noProof w:val="0"/>
          <w:lang w:eastAsia="ru-RU"/>
        </w:rPr>
        <w:t xml:space="preserve">: </w:t>
      </w:r>
      <w:r w:rsidR="0038521C" w:rsidRPr="0038521C">
        <w:rPr>
          <w:u w:val="single"/>
          <w:shd w:val="clear" w:color="auto" w:fill="FFFFFF" w:themeFill="background1"/>
        </w:rPr>
        <w:t>Nu se aplică în cadrul procedurii în cauză;</w:t>
      </w:r>
    </w:p>
    <w:p w:rsidR="00BE362C" w:rsidRPr="0038521C" w:rsidRDefault="00BE362C" w:rsidP="001D79BA">
      <w:pPr>
        <w:numPr>
          <w:ilvl w:val="0"/>
          <w:numId w:val="23"/>
        </w:numPr>
        <w:shd w:val="clear" w:color="auto" w:fill="FFFFFF" w:themeFill="background1"/>
        <w:tabs>
          <w:tab w:val="right" w:pos="426"/>
        </w:tabs>
        <w:spacing w:before="120"/>
        <w:ind w:left="360"/>
        <w:rPr>
          <w:b/>
          <w:noProof w:val="0"/>
          <w:lang w:eastAsia="ru-RU"/>
        </w:rPr>
      </w:pPr>
      <w:r w:rsidRPr="0038521C">
        <w:rPr>
          <w:b/>
          <w:noProof w:val="0"/>
          <w:lang w:eastAsia="ru-RU"/>
        </w:rPr>
        <w:t>Data publicării anunțului de intenție sau, după caz, precizarea că nu a fost publicat un astfel de</w:t>
      </w:r>
      <w:r w:rsidR="00093AE5" w:rsidRPr="0038521C">
        <w:rPr>
          <w:b/>
          <w:noProof w:val="0"/>
          <w:shd w:val="clear" w:color="auto" w:fill="FFFFFF" w:themeFill="background1"/>
          <w:lang w:eastAsia="ru-RU"/>
        </w:rPr>
        <w:t>a</w:t>
      </w:r>
      <w:r w:rsidRPr="0038521C">
        <w:rPr>
          <w:b/>
          <w:noProof w:val="0"/>
          <w:shd w:val="clear" w:color="auto" w:fill="FFFFFF" w:themeFill="background1"/>
          <w:lang w:eastAsia="ru-RU"/>
        </w:rPr>
        <w:t>nunţ</w:t>
      </w:r>
      <w:r w:rsidR="0038521C">
        <w:rPr>
          <w:b/>
          <w:noProof w:val="0"/>
          <w:shd w:val="clear" w:color="auto" w:fill="FFFFFF" w:themeFill="background1"/>
          <w:lang w:eastAsia="ru-RU"/>
        </w:rPr>
        <w:t xml:space="preserve">: </w:t>
      </w:r>
      <w:r w:rsidR="0038521C" w:rsidRPr="0038521C">
        <w:rPr>
          <w:noProof w:val="0"/>
          <w:u w:val="single"/>
          <w:shd w:val="clear" w:color="auto" w:fill="FFFFFF" w:themeFill="background1"/>
          <w:lang w:eastAsia="ru-RU"/>
        </w:rPr>
        <w:t>Nu a fost publicat astfel de anunț;</w:t>
      </w:r>
    </w:p>
    <w:p w:rsidR="0038521C" w:rsidRPr="0038521C"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38521C">
        <w:rPr>
          <w:b/>
          <w:noProof w:val="0"/>
          <w:lang w:eastAsia="ru-RU"/>
        </w:rPr>
        <w:t>Data transmiterii spre publicare a anunțului de participar</w:t>
      </w:r>
      <w:r w:rsidRPr="0038521C">
        <w:rPr>
          <w:b/>
          <w:noProof w:val="0"/>
          <w:shd w:val="clear" w:color="auto" w:fill="FFFFFF" w:themeFill="background1"/>
          <w:lang w:eastAsia="ru-RU"/>
        </w:rPr>
        <w:t>e</w:t>
      </w:r>
      <w:r w:rsidR="00426FF4" w:rsidRPr="0038521C">
        <w:rPr>
          <w:b/>
          <w:noProof w:val="0"/>
          <w:shd w:val="clear" w:color="auto" w:fill="FFFFFF" w:themeFill="background1"/>
          <w:lang w:eastAsia="ru-RU"/>
        </w:rPr>
        <w:t>:</w:t>
      </w:r>
      <w:r w:rsidR="0038521C" w:rsidRPr="004D0F69">
        <w:rPr>
          <w:u w:val="single"/>
          <w:shd w:val="clear" w:color="auto" w:fill="FFFFFF" w:themeFill="background1"/>
        </w:rPr>
        <w:t>Conform SIA RSAP;</w:t>
      </w:r>
    </w:p>
    <w:p w:rsidR="00BE362C" w:rsidRPr="0038521C"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38521C">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38521C" w:rsidRPr="00EC30C2" w:rsidTr="00972394">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Da</w:t>
            </w:r>
          </w:p>
        </w:tc>
      </w:tr>
      <w:tr w:rsidR="0038521C" w:rsidRPr="00EC30C2" w:rsidTr="00972394">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Nu</w:t>
            </w:r>
          </w:p>
        </w:tc>
      </w:tr>
      <w:tr w:rsidR="0038521C" w:rsidRPr="00EC30C2" w:rsidTr="00972394">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Da</w:t>
            </w:r>
          </w:p>
        </w:tc>
      </w:tr>
      <w:tr w:rsidR="0038521C" w:rsidRPr="00EC30C2" w:rsidTr="00972394">
        <w:trPr>
          <w:trHeight w:val="77"/>
        </w:trPr>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lastRenderedPageBreak/>
              <w:t>plățile electronice</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Da</w:t>
            </w:r>
          </w:p>
        </w:tc>
      </w:tr>
    </w:tbl>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8521C" w:rsidRPr="0038521C">
        <w:rPr>
          <w:noProof w:val="0"/>
          <w:shd w:val="clear" w:color="auto" w:fill="FFFFFF" w:themeFill="background1"/>
          <w:lang w:eastAsia="ru-RU"/>
        </w:rPr>
        <w:t>Nu;</w:t>
      </w:r>
    </w:p>
    <w:p w:rsidR="00BE362C" w:rsidRPr="00FF430B" w:rsidRDefault="00BE362C" w:rsidP="0038521C">
      <w:pPr>
        <w:shd w:val="clear" w:color="auto" w:fill="FFFFFF" w:themeFill="background1"/>
        <w:tabs>
          <w:tab w:val="right" w:pos="426"/>
        </w:tabs>
        <w:contextualSpacing/>
        <w:rPr>
          <w:noProof w:val="0"/>
          <w:sz w:val="20"/>
          <w:lang w:eastAsia="ru-RU"/>
        </w:rPr>
      </w:pPr>
      <w:r w:rsidRPr="00FF430B">
        <w:rPr>
          <w:noProof w:val="0"/>
          <w:sz w:val="20"/>
          <w:lang w:eastAsia="ru-RU"/>
        </w:rPr>
        <w:t>(se specifică da sau nu)</w:t>
      </w:r>
    </w:p>
    <w:p w:rsidR="00BE362C" w:rsidRPr="0038521C"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38521C">
        <w:rPr>
          <w:b/>
          <w:noProof w:val="0"/>
          <w:lang w:eastAsia="ru-RU"/>
        </w:rPr>
        <w:t xml:space="preserve">Alte informații relevante: </w:t>
      </w:r>
    </w:p>
    <w:p w:rsidR="0038521C" w:rsidRPr="004D0F69" w:rsidRDefault="0038521C" w:rsidP="001D79BA">
      <w:pPr>
        <w:pStyle w:val="ListParagraph"/>
        <w:numPr>
          <w:ilvl w:val="0"/>
          <w:numId w:val="38"/>
        </w:numPr>
        <w:tabs>
          <w:tab w:val="clear" w:pos="1134"/>
          <w:tab w:val="right" w:pos="426"/>
        </w:tabs>
        <w:spacing w:before="120"/>
        <w:contextualSpacing/>
        <w:rPr>
          <w:lang w:val="ro-RO"/>
        </w:rPr>
      </w:pPr>
      <w:r w:rsidRPr="004D0F69">
        <w:rPr>
          <w:lang w:val="ro-RO"/>
        </w:rPr>
        <w:t>.</w:t>
      </w:r>
    </w:p>
    <w:p w:rsidR="0038521C" w:rsidRPr="00FF430B" w:rsidRDefault="0038521C" w:rsidP="0038521C">
      <w:pPr>
        <w:shd w:val="clear" w:color="auto" w:fill="FFFFFF" w:themeFill="background1"/>
        <w:tabs>
          <w:tab w:val="right" w:pos="426"/>
        </w:tabs>
        <w:spacing w:before="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69697D" w:rsidRDefault="0069697D"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nr.3</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4B7C86" w:rsidRPr="004B7C86" w:rsidRDefault="00631A2C" w:rsidP="00631A2C">
      <w:pPr>
        <w:shd w:val="clear" w:color="auto" w:fill="FFFFFF" w:themeFill="background1"/>
        <w:spacing w:before="120"/>
        <w:rPr>
          <w:rFonts w:eastAsia="SimSun"/>
          <w:u w:val="single"/>
          <w:lang w:eastAsia="zh-CN"/>
        </w:rPr>
      </w:pPr>
      <w:r w:rsidRPr="004B7C86">
        <w:rPr>
          <w:b/>
          <w:noProof w:val="0"/>
          <w:lang w:eastAsia="ru-RU"/>
        </w:rPr>
        <w:t>privind achiziționarea</w:t>
      </w:r>
      <w:r w:rsidR="00736F08">
        <w:rPr>
          <w:b/>
          <w:noProof w:val="0"/>
          <w:lang w:eastAsia="ru-RU"/>
        </w:rPr>
        <w:t>___________________________________________________________</w:t>
      </w:r>
      <w:r w:rsidR="004B7C86" w:rsidRPr="004B7C86">
        <w:rPr>
          <w:rFonts w:eastAsia="SimSun"/>
          <w:u w:val="single"/>
          <w:lang w:eastAsia="zh-CN"/>
        </w:rPr>
        <w:t>;</w:t>
      </w:r>
    </w:p>
    <w:p w:rsidR="004B7C86" w:rsidRPr="00736F08" w:rsidRDefault="00631A2C" w:rsidP="004B7C86">
      <w:pPr>
        <w:shd w:val="clear" w:color="auto" w:fill="FFFFFF" w:themeFill="background1"/>
        <w:rPr>
          <w:noProof w:val="0"/>
          <w:sz w:val="20"/>
          <w:szCs w:val="20"/>
          <w:lang w:eastAsia="ru-RU"/>
        </w:rPr>
      </w:pPr>
      <w:r w:rsidRPr="00736F08">
        <w:rPr>
          <w:noProof w:val="0"/>
          <w:sz w:val="20"/>
          <w:szCs w:val="20"/>
          <w:lang w:eastAsia="ru-RU"/>
        </w:rPr>
        <w:t>(se indică obiectul achiziției)</w:t>
      </w:r>
    </w:p>
    <w:p w:rsidR="00631A2C" w:rsidRPr="004B7C86" w:rsidRDefault="00631A2C" w:rsidP="004B7C86">
      <w:pPr>
        <w:shd w:val="clear" w:color="auto" w:fill="FFFFFF" w:themeFill="background1"/>
        <w:rPr>
          <w:b/>
          <w:noProof w:val="0"/>
          <w:lang w:eastAsia="ru-RU"/>
        </w:rPr>
      </w:pPr>
      <w:r w:rsidRPr="004B7C86">
        <w:rPr>
          <w:b/>
          <w:noProof w:val="0"/>
          <w:lang w:eastAsia="ru-RU"/>
        </w:rPr>
        <w:br/>
        <w:t>prin procedura de achiziție</w:t>
      </w:r>
      <w:r w:rsidR="004B7C86" w:rsidRPr="004B7C86">
        <w:rPr>
          <w:b/>
          <w:noProof w:val="0"/>
          <w:lang w:eastAsia="ru-RU"/>
        </w:rPr>
        <w:t xml:space="preserve">: </w:t>
      </w:r>
      <w:r w:rsidR="00736F08">
        <w:rPr>
          <w:noProof w:val="0"/>
          <w:u w:val="single"/>
          <w:lang w:eastAsia="ru-RU"/>
        </w:rPr>
        <w:t>______________________________________________________</w:t>
      </w:r>
      <w:r w:rsidR="004B7C86" w:rsidRPr="004B7C86">
        <w:rPr>
          <w:noProof w:val="0"/>
          <w:u w:val="single"/>
          <w:lang w:eastAsia="ru-RU"/>
        </w:rPr>
        <w:t>;</w:t>
      </w:r>
      <w:r w:rsidRPr="004B7C86">
        <w:rPr>
          <w:noProof w:val="0"/>
          <w:u w:val="single"/>
          <w:lang w:eastAsia="ru-RU"/>
        </w:rPr>
        <w:br/>
      </w:r>
      <w:r w:rsidRPr="00736F08">
        <w:rPr>
          <w:noProof w:val="0"/>
          <w:sz w:val="20"/>
          <w:szCs w:val="20"/>
          <w:lang w:eastAsia="ru-RU"/>
        </w:rPr>
        <w:t>(tipul procedurii de achiziție)</w:t>
      </w:r>
    </w:p>
    <w:p w:rsidR="00631A2C" w:rsidRPr="004B7C86" w:rsidRDefault="00631A2C" w:rsidP="00631A2C">
      <w:pPr>
        <w:shd w:val="clear" w:color="auto" w:fill="FFFFFF" w:themeFill="background1"/>
        <w:rPr>
          <w:noProof w:val="0"/>
          <w:lang w:eastAsia="ru-RU"/>
        </w:rPr>
      </w:pPr>
    </w:p>
    <w:p w:rsidR="004B7C86" w:rsidRPr="004B7C86" w:rsidRDefault="004B7C86" w:rsidP="001D79BA">
      <w:pPr>
        <w:pStyle w:val="ListParagraph"/>
        <w:numPr>
          <w:ilvl w:val="0"/>
          <w:numId w:val="28"/>
        </w:numPr>
        <w:tabs>
          <w:tab w:val="left" w:pos="284"/>
          <w:tab w:val="right" w:pos="9531"/>
        </w:tabs>
        <w:ind w:left="0" w:firstLine="0"/>
        <w:rPr>
          <w:u w:val="single"/>
          <w:shd w:val="clear" w:color="auto" w:fill="FFFFFF" w:themeFill="background1"/>
        </w:rPr>
      </w:pPr>
      <w:r w:rsidRPr="004B7C86">
        <w:rPr>
          <w:b/>
          <w:lang w:eastAsia="ru-RU"/>
        </w:rPr>
        <w:t>D</w:t>
      </w:r>
      <w:r w:rsidR="00631A2C" w:rsidRPr="004B7C86">
        <w:rPr>
          <w:b/>
          <w:lang w:eastAsia="ru-RU"/>
        </w:rPr>
        <w:t>enumirea autorității contractante:</w:t>
      </w:r>
      <w:r w:rsidRPr="004B7C86">
        <w:rPr>
          <w:u w:val="single"/>
          <w:shd w:val="clear" w:color="auto" w:fill="FFFFFF" w:themeFill="background1"/>
        </w:rPr>
        <w:t>;</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1D79BA">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1D79BA">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1D79BA">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1D79BA">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1D79BA">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1D79BA">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1D79BA">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1D79BA">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1D79BA">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1D79BA">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1D79BA">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Pr="00FF430B" w:rsidRDefault="00BE6B6F"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914577" w:rsidRPr="00FF430B" w:rsidRDefault="00914577"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085B9F" w:rsidRPr="00FF430B" w:rsidRDefault="00085B9F"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4B7C86" w:rsidRDefault="004B7C8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6E1FFD" w:rsidRDefault="006E1FFD" w:rsidP="00A26B23">
      <w:pPr>
        <w:pStyle w:val="Style3"/>
        <w:tabs>
          <w:tab w:val="left" w:pos="567"/>
        </w:tabs>
        <w:spacing w:before="0" w:beforeAutospacing="0" w:after="0"/>
        <w:ind w:left="0" w:firstLine="0"/>
        <w:rPr>
          <w:rFonts w:eastAsia="PMingLiU"/>
          <w:lang w:eastAsia="zh-CN"/>
        </w:rPr>
      </w:pPr>
    </w:p>
    <w:p w:rsidR="006E1FFD" w:rsidRPr="00FF430B" w:rsidRDefault="006E1FFD"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nr.5</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D1419B" w:rsidRPr="00972394" w:rsidRDefault="00D1419B" w:rsidP="00A26B23">
      <w:pPr>
        <w:pStyle w:val="Style3"/>
        <w:tabs>
          <w:tab w:val="left" w:pos="567"/>
        </w:tabs>
        <w:spacing w:before="0" w:beforeAutospacing="0" w:after="0"/>
        <w:ind w:left="0" w:firstLine="0"/>
        <w:rPr>
          <w:rFonts w:eastAsia="PMingLiU"/>
          <w:lang w:val="ro-RO"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1D79BA">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1D79BA">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1D79BA">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1D79BA">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4B7C86" w:rsidRDefault="004B7C86"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Pr="00FF430B" w:rsidRDefault="00BE6B6F"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nr.6</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1D79BA">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D79BA">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D79BA">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6E1FFD" w:rsidRPr="00FF430B" w:rsidRDefault="006E1FFD"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Default="00BE49DD"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bookmarkEnd w:id="47"/>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Default="008726D2" w:rsidP="00196AB4">
      <w:pPr>
        <w:spacing w:after="200" w:line="276" w:lineRule="auto"/>
        <w:jc w:val="center"/>
        <w:rPr>
          <w:lang w:eastAsia="zh-CN"/>
        </w:rPr>
      </w:pPr>
    </w:p>
    <w:p w:rsidR="006E1FFD" w:rsidRDefault="006E1FFD" w:rsidP="00196AB4">
      <w:pPr>
        <w:spacing w:after="200" w:line="276" w:lineRule="auto"/>
        <w:jc w:val="center"/>
        <w:rPr>
          <w:lang w:eastAsia="zh-CN"/>
        </w:rPr>
      </w:pPr>
    </w:p>
    <w:p w:rsidR="006E1FFD" w:rsidRPr="00FF430B" w:rsidRDefault="006E1FFD"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820"/>
        <w:gridCol w:w="294"/>
        <w:gridCol w:w="283"/>
        <w:gridCol w:w="284"/>
        <w:gridCol w:w="283"/>
        <w:gridCol w:w="284"/>
        <w:gridCol w:w="283"/>
        <w:gridCol w:w="284"/>
        <w:gridCol w:w="283"/>
        <w:gridCol w:w="284"/>
        <w:gridCol w:w="300"/>
        <w:gridCol w:w="345"/>
        <w:gridCol w:w="320"/>
        <w:gridCol w:w="311"/>
        <w:gridCol w:w="283"/>
        <w:gridCol w:w="284"/>
        <w:gridCol w:w="283"/>
      </w:tblGrid>
      <w:tr w:rsidR="00E20780" w:rsidRPr="00EC30C2" w:rsidTr="00E40BBE">
        <w:trPr>
          <w:cantSplit/>
          <w:trHeight w:val="300"/>
        </w:trPr>
        <w:tc>
          <w:tcPr>
            <w:tcW w:w="567" w:type="dxa"/>
            <w:vMerge w:val="restart"/>
            <w:vAlign w:val="center"/>
          </w:tcPr>
          <w:p w:rsidR="00E20780" w:rsidRPr="00E20780" w:rsidRDefault="00E20780" w:rsidP="00E20780">
            <w:pPr>
              <w:pStyle w:val="BodyText"/>
              <w:tabs>
                <w:tab w:val="left" w:pos="567"/>
              </w:tabs>
              <w:ind w:left="-108" w:right="-108"/>
              <w:jc w:val="center"/>
              <w:rPr>
                <w:rFonts w:ascii="Times New Roman" w:hAnsi="Times New Roman"/>
                <w:b/>
                <w:szCs w:val="24"/>
              </w:rPr>
            </w:pPr>
            <w:r w:rsidRPr="00E20780">
              <w:rPr>
                <w:rFonts w:ascii="Times New Roman" w:hAnsi="Times New Roman"/>
                <w:b/>
                <w:szCs w:val="24"/>
              </w:rPr>
              <w:t>Nr.</w:t>
            </w:r>
          </w:p>
          <w:p w:rsidR="00E20780" w:rsidRPr="00E20780" w:rsidRDefault="00E20780" w:rsidP="00E20780">
            <w:pPr>
              <w:pStyle w:val="BodyText"/>
              <w:tabs>
                <w:tab w:val="left" w:pos="567"/>
              </w:tabs>
              <w:ind w:left="-108" w:right="-108"/>
              <w:jc w:val="center"/>
              <w:rPr>
                <w:rFonts w:ascii="Times New Roman" w:hAnsi="Times New Roman"/>
                <w:b/>
                <w:szCs w:val="24"/>
              </w:rPr>
            </w:pPr>
            <w:r w:rsidRPr="00E20780">
              <w:rPr>
                <w:rFonts w:ascii="Times New Roman" w:hAnsi="Times New Roman"/>
                <w:b/>
                <w:szCs w:val="24"/>
              </w:rPr>
              <w:t>d/o</w:t>
            </w:r>
          </w:p>
        </w:tc>
        <w:tc>
          <w:tcPr>
            <w:tcW w:w="4820" w:type="dxa"/>
            <w:vMerge w:val="restart"/>
            <w:vAlign w:val="center"/>
          </w:tcPr>
          <w:p w:rsidR="00E20780" w:rsidRDefault="00E20780" w:rsidP="00E20780">
            <w:pPr>
              <w:autoSpaceDE w:val="0"/>
              <w:autoSpaceDN w:val="0"/>
              <w:adjustRightInd w:val="0"/>
              <w:rPr>
                <w:b/>
              </w:rPr>
            </w:pPr>
            <w:r>
              <w:rPr>
                <w:b/>
              </w:rPr>
              <w:t>LOT 1</w:t>
            </w:r>
          </w:p>
          <w:p w:rsidR="00E20780" w:rsidRPr="00E20780" w:rsidRDefault="00E20780" w:rsidP="00E20780">
            <w:pPr>
              <w:autoSpaceDE w:val="0"/>
              <w:autoSpaceDN w:val="0"/>
              <w:adjustRightInd w:val="0"/>
              <w:rPr>
                <w:b/>
                <w:i/>
              </w:rPr>
            </w:pPr>
            <w:r w:rsidRPr="00E20780">
              <w:rPr>
                <w:b/>
              </w:rPr>
              <w:t xml:space="preserve">Lucrări de reparație capitală a sistemelor de apeduct central din cadrul Regimentului de rachete antiaeriene </w:t>
            </w:r>
            <w:r w:rsidRPr="00E20780">
              <w:rPr>
                <w:b/>
                <w:i/>
              </w:rPr>
              <w:t>(Dănceni)</w:t>
            </w:r>
          </w:p>
        </w:tc>
        <w:tc>
          <w:tcPr>
            <w:tcW w:w="4688" w:type="dxa"/>
            <w:gridSpan w:val="16"/>
            <w:vAlign w:val="center"/>
          </w:tcPr>
          <w:p w:rsidR="00E20780" w:rsidRPr="00E20780" w:rsidRDefault="00E20780" w:rsidP="00E40BBE">
            <w:pPr>
              <w:pStyle w:val="BodyText"/>
              <w:tabs>
                <w:tab w:val="left" w:pos="567"/>
              </w:tabs>
              <w:ind w:left="-108" w:right="-98"/>
              <w:jc w:val="center"/>
              <w:rPr>
                <w:rFonts w:ascii="Times New Roman" w:hAnsi="Times New Roman"/>
                <w:b/>
                <w:szCs w:val="24"/>
              </w:rPr>
            </w:pPr>
            <w:r w:rsidRPr="00E20780">
              <w:rPr>
                <w:rFonts w:ascii="Times New Roman" w:hAnsi="Times New Roman"/>
                <w:b/>
                <w:szCs w:val="24"/>
              </w:rPr>
              <w:t>Luna</w:t>
            </w:r>
          </w:p>
        </w:tc>
      </w:tr>
      <w:tr w:rsidR="008E7465" w:rsidRPr="00EC30C2" w:rsidTr="00E40BBE">
        <w:trPr>
          <w:cantSplit/>
          <w:trHeight w:val="240"/>
        </w:trPr>
        <w:tc>
          <w:tcPr>
            <w:tcW w:w="567" w:type="dxa"/>
            <w:vMerge/>
          </w:tcPr>
          <w:p w:rsidR="008E7465" w:rsidRPr="00E20780" w:rsidRDefault="008E7465" w:rsidP="00950D18">
            <w:pPr>
              <w:pStyle w:val="BodyText"/>
              <w:tabs>
                <w:tab w:val="left" w:pos="567"/>
              </w:tabs>
              <w:rPr>
                <w:rFonts w:ascii="Times New Roman" w:hAnsi="Times New Roman"/>
                <w:b/>
                <w:szCs w:val="24"/>
              </w:rPr>
            </w:pPr>
          </w:p>
        </w:tc>
        <w:tc>
          <w:tcPr>
            <w:tcW w:w="4820" w:type="dxa"/>
            <w:vMerge/>
          </w:tcPr>
          <w:p w:rsidR="008E7465" w:rsidRPr="00E20780" w:rsidRDefault="008E7465" w:rsidP="00950D18">
            <w:pPr>
              <w:pStyle w:val="BodyText"/>
              <w:tabs>
                <w:tab w:val="left" w:pos="567"/>
              </w:tabs>
              <w:rPr>
                <w:rFonts w:ascii="Times New Roman" w:hAnsi="Times New Roman"/>
                <w:b/>
                <w:szCs w:val="24"/>
              </w:rPr>
            </w:pPr>
          </w:p>
        </w:tc>
        <w:tc>
          <w:tcPr>
            <w:tcW w:w="1144" w:type="dxa"/>
            <w:gridSpan w:val="4"/>
          </w:tcPr>
          <w:p w:rsidR="008E7465" w:rsidRPr="00E20780" w:rsidRDefault="008E7465" w:rsidP="00E40BBE">
            <w:pPr>
              <w:pStyle w:val="BodyText"/>
              <w:tabs>
                <w:tab w:val="left" w:pos="567"/>
              </w:tabs>
              <w:ind w:left="-108" w:right="-98"/>
              <w:jc w:val="center"/>
              <w:rPr>
                <w:rFonts w:ascii="Times New Roman" w:hAnsi="Times New Roman"/>
                <w:b/>
                <w:szCs w:val="24"/>
              </w:rPr>
            </w:pPr>
            <w:r w:rsidRPr="00E20780">
              <w:rPr>
                <w:rFonts w:ascii="Times New Roman" w:hAnsi="Times New Roman"/>
                <w:b/>
                <w:szCs w:val="24"/>
              </w:rPr>
              <w:t>1</w:t>
            </w:r>
          </w:p>
        </w:tc>
        <w:tc>
          <w:tcPr>
            <w:tcW w:w="1134" w:type="dxa"/>
            <w:gridSpan w:val="4"/>
          </w:tcPr>
          <w:p w:rsidR="008E7465" w:rsidRPr="00E20780" w:rsidRDefault="008E7465" w:rsidP="00E40BBE">
            <w:pPr>
              <w:pStyle w:val="BodyText"/>
              <w:tabs>
                <w:tab w:val="left" w:pos="567"/>
              </w:tabs>
              <w:ind w:left="-108" w:right="-98"/>
              <w:jc w:val="center"/>
              <w:rPr>
                <w:rFonts w:ascii="Times New Roman" w:hAnsi="Times New Roman"/>
                <w:b/>
                <w:szCs w:val="24"/>
              </w:rPr>
            </w:pPr>
            <w:r w:rsidRPr="00E20780">
              <w:rPr>
                <w:rFonts w:ascii="Times New Roman" w:hAnsi="Times New Roman"/>
                <w:b/>
                <w:szCs w:val="24"/>
              </w:rPr>
              <w:t>2</w:t>
            </w:r>
          </w:p>
        </w:tc>
        <w:tc>
          <w:tcPr>
            <w:tcW w:w="1249" w:type="dxa"/>
            <w:gridSpan w:val="4"/>
            <w:vAlign w:val="center"/>
          </w:tcPr>
          <w:p w:rsidR="008E7465" w:rsidRPr="00E20780" w:rsidRDefault="008E7465" w:rsidP="00E40BBE">
            <w:pPr>
              <w:pStyle w:val="BodyText"/>
              <w:tabs>
                <w:tab w:val="left" w:pos="567"/>
              </w:tabs>
              <w:ind w:left="-108" w:right="-98"/>
              <w:jc w:val="center"/>
              <w:rPr>
                <w:rFonts w:ascii="Times New Roman" w:hAnsi="Times New Roman"/>
                <w:b/>
                <w:szCs w:val="24"/>
              </w:rPr>
            </w:pPr>
            <w:r w:rsidRPr="00E20780">
              <w:rPr>
                <w:rFonts w:ascii="Times New Roman" w:hAnsi="Times New Roman"/>
                <w:b/>
                <w:szCs w:val="24"/>
              </w:rPr>
              <w:t>3</w:t>
            </w:r>
          </w:p>
        </w:tc>
        <w:tc>
          <w:tcPr>
            <w:tcW w:w="1161" w:type="dxa"/>
            <w:gridSpan w:val="4"/>
          </w:tcPr>
          <w:p w:rsidR="008E7465" w:rsidRPr="00E20780" w:rsidRDefault="008E7465" w:rsidP="00E40BBE">
            <w:pPr>
              <w:pStyle w:val="BodyText"/>
              <w:tabs>
                <w:tab w:val="left" w:pos="567"/>
              </w:tabs>
              <w:ind w:left="-108" w:right="-98"/>
              <w:jc w:val="center"/>
              <w:rPr>
                <w:rFonts w:ascii="Times New Roman" w:hAnsi="Times New Roman"/>
                <w:b/>
                <w:szCs w:val="24"/>
              </w:rPr>
            </w:pPr>
            <w:r w:rsidRPr="00E20780">
              <w:rPr>
                <w:rFonts w:ascii="Times New Roman" w:hAnsi="Times New Roman"/>
                <w:b/>
                <w:szCs w:val="24"/>
              </w:rPr>
              <w:t>4</w:t>
            </w:r>
          </w:p>
        </w:tc>
      </w:tr>
      <w:tr w:rsidR="008E7465" w:rsidRPr="00EC30C2" w:rsidTr="00E20780">
        <w:trPr>
          <w:cantSplit/>
          <w:trHeight w:val="240"/>
        </w:trPr>
        <w:tc>
          <w:tcPr>
            <w:tcW w:w="567" w:type="dxa"/>
            <w:vMerge/>
          </w:tcPr>
          <w:p w:rsidR="008E7465" w:rsidRPr="00E20780" w:rsidRDefault="008E7465" w:rsidP="00950D18">
            <w:pPr>
              <w:pStyle w:val="BodyText"/>
              <w:tabs>
                <w:tab w:val="left" w:pos="567"/>
              </w:tabs>
              <w:rPr>
                <w:rFonts w:ascii="Times New Roman" w:hAnsi="Times New Roman"/>
                <w:b/>
                <w:szCs w:val="24"/>
              </w:rPr>
            </w:pPr>
          </w:p>
        </w:tc>
        <w:tc>
          <w:tcPr>
            <w:tcW w:w="4820" w:type="dxa"/>
            <w:vMerge/>
          </w:tcPr>
          <w:p w:rsidR="008E7465" w:rsidRPr="00E20780" w:rsidRDefault="008E7465" w:rsidP="00950D18">
            <w:pPr>
              <w:pStyle w:val="BodyText"/>
              <w:tabs>
                <w:tab w:val="left" w:pos="567"/>
              </w:tabs>
              <w:rPr>
                <w:rFonts w:ascii="Times New Roman" w:hAnsi="Times New Roman"/>
                <w:b/>
                <w:szCs w:val="24"/>
              </w:rPr>
            </w:pPr>
          </w:p>
        </w:tc>
        <w:tc>
          <w:tcPr>
            <w:tcW w:w="4688" w:type="dxa"/>
            <w:gridSpan w:val="16"/>
            <w:vAlign w:val="center"/>
          </w:tcPr>
          <w:p w:rsidR="008E7465" w:rsidRPr="00E20780" w:rsidRDefault="008E7465" w:rsidP="00E20780">
            <w:pPr>
              <w:pStyle w:val="BodyText"/>
              <w:tabs>
                <w:tab w:val="left" w:pos="567"/>
              </w:tabs>
              <w:jc w:val="center"/>
              <w:rPr>
                <w:rFonts w:ascii="Times New Roman" w:hAnsi="Times New Roman"/>
                <w:b/>
                <w:szCs w:val="24"/>
              </w:rPr>
            </w:pPr>
            <w:r w:rsidRPr="00E20780">
              <w:rPr>
                <w:rFonts w:ascii="Times New Roman" w:hAnsi="Times New Roman"/>
                <w:b/>
                <w:szCs w:val="24"/>
              </w:rPr>
              <w:t>Săptămâna</w:t>
            </w:r>
          </w:p>
        </w:tc>
      </w:tr>
      <w:tr w:rsidR="008E7465" w:rsidRPr="00EC30C2" w:rsidTr="00E20780">
        <w:trPr>
          <w:cantSplit/>
          <w:trHeight w:val="120"/>
        </w:trPr>
        <w:tc>
          <w:tcPr>
            <w:tcW w:w="567" w:type="dxa"/>
            <w:vMerge/>
          </w:tcPr>
          <w:p w:rsidR="008E7465" w:rsidRPr="00E20780" w:rsidRDefault="008E7465" w:rsidP="00950D18">
            <w:pPr>
              <w:pStyle w:val="BodyText"/>
              <w:tabs>
                <w:tab w:val="left" w:pos="567"/>
              </w:tabs>
              <w:rPr>
                <w:rFonts w:ascii="Times New Roman" w:hAnsi="Times New Roman"/>
                <w:b/>
                <w:szCs w:val="24"/>
              </w:rPr>
            </w:pPr>
          </w:p>
        </w:tc>
        <w:tc>
          <w:tcPr>
            <w:tcW w:w="4820" w:type="dxa"/>
            <w:vMerge/>
          </w:tcPr>
          <w:p w:rsidR="008E7465" w:rsidRPr="00E20780" w:rsidRDefault="008E7465" w:rsidP="00950D18">
            <w:pPr>
              <w:pStyle w:val="BodyText"/>
              <w:tabs>
                <w:tab w:val="left" w:pos="567"/>
              </w:tabs>
              <w:rPr>
                <w:rFonts w:ascii="Times New Roman" w:hAnsi="Times New Roman"/>
                <w:b/>
                <w:szCs w:val="24"/>
              </w:rPr>
            </w:pPr>
          </w:p>
        </w:tc>
        <w:tc>
          <w:tcPr>
            <w:tcW w:w="294"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283"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284"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283"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c>
          <w:tcPr>
            <w:tcW w:w="284"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283"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284"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283"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c>
          <w:tcPr>
            <w:tcW w:w="284"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300"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345"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320"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c>
          <w:tcPr>
            <w:tcW w:w="311"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283"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284"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283" w:type="dxa"/>
            <w:vAlign w:val="center"/>
          </w:tcPr>
          <w:p w:rsidR="008E7465" w:rsidRPr="00E20780" w:rsidRDefault="008E7465" w:rsidP="00E20780">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r>
      <w:tr w:rsidR="008E7465" w:rsidRPr="00EC30C2" w:rsidTr="00B61EAC">
        <w:trPr>
          <w:cantSplit/>
          <w:trHeight w:val="180"/>
        </w:trPr>
        <w:tc>
          <w:tcPr>
            <w:tcW w:w="567" w:type="dxa"/>
            <w:vAlign w:val="center"/>
          </w:tcPr>
          <w:p w:rsidR="008E7465" w:rsidRPr="00E20780" w:rsidRDefault="008E7465"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1.</w:t>
            </w:r>
          </w:p>
        </w:tc>
        <w:tc>
          <w:tcPr>
            <w:tcW w:w="4820" w:type="dxa"/>
          </w:tcPr>
          <w:p w:rsidR="008E7465" w:rsidRPr="00E20780" w:rsidRDefault="008E7465" w:rsidP="00950D18">
            <w:pPr>
              <w:pStyle w:val="BodyText"/>
              <w:tabs>
                <w:tab w:val="left" w:pos="567"/>
              </w:tabs>
              <w:rPr>
                <w:rFonts w:ascii="Times New Roman" w:hAnsi="Times New Roman"/>
                <w:b/>
                <w:szCs w:val="24"/>
              </w:rPr>
            </w:pPr>
            <w:r w:rsidRPr="00E20780">
              <w:rPr>
                <w:rFonts w:ascii="Times New Roman" w:hAnsi="Times New Roman"/>
                <w:b/>
                <w:szCs w:val="24"/>
              </w:rPr>
              <w:t>Organizare de şantier</w:t>
            </w:r>
          </w:p>
        </w:tc>
        <w:tc>
          <w:tcPr>
            <w:tcW w:w="29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300" w:type="dxa"/>
          </w:tcPr>
          <w:p w:rsidR="008E7465" w:rsidRPr="00E20780" w:rsidRDefault="008E7465" w:rsidP="00950D18">
            <w:pPr>
              <w:pStyle w:val="BodyText"/>
              <w:tabs>
                <w:tab w:val="left" w:pos="567"/>
              </w:tabs>
              <w:rPr>
                <w:rFonts w:ascii="Times New Roman" w:hAnsi="Times New Roman"/>
                <w:szCs w:val="24"/>
              </w:rPr>
            </w:pPr>
          </w:p>
        </w:tc>
        <w:tc>
          <w:tcPr>
            <w:tcW w:w="345" w:type="dxa"/>
          </w:tcPr>
          <w:p w:rsidR="008E7465" w:rsidRPr="00E20780" w:rsidRDefault="008E7465" w:rsidP="00950D18">
            <w:pPr>
              <w:pStyle w:val="BodyText"/>
              <w:tabs>
                <w:tab w:val="left" w:pos="567"/>
              </w:tabs>
              <w:rPr>
                <w:rFonts w:ascii="Times New Roman" w:hAnsi="Times New Roman"/>
                <w:szCs w:val="24"/>
              </w:rPr>
            </w:pPr>
          </w:p>
        </w:tc>
        <w:tc>
          <w:tcPr>
            <w:tcW w:w="320" w:type="dxa"/>
          </w:tcPr>
          <w:p w:rsidR="008E7465" w:rsidRPr="00E20780" w:rsidRDefault="008E7465" w:rsidP="00950D18">
            <w:pPr>
              <w:pStyle w:val="BodyText"/>
              <w:tabs>
                <w:tab w:val="left" w:pos="567"/>
              </w:tabs>
              <w:rPr>
                <w:rFonts w:ascii="Times New Roman" w:hAnsi="Times New Roman"/>
                <w:szCs w:val="24"/>
              </w:rPr>
            </w:pPr>
          </w:p>
        </w:tc>
        <w:tc>
          <w:tcPr>
            <w:tcW w:w="311"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r>
      <w:tr w:rsidR="00A17B52" w:rsidRPr="00EC30C2" w:rsidTr="00B61EAC">
        <w:trPr>
          <w:cantSplit/>
          <w:trHeight w:val="263"/>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p>
        </w:tc>
        <w:tc>
          <w:tcPr>
            <w:tcW w:w="4820" w:type="dxa"/>
          </w:tcPr>
          <w:p w:rsidR="00A17B52" w:rsidRPr="00E20780" w:rsidRDefault="00A17B52" w:rsidP="008E7465">
            <w:pPr>
              <w:pStyle w:val="BodyText"/>
              <w:tabs>
                <w:tab w:val="left" w:pos="567"/>
              </w:tabs>
              <w:rPr>
                <w:rFonts w:ascii="Times New Roman" w:hAnsi="Times New Roman"/>
                <w:b/>
                <w:i/>
                <w:szCs w:val="24"/>
              </w:rPr>
            </w:pPr>
            <w:r w:rsidRPr="00E20780">
              <w:rPr>
                <w:rFonts w:ascii="Times New Roman" w:hAnsi="Times New Roman"/>
                <w:b/>
                <w:i/>
                <w:szCs w:val="24"/>
              </w:rPr>
              <w:t>Castel de apă</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8E7465" w:rsidRPr="00EC30C2" w:rsidTr="00B61EAC">
        <w:trPr>
          <w:cantSplit/>
          <w:trHeight w:val="263"/>
        </w:trPr>
        <w:tc>
          <w:tcPr>
            <w:tcW w:w="567" w:type="dxa"/>
            <w:vAlign w:val="center"/>
          </w:tcPr>
          <w:p w:rsidR="008E7465"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 xml:space="preserve">1 - </w:t>
            </w:r>
            <w:r w:rsidR="008E7465" w:rsidRPr="00E20780">
              <w:rPr>
                <w:rFonts w:ascii="Times New Roman" w:hAnsi="Times New Roman"/>
                <w:szCs w:val="24"/>
              </w:rPr>
              <w:t>2.</w:t>
            </w:r>
          </w:p>
        </w:tc>
        <w:tc>
          <w:tcPr>
            <w:tcW w:w="4820" w:type="dxa"/>
          </w:tcPr>
          <w:p w:rsidR="008E7465" w:rsidRPr="00E20780" w:rsidRDefault="008E7465" w:rsidP="00A17B52">
            <w:pPr>
              <w:pStyle w:val="BodyText"/>
              <w:tabs>
                <w:tab w:val="left" w:pos="567"/>
              </w:tabs>
              <w:rPr>
                <w:rFonts w:ascii="Times New Roman" w:hAnsi="Times New Roman"/>
                <w:b/>
                <w:szCs w:val="24"/>
              </w:rPr>
            </w:pPr>
            <w:r w:rsidRPr="00E20780">
              <w:rPr>
                <w:rFonts w:ascii="Times New Roman" w:hAnsi="Times New Roman"/>
                <w:b/>
                <w:szCs w:val="24"/>
              </w:rPr>
              <w:t xml:space="preserve">Montarea </w:t>
            </w:r>
            <w:r w:rsidR="00A17B52" w:rsidRPr="00E20780">
              <w:rPr>
                <w:rFonts w:ascii="Times New Roman" w:hAnsi="Times New Roman"/>
                <w:b/>
                <w:szCs w:val="24"/>
              </w:rPr>
              <w:t>Castelul</w:t>
            </w:r>
            <w:r w:rsidR="00A17B52" w:rsidRPr="00E20780">
              <w:rPr>
                <w:rFonts w:ascii="Times New Roman" w:hAnsi="Times New Roman"/>
                <w:b/>
                <w:szCs w:val="24"/>
              </w:rPr>
              <w:t>ui</w:t>
            </w:r>
            <w:r w:rsidR="00A17B52" w:rsidRPr="00E20780">
              <w:rPr>
                <w:rFonts w:ascii="Times New Roman" w:hAnsi="Times New Roman"/>
                <w:b/>
                <w:szCs w:val="24"/>
              </w:rPr>
              <w:t xml:space="preserve"> de apă</w:t>
            </w:r>
            <w:r w:rsidR="00A17B52" w:rsidRPr="00E20780">
              <w:rPr>
                <w:rFonts w:ascii="Times New Roman" w:hAnsi="Times New Roman"/>
                <w:b/>
                <w:szCs w:val="24"/>
              </w:rPr>
              <w:t xml:space="preserve"> inclusiv </w:t>
            </w:r>
            <w:r w:rsidRPr="00E20780">
              <w:rPr>
                <w:rFonts w:ascii="Times New Roman" w:hAnsi="Times New Roman"/>
                <w:b/>
                <w:szCs w:val="24"/>
              </w:rPr>
              <w:t>utilajul</w:t>
            </w:r>
          </w:p>
        </w:tc>
        <w:tc>
          <w:tcPr>
            <w:tcW w:w="29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300" w:type="dxa"/>
          </w:tcPr>
          <w:p w:rsidR="008E7465" w:rsidRPr="00E20780" w:rsidRDefault="008E7465" w:rsidP="00950D18">
            <w:pPr>
              <w:pStyle w:val="BodyText"/>
              <w:tabs>
                <w:tab w:val="left" w:pos="567"/>
              </w:tabs>
              <w:rPr>
                <w:rFonts w:ascii="Times New Roman" w:hAnsi="Times New Roman"/>
                <w:szCs w:val="24"/>
              </w:rPr>
            </w:pPr>
          </w:p>
        </w:tc>
        <w:tc>
          <w:tcPr>
            <w:tcW w:w="345" w:type="dxa"/>
          </w:tcPr>
          <w:p w:rsidR="008E7465" w:rsidRPr="00E20780" w:rsidRDefault="008E7465" w:rsidP="00950D18">
            <w:pPr>
              <w:pStyle w:val="BodyText"/>
              <w:tabs>
                <w:tab w:val="left" w:pos="567"/>
              </w:tabs>
              <w:rPr>
                <w:rFonts w:ascii="Times New Roman" w:hAnsi="Times New Roman"/>
                <w:szCs w:val="24"/>
              </w:rPr>
            </w:pPr>
          </w:p>
        </w:tc>
        <w:tc>
          <w:tcPr>
            <w:tcW w:w="320" w:type="dxa"/>
          </w:tcPr>
          <w:p w:rsidR="008E7465" w:rsidRPr="00E20780" w:rsidRDefault="008E7465" w:rsidP="00950D18">
            <w:pPr>
              <w:pStyle w:val="BodyText"/>
              <w:tabs>
                <w:tab w:val="left" w:pos="567"/>
              </w:tabs>
              <w:rPr>
                <w:rFonts w:ascii="Times New Roman" w:hAnsi="Times New Roman"/>
                <w:szCs w:val="24"/>
              </w:rPr>
            </w:pPr>
          </w:p>
        </w:tc>
        <w:tc>
          <w:tcPr>
            <w:tcW w:w="311"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r>
      <w:tr w:rsidR="008E7465" w:rsidRPr="00EC30C2" w:rsidTr="00B61EAC">
        <w:trPr>
          <w:cantSplit/>
          <w:trHeight w:val="275"/>
        </w:trPr>
        <w:tc>
          <w:tcPr>
            <w:tcW w:w="567" w:type="dxa"/>
            <w:vAlign w:val="center"/>
          </w:tcPr>
          <w:p w:rsidR="008E7465" w:rsidRPr="00E20780" w:rsidRDefault="008E7465"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w:t>
            </w:r>
          </w:p>
        </w:tc>
        <w:tc>
          <w:tcPr>
            <w:tcW w:w="4820" w:type="dxa"/>
          </w:tcPr>
          <w:p w:rsidR="008E7465" w:rsidRPr="00E20780" w:rsidRDefault="00991E46" w:rsidP="00950D18">
            <w:pPr>
              <w:pStyle w:val="BodyText"/>
              <w:tabs>
                <w:tab w:val="left" w:pos="567"/>
              </w:tabs>
              <w:rPr>
                <w:rFonts w:ascii="Times New Roman" w:hAnsi="Times New Roman"/>
                <w:b/>
                <w:szCs w:val="24"/>
              </w:rPr>
            </w:pPr>
            <w:r w:rsidRPr="00E20780">
              <w:rPr>
                <w:rFonts w:ascii="Times New Roman" w:hAnsi="Times New Roman"/>
                <w:b/>
                <w:szCs w:val="24"/>
              </w:rPr>
              <w:t>Lucrări de construcții</w:t>
            </w:r>
          </w:p>
        </w:tc>
        <w:tc>
          <w:tcPr>
            <w:tcW w:w="29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highlight w:val="yellow"/>
              </w:rPr>
            </w:pPr>
          </w:p>
        </w:tc>
        <w:tc>
          <w:tcPr>
            <w:tcW w:w="300" w:type="dxa"/>
          </w:tcPr>
          <w:p w:rsidR="008E7465" w:rsidRPr="00E20780" w:rsidRDefault="008E7465" w:rsidP="00950D18">
            <w:pPr>
              <w:pStyle w:val="BodyText"/>
              <w:tabs>
                <w:tab w:val="left" w:pos="567"/>
              </w:tabs>
              <w:rPr>
                <w:rFonts w:ascii="Times New Roman" w:hAnsi="Times New Roman"/>
                <w:szCs w:val="24"/>
              </w:rPr>
            </w:pPr>
          </w:p>
        </w:tc>
        <w:tc>
          <w:tcPr>
            <w:tcW w:w="345" w:type="dxa"/>
          </w:tcPr>
          <w:p w:rsidR="008E7465" w:rsidRPr="00E20780" w:rsidRDefault="008E7465" w:rsidP="00950D18">
            <w:pPr>
              <w:pStyle w:val="BodyText"/>
              <w:tabs>
                <w:tab w:val="left" w:pos="567"/>
              </w:tabs>
              <w:rPr>
                <w:rFonts w:ascii="Times New Roman" w:hAnsi="Times New Roman"/>
                <w:szCs w:val="24"/>
              </w:rPr>
            </w:pPr>
          </w:p>
        </w:tc>
        <w:tc>
          <w:tcPr>
            <w:tcW w:w="320" w:type="dxa"/>
          </w:tcPr>
          <w:p w:rsidR="008E7465" w:rsidRPr="00E20780" w:rsidRDefault="008E7465" w:rsidP="00950D18">
            <w:pPr>
              <w:pStyle w:val="BodyText"/>
              <w:tabs>
                <w:tab w:val="left" w:pos="567"/>
              </w:tabs>
              <w:rPr>
                <w:rFonts w:ascii="Times New Roman" w:hAnsi="Times New Roman"/>
                <w:szCs w:val="24"/>
              </w:rPr>
            </w:pPr>
          </w:p>
        </w:tc>
        <w:tc>
          <w:tcPr>
            <w:tcW w:w="311"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c>
          <w:tcPr>
            <w:tcW w:w="284" w:type="dxa"/>
          </w:tcPr>
          <w:p w:rsidR="008E7465" w:rsidRPr="00E20780" w:rsidRDefault="008E7465" w:rsidP="00950D18">
            <w:pPr>
              <w:pStyle w:val="BodyText"/>
              <w:tabs>
                <w:tab w:val="left" w:pos="567"/>
              </w:tabs>
              <w:rPr>
                <w:rFonts w:ascii="Times New Roman" w:hAnsi="Times New Roman"/>
                <w:szCs w:val="24"/>
              </w:rPr>
            </w:pPr>
          </w:p>
        </w:tc>
        <w:tc>
          <w:tcPr>
            <w:tcW w:w="283" w:type="dxa"/>
          </w:tcPr>
          <w:p w:rsidR="008E7465" w:rsidRPr="00E20780" w:rsidRDefault="008E7465" w:rsidP="00950D18">
            <w:pPr>
              <w:pStyle w:val="BodyText"/>
              <w:tabs>
                <w:tab w:val="left" w:pos="567"/>
              </w:tabs>
              <w:rPr>
                <w:rFonts w:ascii="Times New Roman" w:hAnsi="Times New Roman"/>
                <w:szCs w:val="24"/>
              </w:rPr>
            </w:pPr>
          </w:p>
        </w:tc>
      </w:tr>
      <w:tr w:rsidR="00991E46" w:rsidRPr="00EC30C2" w:rsidTr="00B61EAC">
        <w:trPr>
          <w:cantSplit/>
          <w:trHeight w:val="275"/>
        </w:trPr>
        <w:tc>
          <w:tcPr>
            <w:tcW w:w="567" w:type="dxa"/>
            <w:vAlign w:val="center"/>
          </w:tcPr>
          <w:p w:rsidR="00991E46" w:rsidRPr="00E20780" w:rsidRDefault="00991E46"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3.1.</w:t>
            </w:r>
          </w:p>
        </w:tc>
        <w:tc>
          <w:tcPr>
            <w:tcW w:w="4820" w:type="dxa"/>
          </w:tcPr>
          <w:p w:rsidR="00991E46" w:rsidRPr="00E20780" w:rsidRDefault="00991E46" w:rsidP="00950D18">
            <w:pPr>
              <w:pStyle w:val="BodyText"/>
              <w:tabs>
                <w:tab w:val="left" w:pos="567"/>
              </w:tabs>
              <w:rPr>
                <w:rFonts w:ascii="Times New Roman" w:hAnsi="Times New Roman"/>
                <w:szCs w:val="24"/>
              </w:rPr>
            </w:pPr>
            <w:r w:rsidRPr="00E20780">
              <w:rPr>
                <w:rFonts w:ascii="Times New Roman" w:hAnsi="Times New Roman"/>
                <w:szCs w:val="24"/>
              </w:rPr>
              <w:t>Lucrări de terasament</w:t>
            </w:r>
            <w:r w:rsidR="00E20780">
              <w:rPr>
                <w:rFonts w:ascii="Times New Roman" w:hAnsi="Times New Roman"/>
                <w:szCs w:val="24"/>
              </w:rPr>
              <w:t>e</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highlight w:val="yellow"/>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991E46" w:rsidRPr="00EC30C2" w:rsidTr="00B61EAC">
        <w:trPr>
          <w:cantSplit/>
          <w:trHeight w:val="269"/>
        </w:trPr>
        <w:tc>
          <w:tcPr>
            <w:tcW w:w="567" w:type="dxa"/>
            <w:vAlign w:val="center"/>
          </w:tcPr>
          <w:p w:rsidR="00991E46" w:rsidRPr="00E20780" w:rsidRDefault="00991E46"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3.2.</w:t>
            </w:r>
          </w:p>
        </w:tc>
        <w:tc>
          <w:tcPr>
            <w:tcW w:w="4820" w:type="dxa"/>
          </w:tcPr>
          <w:p w:rsidR="00991E46" w:rsidRPr="00E20780" w:rsidRDefault="00991E46" w:rsidP="00991E46">
            <w:pPr>
              <w:pStyle w:val="BodyText"/>
              <w:tabs>
                <w:tab w:val="left" w:pos="567"/>
              </w:tabs>
              <w:rPr>
                <w:rFonts w:ascii="Times New Roman" w:hAnsi="Times New Roman"/>
                <w:szCs w:val="24"/>
              </w:rPr>
            </w:pPr>
            <w:r w:rsidRPr="00E20780">
              <w:rPr>
                <w:rFonts w:ascii="Times New Roman" w:hAnsi="Times New Roman"/>
                <w:szCs w:val="24"/>
              </w:rPr>
              <w:t>Lucrări de construcții</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991E46" w:rsidRPr="00EC30C2" w:rsidTr="00B61EAC">
        <w:trPr>
          <w:cantSplit/>
          <w:trHeight w:val="117"/>
        </w:trPr>
        <w:tc>
          <w:tcPr>
            <w:tcW w:w="567" w:type="dxa"/>
            <w:vAlign w:val="center"/>
          </w:tcPr>
          <w:p w:rsidR="00991E46" w:rsidRPr="00E20780" w:rsidRDefault="00991E46"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3.3.</w:t>
            </w:r>
          </w:p>
        </w:tc>
        <w:tc>
          <w:tcPr>
            <w:tcW w:w="4820" w:type="dxa"/>
          </w:tcPr>
          <w:p w:rsidR="00991E46" w:rsidRPr="00E20780" w:rsidRDefault="00991E46" w:rsidP="00631C65">
            <w:pPr>
              <w:pStyle w:val="BodyText"/>
              <w:tabs>
                <w:tab w:val="left" w:pos="567"/>
              </w:tabs>
              <w:rPr>
                <w:rFonts w:ascii="Times New Roman" w:hAnsi="Times New Roman"/>
                <w:szCs w:val="24"/>
              </w:rPr>
            </w:pPr>
            <w:r w:rsidRPr="00E20780">
              <w:rPr>
                <w:rFonts w:ascii="Times New Roman" w:hAnsi="Times New Roman"/>
                <w:szCs w:val="24"/>
              </w:rPr>
              <w:t>Conducte și accesorii</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991E46" w:rsidRPr="00EC30C2" w:rsidTr="00B61EAC">
        <w:trPr>
          <w:cantSplit/>
          <w:trHeight w:val="253"/>
        </w:trPr>
        <w:tc>
          <w:tcPr>
            <w:tcW w:w="567" w:type="dxa"/>
            <w:vAlign w:val="center"/>
          </w:tcPr>
          <w:p w:rsidR="00991E46" w:rsidRPr="00E20780" w:rsidRDefault="00991E46"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3.4.</w:t>
            </w:r>
          </w:p>
        </w:tc>
        <w:tc>
          <w:tcPr>
            <w:tcW w:w="4820" w:type="dxa"/>
          </w:tcPr>
          <w:p w:rsidR="00991E46" w:rsidRPr="00E20780" w:rsidRDefault="00991E46" w:rsidP="00950D18">
            <w:pPr>
              <w:pStyle w:val="BodyText"/>
              <w:tabs>
                <w:tab w:val="left" w:pos="567"/>
              </w:tabs>
              <w:rPr>
                <w:rFonts w:ascii="Times New Roman" w:hAnsi="Times New Roman"/>
                <w:szCs w:val="24"/>
              </w:rPr>
            </w:pPr>
            <w:r w:rsidRPr="00E20780">
              <w:rPr>
                <w:rFonts w:ascii="Times New Roman" w:hAnsi="Times New Roman"/>
                <w:szCs w:val="24"/>
              </w:rPr>
              <w:t>Supapa de sens d80mm</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991E46" w:rsidRPr="00EC30C2" w:rsidTr="00B61EAC">
        <w:trPr>
          <w:cantSplit/>
          <w:trHeight w:val="243"/>
        </w:trPr>
        <w:tc>
          <w:tcPr>
            <w:tcW w:w="567" w:type="dxa"/>
            <w:vAlign w:val="center"/>
          </w:tcPr>
          <w:p w:rsidR="00991E46" w:rsidRPr="00E20780" w:rsidRDefault="00991E46"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3.5.</w:t>
            </w:r>
          </w:p>
        </w:tc>
        <w:tc>
          <w:tcPr>
            <w:tcW w:w="4820" w:type="dxa"/>
          </w:tcPr>
          <w:p w:rsidR="00991E46" w:rsidRPr="00E20780" w:rsidRDefault="00991E46" w:rsidP="00991E46">
            <w:pPr>
              <w:pStyle w:val="BodyText"/>
              <w:tabs>
                <w:tab w:val="left" w:pos="567"/>
              </w:tabs>
              <w:rPr>
                <w:rFonts w:ascii="Times New Roman" w:hAnsi="Times New Roman"/>
                <w:szCs w:val="24"/>
              </w:rPr>
            </w:pPr>
            <w:r w:rsidRPr="00E20780">
              <w:rPr>
                <w:rFonts w:ascii="Times New Roman" w:hAnsi="Times New Roman"/>
                <w:szCs w:val="24"/>
              </w:rPr>
              <w:t>Supapa de sens d</w:t>
            </w:r>
            <w:r w:rsidRPr="00E20780">
              <w:rPr>
                <w:rFonts w:ascii="Times New Roman" w:hAnsi="Times New Roman"/>
                <w:szCs w:val="24"/>
              </w:rPr>
              <w:t>5</w:t>
            </w:r>
            <w:r w:rsidRPr="00E20780">
              <w:rPr>
                <w:rFonts w:ascii="Times New Roman" w:hAnsi="Times New Roman"/>
                <w:szCs w:val="24"/>
              </w:rPr>
              <w:t>0mm</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991E46" w:rsidRPr="00EC30C2" w:rsidTr="00B61EAC">
        <w:trPr>
          <w:cantSplit/>
          <w:trHeight w:val="105"/>
        </w:trPr>
        <w:tc>
          <w:tcPr>
            <w:tcW w:w="567" w:type="dxa"/>
            <w:vAlign w:val="center"/>
          </w:tcPr>
          <w:p w:rsidR="00991E46" w:rsidRPr="00E20780" w:rsidRDefault="00991E46"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3.6.</w:t>
            </w:r>
          </w:p>
        </w:tc>
        <w:tc>
          <w:tcPr>
            <w:tcW w:w="4820" w:type="dxa"/>
          </w:tcPr>
          <w:p w:rsidR="00991E46" w:rsidRPr="00E20780" w:rsidRDefault="00991E46" w:rsidP="00991E46">
            <w:pPr>
              <w:pStyle w:val="BodyText"/>
              <w:tabs>
                <w:tab w:val="left" w:pos="567"/>
              </w:tabs>
              <w:rPr>
                <w:rFonts w:ascii="Times New Roman" w:hAnsi="Times New Roman"/>
                <w:szCs w:val="24"/>
              </w:rPr>
            </w:pPr>
            <w:r w:rsidRPr="00E20780">
              <w:rPr>
                <w:rFonts w:ascii="Times New Roman" w:hAnsi="Times New Roman"/>
                <w:szCs w:val="24"/>
              </w:rPr>
              <w:t>Cămine circulare</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991E46" w:rsidRPr="00EC30C2" w:rsidTr="00B61EAC">
        <w:trPr>
          <w:cantSplit/>
          <w:trHeight w:val="109"/>
        </w:trPr>
        <w:tc>
          <w:tcPr>
            <w:tcW w:w="567" w:type="dxa"/>
            <w:vAlign w:val="center"/>
          </w:tcPr>
          <w:p w:rsidR="00991E46"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3.7.</w:t>
            </w:r>
          </w:p>
        </w:tc>
        <w:tc>
          <w:tcPr>
            <w:tcW w:w="4820" w:type="dxa"/>
          </w:tcPr>
          <w:p w:rsidR="00991E46" w:rsidRPr="00E20780" w:rsidRDefault="00A17B52" w:rsidP="00950D18">
            <w:pPr>
              <w:pStyle w:val="BodyText"/>
              <w:tabs>
                <w:tab w:val="left" w:pos="567"/>
              </w:tabs>
              <w:rPr>
                <w:rFonts w:ascii="Times New Roman" w:hAnsi="Times New Roman"/>
                <w:szCs w:val="24"/>
              </w:rPr>
            </w:pPr>
            <w:r w:rsidRPr="00E20780">
              <w:rPr>
                <w:rFonts w:ascii="Times New Roman" w:hAnsi="Times New Roman"/>
                <w:szCs w:val="24"/>
              </w:rPr>
              <w:t>Scar</w:t>
            </w:r>
            <w:r w:rsidR="00122FAF">
              <w:rPr>
                <w:rFonts w:ascii="Times New Roman" w:hAnsi="Times New Roman"/>
                <w:szCs w:val="24"/>
              </w:rPr>
              <w:t>a</w:t>
            </w:r>
            <w:r w:rsidRPr="00E20780">
              <w:rPr>
                <w:rFonts w:ascii="Times New Roman" w:hAnsi="Times New Roman"/>
                <w:szCs w:val="24"/>
              </w:rPr>
              <w:t xml:space="preserve"> monolit</w:t>
            </w:r>
            <w:r w:rsidR="00122FAF">
              <w:rPr>
                <w:rFonts w:ascii="Times New Roman" w:hAnsi="Times New Roman"/>
                <w:szCs w:val="24"/>
              </w:rPr>
              <w:t>ă</w:t>
            </w:r>
            <w:r w:rsidRPr="00E20780">
              <w:rPr>
                <w:rFonts w:ascii="Times New Roman" w:hAnsi="Times New Roman"/>
                <w:szCs w:val="24"/>
              </w:rPr>
              <w:t xml:space="preserve"> </w:t>
            </w:r>
            <w:r w:rsidRPr="00E20780">
              <w:rPr>
                <w:rFonts w:ascii="Times New Roman" w:hAnsi="Times New Roman"/>
                <w:i/>
                <w:szCs w:val="24"/>
              </w:rPr>
              <w:t>Sm1</w:t>
            </w:r>
          </w:p>
        </w:tc>
        <w:tc>
          <w:tcPr>
            <w:tcW w:w="29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300" w:type="dxa"/>
          </w:tcPr>
          <w:p w:rsidR="00991E46" w:rsidRPr="00E20780" w:rsidRDefault="00991E46" w:rsidP="00950D18">
            <w:pPr>
              <w:pStyle w:val="BodyText"/>
              <w:tabs>
                <w:tab w:val="left" w:pos="567"/>
              </w:tabs>
              <w:rPr>
                <w:rFonts w:ascii="Times New Roman" w:hAnsi="Times New Roman"/>
                <w:szCs w:val="24"/>
              </w:rPr>
            </w:pPr>
          </w:p>
        </w:tc>
        <w:tc>
          <w:tcPr>
            <w:tcW w:w="345" w:type="dxa"/>
          </w:tcPr>
          <w:p w:rsidR="00991E46" w:rsidRPr="00E20780" w:rsidRDefault="00991E46" w:rsidP="00950D18">
            <w:pPr>
              <w:pStyle w:val="BodyText"/>
              <w:tabs>
                <w:tab w:val="left" w:pos="567"/>
              </w:tabs>
              <w:rPr>
                <w:rFonts w:ascii="Times New Roman" w:hAnsi="Times New Roman"/>
                <w:szCs w:val="24"/>
              </w:rPr>
            </w:pPr>
          </w:p>
        </w:tc>
        <w:tc>
          <w:tcPr>
            <w:tcW w:w="320" w:type="dxa"/>
          </w:tcPr>
          <w:p w:rsidR="00991E46" w:rsidRPr="00E20780" w:rsidRDefault="00991E46" w:rsidP="00950D18">
            <w:pPr>
              <w:pStyle w:val="BodyText"/>
              <w:tabs>
                <w:tab w:val="left" w:pos="567"/>
              </w:tabs>
              <w:rPr>
                <w:rFonts w:ascii="Times New Roman" w:hAnsi="Times New Roman"/>
                <w:szCs w:val="24"/>
              </w:rPr>
            </w:pPr>
          </w:p>
        </w:tc>
        <w:tc>
          <w:tcPr>
            <w:tcW w:w="311"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c>
          <w:tcPr>
            <w:tcW w:w="284" w:type="dxa"/>
          </w:tcPr>
          <w:p w:rsidR="00991E46" w:rsidRPr="00E20780" w:rsidRDefault="00991E46" w:rsidP="00950D18">
            <w:pPr>
              <w:pStyle w:val="BodyText"/>
              <w:tabs>
                <w:tab w:val="left" w:pos="567"/>
              </w:tabs>
              <w:rPr>
                <w:rFonts w:ascii="Times New Roman" w:hAnsi="Times New Roman"/>
                <w:szCs w:val="24"/>
              </w:rPr>
            </w:pPr>
          </w:p>
        </w:tc>
        <w:tc>
          <w:tcPr>
            <w:tcW w:w="283" w:type="dxa"/>
          </w:tcPr>
          <w:p w:rsidR="00991E46" w:rsidRPr="00E20780" w:rsidRDefault="00991E46" w:rsidP="00950D18">
            <w:pPr>
              <w:pStyle w:val="BodyText"/>
              <w:tabs>
                <w:tab w:val="left" w:pos="567"/>
              </w:tabs>
              <w:rPr>
                <w:rFonts w:ascii="Times New Roman" w:hAnsi="Times New Roman"/>
                <w:szCs w:val="24"/>
              </w:rPr>
            </w:pPr>
          </w:p>
        </w:tc>
      </w:tr>
      <w:tr w:rsidR="00A17B52" w:rsidRPr="00EC30C2" w:rsidTr="00B61EAC">
        <w:trPr>
          <w:cantSplit/>
          <w:trHeight w:val="241"/>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3.8.</w:t>
            </w:r>
          </w:p>
        </w:tc>
        <w:tc>
          <w:tcPr>
            <w:tcW w:w="4820" w:type="dxa"/>
          </w:tcPr>
          <w:p w:rsidR="00A17B52" w:rsidRPr="00E20780" w:rsidRDefault="00A17B52" w:rsidP="00A17B52">
            <w:pPr>
              <w:pStyle w:val="BodyText"/>
              <w:tabs>
                <w:tab w:val="left" w:pos="567"/>
              </w:tabs>
              <w:rPr>
                <w:rFonts w:ascii="Times New Roman" w:hAnsi="Times New Roman"/>
                <w:szCs w:val="24"/>
              </w:rPr>
            </w:pPr>
            <w:r w:rsidRPr="00E20780">
              <w:rPr>
                <w:rFonts w:ascii="Times New Roman" w:hAnsi="Times New Roman"/>
                <w:szCs w:val="24"/>
              </w:rPr>
              <w:t>Demolarea și Recondiționarea</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A17B52" w:rsidRPr="00EC30C2" w:rsidTr="00B61EAC">
        <w:trPr>
          <w:cantSplit/>
          <w:trHeight w:val="263"/>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p>
        </w:tc>
        <w:tc>
          <w:tcPr>
            <w:tcW w:w="4820" w:type="dxa"/>
          </w:tcPr>
          <w:p w:rsidR="00A17B52" w:rsidRPr="00E20780" w:rsidRDefault="00A17B52" w:rsidP="00950D18">
            <w:pPr>
              <w:pStyle w:val="BodyText"/>
              <w:tabs>
                <w:tab w:val="left" w:pos="567"/>
              </w:tabs>
              <w:rPr>
                <w:rFonts w:ascii="Times New Roman" w:hAnsi="Times New Roman"/>
                <w:b/>
                <w:i/>
                <w:szCs w:val="24"/>
              </w:rPr>
            </w:pPr>
            <w:r w:rsidRPr="00E20780">
              <w:rPr>
                <w:rFonts w:ascii="Times New Roman" w:hAnsi="Times New Roman"/>
                <w:b/>
                <w:i/>
                <w:szCs w:val="24"/>
              </w:rPr>
              <w:t>Reabilitarea sondei</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A17B52" w:rsidRPr="00EC30C2" w:rsidTr="00B61EAC">
        <w:trPr>
          <w:cantSplit/>
          <w:trHeight w:val="112"/>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1 - 2</w:t>
            </w:r>
          </w:p>
        </w:tc>
        <w:tc>
          <w:tcPr>
            <w:tcW w:w="4820" w:type="dxa"/>
          </w:tcPr>
          <w:p w:rsidR="00A17B52" w:rsidRPr="00E20780" w:rsidRDefault="00A17B52" w:rsidP="00A17B52">
            <w:pPr>
              <w:pStyle w:val="BodyText"/>
              <w:tabs>
                <w:tab w:val="left" w:pos="567"/>
              </w:tabs>
              <w:rPr>
                <w:rFonts w:ascii="Times New Roman" w:hAnsi="Times New Roman"/>
                <w:b/>
                <w:szCs w:val="24"/>
              </w:rPr>
            </w:pPr>
            <w:r w:rsidRPr="00E20780">
              <w:rPr>
                <w:rFonts w:ascii="Times New Roman" w:hAnsi="Times New Roman"/>
                <w:b/>
                <w:szCs w:val="24"/>
              </w:rPr>
              <w:t>Montarea utilajului</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A17B52" w:rsidRPr="00EC30C2" w:rsidTr="00B61EAC">
        <w:trPr>
          <w:cantSplit/>
          <w:trHeight w:val="112"/>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2.1.</w:t>
            </w:r>
          </w:p>
        </w:tc>
        <w:tc>
          <w:tcPr>
            <w:tcW w:w="4820" w:type="dxa"/>
          </w:tcPr>
          <w:p w:rsidR="00A17B52" w:rsidRPr="00E20780" w:rsidRDefault="00A17B52" w:rsidP="00A17B52">
            <w:pPr>
              <w:pStyle w:val="BodyText"/>
              <w:tabs>
                <w:tab w:val="left" w:pos="567"/>
              </w:tabs>
              <w:rPr>
                <w:rFonts w:ascii="Times New Roman" w:hAnsi="Times New Roman"/>
                <w:szCs w:val="24"/>
              </w:rPr>
            </w:pPr>
            <w:r w:rsidRPr="00E20780">
              <w:rPr>
                <w:rFonts w:ascii="Times New Roman" w:hAnsi="Times New Roman"/>
                <w:szCs w:val="24"/>
              </w:rPr>
              <w:t>Lucrări de montare (TH)</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A17B52" w:rsidRPr="00EC30C2" w:rsidTr="00B61EAC">
        <w:trPr>
          <w:cantSplit/>
          <w:trHeight w:val="112"/>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2.2.</w:t>
            </w:r>
          </w:p>
        </w:tc>
        <w:tc>
          <w:tcPr>
            <w:tcW w:w="4820" w:type="dxa"/>
          </w:tcPr>
          <w:p w:rsidR="00A17B52" w:rsidRPr="00E20780" w:rsidRDefault="00A17B52" w:rsidP="00A17B52">
            <w:pPr>
              <w:pStyle w:val="BodyText"/>
              <w:tabs>
                <w:tab w:val="left" w:pos="567"/>
              </w:tabs>
              <w:rPr>
                <w:rFonts w:ascii="Times New Roman" w:hAnsi="Times New Roman"/>
                <w:szCs w:val="24"/>
              </w:rPr>
            </w:pPr>
            <w:r w:rsidRPr="00E20780">
              <w:rPr>
                <w:rFonts w:ascii="Times New Roman" w:hAnsi="Times New Roman"/>
                <w:szCs w:val="24"/>
              </w:rPr>
              <w:t>Lucrări de montare (</w:t>
            </w:r>
            <w:r w:rsidR="00DE38F3" w:rsidRPr="00E20780">
              <w:rPr>
                <w:rFonts w:ascii="Times New Roman" w:hAnsi="Times New Roman"/>
                <w:szCs w:val="24"/>
              </w:rPr>
              <w:t>Cablu EL</w:t>
            </w:r>
            <w:r w:rsidRPr="00E20780">
              <w:rPr>
                <w:rFonts w:ascii="Times New Roman" w:hAnsi="Times New Roman"/>
                <w:szCs w:val="24"/>
              </w:rPr>
              <w:t>)</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A17B52" w:rsidRPr="00EC30C2" w:rsidTr="00B61EAC">
        <w:trPr>
          <w:cantSplit/>
          <w:trHeight w:val="255"/>
        </w:trPr>
        <w:tc>
          <w:tcPr>
            <w:tcW w:w="567" w:type="dxa"/>
            <w:vAlign w:val="center"/>
          </w:tcPr>
          <w:p w:rsidR="00A17B52" w:rsidRPr="00E20780" w:rsidRDefault="00A17B52"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w:t>
            </w:r>
          </w:p>
        </w:tc>
        <w:tc>
          <w:tcPr>
            <w:tcW w:w="4820" w:type="dxa"/>
          </w:tcPr>
          <w:p w:rsidR="00A17B52" w:rsidRPr="00E20780" w:rsidRDefault="00A17B52" w:rsidP="00631C65">
            <w:pPr>
              <w:pStyle w:val="BodyText"/>
              <w:tabs>
                <w:tab w:val="left" w:pos="567"/>
              </w:tabs>
              <w:rPr>
                <w:rFonts w:ascii="Times New Roman" w:hAnsi="Times New Roman"/>
                <w:b/>
                <w:szCs w:val="24"/>
              </w:rPr>
            </w:pPr>
            <w:r w:rsidRPr="00E20780">
              <w:rPr>
                <w:rFonts w:ascii="Times New Roman" w:hAnsi="Times New Roman"/>
                <w:b/>
                <w:szCs w:val="24"/>
              </w:rPr>
              <w:t>Lucrări de construcții</w:t>
            </w:r>
          </w:p>
        </w:tc>
        <w:tc>
          <w:tcPr>
            <w:tcW w:w="29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300" w:type="dxa"/>
          </w:tcPr>
          <w:p w:rsidR="00A17B52" w:rsidRPr="00E20780" w:rsidRDefault="00A17B52" w:rsidP="00950D18">
            <w:pPr>
              <w:pStyle w:val="BodyText"/>
              <w:tabs>
                <w:tab w:val="left" w:pos="567"/>
              </w:tabs>
              <w:rPr>
                <w:rFonts w:ascii="Times New Roman" w:hAnsi="Times New Roman"/>
                <w:szCs w:val="24"/>
              </w:rPr>
            </w:pPr>
          </w:p>
        </w:tc>
        <w:tc>
          <w:tcPr>
            <w:tcW w:w="345" w:type="dxa"/>
          </w:tcPr>
          <w:p w:rsidR="00A17B52" w:rsidRPr="00E20780" w:rsidRDefault="00A17B52" w:rsidP="00950D18">
            <w:pPr>
              <w:pStyle w:val="BodyText"/>
              <w:tabs>
                <w:tab w:val="left" w:pos="567"/>
              </w:tabs>
              <w:rPr>
                <w:rFonts w:ascii="Times New Roman" w:hAnsi="Times New Roman"/>
                <w:szCs w:val="24"/>
              </w:rPr>
            </w:pPr>
          </w:p>
        </w:tc>
        <w:tc>
          <w:tcPr>
            <w:tcW w:w="320" w:type="dxa"/>
          </w:tcPr>
          <w:p w:rsidR="00A17B52" w:rsidRPr="00E20780" w:rsidRDefault="00A17B52" w:rsidP="00950D18">
            <w:pPr>
              <w:pStyle w:val="BodyText"/>
              <w:tabs>
                <w:tab w:val="left" w:pos="567"/>
              </w:tabs>
              <w:rPr>
                <w:rFonts w:ascii="Times New Roman" w:hAnsi="Times New Roman"/>
                <w:szCs w:val="24"/>
              </w:rPr>
            </w:pPr>
          </w:p>
        </w:tc>
        <w:tc>
          <w:tcPr>
            <w:tcW w:w="311"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c>
          <w:tcPr>
            <w:tcW w:w="284" w:type="dxa"/>
          </w:tcPr>
          <w:p w:rsidR="00A17B52" w:rsidRPr="00E20780" w:rsidRDefault="00A17B52" w:rsidP="00950D18">
            <w:pPr>
              <w:pStyle w:val="BodyText"/>
              <w:tabs>
                <w:tab w:val="left" w:pos="567"/>
              </w:tabs>
              <w:rPr>
                <w:rFonts w:ascii="Times New Roman" w:hAnsi="Times New Roman"/>
                <w:szCs w:val="24"/>
              </w:rPr>
            </w:pPr>
          </w:p>
        </w:tc>
        <w:tc>
          <w:tcPr>
            <w:tcW w:w="283" w:type="dxa"/>
          </w:tcPr>
          <w:p w:rsidR="00A17B52" w:rsidRPr="00E20780" w:rsidRDefault="00A17B52" w:rsidP="00950D18">
            <w:pPr>
              <w:pStyle w:val="BodyText"/>
              <w:tabs>
                <w:tab w:val="left" w:pos="567"/>
              </w:tabs>
              <w:rPr>
                <w:rFonts w:ascii="Times New Roman" w:hAnsi="Times New Roman"/>
                <w:szCs w:val="24"/>
              </w:rPr>
            </w:pPr>
          </w:p>
        </w:tc>
      </w:tr>
      <w:tr w:rsidR="00DE38F3" w:rsidRPr="00EC30C2" w:rsidTr="00B61EAC">
        <w:trPr>
          <w:cantSplit/>
          <w:trHeight w:val="255"/>
        </w:trPr>
        <w:tc>
          <w:tcPr>
            <w:tcW w:w="567" w:type="dxa"/>
            <w:vAlign w:val="center"/>
          </w:tcPr>
          <w:p w:rsidR="00DE38F3" w:rsidRPr="00E20780" w:rsidRDefault="00DE38F3"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3.1.</w:t>
            </w:r>
          </w:p>
        </w:tc>
        <w:tc>
          <w:tcPr>
            <w:tcW w:w="4820" w:type="dxa"/>
          </w:tcPr>
          <w:p w:rsidR="00DE38F3" w:rsidRPr="00E20780" w:rsidRDefault="00DE38F3" w:rsidP="00631C65">
            <w:pPr>
              <w:pStyle w:val="BodyText"/>
              <w:tabs>
                <w:tab w:val="left" w:pos="567"/>
              </w:tabs>
              <w:rPr>
                <w:rFonts w:ascii="Times New Roman" w:hAnsi="Times New Roman"/>
                <w:szCs w:val="24"/>
              </w:rPr>
            </w:pPr>
            <w:r w:rsidRPr="00E20780">
              <w:rPr>
                <w:rFonts w:ascii="Times New Roman" w:hAnsi="Times New Roman"/>
                <w:bCs/>
                <w:sz w:val="22"/>
                <w:szCs w:val="22"/>
                <w:lang w:val="en-US"/>
              </w:rPr>
              <w:t>Lucrari terasamente pentru cablului electric in pamint-546m (Sectiunea 2-2)</w:t>
            </w:r>
          </w:p>
        </w:tc>
        <w:tc>
          <w:tcPr>
            <w:tcW w:w="29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300" w:type="dxa"/>
          </w:tcPr>
          <w:p w:rsidR="00DE38F3" w:rsidRPr="00E20780" w:rsidRDefault="00DE38F3" w:rsidP="00950D18">
            <w:pPr>
              <w:pStyle w:val="BodyText"/>
              <w:tabs>
                <w:tab w:val="left" w:pos="567"/>
              </w:tabs>
              <w:rPr>
                <w:rFonts w:ascii="Times New Roman" w:hAnsi="Times New Roman"/>
                <w:szCs w:val="24"/>
              </w:rPr>
            </w:pPr>
          </w:p>
        </w:tc>
        <w:tc>
          <w:tcPr>
            <w:tcW w:w="345" w:type="dxa"/>
          </w:tcPr>
          <w:p w:rsidR="00DE38F3" w:rsidRPr="00E20780" w:rsidRDefault="00DE38F3" w:rsidP="00950D18">
            <w:pPr>
              <w:pStyle w:val="BodyText"/>
              <w:tabs>
                <w:tab w:val="left" w:pos="567"/>
              </w:tabs>
              <w:rPr>
                <w:rFonts w:ascii="Times New Roman" w:hAnsi="Times New Roman"/>
                <w:szCs w:val="24"/>
              </w:rPr>
            </w:pPr>
          </w:p>
        </w:tc>
        <w:tc>
          <w:tcPr>
            <w:tcW w:w="320" w:type="dxa"/>
          </w:tcPr>
          <w:p w:rsidR="00DE38F3" w:rsidRPr="00E20780" w:rsidRDefault="00DE38F3" w:rsidP="00950D18">
            <w:pPr>
              <w:pStyle w:val="BodyText"/>
              <w:tabs>
                <w:tab w:val="left" w:pos="567"/>
              </w:tabs>
              <w:rPr>
                <w:rFonts w:ascii="Times New Roman" w:hAnsi="Times New Roman"/>
                <w:szCs w:val="24"/>
              </w:rPr>
            </w:pPr>
          </w:p>
        </w:tc>
        <w:tc>
          <w:tcPr>
            <w:tcW w:w="311"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r>
      <w:tr w:rsidR="00DE38F3" w:rsidRPr="00EC30C2" w:rsidTr="00B61EAC">
        <w:trPr>
          <w:cantSplit/>
          <w:trHeight w:val="255"/>
        </w:trPr>
        <w:tc>
          <w:tcPr>
            <w:tcW w:w="567" w:type="dxa"/>
            <w:vAlign w:val="center"/>
          </w:tcPr>
          <w:p w:rsidR="00DE38F3" w:rsidRPr="00E20780" w:rsidRDefault="00DE38F3"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3.2.</w:t>
            </w:r>
          </w:p>
        </w:tc>
        <w:tc>
          <w:tcPr>
            <w:tcW w:w="4820" w:type="dxa"/>
          </w:tcPr>
          <w:p w:rsidR="00DE38F3" w:rsidRPr="00E20780" w:rsidRDefault="00DE38F3" w:rsidP="00DE38F3">
            <w:pPr>
              <w:rPr>
                <w:bCs/>
                <w:sz w:val="22"/>
                <w:szCs w:val="22"/>
                <w:lang w:val="en-US"/>
              </w:rPr>
            </w:pPr>
            <w:r w:rsidRPr="00E20780">
              <w:rPr>
                <w:bCs/>
                <w:sz w:val="22"/>
                <w:szCs w:val="22"/>
                <w:lang w:val="en-US"/>
              </w:rPr>
              <w:t>Lucră</w:t>
            </w:r>
            <w:r w:rsidRPr="00E20780">
              <w:rPr>
                <w:bCs/>
                <w:sz w:val="22"/>
                <w:szCs w:val="22"/>
                <w:lang w:val="en-US"/>
              </w:rPr>
              <w:t>ri terasamente. (Indiguire a suprafe</w:t>
            </w:r>
            <w:r w:rsidRPr="00E20780">
              <w:rPr>
                <w:bCs/>
                <w:sz w:val="22"/>
                <w:szCs w:val="22"/>
                <w:lang w:val="en-US"/>
              </w:rPr>
              <w:t>ț</w:t>
            </w:r>
            <w:r w:rsidRPr="00E20780">
              <w:rPr>
                <w:bCs/>
                <w:sz w:val="22"/>
                <w:szCs w:val="22"/>
                <w:lang w:val="en-US"/>
              </w:rPr>
              <w:t>ei)</w:t>
            </w:r>
          </w:p>
        </w:tc>
        <w:tc>
          <w:tcPr>
            <w:tcW w:w="29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300" w:type="dxa"/>
          </w:tcPr>
          <w:p w:rsidR="00DE38F3" w:rsidRPr="00E20780" w:rsidRDefault="00DE38F3" w:rsidP="00950D18">
            <w:pPr>
              <w:pStyle w:val="BodyText"/>
              <w:tabs>
                <w:tab w:val="left" w:pos="567"/>
              </w:tabs>
              <w:rPr>
                <w:rFonts w:ascii="Times New Roman" w:hAnsi="Times New Roman"/>
                <w:szCs w:val="24"/>
              </w:rPr>
            </w:pPr>
          </w:p>
        </w:tc>
        <w:tc>
          <w:tcPr>
            <w:tcW w:w="345" w:type="dxa"/>
          </w:tcPr>
          <w:p w:rsidR="00DE38F3" w:rsidRPr="00E20780" w:rsidRDefault="00DE38F3" w:rsidP="00950D18">
            <w:pPr>
              <w:pStyle w:val="BodyText"/>
              <w:tabs>
                <w:tab w:val="left" w:pos="567"/>
              </w:tabs>
              <w:rPr>
                <w:rFonts w:ascii="Times New Roman" w:hAnsi="Times New Roman"/>
                <w:szCs w:val="24"/>
              </w:rPr>
            </w:pPr>
          </w:p>
        </w:tc>
        <w:tc>
          <w:tcPr>
            <w:tcW w:w="320" w:type="dxa"/>
          </w:tcPr>
          <w:p w:rsidR="00DE38F3" w:rsidRPr="00E20780" w:rsidRDefault="00DE38F3" w:rsidP="00950D18">
            <w:pPr>
              <w:pStyle w:val="BodyText"/>
              <w:tabs>
                <w:tab w:val="left" w:pos="567"/>
              </w:tabs>
              <w:rPr>
                <w:rFonts w:ascii="Times New Roman" w:hAnsi="Times New Roman"/>
                <w:szCs w:val="24"/>
              </w:rPr>
            </w:pPr>
          </w:p>
        </w:tc>
        <w:tc>
          <w:tcPr>
            <w:tcW w:w="311"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r>
      <w:tr w:rsidR="00DE38F3" w:rsidRPr="00EC30C2" w:rsidTr="00B61EAC">
        <w:trPr>
          <w:cantSplit/>
          <w:trHeight w:val="255"/>
        </w:trPr>
        <w:tc>
          <w:tcPr>
            <w:tcW w:w="567" w:type="dxa"/>
            <w:vAlign w:val="center"/>
          </w:tcPr>
          <w:p w:rsidR="00DE38F3" w:rsidRPr="00E20780" w:rsidRDefault="00DE38F3"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3.3.</w:t>
            </w:r>
          </w:p>
        </w:tc>
        <w:tc>
          <w:tcPr>
            <w:tcW w:w="4820" w:type="dxa"/>
          </w:tcPr>
          <w:p w:rsidR="00DE38F3" w:rsidRPr="00E20780" w:rsidRDefault="00DE38F3" w:rsidP="00DE38F3">
            <w:pPr>
              <w:rPr>
                <w:bCs/>
                <w:sz w:val="22"/>
                <w:szCs w:val="22"/>
                <w:lang w:val="en-US"/>
              </w:rPr>
            </w:pPr>
            <w:r w:rsidRPr="00E20780">
              <w:rPr>
                <w:bCs/>
                <w:sz w:val="22"/>
                <w:szCs w:val="22"/>
                <w:lang w:val="en-US"/>
              </w:rPr>
              <w:t>Conducte si accesorii</w:t>
            </w:r>
          </w:p>
        </w:tc>
        <w:tc>
          <w:tcPr>
            <w:tcW w:w="29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300" w:type="dxa"/>
          </w:tcPr>
          <w:p w:rsidR="00DE38F3" w:rsidRPr="00E20780" w:rsidRDefault="00DE38F3" w:rsidP="00950D18">
            <w:pPr>
              <w:pStyle w:val="BodyText"/>
              <w:tabs>
                <w:tab w:val="left" w:pos="567"/>
              </w:tabs>
              <w:rPr>
                <w:rFonts w:ascii="Times New Roman" w:hAnsi="Times New Roman"/>
                <w:szCs w:val="24"/>
              </w:rPr>
            </w:pPr>
          </w:p>
        </w:tc>
        <w:tc>
          <w:tcPr>
            <w:tcW w:w="345" w:type="dxa"/>
          </w:tcPr>
          <w:p w:rsidR="00DE38F3" w:rsidRPr="00E20780" w:rsidRDefault="00DE38F3" w:rsidP="00950D18">
            <w:pPr>
              <w:pStyle w:val="BodyText"/>
              <w:tabs>
                <w:tab w:val="left" w:pos="567"/>
              </w:tabs>
              <w:rPr>
                <w:rFonts w:ascii="Times New Roman" w:hAnsi="Times New Roman"/>
                <w:szCs w:val="24"/>
              </w:rPr>
            </w:pPr>
          </w:p>
        </w:tc>
        <w:tc>
          <w:tcPr>
            <w:tcW w:w="320" w:type="dxa"/>
          </w:tcPr>
          <w:p w:rsidR="00DE38F3" w:rsidRPr="00E20780" w:rsidRDefault="00DE38F3" w:rsidP="00950D18">
            <w:pPr>
              <w:pStyle w:val="BodyText"/>
              <w:tabs>
                <w:tab w:val="left" w:pos="567"/>
              </w:tabs>
              <w:rPr>
                <w:rFonts w:ascii="Times New Roman" w:hAnsi="Times New Roman"/>
                <w:szCs w:val="24"/>
              </w:rPr>
            </w:pPr>
          </w:p>
        </w:tc>
        <w:tc>
          <w:tcPr>
            <w:tcW w:w="311"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r>
      <w:tr w:rsidR="00DE38F3" w:rsidRPr="00EC30C2" w:rsidTr="00B61EAC">
        <w:trPr>
          <w:cantSplit/>
          <w:trHeight w:val="255"/>
        </w:trPr>
        <w:tc>
          <w:tcPr>
            <w:tcW w:w="567" w:type="dxa"/>
            <w:vAlign w:val="center"/>
          </w:tcPr>
          <w:p w:rsidR="00DE38F3" w:rsidRPr="00E20780" w:rsidRDefault="00DE38F3"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3.4.</w:t>
            </w:r>
          </w:p>
        </w:tc>
        <w:tc>
          <w:tcPr>
            <w:tcW w:w="4820" w:type="dxa"/>
          </w:tcPr>
          <w:p w:rsidR="00DE38F3" w:rsidRPr="00E20780" w:rsidRDefault="00DE38F3" w:rsidP="00DE38F3">
            <w:pPr>
              <w:rPr>
                <w:bCs/>
                <w:sz w:val="22"/>
                <w:szCs w:val="22"/>
                <w:lang w:val="en-US"/>
              </w:rPr>
            </w:pPr>
            <w:r w:rsidRPr="00E20780">
              <w:rPr>
                <w:bCs/>
                <w:sz w:val="22"/>
                <w:szCs w:val="22"/>
                <w:lang w:val="en-US"/>
              </w:rPr>
              <w:t>Hidroizolarea placii de acoperire existenta 3500x5900mm</w:t>
            </w:r>
          </w:p>
        </w:tc>
        <w:tc>
          <w:tcPr>
            <w:tcW w:w="29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300" w:type="dxa"/>
          </w:tcPr>
          <w:p w:rsidR="00DE38F3" w:rsidRPr="00E20780" w:rsidRDefault="00DE38F3" w:rsidP="00950D18">
            <w:pPr>
              <w:pStyle w:val="BodyText"/>
              <w:tabs>
                <w:tab w:val="left" w:pos="567"/>
              </w:tabs>
              <w:rPr>
                <w:rFonts w:ascii="Times New Roman" w:hAnsi="Times New Roman"/>
                <w:szCs w:val="24"/>
              </w:rPr>
            </w:pPr>
          </w:p>
        </w:tc>
        <w:tc>
          <w:tcPr>
            <w:tcW w:w="345" w:type="dxa"/>
          </w:tcPr>
          <w:p w:rsidR="00DE38F3" w:rsidRPr="00E20780" w:rsidRDefault="00DE38F3" w:rsidP="00950D18">
            <w:pPr>
              <w:pStyle w:val="BodyText"/>
              <w:tabs>
                <w:tab w:val="left" w:pos="567"/>
              </w:tabs>
              <w:rPr>
                <w:rFonts w:ascii="Times New Roman" w:hAnsi="Times New Roman"/>
                <w:szCs w:val="24"/>
              </w:rPr>
            </w:pPr>
          </w:p>
        </w:tc>
        <w:tc>
          <w:tcPr>
            <w:tcW w:w="320" w:type="dxa"/>
          </w:tcPr>
          <w:p w:rsidR="00DE38F3" w:rsidRPr="00E20780" w:rsidRDefault="00DE38F3" w:rsidP="00950D18">
            <w:pPr>
              <w:pStyle w:val="BodyText"/>
              <w:tabs>
                <w:tab w:val="left" w:pos="567"/>
              </w:tabs>
              <w:rPr>
                <w:rFonts w:ascii="Times New Roman" w:hAnsi="Times New Roman"/>
                <w:szCs w:val="24"/>
              </w:rPr>
            </w:pPr>
          </w:p>
        </w:tc>
        <w:tc>
          <w:tcPr>
            <w:tcW w:w="311"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r>
      <w:tr w:rsidR="00DE38F3" w:rsidRPr="00EC30C2" w:rsidTr="00B61EAC">
        <w:trPr>
          <w:cantSplit/>
          <w:trHeight w:val="255"/>
        </w:trPr>
        <w:tc>
          <w:tcPr>
            <w:tcW w:w="567" w:type="dxa"/>
            <w:vAlign w:val="center"/>
          </w:tcPr>
          <w:p w:rsidR="00DE38F3" w:rsidRPr="00E20780" w:rsidRDefault="00DE38F3"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3.5.</w:t>
            </w:r>
          </w:p>
        </w:tc>
        <w:tc>
          <w:tcPr>
            <w:tcW w:w="4820" w:type="dxa"/>
          </w:tcPr>
          <w:p w:rsidR="00DE38F3" w:rsidRPr="00E20780" w:rsidRDefault="00DE38F3" w:rsidP="00631C65">
            <w:pPr>
              <w:pStyle w:val="BodyText"/>
              <w:tabs>
                <w:tab w:val="left" w:pos="567"/>
              </w:tabs>
              <w:rPr>
                <w:rFonts w:ascii="Times New Roman" w:hAnsi="Times New Roman"/>
                <w:szCs w:val="24"/>
              </w:rPr>
            </w:pPr>
            <w:r w:rsidRPr="00E20780">
              <w:rPr>
                <w:rFonts w:ascii="Times New Roman" w:hAnsi="Times New Roman"/>
                <w:bCs/>
                <w:sz w:val="22"/>
                <w:szCs w:val="22"/>
                <w:lang w:val="en-US"/>
              </w:rPr>
              <w:t>Sistemul de ventilare</w:t>
            </w:r>
          </w:p>
        </w:tc>
        <w:tc>
          <w:tcPr>
            <w:tcW w:w="29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300" w:type="dxa"/>
          </w:tcPr>
          <w:p w:rsidR="00DE38F3" w:rsidRPr="00E20780" w:rsidRDefault="00DE38F3" w:rsidP="00950D18">
            <w:pPr>
              <w:pStyle w:val="BodyText"/>
              <w:tabs>
                <w:tab w:val="left" w:pos="567"/>
              </w:tabs>
              <w:rPr>
                <w:rFonts w:ascii="Times New Roman" w:hAnsi="Times New Roman"/>
                <w:szCs w:val="24"/>
              </w:rPr>
            </w:pPr>
          </w:p>
        </w:tc>
        <w:tc>
          <w:tcPr>
            <w:tcW w:w="345" w:type="dxa"/>
          </w:tcPr>
          <w:p w:rsidR="00DE38F3" w:rsidRPr="00E20780" w:rsidRDefault="00DE38F3" w:rsidP="00950D18">
            <w:pPr>
              <w:pStyle w:val="BodyText"/>
              <w:tabs>
                <w:tab w:val="left" w:pos="567"/>
              </w:tabs>
              <w:rPr>
                <w:rFonts w:ascii="Times New Roman" w:hAnsi="Times New Roman"/>
                <w:szCs w:val="24"/>
              </w:rPr>
            </w:pPr>
          </w:p>
        </w:tc>
        <w:tc>
          <w:tcPr>
            <w:tcW w:w="320" w:type="dxa"/>
          </w:tcPr>
          <w:p w:rsidR="00DE38F3" w:rsidRPr="00E20780" w:rsidRDefault="00DE38F3" w:rsidP="00950D18">
            <w:pPr>
              <w:pStyle w:val="BodyText"/>
              <w:tabs>
                <w:tab w:val="left" w:pos="567"/>
              </w:tabs>
              <w:rPr>
                <w:rFonts w:ascii="Times New Roman" w:hAnsi="Times New Roman"/>
                <w:szCs w:val="24"/>
              </w:rPr>
            </w:pPr>
          </w:p>
        </w:tc>
        <w:tc>
          <w:tcPr>
            <w:tcW w:w="311"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c>
          <w:tcPr>
            <w:tcW w:w="284" w:type="dxa"/>
          </w:tcPr>
          <w:p w:rsidR="00DE38F3" w:rsidRPr="00E20780" w:rsidRDefault="00DE38F3" w:rsidP="00950D18">
            <w:pPr>
              <w:pStyle w:val="BodyText"/>
              <w:tabs>
                <w:tab w:val="left" w:pos="567"/>
              </w:tabs>
              <w:rPr>
                <w:rFonts w:ascii="Times New Roman" w:hAnsi="Times New Roman"/>
                <w:szCs w:val="24"/>
              </w:rPr>
            </w:pPr>
          </w:p>
        </w:tc>
        <w:tc>
          <w:tcPr>
            <w:tcW w:w="283" w:type="dxa"/>
          </w:tcPr>
          <w:p w:rsidR="00DE38F3" w:rsidRPr="00E20780" w:rsidRDefault="00DE38F3" w:rsidP="00950D18">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3.6.</w:t>
            </w:r>
          </w:p>
        </w:tc>
        <w:tc>
          <w:tcPr>
            <w:tcW w:w="4820" w:type="dxa"/>
          </w:tcPr>
          <w:p w:rsidR="00E20780" w:rsidRPr="00E20780" w:rsidRDefault="00E20780" w:rsidP="00631C65">
            <w:pPr>
              <w:pStyle w:val="BodyText"/>
              <w:tabs>
                <w:tab w:val="left" w:pos="567"/>
              </w:tabs>
              <w:rPr>
                <w:rFonts w:ascii="Times New Roman" w:hAnsi="Times New Roman"/>
                <w:bCs/>
                <w:sz w:val="22"/>
                <w:szCs w:val="22"/>
                <w:lang w:val="en-US"/>
              </w:rPr>
            </w:pPr>
            <w:r w:rsidRPr="00E20780">
              <w:rPr>
                <w:rFonts w:ascii="Times New Roman" w:hAnsi="Times New Roman"/>
                <w:bCs/>
                <w:sz w:val="22"/>
                <w:szCs w:val="22"/>
                <w:lang w:val="en-US"/>
              </w:rPr>
              <w:t>Spalarea sondei existente</w:t>
            </w:r>
          </w:p>
        </w:tc>
        <w:tc>
          <w:tcPr>
            <w:tcW w:w="294" w:type="dxa"/>
          </w:tcPr>
          <w:p w:rsidR="00E20780" w:rsidRPr="00E20780" w:rsidRDefault="00E20780" w:rsidP="00950D18">
            <w:pPr>
              <w:pStyle w:val="BodyText"/>
              <w:tabs>
                <w:tab w:val="left" w:pos="567"/>
              </w:tabs>
              <w:rPr>
                <w:rFonts w:ascii="Times New Roman" w:hAnsi="Times New Roman"/>
                <w:szCs w:val="24"/>
              </w:rPr>
            </w:pPr>
          </w:p>
        </w:tc>
        <w:tc>
          <w:tcPr>
            <w:tcW w:w="283" w:type="dxa"/>
          </w:tcPr>
          <w:p w:rsidR="00E20780" w:rsidRPr="00E20780" w:rsidRDefault="00E20780" w:rsidP="00950D18">
            <w:pPr>
              <w:pStyle w:val="BodyText"/>
              <w:tabs>
                <w:tab w:val="left" w:pos="567"/>
              </w:tabs>
              <w:rPr>
                <w:rFonts w:ascii="Times New Roman" w:hAnsi="Times New Roman"/>
                <w:szCs w:val="24"/>
              </w:rPr>
            </w:pPr>
          </w:p>
        </w:tc>
        <w:tc>
          <w:tcPr>
            <w:tcW w:w="284" w:type="dxa"/>
          </w:tcPr>
          <w:p w:rsidR="00E20780" w:rsidRPr="00E20780" w:rsidRDefault="00E20780" w:rsidP="00950D18">
            <w:pPr>
              <w:pStyle w:val="BodyText"/>
              <w:tabs>
                <w:tab w:val="left" w:pos="567"/>
              </w:tabs>
              <w:rPr>
                <w:rFonts w:ascii="Times New Roman" w:hAnsi="Times New Roman"/>
                <w:szCs w:val="24"/>
              </w:rPr>
            </w:pPr>
          </w:p>
        </w:tc>
        <w:tc>
          <w:tcPr>
            <w:tcW w:w="283" w:type="dxa"/>
          </w:tcPr>
          <w:p w:rsidR="00E20780" w:rsidRPr="00E20780" w:rsidRDefault="00E20780" w:rsidP="00950D18">
            <w:pPr>
              <w:pStyle w:val="BodyText"/>
              <w:tabs>
                <w:tab w:val="left" w:pos="567"/>
              </w:tabs>
              <w:rPr>
                <w:rFonts w:ascii="Times New Roman" w:hAnsi="Times New Roman"/>
                <w:szCs w:val="24"/>
              </w:rPr>
            </w:pPr>
          </w:p>
        </w:tc>
        <w:tc>
          <w:tcPr>
            <w:tcW w:w="284" w:type="dxa"/>
          </w:tcPr>
          <w:p w:rsidR="00E20780" w:rsidRPr="00E20780" w:rsidRDefault="00E20780" w:rsidP="00950D18">
            <w:pPr>
              <w:pStyle w:val="BodyText"/>
              <w:tabs>
                <w:tab w:val="left" w:pos="567"/>
              </w:tabs>
              <w:rPr>
                <w:rFonts w:ascii="Times New Roman" w:hAnsi="Times New Roman"/>
                <w:szCs w:val="24"/>
              </w:rPr>
            </w:pPr>
          </w:p>
        </w:tc>
        <w:tc>
          <w:tcPr>
            <w:tcW w:w="283" w:type="dxa"/>
          </w:tcPr>
          <w:p w:rsidR="00E20780" w:rsidRPr="00E20780" w:rsidRDefault="00E20780" w:rsidP="00950D18">
            <w:pPr>
              <w:pStyle w:val="BodyText"/>
              <w:tabs>
                <w:tab w:val="left" w:pos="567"/>
              </w:tabs>
              <w:rPr>
                <w:rFonts w:ascii="Times New Roman" w:hAnsi="Times New Roman"/>
                <w:szCs w:val="24"/>
              </w:rPr>
            </w:pPr>
          </w:p>
        </w:tc>
        <w:tc>
          <w:tcPr>
            <w:tcW w:w="284" w:type="dxa"/>
          </w:tcPr>
          <w:p w:rsidR="00E20780" w:rsidRPr="00E20780" w:rsidRDefault="00E20780" w:rsidP="00950D18">
            <w:pPr>
              <w:pStyle w:val="BodyText"/>
              <w:tabs>
                <w:tab w:val="left" w:pos="567"/>
              </w:tabs>
              <w:rPr>
                <w:rFonts w:ascii="Times New Roman" w:hAnsi="Times New Roman"/>
                <w:szCs w:val="24"/>
              </w:rPr>
            </w:pPr>
          </w:p>
        </w:tc>
        <w:tc>
          <w:tcPr>
            <w:tcW w:w="283" w:type="dxa"/>
          </w:tcPr>
          <w:p w:rsidR="00E20780" w:rsidRPr="00E20780" w:rsidRDefault="00E20780" w:rsidP="00950D18">
            <w:pPr>
              <w:pStyle w:val="BodyText"/>
              <w:tabs>
                <w:tab w:val="left" w:pos="567"/>
              </w:tabs>
              <w:rPr>
                <w:rFonts w:ascii="Times New Roman" w:hAnsi="Times New Roman"/>
                <w:szCs w:val="24"/>
              </w:rPr>
            </w:pPr>
          </w:p>
        </w:tc>
        <w:tc>
          <w:tcPr>
            <w:tcW w:w="284" w:type="dxa"/>
          </w:tcPr>
          <w:p w:rsidR="00E20780" w:rsidRPr="00E20780" w:rsidRDefault="00E20780" w:rsidP="00950D18">
            <w:pPr>
              <w:pStyle w:val="BodyText"/>
              <w:tabs>
                <w:tab w:val="left" w:pos="567"/>
              </w:tabs>
              <w:rPr>
                <w:rFonts w:ascii="Times New Roman" w:hAnsi="Times New Roman"/>
                <w:szCs w:val="24"/>
              </w:rPr>
            </w:pPr>
          </w:p>
        </w:tc>
        <w:tc>
          <w:tcPr>
            <w:tcW w:w="300" w:type="dxa"/>
          </w:tcPr>
          <w:p w:rsidR="00E20780" w:rsidRPr="00E20780" w:rsidRDefault="00E20780" w:rsidP="00950D18">
            <w:pPr>
              <w:pStyle w:val="BodyText"/>
              <w:tabs>
                <w:tab w:val="left" w:pos="567"/>
              </w:tabs>
              <w:rPr>
                <w:rFonts w:ascii="Times New Roman" w:hAnsi="Times New Roman"/>
                <w:szCs w:val="24"/>
              </w:rPr>
            </w:pPr>
          </w:p>
        </w:tc>
        <w:tc>
          <w:tcPr>
            <w:tcW w:w="345" w:type="dxa"/>
          </w:tcPr>
          <w:p w:rsidR="00E20780" w:rsidRPr="00E20780" w:rsidRDefault="00E20780" w:rsidP="00950D18">
            <w:pPr>
              <w:pStyle w:val="BodyText"/>
              <w:tabs>
                <w:tab w:val="left" w:pos="567"/>
              </w:tabs>
              <w:rPr>
                <w:rFonts w:ascii="Times New Roman" w:hAnsi="Times New Roman"/>
                <w:szCs w:val="24"/>
              </w:rPr>
            </w:pPr>
          </w:p>
        </w:tc>
        <w:tc>
          <w:tcPr>
            <w:tcW w:w="320" w:type="dxa"/>
          </w:tcPr>
          <w:p w:rsidR="00E20780" w:rsidRPr="00E20780" w:rsidRDefault="00E20780" w:rsidP="00950D18">
            <w:pPr>
              <w:pStyle w:val="BodyText"/>
              <w:tabs>
                <w:tab w:val="left" w:pos="567"/>
              </w:tabs>
              <w:rPr>
                <w:rFonts w:ascii="Times New Roman" w:hAnsi="Times New Roman"/>
                <w:szCs w:val="24"/>
              </w:rPr>
            </w:pPr>
          </w:p>
        </w:tc>
        <w:tc>
          <w:tcPr>
            <w:tcW w:w="311" w:type="dxa"/>
          </w:tcPr>
          <w:p w:rsidR="00E20780" w:rsidRPr="00E20780" w:rsidRDefault="00E20780" w:rsidP="00950D18">
            <w:pPr>
              <w:pStyle w:val="BodyText"/>
              <w:tabs>
                <w:tab w:val="left" w:pos="567"/>
              </w:tabs>
              <w:rPr>
                <w:rFonts w:ascii="Times New Roman" w:hAnsi="Times New Roman"/>
                <w:szCs w:val="24"/>
              </w:rPr>
            </w:pPr>
          </w:p>
        </w:tc>
        <w:tc>
          <w:tcPr>
            <w:tcW w:w="283" w:type="dxa"/>
          </w:tcPr>
          <w:p w:rsidR="00E20780" w:rsidRPr="00E20780" w:rsidRDefault="00E20780" w:rsidP="00950D18">
            <w:pPr>
              <w:pStyle w:val="BodyText"/>
              <w:tabs>
                <w:tab w:val="left" w:pos="567"/>
              </w:tabs>
              <w:rPr>
                <w:rFonts w:ascii="Times New Roman" w:hAnsi="Times New Roman"/>
                <w:szCs w:val="24"/>
              </w:rPr>
            </w:pPr>
          </w:p>
        </w:tc>
        <w:tc>
          <w:tcPr>
            <w:tcW w:w="284" w:type="dxa"/>
          </w:tcPr>
          <w:p w:rsidR="00E20780" w:rsidRPr="00E20780" w:rsidRDefault="00E20780" w:rsidP="00950D18">
            <w:pPr>
              <w:pStyle w:val="BodyText"/>
              <w:tabs>
                <w:tab w:val="left" w:pos="567"/>
              </w:tabs>
              <w:rPr>
                <w:rFonts w:ascii="Times New Roman" w:hAnsi="Times New Roman"/>
                <w:szCs w:val="24"/>
              </w:rPr>
            </w:pPr>
          </w:p>
        </w:tc>
        <w:tc>
          <w:tcPr>
            <w:tcW w:w="283" w:type="dxa"/>
          </w:tcPr>
          <w:p w:rsidR="00E20780" w:rsidRPr="00E20780" w:rsidRDefault="00E20780"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bookmarkStart w:id="50" w:name="_GoBack"/>
      <w:bookmarkEnd w:id="50"/>
    </w:p>
    <w:p w:rsidR="00B65C93" w:rsidRPr="00FF430B" w:rsidRDefault="00B65C93" w:rsidP="00F43D02">
      <w:pPr>
        <w:jc w:val="both"/>
        <w:rPr>
          <w:rFonts w:eastAsia="PMingLiU"/>
          <w:lang w:eastAsia="zh-CN"/>
        </w:rPr>
      </w:pPr>
    </w:p>
    <w:p w:rsidR="00E20780" w:rsidRPr="00FF430B" w:rsidRDefault="00E20780" w:rsidP="00E20780">
      <w:pPr>
        <w:jc w:val="right"/>
        <w:rPr>
          <w:noProof w:val="0"/>
          <w:sz w:val="22"/>
          <w:szCs w:val="22"/>
        </w:rPr>
      </w:pPr>
      <w:r w:rsidRPr="00FF430B">
        <w:rPr>
          <w:noProof w:val="0"/>
        </w:rPr>
        <w:t>Anexa nr.10</w:t>
      </w:r>
    </w:p>
    <w:p w:rsidR="00E20780" w:rsidRPr="00FF430B" w:rsidRDefault="00E20780" w:rsidP="00E20780">
      <w:pPr>
        <w:jc w:val="right"/>
        <w:rPr>
          <w:noProof w:val="0"/>
        </w:rPr>
      </w:pPr>
      <w:r w:rsidRPr="00FF430B">
        <w:rPr>
          <w:noProof w:val="0"/>
        </w:rPr>
        <w:t>la Documentația standard nr.</w:t>
      </w:r>
      <w:r>
        <w:rPr>
          <w:noProof w:val="0"/>
        </w:rPr>
        <w:t>69</w:t>
      </w:r>
    </w:p>
    <w:p w:rsidR="00E20780" w:rsidRPr="00FF430B" w:rsidRDefault="00E20780" w:rsidP="00E20780">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E20780" w:rsidRPr="00FF430B" w:rsidRDefault="00E20780" w:rsidP="00E20780">
      <w:pPr>
        <w:spacing w:after="200" w:line="276" w:lineRule="auto"/>
        <w:jc w:val="center"/>
        <w:rPr>
          <w:lang w:eastAsia="zh-CN"/>
        </w:rPr>
      </w:pPr>
    </w:p>
    <w:p w:rsidR="00E20780" w:rsidRPr="00FF430B" w:rsidRDefault="00E20780" w:rsidP="00E20780">
      <w:pPr>
        <w:rPr>
          <w:lang w:eastAsia="zh-CN"/>
        </w:rPr>
      </w:pPr>
    </w:p>
    <w:p w:rsidR="00E20780" w:rsidRPr="00FF430B" w:rsidRDefault="00E20780" w:rsidP="00E20780">
      <w:pPr>
        <w:jc w:val="center"/>
        <w:rPr>
          <w:b/>
        </w:rPr>
      </w:pPr>
    </w:p>
    <w:p w:rsidR="00E20780" w:rsidRPr="00FF430B" w:rsidRDefault="00E20780" w:rsidP="00E20780">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E20780" w:rsidRPr="00FF430B" w:rsidRDefault="00E20780" w:rsidP="00E20780">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20780" w:rsidRPr="00FF430B" w:rsidRDefault="00E20780" w:rsidP="00E20780">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E20780" w:rsidRPr="00FF430B" w:rsidRDefault="00E20780" w:rsidP="00E20780">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820"/>
        <w:gridCol w:w="294"/>
        <w:gridCol w:w="283"/>
        <w:gridCol w:w="284"/>
        <w:gridCol w:w="283"/>
        <w:gridCol w:w="284"/>
        <w:gridCol w:w="283"/>
        <w:gridCol w:w="284"/>
        <w:gridCol w:w="283"/>
        <w:gridCol w:w="284"/>
        <w:gridCol w:w="300"/>
        <w:gridCol w:w="345"/>
        <w:gridCol w:w="320"/>
        <w:gridCol w:w="311"/>
        <w:gridCol w:w="283"/>
        <w:gridCol w:w="284"/>
        <w:gridCol w:w="283"/>
      </w:tblGrid>
      <w:tr w:rsidR="00E20780" w:rsidRPr="00EC30C2" w:rsidTr="00631C65">
        <w:trPr>
          <w:cantSplit/>
          <w:trHeight w:val="300"/>
        </w:trPr>
        <w:tc>
          <w:tcPr>
            <w:tcW w:w="567" w:type="dxa"/>
            <w:vMerge w:val="restart"/>
            <w:vAlign w:val="center"/>
          </w:tcPr>
          <w:p w:rsidR="00E20780" w:rsidRPr="00E20780" w:rsidRDefault="00E20780" w:rsidP="00631C65">
            <w:pPr>
              <w:pStyle w:val="BodyText"/>
              <w:tabs>
                <w:tab w:val="left" w:pos="567"/>
              </w:tabs>
              <w:ind w:left="-108" w:right="-108"/>
              <w:jc w:val="center"/>
              <w:rPr>
                <w:rFonts w:ascii="Times New Roman" w:hAnsi="Times New Roman"/>
                <w:b/>
                <w:szCs w:val="24"/>
              </w:rPr>
            </w:pPr>
            <w:r w:rsidRPr="00E20780">
              <w:rPr>
                <w:rFonts w:ascii="Times New Roman" w:hAnsi="Times New Roman"/>
                <w:b/>
                <w:szCs w:val="24"/>
              </w:rPr>
              <w:t>Nr.</w:t>
            </w:r>
          </w:p>
          <w:p w:rsidR="00E20780" w:rsidRPr="00E20780" w:rsidRDefault="00E20780" w:rsidP="00631C65">
            <w:pPr>
              <w:pStyle w:val="BodyText"/>
              <w:tabs>
                <w:tab w:val="left" w:pos="567"/>
              </w:tabs>
              <w:ind w:left="-108" w:right="-108"/>
              <w:jc w:val="center"/>
              <w:rPr>
                <w:rFonts w:ascii="Times New Roman" w:hAnsi="Times New Roman"/>
                <w:b/>
                <w:szCs w:val="24"/>
              </w:rPr>
            </w:pPr>
            <w:r w:rsidRPr="00E20780">
              <w:rPr>
                <w:rFonts w:ascii="Times New Roman" w:hAnsi="Times New Roman"/>
                <w:b/>
                <w:szCs w:val="24"/>
              </w:rPr>
              <w:t>d/o</w:t>
            </w:r>
          </w:p>
        </w:tc>
        <w:tc>
          <w:tcPr>
            <w:tcW w:w="4820" w:type="dxa"/>
            <w:vMerge w:val="restart"/>
            <w:vAlign w:val="center"/>
          </w:tcPr>
          <w:p w:rsidR="00E20780" w:rsidRDefault="00E20780" w:rsidP="00E20780">
            <w:pPr>
              <w:autoSpaceDE w:val="0"/>
              <w:autoSpaceDN w:val="0"/>
              <w:adjustRightInd w:val="0"/>
              <w:rPr>
                <w:b/>
              </w:rPr>
            </w:pPr>
            <w:r>
              <w:rPr>
                <w:b/>
              </w:rPr>
              <w:t>LOT 2</w:t>
            </w:r>
          </w:p>
          <w:p w:rsidR="00E20780" w:rsidRPr="00E20780" w:rsidRDefault="00E20780" w:rsidP="00E20780">
            <w:pPr>
              <w:autoSpaceDE w:val="0"/>
              <w:autoSpaceDN w:val="0"/>
              <w:adjustRightInd w:val="0"/>
              <w:rPr>
                <w:b/>
                <w:i/>
              </w:rPr>
            </w:pPr>
            <w:r w:rsidRPr="00E20780">
              <w:rPr>
                <w:b/>
              </w:rPr>
              <w:t xml:space="preserve">Lucrări de reparație capitală a sistemelor de apeduct central din cadrul Regimentului de rachete antiaeriene </w:t>
            </w:r>
            <w:r w:rsidRPr="00E20780">
              <w:rPr>
                <w:b/>
                <w:i/>
              </w:rPr>
              <w:t>(</w:t>
            </w:r>
            <w:r>
              <w:rPr>
                <w:b/>
                <w:i/>
              </w:rPr>
              <w:t>Durlești</w:t>
            </w:r>
            <w:r w:rsidRPr="00E20780">
              <w:rPr>
                <w:b/>
                <w:i/>
              </w:rPr>
              <w:t>)</w:t>
            </w:r>
          </w:p>
        </w:tc>
        <w:tc>
          <w:tcPr>
            <w:tcW w:w="4688" w:type="dxa"/>
            <w:gridSpan w:val="16"/>
            <w:vAlign w:val="center"/>
          </w:tcPr>
          <w:p w:rsidR="00E20780" w:rsidRPr="00E20780" w:rsidRDefault="00E20780" w:rsidP="00631C65">
            <w:pPr>
              <w:pStyle w:val="BodyText"/>
              <w:tabs>
                <w:tab w:val="left" w:pos="567"/>
              </w:tabs>
              <w:jc w:val="center"/>
              <w:rPr>
                <w:rFonts w:ascii="Times New Roman" w:hAnsi="Times New Roman"/>
                <w:b/>
                <w:szCs w:val="24"/>
              </w:rPr>
            </w:pPr>
            <w:r w:rsidRPr="00E20780">
              <w:rPr>
                <w:rFonts w:ascii="Times New Roman" w:hAnsi="Times New Roman"/>
                <w:b/>
                <w:szCs w:val="24"/>
              </w:rPr>
              <w:t>Luna</w:t>
            </w:r>
          </w:p>
        </w:tc>
      </w:tr>
      <w:tr w:rsidR="00E20780" w:rsidRPr="00EC30C2" w:rsidTr="00631C65">
        <w:trPr>
          <w:cantSplit/>
          <w:trHeight w:val="240"/>
        </w:trPr>
        <w:tc>
          <w:tcPr>
            <w:tcW w:w="567" w:type="dxa"/>
            <w:vMerge/>
          </w:tcPr>
          <w:p w:rsidR="00E20780" w:rsidRPr="00E20780" w:rsidRDefault="00E20780" w:rsidP="00631C65">
            <w:pPr>
              <w:pStyle w:val="BodyText"/>
              <w:tabs>
                <w:tab w:val="left" w:pos="567"/>
              </w:tabs>
              <w:rPr>
                <w:rFonts w:ascii="Times New Roman" w:hAnsi="Times New Roman"/>
                <w:b/>
                <w:szCs w:val="24"/>
              </w:rPr>
            </w:pPr>
          </w:p>
        </w:tc>
        <w:tc>
          <w:tcPr>
            <w:tcW w:w="4820" w:type="dxa"/>
            <w:vMerge/>
          </w:tcPr>
          <w:p w:rsidR="00E20780" w:rsidRPr="00E20780" w:rsidRDefault="00E20780" w:rsidP="00631C65">
            <w:pPr>
              <w:pStyle w:val="BodyText"/>
              <w:tabs>
                <w:tab w:val="left" w:pos="567"/>
              </w:tabs>
              <w:rPr>
                <w:rFonts w:ascii="Times New Roman" w:hAnsi="Times New Roman"/>
                <w:b/>
                <w:szCs w:val="24"/>
              </w:rPr>
            </w:pPr>
          </w:p>
        </w:tc>
        <w:tc>
          <w:tcPr>
            <w:tcW w:w="1144" w:type="dxa"/>
            <w:gridSpan w:val="4"/>
          </w:tcPr>
          <w:p w:rsidR="00E20780" w:rsidRPr="00E20780" w:rsidRDefault="00E20780" w:rsidP="00631C65">
            <w:pPr>
              <w:pStyle w:val="BodyText"/>
              <w:tabs>
                <w:tab w:val="left" w:pos="567"/>
              </w:tabs>
              <w:jc w:val="center"/>
              <w:rPr>
                <w:rFonts w:ascii="Times New Roman" w:hAnsi="Times New Roman"/>
                <w:b/>
                <w:szCs w:val="24"/>
              </w:rPr>
            </w:pPr>
            <w:r w:rsidRPr="00E20780">
              <w:rPr>
                <w:rFonts w:ascii="Times New Roman" w:hAnsi="Times New Roman"/>
                <w:b/>
                <w:szCs w:val="24"/>
              </w:rPr>
              <w:t>1</w:t>
            </w:r>
          </w:p>
        </w:tc>
        <w:tc>
          <w:tcPr>
            <w:tcW w:w="1134" w:type="dxa"/>
            <w:gridSpan w:val="4"/>
          </w:tcPr>
          <w:p w:rsidR="00E20780" w:rsidRPr="00E20780" w:rsidRDefault="00E20780" w:rsidP="00631C65">
            <w:pPr>
              <w:pStyle w:val="BodyText"/>
              <w:tabs>
                <w:tab w:val="left" w:pos="567"/>
              </w:tabs>
              <w:jc w:val="center"/>
              <w:rPr>
                <w:rFonts w:ascii="Times New Roman" w:hAnsi="Times New Roman"/>
                <w:b/>
                <w:szCs w:val="24"/>
              </w:rPr>
            </w:pPr>
            <w:r w:rsidRPr="00E20780">
              <w:rPr>
                <w:rFonts w:ascii="Times New Roman" w:hAnsi="Times New Roman"/>
                <w:b/>
                <w:szCs w:val="24"/>
              </w:rPr>
              <w:t>2</w:t>
            </w:r>
          </w:p>
        </w:tc>
        <w:tc>
          <w:tcPr>
            <w:tcW w:w="1249" w:type="dxa"/>
            <w:gridSpan w:val="4"/>
            <w:vAlign w:val="center"/>
          </w:tcPr>
          <w:p w:rsidR="00E20780" w:rsidRPr="00E20780" w:rsidRDefault="00E20780" w:rsidP="00631C65">
            <w:pPr>
              <w:pStyle w:val="BodyText"/>
              <w:tabs>
                <w:tab w:val="left" w:pos="567"/>
              </w:tabs>
              <w:jc w:val="center"/>
              <w:rPr>
                <w:rFonts w:ascii="Times New Roman" w:hAnsi="Times New Roman"/>
                <w:b/>
                <w:szCs w:val="24"/>
              </w:rPr>
            </w:pPr>
            <w:r w:rsidRPr="00E20780">
              <w:rPr>
                <w:rFonts w:ascii="Times New Roman" w:hAnsi="Times New Roman"/>
                <w:b/>
                <w:szCs w:val="24"/>
              </w:rPr>
              <w:t>3</w:t>
            </w:r>
          </w:p>
        </w:tc>
        <w:tc>
          <w:tcPr>
            <w:tcW w:w="1161" w:type="dxa"/>
            <w:gridSpan w:val="4"/>
          </w:tcPr>
          <w:p w:rsidR="00E20780" w:rsidRPr="00E20780" w:rsidRDefault="00E20780" w:rsidP="00631C65">
            <w:pPr>
              <w:pStyle w:val="BodyText"/>
              <w:tabs>
                <w:tab w:val="left" w:pos="567"/>
              </w:tabs>
              <w:jc w:val="center"/>
              <w:rPr>
                <w:rFonts w:ascii="Times New Roman" w:hAnsi="Times New Roman"/>
                <w:b/>
                <w:szCs w:val="24"/>
              </w:rPr>
            </w:pPr>
            <w:r w:rsidRPr="00E20780">
              <w:rPr>
                <w:rFonts w:ascii="Times New Roman" w:hAnsi="Times New Roman"/>
                <w:b/>
                <w:szCs w:val="24"/>
              </w:rPr>
              <w:t>4</w:t>
            </w:r>
          </w:p>
        </w:tc>
      </w:tr>
      <w:tr w:rsidR="00E20780" w:rsidRPr="00EC30C2" w:rsidTr="00631C65">
        <w:trPr>
          <w:cantSplit/>
          <w:trHeight w:val="240"/>
        </w:trPr>
        <w:tc>
          <w:tcPr>
            <w:tcW w:w="567" w:type="dxa"/>
            <w:vMerge/>
          </w:tcPr>
          <w:p w:rsidR="00E20780" w:rsidRPr="00E20780" w:rsidRDefault="00E20780" w:rsidP="00631C65">
            <w:pPr>
              <w:pStyle w:val="BodyText"/>
              <w:tabs>
                <w:tab w:val="left" w:pos="567"/>
              </w:tabs>
              <w:rPr>
                <w:rFonts w:ascii="Times New Roman" w:hAnsi="Times New Roman"/>
                <w:b/>
                <w:szCs w:val="24"/>
              </w:rPr>
            </w:pPr>
          </w:p>
        </w:tc>
        <w:tc>
          <w:tcPr>
            <w:tcW w:w="4820" w:type="dxa"/>
            <w:vMerge/>
          </w:tcPr>
          <w:p w:rsidR="00E20780" w:rsidRPr="00E20780" w:rsidRDefault="00E20780" w:rsidP="00631C65">
            <w:pPr>
              <w:pStyle w:val="BodyText"/>
              <w:tabs>
                <w:tab w:val="left" w:pos="567"/>
              </w:tabs>
              <w:rPr>
                <w:rFonts w:ascii="Times New Roman" w:hAnsi="Times New Roman"/>
                <w:b/>
                <w:szCs w:val="24"/>
              </w:rPr>
            </w:pPr>
          </w:p>
        </w:tc>
        <w:tc>
          <w:tcPr>
            <w:tcW w:w="4688" w:type="dxa"/>
            <w:gridSpan w:val="16"/>
            <w:vAlign w:val="center"/>
          </w:tcPr>
          <w:p w:rsidR="00E20780" w:rsidRPr="00E20780" w:rsidRDefault="00E20780" w:rsidP="00631C65">
            <w:pPr>
              <w:pStyle w:val="BodyText"/>
              <w:tabs>
                <w:tab w:val="left" w:pos="567"/>
              </w:tabs>
              <w:jc w:val="center"/>
              <w:rPr>
                <w:rFonts w:ascii="Times New Roman" w:hAnsi="Times New Roman"/>
                <w:b/>
                <w:szCs w:val="24"/>
              </w:rPr>
            </w:pPr>
            <w:r w:rsidRPr="00E20780">
              <w:rPr>
                <w:rFonts w:ascii="Times New Roman" w:hAnsi="Times New Roman"/>
                <w:b/>
                <w:szCs w:val="24"/>
              </w:rPr>
              <w:t>Săptămâna</w:t>
            </w:r>
          </w:p>
        </w:tc>
      </w:tr>
      <w:tr w:rsidR="00E20780" w:rsidRPr="00EC30C2" w:rsidTr="00631C65">
        <w:trPr>
          <w:cantSplit/>
          <w:trHeight w:val="120"/>
        </w:trPr>
        <w:tc>
          <w:tcPr>
            <w:tcW w:w="567" w:type="dxa"/>
            <w:vMerge/>
          </w:tcPr>
          <w:p w:rsidR="00E20780" w:rsidRPr="00E20780" w:rsidRDefault="00E20780" w:rsidP="00631C65">
            <w:pPr>
              <w:pStyle w:val="BodyText"/>
              <w:tabs>
                <w:tab w:val="left" w:pos="567"/>
              </w:tabs>
              <w:rPr>
                <w:rFonts w:ascii="Times New Roman" w:hAnsi="Times New Roman"/>
                <w:b/>
                <w:szCs w:val="24"/>
              </w:rPr>
            </w:pPr>
          </w:p>
        </w:tc>
        <w:tc>
          <w:tcPr>
            <w:tcW w:w="4820" w:type="dxa"/>
            <w:vMerge/>
          </w:tcPr>
          <w:p w:rsidR="00E20780" w:rsidRPr="00E20780" w:rsidRDefault="00E20780" w:rsidP="00631C65">
            <w:pPr>
              <w:pStyle w:val="BodyText"/>
              <w:tabs>
                <w:tab w:val="left" w:pos="567"/>
              </w:tabs>
              <w:rPr>
                <w:rFonts w:ascii="Times New Roman" w:hAnsi="Times New Roman"/>
                <w:b/>
                <w:szCs w:val="24"/>
              </w:rPr>
            </w:pPr>
          </w:p>
        </w:tc>
        <w:tc>
          <w:tcPr>
            <w:tcW w:w="294"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283"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284"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283"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c>
          <w:tcPr>
            <w:tcW w:w="284"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283"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284"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283"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c>
          <w:tcPr>
            <w:tcW w:w="284"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300"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345"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320"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c>
          <w:tcPr>
            <w:tcW w:w="311"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1</w:t>
            </w:r>
          </w:p>
        </w:tc>
        <w:tc>
          <w:tcPr>
            <w:tcW w:w="283"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2</w:t>
            </w:r>
          </w:p>
        </w:tc>
        <w:tc>
          <w:tcPr>
            <w:tcW w:w="284"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3</w:t>
            </w:r>
          </w:p>
        </w:tc>
        <w:tc>
          <w:tcPr>
            <w:tcW w:w="283" w:type="dxa"/>
            <w:vAlign w:val="center"/>
          </w:tcPr>
          <w:p w:rsidR="00E20780" w:rsidRPr="00E20780" w:rsidRDefault="00E20780" w:rsidP="00631C65">
            <w:pPr>
              <w:pStyle w:val="BodyText"/>
              <w:tabs>
                <w:tab w:val="left" w:pos="567"/>
              </w:tabs>
              <w:ind w:left="-108" w:right="-97"/>
              <w:jc w:val="center"/>
              <w:rPr>
                <w:rFonts w:ascii="Times New Roman" w:hAnsi="Times New Roman"/>
                <w:b/>
                <w:szCs w:val="24"/>
              </w:rPr>
            </w:pPr>
            <w:r w:rsidRPr="00E20780">
              <w:rPr>
                <w:rFonts w:ascii="Times New Roman" w:hAnsi="Times New Roman"/>
                <w:b/>
                <w:szCs w:val="24"/>
              </w:rPr>
              <w:t>4</w:t>
            </w:r>
          </w:p>
        </w:tc>
      </w:tr>
      <w:tr w:rsidR="00E20780" w:rsidRPr="00EC30C2" w:rsidTr="00B61EAC">
        <w:trPr>
          <w:cantSplit/>
          <w:trHeight w:val="180"/>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1.</w:t>
            </w:r>
          </w:p>
        </w:tc>
        <w:tc>
          <w:tcPr>
            <w:tcW w:w="4820" w:type="dxa"/>
          </w:tcPr>
          <w:p w:rsidR="00E20780" w:rsidRPr="00E20780" w:rsidRDefault="00E20780" w:rsidP="00631C65">
            <w:pPr>
              <w:pStyle w:val="BodyText"/>
              <w:tabs>
                <w:tab w:val="left" w:pos="567"/>
              </w:tabs>
              <w:rPr>
                <w:rFonts w:ascii="Times New Roman" w:hAnsi="Times New Roman"/>
                <w:b/>
                <w:szCs w:val="24"/>
              </w:rPr>
            </w:pPr>
            <w:r w:rsidRPr="00E20780">
              <w:rPr>
                <w:rFonts w:ascii="Times New Roman" w:hAnsi="Times New Roman"/>
                <w:b/>
                <w:szCs w:val="24"/>
              </w:rPr>
              <w:t>Organizare de şantier</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63"/>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p>
        </w:tc>
        <w:tc>
          <w:tcPr>
            <w:tcW w:w="4820" w:type="dxa"/>
          </w:tcPr>
          <w:p w:rsidR="00E20780" w:rsidRPr="00E20780" w:rsidRDefault="00E20780" w:rsidP="00631C65">
            <w:pPr>
              <w:pStyle w:val="BodyText"/>
              <w:tabs>
                <w:tab w:val="left" w:pos="567"/>
              </w:tabs>
              <w:rPr>
                <w:rFonts w:ascii="Times New Roman" w:hAnsi="Times New Roman"/>
                <w:b/>
                <w:i/>
                <w:szCs w:val="24"/>
              </w:rPr>
            </w:pPr>
            <w:r w:rsidRPr="00E20780">
              <w:rPr>
                <w:rFonts w:ascii="Times New Roman" w:hAnsi="Times New Roman"/>
                <w:b/>
                <w:i/>
                <w:szCs w:val="24"/>
              </w:rPr>
              <w:t>Castel de apă</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63"/>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1 - 2.</w:t>
            </w:r>
          </w:p>
        </w:tc>
        <w:tc>
          <w:tcPr>
            <w:tcW w:w="4820" w:type="dxa"/>
          </w:tcPr>
          <w:p w:rsidR="00E20780" w:rsidRPr="00E20780" w:rsidRDefault="00E20780" w:rsidP="00E20780">
            <w:pPr>
              <w:pStyle w:val="BodyText"/>
              <w:tabs>
                <w:tab w:val="left" w:pos="567"/>
              </w:tabs>
              <w:rPr>
                <w:rFonts w:ascii="Times New Roman" w:hAnsi="Times New Roman"/>
                <w:b/>
                <w:szCs w:val="24"/>
              </w:rPr>
            </w:pPr>
            <w:r w:rsidRPr="00E20780">
              <w:rPr>
                <w:rFonts w:ascii="Times New Roman" w:hAnsi="Times New Roman"/>
                <w:b/>
                <w:szCs w:val="24"/>
              </w:rPr>
              <w:t>Montarea Castelului de apă</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7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w:t>
            </w:r>
          </w:p>
        </w:tc>
        <w:tc>
          <w:tcPr>
            <w:tcW w:w="4820" w:type="dxa"/>
          </w:tcPr>
          <w:p w:rsidR="00E20780" w:rsidRPr="00E20780" w:rsidRDefault="00E20780" w:rsidP="00631C65">
            <w:pPr>
              <w:pStyle w:val="BodyText"/>
              <w:tabs>
                <w:tab w:val="left" w:pos="567"/>
              </w:tabs>
              <w:rPr>
                <w:rFonts w:ascii="Times New Roman" w:hAnsi="Times New Roman"/>
                <w:b/>
                <w:szCs w:val="24"/>
              </w:rPr>
            </w:pPr>
            <w:r w:rsidRPr="00E20780">
              <w:rPr>
                <w:rFonts w:ascii="Times New Roman" w:hAnsi="Times New Roman"/>
                <w:b/>
                <w:szCs w:val="24"/>
              </w:rPr>
              <w:t>Lucrări de construcții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highlight w:val="yellow"/>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7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3.1.</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Lucrări de terasament</w:t>
            </w:r>
            <w:r>
              <w:rPr>
                <w:rFonts w:ascii="Times New Roman" w:hAnsi="Times New Roman"/>
                <w:szCs w:val="24"/>
              </w:rPr>
              <w:t>e</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highlight w:val="yellow"/>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69"/>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3.2.</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Lucrări de construcții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117"/>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3.3.</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Conducte și accesorii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3"/>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3.4.</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Supapa de sens d80mm</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43"/>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3.5.</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Supapa de sens d50mm</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10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3.6.</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Cămine circulare</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109"/>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3.7.</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Scar</w:t>
            </w:r>
            <w:r w:rsidR="00122FAF">
              <w:rPr>
                <w:rFonts w:ascii="Times New Roman" w:hAnsi="Times New Roman"/>
                <w:szCs w:val="24"/>
              </w:rPr>
              <w:t>a</w:t>
            </w:r>
            <w:r w:rsidRPr="00E20780">
              <w:rPr>
                <w:rFonts w:ascii="Times New Roman" w:hAnsi="Times New Roman"/>
                <w:szCs w:val="24"/>
              </w:rPr>
              <w:t xml:space="preserve"> monolit</w:t>
            </w:r>
            <w:r w:rsidR="00122FAF">
              <w:rPr>
                <w:rFonts w:ascii="Times New Roman" w:hAnsi="Times New Roman"/>
                <w:szCs w:val="24"/>
              </w:rPr>
              <w:t>ă</w:t>
            </w:r>
            <w:r w:rsidRPr="00E20780">
              <w:rPr>
                <w:rFonts w:ascii="Times New Roman" w:hAnsi="Times New Roman"/>
                <w:szCs w:val="24"/>
              </w:rPr>
              <w:t xml:space="preserve"> </w:t>
            </w:r>
            <w:r w:rsidRPr="00E20780">
              <w:rPr>
                <w:rFonts w:ascii="Times New Roman" w:hAnsi="Times New Roman"/>
                <w:i/>
                <w:szCs w:val="24"/>
              </w:rPr>
              <w:t>Sm1</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63"/>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p>
        </w:tc>
        <w:tc>
          <w:tcPr>
            <w:tcW w:w="4820" w:type="dxa"/>
          </w:tcPr>
          <w:p w:rsidR="00E20780" w:rsidRPr="00E20780" w:rsidRDefault="00E20780" w:rsidP="00631C65">
            <w:pPr>
              <w:pStyle w:val="BodyText"/>
              <w:tabs>
                <w:tab w:val="left" w:pos="567"/>
              </w:tabs>
              <w:rPr>
                <w:rFonts w:ascii="Times New Roman" w:hAnsi="Times New Roman"/>
                <w:b/>
                <w:i/>
                <w:szCs w:val="24"/>
              </w:rPr>
            </w:pPr>
            <w:r w:rsidRPr="00E20780">
              <w:rPr>
                <w:rFonts w:ascii="Times New Roman" w:hAnsi="Times New Roman"/>
                <w:b/>
                <w:i/>
                <w:szCs w:val="24"/>
              </w:rPr>
              <w:t>Reabilitarea sondei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112"/>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1 - 2</w:t>
            </w:r>
          </w:p>
        </w:tc>
        <w:tc>
          <w:tcPr>
            <w:tcW w:w="4820" w:type="dxa"/>
          </w:tcPr>
          <w:p w:rsidR="00E20780" w:rsidRPr="00E20780" w:rsidRDefault="00E20780" w:rsidP="00631C65">
            <w:pPr>
              <w:pStyle w:val="BodyText"/>
              <w:tabs>
                <w:tab w:val="left" w:pos="567"/>
              </w:tabs>
              <w:rPr>
                <w:rFonts w:ascii="Times New Roman" w:hAnsi="Times New Roman"/>
                <w:b/>
                <w:szCs w:val="24"/>
              </w:rPr>
            </w:pPr>
            <w:r w:rsidRPr="00E20780">
              <w:rPr>
                <w:rFonts w:ascii="Times New Roman" w:hAnsi="Times New Roman"/>
                <w:b/>
                <w:szCs w:val="24"/>
              </w:rPr>
              <w:t>Montarea utilajului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112"/>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2.1.</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Lucrări de montare (TH)</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112"/>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2.2.</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szCs w:val="24"/>
              </w:rPr>
              <w:t>Lucrări de montare (Cablu EL)</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w:t>
            </w:r>
          </w:p>
        </w:tc>
        <w:tc>
          <w:tcPr>
            <w:tcW w:w="4820" w:type="dxa"/>
          </w:tcPr>
          <w:p w:rsidR="00E20780" w:rsidRPr="00E20780" w:rsidRDefault="00E20780" w:rsidP="00631C65">
            <w:pPr>
              <w:pStyle w:val="BodyText"/>
              <w:tabs>
                <w:tab w:val="left" w:pos="567"/>
              </w:tabs>
              <w:rPr>
                <w:rFonts w:ascii="Times New Roman" w:hAnsi="Times New Roman"/>
                <w:b/>
                <w:szCs w:val="24"/>
              </w:rPr>
            </w:pPr>
            <w:r w:rsidRPr="00E20780">
              <w:rPr>
                <w:rFonts w:ascii="Times New Roman" w:hAnsi="Times New Roman"/>
                <w:b/>
                <w:szCs w:val="24"/>
              </w:rPr>
              <w:t>Lucrări de construcții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3.1.</w:t>
            </w:r>
          </w:p>
        </w:tc>
        <w:tc>
          <w:tcPr>
            <w:tcW w:w="4820" w:type="dxa"/>
          </w:tcPr>
          <w:p w:rsidR="00E20780" w:rsidRPr="00E20780" w:rsidRDefault="00E20780" w:rsidP="00122FAF">
            <w:pPr>
              <w:pStyle w:val="BodyText"/>
              <w:tabs>
                <w:tab w:val="left" w:pos="567"/>
              </w:tabs>
              <w:rPr>
                <w:rFonts w:ascii="Times New Roman" w:hAnsi="Times New Roman"/>
                <w:szCs w:val="24"/>
              </w:rPr>
            </w:pPr>
            <w:r w:rsidRPr="00E20780">
              <w:rPr>
                <w:rFonts w:ascii="Times New Roman" w:hAnsi="Times New Roman"/>
                <w:bCs/>
                <w:sz w:val="22"/>
                <w:szCs w:val="22"/>
                <w:lang w:val="en-US"/>
              </w:rPr>
              <w:t>Lucrari terasamente pentru cablului electric in pamint-</w:t>
            </w:r>
            <w:r w:rsidR="00122FAF">
              <w:rPr>
                <w:rFonts w:ascii="Times New Roman" w:hAnsi="Times New Roman"/>
                <w:bCs/>
                <w:sz w:val="22"/>
                <w:szCs w:val="22"/>
                <w:lang w:val="en-US"/>
              </w:rPr>
              <w:t>920</w:t>
            </w:r>
            <w:r w:rsidRPr="00E20780">
              <w:rPr>
                <w:rFonts w:ascii="Times New Roman" w:hAnsi="Times New Roman"/>
                <w:bCs/>
                <w:sz w:val="22"/>
                <w:szCs w:val="22"/>
                <w:lang w:val="en-US"/>
              </w:rPr>
              <w:t>m (Sectiunea 2-2)</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3.2.</w:t>
            </w:r>
          </w:p>
        </w:tc>
        <w:tc>
          <w:tcPr>
            <w:tcW w:w="4820" w:type="dxa"/>
          </w:tcPr>
          <w:p w:rsidR="00E20780" w:rsidRPr="00E20780" w:rsidRDefault="00E20780" w:rsidP="00631C65">
            <w:pPr>
              <w:rPr>
                <w:bCs/>
                <w:sz w:val="22"/>
                <w:szCs w:val="22"/>
                <w:lang w:val="en-US"/>
              </w:rPr>
            </w:pPr>
            <w:r w:rsidRPr="00E20780">
              <w:rPr>
                <w:bCs/>
                <w:sz w:val="22"/>
                <w:szCs w:val="22"/>
                <w:lang w:val="en-US"/>
              </w:rPr>
              <w:t>Lucrări terasamente. (Indiguire a suprafeței)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3.3.</w:t>
            </w:r>
          </w:p>
        </w:tc>
        <w:tc>
          <w:tcPr>
            <w:tcW w:w="4820" w:type="dxa"/>
          </w:tcPr>
          <w:p w:rsidR="00E20780" w:rsidRPr="00E20780" w:rsidRDefault="00E20780" w:rsidP="00631C65">
            <w:pPr>
              <w:rPr>
                <w:bCs/>
                <w:sz w:val="22"/>
                <w:szCs w:val="22"/>
                <w:lang w:val="en-US"/>
              </w:rPr>
            </w:pPr>
            <w:r w:rsidRPr="00E20780">
              <w:rPr>
                <w:bCs/>
                <w:sz w:val="22"/>
                <w:szCs w:val="22"/>
                <w:lang w:val="en-US"/>
              </w:rPr>
              <w:t>Conducte si accesorii</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3.4.</w:t>
            </w:r>
          </w:p>
        </w:tc>
        <w:tc>
          <w:tcPr>
            <w:tcW w:w="4820" w:type="dxa"/>
          </w:tcPr>
          <w:p w:rsidR="00E20780" w:rsidRPr="00E20780" w:rsidRDefault="00AF544A" w:rsidP="00631C65">
            <w:pPr>
              <w:rPr>
                <w:bCs/>
                <w:sz w:val="22"/>
                <w:szCs w:val="22"/>
                <w:lang w:val="en-US"/>
              </w:rPr>
            </w:pPr>
            <w:r>
              <w:rPr>
                <w:bCs/>
                <w:sz w:val="22"/>
                <w:szCs w:val="22"/>
                <w:lang w:val="en-US"/>
              </w:rPr>
              <w:t>Cămin d2.0m</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3.5.</w:t>
            </w:r>
          </w:p>
        </w:tc>
        <w:tc>
          <w:tcPr>
            <w:tcW w:w="4820" w:type="dxa"/>
          </w:tcPr>
          <w:p w:rsidR="00E20780" w:rsidRPr="00E20780" w:rsidRDefault="00E20780" w:rsidP="00631C65">
            <w:pPr>
              <w:pStyle w:val="BodyText"/>
              <w:tabs>
                <w:tab w:val="left" w:pos="567"/>
              </w:tabs>
              <w:rPr>
                <w:rFonts w:ascii="Times New Roman" w:hAnsi="Times New Roman"/>
                <w:szCs w:val="24"/>
              </w:rPr>
            </w:pPr>
            <w:r w:rsidRPr="00E20780">
              <w:rPr>
                <w:rFonts w:ascii="Times New Roman" w:hAnsi="Times New Roman"/>
                <w:bCs/>
                <w:sz w:val="22"/>
                <w:szCs w:val="22"/>
                <w:lang w:val="en-US"/>
              </w:rPr>
              <w:t>Sistemul de ventilare</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r w:rsidR="00E20780" w:rsidRPr="00EC30C2" w:rsidTr="00B61EAC">
        <w:trPr>
          <w:cantSplit/>
          <w:trHeight w:val="255"/>
        </w:trPr>
        <w:tc>
          <w:tcPr>
            <w:tcW w:w="567" w:type="dxa"/>
            <w:vAlign w:val="center"/>
          </w:tcPr>
          <w:p w:rsidR="00E20780" w:rsidRPr="00E20780" w:rsidRDefault="00E20780" w:rsidP="00B61EAC">
            <w:pPr>
              <w:pStyle w:val="BodyText"/>
              <w:tabs>
                <w:tab w:val="left" w:pos="567"/>
              </w:tabs>
              <w:ind w:left="-108" w:right="-108"/>
              <w:jc w:val="center"/>
              <w:rPr>
                <w:rFonts w:ascii="Times New Roman" w:hAnsi="Times New Roman"/>
                <w:szCs w:val="24"/>
              </w:rPr>
            </w:pPr>
            <w:r w:rsidRPr="00E20780">
              <w:rPr>
                <w:rFonts w:ascii="Times New Roman" w:hAnsi="Times New Roman"/>
                <w:szCs w:val="24"/>
              </w:rPr>
              <w:t>3.6.</w:t>
            </w:r>
          </w:p>
        </w:tc>
        <w:tc>
          <w:tcPr>
            <w:tcW w:w="4820" w:type="dxa"/>
          </w:tcPr>
          <w:p w:rsidR="00E20780" w:rsidRPr="00E20780" w:rsidRDefault="00E20780" w:rsidP="00631C65">
            <w:pPr>
              <w:pStyle w:val="BodyText"/>
              <w:tabs>
                <w:tab w:val="left" w:pos="567"/>
              </w:tabs>
              <w:rPr>
                <w:rFonts w:ascii="Times New Roman" w:hAnsi="Times New Roman"/>
                <w:bCs/>
                <w:sz w:val="22"/>
                <w:szCs w:val="22"/>
                <w:lang w:val="en-US"/>
              </w:rPr>
            </w:pPr>
            <w:r w:rsidRPr="00E20780">
              <w:rPr>
                <w:rFonts w:ascii="Times New Roman" w:hAnsi="Times New Roman"/>
                <w:bCs/>
                <w:sz w:val="22"/>
                <w:szCs w:val="22"/>
                <w:lang w:val="en-US"/>
              </w:rPr>
              <w:t>Spalarea sondei existente</w:t>
            </w:r>
          </w:p>
        </w:tc>
        <w:tc>
          <w:tcPr>
            <w:tcW w:w="29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300" w:type="dxa"/>
          </w:tcPr>
          <w:p w:rsidR="00E20780" w:rsidRPr="00E20780" w:rsidRDefault="00E20780" w:rsidP="00631C65">
            <w:pPr>
              <w:pStyle w:val="BodyText"/>
              <w:tabs>
                <w:tab w:val="left" w:pos="567"/>
              </w:tabs>
              <w:rPr>
                <w:rFonts w:ascii="Times New Roman" w:hAnsi="Times New Roman"/>
                <w:szCs w:val="24"/>
              </w:rPr>
            </w:pPr>
          </w:p>
        </w:tc>
        <w:tc>
          <w:tcPr>
            <w:tcW w:w="345" w:type="dxa"/>
          </w:tcPr>
          <w:p w:rsidR="00E20780" w:rsidRPr="00E20780" w:rsidRDefault="00E20780" w:rsidP="00631C65">
            <w:pPr>
              <w:pStyle w:val="BodyText"/>
              <w:tabs>
                <w:tab w:val="left" w:pos="567"/>
              </w:tabs>
              <w:rPr>
                <w:rFonts w:ascii="Times New Roman" w:hAnsi="Times New Roman"/>
                <w:szCs w:val="24"/>
              </w:rPr>
            </w:pPr>
          </w:p>
        </w:tc>
        <w:tc>
          <w:tcPr>
            <w:tcW w:w="320" w:type="dxa"/>
          </w:tcPr>
          <w:p w:rsidR="00E20780" w:rsidRPr="00E20780" w:rsidRDefault="00E20780" w:rsidP="00631C65">
            <w:pPr>
              <w:pStyle w:val="BodyText"/>
              <w:tabs>
                <w:tab w:val="left" w:pos="567"/>
              </w:tabs>
              <w:rPr>
                <w:rFonts w:ascii="Times New Roman" w:hAnsi="Times New Roman"/>
                <w:szCs w:val="24"/>
              </w:rPr>
            </w:pPr>
          </w:p>
        </w:tc>
        <w:tc>
          <w:tcPr>
            <w:tcW w:w="311"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c>
          <w:tcPr>
            <w:tcW w:w="284" w:type="dxa"/>
          </w:tcPr>
          <w:p w:rsidR="00E20780" w:rsidRPr="00E20780" w:rsidRDefault="00E20780" w:rsidP="00631C65">
            <w:pPr>
              <w:pStyle w:val="BodyText"/>
              <w:tabs>
                <w:tab w:val="left" w:pos="567"/>
              </w:tabs>
              <w:rPr>
                <w:rFonts w:ascii="Times New Roman" w:hAnsi="Times New Roman"/>
                <w:szCs w:val="24"/>
              </w:rPr>
            </w:pPr>
          </w:p>
        </w:tc>
        <w:tc>
          <w:tcPr>
            <w:tcW w:w="283" w:type="dxa"/>
          </w:tcPr>
          <w:p w:rsidR="00E20780" w:rsidRPr="00E20780" w:rsidRDefault="00E20780" w:rsidP="00631C65">
            <w:pPr>
              <w:pStyle w:val="BodyText"/>
              <w:tabs>
                <w:tab w:val="left" w:pos="567"/>
              </w:tabs>
              <w:rPr>
                <w:rFonts w:ascii="Times New Roman" w:hAnsi="Times New Roman"/>
                <w:szCs w:val="24"/>
              </w:rPr>
            </w:pPr>
          </w:p>
        </w:tc>
      </w:tr>
    </w:tbl>
    <w:p w:rsidR="00E20780" w:rsidRPr="00FF430B" w:rsidRDefault="00E20780" w:rsidP="00E20780">
      <w:pPr>
        <w:jc w:val="both"/>
      </w:pPr>
    </w:p>
    <w:p w:rsidR="00E20780" w:rsidRPr="00FF430B" w:rsidRDefault="00E20780" w:rsidP="00E20780">
      <w:pPr>
        <w:jc w:val="both"/>
      </w:pPr>
    </w:p>
    <w:p w:rsidR="00E20780" w:rsidRPr="00FF430B" w:rsidRDefault="00E20780" w:rsidP="00E20780">
      <w:pPr>
        <w:jc w:val="both"/>
        <w:rPr>
          <w:rFonts w:eastAsia="PMingLiU"/>
          <w:lang w:eastAsia="zh-CN"/>
        </w:rPr>
      </w:pPr>
      <w:r w:rsidRPr="00FF430B">
        <w:rPr>
          <w:rFonts w:eastAsia="PMingLiU"/>
          <w:lang w:eastAsia="zh-CN"/>
        </w:rPr>
        <w:t>Semnat: _________________________________________</w:t>
      </w:r>
    </w:p>
    <w:p w:rsidR="00E20780" w:rsidRPr="00FF430B" w:rsidRDefault="00E20780" w:rsidP="00E20780">
      <w:pPr>
        <w:jc w:val="both"/>
        <w:rPr>
          <w:rFonts w:eastAsia="PMingLiU"/>
          <w:lang w:eastAsia="zh-CN"/>
        </w:rPr>
      </w:pPr>
      <w:r w:rsidRPr="00FF430B">
        <w:rPr>
          <w:rFonts w:eastAsia="PMingLiU"/>
          <w:lang w:eastAsia="zh-CN"/>
        </w:rPr>
        <w:t>Nume: __________________________________________</w:t>
      </w:r>
    </w:p>
    <w:p w:rsidR="00E20780" w:rsidRPr="00FF430B" w:rsidRDefault="00E20780" w:rsidP="00E20780">
      <w:pPr>
        <w:jc w:val="both"/>
        <w:rPr>
          <w:rFonts w:eastAsia="PMingLiU"/>
          <w:lang w:eastAsia="zh-CN"/>
        </w:rPr>
      </w:pPr>
      <w:r w:rsidRPr="00FF430B">
        <w:rPr>
          <w:rFonts w:eastAsia="PMingLiU"/>
          <w:lang w:eastAsia="zh-CN"/>
        </w:rPr>
        <w:t>Funcţia în cadrul întreprinderii: ____________________________</w:t>
      </w:r>
    </w:p>
    <w:p w:rsidR="00E20780" w:rsidRPr="00FF430B" w:rsidRDefault="00E20780" w:rsidP="00E20780">
      <w:pPr>
        <w:jc w:val="both"/>
        <w:rPr>
          <w:rFonts w:eastAsia="PMingLiU"/>
          <w:lang w:eastAsia="zh-CN"/>
        </w:rPr>
      </w:pPr>
      <w:r w:rsidRPr="00FF430B">
        <w:rPr>
          <w:rFonts w:eastAsia="PMingLiU"/>
          <w:lang w:eastAsia="zh-CN"/>
        </w:rPr>
        <w:t>Denumirea întreprinderii: _________________________________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5490" w:type="dxa"/>
            <w:gridSpan w:val="7"/>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103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bookmarkEnd w:id="49"/>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Default="0019071C"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Default="002D6E71" w:rsidP="00B322B4">
      <w:pPr>
        <w:spacing w:line="276" w:lineRule="auto"/>
        <w:jc w:val="center"/>
        <w:rPr>
          <w:rFonts w:eastAsia="PMingLiU"/>
          <w:b/>
          <w:lang w:eastAsia="zh-CN"/>
        </w:rPr>
      </w:pPr>
    </w:p>
    <w:p w:rsidR="0044223F" w:rsidRDefault="0044223F" w:rsidP="00B322B4">
      <w:pPr>
        <w:spacing w:line="276" w:lineRule="auto"/>
        <w:jc w:val="center"/>
        <w:rPr>
          <w:rFonts w:eastAsia="PMingLiU"/>
          <w:b/>
          <w:lang w:eastAsia="zh-CN"/>
        </w:rPr>
      </w:pPr>
    </w:p>
    <w:p w:rsidR="0044223F" w:rsidRDefault="0044223F" w:rsidP="00B322B4">
      <w:pPr>
        <w:spacing w:line="276" w:lineRule="auto"/>
        <w:jc w:val="center"/>
        <w:rPr>
          <w:rFonts w:eastAsia="PMingLiU"/>
          <w:b/>
          <w:lang w:eastAsia="zh-CN"/>
        </w:rPr>
      </w:pPr>
    </w:p>
    <w:p w:rsidR="0044223F" w:rsidRDefault="0044223F"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Default="000E4D7D" w:rsidP="004F77F1">
      <w:pPr>
        <w:spacing w:line="276" w:lineRule="auto"/>
        <w:jc w:val="center"/>
        <w:rPr>
          <w:rFonts w:eastAsia="PMingLiU"/>
          <w:b/>
          <w:lang w:eastAsia="zh-CN"/>
        </w:rPr>
      </w:pPr>
    </w:p>
    <w:p w:rsidR="0044223F" w:rsidRDefault="0044223F"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Default="000E4D7D" w:rsidP="00316C81">
      <w:pPr>
        <w:spacing w:after="200" w:line="276" w:lineRule="auto"/>
        <w:jc w:val="center"/>
        <w:rPr>
          <w:rFonts w:eastAsia="PMingLiU"/>
          <w:b/>
          <w:lang w:eastAsia="zh-CN"/>
        </w:rPr>
      </w:pPr>
    </w:p>
    <w:p w:rsidR="00650918" w:rsidRPr="00FF430B" w:rsidRDefault="00650918" w:rsidP="00316C81">
      <w:pPr>
        <w:spacing w:after="200" w:line="276" w:lineRule="auto"/>
        <w:jc w:val="center"/>
        <w:rPr>
          <w:rFonts w:eastAsia="PMingLiU"/>
          <w:b/>
          <w:lang w:eastAsia="zh-CN"/>
        </w:rPr>
      </w:pPr>
    </w:p>
    <w:p w:rsidR="000E4D7D" w:rsidRDefault="000E4D7D" w:rsidP="00316C81">
      <w:pPr>
        <w:spacing w:after="200" w:line="276" w:lineRule="auto"/>
        <w:jc w:val="center"/>
        <w:rPr>
          <w:rFonts w:eastAsia="PMingLiU"/>
          <w:b/>
          <w:lang w:eastAsia="zh-CN"/>
        </w:rPr>
      </w:pPr>
    </w:p>
    <w:p w:rsidR="0044223F" w:rsidRDefault="0044223F"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Default="002D6E71"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Default="00F85D58"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972394" w:rsidRPr="00FF430B" w:rsidRDefault="00972394"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5649EE" w:rsidRDefault="005649EE" w:rsidP="00BA7FF4">
      <w:pPr>
        <w:jc w:val="right"/>
        <w:rPr>
          <w:noProof w:val="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1D79BA">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Heading2"/>
        <w:spacing w:before="0"/>
        <w:jc w:val="center"/>
        <w:rPr>
          <w:rFonts w:ascii="Times New Roman" w:hAnsi="Times New Roman" w:cs="Times New Roman"/>
          <w:bCs w:val="0"/>
          <w:color w:val="auto"/>
          <w:sz w:val="24"/>
          <w:szCs w:val="24"/>
        </w:rPr>
      </w:pP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pStyle w:val="ListParagraph"/>
        <w:numPr>
          <w:ilvl w:val="0"/>
          <w:numId w:val="0"/>
        </w:numPr>
      </w:pPr>
    </w:p>
    <w:p w:rsidR="005649EE" w:rsidRDefault="005649EE" w:rsidP="00196AB4">
      <w:pPr>
        <w:ind w:firstLine="709"/>
        <w:jc w:val="both"/>
      </w:pPr>
    </w:p>
    <w:p w:rsidR="005C7386" w:rsidRDefault="005C7386" w:rsidP="00196AB4">
      <w:pPr>
        <w:ind w:firstLine="709"/>
        <w:jc w:val="both"/>
      </w:pPr>
    </w:p>
    <w:p w:rsidR="005C7386" w:rsidRDefault="005C7386" w:rsidP="00196AB4">
      <w:pPr>
        <w:ind w:firstLine="709"/>
        <w:jc w:val="both"/>
      </w:pPr>
    </w:p>
    <w:p w:rsidR="005C7386" w:rsidRDefault="005C7386"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w:t>
      </w:r>
      <w:r w:rsidR="00326C87">
        <w:t>_____</w:t>
      </w:r>
      <w:r w:rsidRPr="00FF430B">
        <w:t>              </w:t>
      </w:r>
      <w:r w:rsidRPr="00FF430B">
        <w:rPr>
          <w:bCs/>
        </w:rPr>
        <w:t>Data</w:t>
      </w:r>
      <w:r w:rsidRPr="00FF430B">
        <w:t xml:space="preserve"> "____"__________________</w:t>
      </w:r>
    </w:p>
    <w:p w:rsidR="00F6496F" w:rsidRDefault="00F6496F"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747E1D" w:rsidRDefault="00747E1D" w:rsidP="00196AB4">
      <w:pPr>
        <w:jc w:val="both"/>
      </w:pPr>
    </w:p>
    <w:p w:rsidR="00747E1D" w:rsidRDefault="00747E1D"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747E1D" w:rsidRDefault="00747E1D" w:rsidP="00196AB4">
      <w:pPr>
        <w:jc w:val="both"/>
      </w:pPr>
    </w:p>
    <w:p w:rsidR="00747E1D" w:rsidRDefault="00747E1D" w:rsidP="00196AB4">
      <w:pPr>
        <w:jc w:val="both"/>
      </w:pPr>
    </w:p>
    <w:p w:rsidR="00747E1D" w:rsidRDefault="00747E1D" w:rsidP="00196AB4">
      <w:pPr>
        <w:jc w:val="both"/>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914577" w:rsidRPr="007053AC" w:rsidRDefault="00914577" w:rsidP="00914577">
      <w:pPr>
        <w:jc w:val="both"/>
        <w:rPr>
          <w:bCs/>
          <w:sz w:val="28"/>
          <w:szCs w:val="28"/>
        </w:rPr>
      </w:pPr>
      <w:r w:rsidRPr="007053AC">
        <w:rPr>
          <w:b/>
          <w:bCs/>
          <w:sz w:val="28"/>
          <w:szCs w:val="28"/>
        </w:rPr>
        <w:t>Caietul de sarcini – Lista cantităților de lucrări este atașată în SIA RSAP.</w:t>
      </w:r>
    </w:p>
    <w:p w:rsidR="006537B3" w:rsidRPr="00FF430B" w:rsidRDefault="006537B3" w:rsidP="009E2657">
      <w:pPr>
        <w:pStyle w:val="BodyText"/>
        <w:tabs>
          <w:tab w:val="left" w:pos="567"/>
        </w:tabs>
        <w:rPr>
          <w:rFonts w:ascii="Times New Roman" w:hAnsi="Times New Roman"/>
          <w:i/>
          <w:szCs w:val="24"/>
        </w:rPr>
        <w:sectPr w:rsidR="006537B3" w:rsidRPr="00FF430B" w:rsidSect="00353CFB">
          <w:footerReference w:type="first" r:id="rId17"/>
          <w:pgSz w:w="11906" w:h="16838" w:code="9"/>
          <w:pgMar w:top="426" w:right="566"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C5DFB" w:rsidRDefault="000C5DFB" w:rsidP="005C7076">
      <w:pPr>
        <w:pStyle w:val="Heading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ph"/>
        <w:numPr>
          <w:ilvl w:val="0"/>
          <w:numId w:val="0"/>
        </w:numPr>
      </w:pPr>
    </w:p>
    <w:p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ph"/>
        <w:numPr>
          <w:ilvl w:val="0"/>
          <w:numId w:val="0"/>
        </w:numPr>
      </w:pPr>
      <w:r w:rsidRPr="00FF430B">
        <w:t>Se precizează adresa.</w:t>
      </w:r>
    </w:p>
    <w:p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ph"/>
        <w:numPr>
          <w:ilvl w:val="0"/>
          <w:numId w:val="0"/>
        </w:numPr>
      </w:pPr>
      <w:r w:rsidRPr="00FF430B">
        <w:t>Se precizează</w:t>
      </w:r>
      <w:r w:rsidR="002253A6" w:rsidRPr="00FF430B">
        <w:t xml:space="preserve"> după caz.</w:t>
      </w:r>
    </w:p>
    <w:p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ph"/>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ph"/>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ph"/>
        <w:numPr>
          <w:ilvl w:val="0"/>
          <w:numId w:val="0"/>
        </w:numPr>
        <w:ind w:right="-1"/>
        <w:rPr>
          <w:i/>
        </w:rPr>
      </w:pPr>
    </w:p>
    <w:p w:rsidR="00806E2B" w:rsidRPr="00FF430B" w:rsidRDefault="00806E2B" w:rsidP="00196AB4">
      <w:pPr>
        <w:pStyle w:val="ListParagraph"/>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972394">
        <w:rPr>
          <w:noProof w:val="0"/>
        </w:rPr>
        <w:t>69</w:t>
      </w:r>
    </w:p>
    <w:p w:rsidR="000C5DFB" w:rsidRPr="00FF430B" w:rsidRDefault="000C5DFB" w:rsidP="000C5DFB">
      <w:pPr>
        <w:jc w:val="right"/>
        <w:rPr>
          <w:noProof w:val="0"/>
        </w:rPr>
      </w:pPr>
      <w:r w:rsidRPr="00FF430B">
        <w:rPr>
          <w:noProof w:val="0"/>
        </w:rPr>
        <w:t xml:space="preserve">din </w:t>
      </w:r>
      <w:r w:rsidR="00972394">
        <w:rPr>
          <w:noProof w:val="0"/>
        </w:rPr>
        <w:t>07mai</w:t>
      </w:r>
      <w:r w:rsidRPr="00FF430B">
        <w:rPr>
          <w:noProof w:val="0"/>
        </w:rPr>
        <w:t xml:space="preserve"> 20</w:t>
      </w:r>
      <w:r w:rsidR="00972394">
        <w:rPr>
          <w:noProof w:val="0"/>
        </w:rPr>
        <w:t>21</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2008C4" w:rsidRDefault="00460653" w:rsidP="00385C85">
            <w:pPr>
              <w:pStyle w:val="NormalWeb"/>
              <w:tabs>
                <w:tab w:val="left" w:pos="567"/>
                <w:tab w:val="right" w:pos="9531"/>
              </w:tabs>
              <w:ind w:firstLine="0"/>
              <w:rPr>
                <w:lang w:val="en-US"/>
              </w:rPr>
            </w:pPr>
            <w:r w:rsidRPr="002008C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2008C4" w:rsidRDefault="00460653" w:rsidP="00385C85">
            <w:pPr>
              <w:pStyle w:val="cn"/>
              <w:tabs>
                <w:tab w:val="left" w:pos="567"/>
              </w:tabs>
              <w:jc w:val="both"/>
              <w:rPr>
                <w:sz w:val="20"/>
                <w:szCs w:val="20"/>
                <w:lang w:val="en-US"/>
              </w:rPr>
            </w:pPr>
            <w:r w:rsidRPr="002008C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2008C4" w:rsidRDefault="009157BF" w:rsidP="00385C85">
            <w:pPr>
              <w:pStyle w:val="NormalWeb"/>
              <w:tabs>
                <w:tab w:val="left" w:pos="567"/>
                <w:tab w:val="right" w:pos="9531"/>
              </w:tabs>
              <w:ind w:firstLine="0"/>
              <w:rPr>
                <w:lang w:val="en-US"/>
              </w:rPr>
            </w:pPr>
            <w:r w:rsidRPr="002008C4">
              <w:rPr>
                <w:lang w:val="en-US"/>
              </w:rPr>
              <w:t>IDNO</w:t>
            </w:r>
            <w:r w:rsidR="00460653" w:rsidRPr="002008C4">
              <w:rPr>
                <w:lang w:val="en-US"/>
              </w:rPr>
              <w:t xml:space="preserve"> ___</w:t>
            </w:r>
            <w:r w:rsidR="00B51B6E" w:rsidRPr="002008C4">
              <w:rPr>
                <w:lang w:val="en-US"/>
              </w:rPr>
              <w:t xml:space="preserve">_____________ reprezentat prin </w:t>
            </w:r>
            <w:r w:rsidR="00460653" w:rsidRPr="002008C4">
              <w:rPr>
                <w:lang w:val="en-US"/>
              </w:rPr>
              <w:t>________________________________________</w:t>
            </w:r>
            <w:r w:rsidR="007B392A" w:rsidRPr="002008C4">
              <w:rPr>
                <w:lang w:val="en-US"/>
              </w:rPr>
              <w:t>_____________________</w:t>
            </w:r>
            <w:r w:rsidR="00385C85" w:rsidRPr="002008C4">
              <w:rPr>
                <w:lang w:val="en-US"/>
              </w:rPr>
              <w:t>____</w:t>
            </w:r>
            <w:r w:rsidR="007B392A" w:rsidRPr="002008C4">
              <w:rPr>
                <w:lang w:val="en-US"/>
              </w:rPr>
              <w:t>_____________</w:t>
            </w:r>
            <w:r w:rsidR="00460653" w:rsidRPr="002008C4">
              <w:rPr>
                <w:lang w:val="en-US"/>
              </w:rPr>
              <w:t xml:space="preserve">,    </w:t>
            </w:r>
          </w:p>
          <w:p w:rsidR="00460653" w:rsidRPr="002008C4" w:rsidRDefault="00460653" w:rsidP="00385C85">
            <w:pPr>
              <w:pStyle w:val="NormalWeb"/>
              <w:tabs>
                <w:tab w:val="left" w:pos="567"/>
              </w:tabs>
              <w:ind w:firstLine="0"/>
              <w:rPr>
                <w:sz w:val="20"/>
                <w:szCs w:val="20"/>
                <w:lang w:val="en-US"/>
              </w:rPr>
            </w:pPr>
            <w:r w:rsidRPr="002008C4">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2008C4" w:rsidRDefault="00460653" w:rsidP="00385C85">
            <w:pPr>
              <w:pStyle w:val="NormalWeb"/>
              <w:tabs>
                <w:tab w:val="left" w:pos="567"/>
              </w:tabs>
              <w:ind w:firstLine="0"/>
              <w:rPr>
                <w:sz w:val="20"/>
                <w:szCs w:val="20"/>
                <w:lang w:val="en-US"/>
              </w:rPr>
            </w:pPr>
            <w:r w:rsidRPr="002008C4">
              <w:rPr>
                <w:lang w:val="en-US"/>
              </w:rPr>
              <w:t>telefon: ______________, fax: _____________,</w:t>
            </w:r>
            <w:r w:rsidR="009157BF" w:rsidRPr="002008C4">
              <w:rPr>
                <w:lang w:val="en-US"/>
              </w:rPr>
              <w:t>IDNO</w:t>
            </w:r>
            <w:r w:rsidRPr="002008C4">
              <w:rPr>
                <w:lang w:val="en-US"/>
              </w:rPr>
              <w:t xml:space="preserve">________________ autorizat pentru activitatea în construcţii: autorizaţia nr. _______ </w:t>
            </w:r>
            <w:r w:rsidR="0016369C" w:rsidRPr="002008C4">
              <w:rPr>
                <w:lang w:val="en-US"/>
              </w:rPr>
              <w:t>din „</w:t>
            </w:r>
            <w:r w:rsidRPr="002008C4">
              <w:rPr>
                <w:lang w:val="en-US"/>
              </w:rPr>
              <w:t>__”______________20__, eliberată de __________________,pe un termen de ____</w:t>
            </w:r>
            <w:r w:rsidR="0016369C" w:rsidRPr="002008C4">
              <w:rPr>
                <w:lang w:val="en-US"/>
              </w:rPr>
              <w:t xml:space="preserve"> ani, pentru genurile de </w:t>
            </w:r>
            <w:r w:rsidRPr="002008C4">
              <w:rPr>
                <w:lang w:val="en-US"/>
              </w:rPr>
              <w:t>activitate___________________________________,</w:t>
            </w:r>
            <w:r w:rsidR="00CD0EA7" w:rsidRPr="002008C4">
              <w:rPr>
                <w:lang w:val="en-US"/>
              </w:rPr>
              <w:t xml:space="preserve"> reprezentat prin </w:t>
            </w:r>
            <w:r w:rsidRPr="002008C4">
              <w:rPr>
                <w:lang w:val="en-US"/>
              </w:rPr>
              <w:t>__________________</w:t>
            </w:r>
            <w:r w:rsidR="00CD0EA7" w:rsidRPr="002008C4">
              <w:rPr>
                <w:lang w:val="en-US"/>
              </w:rPr>
              <w:t>__________________</w:t>
            </w:r>
            <w:r w:rsidRPr="002008C4">
              <w:rPr>
                <w:lang w:val="en-US"/>
              </w:rPr>
              <w:t>_, în calitate</w:t>
            </w:r>
            <w:r w:rsidR="00CD0EA7" w:rsidRPr="002008C4">
              <w:rPr>
                <w:lang w:val="en-US"/>
              </w:rPr>
              <w:t xml:space="preserve"> de Antreprenor, pe de altă parte.</w:t>
            </w:r>
          </w:p>
          <w:p w:rsidR="001A5517" w:rsidRPr="002008C4" w:rsidRDefault="00460653" w:rsidP="00385C85">
            <w:pPr>
              <w:pStyle w:val="NormalWeb"/>
              <w:tabs>
                <w:tab w:val="left" w:pos="567"/>
              </w:tabs>
              <w:ind w:firstLine="0"/>
              <w:rPr>
                <w:sz w:val="20"/>
                <w:szCs w:val="20"/>
                <w:lang w:val="en-US"/>
              </w:rPr>
            </w:pPr>
            <w:r w:rsidRPr="002008C4">
              <w:rPr>
                <w:sz w:val="20"/>
                <w:szCs w:val="20"/>
                <w:lang w:val="en-US"/>
              </w:rPr>
              <w:t xml:space="preserve"> (numele şifuncţia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2008C4" w:rsidRDefault="00A156C0" w:rsidP="00196AB4">
            <w:pPr>
              <w:pStyle w:val="NormalWeb"/>
              <w:tabs>
                <w:tab w:val="left" w:pos="567"/>
              </w:tabs>
              <w:spacing w:line="276" w:lineRule="auto"/>
              <w:ind w:firstLine="0"/>
              <w:rPr>
                <w:lang w:val="en-US"/>
              </w:rPr>
            </w:pPr>
            <w:r w:rsidRPr="002008C4">
              <w:rPr>
                <w:lang w:val="en-US"/>
              </w:rPr>
              <w:lastRenderedPageBreak/>
              <w:t xml:space="preserve">2.1. </w:t>
            </w:r>
            <w:r w:rsidR="00460653" w:rsidRPr="002008C4">
              <w:rPr>
                <w:lang w:val="en-US"/>
              </w:rPr>
              <w:t xml:space="preserve">Durata de execuţie a lucrărilor contractate este de </w:t>
            </w:r>
            <w:r w:rsidR="009F0FE8" w:rsidRPr="002008C4">
              <w:rPr>
                <w:lang w:val="en-US"/>
              </w:rPr>
              <w:t>_________ luni</w:t>
            </w:r>
            <w:r w:rsidR="00EB65F6" w:rsidRPr="002008C4">
              <w:rPr>
                <w:lang w:val="en-US"/>
              </w:rPr>
              <w:t>și zile___</w:t>
            </w:r>
            <w:r w:rsidR="00460653" w:rsidRPr="002008C4">
              <w:rPr>
                <w:lang w:val="en-US"/>
              </w:rPr>
              <w:t>după primirea ordinului de începere a execuţieişi asigurării lucrului ritmic de către beneficiar</w:t>
            </w:r>
            <w:r w:rsidR="005D4B79" w:rsidRPr="002008C4">
              <w:rPr>
                <w:lang w:val="en-US"/>
              </w:rPr>
              <w:t>-</w:t>
            </w:r>
            <w:r w:rsidR="00460653" w:rsidRPr="002008C4">
              <w:rPr>
                <w:lang w:val="en-US"/>
              </w:rPr>
              <w:t>ordonatorul de credite.</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2.2. </w:t>
            </w:r>
            <w:r w:rsidR="00460653" w:rsidRPr="002008C4">
              <w:rPr>
                <w:lang w:val="en-US"/>
              </w:rPr>
              <w:t xml:space="preserve">Graficul de execuţie a lucrărilor se va efectua conform specificaţiei din anexa </w:t>
            </w:r>
            <w:r w:rsidR="009157BF" w:rsidRPr="002008C4">
              <w:rPr>
                <w:lang w:val="en-US"/>
              </w:rPr>
              <w:t xml:space="preserve">la </w:t>
            </w:r>
            <w:r w:rsidR="00460653" w:rsidRPr="002008C4">
              <w:rPr>
                <w:lang w:val="en-US"/>
              </w:rPr>
              <w:t xml:space="preserve">prezentul contract.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2.3. </w:t>
            </w:r>
            <w:r w:rsidR="00460653" w:rsidRPr="002008C4">
              <w:rPr>
                <w:lang w:val="en-US"/>
              </w:rPr>
              <w:t xml:space="preserve">Perioada de execuţie poate fi prelungită </w:t>
            </w:r>
            <w:r w:rsidR="00EB65F6" w:rsidRPr="002008C4">
              <w:rPr>
                <w:lang w:val="en-US"/>
              </w:rPr>
              <w:t xml:space="preserve">sau suspendată </w:t>
            </w:r>
            <w:r w:rsidR="00460653" w:rsidRPr="002008C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2.4. </w:t>
            </w:r>
            <w:r w:rsidR="00460653" w:rsidRPr="002008C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2.5. </w:t>
            </w:r>
            <w:r w:rsidR="00460653" w:rsidRPr="002008C4">
              <w:rPr>
                <w:lang w:val="en-US"/>
              </w:rPr>
              <w:t xml:space="preserve">La terminarea lucrărilor, Antreprenorul </w:t>
            </w:r>
            <w:r w:rsidR="00183D79" w:rsidRPr="002008C4">
              <w:rPr>
                <w:lang w:val="en-US"/>
              </w:rPr>
              <w:t>va notifica Beneficiarul că su</w:t>
            </w:r>
            <w:r w:rsidR="00460653" w:rsidRPr="002008C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2008C4" w:rsidRDefault="00E503F9" w:rsidP="00196AB4">
            <w:pPr>
              <w:pStyle w:val="NormalWeb"/>
              <w:tabs>
                <w:tab w:val="left" w:pos="321"/>
              </w:tabs>
              <w:spacing w:line="276" w:lineRule="auto"/>
              <w:ind w:firstLine="0"/>
              <w:rPr>
                <w:lang w:val="en-US"/>
              </w:rPr>
            </w:pPr>
            <w:r w:rsidRPr="002008C4">
              <w:rPr>
                <w:lang w:val="en-US"/>
              </w:rPr>
              <w:t>3.2</w:t>
            </w:r>
            <w:r w:rsidR="00A156C0" w:rsidRPr="002008C4">
              <w:rPr>
                <w:lang w:val="en-US"/>
              </w:rPr>
              <w:t>.</w:t>
            </w:r>
            <w:r w:rsidR="00460653" w:rsidRPr="002008C4">
              <w:rPr>
                <w:lang w:val="en-US"/>
              </w:rPr>
              <w:t xml:space="preserve">Achitările vor fi efectuate prin transfer în baza facturilor fiscale, după primirea proceselor </w:t>
            </w:r>
            <w:r w:rsidR="00A156C0" w:rsidRPr="002008C4">
              <w:rPr>
                <w:lang w:val="en-US"/>
              </w:rPr>
              <w:t>–</w:t>
            </w:r>
            <w:r w:rsidR="00460653" w:rsidRPr="002008C4">
              <w:rPr>
                <w:lang w:val="en-US"/>
              </w:rPr>
              <w:t xml:space="preserve"> verbale de recepţie a lucrărilor executate, semnate şi</w:t>
            </w:r>
            <w:r w:rsidR="00995AF6" w:rsidRPr="002008C4">
              <w:rPr>
                <w:lang w:val="en-US"/>
              </w:rPr>
              <w:t xml:space="preserve"> acceptate de către Beneficiar.</w:t>
            </w:r>
          </w:p>
          <w:p w:rsidR="00A946E0" w:rsidRPr="002008C4" w:rsidRDefault="00A156C0" w:rsidP="00196AB4">
            <w:pPr>
              <w:pStyle w:val="NormalWeb"/>
              <w:tabs>
                <w:tab w:val="left" w:pos="37"/>
              </w:tabs>
              <w:spacing w:line="276" w:lineRule="auto"/>
              <w:ind w:firstLine="0"/>
              <w:rPr>
                <w:lang w:val="en-US"/>
              </w:rPr>
            </w:pPr>
            <w:r w:rsidRPr="002008C4">
              <w:rPr>
                <w:lang w:val="en-US"/>
              </w:rPr>
              <w:t xml:space="preserve">3.3. </w:t>
            </w:r>
            <w:r w:rsidR="00460653" w:rsidRPr="002008C4">
              <w:rPr>
                <w:lang w:val="en-US"/>
              </w:rPr>
              <w:t>Beneficiarul va verifica procesele</w:t>
            </w:r>
            <w:r w:rsidR="009E719D" w:rsidRPr="002008C4">
              <w:rPr>
                <w:lang w:val="en-US"/>
              </w:rPr>
              <w:t>-</w:t>
            </w:r>
            <w:r w:rsidR="00460653" w:rsidRPr="002008C4">
              <w:rPr>
                <w:lang w:val="en-US"/>
              </w:rPr>
              <w:t xml:space="preserve">verbale de recepție a lucrărilor executate în termen de </w:t>
            </w:r>
            <w:r w:rsidR="00684D44" w:rsidRPr="002008C4">
              <w:rPr>
                <w:lang w:val="en-US"/>
              </w:rPr>
              <w:t>…..</w:t>
            </w:r>
            <w:r w:rsidR="00460653" w:rsidRPr="002008C4">
              <w:rPr>
                <w:lang w:val="en-US"/>
              </w:rPr>
              <w:t xml:space="preserve"> zile calendaristice de la primirea acestora de la Antreprenor.</w:t>
            </w:r>
          </w:p>
          <w:p w:rsidR="00A946E0" w:rsidRPr="002008C4" w:rsidRDefault="00316769" w:rsidP="00196AB4">
            <w:pPr>
              <w:pStyle w:val="NormalWeb"/>
              <w:tabs>
                <w:tab w:val="left" w:pos="37"/>
              </w:tabs>
              <w:spacing w:line="276" w:lineRule="auto"/>
              <w:ind w:firstLine="0"/>
              <w:rPr>
                <w:lang w:val="en-US"/>
              </w:rPr>
            </w:pPr>
            <w:r w:rsidRPr="002008C4">
              <w:rPr>
                <w:lang w:val="en-US"/>
              </w:rPr>
              <w:t>3.4</w:t>
            </w:r>
            <w:r w:rsidR="00A156C0" w:rsidRPr="002008C4">
              <w:rPr>
                <w:lang w:val="en-US"/>
              </w:rPr>
              <w:t xml:space="preserve">. </w:t>
            </w:r>
            <w:r w:rsidR="00460653" w:rsidRPr="002008C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008C4">
              <w:rPr>
                <w:lang w:val="en-US"/>
              </w:rPr>
              <w:t>u su</w:t>
            </w:r>
            <w:r w:rsidR="00460653" w:rsidRPr="002008C4">
              <w:rPr>
                <w:lang w:val="en-US"/>
              </w:rPr>
              <w:t xml:space="preserve">nt în litigiu va fi plătită imediat. </w:t>
            </w:r>
          </w:p>
          <w:p w:rsidR="00E503F9" w:rsidRPr="002008C4" w:rsidRDefault="00316769" w:rsidP="00196AB4">
            <w:pPr>
              <w:pStyle w:val="NormalWeb"/>
              <w:tabs>
                <w:tab w:val="left" w:pos="37"/>
              </w:tabs>
              <w:spacing w:line="276" w:lineRule="auto"/>
              <w:ind w:firstLine="0"/>
              <w:rPr>
                <w:lang w:val="en-US"/>
              </w:rPr>
            </w:pPr>
            <w:r w:rsidRPr="002008C4">
              <w:rPr>
                <w:lang w:val="en-US"/>
              </w:rPr>
              <w:t>3.5</w:t>
            </w:r>
            <w:r w:rsidR="00A156C0" w:rsidRPr="002008C4">
              <w:rPr>
                <w:lang w:val="en-US"/>
              </w:rPr>
              <w:t>.</w:t>
            </w:r>
            <w:r w:rsidR="00460653" w:rsidRPr="002008C4">
              <w:rPr>
                <w:lang w:val="en-US"/>
              </w:rPr>
              <w:t xml:space="preserve">Lucrările nu </w:t>
            </w:r>
            <w:r w:rsidR="00183D79" w:rsidRPr="002008C4">
              <w:rPr>
                <w:lang w:val="en-US"/>
              </w:rPr>
              <w:t>vor fi considerate finalizate pâ</w:t>
            </w:r>
            <w:r w:rsidR="00460653" w:rsidRPr="002008C4">
              <w:rPr>
                <w:lang w:val="en-US"/>
              </w:rPr>
              <w:t>nă</w:t>
            </w:r>
            <w:r w:rsidR="00183D79" w:rsidRPr="002008C4">
              <w:rPr>
                <w:lang w:val="en-US"/>
              </w:rPr>
              <w:t xml:space="preserve"> câ</w:t>
            </w:r>
            <w:r w:rsidR="00460653" w:rsidRPr="002008C4">
              <w:rPr>
                <w:lang w:val="en-US"/>
              </w:rPr>
              <w:t xml:space="preserve">nd procesul-verbal de recepţie la terminarea </w:t>
            </w:r>
            <w:r w:rsidR="00460653" w:rsidRPr="002008C4">
              <w:rPr>
                <w:lang w:val="en-US"/>
              </w:rPr>
              <w:lastRenderedPageBreak/>
              <w:t xml:space="preserve">lucrărilor  nu va fi semnat de comisia de recepţie, care confirmă că lucrările au fost executate </w:t>
            </w:r>
            <w:r w:rsidR="00A946E0" w:rsidRPr="002008C4">
              <w:rPr>
                <w:lang w:val="en-US"/>
              </w:rPr>
              <w:t>conform contractului.</w:t>
            </w:r>
          </w:p>
          <w:p w:rsidR="00267805" w:rsidRPr="002008C4" w:rsidRDefault="00316769" w:rsidP="00A101F6">
            <w:pPr>
              <w:pStyle w:val="NormalWeb"/>
              <w:tabs>
                <w:tab w:val="left" w:pos="37"/>
              </w:tabs>
              <w:spacing w:line="276" w:lineRule="auto"/>
              <w:ind w:firstLine="0"/>
              <w:rPr>
                <w:lang w:val="en-US"/>
              </w:rPr>
            </w:pPr>
            <w:r w:rsidRPr="002008C4">
              <w:rPr>
                <w:lang w:val="en-US"/>
              </w:rPr>
              <w:t>3.6</w:t>
            </w:r>
            <w:r w:rsidR="00A227F2" w:rsidRPr="002008C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2008C4">
              <w:rPr>
                <w:lang w:val="en-US"/>
              </w:rPr>
              <w:t>În cazul recepţiei cu obiecţii,garanţia se va restitui în cel mult 15 zile după înlăturarea acestora.</w:t>
            </w:r>
          </w:p>
          <w:p w:rsidR="00A156C0" w:rsidRPr="002008C4"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2008C4" w:rsidRDefault="00A101F6" w:rsidP="00371806">
            <w:pPr>
              <w:pStyle w:val="NormalWeb"/>
              <w:tabs>
                <w:tab w:val="left" w:pos="567"/>
              </w:tabs>
              <w:spacing w:line="276" w:lineRule="auto"/>
              <w:ind w:firstLine="0"/>
              <w:rPr>
                <w:lang w:val="en-US"/>
              </w:rPr>
            </w:pPr>
            <w:r w:rsidRPr="002008C4">
              <w:rPr>
                <w:lang w:val="en-US"/>
              </w:rPr>
              <w:t xml:space="preserve">4.3. </w:t>
            </w:r>
            <w:r w:rsidR="00D7570D" w:rsidRPr="002008C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4.4. </w:t>
            </w:r>
            <w:r w:rsidR="00460653" w:rsidRPr="002008C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2008C4" w:rsidRDefault="00A101F6" w:rsidP="00196AB4">
            <w:pPr>
              <w:pStyle w:val="NormalWeb"/>
              <w:tabs>
                <w:tab w:val="left" w:pos="567"/>
              </w:tabs>
              <w:spacing w:line="276" w:lineRule="auto"/>
              <w:ind w:firstLine="0"/>
              <w:rPr>
                <w:lang w:val="en-US"/>
              </w:rPr>
            </w:pPr>
            <w:r w:rsidRPr="002008C4">
              <w:rPr>
                <w:lang w:val="en-US"/>
              </w:rPr>
              <w:t xml:space="preserve">4.5. </w:t>
            </w:r>
            <w:r w:rsidR="00460653" w:rsidRPr="002008C4">
              <w:rPr>
                <w:lang w:val="en-US"/>
              </w:rPr>
              <w:t>Desenele, calculele, verificările calculelor, caietele de măsurări (ataşamentele) şi alte documente, pe care Beneficiarul sau Antreprenorul trebuie să le întocmească şis</w:t>
            </w:r>
            <w:r w:rsidR="00183D79" w:rsidRPr="002008C4">
              <w:rPr>
                <w:lang w:val="en-US"/>
              </w:rPr>
              <w:t>u</w:t>
            </w:r>
            <w:r w:rsidR="00460653" w:rsidRPr="002008C4">
              <w:rPr>
                <w:lang w:val="en-US"/>
              </w:rPr>
              <w:t xml:space="preserve">nt cerute de subantreprenorul proiectant, vor fi puse la dispoziţia acestuia de către Antreprenor.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4.6. </w:t>
            </w:r>
            <w:r w:rsidR="00460653" w:rsidRPr="002008C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4.7. </w:t>
            </w:r>
            <w:r w:rsidR="00460653" w:rsidRPr="002008C4">
              <w:rPr>
                <w:lang w:val="en-US"/>
              </w:rPr>
              <w:t>Dacă Beneficiarul nu emite în timp util dispoziţii suplimentare care să conţinăinstrucţiuni sau aprobări, ordine, directive, sau detalii, Antreprenorul va notifica Beneficiarul prin scrisori, de c</w:t>
            </w:r>
            <w:r w:rsidR="00183D79" w:rsidRPr="002008C4">
              <w:rPr>
                <w:lang w:val="en-US"/>
              </w:rPr>
              <w:t>â</w:t>
            </w:r>
            <w:r w:rsidR="00460653" w:rsidRPr="002008C4">
              <w:rPr>
                <w:lang w:val="en-US"/>
              </w:rPr>
              <w:t>te ori este posibil, că acestea pot să provoace înt</w:t>
            </w:r>
            <w:r w:rsidR="00183D79" w:rsidRPr="002008C4">
              <w:rPr>
                <w:lang w:val="en-US"/>
              </w:rPr>
              <w:t>â</w:t>
            </w:r>
            <w:r w:rsidR="00460653" w:rsidRPr="002008C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4.8. </w:t>
            </w:r>
            <w:r w:rsidR="00460653" w:rsidRPr="002008C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4.9. </w:t>
            </w:r>
            <w:r w:rsidR="00460653" w:rsidRPr="002008C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4.10. </w:t>
            </w:r>
            <w:r w:rsidR="00460653" w:rsidRPr="002008C4">
              <w:rPr>
                <w:lang w:val="en-US"/>
              </w:rPr>
              <w:t xml:space="preserve">Antreprenorul, prin </w:t>
            </w:r>
            <w:r w:rsidR="002F6A1E" w:rsidRPr="002008C4">
              <w:rPr>
                <w:lang w:val="en-US"/>
              </w:rPr>
              <w:t xml:space="preserve">atribuirea </w:t>
            </w:r>
            <w:r w:rsidR="00460653" w:rsidRPr="002008C4">
              <w:rPr>
                <w:lang w:val="en-US"/>
              </w:rPr>
              <w:t>ofertei în favoarea sa, se angajează să</w:t>
            </w:r>
            <w:r w:rsidR="00BC46B3" w:rsidRPr="002008C4">
              <w:rPr>
                <w:lang w:val="en-US"/>
              </w:rPr>
              <w:t xml:space="preserve"> prezinte</w:t>
            </w:r>
            <w:r w:rsidR="00EA64B0" w:rsidRPr="002008C4">
              <w:rPr>
                <w:lang w:val="en-US"/>
              </w:rPr>
              <w:t>garanţia de bună execuţie a contractului, în cuantum de __% din valoarea contractului atribuit.</w:t>
            </w:r>
          </w:p>
          <w:p w:rsidR="00267805" w:rsidRPr="002008C4" w:rsidRDefault="00A156C0" w:rsidP="00684D44">
            <w:pPr>
              <w:pStyle w:val="NormalWeb"/>
              <w:tabs>
                <w:tab w:val="left" w:pos="567"/>
              </w:tabs>
              <w:spacing w:line="276" w:lineRule="auto"/>
              <w:ind w:firstLine="0"/>
              <w:rPr>
                <w:lang w:val="en-US"/>
              </w:rPr>
            </w:pPr>
            <w:r w:rsidRPr="002008C4">
              <w:rPr>
                <w:lang w:val="en-US"/>
              </w:rPr>
              <w:t>4.11.</w:t>
            </w:r>
            <w:r w:rsidR="00A109E6" w:rsidRPr="002008C4">
              <w:rPr>
                <w:lang w:val="en-US"/>
              </w:rPr>
              <w:t xml:space="preserve"> Autoritatea contractantă eliberează/restituieg</w:t>
            </w:r>
            <w:r w:rsidR="00460653" w:rsidRPr="002008C4">
              <w:rPr>
                <w:lang w:val="en-US"/>
              </w:rPr>
              <w:t>aranţia de bună execuţie Antreprenorului după semnarea procesului-verbal de recepţie finală</w:t>
            </w:r>
            <w:r w:rsidR="00A109E6" w:rsidRPr="002008C4">
              <w:rPr>
                <w:lang w:val="en-US"/>
              </w:rPr>
              <w:t>/ procesului-verbal la terminarea lucrărilor</w:t>
            </w:r>
            <w:r w:rsidR="00460653" w:rsidRPr="002008C4">
              <w:rPr>
                <w:lang w:val="en-US"/>
              </w:rPr>
              <w:t xml:space="preserve"> în cel mult 15 zile</w:t>
            </w:r>
            <w:r w:rsidR="00E838F8" w:rsidRPr="002008C4">
              <w:rPr>
                <w:lang w:val="en-US"/>
              </w:rPr>
              <w:t>.</w:t>
            </w:r>
            <w:r w:rsidR="00EB65F6" w:rsidRPr="002008C4">
              <w:rPr>
                <w:lang w:val="en-US"/>
              </w:rPr>
              <w:t xml:space="preserve">În cazul recepţiei cu obiecţii,garanţia se va restitui în cel mult 15 zile după înlăturarea </w:t>
            </w:r>
            <w:r w:rsidR="00EB65F6" w:rsidRPr="002008C4">
              <w:rPr>
                <w:lang w:val="en-US"/>
              </w:rPr>
              <w:lastRenderedPageBreak/>
              <w:t>acestora.</w:t>
            </w:r>
          </w:p>
          <w:p w:rsidR="00460653" w:rsidRPr="002008C4" w:rsidRDefault="00A156C0" w:rsidP="00196AB4">
            <w:pPr>
              <w:pStyle w:val="NormalWeb"/>
              <w:tabs>
                <w:tab w:val="left" w:pos="567"/>
              </w:tabs>
              <w:spacing w:line="276" w:lineRule="auto"/>
              <w:ind w:firstLine="0"/>
              <w:rPr>
                <w:lang w:val="en-US"/>
              </w:rPr>
            </w:pPr>
            <w:r w:rsidRPr="002008C4">
              <w:rPr>
                <w:lang w:val="en-US"/>
              </w:rPr>
              <w:t>4.12.</w:t>
            </w:r>
            <w:r w:rsidR="00460653" w:rsidRPr="002008C4">
              <w:rPr>
                <w:lang w:val="en-US"/>
              </w:rPr>
              <w:t>Antreprenorul trebuie să constituie garanţia de bună execuţie după primirea scris</w:t>
            </w:r>
            <w:r w:rsidR="00404C0D" w:rsidRPr="002008C4">
              <w:rPr>
                <w:lang w:val="en-US"/>
              </w:rPr>
              <w:t>orii de acceptare, dar nu mai târ</w:t>
            </w:r>
            <w:r w:rsidR="00460653" w:rsidRPr="002008C4">
              <w:rPr>
                <w:lang w:val="en-US"/>
              </w:rPr>
              <w:t>ziu de dat</w:t>
            </w:r>
            <w:r w:rsidR="00404C0D" w:rsidRPr="002008C4">
              <w:rPr>
                <w:lang w:val="en-US"/>
              </w:rPr>
              <w:t>a încheierii contractului. Atât</w:t>
            </w:r>
            <w:r w:rsidR="00460653" w:rsidRPr="002008C4">
              <w:rPr>
                <w:lang w:val="en-US"/>
              </w:rPr>
              <w:t xml:space="preserve"> timp c</w:t>
            </w:r>
            <w:r w:rsidR="00404C0D" w:rsidRPr="002008C4">
              <w:rPr>
                <w:lang w:val="en-US"/>
              </w:rPr>
              <w:t>â</w:t>
            </w:r>
            <w:r w:rsidR="00460653" w:rsidRPr="002008C4">
              <w:rPr>
                <w:lang w:val="en-US"/>
              </w:rPr>
              <w:t>t el nu şi-a îndeplinit această obligaţiune, Beneficiarul poate să reţină garanţia</w:t>
            </w:r>
            <w:r w:rsidR="00E364D5" w:rsidRPr="002008C4">
              <w:rPr>
                <w:lang w:val="en-US"/>
              </w:rPr>
              <w:t>Antreprenorului</w:t>
            </w:r>
            <w:r w:rsidR="00460653" w:rsidRPr="002008C4">
              <w:rPr>
                <w:lang w:val="en-US"/>
              </w:rPr>
              <w:t xml:space="preserve"> pentru ofertă.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3</w:t>
            </w:r>
            <w:r w:rsidRPr="002008C4">
              <w:rPr>
                <w:lang w:val="en-US"/>
              </w:rPr>
              <w:t xml:space="preserve">. </w:t>
            </w:r>
            <w:r w:rsidR="00460653" w:rsidRPr="002008C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4</w:t>
            </w:r>
            <w:r w:rsidRPr="002008C4">
              <w:rPr>
                <w:lang w:val="en-US"/>
              </w:rPr>
              <w:t xml:space="preserve">. </w:t>
            </w:r>
            <w:r w:rsidR="00460653" w:rsidRPr="002008C4">
              <w:rPr>
                <w:lang w:val="en-US"/>
              </w:rPr>
              <w:t>La lucrările la care se fac încercări, se consideră calitatea probei îndeplinită at</w:t>
            </w:r>
            <w:r w:rsidR="00E171D4" w:rsidRPr="002008C4">
              <w:rPr>
                <w:lang w:val="en-US"/>
              </w:rPr>
              <w:t>â</w:t>
            </w:r>
            <w:r w:rsidR="00460653" w:rsidRPr="002008C4">
              <w:rPr>
                <w:lang w:val="en-US"/>
              </w:rPr>
              <w:t>ta timp c</w:t>
            </w:r>
            <w:r w:rsidR="00E171D4" w:rsidRPr="002008C4">
              <w:rPr>
                <w:lang w:val="en-US"/>
              </w:rPr>
              <w:t>â</w:t>
            </w:r>
            <w:r w:rsidR="00460653" w:rsidRPr="002008C4">
              <w:rPr>
                <w:lang w:val="en-US"/>
              </w:rPr>
              <w:t xml:space="preserve">t rezultatele se înscriu în limitele admise prin reglementările tehnice. </w:t>
            </w:r>
          </w:p>
          <w:p w:rsidR="00460653" w:rsidRPr="002008C4" w:rsidRDefault="00A156C0" w:rsidP="00196AB4">
            <w:pPr>
              <w:pStyle w:val="NormalWeb"/>
              <w:tabs>
                <w:tab w:val="left" w:pos="567"/>
              </w:tabs>
              <w:spacing w:line="276" w:lineRule="auto"/>
              <w:ind w:firstLine="0"/>
              <w:rPr>
                <w:lang w:val="en-US"/>
              </w:rPr>
            </w:pPr>
            <w:r w:rsidRPr="002008C4">
              <w:rPr>
                <w:lang w:val="en-US"/>
              </w:rPr>
              <w:t>4.</w:t>
            </w:r>
            <w:r w:rsidR="00603AB4" w:rsidRPr="002008C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040EA0" w:rsidRPr="002008C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7</w:t>
            </w:r>
            <w:r w:rsidRPr="002008C4">
              <w:rPr>
                <w:lang w:val="en-US"/>
              </w:rPr>
              <w:t xml:space="preserve">. </w:t>
            </w:r>
            <w:r w:rsidR="00460653" w:rsidRPr="002008C4">
              <w:rPr>
                <w:lang w:val="en-US"/>
              </w:rPr>
              <w:t>Dacă Antreprenorul consideră că dispoziţiile Beneficiarului s</w:t>
            </w:r>
            <w:r w:rsidR="00183D79" w:rsidRPr="002008C4">
              <w:rPr>
                <w:lang w:val="en-US"/>
              </w:rPr>
              <w:t>u</w:t>
            </w:r>
            <w:r w:rsidR="00460653" w:rsidRPr="002008C4">
              <w:rPr>
                <w:lang w:val="en-US"/>
              </w:rPr>
              <w:t xml:space="preserve">nt nejustificate sau inoportune, el poate </w:t>
            </w:r>
            <w:r w:rsidR="00E171D4" w:rsidRPr="002008C4">
              <w:rPr>
                <w:lang w:val="en-US"/>
              </w:rPr>
              <w:t>înainta</w:t>
            </w:r>
            <w:r w:rsidR="00460653" w:rsidRPr="002008C4">
              <w:rPr>
                <w:lang w:val="en-US"/>
              </w:rPr>
              <w:t xml:space="preserve">obiecţii, dar acestea nu îl </w:t>
            </w:r>
            <w:r w:rsidR="00E171D4" w:rsidRPr="002008C4">
              <w:rPr>
                <w:lang w:val="en-US"/>
              </w:rPr>
              <w:t>scutește</w:t>
            </w:r>
            <w:r w:rsidR="00460653" w:rsidRPr="002008C4">
              <w:rPr>
                <w:lang w:val="en-US"/>
              </w:rPr>
              <w:t xml:space="preserve">de </w:t>
            </w:r>
            <w:r w:rsidR="00E364D5" w:rsidRPr="002008C4">
              <w:rPr>
                <w:lang w:val="en-US"/>
              </w:rPr>
              <w:t xml:space="preserve">obligația de </w:t>
            </w:r>
            <w:r w:rsidR="00460653" w:rsidRPr="002008C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8</w:t>
            </w:r>
            <w:r w:rsidRPr="002008C4">
              <w:rPr>
                <w:lang w:val="en-US"/>
              </w:rPr>
              <w:t xml:space="preserve">. </w:t>
            </w:r>
            <w:r w:rsidR="00460653" w:rsidRPr="002008C4">
              <w:rPr>
                <w:lang w:val="en-US"/>
              </w:rPr>
              <w:t>Trasarea axelor principale, bornelor de referinţă, căilor de circulaţieşi limitelor terenului pus la dispoziţia Antreprenorului, precum şi materializarea cotelor de nivel în i</w:t>
            </w:r>
            <w:r w:rsidR="00183D79" w:rsidRPr="002008C4">
              <w:rPr>
                <w:lang w:val="en-US"/>
              </w:rPr>
              <w:t>mediata apropiere a terenului, su</w:t>
            </w:r>
            <w:r w:rsidR="00460653" w:rsidRPr="002008C4">
              <w:rPr>
                <w:lang w:val="en-US"/>
              </w:rPr>
              <w:t xml:space="preserve">ntobligaţiuni ale Antreprenorului. </w:t>
            </w:r>
          </w:p>
          <w:p w:rsidR="00460653" w:rsidRPr="002008C4" w:rsidRDefault="00A156C0" w:rsidP="00196AB4">
            <w:pPr>
              <w:pStyle w:val="NormalWeb"/>
              <w:tabs>
                <w:tab w:val="left" w:pos="567"/>
              </w:tabs>
              <w:spacing w:line="276" w:lineRule="auto"/>
              <w:ind w:firstLine="0"/>
              <w:rPr>
                <w:lang w:val="en-US"/>
              </w:rPr>
            </w:pPr>
            <w:r w:rsidRPr="002008C4">
              <w:rPr>
                <w:lang w:val="en-US"/>
              </w:rPr>
              <w:t>4.</w:t>
            </w:r>
            <w:r w:rsidR="00893327" w:rsidRPr="002008C4">
              <w:rPr>
                <w:lang w:val="en-US"/>
              </w:rPr>
              <w:t>19</w:t>
            </w:r>
            <w:r w:rsidRPr="002008C4">
              <w:rPr>
                <w:lang w:val="en-US"/>
              </w:rPr>
              <w:t xml:space="preserve">. </w:t>
            </w:r>
            <w:r w:rsidR="00460653" w:rsidRPr="002008C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0</w:t>
            </w:r>
            <w:r w:rsidRPr="002008C4">
              <w:rPr>
                <w:lang w:val="en-US"/>
              </w:rPr>
              <w:t xml:space="preserve">. </w:t>
            </w:r>
            <w:r w:rsidR="00460653" w:rsidRPr="002008C4">
              <w:rPr>
                <w:lang w:val="en-US"/>
              </w:rPr>
              <w:t>Ridicările de teren, trasările şi cotele de nivel, precum şi alte documente puse la dispoziţia Antreprenorului de către Beneficiar pentru executarea contractului s</w:t>
            </w:r>
            <w:r w:rsidR="00E10C0A" w:rsidRPr="002008C4">
              <w:rPr>
                <w:lang w:val="en-US"/>
              </w:rPr>
              <w:t>u</w:t>
            </w:r>
            <w:r w:rsidR="00460653" w:rsidRPr="002008C4">
              <w:rPr>
                <w:lang w:val="en-US"/>
              </w:rPr>
              <w:t xml:space="preserve">nt hotărâtoare. Antreprenorul este obligat să verifice documentele primite şi să înştiinţeze Beneficiarul cu privire la erorile şiinexactităţile constatate sau presupuse.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1</w:t>
            </w:r>
            <w:r w:rsidRPr="002008C4">
              <w:rPr>
                <w:lang w:val="en-US"/>
              </w:rPr>
              <w:t xml:space="preserve">. </w:t>
            </w:r>
            <w:r w:rsidR="00460653" w:rsidRPr="002008C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008C4">
              <w:rPr>
                <w:lang w:val="en-US"/>
              </w:rPr>
              <w:t>prevederilor legale și obligațiunilor contractuale și profesionale</w:t>
            </w:r>
            <w:r w:rsidR="00460653" w:rsidRPr="002008C4">
              <w:rPr>
                <w:lang w:val="en-US"/>
              </w:rPr>
              <w:t xml:space="preserve">.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2</w:t>
            </w:r>
            <w:r w:rsidRPr="002008C4">
              <w:rPr>
                <w:lang w:val="en-US"/>
              </w:rPr>
              <w:t xml:space="preserve">. </w:t>
            </w:r>
            <w:r w:rsidR="00460653" w:rsidRPr="002008C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3</w:t>
            </w:r>
            <w:r w:rsidRPr="002008C4">
              <w:rPr>
                <w:lang w:val="en-US"/>
              </w:rPr>
              <w:t xml:space="preserve">. </w:t>
            </w:r>
            <w:r w:rsidR="00460653" w:rsidRPr="002008C4">
              <w:rPr>
                <w:lang w:val="en-US"/>
              </w:rPr>
              <w:t xml:space="preserve">În cazul neexecutării de către Antreprenor a dispoziţiilor din punctul 2.1., Beneficiarul poate </w:t>
            </w:r>
            <w:r w:rsidR="00460653" w:rsidRPr="002008C4">
              <w:rPr>
                <w:lang w:val="en-US"/>
              </w:rPr>
              <w:lastRenderedPageBreak/>
              <w:t xml:space="preserve">opri lucrările, </w:t>
            </w:r>
            <w:r w:rsidR="00F53F69" w:rsidRPr="002008C4">
              <w:rPr>
                <w:lang w:val="en-US"/>
              </w:rPr>
              <w:t xml:space="preserve">prin </w:t>
            </w:r>
            <w:r w:rsidR="00E364D5" w:rsidRPr="002008C4">
              <w:rPr>
                <w:lang w:val="en-US"/>
              </w:rPr>
              <w:t xml:space="preserve">rezoluțiunea </w:t>
            </w:r>
            <w:r w:rsidR="00F53F69" w:rsidRPr="002008C4">
              <w:rPr>
                <w:lang w:val="en-US"/>
              </w:rPr>
              <w:t>contractului</w:t>
            </w:r>
            <w:r w:rsidR="00460653" w:rsidRPr="002008C4">
              <w:rPr>
                <w:lang w:val="en-US"/>
              </w:rPr>
              <w:t xml:space="preserve">, în condiţiile legii, </w:t>
            </w:r>
            <w:r w:rsidR="00F53F69" w:rsidRPr="002008C4">
              <w:rPr>
                <w:lang w:val="en-US"/>
              </w:rPr>
              <w:t>totodată A</w:t>
            </w:r>
            <w:r w:rsidR="00316769" w:rsidRPr="002008C4">
              <w:rPr>
                <w:lang w:val="en-US"/>
              </w:rPr>
              <w:t xml:space="preserve">ntreprenorul </w:t>
            </w:r>
            <w:r w:rsidR="00460653" w:rsidRPr="002008C4">
              <w:rPr>
                <w:lang w:val="en-US"/>
              </w:rPr>
              <w:t>compense</w:t>
            </w:r>
            <w:r w:rsidR="00316769" w:rsidRPr="002008C4">
              <w:rPr>
                <w:lang w:val="en-US"/>
              </w:rPr>
              <w:t>ază</w:t>
            </w:r>
            <w:r w:rsidR="00460653" w:rsidRPr="002008C4">
              <w:rPr>
                <w:lang w:val="en-US"/>
              </w:rPr>
              <w:t xml:space="preserve"> cheltuielile aferente suportate de Beneficiar în legătură cu faptul neexecutării. </w:t>
            </w:r>
          </w:p>
          <w:p w:rsidR="00460653" w:rsidRPr="002008C4" w:rsidRDefault="00BE5A1E" w:rsidP="00196AB4">
            <w:pPr>
              <w:pStyle w:val="NormalWeb"/>
              <w:tabs>
                <w:tab w:val="left" w:pos="567"/>
              </w:tabs>
              <w:spacing w:line="276" w:lineRule="auto"/>
              <w:ind w:firstLine="0"/>
              <w:rPr>
                <w:lang w:val="en-US"/>
              </w:rPr>
            </w:pPr>
            <w:r w:rsidRPr="002008C4">
              <w:rPr>
                <w:lang w:val="en-US"/>
              </w:rPr>
              <w:t>4.2</w:t>
            </w:r>
            <w:r w:rsidR="00893327" w:rsidRPr="002008C4">
              <w:rPr>
                <w:lang w:val="en-US"/>
              </w:rPr>
              <w:t>4</w:t>
            </w:r>
            <w:r w:rsidRPr="002008C4">
              <w:rPr>
                <w:lang w:val="en-US"/>
              </w:rPr>
              <w:t xml:space="preserve">. </w:t>
            </w:r>
            <w:r w:rsidR="00460653" w:rsidRPr="002008C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2008C4" w:rsidRDefault="00BE5A1E" w:rsidP="00196AB4">
            <w:pPr>
              <w:pStyle w:val="NormalWeb"/>
              <w:tabs>
                <w:tab w:val="left" w:pos="567"/>
              </w:tabs>
              <w:spacing w:line="276" w:lineRule="auto"/>
              <w:ind w:firstLine="0"/>
              <w:rPr>
                <w:lang w:val="en-US"/>
              </w:rPr>
            </w:pPr>
            <w:r w:rsidRPr="002008C4">
              <w:rPr>
                <w:lang w:val="en-US"/>
              </w:rPr>
              <w:t>4.2</w:t>
            </w:r>
            <w:r w:rsidR="00893327" w:rsidRPr="002008C4">
              <w:rPr>
                <w:lang w:val="en-US"/>
              </w:rPr>
              <w:t>5</w:t>
            </w:r>
            <w:r w:rsidRPr="002008C4">
              <w:rPr>
                <w:lang w:val="en-US"/>
              </w:rPr>
              <w:t xml:space="preserve">. </w:t>
            </w:r>
            <w:r w:rsidR="00460653" w:rsidRPr="002008C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2008C4">
              <w:rPr>
                <w:lang w:val="en-US"/>
              </w:rPr>
              <w:t>u</w:t>
            </w:r>
            <w:r w:rsidR="00460653" w:rsidRPr="002008C4">
              <w:rPr>
                <w:lang w:val="en-US"/>
              </w:rPr>
              <w:t xml:space="preserve">nt necesare, iar la terminarea lucrărilor, Antreprenorul va evacua de pe şantier toate utilajele de construcţie, surplusurile de materiale, deşeurileşi lucrările provizorii. </w:t>
            </w:r>
          </w:p>
          <w:p w:rsidR="00B96242" w:rsidRPr="002008C4" w:rsidRDefault="00BE5A1E" w:rsidP="00196AB4">
            <w:pPr>
              <w:pStyle w:val="NormalWeb"/>
              <w:tabs>
                <w:tab w:val="left" w:pos="426"/>
                <w:tab w:val="left" w:pos="3645"/>
              </w:tabs>
              <w:spacing w:line="276" w:lineRule="auto"/>
              <w:ind w:firstLine="0"/>
              <w:rPr>
                <w:lang w:val="en-US"/>
              </w:rPr>
            </w:pPr>
            <w:r w:rsidRPr="002008C4">
              <w:rPr>
                <w:lang w:val="en-US"/>
              </w:rPr>
              <w:t>4.2</w:t>
            </w:r>
            <w:r w:rsidR="00893327" w:rsidRPr="002008C4">
              <w:rPr>
                <w:lang w:val="en-US"/>
              </w:rPr>
              <w:t>6</w:t>
            </w:r>
            <w:r w:rsidRPr="002008C4">
              <w:rPr>
                <w:lang w:val="en-US"/>
              </w:rPr>
              <w:t xml:space="preserve">. </w:t>
            </w:r>
            <w:r w:rsidR="00460653" w:rsidRPr="002008C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2008C4"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2008C4" w:rsidRDefault="00BE5A1E" w:rsidP="00196AB4">
            <w:pPr>
              <w:pStyle w:val="NormalWeb"/>
              <w:tabs>
                <w:tab w:val="left" w:pos="567"/>
              </w:tabs>
              <w:spacing w:line="276" w:lineRule="auto"/>
              <w:ind w:firstLine="0"/>
              <w:rPr>
                <w:lang w:val="en-US"/>
              </w:rPr>
            </w:pPr>
            <w:r w:rsidRPr="002008C4">
              <w:rPr>
                <w:lang w:val="en-US"/>
              </w:rPr>
              <w:t xml:space="preserve">6.1. </w:t>
            </w:r>
            <w:r w:rsidR="005B666D" w:rsidRPr="002008C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2008C4" w:rsidRDefault="00BE5A1E" w:rsidP="00196AB4">
            <w:pPr>
              <w:pStyle w:val="NormalWeb"/>
              <w:tabs>
                <w:tab w:val="left" w:pos="567"/>
              </w:tabs>
              <w:spacing w:line="276" w:lineRule="auto"/>
              <w:ind w:firstLine="0"/>
              <w:rPr>
                <w:lang w:val="en-US"/>
              </w:rPr>
            </w:pPr>
            <w:r w:rsidRPr="002008C4">
              <w:rPr>
                <w:lang w:val="en-US"/>
              </w:rPr>
              <w:t xml:space="preserve">6.2. </w:t>
            </w:r>
            <w:r w:rsidR="005B666D" w:rsidRPr="002008C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008C4" w:rsidRDefault="00BE5A1E" w:rsidP="00196AB4">
            <w:pPr>
              <w:pStyle w:val="NormalWeb"/>
              <w:tabs>
                <w:tab w:val="left" w:pos="567"/>
              </w:tabs>
              <w:spacing w:line="276" w:lineRule="auto"/>
              <w:ind w:firstLine="0"/>
              <w:rPr>
                <w:lang w:val="en-US"/>
              </w:rPr>
            </w:pPr>
            <w:r w:rsidRPr="002008C4">
              <w:rPr>
                <w:lang w:val="en-US"/>
              </w:rPr>
              <w:t xml:space="preserve">6.3. </w:t>
            </w:r>
            <w:r w:rsidR="005B666D" w:rsidRPr="002008C4">
              <w:rPr>
                <w:lang w:val="en-US"/>
              </w:rPr>
              <w:t xml:space="preserve">Pe parcursul execuţiei lucrărilor, Antreprenorul este obligat să comunice, la cererea Beneficiarului, datele de </w:t>
            </w:r>
            <w:r w:rsidR="00E364D5" w:rsidRPr="002008C4">
              <w:rPr>
                <w:lang w:val="en-US"/>
              </w:rPr>
              <w:t>identificare</w:t>
            </w:r>
            <w:r w:rsidR="005B666D" w:rsidRPr="002008C4">
              <w:rPr>
                <w:lang w:val="en-US"/>
              </w:rPr>
              <w:t xml:space="preserve">ale subantreprenorilor. </w:t>
            </w:r>
          </w:p>
          <w:p w:rsidR="005B666D" w:rsidRPr="002008C4" w:rsidRDefault="00BE5A1E" w:rsidP="00196AB4">
            <w:pPr>
              <w:pStyle w:val="NormalWeb"/>
              <w:tabs>
                <w:tab w:val="left" w:pos="142"/>
                <w:tab w:val="left" w:pos="284"/>
              </w:tabs>
              <w:spacing w:line="276" w:lineRule="auto"/>
              <w:ind w:firstLine="0"/>
              <w:rPr>
                <w:lang w:val="en-US"/>
              </w:rPr>
            </w:pPr>
            <w:r w:rsidRPr="002008C4">
              <w:rPr>
                <w:lang w:val="en-US"/>
              </w:rPr>
              <w:t xml:space="preserve">6.4. </w:t>
            </w:r>
            <w:r w:rsidR="005B666D" w:rsidRPr="002008C4">
              <w:rPr>
                <w:lang w:val="en-US"/>
              </w:rPr>
              <w:t>Angajarea forţei de muncă pe bază de a</w:t>
            </w:r>
            <w:r w:rsidR="003D06D0" w:rsidRPr="002008C4">
              <w:rPr>
                <w:lang w:val="en-US"/>
              </w:rPr>
              <w:t>cord nu este considerată</w:t>
            </w:r>
            <w:r w:rsidR="005B666D" w:rsidRPr="002008C4">
              <w:rPr>
                <w:lang w:val="en-US"/>
              </w:rPr>
              <w:t xml:space="preserve"> obiectul unei subcontractări.</w:t>
            </w:r>
          </w:p>
          <w:p w:rsidR="00684D44" w:rsidRPr="002008C4"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2008C4" w:rsidRDefault="00BE5A1E" w:rsidP="00196AB4">
            <w:pPr>
              <w:pStyle w:val="NormalWeb"/>
              <w:tabs>
                <w:tab w:val="left" w:pos="0"/>
              </w:tabs>
              <w:spacing w:line="276" w:lineRule="auto"/>
              <w:ind w:firstLine="0"/>
              <w:rPr>
                <w:lang w:val="en-US"/>
              </w:rPr>
            </w:pPr>
            <w:r w:rsidRPr="002008C4">
              <w:rPr>
                <w:lang w:val="en-US"/>
              </w:rPr>
              <w:t xml:space="preserve">8.1. </w:t>
            </w:r>
            <w:r w:rsidR="00460653" w:rsidRPr="002008C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008C4" w:rsidRDefault="00BE5A1E" w:rsidP="00196AB4">
            <w:pPr>
              <w:pStyle w:val="NormalWeb"/>
              <w:tabs>
                <w:tab w:val="left" w:pos="284"/>
              </w:tabs>
              <w:spacing w:line="276" w:lineRule="auto"/>
              <w:ind w:firstLine="0"/>
              <w:rPr>
                <w:lang w:val="en-US"/>
              </w:rPr>
            </w:pPr>
            <w:r w:rsidRPr="002008C4">
              <w:rPr>
                <w:lang w:val="en-US"/>
              </w:rPr>
              <w:t>8.2</w:t>
            </w:r>
            <w:r w:rsidR="00D05A94" w:rsidRPr="002008C4">
              <w:rPr>
                <w:lang w:val="en-US"/>
              </w:rPr>
              <w:t>.</w:t>
            </w:r>
            <w:r w:rsidR="00460653" w:rsidRPr="002008C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2008C4">
              <w:rPr>
                <w:lang w:val="en-US"/>
              </w:rPr>
              <w:t xml:space="preserve">8.3. </w:t>
            </w:r>
            <w:r w:rsidR="00460653" w:rsidRPr="002008C4">
              <w:rPr>
                <w:lang w:val="en-US"/>
              </w:rPr>
              <w:t>Probele neprevăzute şi comandate de Beneficiar pentru verificarea unor lucrări sau materiale puse înoperă vor fi suportate de Antreprenor, dacă s</w:t>
            </w:r>
            <w:r w:rsidR="003D06D0" w:rsidRPr="002008C4">
              <w:rPr>
                <w:lang w:val="en-US"/>
              </w:rPr>
              <w:t>e dovedeşte că materialele nu su</w:t>
            </w:r>
            <w:r w:rsidR="00460653" w:rsidRPr="002008C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8.4. </w:t>
            </w:r>
            <w:r w:rsidR="00460653" w:rsidRPr="002008C4">
              <w:rPr>
                <w:lang w:val="en-US"/>
              </w:rPr>
              <w:t xml:space="preserve">Beneficiarul, proiectantul sau orice altă persoană autorizată de aceştia au acces tot timpul la </w:t>
            </w:r>
            <w:r w:rsidR="00460653" w:rsidRPr="002008C4">
              <w:rPr>
                <w:lang w:val="en-US"/>
              </w:rPr>
              <w:lastRenderedPageBreak/>
              <w:t xml:space="preserve">lucrări pe şantierşi în locurile unde se pregăteşte lucrarea, în depozite de materiale prefabricate etc.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8.5. </w:t>
            </w:r>
            <w:r w:rsidR="00460653" w:rsidRPr="002008C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008C4">
              <w:rPr>
                <w:lang w:val="en-US"/>
              </w:rPr>
              <w:t>a</w:t>
            </w:r>
            <w:r w:rsidR="00460653" w:rsidRPr="002008C4">
              <w:rPr>
                <w:lang w:val="en-US"/>
              </w:rPr>
              <w:t xml:space="preserve"> anunţaresponsabilul tehnic</w:t>
            </w:r>
            <w:r w:rsidR="00183D79" w:rsidRPr="002008C4">
              <w:rPr>
                <w:lang w:val="en-US"/>
              </w:rPr>
              <w:t xml:space="preserve"> atestat, proiectantul ori de câ</w:t>
            </w:r>
            <w:r w:rsidR="00460653" w:rsidRPr="002008C4">
              <w:rPr>
                <w:lang w:val="en-US"/>
              </w:rPr>
              <w:t xml:space="preserve">te ori astfel de lucrări, </w:t>
            </w:r>
            <w:r w:rsidR="00183D79" w:rsidRPr="002008C4">
              <w:rPr>
                <w:lang w:val="en-US"/>
              </w:rPr>
              <w:t>inclusiv fundaţiile clădirii, su</w:t>
            </w:r>
            <w:r w:rsidR="00460653" w:rsidRPr="002008C4">
              <w:rPr>
                <w:lang w:val="en-US"/>
              </w:rPr>
              <w:t xml:space="preserve">nt gata pentru a fi examinate. Responsabilul tehnic atestat şi proiectantul vor participa la examinarea şi măsurarea lucrărilor.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8.6. </w:t>
            </w:r>
            <w:r w:rsidR="00460653" w:rsidRPr="002008C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008C4">
              <w:rPr>
                <w:lang w:val="en-US"/>
              </w:rPr>
              <w:t xml:space="preserve"> fi suportate de Beneficiar,</w:t>
            </w:r>
            <w:r w:rsidR="00460653" w:rsidRPr="002008C4">
              <w:rPr>
                <w:lang w:val="en-US"/>
              </w:rPr>
              <w:t xml:space="preserve"> în caz contrar, de Antreprenor.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8.7. </w:t>
            </w:r>
            <w:r w:rsidR="00460653" w:rsidRPr="002008C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8.8. </w:t>
            </w:r>
            <w:r w:rsidR="00460653" w:rsidRPr="002008C4">
              <w:rPr>
                <w:lang w:val="en-US"/>
              </w:rPr>
              <w:t>Lucrările executate de Antreprenor în afara celor prevăzute în contract sau fără dis</w:t>
            </w:r>
            <w:r w:rsidR="00183D79" w:rsidRPr="002008C4">
              <w:rPr>
                <w:lang w:val="en-US"/>
              </w:rPr>
              <w:t>poziţia Beneficiarului, precum ș</w:t>
            </w:r>
            <w:r w:rsidR="00460653" w:rsidRPr="002008C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008C4" w:rsidRDefault="00D05A94" w:rsidP="001D79BA">
            <w:pPr>
              <w:pStyle w:val="NormalWeb"/>
              <w:numPr>
                <w:ilvl w:val="1"/>
                <w:numId w:val="16"/>
              </w:numPr>
              <w:tabs>
                <w:tab w:val="left" w:pos="284"/>
                <w:tab w:val="left" w:pos="426"/>
              </w:tabs>
              <w:spacing w:line="276" w:lineRule="auto"/>
              <w:ind w:left="0" w:hanging="425"/>
              <w:rPr>
                <w:lang w:val="en-US"/>
              </w:rPr>
            </w:pPr>
            <w:r w:rsidRPr="002008C4">
              <w:rPr>
                <w:lang w:val="en-US"/>
              </w:rPr>
              <w:t xml:space="preserve">8.9. </w:t>
            </w:r>
            <w:r w:rsidR="00460653" w:rsidRPr="002008C4">
              <w:rPr>
                <w:lang w:val="en-US"/>
              </w:rPr>
              <w:t xml:space="preserve">Lucrările încep după </w:t>
            </w:r>
            <w:r w:rsidR="00684D44" w:rsidRPr="002008C4">
              <w:rPr>
                <w:lang w:val="en-US"/>
              </w:rPr>
              <w:t>…..</w:t>
            </w:r>
            <w:r w:rsidR="00460653" w:rsidRPr="002008C4">
              <w:rPr>
                <w:lang w:val="en-US"/>
              </w:rPr>
              <w:t xml:space="preserve"> zile de la semnarea şi înregistrarea contractului în modul corespunzător şi primirea ordinului de execuţie.</w:t>
            </w:r>
          </w:p>
          <w:p w:rsidR="00460653" w:rsidRPr="002008C4" w:rsidRDefault="00460653" w:rsidP="00196AB4">
            <w:pPr>
              <w:pStyle w:val="NormalWeb"/>
              <w:tabs>
                <w:tab w:val="left" w:pos="284"/>
                <w:tab w:val="left" w:pos="426"/>
              </w:tabs>
              <w:spacing w:line="276" w:lineRule="auto"/>
              <w:ind w:firstLine="0"/>
              <w:rPr>
                <w:lang w:val="en-US"/>
              </w:rPr>
            </w:pPr>
          </w:p>
          <w:p w:rsidR="00460653" w:rsidRPr="00FF430B" w:rsidRDefault="00D83EE1" w:rsidP="001D79BA">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2008C4" w:rsidRDefault="00D83EE1" w:rsidP="001D79BA">
            <w:pPr>
              <w:pStyle w:val="NormalWeb"/>
              <w:numPr>
                <w:ilvl w:val="1"/>
                <w:numId w:val="16"/>
              </w:numPr>
              <w:tabs>
                <w:tab w:val="left" w:pos="567"/>
              </w:tabs>
              <w:spacing w:line="276" w:lineRule="auto"/>
              <w:ind w:left="0" w:hanging="567"/>
              <w:rPr>
                <w:lang w:val="en-US"/>
              </w:rPr>
            </w:pPr>
            <w:r w:rsidRPr="002008C4">
              <w:rPr>
                <w:lang w:val="en-US"/>
              </w:rPr>
              <w:t xml:space="preserve">9.1. </w:t>
            </w:r>
            <w:r w:rsidR="00460653" w:rsidRPr="002008C4">
              <w:rPr>
                <w:lang w:val="en-US"/>
              </w:rPr>
              <w:t xml:space="preserve">Perioada de garanţie pentru lucrărieste de  </w:t>
            </w:r>
            <w:r w:rsidR="00D379F6" w:rsidRPr="002008C4">
              <w:rPr>
                <w:b/>
                <w:lang w:val="en-US"/>
              </w:rPr>
              <w:t>___</w:t>
            </w:r>
            <w:r w:rsidR="00460653" w:rsidRPr="002008C4">
              <w:rPr>
                <w:lang w:val="en-US"/>
              </w:rPr>
              <w:t xml:space="preserve"> ani. </w:t>
            </w:r>
          </w:p>
          <w:p w:rsidR="00460653" w:rsidRPr="002008C4" w:rsidRDefault="00D83EE1" w:rsidP="001D79BA">
            <w:pPr>
              <w:pStyle w:val="NormalWeb"/>
              <w:numPr>
                <w:ilvl w:val="1"/>
                <w:numId w:val="16"/>
              </w:numPr>
              <w:tabs>
                <w:tab w:val="left" w:pos="567"/>
              </w:tabs>
              <w:spacing w:line="276" w:lineRule="auto"/>
              <w:ind w:left="0" w:hanging="567"/>
              <w:rPr>
                <w:lang w:val="en-US"/>
              </w:rPr>
            </w:pPr>
            <w:r w:rsidRPr="002008C4">
              <w:rPr>
                <w:lang w:val="en-US"/>
              </w:rPr>
              <w:t xml:space="preserve">9.2. </w:t>
            </w:r>
            <w:r w:rsidR="00460653" w:rsidRPr="002008C4">
              <w:rPr>
                <w:lang w:val="en-US"/>
              </w:rPr>
              <w:t xml:space="preserve">Perioada de garanţie </w:t>
            </w:r>
            <w:r w:rsidRPr="002008C4">
              <w:rPr>
                <w:lang w:val="en-US"/>
              </w:rPr>
              <w:t>începe</w:t>
            </w:r>
            <w:r w:rsidR="00460653" w:rsidRPr="002008C4">
              <w:rPr>
                <w:lang w:val="en-US"/>
              </w:rPr>
              <w:t xml:space="preserve"> de la data recepţiei la terminarea lucrărilor şip</w:t>
            </w:r>
            <w:r w:rsidRPr="002008C4">
              <w:rPr>
                <w:lang w:val="en-US"/>
              </w:rPr>
              <w:t>â</w:t>
            </w:r>
            <w:r w:rsidR="00460653" w:rsidRPr="002008C4">
              <w:rPr>
                <w:lang w:val="en-US"/>
              </w:rPr>
              <w:t xml:space="preserve">nă la expirarea </w:t>
            </w:r>
            <w:r w:rsidR="00D379F6" w:rsidRPr="002008C4">
              <w:rPr>
                <w:lang w:val="en-US"/>
              </w:rPr>
              <w:t>termenului prevăzut la punctul 9</w:t>
            </w:r>
            <w:r w:rsidR="00460653" w:rsidRPr="002008C4">
              <w:rPr>
                <w:lang w:val="en-US"/>
              </w:rPr>
              <w:t xml:space="preserve">.1 din prezentul </w:t>
            </w:r>
            <w:r w:rsidR="0001066E" w:rsidRPr="002008C4">
              <w:rPr>
                <w:lang w:val="en-US"/>
              </w:rPr>
              <w:t>capitol</w:t>
            </w:r>
            <w:r w:rsidR="00460653" w:rsidRPr="002008C4">
              <w:rPr>
                <w:lang w:val="en-US"/>
              </w:rPr>
              <w:t xml:space="preserve">. </w:t>
            </w:r>
          </w:p>
          <w:p w:rsidR="00460653" w:rsidRPr="002008C4" w:rsidRDefault="00D83EE1" w:rsidP="001D79BA">
            <w:pPr>
              <w:pStyle w:val="NormalWeb"/>
              <w:numPr>
                <w:ilvl w:val="1"/>
                <w:numId w:val="16"/>
              </w:numPr>
              <w:tabs>
                <w:tab w:val="left" w:pos="567"/>
              </w:tabs>
              <w:spacing w:line="276" w:lineRule="auto"/>
              <w:ind w:left="0" w:hanging="567"/>
              <w:rPr>
                <w:lang w:val="en-US"/>
              </w:rPr>
            </w:pPr>
            <w:r w:rsidRPr="002008C4">
              <w:rPr>
                <w:lang w:val="en-US"/>
              </w:rPr>
              <w:t xml:space="preserve">9.3. </w:t>
            </w:r>
            <w:r w:rsidR="00460653" w:rsidRPr="002008C4">
              <w:rPr>
                <w:lang w:val="en-US"/>
              </w:rPr>
              <w:t xml:space="preserve">Antreprenorul are obligaţia ca în perioada de garanţie să înlăture toate defecţiunile ce ţin de nerespectarea clauzelor contractului </w:t>
            </w:r>
            <w:r w:rsidRPr="002008C4">
              <w:rPr>
                <w:lang w:val="en-US"/>
              </w:rPr>
              <w:t xml:space="preserve">din cont propriu, </w:t>
            </w:r>
            <w:r w:rsidR="00460653" w:rsidRPr="002008C4">
              <w:rPr>
                <w:lang w:val="en-US"/>
              </w:rPr>
              <w:t xml:space="preserve">în urma unei notificări transmise de către Beneficiar. </w:t>
            </w:r>
          </w:p>
          <w:p w:rsidR="00460653" w:rsidRPr="002008C4" w:rsidRDefault="00460653" w:rsidP="00196AB4">
            <w:pPr>
              <w:pStyle w:val="NormalWeb"/>
              <w:tabs>
                <w:tab w:val="left" w:pos="567"/>
              </w:tabs>
              <w:spacing w:line="276" w:lineRule="auto"/>
              <w:ind w:firstLine="0"/>
              <w:rPr>
                <w:lang w:val="en-US"/>
              </w:rPr>
            </w:pPr>
          </w:p>
          <w:p w:rsidR="00460653" w:rsidRPr="00FF430B" w:rsidRDefault="00D53233" w:rsidP="001D79BA">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10.1. </w:t>
            </w:r>
            <w:r w:rsidR="00460653" w:rsidRPr="002008C4">
              <w:rPr>
                <w:lang w:val="en-US"/>
              </w:rPr>
              <w:t>Părţile  poartă răspundere pentru neexecutarea sau executarea necorespunzătoare a obligaţiilor  prevăzute de prezentul contract în conformitate cu legislaţia  Republicii Moldova.</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10.2. </w:t>
            </w:r>
            <w:r w:rsidR="00460653" w:rsidRPr="002008C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10.3. </w:t>
            </w:r>
            <w:r w:rsidR="00460653" w:rsidRPr="002008C4">
              <w:rPr>
                <w:lang w:val="en-US"/>
              </w:rPr>
              <w:t>Membrii asocierii își păstrează individualitatea ca subiecți de drept, însă sunt obligați să răspundă solidar față de autoritate</w:t>
            </w:r>
            <w:r w:rsidRPr="002008C4">
              <w:rPr>
                <w:lang w:val="en-US"/>
              </w:rPr>
              <w:t>a</w:t>
            </w:r>
            <w:r w:rsidR="00460653" w:rsidRPr="002008C4">
              <w:rPr>
                <w:lang w:val="en-US"/>
              </w:rPr>
              <w:t xml:space="preserve"> contractantă pentru modul de îndeplinire a obligațiilor contractuale.</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10.4. </w:t>
            </w:r>
            <w:r w:rsidR="00460653" w:rsidRPr="002008C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10.5. </w:t>
            </w:r>
            <w:r w:rsidR="00460653" w:rsidRPr="002008C4">
              <w:rPr>
                <w:lang w:val="en-US"/>
              </w:rPr>
              <w:t xml:space="preserve">Antreprenorul este obligat, conform prevederilor legale, la plata daunelor pentru încălcarea </w:t>
            </w:r>
            <w:r w:rsidR="00460653" w:rsidRPr="002008C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10.6. </w:t>
            </w:r>
            <w:r w:rsidR="00460653" w:rsidRPr="002008C4">
              <w:rPr>
                <w:lang w:val="en-US"/>
              </w:rPr>
              <w:t>Antreprenorul trebuie să asigure lucrările executate şi dotările pe care le are la dispoziţie împotriva degradări</w:t>
            </w:r>
            <w:r w:rsidR="00183D79" w:rsidRPr="002008C4">
              <w:rPr>
                <w:lang w:val="en-US"/>
              </w:rPr>
              <w:t>i şi furturilor pâ</w:t>
            </w:r>
            <w:r w:rsidR="00460653" w:rsidRPr="002008C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10.7. </w:t>
            </w:r>
            <w:r w:rsidR="00460653" w:rsidRPr="002008C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10.8. </w:t>
            </w:r>
            <w:r w:rsidR="00460653" w:rsidRPr="002008C4">
              <w:rPr>
                <w:lang w:val="en-US"/>
              </w:rPr>
              <w:t>Dacă motivele const</w:t>
            </w:r>
            <w:r w:rsidR="00183D79" w:rsidRPr="002008C4">
              <w:rPr>
                <w:lang w:val="en-US"/>
              </w:rPr>
              <w:t>rângerii sau ale întreruperii su</w:t>
            </w:r>
            <w:r w:rsidR="00460653" w:rsidRPr="002008C4">
              <w:rPr>
                <w:lang w:val="en-US"/>
              </w:rPr>
              <w:t xml:space="preserve">nt imputabile uneia dintre părţile contractante, atunci cealaltă parte poate emite pretenţii privind despăgubirea pentru daunele intervenite şi care pot fi dovedite.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10.9. </w:t>
            </w:r>
            <w:r w:rsidR="00460653" w:rsidRPr="002008C4">
              <w:rPr>
                <w:lang w:val="en-US"/>
              </w:rPr>
              <w:t>Dacă întârzierea în execu</w:t>
            </w:r>
            <w:r w:rsidR="0001066E" w:rsidRPr="002008C4">
              <w:rPr>
                <w:lang w:val="en-US"/>
              </w:rPr>
              <w:t xml:space="preserve">ţia lucrărilor este </w:t>
            </w:r>
            <w:r w:rsidR="001278C6" w:rsidRPr="002008C4">
              <w:rPr>
                <w:lang w:val="en-US"/>
              </w:rPr>
              <w:t>din</w:t>
            </w:r>
            <w:r w:rsidR="0001066E" w:rsidRPr="002008C4">
              <w:rPr>
                <w:lang w:val="en-US"/>
              </w:rPr>
              <w:t xml:space="preserve"> culpa uneia</w:t>
            </w:r>
            <w:r w:rsidR="00460653" w:rsidRPr="002008C4">
              <w:rPr>
                <w:lang w:val="en-US"/>
              </w:rPr>
              <w:t xml:space="preserve"> din</w:t>
            </w:r>
            <w:r w:rsidR="0001066E" w:rsidRPr="002008C4">
              <w:rPr>
                <w:lang w:val="en-US"/>
              </w:rPr>
              <w:t>tre</w:t>
            </w:r>
            <w:r w:rsidR="00460653" w:rsidRPr="002008C4">
              <w:rPr>
                <w:lang w:val="en-US"/>
              </w:rPr>
              <w:t xml:space="preserve"> părţi</w:t>
            </w:r>
            <w:r w:rsidR="0001066E" w:rsidRPr="002008C4">
              <w:rPr>
                <w:lang w:val="en-US"/>
              </w:rPr>
              <w:t>le contractante</w:t>
            </w:r>
            <w:r w:rsidR="00460653" w:rsidRPr="002008C4">
              <w:rPr>
                <w:lang w:val="en-US"/>
              </w:rPr>
              <w:t>, partea culpabilă va plăti celeilalte părţi penalizări</w:t>
            </w:r>
            <w:r w:rsidR="0001066E" w:rsidRPr="002008C4">
              <w:rPr>
                <w:lang w:val="en-US"/>
              </w:rPr>
              <w:t xml:space="preserve"> şi/sau despăgubiri în cuantum de la 0,01% până la 0,1%</w:t>
            </w:r>
            <w:r w:rsidR="00460653" w:rsidRPr="002008C4">
              <w:rPr>
                <w:lang w:val="en-US"/>
              </w:rPr>
              <w:t xml:space="preserve"> din valoarea lucrărilor </w:t>
            </w:r>
            <w:r w:rsidR="00D74B95" w:rsidRPr="002008C4">
              <w:rPr>
                <w:lang w:val="en-US"/>
              </w:rPr>
              <w:t>rămase</w:t>
            </w:r>
            <w:r w:rsidR="00460653" w:rsidRPr="002008C4">
              <w:rPr>
                <w:lang w:val="en-US"/>
              </w:rPr>
              <w:t xml:space="preserve">de executat/neonorate pentru fiecare zi de întârziere. Penalizarea devine operantă în momentul în care partea </w:t>
            </w:r>
            <w:r w:rsidR="00BB2CB2" w:rsidRPr="002008C4">
              <w:rPr>
                <w:lang w:val="en-US"/>
              </w:rPr>
              <w:t>î</w:t>
            </w:r>
            <w:r w:rsidR="00460653" w:rsidRPr="002008C4">
              <w:rPr>
                <w:lang w:val="en-US"/>
              </w:rPr>
              <w:t xml:space="preserve">nculpă a intrat în întârziere. </w:t>
            </w:r>
          </w:p>
          <w:p w:rsidR="00460653" w:rsidRPr="002008C4" w:rsidRDefault="00D53233" w:rsidP="001D79BA">
            <w:pPr>
              <w:pStyle w:val="NormalWeb"/>
              <w:numPr>
                <w:ilvl w:val="1"/>
                <w:numId w:val="16"/>
              </w:numPr>
              <w:tabs>
                <w:tab w:val="left" w:pos="567"/>
                <w:tab w:val="left" w:pos="1890"/>
              </w:tabs>
              <w:spacing w:line="276" w:lineRule="auto"/>
              <w:ind w:left="0" w:hanging="567"/>
              <w:rPr>
                <w:lang w:val="en-US"/>
              </w:rPr>
            </w:pPr>
            <w:r w:rsidRPr="002008C4">
              <w:rPr>
                <w:lang w:val="en-US"/>
              </w:rPr>
              <w:t xml:space="preserve">10.10. </w:t>
            </w:r>
            <w:r w:rsidR="00460653" w:rsidRPr="002008C4">
              <w:rPr>
                <w:lang w:val="en-US"/>
              </w:rPr>
              <w:t>Beneficiarul nu va fi responsabil pentru nici un fel de daune</w:t>
            </w:r>
            <w:r w:rsidR="00C33344" w:rsidRPr="002008C4">
              <w:rPr>
                <w:lang w:val="en-US"/>
              </w:rPr>
              <w:t>-</w:t>
            </w:r>
            <w:r w:rsidR="00460653" w:rsidRPr="002008C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008C4">
              <w:rPr>
                <w:lang w:val="en-US"/>
              </w:rPr>
              <w:t>î</w:t>
            </w:r>
            <w:r w:rsidR="00460653" w:rsidRPr="002008C4">
              <w:rPr>
                <w:lang w:val="en-US"/>
              </w:rPr>
              <w:t>nd din vina Beneficiarului, a agenţilor sau a angajaţilor acestora.</w:t>
            </w:r>
          </w:p>
          <w:p w:rsidR="00460653" w:rsidRPr="002008C4" w:rsidRDefault="00D53233" w:rsidP="001D79BA">
            <w:pPr>
              <w:pStyle w:val="NormalWeb"/>
              <w:numPr>
                <w:ilvl w:val="1"/>
                <w:numId w:val="16"/>
              </w:numPr>
              <w:tabs>
                <w:tab w:val="left" w:pos="567"/>
                <w:tab w:val="left" w:pos="1890"/>
              </w:tabs>
              <w:spacing w:line="276" w:lineRule="auto"/>
              <w:ind w:left="0" w:hanging="567"/>
              <w:rPr>
                <w:lang w:val="en-US"/>
              </w:rPr>
            </w:pPr>
            <w:r w:rsidRPr="002008C4">
              <w:rPr>
                <w:lang w:val="en-US"/>
              </w:rPr>
              <w:t xml:space="preserve">10.11. </w:t>
            </w:r>
            <w:r w:rsidR="00460653" w:rsidRPr="002008C4">
              <w:rPr>
                <w:lang w:val="en-US"/>
              </w:rPr>
              <w:t>Antreprenorul şi subantreprenorii răspund soli</w:t>
            </w:r>
            <w:r w:rsidR="00DA1062" w:rsidRPr="002008C4">
              <w:rPr>
                <w:lang w:val="en-US"/>
              </w:rPr>
              <w:t>dar pentru neexecutarea obligaț</w:t>
            </w:r>
            <w:r w:rsidR="00460653" w:rsidRPr="002008C4">
              <w:rPr>
                <w:lang w:val="en-US"/>
              </w:rPr>
              <w:t>iil</w:t>
            </w:r>
            <w:r w:rsidR="00BB2CB2" w:rsidRPr="002008C4">
              <w:rPr>
                <w:lang w:val="en-US"/>
              </w:rPr>
              <w:t>or</w:t>
            </w:r>
            <w:r w:rsidR="00460653" w:rsidRPr="002008C4">
              <w:rPr>
                <w:lang w:val="en-US"/>
              </w:rPr>
              <w:t xml:space="preserve"> contractuale.</w:t>
            </w:r>
          </w:p>
          <w:p w:rsidR="00460653" w:rsidRPr="002008C4" w:rsidRDefault="00460653" w:rsidP="00196AB4">
            <w:pPr>
              <w:pStyle w:val="NormalWeb"/>
              <w:tabs>
                <w:tab w:val="left" w:pos="567"/>
                <w:tab w:val="left" w:pos="1890"/>
              </w:tabs>
              <w:spacing w:line="276" w:lineRule="auto"/>
              <w:ind w:firstLine="0"/>
              <w:rPr>
                <w:lang w:val="en-US"/>
              </w:rPr>
            </w:pPr>
          </w:p>
          <w:p w:rsidR="00460653" w:rsidRPr="00FF430B" w:rsidRDefault="00D53233" w:rsidP="001D79BA">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D79BA">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1D79BA">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2008C4" w:rsidRDefault="00D53233" w:rsidP="00D53233">
            <w:pPr>
              <w:pStyle w:val="NormalWeb"/>
              <w:tabs>
                <w:tab w:val="left" w:pos="567"/>
              </w:tabs>
              <w:spacing w:line="276" w:lineRule="auto"/>
              <w:ind w:firstLine="0"/>
              <w:rPr>
                <w:lang w:val="en-US"/>
              </w:rPr>
            </w:pPr>
            <w:r w:rsidRPr="002008C4">
              <w:rPr>
                <w:lang w:val="en-US"/>
              </w:rPr>
              <w:t xml:space="preserve">12.1. </w:t>
            </w:r>
            <w:r w:rsidR="00460653" w:rsidRPr="002008C4">
              <w:rPr>
                <w:lang w:val="en-US"/>
              </w:rPr>
              <w:t xml:space="preserve">Antreprenorul poate cere </w:t>
            </w:r>
            <w:r w:rsidR="00BB2CB2" w:rsidRPr="002008C4">
              <w:rPr>
                <w:lang w:val="en-US"/>
              </w:rPr>
              <w:t>rezoluțiunea</w:t>
            </w:r>
            <w:r w:rsidR="00460653" w:rsidRPr="002008C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12.2. </w:t>
            </w:r>
            <w:r w:rsidR="00460653" w:rsidRPr="002008C4">
              <w:rPr>
                <w:lang w:val="en-US"/>
              </w:rPr>
              <w:t xml:space="preserve">Beneficiarul poate cere </w:t>
            </w:r>
            <w:r w:rsidR="00BB2CB2" w:rsidRPr="002008C4">
              <w:rPr>
                <w:lang w:val="en-US"/>
              </w:rPr>
              <w:t>rezoluțiunea</w:t>
            </w:r>
            <w:r w:rsidR="00460653" w:rsidRPr="002008C4">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12.3. </w:t>
            </w:r>
            <w:r w:rsidR="00460653" w:rsidRPr="002008C4">
              <w:rPr>
                <w:lang w:val="en-US"/>
              </w:rPr>
              <w:t xml:space="preserve">Contractul se consideră </w:t>
            </w:r>
            <w:r w:rsidR="00BB2CB2" w:rsidRPr="002008C4">
              <w:rPr>
                <w:lang w:val="en-US"/>
              </w:rPr>
              <w:t>rezolvit</w:t>
            </w:r>
            <w:r w:rsidR="00460653" w:rsidRPr="002008C4">
              <w:rPr>
                <w:lang w:val="en-US"/>
              </w:rPr>
              <w:t>, dacă partea contractantă va comunica în scris cele</w:t>
            </w:r>
            <w:r w:rsidRPr="002008C4">
              <w:rPr>
                <w:lang w:val="en-US"/>
              </w:rPr>
              <w:t>i</w:t>
            </w:r>
            <w:r w:rsidR="00460653" w:rsidRPr="002008C4">
              <w:rPr>
                <w:lang w:val="en-US"/>
              </w:rPr>
              <w:t>lalte părţi contractante în termen de 15 zile motivele indicate la punctele 1</w:t>
            </w:r>
            <w:r w:rsidR="00D379F6" w:rsidRPr="002008C4">
              <w:rPr>
                <w:lang w:val="en-US"/>
              </w:rPr>
              <w:t>2</w:t>
            </w:r>
            <w:r w:rsidR="00460653" w:rsidRPr="002008C4">
              <w:rPr>
                <w:lang w:val="en-US"/>
              </w:rPr>
              <w:t>.1 şi 1</w:t>
            </w:r>
            <w:r w:rsidR="00D379F6" w:rsidRPr="002008C4">
              <w:rPr>
                <w:lang w:val="en-US"/>
              </w:rPr>
              <w:t>2</w:t>
            </w:r>
            <w:r w:rsidR="00460653" w:rsidRPr="002008C4">
              <w:rPr>
                <w:lang w:val="en-US"/>
              </w:rPr>
              <w:t xml:space="preserve">.2 din prezentul contract.  </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lastRenderedPageBreak/>
              <w:t xml:space="preserve">12.4. </w:t>
            </w:r>
            <w:r w:rsidR="00460653" w:rsidRPr="002008C4">
              <w:rPr>
                <w:lang w:val="en-US"/>
              </w:rPr>
              <w:t xml:space="preserve">Beneficiarul, în caz de </w:t>
            </w:r>
            <w:r w:rsidR="00BB2CB2" w:rsidRPr="002008C4">
              <w:rPr>
                <w:lang w:val="en-US"/>
              </w:rPr>
              <w:t>rezoluțiune</w:t>
            </w:r>
            <w:r w:rsidR="00460653" w:rsidRPr="002008C4">
              <w:rPr>
                <w:lang w:val="en-US"/>
              </w:rPr>
              <w:t>a contractului, va convoca comisia de recepţie care va efectua recepţia cantitativă şi calitativ</w:t>
            </w:r>
            <w:r w:rsidR="00D74B95" w:rsidRPr="002008C4">
              <w:rPr>
                <w:lang w:val="en-US"/>
              </w:rPr>
              <w:t>ă</w:t>
            </w:r>
            <w:r w:rsidR="00460653" w:rsidRPr="002008C4">
              <w:rPr>
                <w:lang w:val="en-US"/>
              </w:rPr>
              <w:t xml:space="preserve"> a lucrărilor executate</w:t>
            </w:r>
            <w:r w:rsidR="00D74B95" w:rsidRPr="002008C4">
              <w:rPr>
                <w:lang w:val="en-US"/>
              </w:rPr>
              <w:t xml:space="preserve">,în maximum 15 zile de la data </w:t>
            </w:r>
            <w:r w:rsidR="00BB2CB2" w:rsidRPr="002008C4">
              <w:rPr>
                <w:lang w:val="en-US"/>
              </w:rPr>
              <w:t>rezoluțiunii</w:t>
            </w:r>
            <w:r w:rsidR="00D74B95" w:rsidRPr="002008C4">
              <w:rPr>
                <w:lang w:val="en-US"/>
              </w:rPr>
              <w:t>contractului.</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12.5. </w:t>
            </w:r>
            <w:r w:rsidR="00460653" w:rsidRPr="002008C4">
              <w:rPr>
                <w:lang w:val="en-US"/>
              </w:rPr>
              <w:t xml:space="preserve">În cazul </w:t>
            </w:r>
            <w:r w:rsidR="00BB2CB2" w:rsidRPr="002008C4">
              <w:rPr>
                <w:lang w:val="en-US"/>
              </w:rPr>
              <w:t>rezoluțiunii</w:t>
            </w:r>
            <w:r w:rsidR="00460653" w:rsidRPr="002008C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008C4">
              <w:rPr>
                <w:lang w:val="en-US"/>
              </w:rPr>
              <w:t>rezolvit</w:t>
            </w:r>
            <w:r w:rsidR="00460653" w:rsidRPr="002008C4">
              <w:rPr>
                <w:lang w:val="en-US"/>
              </w:rPr>
              <w:t xml:space="preserve">contractul. </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12.6. </w:t>
            </w:r>
            <w:r w:rsidR="00460653" w:rsidRPr="002008C4">
              <w:rPr>
                <w:lang w:val="en-US"/>
              </w:rPr>
              <w:t>După rez</w:t>
            </w:r>
            <w:r w:rsidR="00892A6D" w:rsidRPr="002008C4">
              <w:rPr>
                <w:lang w:val="en-US"/>
              </w:rPr>
              <w:t>oluțiunea</w:t>
            </w:r>
            <w:r w:rsidR="00460653" w:rsidRPr="002008C4">
              <w:rPr>
                <w:lang w:val="en-US"/>
              </w:rPr>
              <w:t xml:space="preserve"> contractului, Beneficiarul poate continua execuţia lucrărilor cu respectarea prevederilor legale. </w:t>
            </w:r>
          </w:p>
          <w:p w:rsidR="00E22640" w:rsidRPr="002008C4" w:rsidRDefault="00E22640" w:rsidP="00E22640">
            <w:pPr>
              <w:pStyle w:val="NormalWeb"/>
              <w:tabs>
                <w:tab w:val="left" w:pos="567"/>
                <w:tab w:val="left" w:pos="2070"/>
              </w:tabs>
              <w:ind w:firstLine="0"/>
              <w:rPr>
                <w:lang w:val="en-US"/>
              </w:rPr>
            </w:pPr>
            <w:r w:rsidRPr="002008C4">
              <w:rPr>
                <w:lang w:val="en-US"/>
              </w:rPr>
              <w:t>12.7. Cazuri specifice de încetare a contractului de achiziţii publice:</w:t>
            </w:r>
          </w:p>
          <w:p w:rsidR="00E22640" w:rsidRPr="002008C4" w:rsidRDefault="00F168DC" w:rsidP="00E22640">
            <w:pPr>
              <w:pStyle w:val="NormalWeb"/>
              <w:tabs>
                <w:tab w:val="left" w:pos="567"/>
                <w:tab w:val="left" w:pos="2070"/>
              </w:tabs>
              <w:ind w:firstLine="284"/>
              <w:rPr>
                <w:lang w:val="en-US"/>
              </w:rPr>
            </w:pPr>
            <w:r w:rsidRPr="002008C4">
              <w:rPr>
                <w:lang w:val="en-US"/>
              </w:rPr>
              <w:t>Beneficiarul</w:t>
            </w:r>
            <w:r w:rsidR="00E22640" w:rsidRPr="002008C4">
              <w:rPr>
                <w:lang w:val="en-US"/>
              </w:rPr>
              <w:t xml:space="preserve"> are dreptul de a </w:t>
            </w:r>
            <w:r w:rsidR="0060188C" w:rsidRPr="002008C4">
              <w:rPr>
                <w:lang w:val="en-US"/>
              </w:rPr>
              <w:t>rezolvi</w:t>
            </w:r>
            <w:r w:rsidR="00E22640" w:rsidRPr="002008C4">
              <w:rPr>
                <w:lang w:val="en-US"/>
              </w:rPr>
              <w:t>unilateral un contract de achiziţii publice în perioada de valabilitate a acestuia în una dintre următoarele situaţii:</w:t>
            </w:r>
          </w:p>
          <w:p w:rsidR="00E22640" w:rsidRPr="002008C4" w:rsidRDefault="00E22640" w:rsidP="00E22640">
            <w:pPr>
              <w:pStyle w:val="NormalWeb"/>
              <w:tabs>
                <w:tab w:val="left" w:pos="567"/>
                <w:tab w:val="left" w:pos="2070"/>
              </w:tabs>
              <w:rPr>
                <w:lang w:val="en-US"/>
              </w:rPr>
            </w:pPr>
            <w:r w:rsidRPr="002008C4">
              <w:rPr>
                <w:lang w:val="en-US"/>
              </w:rPr>
              <w:t xml:space="preserve">    a) contractantul se afla, la momentul atribuirii lui, în una dintre situaţiile care ar fi determinat excluderea sa din proce</w:t>
            </w:r>
            <w:r w:rsidR="00C33344" w:rsidRPr="002008C4">
              <w:rPr>
                <w:lang w:val="en-US"/>
              </w:rPr>
              <w:t>dura de atribuire potrivit art.</w:t>
            </w:r>
            <w:r w:rsidRPr="002008C4">
              <w:rPr>
                <w:lang w:val="en-US"/>
              </w:rPr>
              <w:t>19</w:t>
            </w:r>
            <w:r w:rsidR="00802287" w:rsidRPr="002008C4">
              <w:rPr>
                <w:lang w:val="en-US"/>
              </w:rPr>
              <w:t xml:space="preserve"> al Legii </w:t>
            </w:r>
            <w:r w:rsidR="0060188C" w:rsidRPr="002008C4">
              <w:rPr>
                <w:lang w:val="en-US"/>
              </w:rPr>
              <w:t>nr.</w:t>
            </w:r>
            <w:r w:rsidR="00802287" w:rsidRPr="002008C4">
              <w:rPr>
                <w:lang w:val="en-US"/>
              </w:rPr>
              <w:t>131/2015 privind achizițiile publice</w:t>
            </w:r>
            <w:r w:rsidRPr="002008C4">
              <w:rPr>
                <w:lang w:val="en-US"/>
              </w:rPr>
              <w:t>;</w:t>
            </w:r>
          </w:p>
          <w:p w:rsidR="00E22640" w:rsidRPr="002008C4" w:rsidRDefault="00E22640" w:rsidP="00E22640">
            <w:pPr>
              <w:pStyle w:val="NormalWeb"/>
              <w:tabs>
                <w:tab w:val="left" w:pos="567"/>
                <w:tab w:val="left" w:pos="2070"/>
              </w:tabs>
              <w:rPr>
                <w:lang w:val="en-US"/>
              </w:rPr>
            </w:pPr>
            <w:r w:rsidRPr="002008C4">
              <w:rPr>
                <w:lang w:val="en-US"/>
              </w:rPr>
              <w:t xml:space="preserve">    b) contractul a făcut obiectul unei modificări substanțiale care necesita o nouă procedură de achiziție publică în conformitate cu art. 76</w:t>
            </w:r>
            <w:r w:rsidR="00802287" w:rsidRPr="002008C4">
              <w:rPr>
                <w:lang w:val="en-US"/>
              </w:rPr>
              <w:t xml:space="preserve"> al Legii </w:t>
            </w:r>
            <w:r w:rsidR="0060188C" w:rsidRPr="002008C4">
              <w:rPr>
                <w:lang w:val="en-US"/>
              </w:rPr>
              <w:t>nr.</w:t>
            </w:r>
            <w:r w:rsidR="00802287" w:rsidRPr="002008C4">
              <w:rPr>
                <w:lang w:val="en-US"/>
              </w:rPr>
              <w:t>131/2015 privind achizițiile publice</w:t>
            </w:r>
            <w:r w:rsidRPr="002008C4">
              <w:rPr>
                <w:lang w:val="en-US"/>
              </w:rPr>
              <w:t>;</w:t>
            </w:r>
          </w:p>
          <w:p w:rsidR="00E22640" w:rsidRPr="002008C4" w:rsidRDefault="00E22640" w:rsidP="00E22640">
            <w:pPr>
              <w:pStyle w:val="NormalWeb"/>
              <w:tabs>
                <w:tab w:val="left" w:pos="567"/>
                <w:tab w:val="left" w:pos="2070"/>
              </w:tabs>
              <w:rPr>
                <w:lang w:val="en-US"/>
              </w:rPr>
            </w:pPr>
            <w:r w:rsidRPr="002008C4">
              <w:rPr>
                <w:lang w:val="en-US"/>
              </w:rPr>
              <w:t xml:space="preserve">    c) contractul nu ar fi trebuit să fie atribui</w:t>
            </w:r>
            <w:r w:rsidR="00C33344" w:rsidRPr="002008C4">
              <w:rPr>
                <w:lang w:val="en-US"/>
              </w:rPr>
              <w:t>t contractantului respectiv, avâ</w:t>
            </w:r>
            <w:r w:rsidRPr="002008C4">
              <w:rPr>
                <w:lang w:val="en-US"/>
              </w:rPr>
              <w:t xml:space="preserve">nd în vedere o încălcare gravă a obligaţiilor ce rezultă din </w:t>
            </w:r>
            <w:r w:rsidR="00802287" w:rsidRPr="002008C4">
              <w:rPr>
                <w:lang w:val="en-US"/>
              </w:rPr>
              <w:t xml:space="preserve">Legea </w:t>
            </w:r>
            <w:r w:rsidR="0060188C" w:rsidRPr="002008C4">
              <w:rPr>
                <w:lang w:val="en-US"/>
              </w:rPr>
              <w:t>nr.</w:t>
            </w:r>
            <w:r w:rsidR="00802287" w:rsidRPr="002008C4">
              <w:rPr>
                <w:lang w:val="en-US"/>
              </w:rPr>
              <w:t>131/2015 priviind achizițiile publice</w:t>
            </w:r>
            <w:r w:rsidRPr="002008C4">
              <w:rPr>
                <w:lang w:val="en-US"/>
              </w:rPr>
              <w:t xml:space="preserve"> și/sau tratatele internaţionale la care Republica Moldova este parte, care a fost constatată printr-o decizie a unei instanțe judecătorești naționale sau, după caz, internaționale.</w:t>
            </w:r>
          </w:p>
          <w:p w:rsidR="00E22640" w:rsidRPr="002008C4" w:rsidRDefault="00E22640" w:rsidP="00802287">
            <w:pPr>
              <w:pStyle w:val="NormalWeb"/>
              <w:tabs>
                <w:tab w:val="left" w:pos="567"/>
                <w:tab w:val="left" w:pos="2070"/>
              </w:tabs>
              <w:ind w:firstLine="0"/>
              <w:rPr>
                <w:lang w:val="en-US"/>
              </w:rPr>
            </w:pPr>
          </w:p>
          <w:p w:rsidR="00460653" w:rsidRPr="00FF430B" w:rsidRDefault="007323B6" w:rsidP="001D79BA">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13.1. </w:t>
            </w:r>
            <w:r w:rsidR="00460653" w:rsidRPr="002008C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13.2. </w:t>
            </w:r>
            <w:r w:rsidR="00460653" w:rsidRPr="002008C4">
              <w:rPr>
                <w:lang w:val="en-US"/>
              </w:rPr>
              <w:t>Documentele contractului vor fi întocmite în limba română.</w:t>
            </w:r>
          </w:p>
          <w:p w:rsidR="00D379F6" w:rsidRPr="002008C4" w:rsidRDefault="007323B6" w:rsidP="001D79BA">
            <w:pPr>
              <w:pStyle w:val="NormalWeb"/>
              <w:numPr>
                <w:ilvl w:val="1"/>
                <w:numId w:val="16"/>
              </w:numPr>
              <w:tabs>
                <w:tab w:val="left" w:pos="567"/>
              </w:tabs>
              <w:ind w:left="0" w:hanging="567"/>
              <w:rPr>
                <w:lang w:val="en-US"/>
              </w:rPr>
            </w:pPr>
            <w:r w:rsidRPr="002008C4">
              <w:rPr>
                <w:lang w:val="en-US"/>
              </w:rPr>
              <w:t>13.</w:t>
            </w:r>
            <w:r w:rsidR="001873A6" w:rsidRPr="002008C4">
              <w:rPr>
                <w:lang w:val="en-US"/>
              </w:rPr>
              <w:t>3</w:t>
            </w:r>
            <w:r w:rsidRPr="002008C4">
              <w:rPr>
                <w:lang w:val="en-US"/>
              </w:rPr>
              <w:t xml:space="preserve">. </w:t>
            </w:r>
            <w:r w:rsidR="00D379F6" w:rsidRPr="002008C4">
              <w:rPr>
                <w:lang w:val="en-US"/>
              </w:rPr>
              <w:t>Prezentul Contract reprezintă acordul de voinţă al părţilorşi se consideră semnat la data aplicării ultimei semnături de către una dintre părți.</w:t>
            </w:r>
          </w:p>
          <w:p w:rsidR="00460653" w:rsidRPr="002008C4" w:rsidRDefault="007323B6" w:rsidP="001D79BA">
            <w:pPr>
              <w:pStyle w:val="NormalWeb"/>
              <w:numPr>
                <w:ilvl w:val="1"/>
                <w:numId w:val="16"/>
              </w:numPr>
              <w:tabs>
                <w:tab w:val="left" w:pos="567"/>
                <w:tab w:val="left" w:pos="4005"/>
              </w:tabs>
              <w:ind w:left="0" w:hanging="567"/>
              <w:contextualSpacing/>
              <w:rPr>
                <w:lang w:val="en-US"/>
              </w:rPr>
            </w:pPr>
            <w:r w:rsidRPr="002008C4">
              <w:rPr>
                <w:lang w:val="en-US"/>
              </w:rPr>
              <w:t>13.</w:t>
            </w:r>
            <w:r w:rsidR="001873A6" w:rsidRPr="002008C4">
              <w:rPr>
                <w:lang w:val="en-US"/>
              </w:rPr>
              <w:t>4</w:t>
            </w:r>
            <w:r w:rsidRPr="002008C4">
              <w:rPr>
                <w:lang w:val="en-US"/>
              </w:rPr>
              <w:t xml:space="preserve">. </w:t>
            </w:r>
            <w:r w:rsidR="00D379F6" w:rsidRPr="002008C4">
              <w:rPr>
                <w:lang w:val="en-US"/>
              </w:rPr>
              <w:t xml:space="preserve">Pentru confirmarea celor menţionate, </w:t>
            </w:r>
            <w:r w:rsidR="009D3792" w:rsidRPr="002008C4">
              <w:rPr>
                <w:lang w:val="en-US"/>
              </w:rPr>
              <w:t>p</w:t>
            </w:r>
            <w:r w:rsidR="00D379F6" w:rsidRPr="002008C4">
              <w:rPr>
                <w:lang w:val="en-US"/>
              </w:rPr>
              <w:t xml:space="preserve">ărţile au semnat prezentul Contract în conformitate cu legislaţia Republicii Moldova, la data şi anul indicate, </w:t>
            </w:r>
            <w:r w:rsidR="00460653" w:rsidRPr="002008C4">
              <w:rPr>
                <w:lang w:val="en-US"/>
              </w:rPr>
              <w:t xml:space="preserve">fiind valabil până la </w:t>
            </w:r>
            <w:r w:rsidR="00684D44" w:rsidRPr="002008C4">
              <w:rPr>
                <w:lang w:val="en-US"/>
              </w:rPr>
              <w:t>……./</w:t>
            </w:r>
            <w:r w:rsidR="00D379F6" w:rsidRPr="002008C4">
              <w:rPr>
                <w:lang w:val="en-US"/>
              </w:rPr>
              <w:t>recepția finală a lucrărilor</w:t>
            </w:r>
            <w:r w:rsidR="00460653" w:rsidRPr="002008C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1D79BA">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914577" w:rsidRDefault="00914577" w:rsidP="00196AB4">
            <w:pPr>
              <w:tabs>
                <w:tab w:val="left" w:pos="2295"/>
              </w:tabs>
              <w:jc w:val="both"/>
            </w:pPr>
          </w:p>
          <w:p w:rsidR="00F71A59" w:rsidRDefault="00F71A59" w:rsidP="00196AB4">
            <w:pPr>
              <w:tabs>
                <w:tab w:val="left" w:pos="2295"/>
              </w:tabs>
              <w:jc w:val="both"/>
            </w:pPr>
          </w:p>
          <w:p w:rsidR="00F71A59" w:rsidRDefault="00F71A59" w:rsidP="00196AB4">
            <w:pPr>
              <w:tabs>
                <w:tab w:val="left" w:pos="2295"/>
              </w:tabs>
              <w:jc w:val="both"/>
            </w:pPr>
          </w:p>
          <w:p w:rsidR="00F71A59" w:rsidRDefault="00F71A59" w:rsidP="00196AB4">
            <w:pPr>
              <w:tabs>
                <w:tab w:val="left" w:pos="2295"/>
              </w:tabs>
              <w:jc w:val="both"/>
            </w:pPr>
          </w:p>
          <w:p w:rsidR="00914577" w:rsidRDefault="00914577" w:rsidP="00196AB4">
            <w:pPr>
              <w:tabs>
                <w:tab w:val="left" w:pos="2295"/>
              </w:tabs>
              <w:jc w:val="both"/>
            </w:pPr>
          </w:p>
          <w:p w:rsidR="00914577" w:rsidRDefault="00914577"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2A3843">
                  <w:pPr>
                    <w:tabs>
                      <w:tab w:val="left" w:pos="2787"/>
                    </w:tabs>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F71A59" w:rsidRPr="00FF430B" w:rsidRDefault="00F71A59"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A14C96" w:rsidRDefault="00A14C96" w:rsidP="00196AB4">
            <w:pPr>
              <w:tabs>
                <w:tab w:val="left" w:pos="2295"/>
              </w:tabs>
              <w:jc w:val="both"/>
            </w:pPr>
          </w:p>
          <w:p w:rsidR="00F71A59" w:rsidRDefault="00F71A59"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F71A59" w:rsidRPr="00FF430B" w:rsidRDefault="00F71A59"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914577" w:rsidRDefault="00914577" w:rsidP="00196AB4">
            <w:pPr>
              <w:tabs>
                <w:tab w:val="left" w:pos="2295"/>
              </w:tabs>
              <w:jc w:val="both"/>
            </w:pPr>
          </w:p>
          <w:p w:rsidR="00914577" w:rsidRDefault="00914577"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F71A59" w:rsidRDefault="00F71A59"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1D79BA">
            <w:pPr>
              <w:pStyle w:val="ListParagraph"/>
              <w:numPr>
                <w:ilvl w:val="0"/>
                <w:numId w:val="34"/>
              </w:numPr>
              <w:jc w:val="center"/>
              <w:rPr>
                <w:b/>
                <w:kern w:val="28"/>
              </w:rPr>
            </w:pPr>
            <w:r w:rsidRPr="00FF430B">
              <w:rPr>
                <w:b/>
                <w:kern w:val="28"/>
              </w:rPr>
              <w:t>PARTEA GENERALĂ</w:t>
            </w:r>
          </w:p>
          <w:p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1D79BA">
            <w:pPr>
              <w:numPr>
                <w:ilvl w:val="0"/>
                <w:numId w:val="29"/>
              </w:numPr>
              <w:suppressAutoHyphens/>
              <w:ind w:left="0" w:firstLine="720"/>
              <w:jc w:val="both"/>
            </w:pPr>
            <w:r w:rsidRPr="00FF430B">
              <w:t>Formularul Contractului;</w:t>
            </w:r>
          </w:p>
          <w:p w:rsidR="00AD32DD" w:rsidRPr="00FF430B" w:rsidRDefault="004C7DFB" w:rsidP="001D79BA">
            <w:pPr>
              <w:numPr>
                <w:ilvl w:val="0"/>
                <w:numId w:val="29"/>
              </w:numPr>
              <w:suppressAutoHyphens/>
              <w:ind w:left="0" w:firstLine="720"/>
              <w:jc w:val="both"/>
              <w:rPr>
                <w:i/>
              </w:rPr>
            </w:pPr>
            <w:r w:rsidRPr="00FF430B">
              <w:t>Formularul ofertei;</w:t>
            </w:r>
          </w:p>
          <w:p w:rsidR="00AD32DD" w:rsidRPr="00FF430B" w:rsidRDefault="004C7DFB" w:rsidP="001D79BA">
            <w:pPr>
              <w:numPr>
                <w:ilvl w:val="0"/>
                <w:numId w:val="29"/>
              </w:numPr>
              <w:suppressAutoHyphens/>
              <w:ind w:left="0" w:firstLine="720"/>
              <w:jc w:val="both"/>
              <w:rPr>
                <w:i/>
              </w:rPr>
            </w:pPr>
            <w:r w:rsidRPr="00FF430B">
              <w:t>Caietul de sarcini;</w:t>
            </w:r>
          </w:p>
          <w:p w:rsidR="00AD32DD" w:rsidRPr="00FF430B" w:rsidRDefault="004C7DFB" w:rsidP="001D79BA">
            <w:pPr>
              <w:numPr>
                <w:ilvl w:val="0"/>
                <w:numId w:val="29"/>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ph"/>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ph"/>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ph"/>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1D79BA">
            <w:pPr>
              <w:numPr>
                <w:ilvl w:val="0"/>
                <w:numId w:val="30"/>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1D79BA">
            <w:pPr>
              <w:numPr>
                <w:ilvl w:val="0"/>
                <w:numId w:val="30"/>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1D79BA">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1D79BA">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1D79BA">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1D79BA">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1D79BA">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1D79BA">
            <w:pPr>
              <w:numPr>
                <w:ilvl w:val="0"/>
                <w:numId w:val="33"/>
              </w:numPr>
              <w:tabs>
                <w:tab w:val="left" w:pos="1080"/>
              </w:tabs>
              <w:suppressAutoHyphens/>
              <w:ind w:left="0" w:firstLine="720"/>
              <w:jc w:val="both"/>
            </w:pPr>
            <w:r w:rsidRPr="00FF430B">
              <w:t>nerespectare de către Antreprenor a termenelor de executare stabilite;</w:t>
            </w:r>
          </w:p>
          <w:p w:rsidR="00AD32DD" w:rsidRPr="00FF430B" w:rsidRDefault="00A93011" w:rsidP="001D79BA">
            <w:pPr>
              <w:numPr>
                <w:ilvl w:val="0"/>
                <w:numId w:val="33"/>
              </w:numPr>
              <w:tabs>
                <w:tab w:val="left" w:pos="1080"/>
              </w:tabs>
              <w:suppressAutoHyphens/>
              <w:ind w:left="0" w:firstLine="720"/>
              <w:jc w:val="both"/>
            </w:pPr>
            <w:r w:rsidRPr="00FF430B">
              <w:t>nerespectare de către Beneficiar a termenelor de plată a Lucrărilor;</w:t>
            </w:r>
          </w:p>
          <w:p w:rsidR="00AD32DD" w:rsidRPr="00FF430B" w:rsidRDefault="00A93011" w:rsidP="001D79BA">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1D79BA">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2008C4" w:rsidRDefault="008A2F19" w:rsidP="001D79BA">
            <w:pPr>
              <w:pStyle w:val="NormalWeb"/>
              <w:numPr>
                <w:ilvl w:val="0"/>
                <w:numId w:val="33"/>
              </w:numPr>
              <w:tabs>
                <w:tab w:val="clear" w:pos="1854"/>
                <w:tab w:val="left" w:pos="0"/>
                <w:tab w:val="num" w:pos="1135"/>
                <w:tab w:val="left" w:pos="2070"/>
              </w:tabs>
              <w:ind w:left="0" w:firstLine="710"/>
              <w:rPr>
                <w:lang w:val="en-US"/>
              </w:rPr>
            </w:pPr>
            <w:r w:rsidRPr="002008C4">
              <w:rPr>
                <w:lang w:val="en-US"/>
              </w:rPr>
              <w:t>contractul a făcut obiectul unei modificări substanțiale care necesita o nouă procedură de achiziție publi</w:t>
            </w:r>
            <w:r w:rsidR="00283820" w:rsidRPr="002008C4">
              <w:rPr>
                <w:lang w:val="en-US"/>
              </w:rPr>
              <w:t>că în conformitate cu art.</w:t>
            </w:r>
            <w:r w:rsidRPr="002008C4">
              <w:rPr>
                <w:lang w:val="en-US"/>
              </w:rPr>
              <w:t xml:space="preserve">76 al Legii </w:t>
            </w:r>
            <w:r w:rsidR="00E10240" w:rsidRPr="002008C4">
              <w:rPr>
                <w:lang w:val="en-US"/>
              </w:rPr>
              <w:t>nr.</w:t>
            </w:r>
            <w:r w:rsidRPr="002008C4">
              <w:rPr>
                <w:lang w:val="en-US"/>
              </w:rPr>
              <w:t>131/2015 privind achizițiile publice;</w:t>
            </w:r>
          </w:p>
          <w:p w:rsidR="00AD32DD" w:rsidRPr="002008C4" w:rsidRDefault="008A2F19" w:rsidP="001D79BA">
            <w:pPr>
              <w:pStyle w:val="NormalWeb"/>
              <w:numPr>
                <w:ilvl w:val="0"/>
                <w:numId w:val="33"/>
              </w:numPr>
              <w:tabs>
                <w:tab w:val="clear" w:pos="1854"/>
                <w:tab w:val="left" w:pos="0"/>
                <w:tab w:val="num" w:pos="1135"/>
                <w:tab w:val="left" w:pos="2070"/>
              </w:tabs>
              <w:ind w:left="0" w:firstLine="710"/>
              <w:rPr>
                <w:lang w:val="en-US"/>
              </w:rPr>
            </w:pPr>
            <w:r w:rsidRPr="002008C4">
              <w:rPr>
                <w:lang w:val="en-US"/>
              </w:rPr>
              <w:t xml:space="preserve">contractul nu </w:t>
            </w:r>
            <w:r w:rsidR="00073EB7" w:rsidRPr="002008C4">
              <w:rPr>
                <w:lang w:val="en-US"/>
              </w:rPr>
              <w:t>urma</w:t>
            </w:r>
            <w:r w:rsidRPr="002008C4">
              <w:rPr>
                <w:lang w:val="en-US"/>
              </w:rPr>
              <w:t xml:space="preserve"> să fie atribuit contractantului respectiv, avînd în vedere o încălcare gravă a obligaţiilor ce rezultă din Legea </w:t>
            </w:r>
            <w:r w:rsidR="00E10240" w:rsidRPr="002008C4">
              <w:rPr>
                <w:lang w:val="en-US"/>
              </w:rPr>
              <w:t>nr.</w:t>
            </w:r>
            <w:r w:rsidRPr="002008C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1D79BA">
            <w:pPr>
              <w:pStyle w:val="ListParagraph"/>
              <w:numPr>
                <w:ilvl w:val="0"/>
                <w:numId w:val="34"/>
              </w:numPr>
              <w:tabs>
                <w:tab w:val="left" w:pos="2295"/>
              </w:tabs>
              <w:jc w:val="center"/>
            </w:pPr>
            <w:r w:rsidRPr="00FF430B">
              <w:rPr>
                <w:b/>
              </w:rPr>
              <w:t>PARTEA CE ȚINE DE CONDIȚIILE</w:t>
            </w:r>
          </w:p>
          <w:p w:rsidR="004D7C86" w:rsidRPr="00FF430B" w:rsidRDefault="004D7C86" w:rsidP="004D7C86">
            <w:pPr>
              <w:pStyle w:val="ListParagraph"/>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1D79BA">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Default="004D7C86" w:rsidP="00196AB4">
            <w:pPr>
              <w:jc w:val="both"/>
              <w:rPr>
                <w:sz w:val="28"/>
                <w:szCs w:val="28"/>
              </w:rPr>
            </w:pPr>
          </w:p>
          <w:p w:rsidR="00F71A59" w:rsidRPr="00FF430B" w:rsidRDefault="00F71A59" w:rsidP="00196AB4">
            <w:pPr>
              <w:jc w:val="both"/>
              <w:rPr>
                <w:sz w:val="28"/>
                <w:szCs w:val="28"/>
              </w:rPr>
            </w:pPr>
          </w:p>
          <w:p w:rsidR="004D7C86" w:rsidRPr="00FF430B" w:rsidRDefault="004D7C86" w:rsidP="00196AB4">
            <w:pPr>
              <w:jc w:val="both"/>
              <w:rPr>
                <w:sz w:val="28"/>
                <w:szCs w:val="28"/>
              </w:rPr>
            </w:pPr>
          </w:p>
          <w:p w:rsidR="004D7C86" w:rsidRDefault="004D7C86" w:rsidP="00196AB4">
            <w:pPr>
              <w:jc w:val="both"/>
              <w:rPr>
                <w:sz w:val="28"/>
                <w:szCs w:val="28"/>
              </w:rPr>
            </w:pPr>
          </w:p>
          <w:p w:rsidR="00F71A59" w:rsidRDefault="00F71A59" w:rsidP="00196AB4">
            <w:pPr>
              <w:jc w:val="both"/>
              <w:rPr>
                <w:sz w:val="28"/>
                <w:szCs w:val="28"/>
              </w:rPr>
            </w:pPr>
          </w:p>
          <w:p w:rsidR="00F71A59" w:rsidRPr="00FF430B" w:rsidRDefault="00F71A59" w:rsidP="00196AB4">
            <w:pPr>
              <w:jc w:val="both"/>
              <w:rPr>
                <w:sz w:val="28"/>
                <w:szCs w:val="28"/>
              </w:rPr>
            </w:pPr>
          </w:p>
          <w:p w:rsidR="00AD17E8" w:rsidRDefault="00AD17E8" w:rsidP="00196AB4">
            <w:pPr>
              <w:jc w:val="both"/>
              <w:rPr>
                <w:sz w:val="28"/>
                <w:szCs w:val="28"/>
              </w:rPr>
            </w:pPr>
          </w:p>
          <w:p w:rsidR="00461DAC" w:rsidRPr="00FF430B" w:rsidRDefault="00461DAC" w:rsidP="004D7C86">
            <w:pPr>
              <w:tabs>
                <w:tab w:val="left" w:pos="2295"/>
              </w:tabs>
              <w:jc w:val="right"/>
            </w:pPr>
            <w:r w:rsidRPr="00FF430B">
              <w:lastRenderedPageBreak/>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A14C96" w:rsidRDefault="00A14C96" w:rsidP="006537B3">
            <w:pPr>
              <w:jc w:val="both"/>
              <w:rPr>
                <w:noProof w:val="0"/>
              </w:rPr>
            </w:pPr>
          </w:p>
          <w:p w:rsidR="00F71A59" w:rsidRDefault="00F71A59"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F71A59" w:rsidRDefault="00F71A59"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BodyTextIndent"/>
                    <w:ind w:firstLine="0"/>
                    <w:rPr>
                      <w:sz w:val="24"/>
                      <w:szCs w:val="24"/>
                    </w:rPr>
                  </w:pPr>
                </w:p>
                <w:p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BodyTextIndent"/>
                    <w:ind w:firstLine="0"/>
                    <w:rPr>
                      <w:sz w:val="24"/>
                      <w:szCs w:val="24"/>
                    </w:rPr>
                  </w:pPr>
                </w:p>
                <w:p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2008C4" w:rsidRDefault="00F94BAD" w:rsidP="00F94BAD">
                  <w:pPr>
                    <w:pStyle w:val="NormalWeb"/>
                    <w:tabs>
                      <w:tab w:val="right" w:pos="10205"/>
                    </w:tabs>
                    <w:ind w:firstLine="0"/>
                    <w:jc w:val="left"/>
                    <w:rPr>
                      <w:lang w:val="en-US"/>
                    </w:rPr>
                  </w:pPr>
                </w:p>
                <w:p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ph"/>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Heading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F71A59" w:rsidRPr="00FF430B" w:rsidRDefault="00F71A59"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F71A59" w:rsidRPr="00FF430B" w:rsidRDefault="00F71A59"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1D79BA">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1D79BA">
            <w:pPr>
              <w:pStyle w:val="ListParagraph"/>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ph"/>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D79BA">
            <w:pPr>
              <w:pStyle w:val="ListParagraph"/>
              <w:numPr>
                <w:ilvl w:val="0"/>
                <w:numId w:val="36"/>
              </w:numPr>
            </w:pPr>
            <w:r w:rsidRPr="00FF430B">
              <w:t>prin acordul de voinţă al părţilor ;</w:t>
            </w:r>
          </w:p>
          <w:p w:rsidR="0063773E" w:rsidRPr="00FF430B" w:rsidRDefault="0063773E" w:rsidP="001D79BA">
            <w:pPr>
              <w:pStyle w:val="ListParagraph"/>
              <w:numPr>
                <w:ilvl w:val="0"/>
                <w:numId w:val="36"/>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1D79BA">
            <w:pPr>
              <w:pStyle w:val="ListParagraph"/>
              <w:numPr>
                <w:ilvl w:val="0"/>
                <w:numId w:val="27"/>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ph"/>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Default="001F6E5A"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4A5E8D" w:rsidRDefault="004A5E8D" w:rsidP="00196AB4">
      <w:pPr>
        <w:jc w:val="both"/>
      </w:pPr>
    </w:p>
    <w:p w:rsidR="00F71A59" w:rsidRDefault="00F71A59" w:rsidP="00196AB4">
      <w:pPr>
        <w:jc w:val="both"/>
      </w:pPr>
    </w:p>
    <w:p w:rsidR="00F71A59" w:rsidRDefault="00F71A59" w:rsidP="00196AB4">
      <w:pPr>
        <w:jc w:val="both"/>
      </w:pPr>
    </w:p>
    <w:p w:rsidR="00F71A59" w:rsidRPr="00FF430B" w:rsidRDefault="00F71A59" w:rsidP="00F71A59">
      <w:pPr>
        <w:jc w:val="right"/>
        <w:rPr>
          <w:noProof w:val="0"/>
        </w:rPr>
      </w:pPr>
      <w:r w:rsidRPr="00FF430B">
        <w:rPr>
          <w:noProof w:val="0"/>
        </w:rPr>
        <w:lastRenderedPageBreak/>
        <w:t>Anexa nr.2</w:t>
      </w:r>
      <w:r>
        <w:rPr>
          <w:noProof w:val="0"/>
        </w:rPr>
        <w:t>9</w:t>
      </w:r>
    </w:p>
    <w:p w:rsidR="00F71A59" w:rsidRPr="00FF430B" w:rsidRDefault="00F71A59" w:rsidP="00F71A59">
      <w:pPr>
        <w:jc w:val="right"/>
        <w:rPr>
          <w:noProof w:val="0"/>
        </w:rPr>
      </w:pPr>
      <w:r w:rsidRPr="00FF430B">
        <w:rPr>
          <w:noProof w:val="0"/>
        </w:rPr>
        <w:t>la Documentația standard nr._____</w:t>
      </w:r>
    </w:p>
    <w:p w:rsidR="00F71A59" w:rsidRPr="00FF430B" w:rsidRDefault="00F71A59" w:rsidP="00F71A59">
      <w:pPr>
        <w:jc w:val="right"/>
        <w:rPr>
          <w:noProof w:val="0"/>
        </w:rPr>
      </w:pPr>
      <w:r w:rsidRPr="00FF430B">
        <w:rPr>
          <w:noProof w:val="0"/>
        </w:rPr>
        <w:t>din “____” ________ 20___</w:t>
      </w:r>
    </w:p>
    <w:p w:rsidR="00F71A59" w:rsidRDefault="00F71A59" w:rsidP="00196AB4">
      <w:pPr>
        <w:jc w:val="both"/>
      </w:pPr>
    </w:p>
    <w:p w:rsidR="00F71A59" w:rsidRDefault="00F71A59" w:rsidP="00196AB4">
      <w:pPr>
        <w:jc w:val="both"/>
      </w:pPr>
    </w:p>
    <w:p w:rsidR="00F71A59" w:rsidRPr="007053AC" w:rsidRDefault="00F71A59" w:rsidP="00F71A59">
      <w:pPr>
        <w:pStyle w:val="BodyText"/>
        <w:tabs>
          <w:tab w:val="left" w:pos="567"/>
        </w:tabs>
        <w:jc w:val="center"/>
        <w:rPr>
          <w:rFonts w:ascii="Times New Roman" w:hAnsi="Times New Roman"/>
          <w:b/>
          <w:sz w:val="32"/>
          <w:szCs w:val="32"/>
        </w:rPr>
      </w:pPr>
      <w:r w:rsidRPr="007053AC">
        <w:rPr>
          <w:rFonts w:ascii="Times New Roman" w:hAnsi="Times New Roman"/>
          <w:b/>
          <w:sz w:val="32"/>
          <w:szCs w:val="32"/>
        </w:rPr>
        <w:t>MEMORIU TEHNIC</w:t>
      </w:r>
    </w:p>
    <w:p w:rsidR="00F71A59" w:rsidRPr="007053AC" w:rsidRDefault="00F71A59" w:rsidP="00F71A59">
      <w:pPr>
        <w:tabs>
          <w:tab w:val="left" w:pos="567"/>
        </w:tabs>
        <w:jc w:val="center"/>
      </w:pPr>
      <w:r w:rsidRPr="007053AC">
        <w:t>Privind ordinea operaţiunilor executate,</w:t>
      </w:r>
    </w:p>
    <w:p w:rsidR="00F71A59" w:rsidRPr="007053AC" w:rsidRDefault="00F71A59" w:rsidP="00F71A59">
      <w:pPr>
        <w:pStyle w:val="BodyText"/>
        <w:tabs>
          <w:tab w:val="left" w:pos="567"/>
        </w:tabs>
        <w:jc w:val="center"/>
        <w:rPr>
          <w:rFonts w:ascii="Times New Roman" w:hAnsi="Times New Roman"/>
          <w:szCs w:val="24"/>
        </w:rPr>
      </w:pPr>
      <w:r w:rsidRPr="007053AC">
        <w:rPr>
          <w:rFonts w:ascii="Times New Roman" w:hAnsi="Times New Roman"/>
          <w:szCs w:val="24"/>
        </w:rPr>
        <w:t xml:space="preserve">tehnologia şi metodele folosite </w:t>
      </w:r>
      <w:r w:rsidRPr="007053AC">
        <w:rPr>
          <w:rFonts w:ascii="Times New Roman" w:hAnsi="Times New Roman"/>
          <w:i/>
          <w:szCs w:val="24"/>
        </w:rPr>
        <w:t>(propuse)</w:t>
      </w:r>
      <w:r w:rsidRPr="007053AC">
        <w:rPr>
          <w:rFonts w:ascii="Times New Roman" w:hAnsi="Times New Roman"/>
          <w:szCs w:val="24"/>
        </w:rPr>
        <w:t xml:space="preserve"> pentru realizarea lucrărilor</w:t>
      </w:r>
    </w:p>
    <w:p w:rsidR="00F71A59" w:rsidRPr="007053AC" w:rsidRDefault="00F71A59" w:rsidP="00F71A59">
      <w:pPr>
        <w:pStyle w:val="BodyText"/>
        <w:tabs>
          <w:tab w:val="left" w:pos="567"/>
        </w:tabs>
        <w:rPr>
          <w:rFonts w:ascii="Times New Roman" w:hAnsi="Times New Roman"/>
        </w:rPr>
      </w:pP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1. Denumirea/numele __________________________________________________________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2. Codul fiscal ________________________________________________________________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3. Adresa sediului central _______________________________________________________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4. Telefon _______________________________E-mail 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5. Certificatul de înregistrare_____________________________________________________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 xml:space="preserve">                                                   (</w:t>
      </w:r>
      <w:r w:rsidRPr="007053AC">
        <w:rPr>
          <w:rFonts w:ascii="Times New Roman" w:hAnsi="Times New Roman"/>
          <w:sz w:val="20"/>
        </w:rPr>
        <w:t>numărul, data înregistrării</w:t>
      </w:r>
      <w:r w:rsidRPr="007053AC">
        <w:rPr>
          <w:rFonts w:ascii="Times New Roman" w:hAnsi="Times New Roman"/>
          <w:szCs w:val="24"/>
        </w:rPr>
        <w:t>)</w:t>
      </w:r>
    </w:p>
    <w:p w:rsidR="00F71A59" w:rsidRPr="007053AC" w:rsidRDefault="00F71A59" w:rsidP="00F71A59">
      <w:pPr>
        <w:tabs>
          <w:tab w:val="left" w:pos="567"/>
        </w:tabs>
        <w:jc w:val="center"/>
      </w:pPr>
    </w:p>
    <w:p w:rsidR="00F71A59" w:rsidRPr="007053AC" w:rsidRDefault="00F71A59" w:rsidP="00F71A59">
      <w:pPr>
        <w:pStyle w:val="ListParagraph"/>
        <w:numPr>
          <w:ilvl w:val="0"/>
          <w:numId w:val="51"/>
        </w:numPr>
        <w:tabs>
          <w:tab w:val="left" w:pos="1276"/>
        </w:tabs>
        <w:autoSpaceDE w:val="0"/>
        <w:autoSpaceDN w:val="0"/>
        <w:adjustRightInd w:val="0"/>
        <w:ind w:left="284" w:hanging="284"/>
        <w:rPr>
          <w:lang w:val="ro-RO"/>
        </w:rPr>
      </w:pPr>
      <w:r w:rsidRPr="007053AC">
        <w:rPr>
          <w:lang w:val="ro-RO"/>
        </w:rPr>
        <w:t xml:space="preserve">Ordinea operaţiunilor executate conform devizului ofertă </w:t>
      </w:r>
    </w:p>
    <w:p w:rsidR="00F71A59" w:rsidRPr="007053AC" w:rsidRDefault="00F71A59" w:rsidP="00F71A59">
      <w:pPr>
        <w:tabs>
          <w:tab w:val="left" w:pos="1276"/>
        </w:tabs>
        <w:autoSpaceDE w:val="0"/>
        <w:autoSpaceDN w:val="0"/>
        <w:adjustRightInd w:val="0"/>
      </w:pPr>
      <w:r w:rsidRPr="007053AC">
        <w:t>_________________________________________________________________________________________________________</w:t>
      </w:r>
      <w:r>
        <w:t>______________________</w:t>
      </w:r>
      <w:r w:rsidRPr="007053AC">
        <w:t>______________________;</w:t>
      </w:r>
    </w:p>
    <w:p w:rsidR="00F71A59" w:rsidRPr="007053AC" w:rsidRDefault="00F71A59" w:rsidP="00F71A59">
      <w:pPr>
        <w:tabs>
          <w:tab w:val="left" w:pos="1276"/>
        </w:tabs>
        <w:autoSpaceDE w:val="0"/>
        <w:autoSpaceDN w:val="0"/>
        <w:adjustRightInd w:val="0"/>
      </w:pPr>
    </w:p>
    <w:p w:rsidR="00F71A59" w:rsidRPr="007053AC" w:rsidRDefault="00F71A59" w:rsidP="00F71A59">
      <w:pPr>
        <w:tabs>
          <w:tab w:val="left" w:pos="1134"/>
          <w:tab w:val="left" w:pos="1276"/>
        </w:tabs>
        <w:autoSpaceDE w:val="0"/>
        <w:autoSpaceDN w:val="0"/>
        <w:adjustRightInd w:val="0"/>
        <w:jc w:val="both"/>
      </w:pPr>
      <w:r w:rsidRPr="007053AC">
        <w:t>7.Tehnologia şi metodele folosite (propuse) pentru realizarea lucrării/lucrărilor</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w:t>
      </w:r>
      <w:r>
        <w:t>____________________</w:t>
      </w:r>
      <w:r w:rsidRPr="007053AC">
        <w:t>____________;</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8. Materialele utilizate în procesul executării lucrărilor (caracteristici, producător, etc.)</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9. Mașinile, utilajul și tehnica folosită la executarea lucrării</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10. Echipamentul individual sau colectiv de protecție a lucrătorilor</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11. Instructajul personalului privind respectarea tehnicii securității în muncă</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pStyle w:val="ListParagraph"/>
        <w:numPr>
          <w:ilvl w:val="0"/>
          <w:numId w:val="39"/>
        </w:numPr>
        <w:tabs>
          <w:tab w:val="left" w:pos="1276"/>
        </w:tabs>
        <w:autoSpaceDE w:val="0"/>
        <w:autoSpaceDN w:val="0"/>
        <w:adjustRightInd w:val="0"/>
        <w:rPr>
          <w:lang w:val="ro-RO"/>
        </w:rPr>
      </w:pPr>
      <w:r w:rsidRPr="007053AC">
        <w:rPr>
          <w:lang w:val="ro-RO"/>
        </w:rPr>
        <w:t>Modalitatea dirijării procesului de executare a lucrărilor</w:t>
      </w:r>
    </w:p>
    <w:p w:rsidR="00F71A59" w:rsidRPr="007053AC" w:rsidRDefault="00F71A59" w:rsidP="00F71A59">
      <w:pPr>
        <w:tabs>
          <w:tab w:val="left" w:pos="1276"/>
        </w:tabs>
        <w:autoSpaceDE w:val="0"/>
        <w:autoSpaceDN w:val="0"/>
        <w:adjustRightInd w:val="0"/>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13. Alte mențiuni proprii _____________________________</w:t>
      </w:r>
      <w:r>
        <w:t>_______________________</w:t>
      </w:r>
      <w:r w:rsidRPr="007053AC">
        <w:t>.</w:t>
      </w:r>
    </w:p>
    <w:p w:rsidR="00F71A59" w:rsidRPr="007053AC" w:rsidRDefault="00F71A59" w:rsidP="00F71A59">
      <w:pPr>
        <w:tabs>
          <w:tab w:val="left" w:pos="567"/>
        </w:tabs>
        <w:jc w:val="both"/>
      </w:pPr>
    </w:p>
    <w:p w:rsidR="00F71A59" w:rsidRPr="007053AC" w:rsidRDefault="00F71A59" w:rsidP="00F71A59">
      <w:pPr>
        <w:tabs>
          <w:tab w:val="left" w:pos="567"/>
        </w:tabs>
        <w:jc w:val="both"/>
        <w:rPr>
          <w:b/>
        </w:rPr>
      </w:pPr>
    </w:p>
    <w:p w:rsidR="00F71A59" w:rsidRPr="007053AC" w:rsidRDefault="00F71A59" w:rsidP="00F71A59">
      <w:pPr>
        <w:jc w:val="both"/>
        <w:rPr>
          <w:rFonts w:eastAsia="PMingLiU"/>
          <w:lang w:eastAsia="zh-CN"/>
        </w:rPr>
      </w:pPr>
      <w:r w:rsidRPr="007053AC">
        <w:rPr>
          <w:rFonts w:eastAsia="PMingLiU"/>
          <w:lang w:eastAsia="zh-CN"/>
        </w:rPr>
        <w:lastRenderedPageBreak/>
        <w:t xml:space="preserve">Data completării _____________________                           </w:t>
      </w:r>
      <w:r w:rsidRPr="007053AC">
        <w:rPr>
          <w:rFonts w:eastAsia="PMingLiU"/>
          <w:lang w:eastAsia="zh-CN"/>
        </w:rPr>
        <w:tab/>
      </w:r>
      <w:r w:rsidRPr="007053AC">
        <w:rPr>
          <w:rFonts w:eastAsia="PMingLiU"/>
          <w:lang w:eastAsia="zh-CN"/>
        </w:rPr>
        <w:tab/>
      </w:r>
      <w:r w:rsidRPr="007053AC">
        <w:rPr>
          <w:rFonts w:eastAsia="PMingLiU"/>
          <w:lang w:eastAsia="zh-CN"/>
        </w:rPr>
        <w:tab/>
      </w:r>
    </w:p>
    <w:p w:rsidR="00F71A59" w:rsidRPr="007053AC" w:rsidRDefault="00F71A59" w:rsidP="00F71A59">
      <w:pPr>
        <w:ind w:firstLine="709"/>
        <w:jc w:val="both"/>
        <w:rPr>
          <w:rFonts w:eastAsia="PMingLiU"/>
          <w:lang w:eastAsia="zh-CN"/>
        </w:rPr>
      </w:pPr>
    </w:p>
    <w:p w:rsidR="00F71A59" w:rsidRPr="007053AC" w:rsidRDefault="00F71A59" w:rsidP="00F71A59">
      <w:pPr>
        <w:jc w:val="both"/>
        <w:rPr>
          <w:rFonts w:eastAsia="PMingLiU"/>
          <w:lang w:eastAsia="zh-CN"/>
        </w:rPr>
      </w:pPr>
      <w:r w:rsidRPr="007053AC">
        <w:rPr>
          <w:rFonts w:eastAsia="PMingLiU"/>
          <w:lang w:eastAsia="zh-CN"/>
        </w:rPr>
        <w:t>Semnătura: __________________________</w:t>
      </w:r>
    </w:p>
    <w:p w:rsidR="00F71A59" w:rsidRPr="00FF430B" w:rsidRDefault="00F71A59" w:rsidP="009221D9">
      <w:pPr>
        <w:spacing w:after="200" w:line="276" w:lineRule="auto"/>
      </w:pPr>
      <w:r w:rsidRPr="007053AC">
        <w:rPr>
          <w:rFonts w:eastAsia="PMingLiU"/>
          <w:lang w:eastAsia="zh-CN"/>
        </w:rPr>
        <w:t xml:space="preserve">Ștampila </w:t>
      </w:r>
    </w:p>
    <w:sectPr w:rsidR="00F71A59"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514" w:rsidRDefault="00280514" w:rsidP="00A20ACF">
      <w:r>
        <w:separator/>
      </w:r>
    </w:p>
  </w:endnote>
  <w:endnote w:type="continuationSeparator" w:id="0">
    <w:p w:rsidR="00280514" w:rsidRDefault="002805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65" w:rsidRDefault="008E7465"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8E7465" w:rsidRDefault="008E7465">
        <w:pPr>
          <w:pStyle w:val="Footer"/>
          <w:jc w:val="right"/>
        </w:pPr>
        <w:r>
          <w:fldChar w:fldCharType="begin"/>
        </w:r>
        <w:r>
          <w:instrText xml:space="preserve"> PAGE   \* MERGEFORMAT </w:instrText>
        </w:r>
        <w:r>
          <w:fldChar w:fldCharType="separate"/>
        </w:r>
        <w:r w:rsidR="00E20780">
          <w:t>72</w:t>
        </w:r>
        <w:r>
          <w:fldChar w:fldCharType="end"/>
        </w:r>
      </w:p>
    </w:sdtContent>
  </w:sdt>
  <w:p w:rsidR="008E7465" w:rsidRDefault="008E74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514" w:rsidRDefault="00280514" w:rsidP="00A20ACF">
      <w:r>
        <w:separator/>
      </w:r>
    </w:p>
  </w:footnote>
  <w:footnote w:type="continuationSeparator" w:id="0">
    <w:p w:rsidR="00280514" w:rsidRDefault="0028051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C36925"/>
    <w:multiLevelType w:val="multilevel"/>
    <w:tmpl w:val="2004A0A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30920C1"/>
    <w:multiLevelType w:val="hybridMultilevel"/>
    <w:tmpl w:val="AF74A710"/>
    <w:lvl w:ilvl="0" w:tplc="23A248C8">
      <w:start w:val="2"/>
      <w:numFmt w:val="decimal"/>
      <w:lvlText w:val="%1."/>
      <w:lvlJc w:val="left"/>
      <w:pPr>
        <w:ind w:left="1789" w:hanging="360"/>
      </w:pPr>
      <w:rPr>
        <w:rFonts w:hint="default"/>
      </w:rPr>
    </w:lvl>
    <w:lvl w:ilvl="1" w:tplc="04090019">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7">
    <w:nsid w:val="0A6C7D90"/>
    <w:multiLevelType w:val="hybridMultilevel"/>
    <w:tmpl w:val="F0DCBAF6"/>
    <w:lvl w:ilvl="0" w:tplc="041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9B25A2"/>
    <w:multiLevelType w:val="multilevel"/>
    <w:tmpl w:val="CF30F6E8"/>
    <w:lvl w:ilvl="0">
      <w:start w:val="1"/>
      <w:numFmt w:val="decimal"/>
      <w:lvlText w:val="%1."/>
      <w:lvlJc w:val="left"/>
      <w:pPr>
        <w:ind w:left="720" w:hanging="720"/>
      </w:pPr>
      <w:rPr>
        <w:rFonts w:hint="default"/>
        <w:b/>
        <w:color w:val="000000" w:themeColor="text1"/>
      </w:rPr>
    </w:lvl>
    <w:lvl w:ilvl="1">
      <w:start w:val="1"/>
      <w:numFmt w:val="decimal"/>
      <w:isLgl/>
      <w:lvlText w:val="%1.%2."/>
      <w:lvlJc w:val="left"/>
      <w:pPr>
        <w:ind w:left="1713" w:hanging="720"/>
      </w:pPr>
      <w:rPr>
        <w:rFonts w:hint="default"/>
      </w:rPr>
    </w:lvl>
    <w:lvl w:ilvl="2">
      <w:start w:val="1"/>
      <w:numFmt w:val="decimal"/>
      <w:isLgl/>
      <w:lvlText w:val="%1.%2.%3."/>
      <w:lvlJc w:val="left"/>
      <w:pPr>
        <w:ind w:left="2706" w:hanging="720"/>
      </w:pPr>
      <w:rPr>
        <w:rFonts w:hint="default"/>
      </w:rPr>
    </w:lvl>
    <w:lvl w:ilvl="3">
      <w:start w:val="1"/>
      <w:numFmt w:val="decimal"/>
      <w:isLgl/>
      <w:lvlText w:val="%1.%2.%3.%4."/>
      <w:lvlJc w:val="left"/>
      <w:pPr>
        <w:ind w:left="4059" w:hanging="1080"/>
      </w:pPr>
      <w:rPr>
        <w:rFonts w:hint="default"/>
      </w:rPr>
    </w:lvl>
    <w:lvl w:ilvl="4">
      <w:start w:val="1"/>
      <w:numFmt w:val="decimal"/>
      <w:isLgl/>
      <w:lvlText w:val="%1.%2.%3.%4.%5."/>
      <w:lvlJc w:val="left"/>
      <w:pPr>
        <w:ind w:left="5052" w:hanging="1080"/>
      </w:pPr>
      <w:rPr>
        <w:rFonts w:hint="default"/>
      </w:rPr>
    </w:lvl>
    <w:lvl w:ilvl="5">
      <w:start w:val="1"/>
      <w:numFmt w:val="decimal"/>
      <w:isLgl/>
      <w:lvlText w:val="%1.%2.%3.%4.%5.%6."/>
      <w:lvlJc w:val="left"/>
      <w:pPr>
        <w:ind w:left="6405" w:hanging="1440"/>
      </w:pPr>
      <w:rPr>
        <w:rFonts w:hint="default"/>
      </w:rPr>
    </w:lvl>
    <w:lvl w:ilvl="6">
      <w:start w:val="1"/>
      <w:numFmt w:val="decimal"/>
      <w:isLgl/>
      <w:lvlText w:val="%1.%2.%3.%4.%5.%6.%7."/>
      <w:lvlJc w:val="left"/>
      <w:pPr>
        <w:ind w:left="7758" w:hanging="1800"/>
      </w:pPr>
      <w:rPr>
        <w:rFonts w:hint="default"/>
      </w:rPr>
    </w:lvl>
    <w:lvl w:ilvl="7">
      <w:start w:val="1"/>
      <w:numFmt w:val="decimal"/>
      <w:isLgl/>
      <w:lvlText w:val="%1.%2.%3.%4.%5.%6.%7.%8."/>
      <w:lvlJc w:val="left"/>
      <w:pPr>
        <w:ind w:left="8751" w:hanging="1800"/>
      </w:pPr>
      <w:rPr>
        <w:rFonts w:hint="default"/>
      </w:rPr>
    </w:lvl>
    <w:lvl w:ilvl="8">
      <w:start w:val="1"/>
      <w:numFmt w:val="decimal"/>
      <w:isLgl/>
      <w:lvlText w:val="%1.%2.%3.%4.%5.%6.%7.%8.%9."/>
      <w:lvlJc w:val="left"/>
      <w:pPr>
        <w:ind w:left="10104" w:hanging="2160"/>
      </w:pPr>
      <w:rPr>
        <w:rFonts w:hint="default"/>
      </w:rPr>
    </w:lvl>
  </w:abstractNum>
  <w:abstractNum w:abstractNumId="16">
    <w:nsid w:val="12AA2F83"/>
    <w:multiLevelType w:val="multilevel"/>
    <w:tmpl w:val="D9A65A2A"/>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52E39E1"/>
    <w:multiLevelType w:val="multilevel"/>
    <w:tmpl w:val="2004A0A0"/>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nsid w:val="245E65D8"/>
    <w:multiLevelType w:val="multilevel"/>
    <w:tmpl w:val="CF86C5BA"/>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6DB629F"/>
    <w:multiLevelType w:val="hybridMultilevel"/>
    <w:tmpl w:val="117E72BA"/>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E5B612F0">
      <w:start w:val="10"/>
      <w:numFmt w:val="decimal"/>
      <w:lvlText w:val="%4"/>
      <w:lvlJc w:val="left"/>
      <w:pPr>
        <w:ind w:left="3600" w:hanging="360"/>
      </w:pPr>
      <w:rPr>
        <w:rFonts w:hint="default"/>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nsid w:val="30060384"/>
    <w:multiLevelType w:val="hybridMultilevel"/>
    <w:tmpl w:val="FAD66C52"/>
    <w:lvl w:ilvl="0" w:tplc="5614ABC6">
      <w:start w:val="2"/>
      <w:numFmt w:val="bullet"/>
      <w:lvlText w:val="-"/>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04562"/>
    <w:multiLevelType w:val="multilevel"/>
    <w:tmpl w:val="0C52288C"/>
    <w:lvl w:ilvl="0">
      <w:start w:val="2"/>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3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CF66211"/>
    <w:multiLevelType w:val="hybridMultilevel"/>
    <w:tmpl w:val="C380AC60"/>
    <w:lvl w:ilvl="0" w:tplc="041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3E3D6768"/>
    <w:multiLevelType w:val="hybridMultilevel"/>
    <w:tmpl w:val="835A787A"/>
    <w:lvl w:ilvl="0" w:tplc="7862DAB0">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6">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nsid w:val="4C146DA6"/>
    <w:multiLevelType w:val="multilevel"/>
    <w:tmpl w:val="74B81C8A"/>
    <w:lvl w:ilvl="0">
      <w:start w:val="12"/>
      <w:numFmt w:val="decimal"/>
      <w:lvlText w:val="%1."/>
      <w:lvlJc w:val="left"/>
      <w:pPr>
        <w:ind w:left="600" w:hanging="60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0">
    <w:nsid w:val="4CA816FD"/>
    <w:multiLevelType w:val="hybridMultilevel"/>
    <w:tmpl w:val="1F123EE8"/>
    <w:lvl w:ilvl="0" w:tplc="5614ABC6">
      <w:start w:val="2"/>
      <w:numFmt w:val="bullet"/>
      <w:lvlText w:val="-"/>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4F8F5DAE"/>
    <w:multiLevelType w:val="multilevel"/>
    <w:tmpl w:val="8170196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4">
    <w:nsid w:val="5003587B"/>
    <w:multiLevelType w:val="multilevel"/>
    <w:tmpl w:val="5AA86A52"/>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5">
    <w:nsid w:val="50CB4A0F"/>
    <w:multiLevelType w:val="multilevel"/>
    <w:tmpl w:val="C34E36A0"/>
    <w:lvl w:ilvl="0">
      <w:start w:val="3"/>
      <w:numFmt w:val="decimal"/>
      <w:lvlText w:val="%1."/>
      <w:lvlJc w:val="left"/>
      <w:pPr>
        <w:ind w:left="450" w:hanging="450"/>
      </w:pPr>
      <w:rPr>
        <w:rFonts w:hint="default"/>
      </w:rPr>
    </w:lvl>
    <w:lvl w:ilvl="1">
      <w:start w:val="1"/>
      <w:numFmt w:val="decimal"/>
      <w:lvlText w:val="%1.%2."/>
      <w:lvlJc w:val="left"/>
      <w:pPr>
        <w:ind w:left="1109" w:hanging="72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2247" w:hanging="108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385" w:hanging="1440"/>
      </w:pPr>
      <w:rPr>
        <w:rFonts w:hint="default"/>
      </w:rPr>
    </w:lvl>
    <w:lvl w:ilvl="6">
      <w:start w:val="1"/>
      <w:numFmt w:val="decimal"/>
      <w:lvlText w:val="%1.%2.%3.%4.%5.%6.%7."/>
      <w:lvlJc w:val="left"/>
      <w:pPr>
        <w:ind w:left="4134" w:hanging="1800"/>
      </w:pPr>
      <w:rPr>
        <w:rFonts w:hint="default"/>
      </w:rPr>
    </w:lvl>
    <w:lvl w:ilvl="7">
      <w:start w:val="1"/>
      <w:numFmt w:val="decimal"/>
      <w:lvlText w:val="%1.%2.%3.%4.%5.%6.%7.%8."/>
      <w:lvlJc w:val="left"/>
      <w:pPr>
        <w:ind w:left="4523" w:hanging="1800"/>
      </w:pPr>
      <w:rPr>
        <w:rFonts w:hint="default"/>
      </w:rPr>
    </w:lvl>
    <w:lvl w:ilvl="8">
      <w:start w:val="1"/>
      <w:numFmt w:val="decimal"/>
      <w:lvlText w:val="%1.%2.%3.%4.%5.%6.%7.%8.%9."/>
      <w:lvlJc w:val="left"/>
      <w:pPr>
        <w:ind w:left="5272" w:hanging="2160"/>
      </w:pPr>
      <w:rPr>
        <w:rFonts w:hint="default"/>
      </w:r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DEB5CFD"/>
    <w:multiLevelType w:val="multilevel"/>
    <w:tmpl w:val="2FBA5B02"/>
    <w:lvl w:ilvl="0">
      <w:start w:val="5"/>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8">
    <w:nsid w:val="5E995FCB"/>
    <w:multiLevelType w:val="multilevel"/>
    <w:tmpl w:val="15A81D9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i w:val="0"/>
        <w:color w:val="auto"/>
        <w:sz w:val="28"/>
        <w:szCs w:val="28"/>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6059137F"/>
    <w:multiLevelType w:val="hybridMultilevel"/>
    <w:tmpl w:val="351CC864"/>
    <w:lvl w:ilvl="0" w:tplc="5614ABC6">
      <w:start w:val="2"/>
      <w:numFmt w:val="bullet"/>
      <w:lvlText w:val="-"/>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50C480D"/>
    <w:multiLevelType w:val="hybridMultilevel"/>
    <w:tmpl w:val="9238F8CA"/>
    <w:lvl w:ilvl="0" w:tplc="9566F690">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0"/>
  </w:num>
  <w:num w:numId="2">
    <w:abstractNumId w:val="59"/>
  </w:num>
  <w:num w:numId="3">
    <w:abstractNumId w:val="41"/>
  </w:num>
  <w:num w:numId="4">
    <w:abstractNumId w:val="38"/>
  </w:num>
  <w:num w:numId="5">
    <w:abstractNumId w:val="18"/>
  </w:num>
  <w:num w:numId="6">
    <w:abstractNumId w:val="21"/>
  </w:num>
  <w:num w:numId="7">
    <w:abstractNumId w:val="19"/>
  </w:num>
  <w:num w:numId="8">
    <w:abstractNumId w:val="10"/>
  </w:num>
  <w:num w:numId="9">
    <w:abstractNumId w:val="37"/>
  </w:num>
  <w:num w:numId="10">
    <w:abstractNumId w:val="14"/>
  </w:num>
  <w:num w:numId="11">
    <w:abstractNumId w:val="27"/>
  </w:num>
  <w:num w:numId="12">
    <w:abstractNumId w:val="28"/>
  </w:num>
  <w:num w:numId="13">
    <w:abstractNumId w:val="54"/>
  </w:num>
  <w:num w:numId="14">
    <w:abstractNumId w:val="34"/>
  </w:num>
  <w:num w:numId="15">
    <w:abstractNumId w:val="9"/>
  </w:num>
  <w:num w:numId="16">
    <w:abstractNumId w:val="31"/>
  </w:num>
  <w:num w:numId="17">
    <w:abstractNumId w:val="12"/>
  </w:num>
  <w:num w:numId="18">
    <w:abstractNumId w:val="56"/>
  </w:num>
  <w:num w:numId="19">
    <w:abstractNumId w:val="46"/>
  </w:num>
  <w:num w:numId="20">
    <w:abstractNumId w:val="13"/>
  </w:num>
  <w:num w:numId="21">
    <w:abstractNumId w:val="42"/>
  </w:num>
  <w:num w:numId="22">
    <w:abstractNumId w:val="24"/>
  </w:num>
  <w:num w:numId="23">
    <w:abstractNumId w:val="33"/>
  </w:num>
  <w:num w:numId="24">
    <w:abstractNumId w:val="55"/>
  </w:num>
  <w:num w:numId="25">
    <w:abstractNumId w:val="15"/>
  </w:num>
  <w:num w:numId="26">
    <w:abstractNumId w:val="11"/>
  </w:num>
  <w:num w:numId="27">
    <w:abstractNumId w:val="25"/>
  </w:num>
  <w:num w:numId="28">
    <w:abstractNumId w:val="8"/>
  </w:num>
  <w:num w:numId="29">
    <w:abstractNumId w:val="3"/>
  </w:num>
  <w:num w:numId="30">
    <w:abstractNumId w:val="0"/>
  </w:num>
  <w:num w:numId="31">
    <w:abstractNumId w:val="2"/>
  </w:num>
  <w:num w:numId="32">
    <w:abstractNumId w:val="4"/>
  </w:num>
  <w:num w:numId="33">
    <w:abstractNumId w:val="1"/>
  </w:num>
  <w:num w:numId="34">
    <w:abstractNumId w:val="53"/>
  </w:num>
  <w:num w:numId="35">
    <w:abstractNumId w:val="20"/>
  </w:num>
  <w:num w:numId="36">
    <w:abstractNumId w:val="57"/>
  </w:num>
  <w:num w:numId="37">
    <w:abstractNumId w:val="30"/>
  </w:num>
  <w:num w:numId="38">
    <w:abstractNumId w:val="51"/>
  </w:num>
  <w:num w:numId="39">
    <w:abstractNumId w:val="58"/>
  </w:num>
  <w:num w:numId="40">
    <w:abstractNumId w:val="23"/>
  </w:num>
  <w:num w:numId="41">
    <w:abstractNumId w:val="36"/>
  </w:num>
  <w:num w:numId="42">
    <w:abstractNumId w:val="22"/>
  </w:num>
  <w:num w:numId="43">
    <w:abstractNumId w:val="32"/>
  </w:num>
  <w:num w:numId="44">
    <w:abstractNumId w:val="16"/>
  </w:num>
  <w:num w:numId="45">
    <w:abstractNumId w:val="5"/>
  </w:num>
  <w:num w:numId="46">
    <w:abstractNumId w:val="17"/>
  </w:num>
  <w:num w:numId="47">
    <w:abstractNumId w:val="39"/>
  </w:num>
  <w:num w:numId="48">
    <w:abstractNumId w:val="40"/>
  </w:num>
  <w:num w:numId="49">
    <w:abstractNumId w:val="6"/>
  </w:num>
  <w:num w:numId="50">
    <w:abstractNumId w:val="47"/>
  </w:num>
  <w:num w:numId="51">
    <w:abstractNumId w:val="29"/>
  </w:num>
  <w:num w:numId="52">
    <w:abstractNumId w:val="52"/>
  </w:num>
  <w:num w:numId="53">
    <w:abstractNumId w:val="48"/>
  </w:num>
  <w:num w:numId="54">
    <w:abstractNumId w:val="35"/>
  </w:num>
  <w:num w:numId="55">
    <w:abstractNumId w:val="44"/>
  </w:num>
  <w:num w:numId="56">
    <w:abstractNumId w:val="45"/>
  </w:num>
  <w:num w:numId="57">
    <w:abstractNumId w:val="43"/>
  </w:num>
  <w:num w:numId="58">
    <w:abstractNumId w:val="26"/>
  </w:num>
  <w:num w:numId="59">
    <w:abstractNumId w:val="7"/>
  </w:num>
  <w:num w:numId="60">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D6"/>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9F"/>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BD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D85"/>
    <w:rsid w:val="00112F50"/>
    <w:rsid w:val="00113AB8"/>
    <w:rsid w:val="00113B5E"/>
    <w:rsid w:val="00115188"/>
    <w:rsid w:val="00115B7D"/>
    <w:rsid w:val="00116C35"/>
    <w:rsid w:val="00116CF2"/>
    <w:rsid w:val="0012160C"/>
    <w:rsid w:val="00121CBA"/>
    <w:rsid w:val="001223E6"/>
    <w:rsid w:val="00122FAF"/>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5D2"/>
    <w:rsid w:val="00195966"/>
    <w:rsid w:val="0019642D"/>
    <w:rsid w:val="00196AB4"/>
    <w:rsid w:val="001A192A"/>
    <w:rsid w:val="001A19FD"/>
    <w:rsid w:val="001A1A16"/>
    <w:rsid w:val="001A1D37"/>
    <w:rsid w:val="001A2344"/>
    <w:rsid w:val="001A4150"/>
    <w:rsid w:val="001A4DB4"/>
    <w:rsid w:val="001A5517"/>
    <w:rsid w:val="001A58C5"/>
    <w:rsid w:val="001A6043"/>
    <w:rsid w:val="001A78E4"/>
    <w:rsid w:val="001B1B6D"/>
    <w:rsid w:val="001B1E45"/>
    <w:rsid w:val="001B630A"/>
    <w:rsid w:val="001B687B"/>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9BA"/>
    <w:rsid w:val="001E29F8"/>
    <w:rsid w:val="001E7956"/>
    <w:rsid w:val="001F1E25"/>
    <w:rsid w:val="001F2101"/>
    <w:rsid w:val="001F24FD"/>
    <w:rsid w:val="001F309E"/>
    <w:rsid w:val="001F420F"/>
    <w:rsid w:val="001F489D"/>
    <w:rsid w:val="001F4980"/>
    <w:rsid w:val="001F6E5A"/>
    <w:rsid w:val="001F7AEE"/>
    <w:rsid w:val="00200047"/>
    <w:rsid w:val="002008C4"/>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3D8"/>
    <w:rsid w:val="00280514"/>
    <w:rsid w:val="00281BEA"/>
    <w:rsid w:val="002828B9"/>
    <w:rsid w:val="002832B5"/>
    <w:rsid w:val="00283820"/>
    <w:rsid w:val="002849C9"/>
    <w:rsid w:val="00284ED0"/>
    <w:rsid w:val="002854C7"/>
    <w:rsid w:val="00285D55"/>
    <w:rsid w:val="00286387"/>
    <w:rsid w:val="0028702D"/>
    <w:rsid w:val="002870C3"/>
    <w:rsid w:val="002909B7"/>
    <w:rsid w:val="00290BD1"/>
    <w:rsid w:val="00290D06"/>
    <w:rsid w:val="00290D28"/>
    <w:rsid w:val="002911C9"/>
    <w:rsid w:val="002927B7"/>
    <w:rsid w:val="00292856"/>
    <w:rsid w:val="0029594F"/>
    <w:rsid w:val="00297C1E"/>
    <w:rsid w:val="002A04D8"/>
    <w:rsid w:val="002A0588"/>
    <w:rsid w:val="002A0AE5"/>
    <w:rsid w:val="002A26B7"/>
    <w:rsid w:val="002A3843"/>
    <w:rsid w:val="002A68CD"/>
    <w:rsid w:val="002A6E99"/>
    <w:rsid w:val="002A6F0C"/>
    <w:rsid w:val="002B1EFF"/>
    <w:rsid w:val="002B206B"/>
    <w:rsid w:val="002B302C"/>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C87"/>
    <w:rsid w:val="00327654"/>
    <w:rsid w:val="003305D5"/>
    <w:rsid w:val="0033109C"/>
    <w:rsid w:val="003317BE"/>
    <w:rsid w:val="00332F8E"/>
    <w:rsid w:val="003344C3"/>
    <w:rsid w:val="00335033"/>
    <w:rsid w:val="00341210"/>
    <w:rsid w:val="00341514"/>
    <w:rsid w:val="00341C8C"/>
    <w:rsid w:val="003427FE"/>
    <w:rsid w:val="0034315B"/>
    <w:rsid w:val="003465DA"/>
    <w:rsid w:val="00350122"/>
    <w:rsid w:val="003506C9"/>
    <w:rsid w:val="00350B15"/>
    <w:rsid w:val="0035258F"/>
    <w:rsid w:val="00352B05"/>
    <w:rsid w:val="003534BD"/>
    <w:rsid w:val="00353CFB"/>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CFB"/>
    <w:rsid w:val="00384C2A"/>
    <w:rsid w:val="0038521C"/>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23F"/>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E8D"/>
    <w:rsid w:val="004A5F0C"/>
    <w:rsid w:val="004A69C2"/>
    <w:rsid w:val="004A7FEE"/>
    <w:rsid w:val="004B0051"/>
    <w:rsid w:val="004B097F"/>
    <w:rsid w:val="004B0F2F"/>
    <w:rsid w:val="004B16DD"/>
    <w:rsid w:val="004B349A"/>
    <w:rsid w:val="004B36EF"/>
    <w:rsid w:val="004B3BFB"/>
    <w:rsid w:val="004B7C86"/>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E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8CF"/>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9EE"/>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38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18"/>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A98"/>
    <w:rsid w:val="00673164"/>
    <w:rsid w:val="0067392B"/>
    <w:rsid w:val="00674E63"/>
    <w:rsid w:val="006755A1"/>
    <w:rsid w:val="0067769C"/>
    <w:rsid w:val="00680AC9"/>
    <w:rsid w:val="006819B2"/>
    <w:rsid w:val="0068226E"/>
    <w:rsid w:val="00684973"/>
    <w:rsid w:val="00684D44"/>
    <w:rsid w:val="006901DE"/>
    <w:rsid w:val="006904AB"/>
    <w:rsid w:val="006911D3"/>
    <w:rsid w:val="00693976"/>
    <w:rsid w:val="00694A09"/>
    <w:rsid w:val="00694C64"/>
    <w:rsid w:val="00694C7B"/>
    <w:rsid w:val="00694E99"/>
    <w:rsid w:val="0069507C"/>
    <w:rsid w:val="006957AA"/>
    <w:rsid w:val="0069697D"/>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FF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C7E"/>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F08"/>
    <w:rsid w:val="00737322"/>
    <w:rsid w:val="00740BE4"/>
    <w:rsid w:val="00744C5B"/>
    <w:rsid w:val="0074736A"/>
    <w:rsid w:val="00747E1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F22"/>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41F"/>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93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21A"/>
    <w:rsid w:val="00877B36"/>
    <w:rsid w:val="00881C9F"/>
    <w:rsid w:val="00881F14"/>
    <w:rsid w:val="00883577"/>
    <w:rsid w:val="00892692"/>
    <w:rsid w:val="00892A6D"/>
    <w:rsid w:val="00893327"/>
    <w:rsid w:val="0089355B"/>
    <w:rsid w:val="008944D9"/>
    <w:rsid w:val="0089477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465"/>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577"/>
    <w:rsid w:val="009157BF"/>
    <w:rsid w:val="00916065"/>
    <w:rsid w:val="009174E1"/>
    <w:rsid w:val="00920A78"/>
    <w:rsid w:val="009221D9"/>
    <w:rsid w:val="00922793"/>
    <w:rsid w:val="00922F8A"/>
    <w:rsid w:val="00925DF7"/>
    <w:rsid w:val="00926CDF"/>
    <w:rsid w:val="00927F7D"/>
    <w:rsid w:val="00931029"/>
    <w:rsid w:val="009324DC"/>
    <w:rsid w:val="009337E1"/>
    <w:rsid w:val="00934EDE"/>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394"/>
    <w:rsid w:val="0097477A"/>
    <w:rsid w:val="009747EF"/>
    <w:rsid w:val="00974C17"/>
    <w:rsid w:val="00977FDF"/>
    <w:rsid w:val="00980A78"/>
    <w:rsid w:val="00980FD6"/>
    <w:rsid w:val="00981529"/>
    <w:rsid w:val="00981C6E"/>
    <w:rsid w:val="00983C29"/>
    <w:rsid w:val="00984FA2"/>
    <w:rsid w:val="00991E4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B52"/>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EDC"/>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1CF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44A"/>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EAC"/>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B6F"/>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94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1F96"/>
    <w:rsid w:val="00D34BFF"/>
    <w:rsid w:val="00D372D7"/>
    <w:rsid w:val="00D379F6"/>
    <w:rsid w:val="00D37F9E"/>
    <w:rsid w:val="00D4075B"/>
    <w:rsid w:val="00D41122"/>
    <w:rsid w:val="00D41FAC"/>
    <w:rsid w:val="00D42379"/>
    <w:rsid w:val="00D43956"/>
    <w:rsid w:val="00D5036B"/>
    <w:rsid w:val="00D5132B"/>
    <w:rsid w:val="00D51EB7"/>
    <w:rsid w:val="00D51F0A"/>
    <w:rsid w:val="00D53233"/>
    <w:rsid w:val="00D53648"/>
    <w:rsid w:val="00D54870"/>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38F3"/>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780"/>
    <w:rsid w:val="00E2154F"/>
    <w:rsid w:val="00E218E2"/>
    <w:rsid w:val="00E22640"/>
    <w:rsid w:val="00E2350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BB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A59"/>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1F46"/>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D31F96"/>
    <w:pPr>
      <w:widowControl w:val="0"/>
      <w:autoSpaceDE w:val="0"/>
      <w:autoSpaceDN w:val="0"/>
    </w:pPr>
    <w:rPr>
      <w:noProof w:val="0"/>
      <w:sz w:val="22"/>
      <w:szCs w:val="22"/>
    </w:rPr>
  </w:style>
  <w:style w:type="character" w:customStyle="1" w:styleId="1">
    <w:name w:val="Основной текст1"/>
    <w:rsid w:val="00D31F9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7B38A-8EAC-434C-983D-C479A7F82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72</Pages>
  <Words>24052</Words>
  <Characters>137097</Characters>
  <Application>Microsoft Office Word</Application>
  <DocSecurity>0</DocSecurity>
  <Lines>1142</Lines>
  <Paragraphs>321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mihail.turanin</cp:lastModifiedBy>
  <cp:revision>44</cp:revision>
  <cp:lastPrinted>2021-10-06T13:10:00Z</cp:lastPrinted>
  <dcterms:created xsi:type="dcterms:W3CDTF">2021-06-14T10:00:00Z</dcterms:created>
  <dcterms:modified xsi:type="dcterms:W3CDTF">2022-05-08T08:30:00Z</dcterms:modified>
</cp:coreProperties>
</file>